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90dbde" w14:textId="790dbd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форм первичной медицинской документации организаций здравоохранения</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и.о. Министра здравоохранения Республики Казахстан от 23 ноября 2010 года № 907. Зарегистрирован в Министерстве юстиции Республики Казахстан 21 декабря 2010 года № 6697. Утратил силу приказом и.о. Министра здравоохранения Республики Казахстан от 30 октября 2020 года № ҚР ДСМ-175/2020.</w:t>
      </w:r>
    </w:p>
    <w:p>
      <w:pPr>
        <w:spacing w:after="0"/>
        <w:ind w:left="0"/>
        <w:jc w:val="both"/>
      </w:pPr>
      <w:r>
        <w:rPr>
          <w:rFonts w:ascii="Times New Roman"/>
          <w:b w:val="false"/>
          <w:i w:val="false"/>
          <w:color w:val="ff0000"/>
          <w:sz w:val="28"/>
        </w:rPr>
        <w:t xml:space="preserve">
      Сноска. Утратил силу приказом и.о. Министра здравоохранения РК от 30.10.2020 </w:t>
      </w:r>
      <w:r>
        <w:rPr>
          <w:rFonts w:ascii="Times New Roman"/>
          <w:b w:val="false"/>
          <w:i w:val="false"/>
          <w:color w:val="ff0000"/>
          <w:sz w:val="28"/>
        </w:rPr>
        <w:t>№ ҚР ДСМ-175/2020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 w:id="0"/>
    <w:p>
      <w:pPr>
        <w:spacing w:after="0"/>
        <w:ind w:left="0"/>
        <w:jc w:val="both"/>
      </w:pPr>
      <w:r>
        <w:rPr>
          <w:rFonts w:ascii="Times New Roman"/>
          <w:b w:val="false"/>
          <w:i w:val="false"/>
          <w:color w:val="000000"/>
          <w:sz w:val="28"/>
        </w:rPr>
        <w:t xml:space="preserve">
      В соответствии с подпунктами 5) и 9) пункта 1 статьи 7 Кодекса Республики Казахстан от 18 сентября 2009 года "О здоровье народа и системе здравоохранения", в целях совершенствования и обеспечения сбора административных данных, </w:t>
      </w:r>
      <w:r>
        <w:rPr>
          <w:rFonts w:ascii="Times New Roman"/>
          <w:b/>
          <w:i w:val="false"/>
          <w:color w:val="000000"/>
          <w:sz w:val="28"/>
        </w:rPr>
        <w:t>ПРИКАЗЫВАЮ:</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в редакции приказа Министра здравоохранения РК от 05.09.2011 </w:t>
      </w:r>
      <w:r>
        <w:rPr>
          <w:rFonts w:ascii="Times New Roman"/>
          <w:b w:val="false"/>
          <w:i w:val="false"/>
          <w:color w:val="000000"/>
          <w:sz w:val="28"/>
        </w:rPr>
        <w:t>№ 583</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w:t>
      </w:r>
      <w:r>
        <w:br/>
      </w:r>
      <w:r>
        <w:rPr>
          <w:rFonts w:ascii="Times New Roman"/>
          <w:b w:val="false"/>
          <w:i w:val="false"/>
          <w:color w:val="000000"/>
          <w:sz w:val="28"/>
        </w:rPr>
        <w:t>
</w:t>
      </w:r>
    </w:p>
    <w:bookmarkStart w:name="z22663" w:id="1"/>
    <w:p>
      <w:pPr>
        <w:spacing w:after="0"/>
        <w:ind w:left="0"/>
        <w:jc w:val="both"/>
      </w:pPr>
      <w:r>
        <w:rPr>
          <w:rFonts w:ascii="Times New Roman"/>
          <w:b w:val="false"/>
          <w:i w:val="false"/>
          <w:color w:val="000000"/>
          <w:sz w:val="28"/>
        </w:rPr>
        <w:t>
      1.Утвердить:</w:t>
      </w:r>
    </w:p>
    <w:bookmarkEnd w:id="1"/>
    <w:bookmarkStart w:name="z7" w:id="2"/>
    <w:p>
      <w:pPr>
        <w:spacing w:after="0"/>
        <w:ind w:left="0"/>
        <w:jc w:val="both"/>
      </w:pPr>
      <w:r>
        <w:rPr>
          <w:rFonts w:ascii="Times New Roman"/>
          <w:b w:val="false"/>
          <w:i w:val="false"/>
          <w:color w:val="000000"/>
          <w:sz w:val="28"/>
        </w:rPr>
        <w:t xml:space="preserve">
      1) Медицинскую учетную документацию, используемую в стационарах,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End w:id="2"/>
    <w:bookmarkStart w:name="z8" w:id="3"/>
    <w:p>
      <w:pPr>
        <w:spacing w:after="0"/>
        <w:ind w:left="0"/>
        <w:jc w:val="both"/>
      </w:pPr>
      <w:r>
        <w:rPr>
          <w:rFonts w:ascii="Times New Roman"/>
          <w:b w:val="false"/>
          <w:i w:val="false"/>
          <w:color w:val="000000"/>
          <w:sz w:val="28"/>
        </w:rPr>
        <w:t xml:space="preserve">
      2) Медицинскую учетную документацию, используемую в стационарах и амбулаторно-поликлинических организациях,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3"/>
    <w:bookmarkStart w:name="z9" w:id="4"/>
    <w:p>
      <w:pPr>
        <w:spacing w:after="0"/>
        <w:ind w:left="0"/>
        <w:jc w:val="both"/>
      </w:pPr>
      <w:r>
        <w:rPr>
          <w:rFonts w:ascii="Times New Roman"/>
          <w:b w:val="false"/>
          <w:i w:val="false"/>
          <w:color w:val="000000"/>
          <w:sz w:val="28"/>
        </w:rPr>
        <w:t xml:space="preserve">
      3) Медицинскую учетную документацию, используемую в амбулаторно-поликлинических организациях,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bookmarkEnd w:id="4"/>
    <w:bookmarkStart w:name="z10" w:id="5"/>
    <w:p>
      <w:pPr>
        <w:spacing w:after="0"/>
        <w:ind w:left="0"/>
        <w:jc w:val="both"/>
      </w:pPr>
      <w:r>
        <w:rPr>
          <w:rFonts w:ascii="Times New Roman"/>
          <w:b w:val="false"/>
          <w:i w:val="false"/>
          <w:color w:val="000000"/>
          <w:sz w:val="28"/>
        </w:rPr>
        <w:t xml:space="preserve">
      4) Медицинскую учетную документацию других типов медицинских организаций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bookmarkEnd w:id="5"/>
    <w:bookmarkStart w:name="z11" w:id="6"/>
    <w:p>
      <w:pPr>
        <w:spacing w:after="0"/>
        <w:ind w:left="0"/>
        <w:jc w:val="both"/>
      </w:pPr>
      <w:r>
        <w:rPr>
          <w:rFonts w:ascii="Times New Roman"/>
          <w:b w:val="false"/>
          <w:i w:val="false"/>
          <w:color w:val="000000"/>
          <w:sz w:val="28"/>
        </w:rPr>
        <w:t xml:space="preserve">
      5) Медицинскую учетную документацию лабораторий в составе медицинских организаций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bookmarkEnd w:id="6"/>
    <w:bookmarkStart w:name="z12" w:id="7"/>
    <w:p>
      <w:pPr>
        <w:spacing w:after="0"/>
        <w:ind w:left="0"/>
        <w:jc w:val="both"/>
      </w:pPr>
      <w:r>
        <w:rPr>
          <w:rFonts w:ascii="Times New Roman"/>
          <w:b w:val="false"/>
          <w:i w:val="false"/>
          <w:color w:val="000000"/>
          <w:sz w:val="28"/>
        </w:rPr>
        <w:t xml:space="preserve">
      6) Медицинскую учетную документацию организации службы крови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bookmarkEnd w:id="7"/>
    <w:bookmarkStart w:name="z13" w:id="8"/>
    <w:p>
      <w:pPr>
        <w:spacing w:after="0"/>
        <w:ind w:left="0"/>
        <w:jc w:val="both"/>
      </w:pPr>
      <w:r>
        <w:rPr>
          <w:rFonts w:ascii="Times New Roman"/>
          <w:b w:val="false"/>
          <w:i w:val="false"/>
          <w:color w:val="000000"/>
          <w:sz w:val="28"/>
        </w:rPr>
        <w:t xml:space="preserve">
      7) Перечень форм первичной (учетной) медицинской документации организаций здравоохранения и сроки их хранения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p>
    <w:bookmarkEnd w:id="8"/>
    <w:p>
      <w:pPr>
        <w:spacing w:after="0"/>
        <w:ind w:left="0"/>
        <w:jc w:val="both"/>
      </w:pPr>
      <w:r>
        <w:rPr>
          <w:rFonts w:ascii="Times New Roman"/>
          <w:b w:val="false"/>
          <w:i w:val="false"/>
          <w:color w:val="000000"/>
          <w:sz w:val="28"/>
        </w:rPr>
        <w:t xml:space="preserve">
      8) Карту учета дефектов оказания медицинских услуг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Министра здравоохранения РК от 29.12.2018 </w:t>
      </w:r>
      <w:r>
        <w:rPr>
          <w:rFonts w:ascii="Times New Roman"/>
          <w:b w:val="false"/>
          <w:i w:val="false"/>
          <w:color w:val="000000"/>
          <w:sz w:val="28"/>
        </w:rPr>
        <w:t>№ ҚР ДСМ-48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 w:id="9"/>
    <w:p>
      <w:pPr>
        <w:spacing w:after="0"/>
        <w:ind w:left="0"/>
        <w:jc w:val="both"/>
      </w:pPr>
      <w:r>
        <w:rPr>
          <w:rFonts w:ascii="Times New Roman"/>
          <w:b w:val="false"/>
          <w:i w:val="false"/>
          <w:color w:val="000000"/>
          <w:sz w:val="28"/>
        </w:rPr>
        <w:t>
      2. Руководителям управлений общественного здравоохранения областей, городов республиканского значения и столицы, руководителям республиканских организаций здравоохранения (по согласованию) ввести в организациях здравоохранения формы первичной медицинской документации, утвержденные настоящим приказом.</w:t>
      </w:r>
    </w:p>
    <w:bookmarkEnd w:id="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в редакции приказа Министра здравоохранения Республики Казахстан от 29.11.2019 </w:t>
      </w:r>
      <w:r>
        <w:rPr>
          <w:rFonts w:ascii="Times New Roman"/>
          <w:b w:val="false"/>
          <w:i w:val="false"/>
          <w:color w:val="000000"/>
          <w:sz w:val="28"/>
        </w:rPr>
        <w:t>№ ҚР ДСМ-147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2664" w:id="10"/>
    <w:p>
      <w:pPr>
        <w:spacing w:after="0"/>
        <w:ind w:left="0"/>
        <w:jc w:val="both"/>
      </w:pPr>
      <w:r>
        <w:rPr>
          <w:rFonts w:ascii="Times New Roman"/>
          <w:b w:val="false"/>
          <w:i w:val="false"/>
          <w:color w:val="000000"/>
          <w:sz w:val="28"/>
        </w:rPr>
        <w:t>
      2-1. Руководителям медицинских организаций (по согласованию) обеспечить ведение медицинской документации, утвержденной настоящим приказом, в электронном формате.</w:t>
      </w:r>
    </w:p>
    <w:bookmarkEnd w:id="10"/>
    <w:p>
      <w:pPr>
        <w:spacing w:after="0"/>
        <w:ind w:left="0"/>
        <w:jc w:val="both"/>
      </w:pPr>
      <w:r>
        <w:rPr>
          <w:rFonts w:ascii="Times New Roman"/>
          <w:b w:val="false"/>
          <w:i w:val="false"/>
          <w:color w:val="000000"/>
          <w:sz w:val="28"/>
        </w:rPr>
        <w:t>
      В случае запроса пациентом копии заполненных форм, выдача электронных форм первичной медицинской документации осуществляется на бумажном носителе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Приказ дополнен пунктом 2-1 в соответствии с приказом Министра здравоохранения РК от 29.12.2018 </w:t>
      </w:r>
      <w:r>
        <w:rPr>
          <w:rFonts w:ascii="Times New Roman"/>
          <w:b w:val="false"/>
          <w:i w:val="false"/>
          <w:color w:val="000000"/>
          <w:sz w:val="28"/>
        </w:rPr>
        <w:t>№ ҚР ДСМ-48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 w:id="11"/>
    <w:p>
      <w:pPr>
        <w:spacing w:after="0"/>
        <w:ind w:left="0"/>
        <w:jc w:val="both"/>
      </w:pPr>
      <w:r>
        <w:rPr>
          <w:rFonts w:ascii="Times New Roman"/>
          <w:b w:val="false"/>
          <w:i w:val="false"/>
          <w:color w:val="000000"/>
          <w:sz w:val="28"/>
        </w:rPr>
        <w:t>
       3. Департаменту организации медицинской помощи Министерства здравоохранения Республики Казахстан (Тулегалиева А.Г.) обеспечить в установленном законодательством порядке государственную регистрацию настоящего приказа в Министерстве юстиции Республики Казахстан.</w:t>
      </w:r>
    </w:p>
    <w:bookmarkEnd w:id="11"/>
    <w:bookmarkStart w:name="z12" w:id="12"/>
    <w:p>
      <w:pPr>
        <w:spacing w:after="0"/>
        <w:ind w:left="0"/>
        <w:jc w:val="both"/>
      </w:pPr>
      <w:r>
        <w:rPr>
          <w:rFonts w:ascii="Times New Roman"/>
          <w:b w:val="false"/>
          <w:i w:val="false"/>
          <w:color w:val="000000"/>
          <w:sz w:val="28"/>
        </w:rPr>
        <w:t>
      4. Департаменту административно-правовой работы Министерства здравоохранения Республики Казахстан (Бисмильдин Ф.Б.) обеспечить официальное опубликование настоящего приказа в средствах массовой информации после его государственной регистрации в Министерстве юстиции Республики Казахстан.</w:t>
      </w:r>
    </w:p>
    <w:bookmarkEnd w:id="12"/>
    <w:bookmarkStart w:name="z13" w:id="13"/>
    <w:p>
      <w:pPr>
        <w:spacing w:after="0"/>
        <w:ind w:left="0"/>
        <w:jc w:val="both"/>
      </w:pPr>
      <w:r>
        <w:rPr>
          <w:rFonts w:ascii="Times New Roman"/>
          <w:b w:val="false"/>
          <w:i w:val="false"/>
          <w:color w:val="000000"/>
          <w:sz w:val="28"/>
        </w:rPr>
        <w:t xml:space="preserve">
      5. Отменить некоторые приказы Министерства здравоохранения Республики Казахстан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p>
    <w:bookmarkEnd w:id="13"/>
    <w:bookmarkStart w:name="z14" w:id="14"/>
    <w:p>
      <w:pPr>
        <w:spacing w:after="0"/>
        <w:ind w:left="0"/>
        <w:jc w:val="both"/>
      </w:pPr>
      <w:r>
        <w:rPr>
          <w:rFonts w:ascii="Times New Roman"/>
          <w:b w:val="false"/>
          <w:i w:val="false"/>
          <w:color w:val="000000"/>
          <w:sz w:val="28"/>
        </w:rPr>
        <w:t>
      6. Контроль за исполнением настоящего приказа возложить на Вице-министра здравоохранения Республики Казахстан Байжунусова Э.А.</w:t>
      </w:r>
    </w:p>
    <w:bookmarkEnd w:id="14"/>
    <w:bookmarkStart w:name="z15" w:id="15"/>
    <w:p>
      <w:pPr>
        <w:spacing w:after="0"/>
        <w:ind w:left="0"/>
        <w:jc w:val="both"/>
      </w:pPr>
      <w:r>
        <w:rPr>
          <w:rFonts w:ascii="Times New Roman"/>
          <w:b w:val="false"/>
          <w:i w:val="false"/>
          <w:color w:val="000000"/>
          <w:sz w:val="28"/>
        </w:rPr>
        <w:t>
      7. Настоящий приказ вводится в действие по истечении десяти календарных дней со дня его первого официального опубликования.</w:t>
      </w:r>
    </w:p>
    <w:bookmarkEnd w:id="15"/>
    <w:tbl>
      <w:tblPr>
        <w:tblW w:w="0" w:type="auto"/>
        <w:tblCellSpacing w:w="0" w:type="auto"/>
        <w:tblBorders>
          <w:top w:val="none"/>
          <w:left w:val="none"/>
          <w:bottom w:val="none"/>
          <w:right w:val="none"/>
          <w:insideH w:val="none"/>
          <w:insideV w:val="none"/>
        </w:tblBorders>
      </w:tblPr>
      <w:tblGrid>
        <w:gridCol w:w="6937"/>
        <w:gridCol w:w="5363"/>
      </w:tblGrid>
      <w:tr>
        <w:trPr>
          <w:trHeight w:val="30" w:hRule="atLeast"/>
        </w:trPr>
        <w:tc>
          <w:tcPr>
            <w:tcW w:w="69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 Министра</w:t>
            </w:r>
          </w:p>
        </w:tc>
        <w:tc>
          <w:tcPr>
            <w:tcW w:w="536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Садыков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ноября 2010 года № 907</w:t>
            </w:r>
          </w:p>
        </w:tc>
      </w:tr>
    </w:tbl>
    <w:bookmarkStart w:name="z22677" w:id="16"/>
    <w:p>
      <w:pPr>
        <w:spacing w:after="0"/>
        <w:ind w:left="0"/>
        <w:jc w:val="left"/>
      </w:pPr>
      <w:r>
        <w:rPr>
          <w:rFonts w:ascii="Times New Roman"/>
          <w:b/>
          <w:i w:val="false"/>
          <w:color w:val="000000"/>
        </w:rPr>
        <w:t xml:space="preserve"> Медицинская учетная документация, используемая в стационарах</w:t>
      </w:r>
    </w:p>
    <w:bookmarkEnd w:id="16"/>
    <w:p>
      <w:pPr>
        <w:spacing w:after="0"/>
        <w:ind w:left="0"/>
        <w:jc w:val="both"/>
      </w:pPr>
      <w:r>
        <w:rPr>
          <w:rFonts w:ascii="Times New Roman"/>
          <w:b w:val="false"/>
          <w:i w:val="false"/>
          <w:color w:val="ff0000"/>
          <w:sz w:val="28"/>
        </w:rPr>
        <w:t xml:space="preserve">
      Сноска. Медицинская учетная документация в редакции приказа Министра здравоохранения Республики Казахстан от 29.11.2019 </w:t>
      </w:r>
      <w:r>
        <w:rPr>
          <w:rFonts w:ascii="Times New Roman"/>
          <w:b w:val="false"/>
          <w:i w:val="false"/>
          <w:color w:val="ff0000"/>
          <w:sz w:val="28"/>
        </w:rPr>
        <w:t>№ ҚР ДСМ-147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003/у утверждена приказом исполняющего обязанности Министра здравоохранения Республики Казахстан от "23" ноября 2010 года № 907</w:t>
            </w:r>
          </w:p>
        </w:tc>
      </w:tr>
    </w:tbl>
    <w:bookmarkStart w:name="z22678" w:id="17"/>
    <w:p>
      <w:pPr>
        <w:spacing w:after="0"/>
        <w:ind w:left="0"/>
        <w:jc w:val="left"/>
      </w:pPr>
      <w:r>
        <w:rPr>
          <w:rFonts w:ascii="Times New Roman"/>
          <w:b/>
          <w:i w:val="false"/>
          <w:color w:val="000000"/>
        </w:rPr>
        <w:t xml:space="preserve"> Медицинская карта стационарного пациента №</w:t>
      </w:r>
    </w:p>
    <w:bookmarkEnd w:id="17"/>
    <w:p>
      <w:pPr>
        <w:spacing w:after="0"/>
        <w:ind w:left="0"/>
        <w:jc w:val="both"/>
      </w:pPr>
      <w:r>
        <w:rPr>
          <w:rFonts w:ascii="Times New Roman"/>
          <w:b w:val="false"/>
          <w:i w:val="false"/>
          <w:color w:val="000000"/>
          <w:sz w:val="28"/>
        </w:rPr>
        <w:t>
      Раздел 1. Приемный покой</w:t>
      </w:r>
    </w:p>
    <w:p>
      <w:pPr>
        <w:spacing w:after="0"/>
        <w:ind w:left="0"/>
        <w:jc w:val="both"/>
      </w:pPr>
      <w:r>
        <w:rPr>
          <w:rFonts w:ascii="Times New Roman"/>
          <w:b w:val="false"/>
          <w:i w:val="false"/>
          <w:color w:val="000000"/>
          <w:sz w:val="28"/>
        </w:rPr>
        <w:t>
      Общая часть:</w:t>
      </w:r>
    </w:p>
    <w:p>
      <w:pPr>
        <w:spacing w:after="0"/>
        <w:ind w:left="0"/>
        <w:jc w:val="both"/>
      </w:pPr>
      <w:r>
        <w:rPr>
          <w:rFonts w:ascii="Times New Roman"/>
          <w:b w:val="false"/>
          <w:i w:val="false"/>
          <w:color w:val="000000"/>
          <w:sz w:val="28"/>
        </w:rPr>
        <w:t>
      1. ИИН</w:t>
      </w:r>
    </w:p>
    <w:p>
      <w:pPr>
        <w:spacing w:after="0"/>
        <w:ind w:left="0"/>
        <w:jc w:val="both"/>
      </w:pPr>
      <w:r>
        <w:rPr>
          <w:rFonts w:ascii="Times New Roman"/>
          <w:b w:val="false"/>
          <w:i w:val="false"/>
          <w:color w:val="000000"/>
          <w:sz w:val="28"/>
        </w:rPr>
        <w:t>
      2. Ф.И.О. (при его наличии)</w:t>
      </w:r>
    </w:p>
    <w:p>
      <w:pPr>
        <w:spacing w:after="0"/>
        <w:ind w:left="0"/>
        <w:jc w:val="both"/>
      </w:pPr>
      <w:r>
        <w:rPr>
          <w:rFonts w:ascii="Times New Roman"/>
          <w:b w:val="false"/>
          <w:i w:val="false"/>
          <w:color w:val="000000"/>
          <w:sz w:val="28"/>
        </w:rPr>
        <w:t>
      3. Дата рождения</w:t>
      </w:r>
    </w:p>
    <w:p>
      <w:pPr>
        <w:spacing w:after="0"/>
        <w:ind w:left="0"/>
        <w:jc w:val="both"/>
      </w:pPr>
      <w:r>
        <w:rPr>
          <w:rFonts w:ascii="Times New Roman"/>
          <w:b w:val="false"/>
          <w:i w:val="false"/>
          <w:color w:val="000000"/>
          <w:sz w:val="28"/>
        </w:rPr>
        <w:t xml:space="preserve">
      4. Пол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Возраст</w:t>
      </w:r>
    </w:p>
    <w:p>
      <w:pPr>
        <w:spacing w:after="0"/>
        <w:ind w:left="0"/>
        <w:jc w:val="both"/>
      </w:pPr>
      <w:r>
        <w:rPr>
          <w:rFonts w:ascii="Times New Roman"/>
          <w:b w:val="false"/>
          <w:i w:val="false"/>
          <w:color w:val="000000"/>
          <w:sz w:val="28"/>
        </w:rPr>
        <w:t>
      6. Национальность</w:t>
      </w:r>
    </w:p>
    <w:p>
      <w:pPr>
        <w:spacing w:after="0"/>
        <w:ind w:left="0"/>
        <w:jc w:val="both"/>
      </w:pPr>
      <w:r>
        <w:rPr>
          <w:rFonts w:ascii="Times New Roman"/>
          <w:b w:val="false"/>
          <w:i w:val="false"/>
          <w:color w:val="000000"/>
          <w:sz w:val="28"/>
        </w:rPr>
        <w:t>
      7. Гражданство (справочник стран)</w:t>
      </w:r>
    </w:p>
    <w:p>
      <w:pPr>
        <w:spacing w:after="0"/>
        <w:ind w:left="0"/>
        <w:jc w:val="both"/>
      </w:pPr>
      <w:r>
        <w:rPr>
          <w:rFonts w:ascii="Times New Roman"/>
          <w:b w:val="false"/>
          <w:i w:val="false"/>
          <w:color w:val="000000"/>
          <w:sz w:val="28"/>
        </w:rPr>
        <w:t xml:space="preserve">
      8. Житель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города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Адрес проживания</w:t>
      </w:r>
    </w:p>
    <w:p>
      <w:pPr>
        <w:spacing w:after="0"/>
        <w:ind w:left="0"/>
        <w:jc w:val="both"/>
      </w:pPr>
      <w:r>
        <w:rPr>
          <w:rFonts w:ascii="Times New Roman"/>
          <w:b w:val="false"/>
          <w:i w:val="false"/>
          <w:color w:val="000000"/>
          <w:sz w:val="28"/>
        </w:rPr>
        <w:t>
      10. Место работы/учебы/детского учреждения</w:t>
      </w:r>
    </w:p>
    <w:p>
      <w:pPr>
        <w:spacing w:after="0"/>
        <w:ind w:left="0"/>
        <w:jc w:val="both"/>
      </w:pPr>
      <w:r>
        <w:rPr>
          <w:rFonts w:ascii="Times New Roman"/>
          <w:b w:val="false"/>
          <w:i w:val="false"/>
          <w:color w:val="000000"/>
          <w:sz w:val="28"/>
        </w:rPr>
        <w:t>
      Должность Образование</w:t>
      </w:r>
    </w:p>
    <w:p>
      <w:pPr>
        <w:spacing w:after="0"/>
        <w:ind w:left="0"/>
        <w:jc w:val="both"/>
      </w:pPr>
      <w:r>
        <w:rPr>
          <w:rFonts w:ascii="Times New Roman"/>
          <w:b w:val="false"/>
          <w:i w:val="false"/>
          <w:color w:val="000000"/>
          <w:sz w:val="28"/>
        </w:rPr>
        <w:t>
      11. Наименование страховой компании, № страхового полиса</w:t>
      </w:r>
    </w:p>
    <w:p>
      <w:pPr>
        <w:spacing w:after="0"/>
        <w:ind w:left="0"/>
        <w:jc w:val="both"/>
      </w:pPr>
      <w:r>
        <w:rPr>
          <w:rFonts w:ascii="Times New Roman"/>
          <w:b w:val="false"/>
          <w:i w:val="false"/>
          <w:color w:val="000000"/>
          <w:sz w:val="28"/>
        </w:rPr>
        <w:t>
      12. Группа инвалидности</w:t>
      </w:r>
    </w:p>
    <w:p>
      <w:pPr>
        <w:spacing w:after="0"/>
        <w:ind w:left="0"/>
        <w:jc w:val="both"/>
      </w:pPr>
      <w:r>
        <w:rPr>
          <w:rFonts w:ascii="Times New Roman"/>
          <w:b w:val="false"/>
          <w:i w:val="false"/>
          <w:color w:val="000000"/>
          <w:sz w:val="28"/>
        </w:rPr>
        <w:t>
      13. Тип возмещения</w:t>
      </w:r>
    </w:p>
    <w:p>
      <w:pPr>
        <w:spacing w:after="0"/>
        <w:ind w:left="0"/>
        <w:jc w:val="both"/>
      </w:pPr>
      <w:r>
        <w:rPr>
          <w:rFonts w:ascii="Times New Roman"/>
          <w:b w:val="false"/>
          <w:i w:val="false"/>
          <w:color w:val="000000"/>
          <w:sz w:val="28"/>
        </w:rPr>
        <w:t>
      14. Социальный статус</w:t>
      </w:r>
    </w:p>
    <w:p>
      <w:pPr>
        <w:spacing w:after="0"/>
        <w:ind w:left="0"/>
        <w:jc w:val="both"/>
      </w:pPr>
      <w:r>
        <w:rPr>
          <w:rFonts w:ascii="Times New Roman"/>
          <w:b w:val="false"/>
          <w:i w:val="false"/>
          <w:color w:val="000000"/>
          <w:sz w:val="28"/>
        </w:rPr>
        <w:t>
      15. Пациент направлен</w:t>
      </w:r>
    </w:p>
    <w:p>
      <w:pPr>
        <w:spacing w:after="0"/>
        <w:ind w:left="0"/>
        <w:jc w:val="both"/>
      </w:pPr>
      <w:r>
        <w:rPr>
          <w:rFonts w:ascii="Times New Roman"/>
          <w:b w:val="false"/>
          <w:i w:val="false"/>
          <w:color w:val="000000"/>
          <w:sz w:val="28"/>
        </w:rPr>
        <w:t>
      16. Тип госпитализации</w:t>
      </w:r>
    </w:p>
    <w:p>
      <w:pPr>
        <w:spacing w:after="0"/>
        <w:ind w:left="0"/>
        <w:jc w:val="both"/>
      </w:pPr>
      <w:r>
        <w:rPr>
          <w:rFonts w:ascii="Times New Roman"/>
          <w:b w:val="false"/>
          <w:i w:val="false"/>
          <w:color w:val="000000"/>
          <w:sz w:val="28"/>
        </w:rPr>
        <w:t>
      Код госпитализации</w:t>
      </w:r>
    </w:p>
    <w:p>
      <w:pPr>
        <w:spacing w:after="0"/>
        <w:ind w:left="0"/>
        <w:jc w:val="both"/>
      </w:pPr>
      <w:r>
        <w:rPr>
          <w:rFonts w:ascii="Times New Roman"/>
          <w:b w:val="false"/>
          <w:i w:val="false"/>
          <w:color w:val="000000"/>
          <w:sz w:val="28"/>
        </w:rPr>
        <w:t>
      Запись врача приемного покоя:</w:t>
      </w:r>
    </w:p>
    <w:p>
      <w:pPr>
        <w:spacing w:after="0"/>
        <w:ind w:left="0"/>
        <w:jc w:val="both"/>
      </w:pPr>
      <w:r>
        <w:rPr>
          <w:rFonts w:ascii="Times New Roman"/>
          <w:b w:val="false"/>
          <w:i w:val="false"/>
          <w:color w:val="000000"/>
          <w:sz w:val="28"/>
        </w:rPr>
        <w:t>
      Информация о текущей госпитализации:</w:t>
      </w:r>
    </w:p>
    <w:p>
      <w:pPr>
        <w:spacing w:after="0"/>
        <w:ind w:left="0"/>
        <w:jc w:val="both"/>
      </w:pPr>
      <w:r>
        <w:rPr>
          <w:rFonts w:ascii="Times New Roman"/>
          <w:b w:val="false"/>
          <w:i w:val="false"/>
          <w:color w:val="000000"/>
          <w:sz w:val="28"/>
        </w:rPr>
        <w:t>
      17. Госпитализирован в данном году по поводу данного заболевания</w:t>
      </w:r>
    </w:p>
    <w:p>
      <w:pPr>
        <w:spacing w:after="0"/>
        <w:ind w:left="0"/>
        <w:jc w:val="both"/>
      </w:pPr>
      <w:r>
        <w:rPr>
          <w:rFonts w:ascii="Times New Roman"/>
          <w:b w:val="false"/>
          <w:i w:val="false"/>
          <w:color w:val="000000"/>
          <w:sz w:val="28"/>
        </w:rPr>
        <w:t>
      18. Диагноз направившей организации</w:t>
      </w:r>
    </w:p>
    <w:p>
      <w:pPr>
        <w:spacing w:after="0"/>
        <w:ind w:left="0"/>
        <w:jc w:val="both"/>
      </w:pPr>
      <w:r>
        <w:rPr>
          <w:rFonts w:ascii="Times New Roman"/>
          <w:b w:val="false"/>
          <w:i w:val="false"/>
          <w:color w:val="000000"/>
          <w:sz w:val="28"/>
        </w:rPr>
        <w:t>
      Информацию о состоянии здоровья разрешено сообщать следующим лицам: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60"/>
        <w:gridCol w:w="2068"/>
        <w:gridCol w:w="1272"/>
      </w:tblGrid>
      <w:tr>
        <w:trPr>
          <w:trHeight w:val="30" w:hRule="atLeast"/>
        </w:trPr>
        <w:tc>
          <w:tcPr>
            <w:tcW w:w="8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родственника</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8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Первичный осмотр врача приемного покоя при госпитализации:</w:t>
      </w:r>
    </w:p>
    <w:p>
      <w:pPr>
        <w:spacing w:after="0"/>
        <w:ind w:left="0"/>
        <w:jc w:val="both"/>
      </w:pPr>
      <w:r>
        <w:rPr>
          <w:rFonts w:ascii="Times New Roman"/>
          <w:b w:val="false"/>
          <w:i w:val="false"/>
          <w:color w:val="000000"/>
          <w:sz w:val="28"/>
        </w:rPr>
        <w:t>
      1. Дата и время осмотра</w:t>
      </w:r>
    </w:p>
    <w:p>
      <w:pPr>
        <w:spacing w:after="0"/>
        <w:ind w:left="0"/>
        <w:jc w:val="both"/>
      </w:pPr>
      <w:r>
        <w:rPr>
          <w:rFonts w:ascii="Times New Roman"/>
          <w:b w:val="false"/>
          <w:i w:val="false"/>
          <w:color w:val="000000"/>
          <w:sz w:val="28"/>
        </w:rPr>
        <w:t>
      2. Жалобы</w:t>
      </w:r>
    </w:p>
    <w:p>
      <w:pPr>
        <w:spacing w:after="0"/>
        <w:ind w:left="0"/>
        <w:jc w:val="both"/>
      </w:pPr>
      <w:r>
        <w:rPr>
          <w:rFonts w:ascii="Times New Roman"/>
          <w:b w:val="false"/>
          <w:i w:val="false"/>
          <w:color w:val="000000"/>
          <w:sz w:val="28"/>
        </w:rPr>
        <w:t>
      3. Анамнез болезни</w:t>
      </w:r>
    </w:p>
    <w:p>
      <w:pPr>
        <w:spacing w:after="0"/>
        <w:ind w:left="0"/>
        <w:jc w:val="both"/>
      </w:pPr>
      <w:r>
        <w:rPr>
          <w:rFonts w:ascii="Times New Roman"/>
          <w:b w:val="false"/>
          <w:i w:val="false"/>
          <w:color w:val="000000"/>
          <w:sz w:val="28"/>
        </w:rPr>
        <w:t>
      4. Анамнез жизни</w:t>
      </w:r>
    </w:p>
    <w:p>
      <w:pPr>
        <w:spacing w:after="0"/>
        <w:ind w:left="0"/>
        <w:jc w:val="both"/>
      </w:pPr>
      <w:r>
        <w:rPr>
          <w:rFonts w:ascii="Times New Roman"/>
          <w:b w:val="false"/>
          <w:i w:val="false"/>
          <w:color w:val="000000"/>
          <w:sz w:val="28"/>
        </w:rPr>
        <w:t xml:space="preserve">
      5. Аллергические реакции (включая непереносимость препаратов)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 Перенесенные инфекции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(код наименование)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Туберкулез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кож-вен.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Гепатит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другое Вирусный гепатит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Корь, краснуха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Ветряная оспа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эпидемический паротит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За последние 35 дней в контакте с инфекционными больными не был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Объективные данные</w:t>
      </w:r>
    </w:p>
    <w:p>
      <w:pPr>
        <w:spacing w:after="0"/>
        <w:ind w:left="0"/>
        <w:jc w:val="both"/>
      </w:pPr>
      <w:r>
        <w:rPr>
          <w:rFonts w:ascii="Times New Roman"/>
          <w:b w:val="false"/>
          <w:i w:val="false"/>
          <w:color w:val="000000"/>
          <w:sz w:val="28"/>
        </w:rPr>
        <w:t>
      8. Данные лабораторно-инструментальных исследований при поступлении</w:t>
      </w:r>
    </w:p>
    <w:p>
      <w:pPr>
        <w:spacing w:after="0"/>
        <w:ind w:left="0"/>
        <w:jc w:val="both"/>
      </w:pPr>
      <w:r>
        <w:rPr>
          <w:rFonts w:ascii="Times New Roman"/>
          <w:b w:val="false"/>
          <w:i w:val="false"/>
          <w:color w:val="000000"/>
          <w:sz w:val="28"/>
        </w:rPr>
        <w:t>
      9. Диагноз при поступлении</w:t>
      </w:r>
    </w:p>
    <w:p>
      <w:pPr>
        <w:spacing w:after="0"/>
        <w:ind w:left="0"/>
        <w:jc w:val="both"/>
      </w:pPr>
      <w:r>
        <w:rPr>
          <w:rFonts w:ascii="Times New Roman"/>
          <w:b w:val="false"/>
          <w:i w:val="false"/>
          <w:color w:val="000000"/>
          <w:sz w:val="28"/>
        </w:rPr>
        <w:t>
      10. Предварительный диагноз</w:t>
      </w:r>
    </w:p>
    <w:p>
      <w:pPr>
        <w:spacing w:after="0"/>
        <w:ind w:left="0"/>
        <w:jc w:val="both"/>
      </w:pPr>
      <w:r>
        <w:rPr>
          <w:rFonts w:ascii="Times New Roman"/>
          <w:b w:val="false"/>
          <w:i w:val="false"/>
          <w:color w:val="000000"/>
          <w:sz w:val="28"/>
        </w:rPr>
        <w:t>
      11. Оценка риска падения</w:t>
      </w:r>
    </w:p>
    <w:p>
      <w:pPr>
        <w:spacing w:after="0"/>
        <w:ind w:left="0"/>
        <w:jc w:val="both"/>
      </w:pPr>
      <w:r>
        <w:rPr>
          <w:rFonts w:ascii="Times New Roman"/>
          <w:b w:val="false"/>
          <w:i w:val="false"/>
          <w:color w:val="000000"/>
          <w:sz w:val="28"/>
        </w:rPr>
        <w:t>
      12. Оценка боли</w:t>
      </w:r>
    </w:p>
    <w:p>
      <w:pPr>
        <w:spacing w:after="0"/>
        <w:ind w:left="0"/>
        <w:jc w:val="both"/>
      </w:pPr>
      <w:r>
        <w:rPr>
          <w:rFonts w:ascii="Times New Roman"/>
          <w:b w:val="false"/>
          <w:i w:val="false"/>
          <w:color w:val="000000"/>
          <w:sz w:val="28"/>
        </w:rPr>
        <w:t>
      Сортировка пациента (приемный покой)</w:t>
      </w:r>
    </w:p>
    <w:p>
      <w:pPr>
        <w:spacing w:after="0"/>
        <w:ind w:left="0"/>
        <w:jc w:val="both"/>
      </w:pPr>
      <w:r>
        <w:rPr>
          <w:rFonts w:ascii="Times New Roman"/>
          <w:b w:val="false"/>
          <w:i w:val="false"/>
          <w:color w:val="000000"/>
          <w:sz w:val="28"/>
        </w:rPr>
        <w:t>
      13. Дата и время госпитализации</w:t>
      </w:r>
    </w:p>
    <w:p>
      <w:pPr>
        <w:spacing w:after="0"/>
        <w:ind w:left="0"/>
        <w:jc w:val="both"/>
      </w:pPr>
      <w:r>
        <w:rPr>
          <w:rFonts w:ascii="Times New Roman"/>
          <w:b w:val="false"/>
          <w:i w:val="false"/>
          <w:color w:val="000000"/>
          <w:sz w:val="28"/>
        </w:rPr>
        <w:t>
      14. Сортировка по триаж-системе</w:t>
      </w:r>
    </w:p>
    <w:p>
      <w:pPr>
        <w:spacing w:after="0"/>
        <w:ind w:left="0"/>
        <w:jc w:val="both"/>
      </w:pPr>
      <w:r>
        <w:rPr>
          <w:rFonts w:ascii="Times New Roman"/>
          <w:b w:val="false"/>
          <w:i w:val="false"/>
          <w:color w:val="000000"/>
          <w:sz w:val="28"/>
        </w:rPr>
        <w:t>
      15. Идентификационный бейдж</w:t>
      </w:r>
    </w:p>
    <w:p>
      <w:pPr>
        <w:spacing w:after="0"/>
        <w:ind w:left="0"/>
        <w:jc w:val="both"/>
      </w:pPr>
      <w:r>
        <w:rPr>
          <w:rFonts w:ascii="Times New Roman"/>
          <w:b w:val="false"/>
          <w:i w:val="false"/>
          <w:color w:val="000000"/>
          <w:sz w:val="28"/>
        </w:rPr>
        <w:t>
      16. Инструктаж пациента</w:t>
      </w:r>
    </w:p>
    <w:p>
      <w:pPr>
        <w:spacing w:after="0"/>
        <w:ind w:left="0"/>
        <w:jc w:val="both"/>
      </w:pPr>
      <w:r>
        <w:rPr>
          <w:rFonts w:ascii="Times New Roman"/>
          <w:b w:val="false"/>
          <w:i w:val="false"/>
          <w:color w:val="000000"/>
          <w:sz w:val="28"/>
        </w:rPr>
        <w:t xml:space="preserve">
      17. Санитарная обработка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(если да, указать время, объем обработки, показания)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18. Вид транспортировки</w:t>
      </w:r>
    </w:p>
    <w:p>
      <w:pPr>
        <w:spacing w:after="0"/>
        <w:ind w:left="0"/>
        <w:jc w:val="both"/>
      </w:pPr>
      <w:r>
        <w:rPr>
          <w:rFonts w:ascii="Times New Roman"/>
          <w:b w:val="false"/>
          <w:i w:val="false"/>
          <w:color w:val="000000"/>
          <w:sz w:val="28"/>
        </w:rPr>
        <w:t xml:space="preserve">
      19. Признаки инфекций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Если да, пациент помещен в изолятор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20. Жилищно-бытовые условия (при госпитализации в больницы сестринского ухода)</w:t>
      </w:r>
    </w:p>
    <w:p>
      <w:pPr>
        <w:spacing w:after="0"/>
        <w:ind w:left="0"/>
        <w:jc w:val="both"/>
      </w:pPr>
      <w:r>
        <w:rPr>
          <w:rFonts w:ascii="Times New Roman"/>
          <w:b w:val="false"/>
          <w:i w:val="false"/>
          <w:color w:val="000000"/>
          <w:sz w:val="28"/>
        </w:rPr>
        <w:t>
      21. Круг общения (при госпитализации в больницы сестринского ухода)</w:t>
      </w:r>
    </w:p>
    <w:p>
      <w:pPr>
        <w:spacing w:after="0"/>
        <w:ind w:left="0"/>
        <w:jc w:val="both"/>
      </w:pPr>
      <w:r>
        <w:rPr>
          <w:rFonts w:ascii="Times New Roman"/>
          <w:b w:val="false"/>
          <w:i w:val="false"/>
          <w:color w:val="000000"/>
          <w:sz w:val="28"/>
        </w:rPr>
        <w:t>
      22. Материальная обеспеченность (при госпитализации в больницы сестринского ухода)</w:t>
      </w:r>
    </w:p>
    <w:p>
      <w:pPr>
        <w:spacing w:after="0"/>
        <w:ind w:left="0"/>
        <w:jc w:val="both"/>
      </w:pPr>
      <w:r>
        <w:rPr>
          <w:rFonts w:ascii="Times New Roman"/>
          <w:b w:val="false"/>
          <w:i w:val="false"/>
          <w:color w:val="000000"/>
          <w:sz w:val="28"/>
        </w:rPr>
        <w:t>
      23. Социальная поддержка (при госпитализации в больницы сестринского ухода)</w:t>
      </w:r>
    </w:p>
    <w:p>
      <w:pPr>
        <w:spacing w:after="0"/>
        <w:ind w:left="0"/>
        <w:jc w:val="both"/>
      </w:pPr>
      <w:r>
        <w:rPr>
          <w:rFonts w:ascii="Times New Roman"/>
          <w:b w:val="false"/>
          <w:i w:val="false"/>
          <w:color w:val="000000"/>
          <w:sz w:val="28"/>
        </w:rPr>
        <w:t>
      Осмотр проведен: Ф.И.О. (при его наличии), ID</w:t>
      </w:r>
    </w:p>
    <w:p>
      <w:pPr>
        <w:spacing w:after="0"/>
        <w:ind w:left="0"/>
        <w:jc w:val="both"/>
      </w:pPr>
      <w:r>
        <w:rPr>
          <w:rFonts w:ascii="Times New Roman"/>
          <w:b w:val="false"/>
          <w:i w:val="false"/>
          <w:color w:val="000000"/>
          <w:sz w:val="28"/>
        </w:rPr>
        <w:t>
      Раздел 2. Первичный осмотр лечащего врача:</w:t>
      </w:r>
    </w:p>
    <w:p>
      <w:pPr>
        <w:spacing w:after="0"/>
        <w:ind w:left="0"/>
        <w:jc w:val="both"/>
      </w:pPr>
      <w:r>
        <w:rPr>
          <w:rFonts w:ascii="Times New Roman"/>
          <w:b w:val="false"/>
          <w:i w:val="false"/>
          <w:color w:val="000000"/>
          <w:sz w:val="28"/>
        </w:rPr>
        <w:t>
      1. Дата и время осмотра, отделение, № палаты, койка</w:t>
      </w:r>
    </w:p>
    <w:p>
      <w:pPr>
        <w:spacing w:after="0"/>
        <w:ind w:left="0"/>
        <w:jc w:val="both"/>
      </w:pPr>
      <w:r>
        <w:rPr>
          <w:rFonts w:ascii="Times New Roman"/>
          <w:b w:val="false"/>
          <w:i w:val="false"/>
          <w:color w:val="000000"/>
          <w:sz w:val="28"/>
        </w:rPr>
        <w:t>
      2. Жалобы</w:t>
      </w:r>
    </w:p>
    <w:p>
      <w:pPr>
        <w:spacing w:after="0"/>
        <w:ind w:left="0"/>
        <w:jc w:val="both"/>
      </w:pPr>
      <w:r>
        <w:rPr>
          <w:rFonts w:ascii="Times New Roman"/>
          <w:b w:val="false"/>
          <w:i w:val="false"/>
          <w:color w:val="000000"/>
          <w:sz w:val="28"/>
        </w:rPr>
        <w:t>
      3. Объективные данные пациента</w:t>
      </w:r>
    </w:p>
    <w:p>
      <w:pPr>
        <w:spacing w:after="0"/>
        <w:ind w:left="0"/>
        <w:jc w:val="both"/>
      </w:pPr>
      <w:r>
        <w:rPr>
          <w:rFonts w:ascii="Times New Roman"/>
          <w:b w:val="false"/>
          <w:i w:val="false"/>
          <w:color w:val="000000"/>
          <w:sz w:val="28"/>
        </w:rPr>
        <w:t>
      4. Анамнез заболевания</w:t>
      </w:r>
    </w:p>
    <w:p>
      <w:pPr>
        <w:spacing w:after="0"/>
        <w:ind w:left="0"/>
        <w:jc w:val="both"/>
      </w:pPr>
      <w:r>
        <w:rPr>
          <w:rFonts w:ascii="Times New Roman"/>
          <w:b w:val="false"/>
          <w:i w:val="false"/>
          <w:color w:val="000000"/>
          <w:sz w:val="28"/>
        </w:rPr>
        <w:t>
      5. Анамнез жизни</w:t>
      </w:r>
    </w:p>
    <w:p>
      <w:pPr>
        <w:spacing w:after="0"/>
        <w:ind w:left="0"/>
        <w:jc w:val="both"/>
      </w:pPr>
      <w:r>
        <w:rPr>
          <w:rFonts w:ascii="Times New Roman"/>
          <w:b w:val="false"/>
          <w:i w:val="false"/>
          <w:color w:val="000000"/>
          <w:sz w:val="28"/>
        </w:rPr>
        <w:t>
      6. Наследственность</w:t>
      </w:r>
    </w:p>
    <w:p>
      <w:pPr>
        <w:spacing w:after="0"/>
        <w:ind w:left="0"/>
        <w:jc w:val="both"/>
      </w:pPr>
      <w:r>
        <w:rPr>
          <w:rFonts w:ascii="Times New Roman"/>
          <w:b w:val="false"/>
          <w:i w:val="false"/>
          <w:color w:val="000000"/>
          <w:sz w:val="28"/>
        </w:rPr>
        <w:t xml:space="preserve">
      7. Прием медикаментов на момент госпитализации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(наименование, когда и причины приема)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Предварительный диагноз</w:t>
      </w:r>
    </w:p>
    <w:p>
      <w:pPr>
        <w:spacing w:after="0"/>
        <w:ind w:left="0"/>
        <w:jc w:val="both"/>
      </w:pPr>
      <w:r>
        <w:rPr>
          <w:rFonts w:ascii="Times New Roman"/>
          <w:b w:val="false"/>
          <w:i w:val="false"/>
          <w:color w:val="000000"/>
          <w:sz w:val="28"/>
        </w:rPr>
        <w:t>
      9. План обследования</w:t>
      </w:r>
    </w:p>
    <w:p>
      <w:pPr>
        <w:spacing w:after="0"/>
        <w:ind w:left="0"/>
        <w:jc w:val="both"/>
      </w:pPr>
      <w:r>
        <w:rPr>
          <w:rFonts w:ascii="Times New Roman"/>
          <w:b w:val="false"/>
          <w:i w:val="false"/>
          <w:color w:val="000000"/>
          <w:sz w:val="28"/>
        </w:rPr>
        <w:t>
      10. План лечения (вкладной лист 4)</w:t>
      </w:r>
    </w:p>
    <w:p>
      <w:pPr>
        <w:spacing w:after="0"/>
        <w:ind w:left="0"/>
        <w:jc w:val="both"/>
      </w:pPr>
      <w:r>
        <w:rPr>
          <w:rFonts w:ascii="Times New Roman"/>
          <w:b w:val="false"/>
          <w:i w:val="false"/>
          <w:color w:val="000000"/>
          <w:sz w:val="28"/>
        </w:rPr>
        <w:t>
      Лечащий врач: Ф.И.О. (при его наличии), ID</w:t>
      </w:r>
    </w:p>
    <w:p>
      <w:pPr>
        <w:spacing w:after="0"/>
        <w:ind w:left="0"/>
        <w:jc w:val="both"/>
      </w:pPr>
      <w:r>
        <w:rPr>
          <w:rFonts w:ascii="Times New Roman"/>
          <w:b w:val="false"/>
          <w:i w:val="false"/>
          <w:color w:val="000000"/>
          <w:sz w:val="28"/>
        </w:rPr>
        <w:t>
      Заполняется при родах:</w:t>
      </w:r>
    </w:p>
    <w:p>
      <w:pPr>
        <w:spacing w:after="0"/>
        <w:ind w:left="0"/>
        <w:jc w:val="both"/>
      </w:pPr>
      <w:r>
        <w:rPr>
          <w:rFonts w:ascii="Times New Roman"/>
          <w:b w:val="false"/>
          <w:i w:val="false"/>
          <w:color w:val="000000"/>
          <w:sz w:val="28"/>
        </w:rPr>
        <w:t>
      1. Дата и время родов</w:t>
      </w:r>
    </w:p>
    <w:p>
      <w:pPr>
        <w:spacing w:after="0"/>
        <w:ind w:left="0"/>
        <w:jc w:val="both"/>
      </w:pPr>
      <w:r>
        <w:rPr>
          <w:rFonts w:ascii="Times New Roman"/>
          <w:b w:val="false"/>
          <w:i w:val="false"/>
          <w:color w:val="000000"/>
          <w:sz w:val="28"/>
        </w:rPr>
        <w:t>
      2. Общая информация (рост, вес, последняя менструация, первое шевеление плода, окружность живота, высота дна матки, положение плода, позиция и вид, сердцебиение плода, место, ЧСС, предлежащая часть, родовая деятельность, предполагаемый вес плода).</w:t>
      </w:r>
    </w:p>
    <w:p>
      <w:pPr>
        <w:spacing w:after="0"/>
        <w:ind w:left="0"/>
        <w:jc w:val="both"/>
      </w:pPr>
      <w:r>
        <w:rPr>
          <w:rFonts w:ascii="Times New Roman"/>
          <w:b w:val="false"/>
          <w:i w:val="false"/>
          <w:color w:val="000000"/>
          <w:sz w:val="28"/>
        </w:rPr>
        <w:t>
      Осмотр проведен: Ф.И.О. (при его наличии), ID</w:t>
      </w:r>
    </w:p>
    <w:p>
      <w:pPr>
        <w:spacing w:after="0"/>
        <w:ind w:left="0"/>
        <w:jc w:val="both"/>
      </w:pPr>
      <w:r>
        <w:rPr>
          <w:rFonts w:ascii="Times New Roman"/>
          <w:b w:val="false"/>
          <w:i w:val="false"/>
          <w:color w:val="000000"/>
          <w:sz w:val="28"/>
        </w:rPr>
        <w:t>
      3. Течение родов (время схваток, воды отошли, качество и количество вод, полное открытие, начало потуг, ребенок родился (первый, второй), критерии живорождения, пол, рост, вес, окружность головы)</w:t>
      </w:r>
    </w:p>
    <w:p>
      <w:pPr>
        <w:spacing w:after="0"/>
        <w:ind w:left="0"/>
        <w:jc w:val="both"/>
      </w:pPr>
      <w:r>
        <w:rPr>
          <w:rFonts w:ascii="Times New Roman"/>
          <w:b w:val="false"/>
          <w:i w:val="false"/>
          <w:color w:val="000000"/>
          <w:sz w:val="28"/>
        </w:rPr>
        <w:t>
      Акушер Ф.И.О. (при его наличии),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22680" w:id="18"/>
    <w:p>
      <w:pPr>
        <w:spacing w:after="0"/>
        <w:ind w:left="0"/>
        <w:jc w:val="left"/>
      </w:pPr>
      <w:r>
        <w:rPr>
          <w:rFonts w:ascii="Times New Roman"/>
          <w:b/>
          <w:i w:val="false"/>
          <w:color w:val="000000"/>
        </w:rPr>
        <w:t xml:space="preserve"> Объективный статус пациента</w:t>
      </w:r>
    </w:p>
    <w:bookmarkEnd w:id="18"/>
    <w:p>
      <w:pPr>
        <w:spacing w:after="0"/>
        <w:ind w:left="0"/>
        <w:jc w:val="both"/>
      </w:pPr>
      <w:r>
        <w:rPr>
          <w:rFonts w:ascii="Times New Roman"/>
          <w:b w:val="false"/>
          <w:i w:val="false"/>
          <w:color w:val="000000"/>
          <w:sz w:val="28"/>
        </w:rPr>
        <w:t>
      1. Дата и время осмотра</w:t>
      </w:r>
    </w:p>
    <w:p>
      <w:pPr>
        <w:spacing w:after="0"/>
        <w:ind w:left="0"/>
        <w:jc w:val="both"/>
      </w:pPr>
      <w:r>
        <w:rPr>
          <w:rFonts w:ascii="Times New Roman"/>
          <w:b w:val="false"/>
          <w:i w:val="false"/>
          <w:color w:val="000000"/>
          <w:sz w:val="28"/>
        </w:rPr>
        <w:t>
      2. Рост (при поступлении и необходимости от профиля МО)</w:t>
      </w:r>
    </w:p>
    <w:p>
      <w:pPr>
        <w:spacing w:after="0"/>
        <w:ind w:left="0"/>
        <w:jc w:val="both"/>
      </w:pPr>
      <w:r>
        <w:rPr>
          <w:rFonts w:ascii="Times New Roman"/>
          <w:b w:val="false"/>
          <w:i w:val="false"/>
          <w:color w:val="000000"/>
          <w:sz w:val="28"/>
        </w:rPr>
        <w:t>
      3. Вес (при поступлении и необходимости от профиля МО)</w:t>
      </w:r>
    </w:p>
    <w:p>
      <w:pPr>
        <w:spacing w:after="0"/>
        <w:ind w:left="0"/>
        <w:jc w:val="both"/>
      </w:pPr>
      <w:r>
        <w:rPr>
          <w:rFonts w:ascii="Times New Roman"/>
          <w:b w:val="false"/>
          <w:i w:val="false"/>
          <w:color w:val="000000"/>
          <w:sz w:val="28"/>
        </w:rPr>
        <w:t>
      4. ЧСС</w:t>
      </w:r>
    </w:p>
    <w:p>
      <w:pPr>
        <w:spacing w:after="0"/>
        <w:ind w:left="0"/>
        <w:jc w:val="both"/>
      </w:pPr>
      <w:r>
        <w:rPr>
          <w:rFonts w:ascii="Times New Roman"/>
          <w:b w:val="false"/>
          <w:i w:val="false"/>
          <w:color w:val="000000"/>
          <w:sz w:val="28"/>
        </w:rPr>
        <w:t>
      5.ЧДД</w:t>
      </w:r>
    </w:p>
    <w:p>
      <w:pPr>
        <w:spacing w:after="0"/>
        <w:ind w:left="0"/>
        <w:jc w:val="both"/>
      </w:pPr>
      <w:r>
        <w:rPr>
          <w:rFonts w:ascii="Times New Roman"/>
          <w:b w:val="false"/>
          <w:i w:val="false"/>
          <w:color w:val="000000"/>
          <w:sz w:val="28"/>
        </w:rPr>
        <w:t>
      6. АД</w:t>
      </w:r>
    </w:p>
    <w:p>
      <w:pPr>
        <w:spacing w:after="0"/>
        <w:ind w:left="0"/>
        <w:jc w:val="both"/>
      </w:pPr>
      <w:r>
        <w:rPr>
          <w:rFonts w:ascii="Times New Roman"/>
          <w:b w:val="false"/>
          <w:i w:val="false"/>
          <w:color w:val="000000"/>
          <w:sz w:val="28"/>
        </w:rPr>
        <w:t>
      7. Температура</w:t>
      </w:r>
    </w:p>
    <w:p>
      <w:pPr>
        <w:spacing w:after="0"/>
        <w:ind w:left="0"/>
        <w:jc w:val="both"/>
      </w:pPr>
      <w:r>
        <w:rPr>
          <w:rFonts w:ascii="Times New Roman"/>
          <w:b w:val="false"/>
          <w:i w:val="false"/>
          <w:color w:val="000000"/>
          <w:sz w:val="28"/>
        </w:rPr>
        <w:t>
      8. Количество выпитой жидкости</w:t>
      </w:r>
    </w:p>
    <w:p>
      <w:pPr>
        <w:spacing w:after="0"/>
        <w:ind w:left="0"/>
        <w:jc w:val="both"/>
      </w:pPr>
      <w:r>
        <w:rPr>
          <w:rFonts w:ascii="Times New Roman"/>
          <w:b w:val="false"/>
          <w:i w:val="false"/>
          <w:color w:val="000000"/>
          <w:sz w:val="28"/>
        </w:rPr>
        <w:t>
      9. Наличие/отсутствие стула и мочеотделения и т.д.</w:t>
      </w:r>
    </w:p>
    <w:p>
      <w:pPr>
        <w:spacing w:after="0"/>
        <w:ind w:left="0"/>
        <w:jc w:val="both"/>
      </w:pPr>
      <w:r>
        <w:rPr>
          <w:rFonts w:ascii="Times New Roman"/>
          <w:b w:val="false"/>
          <w:i w:val="false"/>
          <w:color w:val="000000"/>
          <w:sz w:val="28"/>
        </w:rPr>
        <w:t>
      10. Общее состояние (психоэмоциональный статус, внешний вид, нравственные нормы поведения, самооценка, контактность, адекватность восприятия окружающего, память, самоконтроль жизнеобеспечения, трудоспособность, выполняемая работа, сон и отдых, сексуальная удовлетворенность, нарушение дыхания, кашель, потребность в кислороде, система кровообращения, аппетит, язык, повседневный рацион и режим питания, зависимость от посторонней помощи при приеме пищи, причины расстройства приема пищи, совет по поводу соблюдения диеты, состояние мочевыделительной системы, количество потребления жидкости, водный баланс) (при необходимости от профиля МО);</w:t>
      </w:r>
    </w:p>
    <w:p>
      <w:pPr>
        <w:spacing w:after="0"/>
        <w:ind w:left="0"/>
        <w:jc w:val="both"/>
      </w:pPr>
      <w:r>
        <w:rPr>
          <w:rFonts w:ascii="Times New Roman"/>
          <w:b w:val="false"/>
          <w:i w:val="false"/>
          <w:color w:val="000000"/>
          <w:sz w:val="28"/>
        </w:rPr>
        <w:t>
      11. Физиологические отправления (физиологические отправления сопровождаются, суточная регулярность самостоятельного опорожнения мочевого пузыря, характер мочи, дизурические расстройства, мочеиспускание, применение мочегонных средств, зависимость от посторонней помощи при мочеиспускании, суточная регулярность самостоятельного опорожнения кишечника, характер кала, запоры, поносы, дефекация, применение слабительных средств, зависимость от посторонней помощи при дефекации) (при необходимости от профиля МО);</w:t>
      </w:r>
    </w:p>
    <w:p>
      <w:pPr>
        <w:spacing w:after="0"/>
        <w:ind w:left="0"/>
        <w:jc w:val="both"/>
      </w:pPr>
      <w:r>
        <w:rPr>
          <w:rFonts w:ascii="Times New Roman"/>
          <w:b w:val="false"/>
          <w:i w:val="false"/>
          <w:color w:val="000000"/>
          <w:sz w:val="28"/>
        </w:rPr>
        <w:t>
      12. Двигательная активность (мышечный тонус, состояние суставов, степень подвижности суставов, риск образования пролежней) (при необходимости от профиля МО).</w:t>
      </w:r>
    </w:p>
    <w:p>
      <w:pPr>
        <w:spacing w:after="0"/>
        <w:ind w:left="0"/>
        <w:jc w:val="both"/>
      </w:pPr>
      <w:r>
        <w:rPr>
          <w:rFonts w:ascii="Times New Roman"/>
          <w:b w:val="false"/>
          <w:i w:val="false"/>
          <w:color w:val="000000"/>
          <w:sz w:val="28"/>
        </w:rPr>
        <w:t>
      Осмотр проведен: Ф.И.О. (при его наличии),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 xml:space="preserve">к медицинской карте </w:t>
            </w:r>
            <w:r>
              <w:br/>
            </w:r>
            <w:r>
              <w:rPr>
                <w:rFonts w:ascii="Times New Roman"/>
                <w:b w:val="false"/>
                <w:i w:val="false"/>
                <w:color w:val="000000"/>
                <w:sz w:val="20"/>
              </w:rPr>
              <w:t>стационарного пациента</w:t>
            </w:r>
          </w:p>
        </w:tc>
      </w:tr>
    </w:tbl>
    <w:bookmarkStart w:name="z22682" w:id="19"/>
    <w:p>
      <w:pPr>
        <w:spacing w:after="0"/>
        <w:ind w:left="0"/>
        <w:jc w:val="left"/>
      </w:pPr>
      <w:r>
        <w:rPr>
          <w:rFonts w:ascii="Times New Roman"/>
          <w:b/>
          <w:i w:val="false"/>
          <w:color w:val="000000"/>
        </w:rPr>
        <w:t xml:space="preserve"> Дневник</w:t>
      </w:r>
    </w:p>
    <w:bookmarkEnd w:id="19"/>
    <w:p>
      <w:pPr>
        <w:spacing w:after="0"/>
        <w:ind w:left="0"/>
        <w:jc w:val="both"/>
      </w:pPr>
      <w:r>
        <w:rPr>
          <w:rFonts w:ascii="Times New Roman"/>
          <w:b w:val="false"/>
          <w:i w:val="false"/>
          <w:color w:val="000000"/>
          <w:sz w:val="28"/>
        </w:rPr>
        <w:t>
      1. Дата и время осмотра</w:t>
      </w:r>
    </w:p>
    <w:p>
      <w:pPr>
        <w:spacing w:after="0"/>
        <w:ind w:left="0"/>
        <w:jc w:val="both"/>
      </w:pPr>
      <w:r>
        <w:rPr>
          <w:rFonts w:ascii="Times New Roman"/>
          <w:b w:val="false"/>
          <w:i w:val="false"/>
          <w:color w:val="000000"/>
          <w:sz w:val="28"/>
        </w:rPr>
        <w:t>
      2. Объективные данные пациента</w:t>
      </w:r>
    </w:p>
    <w:p>
      <w:pPr>
        <w:spacing w:after="0"/>
        <w:ind w:left="0"/>
        <w:jc w:val="both"/>
      </w:pPr>
      <w:r>
        <w:rPr>
          <w:rFonts w:ascii="Times New Roman"/>
          <w:b w:val="false"/>
          <w:i w:val="false"/>
          <w:color w:val="000000"/>
          <w:sz w:val="28"/>
        </w:rPr>
        <w:t>
      3. Жалобы</w:t>
      </w:r>
    </w:p>
    <w:p>
      <w:pPr>
        <w:spacing w:after="0"/>
        <w:ind w:left="0"/>
        <w:jc w:val="both"/>
      </w:pPr>
      <w:r>
        <w:rPr>
          <w:rFonts w:ascii="Times New Roman"/>
          <w:b w:val="false"/>
          <w:i w:val="false"/>
          <w:color w:val="000000"/>
          <w:sz w:val="28"/>
        </w:rPr>
        <w:t>
      4. Динамика состояния пациента</w:t>
      </w:r>
    </w:p>
    <w:p>
      <w:pPr>
        <w:spacing w:after="0"/>
        <w:ind w:left="0"/>
        <w:jc w:val="both"/>
      </w:pPr>
      <w:r>
        <w:rPr>
          <w:rFonts w:ascii="Times New Roman"/>
          <w:b w:val="false"/>
          <w:i w:val="false"/>
          <w:color w:val="000000"/>
          <w:sz w:val="28"/>
        </w:rPr>
        <w:t>
      5. Лабораторно-диагностические исследования</w:t>
      </w:r>
    </w:p>
    <w:p>
      <w:pPr>
        <w:spacing w:after="0"/>
        <w:ind w:left="0"/>
        <w:jc w:val="both"/>
      </w:pPr>
      <w:r>
        <w:rPr>
          <w:rFonts w:ascii="Times New Roman"/>
          <w:b w:val="false"/>
          <w:i w:val="false"/>
          <w:color w:val="000000"/>
          <w:sz w:val="28"/>
        </w:rPr>
        <w:t>
      6. Течение послеродового периода (только для организаций, ведущих наблюдение за этой категорией пациентов)</w:t>
      </w:r>
    </w:p>
    <w:p>
      <w:pPr>
        <w:spacing w:after="0"/>
        <w:ind w:left="0"/>
        <w:jc w:val="both"/>
      </w:pPr>
      <w:r>
        <w:rPr>
          <w:rFonts w:ascii="Times New Roman"/>
          <w:b w:val="false"/>
          <w:i w:val="false"/>
          <w:color w:val="000000"/>
          <w:sz w:val="28"/>
        </w:rPr>
        <w:t>
      7. Партограмма (только для организаций, ведущих наблюдение за этой категорией пациентов)</w:t>
      </w:r>
    </w:p>
    <w:p>
      <w:pPr>
        <w:spacing w:after="0"/>
        <w:ind w:left="0"/>
        <w:jc w:val="both"/>
      </w:pPr>
      <w:r>
        <w:rPr>
          <w:rFonts w:ascii="Times New Roman"/>
          <w:b w:val="false"/>
          <w:i w:val="false"/>
          <w:color w:val="000000"/>
          <w:sz w:val="28"/>
        </w:rPr>
        <w:t>
      Осмотр проведен: Ф.И.О. (при его наличии),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 xml:space="preserve">к медицинской карте </w:t>
            </w:r>
            <w:r>
              <w:br/>
            </w:r>
            <w:r>
              <w:rPr>
                <w:rFonts w:ascii="Times New Roman"/>
                <w:b w:val="false"/>
                <w:i w:val="false"/>
                <w:color w:val="000000"/>
                <w:sz w:val="20"/>
              </w:rPr>
              <w:t>стационарного пациента</w:t>
            </w:r>
          </w:p>
        </w:tc>
      </w:tr>
    </w:tbl>
    <w:bookmarkStart w:name="z22684" w:id="20"/>
    <w:p>
      <w:pPr>
        <w:spacing w:after="0"/>
        <w:ind w:left="0"/>
        <w:jc w:val="left"/>
      </w:pPr>
      <w:r>
        <w:rPr>
          <w:rFonts w:ascii="Times New Roman"/>
          <w:b/>
          <w:i w:val="false"/>
          <w:color w:val="000000"/>
        </w:rPr>
        <w:t xml:space="preserve"> Информированное согласие пациента*</w:t>
      </w:r>
    </w:p>
    <w:bookmarkEnd w:id="2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 3</w:t>
      </w:r>
      <w:r>
        <w:rPr>
          <w:rFonts w:ascii="Times New Roman"/>
          <w:b w:val="false"/>
          <w:i w:val="false"/>
          <w:color w:val="000000"/>
          <w:sz w:val="28"/>
        </w:rPr>
        <w:t xml:space="preserve"> статьи 91 Кодекса Республики Казахстан от 18 сентября 2009 года "О здоровье народа и системе здравоохранения" (Медицинская помощь должна предоставляться после получения информированного устного или письменного добровольного согласия пациента)</w:t>
      </w:r>
    </w:p>
    <w:p>
      <w:pPr>
        <w:spacing w:after="0"/>
        <w:ind w:left="0"/>
        <w:jc w:val="both"/>
      </w:pPr>
      <w:r>
        <w:rPr>
          <w:rFonts w:ascii="Times New Roman"/>
          <w:b w:val="false"/>
          <w:i w:val="false"/>
          <w:color w:val="000000"/>
          <w:sz w:val="28"/>
        </w:rPr>
        <w:t>
      ИИН .</w:t>
      </w:r>
    </w:p>
    <w:p>
      <w:pPr>
        <w:spacing w:after="0"/>
        <w:ind w:left="0"/>
        <w:jc w:val="both"/>
      </w:pPr>
      <w:r>
        <w:rPr>
          <w:rFonts w:ascii="Times New Roman"/>
          <w:b w:val="false"/>
          <w:i w:val="false"/>
          <w:color w:val="000000"/>
          <w:sz w:val="28"/>
        </w:rPr>
        <w:t>
      Ф.И.О. (при его наличии) (полностью)</w:t>
      </w:r>
    </w:p>
    <w:p>
      <w:pPr>
        <w:spacing w:after="0"/>
        <w:ind w:left="0"/>
        <w:jc w:val="both"/>
      </w:pPr>
      <w:r>
        <w:rPr>
          <w:rFonts w:ascii="Times New Roman"/>
          <w:b w:val="false"/>
          <w:i w:val="false"/>
          <w:color w:val="000000"/>
          <w:sz w:val="28"/>
        </w:rPr>
        <w:t xml:space="preserve">
      Дата рождения </w:t>
      </w:r>
    </w:p>
    <w:p>
      <w:pPr>
        <w:spacing w:after="0"/>
        <w:ind w:left="0"/>
        <w:jc w:val="both"/>
      </w:pPr>
      <w:r>
        <w:rPr>
          <w:rFonts w:ascii="Times New Roman"/>
          <w:b w:val="false"/>
          <w:i w:val="false"/>
          <w:color w:val="000000"/>
          <w:sz w:val="28"/>
        </w:rPr>
        <w:t>
      Находясь в МО (наименование МО)</w:t>
      </w:r>
    </w:p>
    <w:p>
      <w:pPr>
        <w:spacing w:after="0"/>
        <w:ind w:left="0"/>
        <w:jc w:val="both"/>
      </w:pPr>
      <w:r>
        <w:rPr>
          <w:rFonts w:ascii="Times New Roman"/>
          <w:b w:val="false"/>
          <w:i w:val="false"/>
          <w:color w:val="000000"/>
          <w:sz w:val="28"/>
        </w:rPr>
        <w:t xml:space="preserve">
      Даю добровольное согласие на проведение следующих видов медицинского вмешательства: </w:t>
      </w:r>
    </w:p>
    <w:p>
      <w:pPr>
        <w:spacing w:after="0"/>
        <w:ind w:left="0"/>
        <w:jc w:val="both"/>
      </w:pPr>
      <w:r>
        <w:rPr>
          <w:rFonts w:ascii="Times New Roman"/>
          <w:b w:val="false"/>
          <w:i w:val="false"/>
          <w:color w:val="000000"/>
          <w:sz w:val="28"/>
        </w:rPr>
        <w:t>
      1) Мне разъяснены возможные последствия переливания компонентов и (или) препаратов крови (реакции, осложнения, в том числе опасные для жизни, заражение вирусными и бактериальными инфекциями), а также отказа от переливания.</w:t>
      </w:r>
    </w:p>
    <w:p>
      <w:pPr>
        <w:spacing w:after="0"/>
        <w:ind w:left="0"/>
        <w:jc w:val="both"/>
      </w:pPr>
      <w:r>
        <w:rPr>
          <w:rFonts w:ascii="Times New Roman"/>
          <w:b w:val="false"/>
          <w:i w:val="false"/>
          <w:color w:val="000000"/>
          <w:sz w:val="28"/>
        </w:rPr>
        <w:t>
      2) Информирован(а) о правах и обязанностях больного, при лечении туберкулеза, о мерах по соблюдению "Правила поведения больного туберкулезом", возникновения побочных реакций, применения мер принудительной изоляции в случае уклонения и/или отрывов (нарушение режима).</w:t>
      </w:r>
    </w:p>
    <w:p>
      <w:pPr>
        <w:spacing w:after="0"/>
        <w:ind w:left="0"/>
        <w:jc w:val="both"/>
      </w:pPr>
      <w:r>
        <w:rPr>
          <w:rFonts w:ascii="Times New Roman"/>
          <w:b w:val="false"/>
          <w:i w:val="false"/>
          <w:color w:val="000000"/>
          <w:sz w:val="28"/>
        </w:rPr>
        <w:t>
      3) Мною представлена вся необходимая информация о состоянии своего здоровья, предыдущих эпизодах лечения, сопутствующих заболеваниях, перенесенных операциях, травмах, аллергических реакциях и других сведениях, необходимых для выбора правильной тактики лечения.</w:t>
      </w:r>
    </w:p>
    <w:p>
      <w:pPr>
        <w:spacing w:after="0"/>
        <w:ind w:left="0"/>
        <w:jc w:val="both"/>
      </w:pPr>
      <w:r>
        <w:rPr>
          <w:rFonts w:ascii="Times New Roman"/>
          <w:b w:val="false"/>
          <w:i w:val="false"/>
          <w:color w:val="000000"/>
          <w:sz w:val="28"/>
        </w:rPr>
        <w:t>
      4) Я имел (а) возможность задавать любые вопросы и на все вопросы получил (а) исчерпывающие ответы в доступной форме.</w:t>
      </w:r>
    </w:p>
    <w:p>
      <w:pPr>
        <w:spacing w:after="0"/>
        <w:ind w:left="0"/>
        <w:jc w:val="both"/>
      </w:pPr>
      <w:r>
        <w:rPr>
          <w:rFonts w:ascii="Times New Roman"/>
          <w:b w:val="false"/>
          <w:i w:val="false"/>
          <w:color w:val="000000"/>
          <w:sz w:val="28"/>
        </w:rPr>
        <w:t>
      Подпись: _______________ Дата и время</w:t>
      </w:r>
    </w:p>
    <w:p>
      <w:pPr>
        <w:spacing w:after="0"/>
        <w:ind w:left="0"/>
        <w:jc w:val="both"/>
      </w:pPr>
      <w:r>
        <w:rPr>
          <w:rFonts w:ascii="Times New Roman"/>
          <w:b w:val="false"/>
          <w:i w:val="false"/>
          <w:color w:val="000000"/>
          <w:sz w:val="28"/>
        </w:rPr>
        <w:t xml:space="preserve">
      Если заполнил родственник/опекун / законный представитель пациента: </w:t>
      </w:r>
    </w:p>
    <w:p>
      <w:pPr>
        <w:spacing w:after="0"/>
        <w:ind w:left="0"/>
        <w:jc w:val="both"/>
      </w:pPr>
      <w:r>
        <w:rPr>
          <w:rFonts w:ascii="Times New Roman"/>
          <w:b w:val="false"/>
          <w:i w:val="false"/>
          <w:color w:val="000000"/>
          <w:sz w:val="28"/>
        </w:rPr>
        <w:t>
      Ф.И.О. (при его наличии) (полностью)</w:t>
      </w:r>
    </w:p>
    <w:p>
      <w:pPr>
        <w:spacing w:after="0"/>
        <w:ind w:left="0"/>
        <w:jc w:val="both"/>
      </w:pPr>
      <w:r>
        <w:rPr>
          <w:rFonts w:ascii="Times New Roman"/>
          <w:b w:val="false"/>
          <w:i w:val="false"/>
          <w:color w:val="000000"/>
          <w:sz w:val="28"/>
        </w:rPr>
        <w:t>
      Ф.И.О. (при его наличии) врача, ID</w:t>
      </w:r>
    </w:p>
    <w:p>
      <w:pPr>
        <w:spacing w:after="0"/>
        <w:ind w:left="0"/>
        <w:jc w:val="both"/>
      </w:pPr>
      <w:r>
        <w:rPr>
          <w:rFonts w:ascii="Times New Roman"/>
          <w:b w:val="false"/>
          <w:i w:val="false"/>
          <w:color w:val="000000"/>
          <w:sz w:val="28"/>
        </w:rPr>
        <w:t>
      Дата и время</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Согласие на проведение инвазивного вмешательства подлежит отзыву, за исключением случаев, когда медицинские работники по жизненным показаниям уже приступили к инвазивному вмешательству и его прекращение или возврат невозможны в связи с угрозой для жизни и здоровья пациента.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 xml:space="preserve">к медицинской карте </w:t>
            </w:r>
            <w:r>
              <w:br/>
            </w:r>
            <w:r>
              <w:rPr>
                <w:rFonts w:ascii="Times New Roman"/>
                <w:b w:val="false"/>
                <w:i w:val="false"/>
                <w:color w:val="000000"/>
                <w:sz w:val="20"/>
              </w:rPr>
              <w:t>стационарного пациента</w:t>
            </w:r>
          </w:p>
        </w:tc>
      </w:tr>
    </w:tbl>
    <w:bookmarkStart w:name="z22686" w:id="21"/>
    <w:p>
      <w:pPr>
        <w:spacing w:after="0"/>
        <w:ind w:left="0"/>
        <w:jc w:val="left"/>
      </w:pPr>
      <w:r>
        <w:rPr>
          <w:rFonts w:ascii="Times New Roman"/>
          <w:b/>
          <w:i w:val="false"/>
          <w:color w:val="000000"/>
        </w:rPr>
        <w:t xml:space="preserve"> Лист врачебных назначений</w:t>
      </w:r>
    </w:p>
    <w:bookmarkEnd w:id="21"/>
    <w:p>
      <w:pPr>
        <w:spacing w:after="0"/>
        <w:ind w:left="0"/>
        <w:jc w:val="both"/>
      </w:pPr>
      <w:r>
        <w:rPr>
          <w:rFonts w:ascii="Times New Roman"/>
          <w:b w:val="false"/>
          <w:i w:val="false"/>
          <w:color w:val="000000"/>
          <w:sz w:val="28"/>
        </w:rPr>
        <w:t>
      1. Дата и время</w:t>
      </w:r>
    </w:p>
    <w:p>
      <w:pPr>
        <w:spacing w:after="0"/>
        <w:ind w:left="0"/>
        <w:jc w:val="both"/>
      </w:pPr>
      <w:r>
        <w:rPr>
          <w:rFonts w:ascii="Times New Roman"/>
          <w:b w:val="false"/>
          <w:i w:val="false"/>
          <w:color w:val="000000"/>
          <w:sz w:val="28"/>
        </w:rPr>
        <w:t>
      2. Режим</w:t>
      </w:r>
    </w:p>
    <w:p>
      <w:pPr>
        <w:spacing w:after="0"/>
        <w:ind w:left="0"/>
        <w:jc w:val="both"/>
      </w:pPr>
      <w:r>
        <w:rPr>
          <w:rFonts w:ascii="Times New Roman"/>
          <w:b w:val="false"/>
          <w:i w:val="false"/>
          <w:color w:val="000000"/>
          <w:sz w:val="28"/>
        </w:rPr>
        <w:t>
      3. Диета</w:t>
      </w:r>
    </w:p>
    <w:p>
      <w:pPr>
        <w:spacing w:after="0"/>
        <w:ind w:left="0"/>
        <w:jc w:val="both"/>
      </w:pPr>
      <w:r>
        <w:rPr>
          <w:rFonts w:ascii="Times New Roman"/>
          <w:b w:val="false"/>
          <w:i w:val="false"/>
          <w:color w:val="000000"/>
          <w:sz w:val="28"/>
        </w:rPr>
        <w:t>
      4. Наименование услуги, лекарственного средства (с конкретными рекомендациями по времени их назначения и времени их отмены)</w:t>
      </w:r>
    </w:p>
    <w:p>
      <w:pPr>
        <w:spacing w:after="0"/>
        <w:ind w:left="0"/>
        <w:jc w:val="both"/>
      </w:pPr>
      <w:r>
        <w:rPr>
          <w:rFonts w:ascii="Times New Roman"/>
          <w:b w:val="false"/>
          <w:i w:val="false"/>
          <w:color w:val="000000"/>
          <w:sz w:val="28"/>
        </w:rPr>
        <w:t>
      5. Дата назначения (по времени) и дата окончания</w:t>
      </w:r>
    </w:p>
    <w:p>
      <w:pPr>
        <w:spacing w:after="0"/>
        <w:ind w:left="0"/>
        <w:jc w:val="both"/>
      </w:pPr>
      <w:r>
        <w:rPr>
          <w:rFonts w:ascii="Times New Roman"/>
          <w:b w:val="false"/>
          <w:i w:val="false"/>
          <w:color w:val="000000"/>
          <w:sz w:val="28"/>
        </w:rPr>
        <w:t>
      Ф.И.О. (при его наличии), ID врача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 xml:space="preserve">к медицинской карте </w:t>
            </w:r>
            <w:r>
              <w:br/>
            </w:r>
            <w:r>
              <w:rPr>
                <w:rFonts w:ascii="Times New Roman"/>
                <w:b w:val="false"/>
                <w:i w:val="false"/>
                <w:color w:val="000000"/>
                <w:sz w:val="20"/>
              </w:rPr>
              <w:t>стационарного пациента</w:t>
            </w:r>
          </w:p>
        </w:tc>
      </w:tr>
    </w:tbl>
    <w:p>
      <w:pPr>
        <w:spacing w:after="0"/>
        <w:ind w:left="0"/>
        <w:jc w:val="both"/>
      </w:pPr>
      <w:r>
        <w:rPr>
          <w:rFonts w:ascii="Times New Roman"/>
          <w:b w:val="false"/>
          <w:i w:val="false"/>
          <w:color w:val="000000"/>
          <w:sz w:val="28"/>
        </w:rPr>
        <w:t>
      Обоснование клинического диагноза (в соответствии с внутренними правилами, количество обоснований не исчерпывается только указанными)</w:t>
      </w:r>
    </w:p>
    <w:p>
      <w:pPr>
        <w:spacing w:after="0"/>
        <w:ind w:left="0"/>
        <w:jc w:val="both"/>
      </w:pPr>
      <w:r>
        <w:rPr>
          <w:rFonts w:ascii="Times New Roman"/>
          <w:b w:val="false"/>
          <w:i w:val="false"/>
          <w:color w:val="000000"/>
          <w:sz w:val="28"/>
        </w:rPr>
        <w:t>
      1. Дата и время</w:t>
      </w:r>
    </w:p>
    <w:p>
      <w:pPr>
        <w:spacing w:after="0"/>
        <w:ind w:left="0"/>
        <w:jc w:val="both"/>
      </w:pPr>
      <w:r>
        <w:rPr>
          <w:rFonts w:ascii="Times New Roman"/>
          <w:b w:val="false"/>
          <w:i w:val="false"/>
          <w:color w:val="000000"/>
          <w:sz w:val="28"/>
        </w:rPr>
        <w:t>
      2. Объективные данные</w:t>
      </w:r>
    </w:p>
    <w:p>
      <w:pPr>
        <w:spacing w:after="0"/>
        <w:ind w:left="0"/>
        <w:jc w:val="both"/>
      </w:pPr>
      <w:r>
        <w:rPr>
          <w:rFonts w:ascii="Times New Roman"/>
          <w:b w:val="false"/>
          <w:i w:val="false"/>
          <w:color w:val="000000"/>
          <w:sz w:val="28"/>
        </w:rPr>
        <w:t>
      3. Жалобы</w:t>
      </w:r>
    </w:p>
    <w:p>
      <w:pPr>
        <w:spacing w:after="0"/>
        <w:ind w:left="0"/>
        <w:jc w:val="both"/>
      </w:pPr>
      <w:r>
        <w:rPr>
          <w:rFonts w:ascii="Times New Roman"/>
          <w:b w:val="false"/>
          <w:i w:val="false"/>
          <w:color w:val="000000"/>
          <w:sz w:val="28"/>
        </w:rPr>
        <w:t>
      4. Интерпретация результатов доступных лабораторных и диагностических исследований</w:t>
      </w:r>
    </w:p>
    <w:p>
      <w:pPr>
        <w:spacing w:after="0"/>
        <w:ind w:left="0"/>
        <w:jc w:val="both"/>
      </w:pPr>
      <w:r>
        <w:rPr>
          <w:rFonts w:ascii="Times New Roman"/>
          <w:b w:val="false"/>
          <w:i w:val="false"/>
          <w:color w:val="000000"/>
          <w:sz w:val="28"/>
        </w:rPr>
        <w:t>
      5. Диагноз</w:t>
      </w:r>
    </w:p>
    <w:p>
      <w:pPr>
        <w:spacing w:after="0"/>
        <w:ind w:left="0"/>
        <w:jc w:val="both"/>
      </w:pPr>
      <w:r>
        <w:rPr>
          <w:rFonts w:ascii="Times New Roman"/>
          <w:b w:val="false"/>
          <w:i w:val="false"/>
          <w:color w:val="000000"/>
          <w:sz w:val="28"/>
        </w:rPr>
        <w:t>
      6. Лист врачебных назначений</w:t>
      </w:r>
    </w:p>
    <w:p>
      <w:pPr>
        <w:spacing w:after="0"/>
        <w:ind w:left="0"/>
        <w:jc w:val="both"/>
      </w:pPr>
      <w:r>
        <w:rPr>
          <w:rFonts w:ascii="Times New Roman"/>
          <w:b w:val="false"/>
          <w:i w:val="false"/>
          <w:color w:val="000000"/>
          <w:sz w:val="28"/>
        </w:rPr>
        <w:t>
      Ф.И.О. (при его наличии), ID врача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22689" w:id="22"/>
    <w:p>
      <w:pPr>
        <w:spacing w:after="0"/>
        <w:ind w:left="0"/>
        <w:jc w:val="left"/>
      </w:pPr>
      <w:r>
        <w:rPr>
          <w:rFonts w:ascii="Times New Roman"/>
          <w:b/>
          <w:i w:val="false"/>
          <w:color w:val="000000"/>
        </w:rPr>
        <w:t xml:space="preserve"> "Предтрансфузионный эпикриз"</w:t>
      </w:r>
    </w:p>
    <w:bookmarkEnd w:id="22"/>
    <w:p>
      <w:pPr>
        <w:spacing w:after="0"/>
        <w:ind w:left="0"/>
        <w:jc w:val="both"/>
      </w:pPr>
      <w:r>
        <w:rPr>
          <w:rFonts w:ascii="Times New Roman"/>
          <w:b w:val="false"/>
          <w:i w:val="false"/>
          <w:color w:val="000000"/>
          <w:sz w:val="28"/>
        </w:rPr>
        <w:t>
      Трансфузионный анамнез в истории болезни: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трансфузий ранее не проводилось</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трансфузионный анамнез без особенностей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имели место посттрансфузионные осложнения, указать какие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Акушерский анамнез для женщин: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без особенностей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многократные (5 раз и более) беременности, включая случаи мертворождения, абортов и  выкидышей в ранних сроках</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Иммуногематологические особенности: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 выявлены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выявлены вариантные формы антигенов или экстраагглютинины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выявлены иммунные антиэритроцитарные антитела (указать специфичность, если известно)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антиэритроцитарные антитела не исследовались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Показания для эритроцитсодержащих компонентов крови (ЭКК) ОАК, КЩС от ж/ г.</w:t>
      </w:r>
    </w:p>
    <w:p>
      <w:pPr>
        <w:spacing w:after="0"/>
        <w:ind w:left="0"/>
        <w:jc w:val="both"/>
      </w:pPr>
      <w:r>
        <w:rPr>
          <w:rFonts w:ascii="Times New Roman"/>
          <w:b w:val="false"/>
          <w:i w:val="false"/>
          <w:color w:val="000000"/>
          <w:sz w:val="28"/>
        </w:rPr>
        <w:t>
      Одна доза консервированных эритроцитов у взрослых увеличит гемоглобин примерно на 10г/л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острая анемия, гемоглобин г/л</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хроническая некомпенсированная анемия, гемоглобин г/л, клинические данные: жалобы на выраженную слабость, ЧД , Ps, АД</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снижение доставки О2 при анемии, Hb г/л, РаО2 мм рт. ст., РvО2мм рт. ст.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Расчетная доза</w:t>
      </w:r>
    </w:p>
    <w:p>
      <w:pPr>
        <w:spacing w:after="0"/>
        <w:ind w:left="0"/>
        <w:jc w:val="both"/>
      </w:pPr>
      <w:r>
        <w:rPr>
          <w:rFonts w:ascii="Times New Roman"/>
          <w:b w:val="false"/>
          <w:i w:val="false"/>
          <w:color w:val="000000"/>
          <w:sz w:val="28"/>
        </w:rPr>
        <w:t>
      Показания для СЗП/криопреципитата</w:t>
      </w:r>
    </w:p>
    <w:p>
      <w:pPr>
        <w:spacing w:after="0"/>
        <w:ind w:left="0"/>
        <w:jc w:val="both"/>
      </w:pPr>
      <w:r>
        <w:rPr>
          <w:rFonts w:ascii="Times New Roman"/>
          <w:b w:val="false"/>
          <w:i w:val="false"/>
          <w:color w:val="000000"/>
          <w:sz w:val="28"/>
        </w:rPr>
        <w:t>
      Данные последней коагулограммы: (достаточно одного измененного показателя коагулограммы или ВСК более 30 минут) ПТИ %, МНО, АЧТВ, Фибриноген г/л, АТIII</w:t>
      </w:r>
    </w:p>
    <w:p>
      <w:pPr>
        <w:spacing w:after="0"/>
        <w:ind w:left="0"/>
        <w:jc w:val="both"/>
      </w:pPr>
      <w:r>
        <w:rPr>
          <w:rFonts w:ascii="Times New Roman"/>
          <w:b w:val="false"/>
          <w:i w:val="false"/>
          <w:color w:val="000000"/>
          <w:sz w:val="28"/>
        </w:rPr>
        <w:t>
      Толерантность плазмы к гепарину, ВСК мин,</w:t>
      </w:r>
    </w:p>
    <w:p>
      <w:pPr>
        <w:spacing w:after="0"/>
        <w:ind w:left="0"/>
        <w:jc w:val="both"/>
      </w:pPr>
      <w:r>
        <w:rPr>
          <w:rFonts w:ascii="Times New Roman"/>
          <w:b w:val="false"/>
          <w:i w:val="false"/>
          <w:color w:val="000000"/>
          <w:sz w:val="28"/>
        </w:rPr>
        <w:t>
      Анализ от дд/мм/гг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дефицит факторов коагуляционного гемостаза</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дефицит плазменных антикоагулянтов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плазмообмен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Расчетная доза (12-20мл/кг)</w:t>
      </w:r>
    </w:p>
    <w:p>
      <w:pPr>
        <w:spacing w:after="0"/>
        <w:ind w:left="0"/>
        <w:jc w:val="both"/>
      </w:pPr>
      <w:r>
        <w:rPr>
          <w:rFonts w:ascii="Times New Roman"/>
          <w:b w:val="false"/>
          <w:i w:val="false"/>
          <w:color w:val="000000"/>
          <w:sz w:val="28"/>
        </w:rPr>
        <w:t>
      Показания для КТ: последнее количество тромбоцитов *109/л</w:t>
      </w:r>
    </w:p>
    <w:p>
      <w:pPr>
        <w:spacing w:after="0"/>
        <w:ind w:left="0"/>
        <w:jc w:val="both"/>
      </w:pPr>
      <w:r>
        <w:rPr>
          <w:rFonts w:ascii="Times New Roman"/>
          <w:b w:val="false"/>
          <w:i w:val="false"/>
          <w:color w:val="000000"/>
          <w:sz w:val="28"/>
        </w:rPr>
        <w:t>
      Анализ от дд/мм/гг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геморрагический тромбоципенический синдром</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Тромбоцитопения менее 10*109/л без геморрагического синдрома.</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Тромбоцитопения менее 50*109/л, хирургическая операция.</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Тромбоцитопения менее 100*109/л, нейрохирургическая операция.</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Тромбоцитопатия, геморрагический синдром.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Расчетная доза</w:t>
      </w:r>
    </w:p>
    <w:p>
      <w:pPr>
        <w:spacing w:after="0"/>
        <w:ind w:left="0"/>
        <w:jc w:val="both"/>
      </w:pPr>
      <w:r>
        <w:rPr>
          <w:rFonts w:ascii="Times New Roman"/>
          <w:b w:val="false"/>
          <w:i w:val="false"/>
          <w:color w:val="000000"/>
          <w:sz w:val="28"/>
        </w:rPr>
        <w:t>
      Показания для альбумина:</w:t>
      </w:r>
    </w:p>
    <w:p>
      <w:pPr>
        <w:spacing w:after="0"/>
        <w:ind w:left="0"/>
        <w:jc w:val="both"/>
      </w:pPr>
      <w:r>
        <w:rPr>
          <w:rFonts w:ascii="Times New Roman"/>
          <w:b w:val="false"/>
          <w:i w:val="false"/>
          <w:color w:val="000000"/>
          <w:sz w:val="28"/>
        </w:rPr>
        <w:t>
      Гипопротеинемия/гипоальбуминемия г/л,</w:t>
      </w:r>
    </w:p>
    <w:p>
      <w:pPr>
        <w:spacing w:after="0"/>
        <w:ind w:left="0"/>
        <w:jc w:val="both"/>
      </w:pPr>
      <w:r>
        <w:rPr>
          <w:rFonts w:ascii="Times New Roman"/>
          <w:b w:val="false"/>
          <w:i w:val="false"/>
          <w:color w:val="000000"/>
          <w:sz w:val="28"/>
        </w:rPr>
        <w:t>
      Анализ от дд/мм/гг</w:t>
      </w:r>
    </w:p>
    <w:p>
      <w:pPr>
        <w:spacing w:after="0"/>
        <w:ind w:left="0"/>
        <w:jc w:val="both"/>
      </w:pPr>
      <w:r>
        <w:rPr>
          <w:rFonts w:ascii="Times New Roman"/>
          <w:b w:val="false"/>
          <w:i w:val="false"/>
          <w:color w:val="000000"/>
          <w:sz w:val="28"/>
        </w:rPr>
        <w:t>
      Ф.И.О. (при его наличии), ID врача, обосновавшего показания к трансфузии</w:t>
      </w:r>
    </w:p>
    <w:p>
      <w:pPr>
        <w:spacing w:after="0"/>
        <w:ind w:left="0"/>
        <w:jc w:val="both"/>
      </w:pPr>
      <w:r>
        <w:rPr>
          <w:rFonts w:ascii="Times New Roman"/>
          <w:b w:val="false"/>
          <w:i w:val="false"/>
          <w:color w:val="000000"/>
          <w:sz w:val="28"/>
        </w:rPr>
        <w:t>
      Показания к трансфузии проверены, подтверждаю</w:t>
      </w:r>
    </w:p>
    <w:p>
      <w:pPr>
        <w:spacing w:after="0"/>
        <w:ind w:left="0"/>
        <w:jc w:val="both"/>
      </w:pPr>
      <w:r>
        <w:rPr>
          <w:rFonts w:ascii="Times New Roman"/>
          <w:b w:val="false"/>
          <w:i w:val="false"/>
          <w:color w:val="000000"/>
          <w:sz w:val="28"/>
        </w:rPr>
        <w:t>
      Заведующий отделением Ф.И.О. (при его наличии), ID</w:t>
      </w:r>
    </w:p>
    <w:bookmarkStart w:name="z22690" w:id="23"/>
    <w:p>
      <w:pPr>
        <w:spacing w:after="0"/>
        <w:ind w:left="0"/>
        <w:jc w:val="left"/>
      </w:pPr>
      <w:r>
        <w:rPr>
          <w:rFonts w:ascii="Times New Roman"/>
          <w:b/>
          <w:i w:val="false"/>
          <w:color w:val="000000"/>
        </w:rPr>
        <w:t xml:space="preserve"> Протокол трансфузии компонентов, препаратов крови</w:t>
      </w:r>
    </w:p>
    <w:bookmarkEnd w:id="23"/>
    <w:p>
      <w:pPr>
        <w:spacing w:after="0"/>
        <w:ind w:left="0"/>
        <w:jc w:val="both"/>
      </w:pPr>
      <w:r>
        <w:rPr>
          <w:rFonts w:ascii="Times New Roman"/>
          <w:b w:val="false"/>
          <w:i w:val="false"/>
          <w:color w:val="000000"/>
          <w:sz w:val="28"/>
        </w:rPr>
        <w:t>
      Дата проведения трансфузии</w:t>
      </w:r>
    </w:p>
    <w:p>
      <w:pPr>
        <w:spacing w:after="0"/>
        <w:ind w:left="0"/>
        <w:jc w:val="both"/>
      </w:pPr>
      <w:r>
        <w:rPr>
          <w:rFonts w:ascii="Times New Roman"/>
          <w:b w:val="false"/>
          <w:i w:val="false"/>
          <w:color w:val="000000"/>
          <w:sz w:val="28"/>
        </w:rPr>
        <w:t>
      Время проведения трансфузии: начата дд/мм/гг, окончена дд/мм/гг</w:t>
      </w:r>
    </w:p>
    <w:p>
      <w:pPr>
        <w:spacing w:after="0"/>
        <w:ind w:left="0"/>
        <w:jc w:val="both"/>
      </w:pPr>
      <w:r>
        <w:rPr>
          <w:rFonts w:ascii="Times New Roman"/>
          <w:b w:val="false"/>
          <w:i w:val="false"/>
          <w:color w:val="000000"/>
          <w:sz w:val="28"/>
        </w:rPr>
        <w:t>
      Группа крови и резус-принадлежность больного</w:t>
      </w:r>
    </w:p>
    <w:p>
      <w:pPr>
        <w:spacing w:after="0"/>
        <w:ind w:left="0"/>
        <w:jc w:val="both"/>
      </w:pPr>
      <w:r>
        <w:rPr>
          <w:rFonts w:ascii="Times New Roman"/>
          <w:b w:val="false"/>
          <w:i w:val="false"/>
          <w:color w:val="000000"/>
          <w:sz w:val="28"/>
        </w:rPr>
        <w:t xml:space="preserve">
      Отделение больницы, где проводится трансфузия </w:t>
      </w:r>
    </w:p>
    <w:p>
      <w:pPr>
        <w:spacing w:after="0"/>
        <w:ind w:left="0"/>
        <w:jc w:val="both"/>
      </w:pPr>
      <w:r>
        <w:rPr>
          <w:rFonts w:ascii="Times New Roman"/>
          <w:b w:val="false"/>
          <w:i w:val="false"/>
          <w:color w:val="000000"/>
          <w:sz w:val="28"/>
        </w:rPr>
        <w:t xml:space="preserve">
      До трансфузии: </w:t>
      </w:r>
    </w:p>
    <w:p>
      <w:pPr>
        <w:spacing w:after="0"/>
        <w:ind w:left="0"/>
        <w:jc w:val="both"/>
      </w:pPr>
      <w:r>
        <w:rPr>
          <w:rFonts w:ascii="Times New Roman"/>
          <w:b w:val="false"/>
          <w:i w:val="false"/>
          <w:color w:val="000000"/>
          <w:sz w:val="28"/>
        </w:rPr>
        <w:t>
      АД</w:t>
      </w:r>
    </w:p>
    <w:p>
      <w:pPr>
        <w:spacing w:after="0"/>
        <w:ind w:left="0"/>
        <w:jc w:val="both"/>
      </w:pPr>
      <w:r>
        <w:rPr>
          <w:rFonts w:ascii="Times New Roman"/>
          <w:b w:val="false"/>
          <w:i w:val="false"/>
          <w:color w:val="000000"/>
          <w:sz w:val="28"/>
        </w:rPr>
        <w:t>
      Ps</w:t>
      </w:r>
    </w:p>
    <w:p>
      <w:pPr>
        <w:spacing w:after="0"/>
        <w:ind w:left="0"/>
        <w:jc w:val="both"/>
      </w:pPr>
      <w:r>
        <w:rPr>
          <w:rFonts w:ascii="Times New Roman"/>
          <w:b w:val="false"/>
          <w:i w:val="false"/>
          <w:color w:val="000000"/>
          <w:sz w:val="28"/>
        </w:rPr>
        <w:t>
      t0</w:t>
      </w:r>
    </w:p>
    <w:p>
      <w:pPr>
        <w:spacing w:after="0"/>
        <w:ind w:left="0"/>
        <w:jc w:val="both"/>
      </w:pPr>
      <w:r>
        <w:rPr>
          <w:rFonts w:ascii="Times New Roman"/>
          <w:b w:val="false"/>
          <w:i w:val="false"/>
          <w:color w:val="000000"/>
          <w:sz w:val="28"/>
        </w:rPr>
        <w:t xml:space="preserve">
      Трансфузионный анамнез </w:t>
      </w:r>
    </w:p>
    <w:p>
      <w:pPr>
        <w:spacing w:after="0"/>
        <w:ind w:left="0"/>
        <w:jc w:val="both"/>
      </w:pPr>
      <w:r>
        <w:rPr>
          <w:rFonts w:ascii="Times New Roman"/>
          <w:b w:val="false"/>
          <w:i w:val="false"/>
          <w:color w:val="000000"/>
          <w:sz w:val="28"/>
        </w:rPr>
        <w:t>
      Показания к трансфузии</w:t>
      </w:r>
    </w:p>
    <w:p>
      <w:pPr>
        <w:spacing w:after="0"/>
        <w:ind w:left="0"/>
        <w:jc w:val="both"/>
      </w:pPr>
      <w:r>
        <w:rPr>
          <w:rFonts w:ascii="Times New Roman"/>
          <w:b w:val="false"/>
          <w:i w:val="false"/>
          <w:color w:val="000000"/>
          <w:sz w:val="28"/>
        </w:rPr>
        <w:t>
      Наименование трансфузионной среды</w:t>
      </w:r>
    </w:p>
    <w:p>
      <w:pPr>
        <w:spacing w:after="0"/>
        <w:ind w:left="0"/>
        <w:jc w:val="both"/>
      </w:pPr>
      <w:r>
        <w:rPr>
          <w:rFonts w:ascii="Times New Roman"/>
          <w:b w:val="false"/>
          <w:i w:val="false"/>
          <w:color w:val="000000"/>
          <w:sz w:val="28"/>
        </w:rPr>
        <w:t>
      Группа крови и резус-принадлежность донора</w:t>
      </w:r>
    </w:p>
    <w:p>
      <w:pPr>
        <w:spacing w:after="0"/>
        <w:ind w:left="0"/>
        <w:jc w:val="both"/>
      </w:pPr>
      <w:r>
        <w:rPr>
          <w:rFonts w:ascii="Times New Roman"/>
          <w:b w:val="false"/>
          <w:i w:val="false"/>
          <w:color w:val="000000"/>
          <w:sz w:val="28"/>
        </w:rPr>
        <w:t>
      Номер этикетки трансфузионной среды</w:t>
      </w:r>
    </w:p>
    <w:p>
      <w:pPr>
        <w:spacing w:after="0"/>
        <w:ind w:left="0"/>
        <w:jc w:val="both"/>
      </w:pPr>
      <w:r>
        <w:rPr>
          <w:rFonts w:ascii="Times New Roman"/>
          <w:b w:val="false"/>
          <w:i w:val="false"/>
          <w:color w:val="000000"/>
          <w:sz w:val="28"/>
        </w:rPr>
        <w:t xml:space="preserve">
      Наименование организации-заготовителя трансфузионной среды </w:t>
      </w:r>
    </w:p>
    <w:p>
      <w:pPr>
        <w:spacing w:after="0"/>
        <w:ind w:left="0"/>
        <w:jc w:val="both"/>
      </w:pPr>
      <w:r>
        <w:rPr>
          <w:rFonts w:ascii="Times New Roman"/>
          <w:b w:val="false"/>
          <w:i w:val="false"/>
          <w:color w:val="000000"/>
          <w:sz w:val="28"/>
        </w:rPr>
        <w:t>
      Дата заготовки трансфузионной среды</w:t>
      </w:r>
    </w:p>
    <w:p>
      <w:pPr>
        <w:spacing w:after="0"/>
        <w:ind w:left="0"/>
        <w:jc w:val="both"/>
      </w:pPr>
      <w:r>
        <w:rPr>
          <w:rFonts w:ascii="Times New Roman"/>
          <w:b w:val="false"/>
          <w:i w:val="false"/>
          <w:color w:val="000000"/>
          <w:sz w:val="28"/>
        </w:rPr>
        <w:t>
      Проведение проб на совместимость:</w:t>
      </w:r>
    </w:p>
    <w:p>
      <w:pPr>
        <w:spacing w:after="0"/>
        <w:ind w:left="0"/>
        <w:jc w:val="both"/>
      </w:pPr>
      <w:r>
        <w:rPr>
          <w:rFonts w:ascii="Times New Roman"/>
          <w:b w:val="false"/>
          <w:i w:val="false"/>
          <w:color w:val="000000"/>
          <w:sz w:val="28"/>
        </w:rPr>
        <w:t>
      - по группе крови</w:t>
      </w:r>
    </w:p>
    <w:p>
      <w:pPr>
        <w:spacing w:after="0"/>
        <w:ind w:left="0"/>
        <w:jc w:val="both"/>
      </w:pPr>
      <w:r>
        <w:rPr>
          <w:rFonts w:ascii="Times New Roman"/>
          <w:b w:val="false"/>
          <w:i w:val="false"/>
          <w:color w:val="000000"/>
          <w:sz w:val="28"/>
        </w:rPr>
        <w:t>
      - по резус-фактору</w:t>
      </w:r>
    </w:p>
    <w:p>
      <w:pPr>
        <w:spacing w:after="0"/>
        <w:ind w:left="0"/>
        <w:jc w:val="both"/>
      </w:pPr>
      <w:r>
        <w:rPr>
          <w:rFonts w:ascii="Times New Roman"/>
          <w:b w:val="false"/>
          <w:i w:val="false"/>
          <w:color w:val="000000"/>
          <w:sz w:val="28"/>
        </w:rPr>
        <w:t>
      Ф.И.О. (при его наличии), ID врача, проводившего пробы (группа крови и резус)</w:t>
      </w:r>
    </w:p>
    <w:p>
      <w:pPr>
        <w:spacing w:after="0"/>
        <w:ind w:left="0"/>
        <w:jc w:val="both"/>
      </w:pPr>
      <w:r>
        <w:rPr>
          <w:rFonts w:ascii="Times New Roman"/>
          <w:b w:val="false"/>
          <w:i w:val="false"/>
          <w:color w:val="000000"/>
          <w:sz w:val="28"/>
        </w:rPr>
        <w:t>
      - биологическая проба</w:t>
      </w:r>
    </w:p>
    <w:p>
      <w:pPr>
        <w:spacing w:after="0"/>
        <w:ind w:left="0"/>
        <w:jc w:val="both"/>
      </w:pPr>
      <w:r>
        <w:rPr>
          <w:rFonts w:ascii="Times New Roman"/>
          <w:b w:val="false"/>
          <w:i w:val="false"/>
          <w:color w:val="000000"/>
          <w:sz w:val="28"/>
        </w:rPr>
        <w:t>
      Перелито______________ (мл) (внутривенно, капельно, струйно, капельно-струйно)</w:t>
      </w:r>
    </w:p>
    <w:p>
      <w:pPr>
        <w:spacing w:after="0"/>
        <w:ind w:left="0"/>
        <w:jc w:val="both"/>
      </w:pPr>
      <w:r>
        <w:rPr>
          <w:rFonts w:ascii="Times New Roman"/>
          <w:b w:val="false"/>
          <w:i w:val="false"/>
          <w:color w:val="000000"/>
          <w:sz w:val="28"/>
        </w:rPr>
        <w:t>
      Реакции и/или осложнения после трансфузии</w:t>
      </w:r>
    </w:p>
    <w:p>
      <w:pPr>
        <w:spacing w:after="0"/>
        <w:ind w:left="0"/>
        <w:jc w:val="both"/>
      </w:pPr>
      <w:r>
        <w:rPr>
          <w:rFonts w:ascii="Times New Roman"/>
          <w:b w:val="false"/>
          <w:i w:val="false"/>
          <w:color w:val="000000"/>
          <w:sz w:val="28"/>
        </w:rPr>
        <w:t>
      Предпринятые меры</w:t>
      </w:r>
    </w:p>
    <w:p>
      <w:pPr>
        <w:spacing w:after="0"/>
        <w:ind w:left="0"/>
        <w:jc w:val="both"/>
      </w:pPr>
      <w:r>
        <w:rPr>
          <w:rFonts w:ascii="Times New Roman"/>
          <w:b w:val="false"/>
          <w:i w:val="false"/>
          <w:color w:val="000000"/>
          <w:sz w:val="28"/>
        </w:rPr>
        <w:t>
      Ф.И.О. (при его наличии), ID врача, проводившего трансфузию</w:t>
      </w:r>
    </w:p>
    <w:p>
      <w:pPr>
        <w:spacing w:after="0"/>
        <w:ind w:left="0"/>
        <w:jc w:val="both"/>
      </w:pPr>
      <w:r>
        <w:rPr>
          <w:rFonts w:ascii="Times New Roman"/>
          <w:b w:val="false"/>
          <w:i w:val="false"/>
          <w:color w:val="000000"/>
          <w:sz w:val="28"/>
        </w:rPr>
        <w:t xml:space="preserve">
      После трансфузии:  Ps___________, АД ______, t0 _____ (через 1 час); Ps___________, АД ______, t0 _____ (через 2 часа); Ps___________, АД ______, t0 _____ (через 3 часа). Цвет первой порции мочи </w:t>
      </w:r>
    </w:p>
    <w:p>
      <w:pPr>
        <w:spacing w:after="0"/>
        <w:ind w:left="0"/>
        <w:jc w:val="both"/>
      </w:pPr>
      <w:r>
        <w:rPr>
          <w:rFonts w:ascii="Times New Roman"/>
          <w:b w:val="false"/>
          <w:i w:val="false"/>
          <w:color w:val="000000"/>
          <w:sz w:val="28"/>
        </w:rPr>
        <w:t>
      Суточный диурез</w:t>
      </w:r>
    </w:p>
    <w:p>
      <w:pPr>
        <w:spacing w:after="0"/>
        <w:ind w:left="0"/>
        <w:jc w:val="both"/>
      </w:pPr>
      <w:r>
        <w:rPr>
          <w:rFonts w:ascii="Times New Roman"/>
          <w:b w:val="false"/>
          <w:i w:val="false"/>
          <w:color w:val="000000"/>
          <w:sz w:val="28"/>
        </w:rPr>
        <w:t>
      Ф.И.О. (при его наличии), ID среднего медицинского работника</w:t>
      </w:r>
    </w:p>
    <w:p>
      <w:pPr>
        <w:spacing w:after="0"/>
        <w:ind w:left="0"/>
        <w:jc w:val="both"/>
      </w:pPr>
      <w:r>
        <w:rPr>
          <w:rFonts w:ascii="Times New Roman"/>
          <w:b w:val="false"/>
          <w:i w:val="false"/>
          <w:color w:val="000000"/>
          <w:sz w:val="28"/>
        </w:rPr>
        <w:t xml:space="preserve">
      Дата, время </w:t>
      </w:r>
    </w:p>
    <w:bookmarkStart w:name="z22691" w:id="24"/>
    <w:p>
      <w:pPr>
        <w:spacing w:after="0"/>
        <w:ind w:left="0"/>
        <w:jc w:val="left"/>
      </w:pPr>
      <w:r>
        <w:rPr>
          <w:rFonts w:ascii="Times New Roman"/>
          <w:b/>
          <w:i w:val="false"/>
          <w:color w:val="000000"/>
        </w:rPr>
        <w:t xml:space="preserve"> Трансфузионный лист</w:t>
      </w:r>
    </w:p>
    <w:bookmarkEnd w:id="24"/>
    <w:p>
      <w:pPr>
        <w:spacing w:after="0"/>
        <w:ind w:left="0"/>
        <w:jc w:val="both"/>
      </w:pPr>
      <w:r>
        <w:rPr>
          <w:rFonts w:ascii="Times New Roman"/>
          <w:b w:val="false"/>
          <w:i w:val="false"/>
          <w:color w:val="000000"/>
          <w:sz w:val="28"/>
        </w:rPr>
        <w:t>
      1. Дата</w:t>
      </w:r>
    </w:p>
    <w:p>
      <w:pPr>
        <w:spacing w:after="0"/>
        <w:ind w:left="0"/>
        <w:jc w:val="both"/>
      </w:pPr>
      <w:r>
        <w:rPr>
          <w:rFonts w:ascii="Times New Roman"/>
          <w:b w:val="false"/>
          <w:i w:val="false"/>
          <w:color w:val="000000"/>
          <w:sz w:val="28"/>
        </w:rPr>
        <w:t>
      2. Наименование трансфузионной среды</w:t>
      </w:r>
    </w:p>
    <w:p>
      <w:pPr>
        <w:spacing w:after="0"/>
        <w:ind w:left="0"/>
        <w:jc w:val="both"/>
      </w:pPr>
      <w:r>
        <w:rPr>
          <w:rFonts w:ascii="Times New Roman"/>
          <w:b w:val="false"/>
          <w:i w:val="false"/>
          <w:color w:val="000000"/>
          <w:sz w:val="28"/>
        </w:rPr>
        <w:t xml:space="preserve">
      3. Количество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Группа крови, Rh донора</w:t>
      </w:r>
    </w:p>
    <w:p>
      <w:pPr>
        <w:spacing w:after="0"/>
        <w:ind w:left="0"/>
        <w:jc w:val="both"/>
      </w:pPr>
      <w:r>
        <w:rPr>
          <w:rFonts w:ascii="Times New Roman"/>
          <w:b w:val="false"/>
          <w:i w:val="false"/>
          <w:color w:val="000000"/>
          <w:sz w:val="28"/>
        </w:rPr>
        <w:t>
      5. Показания</w:t>
      </w:r>
    </w:p>
    <w:p>
      <w:pPr>
        <w:spacing w:after="0"/>
        <w:ind w:left="0"/>
        <w:jc w:val="both"/>
      </w:pPr>
      <w:r>
        <w:rPr>
          <w:rFonts w:ascii="Times New Roman"/>
          <w:b w:val="false"/>
          <w:i w:val="false"/>
          <w:color w:val="000000"/>
          <w:sz w:val="28"/>
        </w:rPr>
        <w:t>
      6. № этикетки, страна производитель</w:t>
      </w:r>
    </w:p>
    <w:p>
      <w:pPr>
        <w:spacing w:after="0"/>
        <w:ind w:left="0"/>
        <w:jc w:val="both"/>
      </w:pPr>
      <w:r>
        <w:rPr>
          <w:rFonts w:ascii="Times New Roman"/>
          <w:b w:val="false"/>
          <w:i w:val="false"/>
          <w:color w:val="000000"/>
          <w:sz w:val="28"/>
        </w:rPr>
        <w:t>
      7. Осложнения</w:t>
      </w:r>
    </w:p>
    <w:p>
      <w:pPr>
        <w:spacing w:after="0"/>
        <w:ind w:left="0"/>
        <w:jc w:val="both"/>
      </w:pPr>
      <w:r>
        <w:rPr>
          <w:rFonts w:ascii="Times New Roman"/>
          <w:b w:val="false"/>
          <w:i w:val="false"/>
          <w:color w:val="000000"/>
          <w:sz w:val="28"/>
        </w:rPr>
        <w:t>
      8. Ф.И.О. (при его наличии), ID врача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7</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22693" w:id="25"/>
    <w:p>
      <w:pPr>
        <w:spacing w:after="0"/>
        <w:ind w:left="0"/>
        <w:jc w:val="left"/>
      </w:pPr>
      <w:r>
        <w:rPr>
          <w:rFonts w:ascii="Times New Roman"/>
          <w:b/>
          <w:i w:val="false"/>
          <w:color w:val="000000"/>
        </w:rPr>
        <w:t xml:space="preserve"> Протокол диагностических исследований/услуг</w:t>
      </w:r>
    </w:p>
    <w:bookmarkEnd w:id="25"/>
    <w:p>
      <w:pPr>
        <w:spacing w:after="0"/>
        <w:ind w:left="0"/>
        <w:jc w:val="both"/>
      </w:pPr>
      <w:r>
        <w:rPr>
          <w:rFonts w:ascii="Times New Roman"/>
          <w:b w:val="false"/>
          <w:i w:val="false"/>
          <w:color w:val="000000"/>
          <w:sz w:val="28"/>
        </w:rPr>
        <w:t>
      1. Дата и время проведения</w:t>
      </w:r>
    </w:p>
    <w:p>
      <w:pPr>
        <w:spacing w:after="0"/>
        <w:ind w:left="0"/>
        <w:jc w:val="both"/>
      </w:pPr>
      <w:r>
        <w:rPr>
          <w:rFonts w:ascii="Times New Roman"/>
          <w:b w:val="false"/>
          <w:i w:val="false"/>
          <w:color w:val="000000"/>
          <w:sz w:val="28"/>
        </w:rPr>
        <w:t>
      2. Наименование услуги из тарификатора</w:t>
      </w:r>
    </w:p>
    <w:p>
      <w:pPr>
        <w:spacing w:after="0"/>
        <w:ind w:left="0"/>
        <w:jc w:val="both"/>
      </w:pPr>
      <w:r>
        <w:rPr>
          <w:rFonts w:ascii="Times New Roman"/>
          <w:b w:val="false"/>
          <w:i w:val="false"/>
          <w:color w:val="000000"/>
          <w:sz w:val="28"/>
        </w:rPr>
        <w:t>
      3. Данные описания проведенного исследования</w:t>
      </w:r>
    </w:p>
    <w:p>
      <w:pPr>
        <w:spacing w:after="0"/>
        <w:ind w:left="0"/>
        <w:jc w:val="both"/>
      </w:pPr>
      <w:r>
        <w:rPr>
          <w:rFonts w:ascii="Times New Roman"/>
          <w:b w:val="false"/>
          <w:i w:val="false"/>
          <w:color w:val="000000"/>
          <w:sz w:val="28"/>
        </w:rPr>
        <w:t>
      4. Заключение</w:t>
      </w:r>
    </w:p>
    <w:p>
      <w:pPr>
        <w:spacing w:after="0"/>
        <w:ind w:left="0"/>
        <w:jc w:val="both"/>
      </w:pPr>
      <w:r>
        <w:rPr>
          <w:rFonts w:ascii="Times New Roman"/>
          <w:b w:val="false"/>
          <w:i w:val="false"/>
          <w:color w:val="000000"/>
          <w:sz w:val="28"/>
        </w:rPr>
        <w:t>
      5. Ф.И.О. (при его наличии), ID врача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8</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22695" w:id="26"/>
    <w:p>
      <w:pPr>
        <w:spacing w:after="0"/>
        <w:ind w:left="0"/>
        <w:jc w:val="left"/>
      </w:pPr>
      <w:r>
        <w:rPr>
          <w:rFonts w:ascii="Times New Roman"/>
          <w:b/>
          <w:i w:val="false"/>
          <w:color w:val="000000"/>
        </w:rPr>
        <w:t xml:space="preserve"> Карта основных показателей состояния больного и назначений в отделении (палате) реанимации и интенсивной терапии</w:t>
      </w:r>
    </w:p>
    <w:bookmarkEnd w:id="26"/>
    <w:p>
      <w:pPr>
        <w:spacing w:after="0"/>
        <w:ind w:left="0"/>
        <w:jc w:val="both"/>
      </w:pPr>
      <w:r>
        <w:rPr>
          <w:rFonts w:ascii="Times New Roman"/>
          <w:b w:val="false"/>
          <w:i w:val="false"/>
          <w:color w:val="000000"/>
          <w:sz w:val="28"/>
        </w:rPr>
        <w:t>
      1. Дата и время осмотра</w:t>
      </w:r>
    </w:p>
    <w:p>
      <w:pPr>
        <w:spacing w:after="0"/>
        <w:ind w:left="0"/>
        <w:jc w:val="both"/>
      </w:pPr>
      <w:r>
        <w:rPr>
          <w:rFonts w:ascii="Times New Roman"/>
          <w:b w:val="false"/>
          <w:i w:val="false"/>
          <w:color w:val="000000"/>
          <w:sz w:val="28"/>
        </w:rPr>
        <w:t>
      2. Объективные данные (температура, ЧДД, ИВЛ, SpO2 / FiO2, ЦВД, АД, Оценки боли по ВАШ, Оценка делирия RASS)</w:t>
      </w:r>
    </w:p>
    <w:p>
      <w:pPr>
        <w:spacing w:after="0"/>
        <w:ind w:left="0"/>
        <w:jc w:val="both"/>
      </w:pPr>
      <w:r>
        <w:rPr>
          <w:rFonts w:ascii="Times New Roman"/>
          <w:b w:val="false"/>
          <w:i w:val="false"/>
          <w:color w:val="000000"/>
          <w:sz w:val="28"/>
        </w:rPr>
        <w:t>
      3. Лист врачебных назначений (с посекундным отражением времени проведения манипуляции)</w:t>
      </w:r>
    </w:p>
    <w:p>
      <w:pPr>
        <w:spacing w:after="0"/>
        <w:ind w:left="0"/>
        <w:jc w:val="both"/>
      </w:pPr>
      <w:r>
        <w:rPr>
          <w:rFonts w:ascii="Times New Roman"/>
          <w:b w:val="false"/>
          <w:i w:val="false"/>
          <w:color w:val="000000"/>
          <w:sz w:val="28"/>
        </w:rPr>
        <w:t>
      4. Диагноз</w:t>
      </w:r>
    </w:p>
    <w:p>
      <w:pPr>
        <w:spacing w:after="0"/>
        <w:ind w:left="0"/>
        <w:jc w:val="both"/>
      </w:pPr>
      <w:r>
        <w:rPr>
          <w:rFonts w:ascii="Times New Roman"/>
          <w:b w:val="false"/>
          <w:i w:val="false"/>
          <w:color w:val="000000"/>
          <w:sz w:val="28"/>
        </w:rPr>
        <w:t>
      5. Дневник (статус дополнительных жизнеобеспечивающих приборов, при необходимости, описание гидробаланса)</w:t>
      </w:r>
    </w:p>
    <w:p>
      <w:pPr>
        <w:spacing w:after="0"/>
        <w:ind w:left="0"/>
        <w:jc w:val="both"/>
      </w:pPr>
      <w:r>
        <w:rPr>
          <w:rFonts w:ascii="Times New Roman"/>
          <w:b w:val="false"/>
          <w:i w:val="false"/>
          <w:color w:val="000000"/>
          <w:sz w:val="28"/>
        </w:rPr>
        <w:t>
      6. Ф.И.О. (при его наличии), ID врача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9</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22697" w:id="27"/>
    <w:p>
      <w:pPr>
        <w:spacing w:after="0"/>
        <w:ind w:left="0"/>
        <w:jc w:val="left"/>
      </w:pPr>
      <w:r>
        <w:rPr>
          <w:rFonts w:ascii="Times New Roman"/>
          <w:b/>
          <w:i w:val="false"/>
          <w:color w:val="000000"/>
        </w:rPr>
        <w:t xml:space="preserve"> Консультация специалиста.</w:t>
      </w:r>
    </w:p>
    <w:bookmarkEnd w:id="27"/>
    <w:p>
      <w:pPr>
        <w:spacing w:after="0"/>
        <w:ind w:left="0"/>
        <w:jc w:val="both"/>
      </w:pPr>
      <w:r>
        <w:rPr>
          <w:rFonts w:ascii="Times New Roman"/>
          <w:b w:val="false"/>
          <w:i w:val="false"/>
          <w:color w:val="000000"/>
          <w:sz w:val="28"/>
        </w:rPr>
        <w:t>
      1. Дата и время осмотра</w:t>
      </w:r>
    </w:p>
    <w:p>
      <w:pPr>
        <w:spacing w:after="0"/>
        <w:ind w:left="0"/>
        <w:jc w:val="both"/>
      </w:pPr>
      <w:r>
        <w:rPr>
          <w:rFonts w:ascii="Times New Roman"/>
          <w:b w:val="false"/>
          <w:i w:val="false"/>
          <w:color w:val="000000"/>
          <w:sz w:val="28"/>
        </w:rPr>
        <w:t>
      2. Вид консультации</w:t>
      </w:r>
    </w:p>
    <w:p>
      <w:pPr>
        <w:spacing w:after="0"/>
        <w:ind w:left="0"/>
        <w:jc w:val="both"/>
      </w:pPr>
      <w:r>
        <w:rPr>
          <w:rFonts w:ascii="Times New Roman"/>
          <w:b w:val="false"/>
          <w:i w:val="false"/>
          <w:color w:val="000000"/>
          <w:sz w:val="28"/>
        </w:rPr>
        <w:t>
      3. Интерпретация результатов лабораторных анализов, дополнительных исследований</w:t>
      </w:r>
    </w:p>
    <w:p>
      <w:pPr>
        <w:spacing w:after="0"/>
        <w:ind w:left="0"/>
        <w:jc w:val="both"/>
      </w:pPr>
      <w:r>
        <w:rPr>
          <w:rFonts w:ascii="Times New Roman"/>
          <w:b w:val="false"/>
          <w:i w:val="false"/>
          <w:color w:val="000000"/>
          <w:sz w:val="28"/>
        </w:rPr>
        <w:t>
      4. Диагноз</w:t>
      </w:r>
    </w:p>
    <w:p>
      <w:pPr>
        <w:spacing w:after="0"/>
        <w:ind w:left="0"/>
        <w:jc w:val="both"/>
      </w:pPr>
      <w:r>
        <w:rPr>
          <w:rFonts w:ascii="Times New Roman"/>
          <w:b w:val="false"/>
          <w:i w:val="false"/>
          <w:color w:val="000000"/>
          <w:sz w:val="28"/>
        </w:rPr>
        <w:t>
      5. Назначение необходимых услуг и лекарственных средств</w:t>
      </w:r>
    </w:p>
    <w:p>
      <w:pPr>
        <w:spacing w:after="0"/>
        <w:ind w:left="0"/>
        <w:jc w:val="both"/>
      </w:pPr>
      <w:r>
        <w:rPr>
          <w:rFonts w:ascii="Times New Roman"/>
          <w:b w:val="false"/>
          <w:i w:val="false"/>
          <w:color w:val="000000"/>
          <w:sz w:val="28"/>
        </w:rPr>
        <w:t>
      6. Ф.И.О. (при его наличии), ID врача</w:t>
      </w:r>
    </w:p>
    <w:p>
      <w:pPr>
        <w:spacing w:after="0"/>
        <w:ind w:left="0"/>
        <w:jc w:val="both"/>
      </w:pPr>
      <w:r>
        <w:rPr>
          <w:rFonts w:ascii="Times New Roman"/>
          <w:b w:val="false"/>
          <w:i w:val="false"/>
          <w:color w:val="000000"/>
          <w:sz w:val="28"/>
        </w:rPr>
        <w:t>
      При необходимости:</w:t>
      </w:r>
    </w:p>
    <w:p>
      <w:pPr>
        <w:spacing w:after="0"/>
        <w:ind w:left="0"/>
        <w:jc w:val="both"/>
      </w:pPr>
      <w:r>
        <w:rPr>
          <w:rFonts w:ascii="Times New Roman"/>
          <w:b w:val="false"/>
          <w:i w:val="false"/>
          <w:color w:val="000000"/>
          <w:sz w:val="28"/>
        </w:rPr>
        <w:t>
      7. Записи консилиумов (должны включать согласованную позицию по диагнозу, рекомендации обследованию и лечению. В случае особой позиции одного из участников консилиума, его мнение также регистрируется)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10</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22699" w:id="28"/>
    <w:p>
      <w:pPr>
        <w:spacing w:after="0"/>
        <w:ind w:left="0"/>
        <w:jc w:val="left"/>
      </w:pPr>
      <w:r>
        <w:rPr>
          <w:rFonts w:ascii="Times New Roman"/>
          <w:b/>
          <w:i w:val="false"/>
          <w:color w:val="000000"/>
        </w:rPr>
        <w:t xml:space="preserve"> Протокол операции/процедуры/афереза</w:t>
      </w:r>
    </w:p>
    <w:bookmarkEnd w:id="28"/>
    <w:p>
      <w:pPr>
        <w:spacing w:after="0"/>
        <w:ind w:left="0"/>
        <w:jc w:val="both"/>
      </w:pPr>
      <w:r>
        <w:rPr>
          <w:rFonts w:ascii="Times New Roman"/>
          <w:b w:val="false"/>
          <w:i w:val="false"/>
          <w:color w:val="000000"/>
          <w:sz w:val="28"/>
        </w:rPr>
        <w:t>
      1. Дата и время</w:t>
      </w:r>
    </w:p>
    <w:p>
      <w:pPr>
        <w:spacing w:after="0"/>
        <w:ind w:left="0"/>
        <w:jc w:val="both"/>
      </w:pPr>
      <w:r>
        <w:rPr>
          <w:rFonts w:ascii="Times New Roman"/>
          <w:b w:val="false"/>
          <w:i w:val="false"/>
          <w:color w:val="000000"/>
          <w:sz w:val="28"/>
        </w:rPr>
        <w:t>
      2. Показания к операции/процедуры/афереза</w:t>
      </w:r>
    </w:p>
    <w:p>
      <w:pPr>
        <w:spacing w:after="0"/>
        <w:ind w:left="0"/>
        <w:jc w:val="both"/>
      </w:pPr>
      <w:r>
        <w:rPr>
          <w:rFonts w:ascii="Times New Roman"/>
          <w:b w:val="false"/>
          <w:i w:val="false"/>
          <w:color w:val="000000"/>
          <w:sz w:val="28"/>
        </w:rPr>
        <w:t>
      3. Клинический диагноз (при проведении сердечно–сосудистых операций описывается состояние больного перед операцией, подготовка к наркозу, измерение объективных данных каждые 5 минут, осложнения по ходу наркоза и операции)</w:t>
      </w:r>
    </w:p>
    <w:p>
      <w:pPr>
        <w:spacing w:after="0"/>
        <w:ind w:left="0"/>
        <w:jc w:val="both"/>
      </w:pPr>
      <w:r>
        <w:rPr>
          <w:rFonts w:ascii="Times New Roman"/>
          <w:b w:val="false"/>
          <w:i w:val="false"/>
          <w:color w:val="000000"/>
          <w:sz w:val="28"/>
        </w:rPr>
        <w:t>
      4. Анестезиологическое пособие</w:t>
      </w:r>
    </w:p>
    <w:p>
      <w:pPr>
        <w:spacing w:after="0"/>
        <w:ind w:left="0"/>
        <w:jc w:val="both"/>
      </w:pPr>
      <w:r>
        <w:rPr>
          <w:rFonts w:ascii="Times New Roman"/>
          <w:b w:val="false"/>
          <w:i w:val="false"/>
          <w:color w:val="000000"/>
          <w:sz w:val="28"/>
        </w:rPr>
        <w:t>
      5. Протокол операции включая:</w:t>
      </w:r>
    </w:p>
    <w:p>
      <w:pPr>
        <w:spacing w:after="0"/>
        <w:ind w:left="0"/>
        <w:jc w:val="both"/>
      </w:pPr>
      <w:r>
        <w:rPr>
          <w:rFonts w:ascii="Times New Roman"/>
          <w:b w:val="false"/>
          <w:i w:val="false"/>
          <w:color w:val="000000"/>
          <w:sz w:val="28"/>
        </w:rPr>
        <w:t>
      5.1 Дату и время начала и окончания операции/процедуры/афереза</w:t>
      </w:r>
    </w:p>
    <w:p>
      <w:pPr>
        <w:spacing w:after="0"/>
        <w:ind w:left="0"/>
        <w:jc w:val="both"/>
      </w:pPr>
      <w:r>
        <w:rPr>
          <w:rFonts w:ascii="Times New Roman"/>
          <w:b w:val="false"/>
          <w:i w:val="false"/>
          <w:color w:val="000000"/>
          <w:sz w:val="28"/>
        </w:rPr>
        <w:t>
      5.2 Течение (описание) операции/процедуры/афереза, включая технику выполнения</w:t>
      </w:r>
    </w:p>
    <w:p>
      <w:pPr>
        <w:spacing w:after="0"/>
        <w:ind w:left="0"/>
        <w:jc w:val="both"/>
      </w:pPr>
      <w:r>
        <w:rPr>
          <w:rFonts w:ascii="Times New Roman"/>
          <w:b w:val="false"/>
          <w:i w:val="false"/>
          <w:color w:val="000000"/>
          <w:sz w:val="28"/>
        </w:rPr>
        <w:t>
      5.3 Участие консультантов во время операции/процедуры/афереза и др., рекомендации.</w:t>
      </w:r>
    </w:p>
    <w:p>
      <w:pPr>
        <w:spacing w:after="0"/>
        <w:ind w:left="0"/>
        <w:jc w:val="both"/>
      </w:pPr>
      <w:r>
        <w:rPr>
          <w:rFonts w:ascii="Times New Roman"/>
          <w:b w:val="false"/>
          <w:i w:val="false"/>
          <w:color w:val="000000"/>
          <w:sz w:val="28"/>
        </w:rPr>
        <w:t>
      5.4 Проведение дополнительных методов исследования и лабораторных исследований</w:t>
      </w:r>
    </w:p>
    <w:p>
      <w:pPr>
        <w:spacing w:after="0"/>
        <w:ind w:left="0"/>
        <w:jc w:val="both"/>
      </w:pPr>
      <w:r>
        <w:rPr>
          <w:rFonts w:ascii="Times New Roman"/>
          <w:b w:val="false"/>
          <w:i w:val="false"/>
          <w:color w:val="000000"/>
          <w:sz w:val="28"/>
        </w:rPr>
        <w:t>
      5.5 Исход операции, осложнения во время операции (если не было, необходимо указать "осложнений во время операции/процедуры/афереза не было")</w:t>
      </w:r>
    </w:p>
    <w:p>
      <w:pPr>
        <w:spacing w:after="0"/>
        <w:ind w:left="0"/>
        <w:jc w:val="both"/>
      </w:pPr>
      <w:r>
        <w:rPr>
          <w:rFonts w:ascii="Times New Roman"/>
          <w:b w:val="false"/>
          <w:i w:val="false"/>
          <w:color w:val="000000"/>
          <w:sz w:val="28"/>
        </w:rPr>
        <w:t>
      5.6 Количество кровопотери</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5.7 Код и наименование операции/процедуры/афереза</w:t>
      </w:r>
    </w:p>
    <w:p>
      <w:pPr>
        <w:spacing w:after="0"/>
        <w:ind w:left="0"/>
        <w:jc w:val="both"/>
      </w:pPr>
      <w:r>
        <w:rPr>
          <w:rFonts w:ascii="Times New Roman"/>
          <w:b w:val="false"/>
          <w:i w:val="false"/>
          <w:color w:val="000000"/>
          <w:sz w:val="28"/>
        </w:rPr>
        <w:t>
      5.8 Диагноз после операции/процедуры/афереза</w:t>
      </w:r>
    </w:p>
    <w:p>
      <w:pPr>
        <w:spacing w:after="0"/>
        <w:ind w:left="0"/>
        <w:jc w:val="both"/>
      </w:pPr>
      <w:r>
        <w:rPr>
          <w:rFonts w:ascii="Times New Roman"/>
          <w:b w:val="false"/>
          <w:i w:val="false"/>
          <w:color w:val="000000"/>
          <w:sz w:val="28"/>
        </w:rPr>
        <w:t>
      5.9 Рекомендации</w:t>
      </w:r>
    </w:p>
    <w:p>
      <w:pPr>
        <w:spacing w:after="0"/>
        <w:ind w:left="0"/>
        <w:jc w:val="both"/>
      </w:pPr>
      <w:r>
        <w:rPr>
          <w:rFonts w:ascii="Times New Roman"/>
          <w:b w:val="false"/>
          <w:i w:val="false"/>
          <w:color w:val="000000"/>
          <w:sz w:val="28"/>
        </w:rPr>
        <w:t>
      5.10 Ф.И.О. (при его наличии), ID оперирующего врача, ассистентов, анестезиолога и СМР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11</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22701" w:id="29"/>
    <w:p>
      <w:pPr>
        <w:spacing w:after="0"/>
        <w:ind w:left="0"/>
        <w:jc w:val="both"/>
      </w:pPr>
      <w:r>
        <w:rPr>
          <w:rFonts w:ascii="Times New Roman"/>
          <w:b w:val="false"/>
          <w:i w:val="false"/>
          <w:color w:val="000000"/>
          <w:sz w:val="28"/>
        </w:rPr>
        <w:t>
      История развития новорожденного</w:t>
      </w:r>
    </w:p>
    <w:bookmarkEnd w:id="29"/>
    <w:p>
      <w:pPr>
        <w:spacing w:after="0"/>
        <w:ind w:left="0"/>
        <w:jc w:val="both"/>
      </w:pPr>
      <w:r>
        <w:rPr>
          <w:rFonts w:ascii="Times New Roman"/>
          <w:b w:val="false"/>
          <w:i w:val="false"/>
          <w:color w:val="000000"/>
          <w:sz w:val="28"/>
        </w:rPr>
        <w:t>
      Заполняется в родзале:</w:t>
      </w:r>
    </w:p>
    <w:p>
      <w:pPr>
        <w:spacing w:after="0"/>
        <w:ind w:left="0"/>
        <w:jc w:val="both"/>
      </w:pPr>
      <w:r>
        <w:rPr>
          <w:rFonts w:ascii="Times New Roman"/>
          <w:b w:val="false"/>
          <w:i w:val="false"/>
          <w:color w:val="000000"/>
          <w:sz w:val="28"/>
        </w:rPr>
        <w:t>
      Дата и время</w:t>
      </w:r>
    </w:p>
    <w:p>
      <w:pPr>
        <w:spacing w:after="0"/>
        <w:ind w:left="0"/>
        <w:jc w:val="both"/>
      </w:pPr>
      <w:r>
        <w:rPr>
          <w:rFonts w:ascii="Times New Roman"/>
          <w:b w:val="false"/>
          <w:i w:val="false"/>
          <w:color w:val="000000"/>
          <w:sz w:val="28"/>
        </w:rPr>
        <w:t>
      1. Информация о родителях (группа крови, резус-принадлежность)</w:t>
      </w:r>
    </w:p>
    <w:p>
      <w:pPr>
        <w:spacing w:after="0"/>
        <w:ind w:left="0"/>
        <w:jc w:val="both"/>
      </w:pPr>
      <w:r>
        <w:rPr>
          <w:rFonts w:ascii="Times New Roman"/>
          <w:b w:val="false"/>
          <w:i w:val="false"/>
          <w:color w:val="000000"/>
          <w:sz w:val="28"/>
        </w:rPr>
        <w:t>
      2. Подробная информация о рождении/смерти, поступлении, выписке, переводе новорожденного</w:t>
      </w:r>
    </w:p>
    <w:p>
      <w:pPr>
        <w:spacing w:after="0"/>
        <w:ind w:left="0"/>
        <w:jc w:val="both"/>
      </w:pPr>
      <w:r>
        <w:rPr>
          <w:rFonts w:ascii="Times New Roman"/>
          <w:b w:val="false"/>
          <w:i w:val="false"/>
          <w:color w:val="000000"/>
          <w:sz w:val="28"/>
        </w:rPr>
        <w:t>
      3. Заключительный диагноз новорожденного</w:t>
      </w:r>
    </w:p>
    <w:p>
      <w:pPr>
        <w:spacing w:after="0"/>
        <w:ind w:left="0"/>
        <w:jc w:val="both"/>
      </w:pPr>
      <w:r>
        <w:rPr>
          <w:rFonts w:ascii="Times New Roman"/>
          <w:b w:val="false"/>
          <w:i w:val="false"/>
          <w:color w:val="000000"/>
          <w:sz w:val="28"/>
        </w:rPr>
        <w:t>
      4. Наследственность со стороны матери/отца</w:t>
      </w:r>
    </w:p>
    <w:p>
      <w:pPr>
        <w:spacing w:after="0"/>
        <w:ind w:left="0"/>
        <w:jc w:val="both"/>
      </w:pPr>
      <w:r>
        <w:rPr>
          <w:rFonts w:ascii="Times New Roman"/>
          <w:b w:val="false"/>
          <w:i w:val="false"/>
          <w:color w:val="000000"/>
          <w:sz w:val="28"/>
        </w:rPr>
        <w:t>
      5. Информация о новорожденном и родах</w:t>
      </w:r>
    </w:p>
    <w:p>
      <w:pPr>
        <w:spacing w:after="0"/>
        <w:ind w:left="0"/>
        <w:jc w:val="both"/>
      </w:pPr>
      <w:r>
        <w:rPr>
          <w:rFonts w:ascii="Times New Roman"/>
          <w:b w:val="false"/>
          <w:i w:val="false"/>
          <w:color w:val="000000"/>
          <w:sz w:val="28"/>
        </w:rPr>
        <w:t>
      6. Оценка состояния новорожденного по шкале Апгар</w:t>
      </w:r>
    </w:p>
    <w:p>
      <w:pPr>
        <w:spacing w:after="0"/>
        <w:ind w:left="0"/>
        <w:jc w:val="both"/>
      </w:pPr>
      <w:r>
        <w:rPr>
          <w:rFonts w:ascii="Times New Roman"/>
          <w:b w:val="false"/>
          <w:i w:val="false"/>
          <w:color w:val="000000"/>
          <w:sz w:val="28"/>
        </w:rPr>
        <w:t>
      7. Информация о ГВ, пороках развития, родовых травмах, профилактике гонобленореи</w:t>
      </w:r>
    </w:p>
    <w:p>
      <w:pPr>
        <w:spacing w:after="0"/>
        <w:ind w:left="0"/>
        <w:jc w:val="both"/>
      </w:pPr>
      <w:r>
        <w:rPr>
          <w:rFonts w:ascii="Times New Roman"/>
          <w:b w:val="false"/>
          <w:i w:val="false"/>
          <w:color w:val="000000"/>
          <w:sz w:val="28"/>
        </w:rPr>
        <w:t>
      8. Дата проведения скрининга на наследственную патологию (фенилкетонурия, врожденный гипотиреоз, аудиологический скрининг)</w:t>
      </w:r>
    </w:p>
    <w:p>
      <w:pPr>
        <w:spacing w:after="0"/>
        <w:ind w:left="0"/>
        <w:jc w:val="both"/>
      </w:pPr>
      <w:r>
        <w:rPr>
          <w:rFonts w:ascii="Times New Roman"/>
          <w:b w:val="false"/>
          <w:i w:val="false"/>
          <w:color w:val="000000"/>
          <w:sz w:val="28"/>
        </w:rPr>
        <w:t>
      Дежурный акушер Ф.И.О. (при его наличии), ID</w:t>
      </w:r>
    </w:p>
    <w:p>
      <w:pPr>
        <w:spacing w:after="0"/>
        <w:ind w:left="0"/>
        <w:jc w:val="both"/>
      </w:pPr>
      <w:r>
        <w:rPr>
          <w:rFonts w:ascii="Times New Roman"/>
          <w:b w:val="false"/>
          <w:i w:val="false"/>
          <w:color w:val="000000"/>
          <w:sz w:val="28"/>
        </w:rPr>
        <w:t>
      Дежурный врач Ф.И.О. (при его наличии), ID</w:t>
      </w:r>
    </w:p>
    <w:p>
      <w:pPr>
        <w:spacing w:after="0"/>
        <w:ind w:left="0"/>
        <w:jc w:val="both"/>
      </w:pPr>
      <w:r>
        <w:rPr>
          <w:rFonts w:ascii="Times New Roman"/>
          <w:b w:val="false"/>
          <w:i w:val="false"/>
          <w:color w:val="000000"/>
          <w:sz w:val="28"/>
        </w:rPr>
        <w:t>
      Заполняется при переводе новорожденного из родзала в отделение:</w:t>
      </w:r>
    </w:p>
    <w:p>
      <w:pPr>
        <w:spacing w:after="0"/>
        <w:ind w:left="0"/>
        <w:jc w:val="both"/>
      </w:pPr>
      <w:r>
        <w:rPr>
          <w:rFonts w:ascii="Times New Roman"/>
          <w:b w:val="false"/>
          <w:i w:val="false"/>
          <w:color w:val="000000"/>
          <w:sz w:val="28"/>
        </w:rPr>
        <w:t>
      Дата и время</w:t>
      </w:r>
    </w:p>
    <w:p>
      <w:pPr>
        <w:spacing w:after="0"/>
        <w:ind w:left="0"/>
        <w:jc w:val="both"/>
      </w:pPr>
      <w:r>
        <w:rPr>
          <w:rFonts w:ascii="Times New Roman"/>
          <w:b w:val="false"/>
          <w:i w:val="false"/>
          <w:color w:val="000000"/>
          <w:sz w:val="28"/>
        </w:rPr>
        <w:t>
      1. Информация о переводе новорожденного в отделение, № палаты</w:t>
      </w:r>
    </w:p>
    <w:p>
      <w:pPr>
        <w:spacing w:after="0"/>
        <w:ind w:left="0"/>
        <w:jc w:val="both"/>
      </w:pPr>
      <w:r>
        <w:rPr>
          <w:rFonts w:ascii="Times New Roman"/>
          <w:b w:val="false"/>
          <w:i w:val="false"/>
          <w:color w:val="000000"/>
          <w:sz w:val="28"/>
        </w:rPr>
        <w:t>
      2. Состояние ребенка при переводе из родзала</w:t>
      </w:r>
    </w:p>
    <w:p>
      <w:pPr>
        <w:spacing w:after="0"/>
        <w:ind w:left="0"/>
        <w:jc w:val="both"/>
      </w:pPr>
      <w:r>
        <w:rPr>
          <w:rFonts w:ascii="Times New Roman"/>
          <w:b w:val="false"/>
          <w:i w:val="false"/>
          <w:color w:val="000000"/>
          <w:sz w:val="28"/>
        </w:rPr>
        <w:t>
      3. Диагноз предварительный</w:t>
      </w:r>
    </w:p>
    <w:p>
      <w:pPr>
        <w:spacing w:after="0"/>
        <w:ind w:left="0"/>
        <w:jc w:val="both"/>
      </w:pPr>
      <w:r>
        <w:rPr>
          <w:rFonts w:ascii="Times New Roman"/>
          <w:b w:val="false"/>
          <w:i w:val="false"/>
          <w:color w:val="000000"/>
          <w:sz w:val="28"/>
        </w:rPr>
        <w:t>
      4. Принял и провел обработку медицинский брат/медицинская сестра Ф.И.О. (при его наличии), ID</w:t>
      </w:r>
    </w:p>
    <w:p>
      <w:pPr>
        <w:spacing w:after="0"/>
        <w:ind w:left="0"/>
        <w:jc w:val="both"/>
      </w:pPr>
      <w:r>
        <w:rPr>
          <w:rFonts w:ascii="Times New Roman"/>
          <w:b w:val="false"/>
          <w:i w:val="false"/>
          <w:color w:val="000000"/>
          <w:sz w:val="28"/>
        </w:rPr>
        <w:t>
      Дежурный врач Ф.И.О. (при его наличии), ID</w:t>
      </w:r>
    </w:p>
    <w:p>
      <w:pPr>
        <w:spacing w:after="0"/>
        <w:ind w:left="0"/>
        <w:jc w:val="both"/>
      </w:pPr>
      <w:r>
        <w:rPr>
          <w:rFonts w:ascii="Times New Roman"/>
          <w:b w:val="false"/>
          <w:i w:val="false"/>
          <w:color w:val="000000"/>
          <w:sz w:val="28"/>
        </w:rPr>
        <w:t>
      Первый осмотр ребенка в палате (отделении.) новорожденных детей</w:t>
      </w:r>
    </w:p>
    <w:p>
      <w:pPr>
        <w:spacing w:after="0"/>
        <w:ind w:left="0"/>
        <w:jc w:val="both"/>
      </w:pPr>
      <w:r>
        <w:rPr>
          <w:rFonts w:ascii="Times New Roman"/>
          <w:b w:val="false"/>
          <w:i w:val="false"/>
          <w:color w:val="000000"/>
          <w:sz w:val="28"/>
        </w:rPr>
        <w:t>
      Дата и время</w:t>
      </w:r>
    </w:p>
    <w:p>
      <w:pPr>
        <w:spacing w:after="0"/>
        <w:ind w:left="0"/>
        <w:jc w:val="both"/>
      </w:pPr>
      <w:r>
        <w:rPr>
          <w:rFonts w:ascii="Times New Roman"/>
          <w:b w:val="false"/>
          <w:i w:val="false"/>
          <w:color w:val="000000"/>
          <w:sz w:val="28"/>
        </w:rPr>
        <w:t>
      1. Общее состояние (положение ребенка, характер крика, тремор, мышечный тонус), кожные покровы, видимые слизистые, пуповинный остаток, форма грудной клетки, когда приложен к груди</w:t>
      </w:r>
    </w:p>
    <w:p>
      <w:pPr>
        <w:spacing w:after="0"/>
        <w:ind w:left="0"/>
        <w:jc w:val="both"/>
      </w:pPr>
      <w:r>
        <w:rPr>
          <w:rFonts w:ascii="Times New Roman"/>
          <w:b w:val="false"/>
          <w:i w:val="false"/>
          <w:color w:val="000000"/>
          <w:sz w:val="28"/>
        </w:rPr>
        <w:t>
      2. Частота ГВ</w:t>
      </w:r>
    </w:p>
    <w:p>
      <w:pPr>
        <w:spacing w:after="0"/>
        <w:ind w:left="0"/>
        <w:jc w:val="both"/>
      </w:pPr>
      <w:r>
        <w:rPr>
          <w:rFonts w:ascii="Times New Roman"/>
          <w:b w:val="false"/>
          <w:i w:val="false"/>
          <w:color w:val="000000"/>
          <w:sz w:val="28"/>
        </w:rPr>
        <w:t>
      3. Состояние легких, пульс</w:t>
      </w:r>
    </w:p>
    <w:p>
      <w:pPr>
        <w:spacing w:after="0"/>
        <w:ind w:left="0"/>
        <w:jc w:val="both"/>
      </w:pPr>
      <w:r>
        <w:rPr>
          <w:rFonts w:ascii="Times New Roman"/>
          <w:b w:val="false"/>
          <w:i w:val="false"/>
          <w:color w:val="000000"/>
          <w:sz w:val="28"/>
        </w:rPr>
        <w:t>
      4. Данные ежедневного общего осмотра новорожденного, изменение состояния новорожденного</w:t>
      </w:r>
    </w:p>
    <w:p>
      <w:pPr>
        <w:spacing w:after="0"/>
        <w:ind w:left="0"/>
        <w:jc w:val="both"/>
      </w:pPr>
      <w:r>
        <w:rPr>
          <w:rFonts w:ascii="Times New Roman"/>
          <w:b w:val="false"/>
          <w:i w:val="false"/>
          <w:color w:val="000000"/>
          <w:sz w:val="28"/>
        </w:rPr>
        <w:t>
      5. Вакцинации, скрининг на наследственную патологию, аудиологический неонатальный скрининг</w:t>
      </w:r>
    </w:p>
    <w:p>
      <w:pPr>
        <w:spacing w:after="0"/>
        <w:ind w:left="0"/>
        <w:jc w:val="both"/>
      </w:pPr>
      <w:r>
        <w:rPr>
          <w:rFonts w:ascii="Times New Roman"/>
          <w:b w:val="false"/>
          <w:i w:val="false"/>
          <w:color w:val="000000"/>
          <w:sz w:val="28"/>
        </w:rPr>
        <w:t>
      Дежурный акушер Ф.И.О. (при его наличии), ID</w:t>
      </w:r>
    </w:p>
    <w:p>
      <w:pPr>
        <w:spacing w:after="0"/>
        <w:ind w:left="0"/>
        <w:jc w:val="both"/>
      </w:pPr>
      <w:r>
        <w:rPr>
          <w:rFonts w:ascii="Times New Roman"/>
          <w:b w:val="false"/>
          <w:i w:val="false"/>
          <w:color w:val="000000"/>
          <w:sz w:val="28"/>
        </w:rPr>
        <w:t>
      Дежурный врач Ф.И.О. (при его наличии), ID</w:t>
      </w:r>
    </w:p>
    <w:p>
      <w:pPr>
        <w:spacing w:after="0"/>
        <w:ind w:left="0"/>
        <w:jc w:val="both"/>
      </w:pPr>
      <w:r>
        <w:rPr>
          <w:rFonts w:ascii="Times New Roman"/>
          <w:b w:val="false"/>
          <w:i w:val="false"/>
          <w:color w:val="000000"/>
          <w:sz w:val="28"/>
        </w:rPr>
        <w:t>
      Заключение и предварительный диагноз</w:t>
      </w:r>
    </w:p>
    <w:p>
      <w:pPr>
        <w:spacing w:after="0"/>
        <w:ind w:left="0"/>
        <w:jc w:val="both"/>
      </w:pPr>
      <w:r>
        <w:rPr>
          <w:rFonts w:ascii="Times New Roman"/>
          <w:b w:val="false"/>
          <w:i w:val="false"/>
          <w:color w:val="000000"/>
          <w:sz w:val="28"/>
        </w:rPr>
        <w:t>
      1. Назначения и их обоснование</w:t>
      </w:r>
    </w:p>
    <w:p>
      <w:pPr>
        <w:spacing w:after="0"/>
        <w:ind w:left="0"/>
        <w:jc w:val="both"/>
      </w:pPr>
      <w:r>
        <w:rPr>
          <w:rFonts w:ascii="Times New Roman"/>
          <w:b w:val="false"/>
          <w:i w:val="false"/>
          <w:color w:val="000000"/>
          <w:sz w:val="28"/>
        </w:rPr>
        <w:t>
      2. Диагноз</w:t>
      </w:r>
    </w:p>
    <w:p>
      <w:pPr>
        <w:spacing w:after="0"/>
        <w:ind w:left="0"/>
        <w:jc w:val="both"/>
      </w:pPr>
      <w:r>
        <w:rPr>
          <w:rFonts w:ascii="Times New Roman"/>
          <w:b w:val="false"/>
          <w:i w:val="false"/>
          <w:color w:val="000000"/>
          <w:sz w:val="28"/>
        </w:rPr>
        <w:t>
      Заключительная часть:</w:t>
      </w:r>
    </w:p>
    <w:p>
      <w:pPr>
        <w:spacing w:after="0"/>
        <w:ind w:left="0"/>
        <w:jc w:val="both"/>
      </w:pPr>
      <w:r>
        <w:rPr>
          <w:rFonts w:ascii="Times New Roman"/>
          <w:b w:val="false"/>
          <w:i w:val="false"/>
          <w:color w:val="000000"/>
          <w:sz w:val="28"/>
        </w:rPr>
        <w:t>
      Выписной эпикриз</w:t>
      </w:r>
    </w:p>
    <w:p>
      <w:pPr>
        <w:spacing w:after="0"/>
        <w:ind w:left="0"/>
        <w:jc w:val="both"/>
      </w:pPr>
      <w:r>
        <w:rPr>
          <w:rFonts w:ascii="Times New Roman"/>
          <w:b w:val="false"/>
          <w:i w:val="false"/>
          <w:color w:val="000000"/>
          <w:sz w:val="28"/>
        </w:rPr>
        <w:t>
      Эпикриз содержит динамические изменения в состоянии пациента; возникшие осложнения в ходе лечения; резюмирование результатов лабораторных исследований, а также консультации; исходя из диагноза, определить дальнейший способ лечения, при необходимости реабилитации, дать рекомендации с указанием реабилитационного потенциала, реабилитационного диагноза и шкалы реабилитационного маршрута. По требованию копия выписного эпикриза выдается на руки пациенту.</w:t>
      </w:r>
    </w:p>
    <w:p>
      <w:pPr>
        <w:spacing w:after="0"/>
        <w:ind w:left="0"/>
        <w:jc w:val="both"/>
      </w:pPr>
      <w:r>
        <w:rPr>
          <w:rFonts w:ascii="Times New Roman"/>
          <w:b w:val="false"/>
          <w:i w:val="false"/>
          <w:color w:val="000000"/>
          <w:sz w:val="28"/>
        </w:rPr>
        <w:t>
      1. Диагноз клинический</w:t>
      </w:r>
    </w:p>
    <w:p>
      <w:pPr>
        <w:spacing w:after="0"/>
        <w:ind w:left="0"/>
        <w:jc w:val="both"/>
      </w:pPr>
      <w:r>
        <w:rPr>
          <w:rFonts w:ascii="Times New Roman"/>
          <w:b w:val="false"/>
          <w:i w:val="false"/>
          <w:color w:val="000000"/>
          <w:sz w:val="28"/>
        </w:rPr>
        <w:t>
      Дата установления</w:t>
      </w:r>
    </w:p>
    <w:p>
      <w:pPr>
        <w:spacing w:after="0"/>
        <w:ind w:left="0"/>
        <w:jc w:val="both"/>
      </w:pPr>
      <w:r>
        <w:rPr>
          <w:rFonts w:ascii="Times New Roman"/>
          <w:b w:val="false"/>
          <w:i w:val="false"/>
          <w:color w:val="000000"/>
          <w:sz w:val="28"/>
        </w:rPr>
        <w:t>
      2. Другие виды лечения</w:t>
      </w:r>
    </w:p>
    <w:p>
      <w:pPr>
        <w:spacing w:after="0"/>
        <w:ind w:left="0"/>
        <w:jc w:val="both"/>
      </w:pPr>
      <w:r>
        <w:rPr>
          <w:rFonts w:ascii="Times New Roman"/>
          <w:b w:val="false"/>
          <w:i w:val="false"/>
          <w:color w:val="000000"/>
          <w:sz w:val="28"/>
        </w:rPr>
        <w:t>
      3. Отметка о выдаче листка нетрудоспособности</w:t>
      </w:r>
    </w:p>
    <w:p>
      <w:pPr>
        <w:spacing w:after="0"/>
        <w:ind w:left="0"/>
        <w:jc w:val="both"/>
      </w:pPr>
      <w:r>
        <w:rPr>
          <w:rFonts w:ascii="Times New Roman"/>
          <w:b w:val="false"/>
          <w:i w:val="false"/>
          <w:color w:val="000000"/>
          <w:sz w:val="28"/>
        </w:rPr>
        <w:t>
      № листка нетрудоспособности, дата открытия и закрытия листка нетрудоспособности</w:t>
      </w:r>
    </w:p>
    <w:p>
      <w:pPr>
        <w:spacing w:after="0"/>
        <w:ind w:left="0"/>
        <w:jc w:val="both"/>
      </w:pPr>
      <w:r>
        <w:rPr>
          <w:rFonts w:ascii="Times New Roman"/>
          <w:b w:val="false"/>
          <w:i w:val="false"/>
          <w:color w:val="000000"/>
          <w:sz w:val="28"/>
        </w:rPr>
        <w:t>
      4. Исход пребывания .</w:t>
      </w:r>
    </w:p>
    <w:p>
      <w:pPr>
        <w:spacing w:after="0"/>
        <w:ind w:left="0"/>
        <w:jc w:val="both"/>
      </w:pPr>
      <w:r>
        <w:rPr>
          <w:rFonts w:ascii="Times New Roman"/>
          <w:b w:val="false"/>
          <w:i w:val="false"/>
          <w:color w:val="000000"/>
          <w:sz w:val="28"/>
        </w:rPr>
        <w:t>
      Переведен в МО (из регистра МО)</w:t>
      </w:r>
    </w:p>
    <w:p>
      <w:pPr>
        <w:spacing w:after="0"/>
        <w:ind w:left="0"/>
        <w:jc w:val="both"/>
      </w:pPr>
      <w:r>
        <w:rPr>
          <w:rFonts w:ascii="Times New Roman"/>
          <w:b w:val="false"/>
          <w:i w:val="false"/>
          <w:color w:val="000000"/>
          <w:sz w:val="28"/>
        </w:rPr>
        <w:t>
      5. Трудоспособность</w:t>
      </w:r>
    </w:p>
    <w:p>
      <w:pPr>
        <w:spacing w:after="0"/>
        <w:ind w:left="0"/>
        <w:jc w:val="both"/>
      </w:pPr>
      <w:r>
        <w:rPr>
          <w:rFonts w:ascii="Times New Roman"/>
          <w:b w:val="false"/>
          <w:i w:val="false"/>
          <w:color w:val="000000"/>
          <w:sz w:val="28"/>
        </w:rPr>
        <w:t>
      6. Дата и время выписки</w:t>
      </w:r>
    </w:p>
    <w:p>
      <w:pPr>
        <w:spacing w:after="0"/>
        <w:ind w:left="0"/>
        <w:jc w:val="both"/>
      </w:pPr>
      <w:r>
        <w:rPr>
          <w:rFonts w:ascii="Times New Roman"/>
          <w:b w:val="false"/>
          <w:i w:val="false"/>
          <w:color w:val="000000"/>
          <w:sz w:val="28"/>
        </w:rPr>
        <w:t>
      7. Проведено койко-дней</w:t>
      </w:r>
    </w:p>
    <w:p>
      <w:pPr>
        <w:spacing w:after="0"/>
        <w:ind w:left="0"/>
        <w:jc w:val="both"/>
      </w:pPr>
      <w:r>
        <w:rPr>
          <w:rFonts w:ascii="Times New Roman"/>
          <w:b w:val="false"/>
          <w:i w:val="false"/>
          <w:color w:val="000000"/>
          <w:sz w:val="28"/>
        </w:rPr>
        <w:t>
      8. Для поступивших на экспертизу – заключение</w:t>
      </w:r>
    </w:p>
    <w:p>
      <w:pPr>
        <w:spacing w:after="0"/>
        <w:ind w:left="0"/>
        <w:jc w:val="both"/>
      </w:pPr>
      <w:r>
        <w:rPr>
          <w:rFonts w:ascii="Times New Roman"/>
          <w:b w:val="false"/>
          <w:i w:val="false"/>
          <w:color w:val="000000"/>
          <w:sz w:val="28"/>
        </w:rPr>
        <w:t>
      Заведующий отделением Ф.И.О. (при его наличии), ID</w:t>
      </w:r>
    </w:p>
    <w:p>
      <w:pPr>
        <w:spacing w:after="0"/>
        <w:ind w:left="0"/>
        <w:jc w:val="both"/>
      </w:pPr>
      <w:r>
        <w:rPr>
          <w:rFonts w:ascii="Times New Roman"/>
          <w:b w:val="false"/>
          <w:i w:val="false"/>
          <w:color w:val="000000"/>
          <w:sz w:val="28"/>
        </w:rPr>
        <w:t>
      Лечащий врач Ф.И.О. (при его наличии), ID</w:t>
      </w:r>
    </w:p>
    <w:p>
      <w:pPr>
        <w:spacing w:after="0"/>
        <w:ind w:left="0"/>
        <w:jc w:val="both"/>
      </w:pPr>
      <w:r>
        <w:rPr>
          <w:rFonts w:ascii="Times New Roman"/>
          <w:b w:val="false"/>
          <w:i w:val="false"/>
          <w:color w:val="000000"/>
          <w:sz w:val="28"/>
        </w:rPr>
        <w:t>
      Заполняется в случае смерти:</w:t>
      </w:r>
    </w:p>
    <w:p>
      <w:pPr>
        <w:spacing w:after="0"/>
        <w:ind w:left="0"/>
        <w:jc w:val="both"/>
      </w:pPr>
      <w:r>
        <w:rPr>
          <w:rFonts w:ascii="Times New Roman"/>
          <w:b w:val="false"/>
          <w:i w:val="false"/>
          <w:color w:val="000000"/>
          <w:sz w:val="28"/>
        </w:rPr>
        <w:t>
      Умер дд/мм/гг</w:t>
      </w:r>
    </w:p>
    <w:p>
      <w:pPr>
        <w:spacing w:after="0"/>
        <w:ind w:left="0"/>
        <w:jc w:val="both"/>
      </w:pPr>
      <w:r>
        <w:rPr>
          <w:rFonts w:ascii="Times New Roman"/>
          <w:b w:val="false"/>
          <w:i w:val="false"/>
          <w:color w:val="000000"/>
          <w:sz w:val="28"/>
        </w:rPr>
        <w:t xml:space="preserve">
      Аутопсия проводилась: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Патологическое (гистологическое) заключение:</w:t>
      </w:r>
    </w:p>
    <w:p>
      <w:pPr>
        <w:spacing w:after="0"/>
        <w:ind w:left="0"/>
        <w:jc w:val="both"/>
      </w:pPr>
      <w:r>
        <w:rPr>
          <w:rFonts w:ascii="Times New Roman"/>
          <w:b w:val="false"/>
          <w:i w:val="false"/>
          <w:color w:val="000000"/>
          <w:sz w:val="28"/>
        </w:rPr>
        <w:t xml:space="preserve">
      Патоморфологический диагноз (основной) </w:t>
      </w:r>
    </w:p>
    <w:p>
      <w:pPr>
        <w:spacing w:after="0"/>
        <w:ind w:left="0"/>
        <w:jc w:val="both"/>
      </w:pPr>
      <w:r>
        <w:rPr>
          <w:rFonts w:ascii="Times New Roman"/>
          <w:b w:val="false"/>
          <w:i w:val="false"/>
          <w:color w:val="000000"/>
          <w:sz w:val="28"/>
        </w:rPr>
        <w:t>
      осложнения основного заболевания</w:t>
      </w:r>
    </w:p>
    <w:p>
      <w:pPr>
        <w:spacing w:after="0"/>
        <w:ind w:left="0"/>
        <w:jc w:val="both"/>
      </w:pPr>
      <w:r>
        <w:rPr>
          <w:rFonts w:ascii="Times New Roman"/>
          <w:b w:val="false"/>
          <w:i w:val="false"/>
          <w:color w:val="000000"/>
          <w:sz w:val="28"/>
        </w:rPr>
        <w:t xml:space="preserve">
      сопутствующий </w:t>
      </w:r>
    </w:p>
    <w:p>
      <w:pPr>
        <w:spacing w:after="0"/>
        <w:ind w:left="0"/>
        <w:jc w:val="both"/>
      </w:pPr>
      <w:r>
        <w:rPr>
          <w:rFonts w:ascii="Times New Roman"/>
          <w:b w:val="false"/>
          <w:i w:val="false"/>
          <w:color w:val="000000"/>
          <w:sz w:val="28"/>
        </w:rPr>
        <w:t>
      Врач Ф.И.О. (при его наличии), ID</w:t>
      </w:r>
    </w:p>
    <w:bookmarkStart w:name="z22702" w:id="30"/>
    <w:p>
      <w:pPr>
        <w:spacing w:after="0"/>
        <w:ind w:left="0"/>
        <w:jc w:val="left"/>
      </w:pPr>
      <w:r>
        <w:rPr>
          <w:rFonts w:ascii="Times New Roman"/>
          <w:b/>
          <w:i w:val="false"/>
          <w:color w:val="000000"/>
        </w:rPr>
        <w:t xml:space="preserve"> Список сокращений формы № 003/у "Медицинская карта стационарного пациента"</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0"/>
        <w:gridCol w:w="1994"/>
        <w:gridCol w:w="9486"/>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FiO2</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оксигенации</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Hb</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другой уникальный признак, позволяющий отличать его от других))</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Товарный знак для типа матричных штрихкодов</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фактор</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SpO2</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насыщения крови кислородом</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тела</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АТIII</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Антитромбин III</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АЧТВ</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Активированное частичное тромбопластиновое время</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ВАШ</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Визуально-аналоговая шкала</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ГВ</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Грудное вскармливание</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ИВЛ</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Искусственная вентиляция легких</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Компьютерная томография</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Миллилитр</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мм рт. ст. </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 ртутного столба</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делирия RASS</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шкала возбуждения-седации Ричмонда, Richmond Agitation-Sedation Scale</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Протромбиновый индекс</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РvО2</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газового состава крови</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РаО2</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газового состава крови</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СЗП</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Свежезамороженная плазма</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медицинский персонал</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ЦВД</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Центральное венозное давление</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9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004/у утверждена приказом исполняющего обязанности Министра здравоохранения Республики Казахстан от "23" ноября 2010 года № 907</w:t>
            </w:r>
          </w:p>
        </w:tc>
      </w:tr>
    </w:tbl>
    <w:bookmarkStart w:name="z22703" w:id="31"/>
    <w:p>
      <w:pPr>
        <w:spacing w:after="0"/>
        <w:ind w:left="0"/>
        <w:jc w:val="left"/>
      </w:pPr>
      <w:r>
        <w:rPr>
          <w:rFonts w:ascii="Times New Roman"/>
          <w:b/>
          <w:i w:val="false"/>
          <w:color w:val="000000"/>
        </w:rPr>
        <w:t xml:space="preserve"> Протокол (карта) патологоанатомического исследования № </w:t>
      </w:r>
    </w:p>
    <w:bookmarkEnd w:id="31"/>
    <w:p>
      <w:pPr>
        <w:spacing w:after="0"/>
        <w:ind w:left="0"/>
        <w:jc w:val="both"/>
      </w:pPr>
      <w:r>
        <w:rPr>
          <w:rFonts w:ascii="Times New Roman"/>
          <w:b w:val="false"/>
          <w:i w:val="false"/>
          <w:color w:val="000000"/>
          <w:sz w:val="28"/>
        </w:rPr>
        <w:t>
      .Адрес организации, составившего протокол</w:t>
      </w:r>
    </w:p>
    <w:p>
      <w:pPr>
        <w:spacing w:after="0"/>
        <w:ind w:left="0"/>
        <w:jc w:val="both"/>
      </w:pPr>
      <w:r>
        <w:rPr>
          <w:rFonts w:ascii="Times New Roman"/>
          <w:b w:val="false"/>
          <w:i w:val="false"/>
          <w:color w:val="000000"/>
          <w:sz w:val="28"/>
        </w:rPr>
        <w:t xml:space="preserve">
      Карта пациента №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ИИН пациента </w:t>
      </w:r>
    </w:p>
    <w:p>
      <w:pPr>
        <w:spacing w:after="0"/>
        <w:ind w:left="0"/>
        <w:jc w:val="both"/>
      </w:pPr>
      <w:r>
        <w:rPr>
          <w:rFonts w:ascii="Times New Roman"/>
          <w:b w:val="false"/>
          <w:i w:val="false"/>
          <w:color w:val="000000"/>
          <w:sz w:val="28"/>
        </w:rPr>
        <w:t xml:space="preserve">
      Ф.И.О. (при его наличии) </w:t>
      </w:r>
    </w:p>
    <w:p>
      <w:pPr>
        <w:spacing w:after="0"/>
        <w:ind w:left="0"/>
        <w:jc w:val="both"/>
      </w:pPr>
      <w:r>
        <w:rPr>
          <w:rFonts w:ascii="Times New Roman"/>
          <w:b w:val="false"/>
          <w:i w:val="false"/>
          <w:color w:val="000000"/>
          <w:sz w:val="28"/>
        </w:rPr>
        <w:t xml:space="preserve">
      Дата рождения </w:t>
      </w:r>
    </w:p>
    <w:p>
      <w:pPr>
        <w:spacing w:after="0"/>
        <w:ind w:left="0"/>
        <w:jc w:val="both"/>
      </w:pPr>
      <w:r>
        <w:rPr>
          <w:rFonts w:ascii="Times New Roman"/>
          <w:b w:val="false"/>
          <w:i w:val="false"/>
          <w:color w:val="000000"/>
          <w:sz w:val="28"/>
        </w:rPr>
        <w:t xml:space="preserve">
      Пол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Возраст </w:t>
      </w:r>
    </w:p>
    <w:p>
      <w:pPr>
        <w:spacing w:after="0"/>
        <w:ind w:left="0"/>
        <w:jc w:val="both"/>
      </w:pPr>
      <w:r>
        <w:rPr>
          <w:rFonts w:ascii="Times New Roman"/>
          <w:b w:val="false"/>
          <w:i w:val="false"/>
          <w:color w:val="000000"/>
          <w:sz w:val="28"/>
        </w:rPr>
        <w:t xml:space="preserve">
      Национальность </w:t>
      </w:r>
    </w:p>
    <w:p>
      <w:pPr>
        <w:spacing w:after="0"/>
        <w:ind w:left="0"/>
        <w:jc w:val="both"/>
      </w:pPr>
      <w:r>
        <w:rPr>
          <w:rFonts w:ascii="Times New Roman"/>
          <w:b w:val="false"/>
          <w:i w:val="false"/>
          <w:color w:val="000000"/>
          <w:sz w:val="28"/>
        </w:rPr>
        <w:t xml:space="preserve">
      Житель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города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Гражданство.</w:t>
      </w:r>
    </w:p>
    <w:p>
      <w:pPr>
        <w:spacing w:after="0"/>
        <w:ind w:left="0"/>
        <w:jc w:val="both"/>
      </w:pPr>
      <w:r>
        <w:rPr>
          <w:rFonts w:ascii="Times New Roman"/>
          <w:b w:val="false"/>
          <w:i w:val="false"/>
          <w:color w:val="000000"/>
          <w:sz w:val="28"/>
        </w:rPr>
        <w:t xml:space="preserve">
      Адрес проживания </w:t>
      </w:r>
    </w:p>
    <w:p>
      <w:pPr>
        <w:spacing w:after="0"/>
        <w:ind w:left="0"/>
        <w:jc w:val="both"/>
      </w:pPr>
      <w:r>
        <w:rPr>
          <w:rFonts w:ascii="Times New Roman"/>
          <w:b w:val="false"/>
          <w:i w:val="false"/>
          <w:color w:val="000000"/>
          <w:sz w:val="28"/>
        </w:rPr>
        <w:t>
      Место работы/учебы/детского учреждения</w:t>
      </w:r>
    </w:p>
    <w:p>
      <w:pPr>
        <w:spacing w:after="0"/>
        <w:ind w:left="0"/>
        <w:jc w:val="both"/>
      </w:pPr>
      <w:r>
        <w:rPr>
          <w:rFonts w:ascii="Times New Roman"/>
          <w:b w:val="false"/>
          <w:i w:val="false"/>
          <w:color w:val="000000"/>
          <w:sz w:val="28"/>
        </w:rPr>
        <w:t>
      Должность Образование</w:t>
      </w:r>
    </w:p>
    <w:p>
      <w:pPr>
        <w:spacing w:after="0"/>
        <w:ind w:left="0"/>
        <w:jc w:val="both"/>
      </w:pPr>
      <w:r>
        <w:rPr>
          <w:rFonts w:ascii="Times New Roman"/>
          <w:b w:val="false"/>
          <w:i w:val="false"/>
          <w:color w:val="000000"/>
          <w:sz w:val="28"/>
        </w:rPr>
        <w:t xml:space="preserve">
      Наименование страховой компании, № страхового полиса </w:t>
      </w:r>
    </w:p>
    <w:p>
      <w:pPr>
        <w:spacing w:after="0"/>
        <w:ind w:left="0"/>
        <w:jc w:val="both"/>
      </w:pPr>
      <w:r>
        <w:rPr>
          <w:rFonts w:ascii="Times New Roman"/>
          <w:b w:val="false"/>
          <w:i w:val="false"/>
          <w:color w:val="000000"/>
          <w:sz w:val="28"/>
        </w:rPr>
        <w:t>
      Наименование МО лечения (из регистра МО.)</w:t>
      </w:r>
    </w:p>
    <w:p>
      <w:pPr>
        <w:spacing w:after="0"/>
        <w:ind w:left="0"/>
        <w:jc w:val="both"/>
      </w:pPr>
      <w:r>
        <w:rPr>
          <w:rFonts w:ascii="Times New Roman"/>
          <w:b w:val="false"/>
          <w:i w:val="false"/>
          <w:color w:val="000000"/>
          <w:sz w:val="28"/>
        </w:rPr>
        <w:t xml:space="preserve">
      Доставлен в стационар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(часов (дней после начала заболевания)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Проведено койко-дней</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Дата смерти .</w:t>
      </w:r>
    </w:p>
    <w:p>
      <w:pPr>
        <w:spacing w:after="0"/>
        <w:ind w:left="0"/>
        <w:jc w:val="both"/>
      </w:pPr>
      <w:r>
        <w:rPr>
          <w:rFonts w:ascii="Times New Roman"/>
          <w:b w:val="false"/>
          <w:i w:val="false"/>
          <w:color w:val="000000"/>
          <w:sz w:val="28"/>
        </w:rPr>
        <w:t>
      Дата и время вскрытия .</w:t>
      </w:r>
    </w:p>
    <w:p>
      <w:pPr>
        <w:spacing w:after="0"/>
        <w:ind w:left="0"/>
        <w:jc w:val="both"/>
      </w:pPr>
      <w:r>
        <w:rPr>
          <w:rFonts w:ascii="Times New Roman"/>
          <w:b w:val="false"/>
          <w:i w:val="false"/>
          <w:color w:val="000000"/>
          <w:sz w:val="28"/>
        </w:rPr>
        <w:t>
      Лечащий врач Ф.И.О. (при его наличии), ID.</w:t>
      </w:r>
    </w:p>
    <w:p>
      <w:pPr>
        <w:spacing w:after="0"/>
        <w:ind w:left="0"/>
        <w:jc w:val="both"/>
      </w:pPr>
      <w:r>
        <w:rPr>
          <w:rFonts w:ascii="Times New Roman"/>
          <w:b w:val="false"/>
          <w:i w:val="false"/>
          <w:color w:val="000000"/>
          <w:sz w:val="28"/>
        </w:rPr>
        <w:t>
      Присутствовали на вскрытии Ф.И.О. (при его наличии), ID</w:t>
      </w:r>
    </w:p>
    <w:p>
      <w:pPr>
        <w:spacing w:after="0"/>
        <w:ind w:left="0"/>
        <w:jc w:val="both"/>
      </w:pPr>
      <w:r>
        <w:rPr>
          <w:rFonts w:ascii="Times New Roman"/>
          <w:b w:val="false"/>
          <w:i w:val="false"/>
          <w:color w:val="000000"/>
          <w:sz w:val="28"/>
        </w:rPr>
        <w:t xml:space="preserve">
      Диагноз направившей организации </w:t>
      </w:r>
    </w:p>
    <w:p>
      <w:pPr>
        <w:spacing w:after="0"/>
        <w:ind w:left="0"/>
        <w:jc w:val="both"/>
      </w:pPr>
      <w:r>
        <w:rPr>
          <w:rFonts w:ascii="Times New Roman"/>
          <w:b w:val="false"/>
          <w:i w:val="false"/>
          <w:color w:val="000000"/>
          <w:sz w:val="28"/>
        </w:rPr>
        <w:t xml:space="preserve">
      Диагноз при поступлении </w:t>
      </w:r>
    </w:p>
    <w:p>
      <w:pPr>
        <w:spacing w:after="0"/>
        <w:ind w:left="0"/>
        <w:jc w:val="both"/>
      </w:pPr>
      <w:r>
        <w:rPr>
          <w:rFonts w:ascii="Times New Roman"/>
          <w:b w:val="false"/>
          <w:i w:val="false"/>
          <w:color w:val="000000"/>
          <w:sz w:val="28"/>
        </w:rPr>
        <w:t xml:space="preserve">
      Клинические диагнозы в стационаре и даты их установления </w:t>
      </w:r>
    </w:p>
    <w:p>
      <w:pPr>
        <w:spacing w:after="0"/>
        <w:ind w:left="0"/>
        <w:jc w:val="both"/>
      </w:pPr>
      <w:r>
        <w:rPr>
          <w:rFonts w:ascii="Times New Roman"/>
          <w:b w:val="false"/>
          <w:i w:val="false"/>
          <w:color w:val="000000"/>
          <w:sz w:val="28"/>
        </w:rPr>
        <w:t xml:space="preserve">
      Заключительный клинический диагноз и дата его установления </w:t>
      </w:r>
    </w:p>
    <w:p>
      <w:pPr>
        <w:spacing w:after="0"/>
        <w:ind w:left="0"/>
        <w:jc w:val="both"/>
      </w:pPr>
      <w:r>
        <w:rPr>
          <w:rFonts w:ascii="Times New Roman"/>
          <w:b w:val="false"/>
          <w:i w:val="false"/>
          <w:color w:val="000000"/>
          <w:sz w:val="28"/>
        </w:rPr>
        <w:t xml:space="preserve">
      Основное заболевание </w:t>
      </w:r>
    </w:p>
    <w:p>
      <w:pPr>
        <w:spacing w:after="0"/>
        <w:ind w:left="0"/>
        <w:jc w:val="both"/>
      </w:pPr>
      <w:r>
        <w:rPr>
          <w:rFonts w:ascii="Times New Roman"/>
          <w:b w:val="false"/>
          <w:i w:val="false"/>
          <w:color w:val="000000"/>
          <w:sz w:val="28"/>
        </w:rPr>
        <w:t xml:space="preserve">
      Осложнение основного заболевания </w:t>
      </w:r>
    </w:p>
    <w:p>
      <w:pPr>
        <w:spacing w:after="0"/>
        <w:ind w:left="0"/>
        <w:jc w:val="both"/>
      </w:pPr>
      <w:r>
        <w:rPr>
          <w:rFonts w:ascii="Times New Roman"/>
          <w:b w:val="false"/>
          <w:i w:val="false"/>
          <w:color w:val="000000"/>
          <w:sz w:val="28"/>
        </w:rPr>
        <w:t xml:space="preserve">
      Сопутствующие заболевания </w:t>
      </w:r>
    </w:p>
    <w:p>
      <w:pPr>
        <w:spacing w:after="0"/>
        <w:ind w:left="0"/>
        <w:jc w:val="both"/>
      </w:pPr>
      <w:r>
        <w:rPr>
          <w:rFonts w:ascii="Times New Roman"/>
          <w:b w:val="false"/>
          <w:i w:val="false"/>
          <w:color w:val="000000"/>
          <w:sz w:val="28"/>
        </w:rPr>
        <w:t xml:space="preserve">
      Причина смерти </w:t>
      </w:r>
    </w:p>
    <w:p>
      <w:pPr>
        <w:spacing w:after="0"/>
        <w:ind w:left="0"/>
        <w:jc w:val="both"/>
      </w:pPr>
      <w:r>
        <w:rPr>
          <w:rFonts w:ascii="Times New Roman"/>
          <w:b w:val="false"/>
          <w:i w:val="false"/>
          <w:color w:val="000000"/>
          <w:sz w:val="28"/>
        </w:rPr>
        <w:t>
      Результаты клинико-лабораторных исследований</w:t>
      </w:r>
    </w:p>
    <w:p>
      <w:pPr>
        <w:spacing w:after="0"/>
        <w:ind w:left="0"/>
        <w:jc w:val="both"/>
      </w:pPr>
      <w:r>
        <w:rPr>
          <w:rFonts w:ascii="Times New Roman"/>
          <w:b w:val="false"/>
          <w:i w:val="false"/>
          <w:color w:val="000000"/>
          <w:sz w:val="28"/>
        </w:rPr>
        <w:t>
      Патологоанатомический диагноз (основное заболевание, осложнения, сопутствующие заболевания</w:t>
      </w:r>
    </w:p>
    <w:p>
      <w:pPr>
        <w:spacing w:after="0"/>
        <w:ind w:left="0"/>
        <w:jc w:val="both"/>
      </w:pPr>
      <w:r>
        <w:rPr>
          <w:rFonts w:ascii="Times New Roman"/>
          <w:b w:val="false"/>
          <w:i w:val="false"/>
          <w:color w:val="000000"/>
          <w:sz w:val="28"/>
        </w:rPr>
        <w:t>
      Ошибки клинической диагностики (нужное подчеркнуть, вписать:</w:t>
      </w:r>
    </w:p>
    <w:p>
      <w:pPr>
        <w:spacing w:after="0"/>
        <w:ind w:left="0"/>
        <w:jc w:val="both"/>
      </w:pPr>
      <w:r>
        <w:rPr>
          <w:rFonts w:ascii="Times New Roman"/>
          <w:b w:val="false"/>
          <w:i w:val="false"/>
          <w:color w:val="000000"/>
          <w:sz w:val="28"/>
        </w:rPr>
        <w:t>
      Расхождение диагнозов по основному заболеванию</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Запоздалая диагностика</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основного заболевания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по осложнениям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смертельного осложнения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по сопутствующим заболеваниям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другое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Причины расхождения диагнозов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Объективная трудность диагностики</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Кратковременное пребывания</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Недообследование больного</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Переоценка данных обследования</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Редкость заболевания</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Неправильное оформление диагноза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Причина смерти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во врачебном свидетельстве о смерти №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сделана следующая запись</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Код и наименование диагноза </w:t>
      </w:r>
    </w:p>
    <w:p>
      <w:pPr>
        <w:spacing w:after="0"/>
        <w:ind w:left="0"/>
        <w:jc w:val="both"/>
      </w:pPr>
      <w:r>
        <w:rPr>
          <w:rFonts w:ascii="Times New Roman"/>
          <w:b w:val="false"/>
          <w:i w:val="false"/>
          <w:color w:val="000000"/>
          <w:sz w:val="28"/>
        </w:rPr>
        <w:t>
      Ф.И.О. (при его наличии), ID. врача; патологоанатома; заведующего отделением</w:t>
      </w:r>
    </w:p>
    <w:bookmarkStart w:name="z22704" w:id="32"/>
    <w:p>
      <w:pPr>
        <w:spacing w:after="0"/>
        <w:ind w:left="0"/>
        <w:jc w:val="left"/>
      </w:pPr>
      <w:r>
        <w:rPr>
          <w:rFonts w:ascii="Times New Roman"/>
          <w:b/>
          <w:i w:val="false"/>
          <w:color w:val="000000"/>
        </w:rPr>
        <w:t xml:space="preserve"> Результаты патологоанатомического исследования</w:t>
      </w:r>
    </w:p>
    <w:bookmarkEnd w:id="32"/>
    <w:p>
      <w:pPr>
        <w:spacing w:after="0"/>
        <w:ind w:left="0"/>
        <w:jc w:val="both"/>
      </w:pPr>
      <w:r>
        <w:rPr>
          <w:rFonts w:ascii="Times New Roman"/>
          <w:b w:val="false"/>
          <w:i w:val="false"/>
          <w:color w:val="000000"/>
          <w:sz w:val="28"/>
        </w:rPr>
        <w:t xml:space="preserve">
      Рост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Печень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Вес тела</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Селезенка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Вес органов</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Почки лев – прав</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Головной мозг</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308100" cy="317500"/>
                    </a:xfrm>
                    <a:prstGeom prst="rect">
                      <a:avLst/>
                    </a:prstGeom>
                  </pic:spPr>
                </pic:pic>
              </a:graphicData>
            </a:graphic>
          </wp:inline>
        </w:drawing>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Сердце</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Тимус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Легкие</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22705" w:id="33"/>
    <w:p>
      <w:pPr>
        <w:spacing w:after="0"/>
        <w:ind w:left="0"/>
        <w:jc w:val="left"/>
      </w:pPr>
      <w:r>
        <w:rPr>
          <w:rFonts w:ascii="Times New Roman"/>
          <w:b/>
          <w:i w:val="false"/>
          <w:color w:val="000000"/>
        </w:rPr>
        <w:t xml:space="preserve"> Краткие клинические данные:</w:t>
      </w:r>
    </w:p>
    <w:bookmarkEnd w:id="33"/>
    <w:p>
      <w:pPr>
        <w:spacing w:after="0"/>
        <w:ind w:left="0"/>
        <w:jc w:val="both"/>
      </w:pPr>
      <w:r>
        <w:rPr>
          <w:rFonts w:ascii="Times New Roman"/>
          <w:b w:val="false"/>
          <w:i w:val="false"/>
          <w:color w:val="000000"/>
          <w:sz w:val="28"/>
        </w:rPr>
        <w:t xml:space="preserve">
      Взято кусочков для патологического исследования </w:t>
      </w:r>
    </w:p>
    <w:p>
      <w:pPr>
        <w:spacing w:after="0"/>
        <w:ind w:left="0"/>
        <w:jc w:val="both"/>
      </w:pPr>
      <w:r>
        <w:rPr>
          <w:rFonts w:ascii="Times New Roman"/>
          <w:b w:val="false"/>
          <w:i w:val="false"/>
          <w:color w:val="000000"/>
          <w:sz w:val="28"/>
        </w:rPr>
        <w:t xml:space="preserve">
      Изготовлено блоков </w:t>
      </w:r>
    </w:p>
    <w:p>
      <w:pPr>
        <w:spacing w:after="0"/>
        <w:ind w:left="0"/>
        <w:jc w:val="both"/>
      </w:pPr>
      <w:r>
        <w:rPr>
          <w:rFonts w:ascii="Times New Roman"/>
          <w:b w:val="false"/>
          <w:i w:val="false"/>
          <w:color w:val="000000"/>
          <w:sz w:val="28"/>
        </w:rPr>
        <w:t xml:space="preserve">
      Взят материал для патогистологического исследования </w:t>
      </w:r>
    </w:p>
    <w:p>
      <w:pPr>
        <w:spacing w:after="0"/>
        <w:ind w:left="0"/>
        <w:jc w:val="both"/>
      </w:pPr>
      <w:r>
        <w:rPr>
          <w:rFonts w:ascii="Times New Roman"/>
          <w:b w:val="false"/>
          <w:i w:val="false"/>
          <w:color w:val="000000"/>
          <w:sz w:val="28"/>
        </w:rPr>
        <w:t xml:space="preserve">
      Заполняется в одном экземпляре. Схемы и фотоснимки прилагаются </w:t>
      </w:r>
    </w:p>
    <w:p>
      <w:pPr>
        <w:spacing w:after="0"/>
        <w:ind w:left="0"/>
        <w:jc w:val="both"/>
      </w:pPr>
      <w:r>
        <w:rPr>
          <w:rFonts w:ascii="Times New Roman"/>
          <w:b w:val="false"/>
          <w:i w:val="false"/>
          <w:color w:val="000000"/>
          <w:sz w:val="28"/>
        </w:rPr>
        <w:t xml:space="preserve">
      Результаты патогистологического исследования </w:t>
      </w:r>
    </w:p>
    <w:p>
      <w:pPr>
        <w:spacing w:after="0"/>
        <w:ind w:left="0"/>
        <w:jc w:val="both"/>
      </w:pPr>
      <w:r>
        <w:rPr>
          <w:rFonts w:ascii="Times New Roman"/>
          <w:b w:val="false"/>
          <w:i w:val="false"/>
          <w:color w:val="000000"/>
          <w:sz w:val="28"/>
        </w:rPr>
        <w:t>
      Приложение на листах</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308100" cy="317500"/>
                    </a:xfrm>
                    <a:prstGeom prst="rect">
                      <a:avLst/>
                    </a:prstGeom>
                  </pic:spPr>
                </pic:pic>
              </a:graphicData>
            </a:graphic>
          </wp:inline>
        </w:drawing>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Схемы, таблицы, фото, рисунка на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листах</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Ф.И.О. (при его наличии), ID патологоанатома</w:t>
      </w:r>
    </w:p>
    <w:bookmarkStart w:name="z22706" w:id="34"/>
    <w:p>
      <w:pPr>
        <w:spacing w:after="0"/>
        <w:ind w:left="0"/>
        <w:jc w:val="left"/>
      </w:pPr>
      <w:r>
        <w:rPr>
          <w:rFonts w:ascii="Times New Roman"/>
          <w:b/>
          <w:i w:val="false"/>
          <w:color w:val="000000"/>
        </w:rPr>
        <w:t xml:space="preserve"> Список сокращений формы № 004/у "Протокол (карта) патологоанатомического исследования"</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9"/>
        <w:gridCol w:w="2593"/>
        <w:gridCol w:w="8798"/>
      </w:tblGrid>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другой уникальный признак, позволяющий отличать его от других))</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Фамилия, имя, отчество (при его наличии)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005-2/у утверждена и. о. Министра здравоохранения Республики Казахстан от "23" ноября 2010 года № 907</w:t>
            </w:r>
          </w:p>
        </w:tc>
      </w:tr>
    </w:tbl>
    <w:bookmarkStart w:name="z22707" w:id="35"/>
    <w:p>
      <w:pPr>
        <w:spacing w:after="0"/>
        <w:ind w:left="0"/>
        <w:jc w:val="left"/>
      </w:pPr>
      <w:r>
        <w:rPr>
          <w:rFonts w:ascii="Times New Roman"/>
          <w:b/>
          <w:i w:val="false"/>
          <w:color w:val="000000"/>
        </w:rPr>
        <w:t xml:space="preserve"> Форма учета движения крови, ее компонентов, препаратов, и диагностических стандартов</w:t>
      </w:r>
    </w:p>
    <w:bookmarkEnd w:id="35"/>
    <w:p>
      <w:pPr>
        <w:spacing w:after="0"/>
        <w:ind w:left="0"/>
        <w:jc w:val="both"/>
      </w:pPr>
      <w:r>
        <w:rPr>
          <w:rFonts w:ascii="Times New Roman"/>
          <w:b w:val="false"/>
          <w:i w:val="false"/>
          <w:color w:val="000000"/>
          <w:sz w:val="28"/>
        </w:rPr>
        <w:t>
      1. Дата и время получения продукта</w:t>
      </w:r>
    </w:p>
    <w:p>
      <w:pPr>
        <w:spacing w:after="0"/>
        <w:ind w:left="0"/>
        <w:jc w:val="both"/>
      </w:pPr>
      <w:r>
        <w:rPr>
          <w:rFonts w:ascii="Times New Roman"/>
          <w:b w:val="false"/>
          <w:i w:val="false"/>
          <w:color w:val="000000"/>
          <w:sz w:val="28"/>
        </w:rPr>
        <w:t>
      2. Организация- изготовитель</w:t>
      </w:r>
    </w:p>
    <w:p>
      <w:pPr>
        <w:spacing w:after="0"/>
        <w:ind w:left="0"/>
        <w:jc w:val="both"/>
      </w:pPr>
      <w:r>
        <w:rPr>
          <w:rFonts w:ascii="Times New Roman"/>
          <w:b w:val="false"/>
          <w:i w:val="false"/>
          <w:color w:val="000000"/>
          <w:sz w:val="28"/>
        </w:rPr>
        <w:t>
      3. Номер (серия) этикетки</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Дата заготовки/срок годности .</w:t>
      </w:r>
    </w:p>
    <w:p>
      <w:pPr>
        <w:spacing w:after="0"/>
        <w:ind w:left="0"/>
        <w:jc w:val="both"/>
      </w:pPr>
      <w:r>
        <w:rPr>
          <w:rFonts w:ascii="Times New Roman"/>
          <w:b w:val="false"/>
          <w:i w:val="false"/>
          <w:color w:val="000000"/>
          <w:sz w:val="28"/>
        </w:rPr>
        <w:t>
      5. Группа крови, резус-принадлежность (если применяется)</w:t>
      </w:r>
    </w:p>
    <w:p>
      <w:pPr>
        <w:spacing w:after="0"/>
        <w:ind w:left="0"/>
        <w:jc w:val="both"/>
      </w:pPr>
      <w:r>
        <w:rPr>
          <w:rFonts w:ascii="Times New Roman"/>
          <w:b w:val="false"/>
          <w:i w:val="false"/>
          <w:color w:val="000000"/>
          <w:sz w:val="28"/>
        </w:rPr>
        <w:t>
      6. Наименование продукта (если применяется)</w:t>
      </w:r>
    </w:p>
    <w:p>
      <w:pPr>
        <w:spacing w:after="0"/>
        <w:ind w:left="0"/>
        <w:jc w:val="both"/>
      </w:pPr>
      <w:r>
        <w:rPr>
          <w:rFonts w:ascii="Times New Roman"/>
          <w:b w:val="false"/>
          <w:i w:val="false"/>
          <w:color w:val="000000"/>
          <w:sz w:val="28"/>
        </w:rPr>
        <w:t>
      7. Количество</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Идентификатор лица, зарегистрировавшего приход продукта</w:t>
      </w:r>
    </w:p>
    <w:p>
      <w:pPr>
        <w:spacing w:after="0"/>
        <w:ind w:left="0"/>
        <w:jc w:val="both"/>
      </w:pPr>
      <w:r>
        <w:rPr>
          <w:rFonts w:ascii="Times New Roman"/>
          <w:b w:val="false"/>
          <w:i w:val="false"/>
          <w:color w:val="000000"/>
          <w:sz w:val="28"/>
        </w:rPr>
        <w:t>
      9. Дата и время выдачи продукта для переливания/применения</w:t>
      </w:r>
    </w:p>
    <w:p>
      <w:pPr>
        <w:spacing w:after="0"/>
        <w:ind w:left="0"/>
        <w:jc w:val="both"/>
      </w:pPr>
      <w:r>
        <w:rPr>
          <w:rFonts w:ascii="Times New Roman"/>
          <w:b w:val="false"/>
          <w:i w:val="false"/>
          <w:color w:val="000000"/>
          <w:sz w:val="28"/>
        </w:rPr>
        <w:t>
      10. Наименование отделения куда выдается продукт</w:t>
      </w:r>
    </w:p>
    <w:p>
      <w:pPr>
        <w:spacing w:after="0"/>
        <w:ind w:left="0"/>
        <w:jc w:val="both"/>
      </w:pPr>
      <w:r>
        <w:rPr>
          <w:rFonts w:ascii="Times New Roman"/>
          <w:b w:val="false"/>
          <w:i w:val="false"/>
          <w:color w:val="000000"/>
          <w:sz w:val="28"/>
        </w:rPr>
        <w:t>
      11. Идентификатор лица, выдавшего продукт для применения</w:t>
      </w:r>
    </w:p>
    <w:p>
      <w:pPr>
        <w:spacing w:after="0"/>
        <w:ind w:left="0"/>
        <w:jc w:val="both"/>
      </w:pPr>
      <w:r>
        <w:rPr>
          <w:rFonts w:ascii="Times New Roman"/>
          <w:b w:val="false"/>
          <w:i w:val="false"/>
          <w:color w:val="000000"/>
          <w:sz w:val="28"/>
        </w:rPr>
        <w:t>
      12. Идентификатор лица, получившего продукт для применения</w:t>
      </w:r>
    </w:p>
    <w:p>
      <w:pPr>
        <w:spacing w:after="0"/>
        <w:ind w:left="0"/>
        <w:jc w:val="both"/>
      </w:pPr>
      <w:r>
        <w:rPr>
          <w:rFonts w:ascii="Times New Roman"/>
          <w:b w:val="false"/>
          <w:i w:val="false"/>
          <w:color w:val="000000"/>
          <w:sz w:val="28"/>
        </w:rPr>
        <w:t>
      13. Дата списания</w:t>
      </w:r>
    </w:p>
    <w:p>
      <w:pPr>
        <w:spacing w:after="0"/>
        <w:ind w:left="0"/>
        <w:jc w:val="both"/>
      </w:pPr>
      <w:r>
        <w:rPr>
          <w:rFonts w:ascii="Times New Roman"/>
          <w:b w:val="false"/>
          <w:i w:val="false"/>
          <w:color w:val="000000"/>
          <w:sz w:val="28"/>
        </w:rPr>
        <w:t>
      14. Причина списания</w:t>
      </w:r>
    </w:p>
    <w:p>
      <w:pPr>
        <w:spacing w:after="0"/>
        <w:ind w:left="0"/>
        <w:jc w:val="both"/>
      </w:pPr>
      <w:r>
        <w:rPr>
          <w:rFonts w:ascii="Times New Roman"/>
          <w:b w:val="false"/>
          <w:i w:val="false"/>
          <w:color w:val="000000"/>
          <w:sz w:val="28"/>
        </w:rPr>
        <w:t>
      15. Дата передачи на утилизацию</w:t>
      </w:r>
    </w:p>
    <w:p>
      <w:pPr>
        <w:spacing w:after="0"/>
        <w:ind w:left="0"/>
        <w:jc w:val="both"/>
      </w:pPr>
      <w:r>
        <w:rPr>
          <w:rFonts w:ascii="Times New Roman"/>
          <w:b w:val="false"/>
          <w:i w:val="false"/>
          <w:color w:val="000000"/>
          <w:sz w:val="28"/>
        </w:rPr>
        <w:t>
      16. Способ утилизации</w:t>
      </w:r>
    </w:p>
    <w:p>
      <w:pPr>
        <w:spacing w:after="0"/>
        <w:ind w:left="0"/>
        <w:jc w:val="both"/>
      </w:pPr>
      <w:r>
        <w:rPr>
          <w:rFonts w:ascii="Times New Roman"/>
          <w:b w:val="false"/>
          <w:i w:val="false"/>
          <w:color w:val="000000"/>
          <w:sz w:val="28"/>
        </w:rPr>
        <w:t>
      17. Идентификаторы лиц, списавшего продукт и передавшего на утилизацию</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006/ у утверждена приказом исполняющего обязанности Министра здравоохранения Республики Казахстан от "23" ноября 2010 года № 907</w:t>
            </w:r>
          </w:p>
        </w:tc>
      </w:tr>
    </w:tbl>
    <w:bookmarkStart w:name="z22708" w:id="36"/>
    <w:p>
      <w:pPr>
        <w:spacing w:after="0"/>
        <w:ind w:left="0"/>
        <w:jc w:val="left"/>
      </w:pPr>
      <w:r>
        <w:rPr>
          <w:rFonts w:ascii="Times New Roman"/>
          <w:b/>
          <w:i w:val="false"/>
          <w:color w:val="000000"/>
        </w:rPr>
        <w:t xml:space="preserve"> Журнал учета сбора ретроплацентарной крови за год</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5"/>
        <w:gridCol w:w="815"/>
        <w:gridCol w:w="2777"/>
        <w:gridCol w:w="815"/>
        <w:gridCol w:w="815"/>
        <w:gridCol w:w="2551"/>
        <w:gridCol w:w="815"/>
        <w:gridCol w:w="815"/>
        <w:gridCol w:w="815"/>
        <w:gridCol w:w="1267"/>
      </w:tblGrid>
      <w:tr>
        <w:trPr>
          <w:trHeight w:val="30" w:hRule="atLeast"/>
        </w:trPr>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сбора крови</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истории родов</w:t>
            </w:r>
          </w:p>
        </w:tc>
        <w:tc>
          <w:tcPr>
            <w:tcW w:w="27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роженицы</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25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Фамилии членов бригады (врача, акушерки, санитарки)</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пробирок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2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крови</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сыворотки</w:t>
            </w:r>
          </w:p>
        </w:tc>
        <w:tc>
          <w:tcPr>
            <w:tcW w:w="0" w:type="auto"/>
            <w:vMerge/>
            <w:tcBorders>
              <w:top w:val="nil"/>
              <w:left w:val="single" w:color="cfcfcf" w:sz="5"/>
              <w:bottom w:val="single" w:color="cfcfcf" w:sz="5"/>
              <w:right w:val="single" w:color="cfcfcf" w:sz="5"/>
            </w:tcBorders>
          </w:tcP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007/ у утверждена приказом исполняющего обязанности. Министра здравоохранения Республики Казахстан от "23" ноября 2010 года № 907</w:t>
            </w:r>
          </w:p>
        </w:tc>
      </w:tr>
    </w:tbl>
    <w:bookmarkStart w:name="z22709" w:id="37"/>
    <w:p>
      <w:pPr>
        <w:spacing w:after="0"/>
        <w:ind w:left="0"/>
        <w:jc w:val="left"/>
      </w:pPr>
      <w:r>
        <w:rPr>
          <w:rFonts w:ascii="Times New Roman"/>
          <w:b/>
          <w:i w:val="false"/>
          <w:color w:val="000000"/>
        </w:rPr>
        <w:t xml:space="preserve"> Листок учета движения больных и коечного фонда стационара наименование отделения, профиля коек</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9"/>
        <w:gridCol w:w="653"/>
        <w:gridCol w:w="1744"/>
        <w:gridCol w:w="1563"/>
        <w:gridCol w:w="1199"/>
        <w:gridCol w:w="654"/>
        <w:gridCol w:w="654"/>
        <w:gridCol w:w="2106"/>
        <w:gridCol w:w="2528"/>
      </w:tblGrid>
      <w:tr>
        <w:trPr>
          <w:trHeight w:val="30" w:hRule="atLeast"/>
        </w:trPr>
        <w:tc>
          <w:tcPr>
            <w:tcW w:w="11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w:t>
            </w:r>
          </w:p>
        </w:tc>
        <w:tc>
          <w:tcPr>
            <w:tcW w:w="17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 развернуто коек, включая койки свернутые на ремонт</w:t>
            </w:r>
          </w:p>
        </w:tc>
        <w:tc>
          <w:tcPr>
            <w:tcW w:w="1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коек, свернутых на ремонт</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больных за истекшие сутки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Состояло больных на начало истекших суток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Поступило больных (без переведенных внутри больницы)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Сельских жителей</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детей в возрасте до 14 лет включительно</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15-17 лет включительно</w:t>
            </w:r>
          </w:p>
        </w:tc>
      </w:tr>
      <w:tr>
        <w:trPr>
          <w:trHeight w:val="30" w:hRule="atLeast"/>
        </w:trPr>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1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в том числе по койкам</w:t>
            </w:r>
          </w:p>
        </w:tc>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1"/>
        <w:gridCol w:w="368"/>
        <w:gridCol w:w="372"/>
        <w:gridCol w:w="742"/>
        <w:gridCol w:w="1"/>
        <w:gridCol w:w="1004"/>
        <w:gridCol w:w="3"/>
        <w:gridCol w:w="877"/>
        <w:gridCol w:w="1"/>
        <w:gridCol w:w="742"/>
        <w:gridCol w:w="877"/>
        <w:gridCol w:w="367"/>
        <w:gridCol w:w="426"/>
        <w:gridCol w:w="1000"/>
        <w:gridCol w:w="420"/>
        <w:gridCol w:w="738"/>
        <w:gridCol w:w="583"/>
        <w:gridCol w:w="737"/>
        <w:gridCol w:w="554"/>
        <w:gridCol w:w="868"/>
        <w:gridCol w:w="9"/>
        <w:gridCol w:w="870"/>
      </w:tblGrid>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больных за истекшие сутки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начало текущего дня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Переведено больных внутри больницы</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Выписано больных</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Умерло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больных</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других отделений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другие отделения</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т.ч.переведенных в другие стационары</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сельских жителей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детей в возр.до 14 лет включит.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15-17 лет включительно</w:t>
            </w: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сельских жителей</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матерей при больных детях</w:t>
            </w:r>
          </w:p>
        </w:tc>
      </w:tr>
      <w:tr>
        <w:trPr>
          <w:trHeight w:val="30" w:hRule="atLeast"/>
        </w:trPr>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Свободное количество коек на начало текущего дня (1 день)</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Прогнозное количество свободных коек на ближайшие пять дней</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день</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день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день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день</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2710" w:id="38"/>
    <w:p>
      <w:pPr>
        <w:spacing w:after="0"/>
        <w:ind w:left="0"/>
        <w:jc w:val="left"/>
      </w:pPr>
      <w:r>
        <w:rPr>
          <w:rFonts w:ascii="Times New Roman"/>
          <w:b/>
          <w:i w:val="false"/>
          <w:color w:val="000000"/>
        </w:rPr>
        <w:t xml:space="preserve"> Список больных</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20"/>
        <w:gridCol w:w="2704"/>
        <w:gridCol w:w="2705"/>
        <w:gridCol w:w="1921"/>
        <w:gridCol w:w="564"/>
        <w:gridCol w:w="1921"/>
        <w:gridCol w:w="565"/>
      </w:tblGrid>
      <w:tr>
        <w:trPr>
          <w:trHeight w:val="30" w:hRule="atLeast"/>
        </w:trPr>
        <w:tc>
          <w:tcPr>
            <w:tcW w:w="19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поступивших</w:t>
            </w:r>
          </w:p>
        </w:tc>
        <w:tc>
          <w:tcPr>
            <w:tcW w:w="27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переведенных из других отделений данной больницы</w:t>
            </w:r>
          </w:p>
        </w:tc>
        <w:tc>
          <w:tcPr>
            <w:tcW w:w="27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переведенных в другие отделения данной больницы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переведенных</w:t>
            </w:r>
          </w:p>
        </w:tc>
        <w:tc>
          <w:tcPr>
            <w:tcW w:w="19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умерших</w:t>
            </w:r>
          </w:p>
        </w:tc>
        <w:tc>
          <w:tcPr>
            <w:tcW w:w="5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выписанных</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другие стационары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Пояснение по заполнению формы № 007/у "Листок учета движения больных и коечного фонда стационара":</w:t>
      </w:r>
    </w:p>
    <w:p>
      <w:pPr>
        <w:spacing w:after="0"/>
        <w:ind w:left="0"/>
        <w:jc w:val="both"/>
      </w:pPr>
      <w:r>
        <w:rPr>
          <w:rFonts w:ascii="Times New Roman"/>
          <w:b w:val="false"/>
          <w:i w:val="false"/>
          <w:color w:val="000000"/>
          <w:sz w:val="28"/>
        </w:rPr>
        <w:t>
      Листок учета больных и коечного фонда стационара заполняется в каждом отделении, выделенном в составе больницы в соответствии со сметой и приказами вышестоящего органа здравоохранения.</w:t>
      </w:r>
    </w:p>
    <w:p>
      <w:pPr>
        <w:spacing w:after="0"/>
        <w:ind w:left="0"/>
        <w:jc w:val="both"/>
      </w:pPr>
      <w:r>
        <w:rPr>
          <w:rFonts w:ascii="Times New Roman"/>
          <w:b w:val="false"/>
          <w:i w:val="false"/>
          <w:color w:val="000000"/>
          <w:sz w:val="28"/>
        </w:rPr>
        <w:t>
      По отделениям, имеющим в своем составе выделенные приказом по больнице койки узкого профиля (например, онкологические койки в составе хирургического или гинекологического отделений, койки для детей в составе неврологического отделения и т.д.), в листке записываются первой строкой сведения о числе коек и движении больных в целом по отделению (включая и сведения по койкам узких специальностей), а последующие строки выделяются для сведения о койках и движении больных по узким специальностям.</w:t>
      </w:r>
    </w:p>
    <w:p>
      <w:pPr>
        <w:spacing w:after="0"/>
        <w:ind w:left="0"/>
        <w:jc w:val="both"/>
      </w:pPr>
      <w:r>
        <w:rPr>
          <w:rFonts w:ascii="Times New Roman"/>
          <w:b w:val="false"/>
          <w:i w:val="false"/>
          <w:color w:val="000000"/>
          <w:sz w:val="28"/>
        </w:rPr>
        <w:t>
      При заполнении строк, относящихся к койкам узких специальностей, выделенным в составе какого-либо отделения, показывается движение больных с заболеваниями, соответствующими профилю выделенных коек в данном отделении независимо от того, на каких койках этого отделения они лежали. Например, в составе хирургического отделения выделены приказом по больнице 3 койки для урологических больных; фактически в отдельные дни в отделении находилось не 3, а 5 и более урологических больных - движение этих больных показывается по урологическим койкам. В то же время, больные с урологическими заболеваниями могли госпитализироваться и в другие отделения, в составе которых урологические койки не выделены. Сведения об этих больных показываются по койкам того отделения, в которое они были помещены, и не суммируются со сведениями об урологических больных, лежавших в отделении, имевшем урологические койки. Для получения суммарных данных по больнице сведения из листков отделений, полученных и проверенных в кабинете статистики, вносятся в дневник учета больных и коечного фонда, ведущийся по больнице в целом.</w:t>
      </w:r>
    </w:p>
    <w:p>
      <w:pPr>
        <w:spacing w:after="0"/>
        <w:ind w:left="0"/>
        <w:jc w:val="both"/>
      </w:pPr>
      <w:r>
        <w:rPr>
          <w:rFonts w:ascii="Times New Roman"/>
          <w:b w:val="false"/>
          <w:i w:val="false"/>
          <w:color w:val="000000"/>
          <w:sz w:val="28"/>
        </w:rPr>
        <w:t>
      Примечание: Если учет в больнице и имеющихся в ней отделениях ведется медицинской сестрой, то заполнение отдельных листков нецелесообразно. В таких больницах ведется дневник учета больных и коечного фонда по стационару в целом, имеющимся в нем отделениям и койкам узкого профиля последовательно за каждый день месяца с последующим суммированием месячных сведений. В графе 3 листа показываются фактически развернутые в пределах сметы койки, включая и койки, временно свернутые в связи с ремонтом, карантином и другими причинами. В это число не включаются приставные койки, развертываемые в палатах, коридорах и т.д. в связи с переполнением отделения.</w:t>
      </w:r>
    </w:p>
    <w:p>
      <w:pPr>
        <w:spacing w:after="0"/>
        <w:ind w:left="0"/>
        <w:jc w:val="both"/>
      </w:pPr>
      <w:r>
        <w:rPr>
          <w:rFonts w:ascii="Times New Roman"/>
          <w:b w:val="false"/>
          <w:i w:val="false"/>
          <w:color w:val="000000"/>
          <w:sz w:val="28"/>
        </w:rPr>
        <w:t>
      Из числа коек, показанных в графе 3. в графе 4 выделяются койки, временно свернутые в связи с ремонтом и другими причинами.</w:t>
      </w:r>
    </w:p>
    <w:p>
      <w:pPr>
        <w:spacing w:after="0"/>
        <w:ind w:left="0"/>
        <w:jc w:val="both"/>
      </w:pPr>
      <w:r>
        <w:rPr>
          <w:rFonts w:ascii="Times New Roman"/>
          <w:b w:val="false"/>
          <w:i w:val="false"/>
          <w:color w:val="000000"/>
          <w:sz w:val="28"/>
        </w:rPr>
        <w:t>
      В графах 5-17 даются сведения о движении больных за истекшие сутки, с 9 часов утра предыдущего до 9 часов утра текущего дня (числе состоявших и поступивших больных; числе переведенных из отделения в отделение, выписанных и умерших) и в графе 18 и 19 о числе больных, состоявших в отделении на 9 часов утра текущего дня. Число больных, показанное в графе 18 предыдущего дня должно быть переписано в графе5 текущего дня.</w:t>
      </w:r>
    </w:p>
    <w:p>
      <w:pPr>
        <w:spacing w:after="0"/>
        <w:ind w:left="0"/>
        <w:jc w:val="both"/>
      </w:pPr>
      <w:r>
        <w:rPr>
          <w:rFonts w:ascii="Times New Roman"/>
          <w:b w:val="false"/>
          <w:i w:val="false"/>
          <w:color w:val="000000"/>
          <w:sz w:val="28"/>
        </w:rPr>
        <w:t>
      Необходимо ежедневно следить за тем, чтобы число больных на начало текущего дня (графа 18) было равно сумме чисел больных, состоявших на начало предыдущего дня (графа 5), поступивших (графа 6) и переведенных (графа 10), за минусом чисел, переведенных в другие отделения (графа 11), выписанных (графа 12) и умерших (графа 17), то есть. числам в графа 5 + 6 +10 – 11 – 12 – 17 = графа 18.</w:t>
      </w:r>
    </w:p>
    <w:p>
      <w:pPr>
        <w:spacing w:after="0"/>
        <w:ind w:left="0"/>
        <w:jc w:val="both"/>
      </w:pPr>
      <w:r>
        <w:rPr>
          <w:rFonts w:ascii="Times New Roman"/>
          <w:b w:val="false"/>
          <w:i w:val="false"/>
          <w:color w:val="000000"/>
          <w:sz w:val="28"/>
        </w:rPr>
        <w:t>
      В графах 21-22 указывается количество свободных коек на начало текущего дня в разрезе профилей коек.</w:t>
      </w:r>
    </w:p>
    <w:p>
      <w:pPr>
        <w:spacing w:after="0"/>
        <w:ind w:left="0"/>
        <w:jc w:val="both"/>
      </w:pPr>
      <w:r>
        <w:rPr>
          <w:rFonts w:ascii="Times New Roman"/>
          <w:b w:val="false"/>
          <w:i w:val="false"/>
          <w:color w:val="000000"/>
          <w:sz w:val="28"/>
        </w:rPr>
        <w:t>
      В графах 22-32 даются сведения о прогнозном количестве свободных мест на ближайшие 5 дней в разрезе профилей коек.</w:t>
      </w:r>
    </w:p>
    <w:p>
      <w:pPr>
        <w:spacing w:after="0"/>
        <w:ind w:left="0"/>
        <w:jc w:val="both"/>
      </w:pPr>
      <w:r>
        <w:rPr>
          <w:rFonts w:ascii="Times New Roman"/>
          <w:b w:val="false"/>
          <w:i w:val="false"/>
          <w:color w:val="000000"/>
          <w:sz w:val="28"/>
        </w:rPr>
        <w:t>
      Ежедневно данные о движении больных и коечного фонда, заверенные подписью заведующего отделением и руководителя медицинской организации, передаются старшей медицинской сестрой отделения в статистическую службу медицинской организации, которая далее представляет информацию в региональное бюро госпитализации.</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009/у утверждена и. о. Министра здравоохранения Республики Казахстан от "23" ноября 2010 года № 907</w:t>
            </w:r>
          </w:p>
        </w:tc>
      </w:tr>
    </w:tbl>
    <w:bookmarkStart w:name="z22711" w:id="39"/>
    <w:p>
      <w:pPr>
        <w:spacing w:after="0"/>
        <w:ind w:left="0"/>
        <w:jc w:val="left"/>
      </w:pPr>
      <w:r>
        <w:rPr>
          <w:rFonts w:ascii="Times New Roman"/>
          <w:b/>
          <w:i w:val="false"/>
          <w:color w:val="000000"/>
        </w:rPr>
        <w:t xml:space="preserve"> Форма учета переливания крови, ее компонентов, препаратов</w:t>
      </w:r>
    </w:p>
    <w:bookmarkEnd w:id="39"/>
    <w:p>
      <w:pPr>
        <w:spacing w:after="0"/>
        <w:ind w:left="0"/>
        <w:jc w:val="both"/>
      </w:pPr>
      <w:r>
        <w:rPr>
          <w:rFonts w:ascii="Times New Roman"/>
          <w:b w:val="false"/>
          <w:i w:val="false"/>
          <w:color w:val="000000"/>
          <w:sz w:val="28"/>
        </w:rPr>
        <w:t>
      1. Дата и время переливания</w:t>
      </w:r>
    </w:p>
    <w:p>
      <w:pPr>
        <w:spacing w:after="0"/>
        <w:ind w:left="0"/>
        <w:jc w:val="both"/>
      </w:pPr>
      <w:r>
        <w:rPr>
          <w:rFonts w:ascii="Times New Roman"/>
          <w:b w:val="false"/>
          <w:i w:val="false"/>
          <w:color w:val="000000"/>
          <w:sz w:val="28"/>
        </w:rPr>
        <w:t>
      2. Кратность переливаний (первичное/повторное)</w:t>
      </w:r>
    </w:p>
    <w:p>
      <w:pPr>
        <w:spacing w:after="0"/>
        <w:ind w:left="0"/>
        <w:jc w:val="both"/>
      </w:pPr>
      <w:r>
        <w:rPr>
          <w:rFonts w:ascii="Times New Roman"/>
          <w:b w:val="false"/>
          <w:i w:val="false"/>
          <w:color w:val="000000"/>
          <w:sz w:val="28"/>
        </w:rPr>
        <w:t>
      3. Номер медицинской карты</w:t>
      </w:r>
    </w:p>
    <w:p>
      <w:pPr>
        <w:spacing w:after="0"/>
        <w:ind w:left="0"/>
        <w:jc w:val="both"/>
      </w:pPr>
      <w:r>
        <w:rPr>
          <w:rFonts w:ascii="Times New Roman"/>
          <w:b w:val="false"/>
          <w:i w:val="false"/>
          <w:color w:val="000000"/>
          <w:sz w:val="28"/>
        </w:rPr>
        <w:t>
      4. Индивидуальный идентификационный номер пациента</w:t>
      </w:r>
    </w:p>
    <w:p>
      <w:pPr>
        <w:spacing w:after="0"/>
        <w:ind w:left="0"/>
        <w:jc w:val="both"/>
      </w:pPr>
      <w:r>
        <w:rPr>
          <w:rFonts w:ascii="Times New Roman"/>
          <w:b w:val="false"/>
          <w:i w:val="false"/>
          <w:color w:val="000000"/>
          <w:sz w:val="28"/>
        </w:rPr>
        <w:t>
      5. Фамилия, имя, отчество (при его наличии) пациента</w:t>
      </w:r>
    </w:p>
    <w:p>
      <w:pPr>
        <w:spacing w:after="0"/>
        <w:ind w:left="0"/>
        <w:jc w:val="both"/>
      </w:pPr>
      <w:r>
        <w:rPr>
          <w:rFonts w:ascii="Times New Roman"/>
          <w:b w:val="false"/>
          <w:i w:val="false"/>
          <w:color w:val="000000"/>
          <w:sz w:val="28"/>
        </w:rPr>
        <w:t>
      6. Дата рождения больного</w:t>
      </w:r>
    </w:p>
    <w:p>
      <w:pPr>
        <w:spacing w:after="0"/>
        <w:ind w:left="0"/>
        <w:jc w:val="both"/>
      </w:pPr>
      <w:r>
        <w:rPr>
          <w:rFonts w:ascii="Times New Roman"/>
          <w:b w:val="false"/>
          <w:i w:val="false"/>
          <w:color w:val="000000"/>
          <w:sz w:val="28"/>
        </w:rPr>
        <w:t>
      7. Группа крови и резус принадлежности больного</w:t>
      </w:r>
    </w:p>
    <w:p>
      <w:pPr>
        <w:spacing w:after="0"/>
        <w:ind w:left="0"/>
        <w:jc w:val="both"/>
      </w:pPr>
      <w:r>
        <w:rPr>
          <w:rFonts w:ascii="Times New Roman"/>
          <w:b w:val="false"/>
          <w:i w:val="false"/>
          <w:color w:val="000000"/>
          <w:sz w:val="28"/>
        </w:rPr>
        <w:t>
      8. Показания к переливанию</w:t>
      </w:r>
    </w:p>
    <w:p>
      <w:pPr>
        <w:spacing w:after="0"/>
        <w:ind w:left="0"/>
        <w:jc w:val="both"/>
      </w:pPr>
      <w:r>
        <w:rPr>
          <w:rFonts w:ascii="Times New Roman"/>
          <w:b w:val="false"/>
          <w:i w:val="false"/>
          <w:color w:val="000000"/>
          <w:sz w:val="28"/>
        </w:rPr>
        <w:t>
      9. Наименование инфузионно/трансфузионной среды</w:t>
      </w:r>
    </w:p>
    <w:p>
      <w:pPr>
        <w:spacing w:after="0"/>
        <w:ind w:left="0"/>
        <w:jc w:val="both"/>
      </w:pPr>
      <w:r>
        <w:rPr>
          <w:rFonts w:ascii="Times New Roman"/>
          <w:b w:val="false"/>
          <w:i w:val="false"/>
          <w:color w:val="000000"/>
          <w:sz w:val="28"/>
        </w:rPr>
        <w:t>
      10. Группа крови и резус принадлежности трансфузионной среды (если применимо)</w:t>
      </w:r>
    </w:p>
    <w:p>
      <w:pPr>
        <w:spacing w:after="0"/>
        <w:ind w:left="0"/>
        <w:jc w:val="both"/>
      </w:pPr>
      <w:r>
        <w:rPr>
          <w:rFonts w:ascii="Times New Roman"/>
          <w:b w:val="false"/>
          <w:i w:val="false"/>
          <w:color w:val="000000"/>
          <w:sz w:val="28"/>
        </w:rPr>
        <w:t>
      11. № этикетки, серия</w:t>
      </w:r>
    </w:p>
    <w:p>
      <w:pPr>
        <w:spacing w:after="0"/>
        <w:ind w:left="0"/>
        <w:jc w:val="both"/>
      </w:pPr>
      <w:r>
        <w:rPr>
          <w:rFonts w:ascii="Times New Roman"/>
          <w:b w:val="false"/>
          <w:i w:val="false"/>
          <w:color w:val="000000"/>
          <w:sz w:val="28"/>
        </w:rPr>
        <w:t>
      12. Организация-изготовитель</w:t>
      </w:r>
    </w:p>
    <w:p>
      <w:pPr>
        <w:spacing w:after="0"/>
        <w:ind w:left="0"/>
        <w:jc w:val="both"/>
      </w:pPr>
      <w:r>
        <w:rPr>
          <w:rFonts w:ascii="Times New Roman"/>
          <w:b w:val="false"/>
          <w:i w:val="false"/>
          <w:color w:val="000000"/>
          <w:sz w:val="28"/>
        </w:rPr>
        <w:t>
      13. Дата заготовки/срок годности</w:t>
      </w:r>
    </w:p>
    <w:p>
      <w:pPr>
        <w:spacing w:after="0"/>
        <w:ind w:left="0"/>
        <w:jc w:val="both"/>
      </w:pPr>
      <w:r>
        <w:rPr>
          <w:rFonts w:ascii="Times New Roman"/>
          <w:b w:val="false"/>
          <w:i w:val="false"/>
          <w:color w:val="000000"/>
          <w:sz w:val="28"/>
        </w:rPr>
        <w:t>
      14. Количество перелитой среды</w:t>
      </w:r>
    </w:p>
    <w:p>
      <w:pPr>
        <w:spacing w:after="0"/>
        <w:ind w:left="0"/>
        <w:jc w:val="both"/>
      </w:pPr>
      <w:r>
        <w:rPr>
          <w:rFonts w:ascii="Times New Roman"/>
          <w:b w:val="false"/>
          <w:i w:val="false"/>
          <w:color w:val="000000"/>
          <w:sz w:val="28"/>
        </w:rPr>
        <w:t>
      15. Способ переливания</w:t>
      </w:r>
    </w:p>
    <w:p>
      <w:pPr>
        <w:spacing w:after="0"/>
        <w:ind w:left="0"/>
        <w:jc w:val="both"/>
      </w:pPr>
      <w:r>
        <w:rPr>
          <w:rFonts w:ascii="Times New Roman"/>
          <w:b w:val="false"/>
          <w:i w:val="false"/>
          <w:color w:val="000000"/>
          <w:sz w:val="28"/>
        </w:rPr>
        <w:t>
      16. Неблагоприятные последствия трансфузии (вид, тяжесть)</w:t>
      </w:r>
    </w:p>
    <w:p>
      <w:pPr>
        <w:spacing w:after="0"/>
        <w:ind w:left="0"/>
        <w:jc w:val="both"/>
      </w:pPr>
      <w:r>
        <w:rPr>
          <w:rFonts w:ascii="Times New Roman"/>
          <w:b w:val="false"/>
          <w:i w:val="false"/>
          <w:color w:val="000000"/>
          <w:sz w:val="28"/>
        </w:rPr>
        <w:t>
      17. Идентификатор лица, проводившего переливание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009-1/у утверждена и. о. Министра здравоохранения Республики Казахстан от "23" ноября 2010 года № 907</w:t>
            </w:r>
          </w:p>
        </w:tc>
      </w:tr>
    </w:tbl>
    <w:bookmarkStart w:name="z22712" w:id="40"/>
    <w:p>
      <w:pPr>
        <w:spacing w:after="0"/>
        <w:ind w:left="0"/>
        <w:jc w:val="left"/>
      </w:pPr>
      <w:r>
        <w:rPr>
          <w:rFonts w:ascii="Times New Roman"/>
          <w:b/>
          <w:i w:val="false"/>
          <w:color w:val="000000"/>
        </w:rPr>
        <w:t xml:space="preserve"> Форма учета реципиентов крови и ее компонентов</w:t>
      </w:r>
    </w:p>
    <w:bookmarkEnd w:id="40"/>
    <w:p>
      <w:pPr>
        <w:spacing w:after="0"/>
        <w:ind w:left="0"/>
        <w:jc w:val="both"/>
      </w:pPr>
      <w:r>
        <w:rPr>
          <w:rFonts w:ascii="Times New Roman"/>
          <w:b w:val="false"/>
          <w:i w:val="false"/>
          <w:color w:val="000000"/>
          <w:sz w:val="28"/>
        </w:rPr>
        <w:t>
      1. Фамилия, имя, отчество (при его наличии) пациента</w:t>
      </w:r>
    </w:p>
    <w:p>
      <w:pPr>
        <w:spacing w:after="0"/>
        <w:ind w:left="0"/>
        <w:jc w:val="both"/>
      </w:pPr>
      <w:r>
        <w:rPr>
          <w:rFonts w:ascii="Times New Roman"/>
          <w:b w:val="false"/>
          <w:i w:val="false"/>
          <w:color w:val="000000"/>
          <w:sz w:val="28"/>
        </w:rPr>
        <w:t>
      2. Число, месяц и год рождения</w:t>
      </w:r>
    </w:p>
    <w:p>
      <w:pPr>
        <w:spacing w:after="0"/>
        <w:ind w:left="0"/>
        <w:jc w:val="both"/>
      </w:pPr>
      <w:r>
        <w:rPr>
          <w:rFonts w:ascii="Times New Roman"/>
          <w:b w:val="false"/>
          <w:i w:val="false"/>
          <w:color w:val="000000"/>
          <w:sz w:val="28"/>
        </w:rPr>
        <w:t>
      3. Домашний адрес</w:t>
      </w:r>
    </w:p>
    <w:p>
      <w:pPr>
        <w:spacing w:after="0"/>
        <w:ind w:left="0"/>
        <w:jc w:val="both"/>
      </w:pPr>
      <w:r>
        <w:rPr>
          <w:rFonts w:ascii="Times New Roman"/>
          <w:b w:val="false"/>
          <w:i w:val="false"/>
          <w:color w:val="000000"/>
          <w:sz w:val="28"/>
        </w:rPr>
        <w:t>
      4. Место работы/ учебы/ школа</w:t>
      </w:r>
    </w:p>
    <w:p>
      <w:pPr>
        <w:spacing w:after="0"/>
        <w:ind w:left="0"/>
        <w:jc w:val="both"/>
      </w:pPr>
      <w:r>
        <w:rPr>
          <w:rFonts w:ascii="Times New Roman"/>
          <w:b w:val="false"/>
          <w:i w:val="false"/>
          <w:color w:val="000000"/>
          <w:sz w:val="28"/>
        </w:rPr>
        <w:t>
      5. МО прикрепления</w:t>
      </w:r>
    </w:p>
    <w:p>
      <w:pPr>
        <w:spacing w:after="0"/>
        <w:ind w:left="0"/>
        <w:jc w:val="both"/>
      </w:pPr>
      <w:r>
        <w:rPr>
          <w:rFonts w:ascii="Times New Roman"/>
          <w:b w:val="false"/>
          <w:i w:val="false"/>
          <w:color w:val="000000"/>
          <w:sz w:val="28"/>
        </w:rPr>
        <w:t>
      6. Сроки пребывания в стационаре</w:t>
      </w:r>
    </w:p>
    <w:p>
      <w:pPr>
        <w:spacing w:after="0"/>
        <w:ind w:left="0"/>
        <w:jc w:val="both"/>
      </w:pPr>
      <w:r>
        <w:rPr>
          <w:rFonts w:ascii="Times New Roman"/>
          <w:b w:val="false"/>
          <w:i w:val="false"/>
          <w:color w:val="000000"/>
          <w:sz w:val="28"/>
        </w:rPr>
        <w:t>
      7. Диагноз больного</w:t>
      </w:r>
    </w:p>
    <w:p>
      <w:pPr>
        <w:spacing w:after="0"/>
        <w:ind w:left="0"/>
        <w:jc w:val="both"/>
      </w:pPr>
      <w:r>
        <w:rPr>
          <w:rFonts w:ascii="Times New Roman"/>
          <w:b w:val="false"/>
          <w:i w:val="false"/>
          <w:color w:val="000000"/>
          <w:sz w:val="28"/>
        </w:rPr>
        <w:t>
      8. Дата и время гемотрансфузии</w:t>
      </w:r>
    </w:p>
    <w:p>
      <w:pPr>
        <w:spacing w:after="0"/>
        <w:ind w:left="0"/>
        <w:jc w:val="both"/>
      </w:pPr>
      <w:r>
        <w:rPr>
          <w:rFonts w:ascii="Times New Roman"/>
          <w:b w:val="false"/>
          <w:i w:val="false"/>
          <w:color w:val="000000"/>
          <w:sz w:val="28"/>
        </w:rPr>
        <w:t>
      9. Наименование компонента крови</w:t>
      </w:r>
    </w:p>
    <w:p>
      <w:pPr>
        <w:spacing w:after="0"/>
        <w:ind w:left="0"/>
        <w:jc w:val="both"/>
      </w:pPr>
      <w:r>
        <w:rPr>
          <w:rFonts w:ascii="Times New Roman"/>
          <w:b w:val="false"/>
          <w:i w:val="false"/>
          <w:color w:val="000000"/>
          <w:sz w:val="28"/>
        </w:rPr>
        <w:t>
      10. Номер этикетки</w:t>
      </w:r>
    </w:p>
    <w:p>
      <w:pPr>
        <w:spacing w:after="0"/>
        <w:ind w:left="0"/>
        <w:jc w:val="both"/>
      </w:pPr>
      <w:r>
        <w:rPr>
          <w:rFonts w:ascii="Times New Roman"/>
          <w:b w:val="false"/>
          <w:i w:val="false"/>
          <w:color w:val="000000"/>
          <w:sz w:val="28"/>
        </w:rPr>
        <w:t>
      11. Дозировка</w:t>
      </w:r>
    </w:p>
    <w:p>
      <w:pPr>
        <w:spacing w:after="0"/>
        <w:ind w:left="0"/>
        <w:jc w:val="both"/>
      </w:pPr>
      <w:r>
        <w:rPr>
          <w:rFonts w:ascii="Times New Roman"/>
          <w:b w:val="false"/>
          <w:i w:val="false"/>
          <w:color w:val="000000"/>
          <w:sz w:val="28"/>
        </w:rPr>
        <w:t>
      12. Всего трансфузий по каждому виду компоненту с указанием</w:t>
      </w:r>
    </w:p>
    <w:p>
      <w:pPr>
        <w:spacing w:after="0"/>
        <w:ind w:left="0"/>
        <w:jc w:val="both"/>
      </w:pPr>
      <w:r>
        <w:rPr>
          <w:rFonts w:ascii="Times New Roman"/>
          <w:b w:val="false"/>
          <w:i w:val="false"/>
          <w:color w:val="000000"/>
          <w:sz w:val="28"/>
        </w:rPr>
        <w:t>
      13. Дата, номер, результат обследования на вирус иммунодефицита человека - инфекции при наличии (далее - ВИЧ), гепатиты В и 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015/у утверждена исполняющего обязанности Министра здравоохранения Республики Казахстан от "23" ноября 2010 года № 907</w:t>
            </w:r>
          </w:p>
        </w:tc>
      </w:tr>
    </w:tbl>
    <w:bookmarkStart w:name="z22713" w:id="41"/>
    <w:p>
      <w:pPr>
        <w:spacing w:after="0"/>
        <w:ind w:left="0"/>
        <w:jc w:val="left"/>
      </w:pPr>
      <w:r>
        <w:rPr>
          <w:rFonts w:ascii="Times New Roman"/>
          <w:b/>
          <w:i w:val="false"/>
          <w:color w:val="000000"/>
        </w:rPr>
        <w:t xml:space="preserve"> Журнал регистрации поступлений и выдачи трупов за (год)</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7"/>
        <w:gridCol w:w="616"/>
        <w:gridCol w:w="616"/>
        <w:gridCol w:w="2102"/>
        <w:gridCol w:w="617"/>
        <w:gridCol w:w="617"/>
        <w:gridCol w:w="3699"/>
        <w:gridCol w:w="1303"/>
        <w:gridCol w:w="789"/>
        <w:gridCol w:w="1304"/>
      </w:tblGrid>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 трупа</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умершего</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принят труп (Ф.И.О. (при его наличии) (при его наличии))</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отделения или МО откуда поступил труп</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карты стационарного пациента</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кладбища, где будет захоронен умерший</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
        <w:gridCol w:w="4242"/>
        <w:gridCol w:w="1298"/>
        <w:gridCol w:w="1494"/>
        <w:gridCol w:w="3069"/>
        <w:gridCol w:w="1099"/>
      </w:tblGrid>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Обоснование выдачи трупов</w:t>
            </w:r>
          </w:p>
        </w:tc>
        <w:tc>
          <w:tcPr>
            <w:tcW w:w="4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выдан труп (Ф.И.О. (при его наличии) (при его наличии))</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трупа или захоронения больницей</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чьему распоряжению выдан труп без вскрытия</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Расписка родственников или лиц, кому выдан труп для захоронения и №, серия паспорта</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сопровождающего</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017/у утверждена и. о. Министра здравоохранения Республики Казахстан от "23" ноября 2010 года № 907</w:t>
            </w:r>
          </w:p>
        </w:tc>
      </w:tr>
    </w:tbl>
    <w:bookmarkStart w:name="z22714" w:id="42"/>
    <w:p>
      <w:pPr>
        <w:spacing w:after="0"/>
        <w:ind w:left="0"/>
        <w:jc w:val="left"/>
      </w:pPr>
      <w:r>
        <w:rPr>
          <w:rFonts w:ascii="Times New Roman"/>
          <w:b/>
          <w:i w:val="false"/>
          <w:color w:val="000000"/>
        </w:rPr>
        <w:t xml:space="preserve"> Акт констатации биологической смерти/ изъятии органов и тканей у донора-трупа для трансплантации/констатации смерти на основании смерти мозга</w:t>
      </w:r>
    </w:p>
    <w:bookmarkEnd w:id="42"/>
    <w:p>
      <w:pPr>
        <w:spacing w:after="0"/>
        <w:ind w:left="0"/>
        <w:jc w:val="both"/>
      </w:pPr>
      <w:r>
        <w:rPr>
          <w:rFonts w:ascii="Times New Roman"/>
          <w:b w:val="false"/>
          <w:i w:val="false"/>
          <w:color w:val="000000"/>
          <w:sz w:val="28"/>
        </w:rPr>
        <w:t>
      Дата и время заполнения</w:t>
      </w:r>
    </w:p>
    <w:p>
      <w:pPr>
        <w:spacing w:after="0"/>
        <w:ind w:left="0"/>
        <w:jc w:val="both"/>
      </w:pPr>
      <w:r>
        <w:rPr>
          <w:rFonts w:ascii="Times New Roman"/>
          <w:b w:val="false"/>
          <w:i w:val="false"/>
          <w:color w:val="000000"/>
          <w:sz w:val="28"/>
        </w:rPr>
        <w:t xml:space="preserve">
      ИИН </w:t>
      </w:r>
    </w:p>
    <w:p>
      <w:pPr>
        <w:spacing w:after="0"/>
        <w:ind w:left="0"/>
        <w:jc w:val="both"/>
      </w:pPr>
      <w:r>
        <w:rPr>
          <w:rFonts w:ascii="Times New Roman"/>
          <w:b w:val="false"/>
          <w:i w:val="false"/>
          <w:color w:val="000000"/>
          <w:sz w:val="28"/>
        </w:rPr>
        <w:t>
      Ф.И.О. (при его наличии)</w:t>
      </w:r>
    </w:p>
    <w:p>
      <w:pPr>
        <w:spacing w:after="0"/>
        <w:ind w:left="0"/>
        <w:jc w:val="both"/>
      </w:pPr>
      <w:r>
        <w:rPr>
          <w:rFonts w:ascii="Times New Roman"/>
          <w:b w:val="false"/>
          <w:i w:val="false"/>
          <w:color w:val="000000"/>
          <w:sz w:val="28"/>
        </w:rPr>
        <w:t xml:space="preserve">
      № истории болезни </w:t>
      </w:r>
    </w:p>
    <w:p>
      <w:pPr>
        <w:spacing w:after="0"/>
        <w:ind w:left="0"/>
        <w:jc w:val="both"/>
      </w:pPr>
      <w:r>
        <w:rPr>
          <w:rFonts w:ascii="Times New Roman"/>
          <w:b w:val="false"/>
          <w:i w:val="false"/>
          <w:color w:val="000000"/>
          <w:sz w:val="28"/>
        </w:rPr>
        <w:t>
      Наименование лечебной организации</w:t>
      </w:r>
    </w:p>
    <w:p>
      <w:pPr>
        <w:spacing w:after="0"/>
        <w:ind w:left="0"/>
        <w:jc w:val="both"/>
      </w:pPr>
      <w:r>
        <w:rPr>
          <w:rFonts w:ascii="Times New Roman"/>
          <w:b w:val="false"/>
          <w:i w:val="false"/>
          <w:color w:val="000000"/>
          <w:sz w:val="28"/>
        </w:rPr>
        <w:t xml:space="preserve">
      Основной диагноз код </w:t>
      </w:r>
    </w:p>
    <w:p>
      <w:pPr>
        <w:spacing w:after="0"/>
        <w:ind w:left="0"/>
        <w:jc w:val="both"/>
      </w:pPr>
      <w:r>
        <w:rPr>
          <w:rFonts w:ascii="Times New Roman"/>
          <w:b w:val="false"/>
          <w:i w:val="false"/>
          <w:color w:val="000000"/>
          <w:sz w:val="28"/>
        </w:rPr>
        <w:t xml:space="preserve">
      Причина смерти </w:t>
      </w:r>
    </w:p>
    <w:p>
      <w:pPr>
        <w:spacing w:after="0"/>
        <w:ind w:left="0"/>
        <w:jc w:val="both"/>
      </w:pPr>
      <w:r>
        <w:rPr>
          <w:rFonts w:ascii="Times New Roman"/>
          <w:b w:val="false"/>
          <w:i w:val="false"/>
          <w:color w:val="000000"/>
          <w:sz w:val="28"/>
        </w:rPr>
        <w:t>
      Состав комиссии:</w:t>
      </w:r>
    </w:p>
    <w:p>
      <w:pPr>
        <w:spacing w:after="0"/>
        <w:ind w:left="0"/>
        <w:jc w:val="both"/>
      </w:pPr>
      <w:r>
        <w:rPr>
          <w:rFonts w:ascii="Times New Roman"/>
          <w:b w:val="false"/>
          <w:i w:val="false"/>
          <w:color w:val="000000"/>
          <w:sz w:val="28"/>
        </w:rPr>
        <w:t>
      Ф.И.О. (при его наличии) заведующего реанимационным отделением, ID</w:t>
      </w:r>
    </w:p>
    <w:p>
      <w:pPr>
        <w:spacing w:after="0"/>
        <w:ind w:left="0"/>
        <w:jc w:val="both"/>
      </w:pPr>
      <w:r>
        <w:rPr>
          <w:rFonts w:ascii="Times New Roman"/>
          <w:b w:val="false"/>
          <w:i w:val="false"/>
          <w:color w:val="000000"/>
          <w:sz w:val="28"/>
        </w:rPr>
        <w:t>
      Ф.И.О. (при его наличии) врача-реаниматолога, ID</w:t>
      </w:r>
    </w:p>
    <w:p>
      <w:pPr>
        <w:spacing w:after="0"/>
        <w:ind w:left="0"/>
        <w:jc w:val="both"/>
      </w:pPr>
      <w:r>
        <w:rPr>
          <w:rFonts w:ascii="Times New Roman"/>
          <w:b w:val="false"/>
          <w:i w:val="false"/>
          <w:color w:val="000000"/>
          <w:sz w:val="28"/>
        </w:rPr>
        <w:t>
      Ф.И.О. (при его наличии) лечащего врача, ID</w:t>
      </w:r>
    </w:p>
    <w:p>
      <w:pPr>
        <w:spacing w:after="0"/>
        <w:ind w:left="0"/>
        <w:jc w:val="both"/>
      </w:pPr>
      <w:r>
        <w:rPr>
          <w:rFonts w:ascii="Times New Roman"/>
          <w:b w:val="false"/>
          <w:i w:val="false"/>
          <w:color w:val="000000"/>
          <w:sz w:val="28"/>
        </w:rPr>
        <w:t>
      Ф.И.О. (при его наличии) судебно-медицинского эксперта, ID</w:t>
      </w:r>
    </w:p>
    <w:p>
      <w:pPr>
        <w:spacing w:after="0"/>
        <w:ind w:left="0"/>
        <w:jc w:val="both"/>
      </w:pPr>
      <w:r>
        <w:rPr>
          <w:rFonts w:ascii="Times New Roman"/>
          <w:b w:val="false"/>
          <w:i w:val="false"/>
          <w:color w:val="000000"/>
          <w:sz w:val="28"/>
        </w:rPr>
        <w:t>
      Констатировали биологическую смерть</w:t>
      </w:r>
    </w:p>
    <w:p>
      <w:pPr>
        <w:spacing w:after="0"/>
        <w:ind w:left="0"/>
        <w:jc w:val="both"/>
      </w:pPr>
      <w:r>
        <w:rPr>
          <w:rFonts w:ascii="Times New Roman"/>
          <w:b w:val="false"/>
          <w:i w:val="false"/>
          <w:color w:val="000000"/>
          <w:sz w:val="28"/>
        </w:rPr>
        <w:t>
      Время констатации биологической смерти</w:t>
      </w:r>
    </w:p>
    <w:p>
      <w:pPr>
        <w:spacing w:after="0"/>
        <w:ind w:left="0"/>
        <w:jc w:val="both"/>
      </w:pPr>
      <w:r>
        <w:rPr>
          <w:rFonts w:ascii="Times New Roman"/>
          <w:b w:val="false"/>
          <w:i w:val="false"/>
          <w:color w:val="000000"/>
          <w:sz w:val="28"/>
        </w:rPr>
        <w:t>
      Заполняется при изъятии органов и тканей у донора-трупа для трансплантации</w:t>
      </w:r>
    </w:p>
    <w:p>
      <w:pPr>
        <w:spacing w:after="0"/>
        <w:ind w:left="0"/>
        <w:jc w:val="both"/>
      </w:pPr>
      <w:r>
        <w:rPr>
          <w:rFonts w:ascii="Times New Roman"/>
          <w:b w:val="false"/>
          <w:i w:val="false"/>
          <w:color w:val="000000"/>
          <w:sz w:val="28"/>
        </w:rPr>
        <w:t>
      Изъятие донорских органов и тканей произведено после констатации смерти (смерти мозга) больного по разрешению (наименование лечебной организации, должность, Ф.И.О. (при его наличии))</w:t>
      </w:r>
    </w:p>
    <w:p>
      <w:pPr>
        <w:spacing w:after="0"/>
        <w:ind w:left="0"/>
        <w:jc w:val="both"/>
      </w:pPr>
      <w:r>
        <w:rPr>
          <w:rFonts w:ascii="Times New Roman"/>
          <w:b w:val="false"/>
          <w:i w:val="false"/>
          <w:color w:val="000000"/>
          <w:sz w:val="28"/>
        </w:rPr>
        <w:t>
      Производил (и) изъятие донорских органов и тканей врач (и)-хирург (и) Ф.И.О. (при его наличии), ID должность</w:t>
      </w:r>
    </w:p>
    <w:p>
      <w:pPr>
        <w:spacing w:after="0"/>
        <w:ind w:left="0"/>
        <w:jc w:val="both"/>
      </w:pPr>
      <w:r>
        <w:rPr>
          <w:rFonts w:ascii="Times New Roman"/>
          <w:b w:val="false"/>
          <w:i w:val="false"/>
          <w:color w:val="000000"/>
          <w:sz w:val="28"/>
        </w:rPr>
        <w:t xml:space="preserve">
      Способ изъятия донорских органов (описание инструментальных вмешательств и операции) </w:t>
      </w:r>
    </w:p>
    <w:p>
      <w:pPr>
        <w:spacing w:after="0"/>
        <w:ind w:left="0"/>
        <w:jc w:val="both"/>
      </w:pPr>
      <w:r>
        <w:rPr>
          <w:rFonts w:ascii="Times New Roman"/>
          <w:b w:val="false"/>
          <w:i w:val="false"/>
          <w:color w:val="000000"/>
          <w:sz w:val="28"/>
        </w:rPr>
        <w:t>
      При изъятии донорских органов и тканей присутствовали:</w:t>
      </w:r>
    </w:p>
    <w:p>
      <w:pPr>
        <w:spacing w:after="0"/>
        <w:ind w:left="0"/>
        <w:jc w:val="both"/>
      </w:pPr>
      <w:r>
        <w:rPr>
          <w:rFonts w:ascii="Times New Roman"/>
          <w:b w:val="false"/>
          <w:i w:val="false"/>
          <w:color w:val="000000"/>
          <w:sz w:val="28"/>
        </w:rPr>
        <w:t>
      судебно-медицинский эксперт Ф.И.О. (при его наличии), ID</w:t>
      </w:r>
    </w:p>
    <w:p>
      <w:pPr>
        <w:spacing w:after="0"/>
        <w:ind w:left="0"/>
        <w:jc w:val="both"/>
      </w:pPr>
      <w:r>
        <w:rPr>
          <w:rFonts w:ascii="Times New Roman"/>
          <w:b w:val="false"/>
          <w:i w:val="false"/>
          <w:color w:val="000000"/>
          <w:sz w:val="28"/>
        </w:rPr>
        <w:t xml:space="preserve">
      реаниматолог Ф.И.О. (при его наличии), ID </w:t>
      </w:r>
    </w:p>
    <w:p>
      <w:pPr>
        <w:spacing w:after="0"/>
        <w:ind w:left="0"/>
        <w:jc w:val="both"/>
      </w:pPr>
      <w:r>
        <w:rPr>
          <w:rFonts w:ascii="Times New Roman"/>
          <w:b w:val="false"/>
          <w:i w:val="false"/>
          <w:color w:val="000000"/>
          <w:sz w:val="28"/>
        </w:rPr>
        <w:t xml:space="preserve">
      Куда помещены и кому переданы донорские органы и ткани </w:t>
      </w:r>
    </w:p>
    <w:p>
      <w:pPr>
        <w:spacing w:after="0"/>
        <w:ind w:left="0"/>
        <w:jc w:val="both"/>
      </w:pPr>
      <w:r>
        <w:rPr>
          <w:rFonts w:ascii="Times New Roman"/>
          <w:b w:val="false"/>
          <w:i w:val="false"/>
          <w:color w:val="000000"/>
          <w:sz w:val="28"/>
        </w:rPr>
        <w:t>
      Время начала изъятия</w:t>
      </w:r>
    </w:p>
    <w:p>
      <w:pPr>
        <w:spacing w:after="0"/>
        <w:ind w:left="0"/>
        <w:jc w:val="both"/>
      </w:pPr>
      <w:r>
        <w:rPr>
          <w:rFonts w:ascii="Times New Roman"/>
          <w:b w:val="false"/>
          <w:i w:val="false"/>
          <w:color w:val="000000"/>
          <w:sz w:val="28"/>
        </w:rPr>
        <w:t>
      Время окончания изъятия</w:t>
      </w:r>
    </w:p>
    <w:p>
      <w:pPr>
        <w:spacing w:after="0"/>
        <w:ind w:left="0"/>
        <w:jc w:val="both"/>
      </w:pPr>
      <w:r>
        <w:rPr>
          <w:rFonts w:ascii="Times New Roman"/>
          <w:b w:val="false"/>
          <w:i w:val="false"/>
          <w:color w:val="000000"/>
          <w:sz w:val="28"/>
        </w:rPr>
        <w:t>
      Заполняется при констатации смерти на основании смерти мозга:</w:t>
      </w:r>
    </w:p>
    <w:p>
      <w:pPr>
        <w:spacing w:after="0"/>
        <w:ind w:left="0"/>
        <w:jc w:val="both"/>
      </w:pPr>
      <w:r>
        <w:rPr>
          <w:rFonts w:ascii="Times New Roman"/>
          <w:b w:val="false"/>
          <w:i w:val="false"/>
          <w:color w:val="000000"/>
          <w:sz w:val="28"/>
        </w:rPr>
        <w:t xml:space="preserve">
      Диагноз заболевания, приведшего к смерти мозга </w:t>
      </w:r>
    </w:p>
    <w:p>
      <w:pPr>
        <w:spacing w:after="0"/>
        <w:ind w:left="0"/>
        <w:jc w:val="both"/>
      </w:pPr>
      <w:r>
        <w:rPr>
          <w:rFonts w:ascii="Times New Roman"/>
          <w:b w:val="false"/>
          <w:i w:val="false"/>
          <w:color w:val="000000"/>
          <w:sz w:val="28"/>
        </w:rPr>
        <w:t>
      Комиссия құрамы (Состав комиссии):</w:t>
      </w:r>
    </w:p>
    <w:p>
      <w:pPr>
        <w:spacing w:after="0"/>
        <w:ind w:left="0"/>
        <w:jc w:val="both"/>
      </w:pPr>
      <w:r>
        <w:rPr>
          <w:rFonts w:ascii="Times New Roman"/>
          <w:b w:val="false"/>
          <w:i w:val="false"/>
          <w:color w:val="000000"/>
          <w:sz w:val="28"/>
        </w:rPr>
        <w:t>
      Ф.И.О. (при его наличии) лечащего врача-реаниматолога, ID</w:t>
      </w:r>
    </w:p>
    <w:p>
      <w:pPr>
        <w:spacing w:after="0"/>
        <w:ind w:left="0"/>
        <w:jc w:val="both"/>
      </w:pPr>
      <w:r>
        <w:rPr>
          <w:rFonts w:ascii="Times New Roman"/>
          <w:b w:val="false"/>
          <w:i w:val="false"/>
          <w:color w:val="000000"/>
          <w:sz w:val="28"/>
        </w:rPr>
        <w:t>
      Ф.И.О. (при его наличии) невропатолога, ID</w:t>
      </w:r>
    </w:p>
    <w:p>
      <w:pPr>
        <w:spacing w:after="0"/>
        <w:ind w:left="0"/>
        <w:jc w:val="both"/>
      </w:pPr>
      <w:r>
        <w:rPr>
          <w:rFonts w:ascii="Times New Roman"/>
          <w:b w:val="false"/>
          <w:i w:val="false"/>
          <w:color w:val="000000"/>
          <w:sz w:val="28"/>
        </w:rPr>
        <w:t>
      Ф.И.О. (при его наличии) врача-специалиста, ID</w:t>
      </w:r>
    </w:p>
    <w:p>
      <w:pPr>
        <w:spacing w:after="0"/>
        <w:ind w:left="0"/>
        <w:jc w:val="both"/>
      </w:pPr>
      <w:r>
        <w:rPr>
          <w:rFonts w:ascii="Times New Roman"/>
          <w:b w:val="false"/>
          <w:i w:val="false"/>
          <w:color w:val="000000"/>
          <w:sz w:val="28"/>
        </w:rPr>
        <w:t>
      обследовала состояние гражданина и установила:</w:t>
      </w:r>
    </w:p>
    <w:p>
      <w:pPr>
        <w:spacing w:after="0"/>
        <w:ind w:left="0"/>
        <w:jc w:val="both"/>
      </w:pPr>
      <w:r>
        <w:rPr>
          <w:rFonts w:ascii="Times New Roman"/>
          <w:b w:val="false"/>
          <w:i w:val="false"/>
          <w:color w:val="000000"/>
          <w:sz w:val="28"/>
        </w:rPr>
        <w:t>
      1. По состоянию сознания и целенаправленных реакций на внешнее воздействие</w:t>
      </w:r>
    </w:p>
    <w:p>
      <w:pPr>
        <w:spacing w:after="0"/>
        <w:ind w:left="0"/>
        <w:jc w:val="both"/>
      </w:pPr>
      <w:r>
        <w:rPr>
          <w:rFonts w:ascii="Times New Roman"/>
          <w:b w:val="false"/>
          <w:i w:val="false"/>
          <w:color w:val="000000"/>
          <w:sz w:val="28"/>
        </w:rPr>
        <w:t>
      2. По состоянию самостоятельного дыхания</w:t>
      </w:r>
    </w:p>
    <w:p>
      <w:pPr>
        <w:spacing w:after="0"/>
        <w:ind w:left="0"/>
        <w:jc w:val="both"/>
      </w:pPr>
      <w:r>
        <w:rPr>
          <w:rFonts w:ascii="Times New Roman"/>
          <w:b w:val="false"/>
          <w:i w:val="false"/>
          <w:color w:val="000000"/>
          <w:sz w:val="28"/>
        </w:rPr>
        <w:t>
      2.1 При разъединительном тесте</w:t>
      </w:r>
    </w:p>
    <w:p>
      <w:pPr>
        <w:spacing w:after="0"/>
        <w:ind w:left="0"/>
        <w:jc w:val="both"/>
      </w:pPr>
      <w:r>
        <w:rPr>
          <w:rFonts w:ascii="Times New Roman"/>
          <w:b w:val="false"/>
          <w:i w:val="false"/>
          <w:color w:val="000000"/>
          <w:sz w:val="28"/>
        </w:rPr>
        <w:t>
      3. По состоянию тонуса мышц</w:t>
      </w:r>
    </w:p>
    <w:p>
      <w:pPr>
        <w:spacing w:after="0"/>
        <w:ind w:left="0"/>
        <w:jc w:val="both"/>
      </w:pPr>
      <w:r>
        <w:rPr>
          <w:rFonts w:ascii="Times New Roman"/>
          <w:b w:val="false"/>
          <w:i w:val="false"/>
          <w:color w:val="000000"/>
          <w:sz w:val="28"/>
        </w:rPr>
        <w:t>
      4. По состоянию зрачков</w:t>
      </w:r>
    </w:p>
    <w:p>
      <w:pPr>
        <w:spacing w:after="0"/>
        <w:ind w:left="0"/>
        <w:jc w:val="both"/>
      </w:pPr>
      <w:r>
        <w:rPr>
          <w:rFonts w:ascii="Times New Roman"/>
          <w:b w:val="false"/>
          <w:i w:val="false"/>
          <w:color w:val="000000"/>
          <w:sz w:val="28"/>
        </w:rPr>
        <w:t>
      5. По рефлекторным реакциям на внешние воздействия, замыкающиеся на уровне головного мозга (перечислить исследованные реакции, указать наличие спинальных ответов)</w:t>
      </w:r>
    </w:p>
    <w:p>
      <w:pPr>
        <w:spacing w:after="0"/>
        <w:ind w:left="0"/>
        <w:jc w:val="both"/>
      </w:pPr>
      <w:r>
        <w:rPr>
          <w:rFonts w:ascii="Times New Roman"/>
          <w:b w:val="false"/>
          <w:i w:val="false"/>
          <w:color w:val="000000"/>
          <w:sz w:val="28"/>
        </w:rPr>
        <w:t>
      6. При температуре тела</w:t>
      </w:r>
    </w:p>
    <w:p>
      <w:pPr>
        <w:spacing w:after="0"/>
        <w:ind w:left="0"/>
        <w:jc w:val="both"/>
      </w:pPr>
      <w:r>
        <w:rPr>
          <w:rFonts w:ascii="Times New Roman"/>
          <w:b w:val="false"/>
          <w:i w:val="false"/>
          <w:color w:val="000000"/>
          <w:sz w:val="28"/>
        </w:rPr>
        <w:t>
      7. При артериальном давлении</w:t>
      </w:r>
    </w:p>
    <w:p>
      <w:pPr>
        <w:spacing w:after="0"/>
        <w:ind w:left="0"/>
        <w:jc w:val="both"/>
      </w:pPr>
      <w:r>
        <w:rPr>
          <w:rFonts w:ascii="Times New Roman"/>
          <w:b w:val="false"/>
          <w:i w:val="false"/>
          <w:color w:val="000000"/>
          <w:sz w:val="28"/>
        </w:rPr>
        <w:t>
      8. По данным электроэнцефалографических исследований</w:t>
      </w:r>
    </w:p>
    <w:p>
      <w:pPr>
        <w:spacing w:after="0"/>
        <w:ind w:left="0"/>
        <w:jc w:val="both"/>
      </w:pPr>
      <w:r>
        <w:rPr>
          <w:rFonts w:ascii="Times New Roman"/>
          <w:b w:val="false"/>
          <w:i w:val="false"/>
          <w:color w:val="000000"/>
          <w:sz w:val="28"/>
        </w:rPr>
        <w:t>
      9. По данным ангиографии</w:t>
      </w:r>
    </w:p>
    <w:p>
      <w:pPr>
        <w:spacing w:after="0"/>
        <w:ind w:left="0"/>
        <w:jc w:val="both"/>
      </w:pPr>
      <w:r>
        <w:rPr>
          <w:rFonts w:ascii="Times New Roman"/>
          <w:b w:val="false"/>
          <w:i w:val="false"/>
          <w:color w:val="000000"/>
          <w:sz w:val="28"/>
        </w:rPr>
        <w:t>
      10. При сроке наблюдения в течение ____ часов с периодичностью неврологических осмотров через каждые _____ часов</w:t>
      </w:r>
    </w:p>
    <w:p>
      <w:pPr>
        <w:spacing w:after="0"/>
        <w:ind w:left="0"/>
        <w:jc w:val="both"/>
      </w:pPr>
      <w:r>
        <w:rPr>
          <w:rFonts w:ascii="Times New Roman"/>
          <w:b w:val="false"/>
          <w:i w:val="false"/>
          <w:color w:val="000000"/>
          <w:sz w:val="28"/>
        </w:rPr>
        <w:t>
      11. С учетом данных дополнительных исследований (токсикологических, определения метаболизма мозга и др.)</w:t>
      </w:r>
    </w:p>
    <w:p>
      <w:pPr>
        <w:spacing w:after="0"/>
        <w:ind w:left="0"/>
        <w:jc w:val="both"/>
      </w:pPr>
      <w:r>
        <w:rPr>
          <w:rFonts w:ascii="Times New Roman"/>
          <w:b w:val="false"/>
          <w:i w:val="false"/>
          <w:color w:val="000000"/>
          <w:sz w:val="28"/>
        </w:rPr>
        <w:t>
      Список сокращений формы № 017/у "АКТ констатации биологической смерти/</w:t>
      </w:r>
      <w:r>
        <w:br/>
      </w:r>
      <w:r>
        <w:rPr>
          <w:rFonts w:ascii="Times New Roman"/>
          <w:b w:val="false"/>
          <w:i w:val="false"/>
          <w:color w:val="000000"/>
          <w:sz w:val="28"/>
        </w:rPr>
        <w:t>изъятии органов и тканей у донора-трупа для трансплантации/констатации смерти</w:t>
      </w:r>
      <w:r>
        <w:br/>
      </w:r>
      <w:r>
        <w:rPr>
          <w:rFonts w:ascii="Times New Roman"/>
          <w:b w:val="false"/>
          <w:i w:val="false"/>
          <w:color w:val="000000"/>
          <w:sz w:val="28"/>
        </w:rPr>
        <w:t>на основании смерти мозга"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9"/>
        <w:gridCol w:w="2593"/>
        <w:gridCol w:w="8798"/>
      </w:tblGrid>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другой уникальный признак, позволяющий отличать его от других))</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024/у утверждена приказом и.о. Министра здравоохранения Республики Казахстан от 23 ноября 2010 года № 907</w:t>
            </w:r>
          </w:p>
        </w:tc>
      </w:tr>
    </w:tbl>
    <w:p>
      <w:pPr>
        <w:spacing w:after="0"/>
        <w:ind w:left="0"/>
        <w:jc w:val="both"/>
      </w:pPr>
      <w:r>
        <w:rPr>
          <w:rFonts w:ascii="Times New Roman"/>
          <w:b w:val="false"/>
          <w:i w:val="false"/>
          <w:color w:val="000000"/>
          <w:sz w:val="28"/>
        </w:rPr>
        <w:t>
      Журнал учета консервированного костного мозга</w:t>
      </w:r>
    </w:p>
    <w:p>
      <w:pPr>
        <w:spacing w:after="0"/>
        <w:ind w:left="0"/>
        <w:jc w:val="both"/>
      </w:pPr>
      <w:r>
        <w:rPr>
          <w:rFonts w:ascii="Times New Roman"/>
          <w:b w:val="false"/>
          <w:i w:val="false"/>
          <w:color w:val="000000"/>
          <w:sz w:val="28"/>
        </w:rPr>
        <w:t>
      Начат окончен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9"/>
        <w:gridCol w:w="1735"/>
        <w:gridCol w:w="509"/>
        <w:gridCol w:w="509"/>
        <w:gridCol w:w="509"/>
        <w:gridCol w:w="509"/>
        <w:gridCol w:w="509"/>
        <w:gridCol w:w="2520"/>
        <w:gridCol w:w="509"/>
        <w:gridCol w:w="793"/>
        <w:gridCol w:w="791"/>
        <w:gridCol w:w="1028"/>
        <w:gridCol w:w="793"/>
        <w:gridCol w:w="1077"/>
      </w:tblGrid>
      <w:tr>
        <w:trPr>
          <w:trHeight w:val="30" w:hRule="atLeast"/>
        </w:trPr>
        <w:tc>
          <w:tcPr>
            <w:tcW w:w="5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17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донора</w:t>
            </w:r>
          </w:p>
        </w:tc>
        <w:tc>
          <w:tcPr>
            <w:tcW w:w="5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крови</w:t>
            </w:r>
          </w:p>
        </w:tc>
        <w:tc>
          <w:tcPr>
            <w:tcW w:w="5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принадлежность</w:t>
            </w:r>
          </w:p>
        </w:tc>
        <w:tc>
          <w:tcPr>
            <w:tcW w:w="5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заготовки</w:t>
            </w:r>
          </w:p>
        </w:tc>
        <w:tc>
          <w:tcPr>
            <w:tcW w:w="5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этикетки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костного мозга к замораживанию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охлаждающий раствор</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 дата заготовки крови (сыворотки) АВ (N) группы</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контейнеров</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костномозговой взвеси в контейнере</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ядросодержащих клеток</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жизнеспособность клеток (эозиновая проба)</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бактериологический контроль костного мозгаперед замораживанием</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врача подготовившего костный мозг к замораживанию</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both"/>
      </w:pPr>
      <w:r>
        <w:rPr>
          <w:rFonts w:ascii="Times New Roman"/>
          <w:b w:val="false"/>
          <w:i w:val="false"/>
          <w:color w:val="000000"/>
          <w:sz w:val="28"/>
        </w:rPr>
        <w:t>
      Разворот ф. № 024/у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3"/>
        <w:gridCol w:w="813"/>
        <w:gridCol w:w="813"/>
        <w:gridCol w:w="1544"/>
        <w:gridCol w:w="961"/>
        <w:gridCol w:w="1057"/>
        <w:gridCol w:w="814"/>
        <w:gridCol w:w="1107"/>
        <w:gridCol w:w="814"/>
        <w:gridCol w:w="1787"/>
        <w:gridCol w:w="814"/>
        <w:gridCol w:w="963"/>
      </w:tblGrid>
      <w:tr>
        <w:trPr>
          <w:trHeight w:val="30" w:hRule="atLeast"/>
        </w:trPr>
        <w:tc>
          <w:tcPr>
            <w:tcW w:w="8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замораживания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Размораживание</w:t>
            </w:r>
          </w:p>
        </w:tc>
        <w:tc>
          <w:tcPr>
            <w:tcW w:w="8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выдан костный мозг</w:t>
            </w:r>
          </w:p>
        </w:tc>
        <w:tc>
          <w:tcPr>
            <w:tcW w:w="17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(час., мин.) выдачи</w:t>
            </w:r>
          </w:p>
        </w:tc>
        <w:tc>
          <w:tcPr>
            <w:tcW w:w="8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годности</w:t>
            </w:r>
          </w:p>
        </w:tc>
        <w:tc>
          <w:tcPr>
            <w:tcW w:w="9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Расписка лица, получившего костный мозг</w:t>
            </w:r>
          </w:p>
        </w:tc>
      </w:tr>
      <w:tr>
        <w:trPr>
          <w:trHeight w:val="30" w:hRule="atLeast"/>
        </w:trPr>
        <w:tc>
          <w:tcPr>
            <w:tcW w:w="0" w:type="auto"/>
            <w:vMerge/>
            <w:tcBorders>
              <w:top w:val="nil"/>
              <w:left w:val="single" w:color="cfcfcf" w:sz="5"/>
              <w:bottom w:val="single" w:color="cfcfcf" w:sz="5"/>
              <w:right w:val="single" w:color="cfcfcf" w:sz="5"/>
            </w:tcBorders>
          </w:tcP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контейнеров</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костного мозга, подготовленного к трансплантации и количество флаконов</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ядросодержащих клеток в млрд.</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Жизнеспособность клеток (эозиновая проба)</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Бактериологический контроль</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врача, проводившего размораживание костного мозга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034/ у утверждена приказом и.о. Министра здравоохранения Республики Казахстан от "23" ноября 2010 года № 907</w:t>
            </w:r>
          </w:p>
        </w:tc>
      </w:tr>
    </w:tbl>
    <w:p>
      <w:pPr>
        <w:spacing w:after="0"/>
        <w:ind w:left="0"/>
        <w:jc w:val="both"/>
      </w:pPr>
      <w:r>
        <w:rPr>
          <w:rFonts w:ascii="Times New Roman"/>
          <w:b w:val="false"/>
          <w:i w:val="false"/>
          <w:color w:val="000000"/>
          <w:sz w:val="28"/>
        </w:rPr>
        <w:t>
      Паспорт консервированной донорской ткани и (или) органа (части органа)</w:t>
      </w:r>
    </w:p>
    <w:p>
      <w:pPr>
        <w:spacing w:after="0"/>
        <w:ind w:left="0"/>
        <w:jc w:val="both"/>
      </w:pPr>
      <w:r>
        <w:rPr>
          <w:rFonts w:ascii="Times New Roman"/>
          <w:b w:val="false"/>
          <w:i w:val="false"/>
          <w:color w:val="000000"/>
          <w:sz w:val="28"/>
        </w:rPr>
        <w:t>
      Организация здравоохранения, где производилось изъятие ткани и (или) органа (части органа)</w:t>
      </w:r>
      <w:r>
        <w:br/>
      </w:r>
      <w:r>
        <w:rPr>
          <w:rFonts w:ascii="Times New Roman"/>
          <w:b w:val="false"/>
          <w:i w:val="false"/>
          <w:color w:val="000000"/>
          <w:sz w:val="28"/>
        </w:rPr>
        <w:t>_____________________________________________________________________________</w:t>
      </w:r>
      <w:r>
        <w:br/>
      </w:r>
      <w:r>
        <w:rPr>
          <w:rFonts w:ascii="Times New Roman"/>
          <w:b w:val="false"/>
          <w:i w:val="false"/>
          <w:color w:val="000000"/>
          <w:sz w:val="28"/>
        </w:rPr>
        <w:t>Наименование, количество ткани и (или) органа (части органа))</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Дата и время изъятия ткани и (или) органа (части органа)</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ФИО донора, возраст, пол _____________________________________________________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Группа крови, резус __________________________________________________________</w:t>
      </w:r>
      <w:r>
        <w:br/>
      </w:r>
      <w:r>
        <w:rPr>
          <w:rFonts w:ascii="Times New Roman"/>
          <w:b w:val="false"/>
          <w:i w:val="false"/>
          <w:color w:val="000000"/>
          <w:sz w:val="28"/>
        </w:rPr>
        <w:t>Дата поступления ____________________________________________________________</w:t>
      </w:r>
      <w:r>
        <w:br/>
      </w:r>
      <w:r>
        <w:rPr>
          <w:rFonts w:ascii="Times New Roman"/>
          <w:b w:val="false"/>
          <w:i w:val="false"/>
          <w:color w:val="000000"/>
          <w:sz w:val="28"/>
        </w:rPr>
        <w:t>№ истории болезни ___________________________________________________________</w:t>
      </w:r>
      <w:r>
        <w:br/>
      </w:r>
      <w:r>
        <w:rPr>
          <w:rFonts w:ascii="Times New Roman"/>
          <w:b w:val="false"/>
          <w:i w:val="false"/>
          <w:color w:val="000000"/>
          <w:sz w:val="28"/>
        </w:rPr>
        <w:t>Диагноз _____________________________________________________________________</w:t>
      </w:r>
      <w:r>
        <w:br/>
      </w:r>
      <w:r>
        <w:rPr>
          <w:rFonts w:ascii="Times New Roman"/>
          <w:b w:val="false"/>
          <w:i w:val="false"/>
          <w:color w:val="000000"/>
          <w:sz w:val="28"/>
        </w:rPr>
        <w:t>Время нахождения на искусственной вентиляции легких)</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Время гипотензии ____________________________________________________________</w:t>
      </w:r>
      <w:r>
        <w:br/>
      </w:r>
      <w:r>
        <w:rPr>
          <w:rFonts w:ascii="Times New Roman"/>
          <w:b w:val="false"/>
          <w:i w:val="false"/>
          <w:color w:val="000000"/>
          <w:sz w:val="28"/>
        </w:rPr>
        <w:t>Диурез в последние сутки, часы ________________________________________________</w:t>
      </w:r>
      <w:r>
        <w:br/>
      </w:r>
      <w:r>
        <w:rPr>
          <w:rFonts w:ascii="Times New Roman"/>
          <w:b w:val="false"/>
          <w:i w:val="false"/>
          <w:color w:val="000000"/>
          <w:sz w:val="28"/>
        </w:rPr>
        <w:t>Фармподготовка донора _______________________________________________________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Период ишемии _____________________________________________________________</w:t>
      </w:r>
      <w:r>
        <w:br/>
      </w:r>
      <w:r>
        <w:rPr>
          <w:rFonts w:ascii="Times New Roman"/>
          <w:b w:val="false"/>
          <w:i w:val="false"/>
          <w:color w:val="000000"/>
          <w:sz w:val="28"/>
        </w:rPr>
        <w:t>Особенности изъятия ткани и (или) органа (части органа) 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Давление при отмывке _______________________________________________________</w:t>
      </w:r>
      <w:r>
        <w:br/>
      </w:r>
      <w:r>
        <w:rPr>
          <w:rFonts w:ascii="Times New Roman"/>
          <w:b w:val="false"/>
          <w:i w:val="false"/>
          <w:color w:val="000000"/>
          <w:sz w:val="28"/>
        </w:rPr>
        <w:t>Степень отмывки ____________________________________________________________</w:t>
      </w:r>
      <w:r>
        <w:br/>
      </w:r>
      <w:r>
        <w:rPr>
          <w:rFonts w:ascii="Times New Roman"/>
          <w:b w:val="false"/>
          <w:i w:val="false"/>
          <w:color w:val="000000"/>
          <w:sz w:val="28"/>
        </w:rPr>
        <w:t>Способ консервации органа (части органа), название консервирующего раствора:</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Срок годности консервирующего раствора: 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Дата проведения и результаты исследования иммуноферментного анализа (далее - ИФА) и</w:t>
      </w:r>
      <w:r>
        <w:br/>
      </w:r>
      <w:r>
        <w:rPr>
          <w:rFonts w:ascii="Times New Roman"/>
          <w:b w:val="false"/>
          <w:i w:val="false"/>
          <w:color w:val="000000"/>
          <w:sz w:val="28"/>
        </w:rPr>
        <w:t>(или) полимеразной цепной реакции - при наличии (далее – ПЦР) на:</w:t>
      </w:r>
      <w:r>
        <w:br/>
      </w:r>
      <w:r>
        <w:rPr>
          <w:rFonts w:ascii="Times New Roman"/>
          <w:b w:val="false"/>
          <w:i w:val="false"/>
          <w:color w:val="000000"/>
          <w:sz w:val="28"/>
        </w:rPr>
        <w:t>- АИТВ (ВИЧ): ______________________________________________________________</w:t>
      </w:r>
      <w:r>
        <w:br/>
      </w:r>
      <w:r>
        <w:rPr>
          <w:rFonts w:ascii="Times New Roman"/>
          <w:b w:val="false"/>
          <w:i w:val="false"/>
          <w:color w:val="000000"/>
          <w:sz w:val="28"/>
        </w:rPr>
        <w:t>- Гепатит В: _________________________________________________________________</w:t>
      </w:r>
      <w:r>
        <w:br/>
      </w:r>
      <w:r>
        <w:rPr>
          <w:rFonts w:ascii="Times New Roman"/>
          <w:b w:val="false"/>
          <w:i w:val="false"/>
          <w:color w:val="000000"/>
          <w:sz w:val="28"/>
        </w:rPr>
        <w:t>- Гепатит С: _________________________________________________________________</w:t>
      </w:r>
      <w:r>
        <w:br/>
      </w:r>
      <w:r>
        <w:rPr>
          <w:rFonts w:ascii="Times New Roman"/>
          <w:b w:val="false"/>
          <w:i w:val="false"/>
          <w:color w:val="000000"/>
          <w:sz w:val="28"/>
        </w:rPr>
        <w:t>- Сифилис: __________________________________________________________________</w:t>
      </w:r>
      <w:r>
        <w:br/>
      </w:r>
      <w:r>
        <w:rPr>
          <w:rFonts w:ascii="Times New Roman"/>
          <w:b w:val="false"/>
          <w:i w:val="false"/>
          <w:color w:val="000000"/>
          <w:sz w:val="28"/>
        </w:rPr>
        <w:t>Период консервации:</w:t>
      </w:r>
      <w:r>
        <w:br/>
      </w:r>
      <w:r>
        <w:rPr>
          <w:rFonts w:ascii="Times New Roman"/>
          <w:b w:val="false"/>
          <w:i w:val="false"/>
          <w:color w:val="000000"/>
          <w:sz w:val="28"/>
        </w:rPr>
        <w:t>Почки правой _________________________________ левой _________________________</w:t>
      </w:r>
      <w:r>
        <w:br/>
      </w:r>
      <w:r>
        <w:rPr>
          <w:rFonts w:ascii="Times New Roman"/>
          <w:b w:val="false"/>
          <w:i w:val="false"/>
          <w:color w:val="000000"/>
          <w:sz w:val="28"/>
        </w:rPr>
        <w:t>Легкой правой _________________________________ левой ________________________</w:t>
      </w:r>
      <w:r>
        <w:br/>
      </w:r>
      <w:r>
        <w:rPr>
          <w:rFonts w:ascii="Times New Roman"/>
          <w:b w:val="false"/>
          <w:i w:val="false"/>
          <w:color w:val="000000"/>
          <w:sz w:val="28"/>
        </w:rPr>
        <w:t>Сердца _____________________________________________________________________</w:t>
      </w:r>
      <w:r>
        <w:br/>
      </w:r>
      <w:r>
        <w:rPr>
          <w:rFonts w:ascii="Times New Roman"/>
          <w:b w:val="false"/>
          <w:i w:val="false"/>
          <w:color w:val="000000"/>
          <w:sz w:val="28"/>
        </w:rPr>
        <w:t>Печени _____________________________________________________________________</w:t>
      </w:r>
      <w:r>
        <w:br/>
      </w:r>
      <w:r>
        <w:rPr>
          <w:rFonts w:ascii="Times New Roman"/>
          <w:b w:val="false"/>
          <w:i w:val="false"/>
          <w:color w:val="000000"/>
          <w:sz w:val="28"/>
        </w:rPr>
        <w:t>Другое _____________________________________________________________________</w:t>
      </w:r>
      <w:r>
        <w:br/>
      </w:r>
      <w:r>
        <w:rPr>
          <w:rFonts w:ascii="Times New Roman"/>
          <w:b w:val="false"/>
          <w:i w:val="false"/>
          <w:color w:val="000000"/>
          <w:sz w:val="28"/>
        </w:rPr>
        <w:t>ФИО реципиентов 1. __________________________ 2. ____________________________</w:t>
      </w:r>
      <w:r>
        <w:br/>
      </w:r>
      <w:r>
        <w:rPr>
          <w:rFonts w:ascii="Times New Roman"/>
          <w:b w:val="false"/>
          <w:i w:val="false"/>
          <w:color w:val="000000"/>
          <w:sz w:val="28"/>
        </w:rPr>
        <w:t>Возраст, группа крови 1. _______________________ 2. ____________________________</w:t>
      </w:r>
      <w:r>
        <w:br/>
      </w:r>
      <w:r>
        <w:rPr>
          <w:rFonts w:ascii="Times New Roman"/>
          <w:b w:val="false"/>
          <w:i w:val="false"/>
          <w:color w:val="000000"/>
          <w:sz w:val="28"/>
        </w:rPr>
        <w:t>Иммунологические показатели донора 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Реципиентов 1. _______________________ 2. ____________________________________</w:t>
      </w:r>
      <w:r>
        <w:br/>
      </w:r>
      <w:r>
        <w:rPr>
          <w:rFonts w:ascii="Times New Roman"/>
          <w:b w:val="false"/>
          <w:i w:val="false"/>
          <w:color w:val="000000"/>
          <w:sz w:val="28"/>
        </w:rPr>
        <w:t>Функции трансплантата ______________________________________________________</w:t>
      </w:r>
      <w:r>
        <w:br/>
      </w:r>
      <w:r>
        <w:rPr>
          <w:rFonts w:ascii="Times New Roman"/>
          <w:b w:val="false"/>
          <w:i w:val="false"/>
          <w:color w:val="000000"/>
          <w:sz w:val="28"/>
        </w:rPr>
        <w:t>Название организации здравоохранения, ФИО, должность лиц, проводивших изъятие и</w:t>
      </w:r>
      <w:r>
        <w:br/>
      </w:r>
      <w:r>
        <w:rPr>
          <w:rFonts w:ascii="Times New Roman"/>
          <w:b w:val="false"/>
          <w:i w:val="false"/>
          <w:color w:val="000000"/>
          <w:sz w:val="28"/>
        </w:rPr>
        <w:t>консервацию органа (части органа)): ___________________________________________</w:t>
      </w:r>
      <w:r>
        <w:br/>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ФИО, подпись ответственных лиц за консервацию: 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День, месяц, год, время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066/у утверждена приказом и. о. Министра здравоохранения Республики Казахстан от "23" ноября 2010года№ 907</w:t>
            </w:r>
          </w:p>
        </w:tc>
      </w:tr>
    </w:tbl>
    <w:p>
      <w:pPr>
        <w:spacing w:after="0"/>
        <w:ind w:left="0"/>
        <w:jc w:val="both"/>
      </w:pPr>
      <w:r>
        <w:rPr>
          <w:rFonts w:ascii="Times New Roman"/>
          <w:b w:val="false"/>
          <w:i w:val="false"/>
          <w:color w:val="000000"/>
          <w:sz w:val="28"/>
        </w:rPr>
        <w:t>
      Статистическая карта выбывшего из стационара (круглосуточного, дневного) №</w:t>
      </w:r>
    </w:p>
    <w:p>
      <w:pPr>
        <w:spacing w:after="0"/>
        <w:ind w:left="0"/>
        <w:jc w:val="both"/>
      </w:pPr>
      <w:r>
        <w:rPr>
          <w:rFonts w:ascii="Times New Roman"/>
          <w:b w:val="false"/>
          <w:i w:val="false"/>
          <w:color w:val="000000"/>
          <w:sz w:val="28"/>
        </w:rPr>
        <w:t>
      Общая часть:</w:t>
      </w:r>
    </w:p>
    <w:p>
      <w:pPr>
        <w:spacing w:after="0"/>
        <w:ind w:left="0"/>
        <w:jc w:val="both"/>
      </w:pPr>
      <w:r>
        <w:rPr>
          <w:rFonts w:ascii="Times New Roman"/>
          <w:b w:val="false"/>
          <w:i w:val="false"/>
          <w:color w:val="000000"/>
          <w:sz w:val="28"/>
        </w:rPr>
        <w:t>
      1. ИИН</w:t>
      </w:r>
    </w:p>
    <w:p>
      <w:pPr>
        <w:spacing w:after="0"/>
        <w:ind w:left="0"/>
        <w:jc w:val="both"/>
      </w:pPr>
      <w:r>
        <w:rPr>
          <w:rFonts w:ascii="Times New Roman"/>
          <w:b w:val="false"/>
          <w:i w:val="false"/>
          <w:color w:val="000000"/>
          <w:sz w:val="28"/>
        </w:rPr>
        <w:t>
      2. Ф.И.О. (при его наличии)</w:t>
      </w:r>
    </w:p>
    <w:p>
      <w:pPr>
        <w:spacing w:after="0"/>
        <w:ind w:left="0"/>
        <w:jc w:val="both"/>
      </w:pPr>
      <w:r>
        <w:rPr>
          <w:rFonts w:ascii="Times New Roman"/>
          <w:b w:val="false"/>
          <w:i w:val="false"/>
          <w:color w:val="000000"/>
          <w:sz w:val="28"/>
        </w:rPr>
        <w:t>
      3. Дата рождения</w:t>
      </w:r>
    </w:p>
    <w:p>
      <w:pPr>
        <w:spacing w:after="0"/>
        <w:ind w:left="0"/>
        <w:jc w:val="both"/>
      </w:pPr>
      <w:r>
        <w:rPr>
          <w:rFonts w:ascii="Times New Roman"/>
          <w:b w:val="false"/>
          <w:i w:val="false"/>
          <w:color w:val="000000"/>
          <w:sz w:val="28"/>
        </w:rPr>
        <w:t>
      4. Пол</w:t>
      </w:r>
    </w:p>
    <w:p>
      <w:pPr>
        <w:spacing w:after="0"/>
        <w:ind w:left="0"/>
        <w:jc w:val="both"/>
      </w:pPr>
      <w:r>
        <w:rPr>
          <w:rFonts w:ascii="Times New Roman"/>
          <w:b w:val="false"/>
          <w:i w:val="false"/>
          <w:color w:val="000000"/>
          <w:sz w:val="28"/>
        </w:rPr>
        <w:t>
      5. Возраст</w:t>
      </w:r>
    </w:p>
    <w:p>
      <w:pPr>
        <w:spacing w:after="0"/>
        <w:ind w:left="0"/>
        <w:jc w:val="both"/>
      </w:pPr>
      <w:r>
        <w:rPr>
          <w:rFonts w:ascii="Times New Roman"/>
          <w:b w:val="false"/>
          <w:i w:val="false"/>
          <w:color w:val="000000"/>
          <w:sz w:val="28"/>
        </w:rPr>
        <w:t>
      6. Национальность</w:t>
      </w:r>
    </w:p>
    <w:p>
      <w:pPr>
        <w:spacing w:after="0"/>
        <w:ind w:left="0"/>
        <w:jc w:val="both"/>
      </w:pPr>
      <w:r>
        <w:rPr>
          <w:rFonts w:ascii="Times New Roman"/>
          <w:b w:val="false"/>
          <w:i w:val="false"/>
          <w:color w:val="000000"/>
          <w:sz w:val="28"/>
        </w:rPr>
        <w:t>
      7. Гражданство (справочник стран)</w:t>
      </w:r>
    </w:p>
    <w:p>
      <w:pPr>
        <w:spacing w:after="0"/>
        <w:ind w:left="0"/>
        <w:jc w:val="both"/>
      </w:pPr>
      <w:r>
        <w:rPr>
          <w:rFonts w:ascii="Times New Roman"/>
          <w:b w:val="false"/>
          <w:i w:val="false"/>
          <w:color w:val="000000"/>
          <w:sz w:val="28"/>
        </w:rPr>
        <w:t xml:space="preserve">
      8. Житель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города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Адрес проживания</w:t>
      </w:r>
    </w:p>
    <w:p>
      <w:pPr>
        <w:spacing w:after="0"/>
        <w:ind w:left="0"/>
        <w:jc w:val="both"/>
      </w:pPr>
      <w:r>
        <w:rPr>
          <w:rFonts w:ascii="Times New Roman"/>
          <w:b w:val="false"/>
          <w:i w:val="false"/>
          <w:color w:val="000000"/>
          <w:sz w:val="28"/>
        </w:rPr>
        <w:t>
      10. Место работы/учебы/детского учреждения</w:t>
      </w:r>
    </w:p>
    <w:p>
      <w:pPr>
        <w:spacing w:after="0"/>
        <w:ind w:left="0"/>
        <w:jc w:val="both"/>
      </w:pPr>
      <w:r>
        <w:rPr>
          <w:rFonts w:ascii="Times New Roman"/>
          <w:b w:val="false"/>
          <w:i w:val="false"/>
          <w:color w:val="000000"/>
          <w:sz w:val="28"/>
        </w:rPr>
        <w:t xml:space="preserve">
      Должность </w:t>
      </w:r>
    </w:p>
    <w:p>
      <w:pPr>
        <w:spacing w:after="0"/>
        <w:ind w:left="0"/>
        <w:jc w:val="both"/>
      </w:pPr>
      <w:r>
        <w:drawing>
          <wp:inline distT="0" distB="0" distL="0" distR="0">
            <wp:extent cx="952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952500" cy="241300"/>
                    </a:xfrm>
                    <a:prstGeom prst="rect">
                      <a:avLst/>
                    </a:prstGeom>
                  </pic:spPr>
                </pic:pic>
              </a:graphicData>
            </a:graphic>
          </wp:inline>
        </w:drawing>
      </w:r>
    </w:p>
    <w:p>
      <w:pPr>
        <w:spacing w:after="0"/>
        <w:ind w:left="0"/>
        <w:jc w:val="left"/>
      </w:pPr>
      <w:r>
        <w:rPr>
          <w:rFonts w:ascii="Times New Roman"/>
          <w:b w:val="false"/>
          <w:i w:val="false"/>
          <w:color w:val="000000"/>
          <w:sz w:val="28"/>
        </w:rPr>
        <w:t>Образование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 Наименование страховой компании, № страхового полиса</w:t>
      </w:r>
    </w:p>
    <w:p>
      <w:pPr>
        <w:spacing w:after="0"/>
        <w:ind w:left="0"/>
        <w:jc w:val="both"/>
      </w:pPr>
      <w:r>
        <w:rPr>
          <w:rFonts w:ascii="Times New Roman"/>
          <w:b w:val="false"/>
          <w:i w:val="false"/>
          <w:color w:val="000000"/>
          <w:sz w:val="28"/>
        </w:rPr>
        <w:t>
      12. Тип возмещения</w:t>
      </w:r>
    </w:p>
    <w:p>
      <w:pPr>
        <w:spacing w:after="0"/>
        <w:ind w:left="0"/>
        <w:jc w:val="both"/>
      </w:pPr>
      <w:r>
        <w:rPr>
          <w:rFonts w:ascii="Times New Roman"/>
          <w:b w:val="false"/>
          <w:i w:val="false"/>
          <w:color w:val="000000"/>
          <w:sz w:val="28"/>
        </w:rPr>
        <w:t>
      13. Социальный статус</w:t>
      </w:r>
    </w:p>
    <w:p>
      <w:pPr>
        <w:spacing w:after="0"/>
        <w:ind w:left="0"/>
        <w:jc w:val="both"/>
      </w:pPr>
      <w:r>
        <w:rPr>
          <w:rFonts w:ascii="Times New Roman"/>
          <w:b w:val="false"/>
          <w:i w:val="false"/>
          <w:color w:val="000000"/>
          <w:sz w:val="28"/>
        </w:rPr>
        <w:t xml:space="preserve">
      14. Тип госпитализации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впервые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повторно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плановой госпитализации указать:</w:t>
      </w:r>
    </w:p>
    <w:p>
      <w:pPr>
        <w:spacing w:after="0"/>
        <w:ind w:left="0"/>
        <w:jc w:val="both"/>
      </w:pPr>
      <w:r>
        <w:rPr>
          <w:rFonts w:ascii="Times New Roman"/>
          <w:b w:val="false"/>
          <w:i w:val="false"/>
          <w:color w:val="000000"/>
          <w:sz w:val="28"/>
        </w:rPr>
        <w:t xml:space="preserve">
      Код госпитализации </w:t>
      </w:r>
    </w:p>
    <w:p>
      <w:pPr>
        <w:spacing w:after="0"/>
        <w:ind w:left="0"/>
        <w:jc w:val="both"/>
      </w:pPr>
      <w:r>
        <w:rPr>
          <w:rFonts w:ascii="Times New Roman"/>
          <w:b w:val="false"/>
          <w:i w:val="false"/>
          <w:color w:val="000000"/>
          <w:sz w:val="28"/>
        </w:rPr>
        <w:t>
      Для специализированных стационаров дополнительно заполняется:</w:t>
      </w:r>
    </w:p>
    <w:p>
      <w:pPr>
        <w:spacing w:after="0"/>
        <w:ind w:left="0"/>
        <w:jc w:val="both"/>
      </w:pPr>
      <w:r>
        <w:rPr>
          <w:rFonts w:ascii="Times New Roman"/>
          <w:b w:val="false"/>
          <w:i w:val="false"/>
          <w:color w:val="000000"/>
          <w:sz w:val="28"/>
        </w:rPr>
        <w:t>
      Цель госпитализации (онкологический профиль, наркологический профиль, психиатрический профиль)</w:t>
      </w:r>
    </w:p>
    <w:p>
      <w:pPr>
        <w:spacing w:after="0"/>
        <w:ind w:left="0"/>
        <w:jc w:val="both"/>
      </w:pPr>
      <w:r>
        <w:rPr>
          <w:rFonts w:ascii="Times New Roman"/>
          <w:b w:val="false"/>
          <w:i w:val="false"/>
          <w:color w:val="000000"/>
          <w:sz w:val="28"/>
        </w:rPr>
        <w:t>
      15. Кем направлен пациент</w:t>
      </w:r>
    </w:p>
    <w:p>
      <w:pPr>
        <w:spacing w:after="0"/>
        <w:ind w:left="0"/>
        <w:jc w:val="both"/>
      </w:pPr>
      <w:r>
        <w:rPr>
          <w:rFonts w:ascii="Times New Roman"/>
          <w:b w:val="false"/>
          <w:i w:val="false"/>
          <w:color w:val="000000"/>
          <w:sz w:val="28"/>
        </w:rPr>
        <w:t>
      16. Наименование направившей МО (из регистра МО)</w:t>
      </w:r>
    </w:p>
    <w:p>
      <w:pPr>
        <w:spacing w:after="0"/>
        <w:ind w:left="0"/>
        <w:jc w:val="both"/>
      </w:pPr>
      <w:r>
        <w:rPr>
          <w:rFonts w:ascii="Times New Roman"/>
          <w:b w:val="false"/>
          <w:i w:val="false"/>
          <w:color w:val="000000"/>
          <w:sz w:val="28"/>
        </w:rPr>
        <w:t>
      17. Диагноз направившей организации</w:t>
      </w:r>
    </w:p>
    <w:p>
      <w:pPr>
        <w:spacing w:after="0"/>
        <w:ind w:left="0"/>
        <w:jc w:val="both"/>
      </w:pPr>
      <w:r>
        <w:rPr>
          <w:rFonts w:ascii="Times New Roman"/>
          <w:b w:val="false"/>
          <w:i w:val="false"/>
          <w:color w:val="000000"/>
          <w:sz w:val="28"/>
        </w:rPr>
        <w:t>
      18. Диагноз при поступлении</w:t>
      </w:r>
    </w:p>
    <w:p>
      <w:pPr>
        <w:spacing w:after="0"/>
        <w:ind w:left="0"/>
        <w:jc w:val="both"/>
      </w:pPr>
      <w:r>
        <w:rPr>
          <w:rFonts w:ascii="Times New Roman"/>
          <w:b w:val="false"/>
          <w:i w:val="false"/>
          <w:color w:val="000000"/>
          <w:sz w:val="28"/>
        </w:rPr>
        <w:t>
      19. Вид травмы</w:t>
      </w:r>
    </w:p>
    <w:p>
      <w:pPr>
        <w:spacing w:after="0"/>
        <w:ind w:left="0"/>
        <w:jc w:val="both"/>
      </w:pPr>
      <w:r>
        <w:rPr>
          <w:rFonts w:ascii="Times New Roman"/>
          <w:b w:val="false"/>
          <w:i w:val="false"/>
          <w:color w:val="000000"/>
          <w:sz w:val="28"/>
        </w:rPr>
        <w:t xml:space="preserve">
      20. Госпитализирован: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с лицом по уходу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 кормящей матерью</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 Дата и время госпитализации</w:t>
      </w:r>
    </w:p>
    <w:p>
      <w:pPr>
        <w:spacing w:after="0"/>
        <w:ind w:left="0"/>
        <w:jc w:val="both"/>
      </w:pPr>
      <w:r>
        <w:rPr>
          <w:rFonts w:ascii="Times New Roman"/>
          <w:b w:val="false"/>
          <w:i w:val="false"/>
          <w:color w:val="000000"/>
          <w:sz w:val="28"/>
        </w:rPr>
        <w:t>
      22. Отделение, палата №</w:t>
      </w:r>
    </w:p>
    <w:p>
      <w:pPr>
        <w:spacing w:after="0"/>
        <w:ind w:left="0"/>
        <w:jc w:val="both"/>
      </w:pPr>
      <w:r>
        <w:rPr>
          <w:rFonts w:ascii="Times New Roman"/>
          <w:b w:val="false"/>
          <w:i w:val="false"/>
          <w:color w:val="000000"/>
          <w:sz w:val="28"/>
        </w:rPr>
        <w:t>
      23. Находился в реанимации</w:t>
      </w:r>
    </w:p>
    <w:p>
      <w:pPr>
        <w:spacing w:after="0"/>
        <w:ind w:left="0"/>
        <w:jc w:val="both"/>
      </w:pPr>
      <w:r>
        <w:rPr>
          <w:rFonts w:ascii="Times New Roman"/>
          <w:b w:val="false"/>
          <w:i w:val="false"/>
          <w:color w:val="000000"/>
          <w:sz w:val="28"/>
        </w:rPr>
        <w:t>
      24. Профиль койки</w:t>
      </w:r>
    </w:p>
    <w:p>
      <w:pPr>
        <w:spacing w:after="0"/>
        <w:ind w:left="0"/>
        <w:jc w:val="both"/>
      </w:pPr>
      <w:r>
        <w:rPr>
          <w:rFonts w:ascii="Times New Roman"/>
          <w:b w:val="false"/>
          <w:i w:val="false"/>
          <w:color w:val="000000"/>
          <w:sz w:val="28"/>
        </w:rPr>
        <w:t>
      25. Вид транспортировки</w:t>
      </w:r>
    </w:p>
    <w:p>
      <w:pPr>
        <w:spacing w:after="0"/>
        <w:ind w:left="0"/>
        <w:jc w:val="both"/>
      </w:pPr>
      <w:r>
        <w:rPr>
          <w:rFonts w:ascii="Times New Roman"/>
          <w:b w:val="false"/>
          <w:i w:val="false"/>
          <w:color w:val="000000"/>
          <w:sz w:val="28"/>
        </w:rPr>
        <w:t>
      26. Исследование на ВИЧ</w:t>
      </w:r>
    </w:p>
    <w:p>
      <w:pPr>
        <w:spacing w:after="0"/>
        <w:ind w:left="0"/>
        <w:jc w:val="both"/>
      </w:pPr>
      <w:r>
        <w:rPr>
          <w:rFonts w:ascii="Times New Roman"/>
          <w:b w:val="false"/>
          <w:i w:val="false"/>
          <w:color w:val="000000"/>
          <w:sz w:val="28"/>
        </w:rPr>
        <w:t>
      27. Группа крови, резус-фактор</w:t>
      </w:r>
    </w:p>
    <w:p>
      <w:pPr>
        <w:spacing w:after="0"/>
        <w:ind w:left="0"/>
        <w:jc w:val="both"/>
      </w:pPr>
      <w:r>
        <w:rPr>
          <w:rFonts w:ascii="Times New Roman"/>
          <w:b w:val="false"/>
          <w:i w:val="false"/>
          <w:color w:val="000000"/>
          <w:sz w:val="28"/>
        </w:rPr>
        <w:t>
      28. Аллергические реакции</w:t>
      </w:r>
    </w:p>
    <w:p>
      <w:pPr>
        <w:spacing w:after="0"/>
        <w:ind w:left="0"/>
        <w:jc w:val="both"/>
      </w:pPr>
      <w:r>
        <w:rPr>
          <w:rFonts w:ascii="Times New Roman"/>
          <w:b w:val="false"/>
          <w:i w:val="false"/>
          <w:color w:val="000000"/>
          <w:sz w:val="28"/>
        </w:rPr>
        <w:t xml:space="preserve">
      29. Побочное действие лекарств (непереносимость)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название препарата, характер побочного действия</w:t>
      </w:r>
    </w:p>
    <w:p>
      <w:pPr>
        <w:spacing w:after="0"/>
        <w:ind w:left="0"/>
        <w:jc w:val="both"/>
      </w:pPr>
      <w:r>
        <w:rPr>
          <w:rFonts w:ascii="Times New Roman"/>
          <w:b w:val="false"/>
          <w:i w:val="false"/>
          <w:color w:val="000000"/>
          <w:sz w:val="28"/>
        </w:rPr>
        <w:t>
      30. Диагноз заключительный клинический</w:t>
      </w:r>
    </w:p>
    <w:p>
      <w:pPr>
        <w:spacing w:after="0"/>
        <w:ind w:left="0"/>
        <w:jc w:val="both"/>
      </w:pPr>
      <w:r>
        <w:rPr>
          <w:rFonts w:ascii="Times New Roman"/>
          <w:b w:val="false"/>
          <w:i w:val="false"/>
          <w:color w:val="000000"/>
          <w:sz w:val="28"/>
        </w:rPr>
        <w:t>
      осложнения</w:t>
      </w:r>
    </w:p>
    <w:p>
      <w:pPr>
        <w:spacing w:after="0"/>
        <w:ind w:left="0"/>
        <w:jc w:val="both"/>
      </w:pPr>
      <w:r>
        <w:rPr>
          <w:rFonts w:ascii="Times New Roman"/>
          <w:b w:val="false"/>
          <w:i w:val="false"/>
          <w:color w:val="000000"/>
          <w:sz w:val="28"/>
        </w:rPr>
        <w:t>
      Сопутствующее заболевание 1</w:t>
      </w:r>
    </w:p>
    <w:p>
      <w:pPr>
        <w:spacing w:after="0"/>
        <w:ind w:left="0"/>
        <w:jc w:val="both"/>
      </w:pPr>
      <w:r>
        <w:rPr>
          <w:rFonts w:ascii="Times New Roman"/>
          <w:b w:val="false"/>
          <w:i w:val="false"/>
          <w:color w:val="000000"/>
          <w:sz w:val="28"/>
        </w:rPr>
        <w:t>
      Сопутствующее заболевание 2</w:t>
      </w:r>
    </w:p>
    <w:p>
      <w:pPr>
        <w:spacing w:after="0"/>
        <w:ind w:left="0"/>
        <w:jc w:val="both"/>
      </w:pPr>
      <w:r>
        <w:rPr>
          <w:rFonts w:ascii="Times New Roman"/>
          <w:b w:val="false"/>
          <w:i w:val="false"/>
          <w:color w:val="000000"/>
          <w:sz w:val="28"/>
        </w:rPr>
        <w:t>
      Заполняется в стационарах:</w:t>
      </w:r>
    </w:p>
    <w:p>
      <w:pPr>
        <w:spacing w:after="0"/>
        <w:ind w:left="0"/>
        <w:jc w:val="both"/>
      </w:pPr>
      <w:r>
        <w:rPr>
          <w:rFonts w:ascii="Times New Roman"/>
          <w:b w:val="false"/>
          <w:i w:val="false"/>
          <w:color w:val="000000"/>
          <w:sz w:val="28"/>
        </w:rPr>
        <w:t>
      1. Лист оказанных услуг и медикаментов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оказанных услуг</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1"/>
              <w:gridCol w:w="2401"/>
              <w:gridCol w:w="3906"/>
              <w:gridCol w:w="2402"/>
              <w:gridCol w:w="1190"/>
            </w:tblGrid>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Лист использованных медикаментов в клиническом отделении</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1"/>
              <w:gridCol w:w="2401"/>
              <w:gridCol w:w="3906"/>
              <w:gridCol w:w="2402"/>
              <w:gridCol w:w="1190"/>
            </w:tblGrid>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Лист использованных операционных и анестезиологических медикаментов</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1"/>
              <w:gridCol w:w="2401"/>
              <w:gridCol w:w="3906"/>
              <w:gridCol w:w="2402"/>
              <w:gridCol w:w="1190"/>
            </w:tblGrid>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Лист использованных медикаментов по реанимации</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9"/>
              <w:gridCol w:w="1084"/>
              <w:gridCol w:w="2190"/>
              <w:gridCol w:w="3561"/>
              <w:gridCol w:w="2190"/>
              <w:gridCol w:w="1086"/>
            </w:tblGrid>
            <w:tr>
              <w:trPr>
                <w:trHeight w:val="30" w:hRule="atLeast"/>
              </w:trPr>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 Хирургическая операция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66"/>
        <w:gridCol w:w="1888"/>
        <w:gridCol w:w="1747"/>
        <w:gridCol w:w="3716"/>
        <w:gridCol w:w="1067"/>
        <w:gridCol w:w="1748"/>
        <w:gridCol w:w="1068"/>
      </w:tblGrid>
      <w:tr>
        <w:trPr>
          <w:trHeight w:val="30" w:hRule="atLeast"/>
        </w:trPr>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r>
              <w:br/>
            </w:r>
            <w:r>
              <w:rPr>
                <w:rFonts w:ascii="Times New Roman"/>
                <w:b w:val="false"/>
                <w:i w:val="false"/>
                <w:color w:val="000000"/>
                <w:sz w:val="20"/>
              </w:rPr>
              <w:t>
Время</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и код операции</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Анестезия</w:t>
            </w:r>
            <w:r>
              <w:br/>
            </w:r>
            <w:r>
              <w:rPr>
                <w:rFonts w:ascii="Times New Roman"/>
                <w:b w:val="false"/>
                <w:i w:val="false"/>
                <w:color w:val="000000"/>
                <w:sz w:val="20"/>
              </w:rPr>
              <w:t>
(код)</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операции: 1-экстренная,</w:t>
            </w:r>
            <w:r>
              <w:br/>
            </w:r>
            <w:r>
              <w:rPr>
                <w:rFonts w:ascii="Times New Roman"/>
                <w:b w:val="false"/>
                <w:i w:val="false"/>
                <w:color w:val="000000"/>
                <w:sz w:val="20"/>
              </w:rPr>
              <w:t>
2-плановая</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Послеоперационное осложнение</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Специальная аппаратура</w:t>
            </w:r>
            <w:r>
              <w:br/>
            </w:r>
            <w:r>
              <w:rPr>
                <w:rFonts w:ascii="Times New Roman"/>
                <w:b w:val="false"/>
                <w:i w:val="false"/>
                <w:color w:val="000000"/>
                <w:sz w:val="20"/>
              </w:rPr>
              <w:t>
(код)</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врачей</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Хирургические операции</w:t>
            </w:r>
          </w:p>
        </w:tc>
      </w:tr>
      <w:tr>
        <w:trPr>
          <w:trHeight w:val="30" w:hRule="atLeast"/>
        </w:trPr>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w:t>
            </w:r>
            <w:r>
              <w:br/>
            </w:r>
            <w:r>
              <w:rPr>
                <w:rFonts w:ascii="Times New Roman"/>
                <w:b w:val="false"/>
                <w:i w:val="false"/>
                <w:color w:val="000000"/>
                <w:sz w:val="20"/>
              </w:rPr>
              <w:t>
Ассистент</w:t>
            </w:r>
          </w:p>
        </w:tc>
      </w:tr>
      <w:tr>
        <w:trPr>
          <w:trHeight w:val="30" w:hRule="atLeast"/>
        </w:trPr>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w:t>
            </w:r>
            <w:r>
              <w:br/>
            </w:r>
            <w:r>
              <w:rPr>
                <w:rFonts w:ascii="Times New Roman"/>
                <w:b w:val="false"/>
                <w:i w:val="false"/>
                <w:color w:val="000000"/>
                <w:sz w:val="20"/>
              </w:rPr>
              <w:t>
Ассистент</w:t>
            </w:r>
          </w:p>
        </w:tc>
      </w:tr>
      <w:tr>
        <w:trPr>
          <w:trHeight w:val="30" w:hRule="atLeast"/>
        </w:trPr>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w:t>
            </w:r>
            <w:r>
              <w:br/>
            </w:r>
            <w:r>
              <w:rPr>
                <w:rFonts w:ascii="Times New Roman"/>
                <w:b w:val="false"/>
                <w:i w:val="false"/>
                <w:color w:val="000000"/>
                <w:sz w:val="20"/>
              </w:rPr>
              <w:t>
Ассистент</w:t>
            </w:r>
          </w:p>
        </w:tc>
      </w:tr>
      <w:tr>
        <w:trPr>
          <w:trHeight w:val="30" w:hRule="atLeast"/>
        </w:trPr>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w:t>
            </w:r>
            <w:r>
              <w:br/>
            </w:r>
            <w:r>
              <w:rPr>
                <w:rFonts w:ascii="Times New Roman"/>
                <w:b w:val="false"/>
                <w:i w:val="false"/>
                <w:color w:val="000000"/>
                <w:sz w:val="20"/>
              </w:rPr>
              <w:t>
Ассистент</w:t>
            </w:r>
          </w:p>
        </w:tc>
      </w:tr>
    </w:tbl>
    <w:p>
      <w:pPr>
        <w:spacing w:after="0"/>
        <w:ind w:left="0"/>
        <w:jc w:val="both"/>
      </w:pPr>
      <w:r>
        <w:rPr>
          <w:rFonts w:ascii="Times New Roman"/>
          <w:b w:val="false"/>
          <w:i w:val="false"/>
          <w:color w:val="000000"/>
          <w:sz w:val="28"/>
        </w:rPr>
        <w:t>
      Применимо к стационарам, оказывающим помощь наркологическим пациентам:</w:t>
      </w:r>
    </w:p>
    <w:p>
      <w:pPr>
        <w:spacing w:after="0"/>
        <w:ind w:left="0"/>
        <w:jc w:val="both"/>
      </w:pPr>
      <w:r>
        <w:rPr>
          <w:rFonts w:ascii="Times New Roman"/>
          <w:b w:val="false"/>
          <w:i w:val="false"/>
          <w:color w:val="000000"/>
          <w:sz w:val="28"/>
        </w:rPr>
        <w:t>
      Вид употребляемого наркотика: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39"/>
        <w:gridCol w:w="1145"/>
        <w:gridCol w:w="3198"/>
        <w:gridCol w:w="2027"/>
        <w:gridCol w:w="1145"/>
        <w:gridCol w:w="1146"/>
      </w:tblGrid>
      <w:tr>
        <w:trPr>
          <w:trHeight w:val="30" w:hRule="atLeast"/>
        </w:trPr>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наркотика</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регулярного употребления (год)</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первой пробы наркотика</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употребления</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потребления</w:t>
            </w:r>
          </w:p>
        </w:tc>
      </w:tr>
      <w:tr>
        <w:trPr>
          <w:trHeight w:val="30" w:hRule="atLeast"/>
        </w:trPr>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наркотик</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Другой наркотик (1)</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Другой</w:t>
            </w:r>
            <w:r>
              <w:br/>
            </w:r>
            <w:r>
              <w:rPr>
                <w:rFonts w:ascii="Times New Roman"/>
                <w:b w:val="false"/>
                <w:i w:val="false"/>
                <w:color w:val="000000"/>
                <w:sz w:val="20"/>
              </w:rPr>
              <w:t>
наркотик (2)</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Применимо к стационарам, оказывающим помощь онкологическим пациентам:</w:t>
      </w:r>
    </w:p>
    <w:p>
      <w:pPr>
        <w:spacing w:after="0"/>
        <w:ind w:left="0"/>
        <w:jc w:val="both"/>
      </w:pPr>
      <w:r>
        <w:rPr>
          <w:rFonts w:ascii="Times New Roman"/>
          <w:b w:val="false"/>
          <w:i w:val="false"/>
          <w:color w:val="000000"/>
          <w:sz w:val="28"/>
        </w:rPr>
        <w:t xml:space="preserve">
      Локализация опухоли </w:t>
      </w:r>
    </w:p>
    <w:p>
      <w:pPr>
        <w:spacing w:after="0"/>
        <w:ind w:left="0"/>
        <w:jc w:val="both"/>
      </w:pPr>
      <w:r>
        <w:rPr>
          <w:rFonts w:ascii="Times New Roman"/>
          <w:b w:val="false"/>
          <w:i w:val="false"/>
          <w:color w:val="000000"/>
          <w:sz w:val="28"/>
        </w:rPr>
        <w:t>
      *Примечание: не распространяется на коды С81 по С96 и D45 по D47</w:t>
      </w:r>
    </w:p>
    <w:p>
      <w:pPr>
        <w:spacing w:after="0"/>
        <w:ind w:left="0"/>
        <w:jc w:val="both"/>
      </w:pPr>
      <w:r>
        <w:rPr>
          <w:rFonts w:ascii="Times New Roman"/>
          <w:b w:val="false"/>
          <w:i w:val="false"/>
          <w:color w:val="000000"/>
          <w:sz w:val="28"/>
        </w:rPr>
        <w:t xml:space="preserve">
      Морфологический тип опухоли </w:t>
      </w:r>
    </w:p>
    <w:p>
      <w:pPr>
        <w:spacing w:after="0"/>
        <w:ind w:left="0"/>
        <w:jc w:val="both"/>
      </w:pPr>
      <w:r>
        <w:rPr>
          <w:rFonts w:ascii="Times New Roman"/>
          <w:b w:val="false"/>
          <w:i w:val="false"/>
          <w:color w:val="000000"/>
          <w:sz w:val="28"/>
        </w:rPr>
        <w:t>
      *Примечание: не распространяется на коды С81 по С96 и D45 по D47</w:t>
      </w:r>
    </w:p>
    <w:p>
      <w:pPr>
        <w:spacing w:after="0"/>
        <w:ind w:left="0"/>
        <w:jc w:val="both"/>
      </w:pPr>
      <w:r>
        <w:rPr>
          <w:rFonts w:ascii="Times New Roman"/>
          <w:b w:val="false"/>
          <w:i w:val="false"/>
          <w:color w:val="000000"/>
          <w:sz w:val="28"/>
        </w:rPr>
        <w:t>
      Стадия опухолевого процесса</w:t>
      </w:r>
    </w:p>
    <w:p>
      <w:pPr>
        <w:spacing w:after="0"/>
        <w:ind w:left="0"/>
        <w:jc w:val="both"/>
      </w:pPr>
      <w:r>
        <w:rPr>
          <w:rFonts w:ascii="Times New Roman"/>
          <w:b w:val="false"/>
          <w:i w:val="false"/>
          <w:color w:val="000000"/>
          <w:sz w:val="28"/>
        </w:rPr>
        <w:t>
      Стадия по системе TNM</w:t>
      </w:r>
    </w:p>
    <w:p>
      <w:pPr>
        <w:spacing w:after="0"/>
        <w:ind w:left="0"/>
        <w:jc w:val="both"/>
      </w:pPr>
      <w:r>
        <w:rPr>
          <w:rFonts w:ascii="Times New Roman"/>
          <w:b w:val="false"/>
          <w:i w:val="false"/>
          <w:color w:val="000000"/>
          <w:sz w:val="28"/>
        </w:rPr>
        <w:t>
      *Примечание: не распространяется на коды С81 по С96 и D45 по D47</w:t>
      </w:r>
    </w:p>
    <w:p>
      <w:pPr>
        <w:spacing w:after="0"/>
        <w:ind w:left="0"/>
        <w:jc w:val="both"/>
      </w:pPr>
      <w:r>
        <w:rPr>
          <w:rFonts w:ascii="Times New Roman"/>
          <w:b w:val="false"/>
          <w:i w:val="false"/>
          <w:color w:val="000000"/>
          <w:sz w:val="28"/>
        </w:rPr>
        <w:t>
      Локализация отдаленных метастазов*:</w:t>
      </w:r>
    </w:p>
    <w:p>
      <w:pPr>
        <w:spacing w:after="0"/>
        <w:ind w:left="0"/>
        <w:jc w:val="both"/>
      </w:pPr>
      <w:r>
        <w:rPr>
          <w:rFonts w:ascii="Times New Roman"/>
          <w:b w:val="false"/>
          <w:i w:val="false"/>
          <w:color w:val="000000"/>
          <w:sz w:val="28"/>
        </w:rPr>
        <w:t>
      *Примечание: не распространяется на коды С81 по С96 и D45 по D47</w:t>
      </w:r>
    </w:p>
    <w:p>
      <w:pPr>
        <w:spacing w:after="0"/>
        <w:ind w:left="0"/>
        <w:jc w:val="both"/>
      </w:pPr>
      <w:r>
        <w:rPr>
          <w:rFonts w:ascii="Times New Roman"/>
          <w:b w:val="false"/>
          <w:i w:val="false"/>
          <w:color w:val="000000"/>
          <w:sz w:val="28"/>
        </w:rPr>
        <w:t>
      для первичной опухоли запущенного процесса: .</w:t>
      </w:r>
    </w:p>
    <w:p>
      <w:pPr>
        <w:spacing w:after="0"/>
        <w:ind w:left="0"/>
        <w:jc w:val="both"/>
      </w:pPr>
      <w:r>
        <w:rPr>
          <w:rFonts w:ascii="Times New Roman"/>
          <w:b w:val="false"/>
          <w:i w:val="false"/>
          <w:color w:val="000000"/>
          <w:sz w:val="28"/>
        </w:rPr>
        <w:t>
      *Примечание: не распространяется на коды С81 по С96 и D45 по D47</w:t>
      </w:r>
    </w:p>
    <w:p>
      <w:pPr>
        <w:spacing w:after="0"/>
        <w:ind w:left="0"/>
        <w:jc w:val="both"/>
      </w:pPr>
      <w:r>
        <w:rPr>
          <w:rFonts w:ascii="Times New Roman"/>
          <w:b w:val="false"/>
          <w:i w:val="false"/>
          <w:color w:val="000000"/>
          <w:sz w:val="28"/>
        </w:rPr>
        <w:t>
      при прогессировании процесса:</w:t>
      </w:r>
    </w:p>
    <w:p>
      <w:pPr>
        <w:spacing w:after="0"/>
        <w:ind w:left="0"/>
        <w:jc w:val="both"/>
      </w:pPr>
      <w:r>
        <w:rPr>
          <w:rFonts w:ascii="Times New Roman"/>
          <w:b w:val="false"/>
          <w:i w:val="false"/>
          <w:color w:val="000000"/>
          <w:sz w:val="28"/>
        </w:rPr>
        <w:t>
      *Примечание: не распространяется на коды С81 по С96 и D45 по D47</w:t>
      </w:r>
    </w:p>
    <w:p>
      <w:pPr>
        <w:spacing w:after="0"/>
        <w:ind w:left="0"/>
        <w:jc w:val="both"/>
      </w:pPr>
      <w:r>
        <w:rPr>
          <w:rFonts w:ascii="Times New Roman"/>
          <w:b w:val="false"/>
          <w:i w:val="false"/>
          <w:color w:val="000000"/>
          <w:sz w:val="28"/>
        </w:rPr>
        <w:t>
      Метод подтверждения диагноза</w:t>
      </w:r>
    </w:p>
    <w:p>
      <w:pPr>
        <w:spacing w:after="0"/>
        <w:ind w:left="0"/>
        <w:jc w:val="both"/>
      </w:pPr>
      <w:r>
        <w:rPr>
          <w:rFonts w:ascii="Times New Roman"/>
          <w:b w:val="false"/>
          <w:i w:val="false"/>
          <w:color w:val="000000"/>
          <w:sz w:val="28"/>
        </w:rPr>
        <w:t>
      . указать вариантность</w:t>
      </w:r>
    </w:p>
    <w:p>
      <w:pPr>
        <w:spacing w:after="0"/>
        <w:ind w:left="0"/>
        <w:jc w:val="both"/>
      </w:pPr>
      <w:r>
        <w:rPr>
          <w:rFonts w:ascii="Times New Roman"/>
          <w:b w:val="false"/>
          <w:i w:val="false"/>
          <w:color w:val="000000"/>
          <w:sz w:val="28"/>
        </w:rPr>
        <w:t>
      (С81-96 –группа риска)</w:t>
      </w:r>
    </w:p>
    <w:p>
      <w:pPr>
        <w:spacing w:after="0"/>
        <w:ind w:left="0"/>
        <w:jc w:val="both"/>
      </w:pPr>
      <w:r>
        <w:rPr>
          <w:rFonts w:ascii="Times New Roman"/>
          <w:b w:val="false"/>
          <w:i w:val="false"/>
          <w:color w:val="000000"/>
          <w:sz w:val="28"/>
        </w:rPr>
        <w:t>
      Характер проведенного лечения за период данной госпитализации:</w:t>
      </w:r>
    </w:p>
    <w:p>
      <w:pPr>
        <w:spacing w:after="0"/>
        <w:ind w:left="0"/>
        <w:jc w:val="both"/>
      </w:pPr>
      <w:r>
        <w:rPr>
          <w:rFonts w:ascii="Times New Roman"/>
          <w:b w:val="false"/>
          <w:i w:val="false"/>
          <w:color w:val="000000"/>
          <w:sz w:val="28"/>
        </w:rPr>
        <w:t>
      Объем лечения</w:t>
      </w:r>
    </w:p>
    <w:p>
      <w:pPr>
        <w:spacing w:after="0"/>
        <w:ind w:left="0"/>
        <w:jc w:val="both"/>
      </w:pPr>
      <w:r>
        <w:rPr>
          <w:rFonts w:ascii="Times New Roman"/>
          <w:b w:val="false"/>
          <w:i w:val="false"/>
          <w:color w:val="000000"/>
          <w:sz w:val="28"/>
        </w:rPr>
        <w:t>
      Причина неполного лечения</w:t>
      </w:r>
    </w:p>
    <w:p>
      <w:pPr>
        <w:spacing w:after="0"/>
        <w:ind w:left="0"/>
        <w:jc w:val="both"/>
      </w:pPr>
      <w:r>
        <w:rPr>
          <w:rFonts w:ascii="Times New Roman"/>
          <w:b w:val="false"/>
          <w:i w:val="false"/>
          <w:color w:val="000000"/>
          <w:sz w:val="28"/>
        </w:rPr>
        <w:t>
      Вид лечения . Лучевое лечение</w:t>
      </w:r>
    </w:p>
    <w:p>
      <w:pPr>
        <w:spacing w:after="0"/>
        <w:ind w:left="0"/>
        <w:jc w:val="both"/>
      </w:pPr>
      <w:r>
        <w:rPr>
          <w:rFonts w:ascii="Times New Roman"/>
          <w:b w:val="false"/>
          <w:i w:val="false"/>
          <w:color w:val="000000"/>
          <w:sz w:val="28"/>
        </w:rPr>
        <w:t>
      Дата начала курса лучевого лечения</w:t>
      </w:r>
    </w:p>
    <w:p>
      <w:pPr>
        <w:spacing w:after="0"/>
        <w:ind w:left="0"/>
        <w:jc w:val="both"/>
      </w:pPr>
      <w:r>
        <w:rPr>
          <w:rFonts w:ascii="Times New Roman"/>
          <w:b w:val="false"/>
          <w:i w:val="false"/>
          <w:color w:val="000000"/>
          <w:sz w:val="28"/>
        </w:rPr>
        <w:t>
      Способ облучения:</w:t>
      </w:r>
    </w:p>
    <w:p>
      <w:pPr>
        <w:spacing w:after="0"/>
        <w:ind w:left="0"/>
        <w:jc w:val="both"/>
      </w:pPr>
      <w:r>
        <w:rPr>
          <w:rFonts w:ascii="Times New Roman"/>
          <w:b w:val="false"/>
          <w:i w:val="false"/>
          <w:color w:val="000000"/>
          <w:sz w:val="28"/>
        </w:rPr>
        <w:t>
       Облучение внешнее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Облучение сочетанное</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другие способы облучения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Вид лучевой терапии</w:t>
      </w:r>
    </w:p>
    <w:p>
      <w:pPr>
        <w:spacing w:after="0"/>
        <w:ind w:left="0"/>
        <w:jc w:val="both"/>
      </w:pPr>
      <w:r>
        <w:rPr>
          <w:rFonts w:ascii="Times New Roman"/>
          <w:b w:val="false"/>
          <w:i w:val="false"/>
          <w:color w:val="000000"/>
          <w:sz w:val="28"/>
        </w:rPr>
        <w:t xml:space="preserve">
      Методы лучевой терапии: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Непрерывная</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Фракционирование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Фракционирование нетрадиционное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Лучевая терапия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Использование радиомодификаторов: . </w:t>
      </w:r>
    </w:p>
    <w:p>
      <w:pPr>
        <w:spacing w:after="0"/>
        <w:ind w:left="0"/>
        <w:jc w:val="both"/>
      </w:pPr>
      <w:r>
        <w:rPr>
          <w:rFonts w:ascii="Times New Roman"/>
          <w:b w:val="false"/>
          <w:i w:val="false"/>
          <w:color w:val="000000"/>
          <w:sz w:val="28"/>
        </w:rPr>
        <w:t>
      Суммарная очаговая доза облучения: на опухоль</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гр., на метастазы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гр.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Осложнения лучевого лечения: . </w:t>
      </w:r>
    </w:p>
    <w:p>
      <w:pPr>
        <w:spacing w:after="0"/>
        <w:ind w:left="0"/>
        <w:jc w:val="both"/>
      </w:pPr>
      <w:r>
        <w:rPr>
          <w:rFonts w:ascii="Times New Roman"/>
          <w:b w:val="false"/>
          <w:i w:val="false"/>
          <w:color w:val="000000"/>
          <w:sz w:val="28"/>
        </w:rPr>
        <w:t xml:space="preserve">
      Лучевой терапевт ID </w:t>
      </w:r>
    </w:p>
    <w:p>
      <w:pPr>
        <w:spacing w:after="0"/>
        <w:ind w:left="0"/>
        <w:jc w:val="both"/>
      </w:pPr>
      <w:r>
        <w:rPr>
          <w:rFonts w:ascii="Times New Roman"/>
          <w:b w:val="false"/>
          <w:i w:val="false"/>
          <w:color w:val="000000"/>
          <w:sz w:val="28"/>
        </w:rPr>
        <w:t xml:space="preserve">
      Дата начала курса химиотерапевтического лечения </w:t>
      </w:r>
    </w:p>
    <w:p>
      <w:pPr>
        <w:spacing w:after="0"/>
        <w:ind w:left="0"/>
        <w:jc w:val="both"/>
      </w:pPr>
      <w:r>
        <w:rPr>
          <w:rFonts w:ascii="Times New Roman"/>
          <w:b w:val="false"/>
          <w:i w:val="false"/>
          <w:color w:val="000000"/>
          <w:sz w:val="28"/>
        </w:rPr>
        <w:t>
      Вид химиотерапии: .</w:t>
      </w:r>
    </w:p>
    <w:p>
      <w:pPr>
        <w:spacing w:after="0"/>
        <w:ind w:left="0"/>
        <w:jc w:val="both"/>
      </w:pPr>
      <w:r>
        <w:rPr>
          <w:rFonts w:ascii="Times New Roman"/>
          <w:b w:val="false"/>
          <w:i w:val="false"/>
          <w:color w:val="000000"/>
          <w:sz w:val="28"/>
        </w:rPr>
        <w:t>
      Применимо к стационарам, оказывающим акушерско-гинекологическую помощь пациентам:</w:t>
      </w:r>
    </w:p>
    <w:p>
      <w:pPr>
        <w:spacing w:after="0"/>
        <w:ind w:left="0"/>
        <w:jc w:val="both"/>
      </w:pPr>
      <w:r>
        <w:rPr>
          <w:rFonts w:ascii="Times New Roman"/>
          <w:b w:val="false"/>
          <w:i w:val="false"/>
          <w:color w:val="000000"/>
          <w:sz w:val="28"/>
        </w:rPr>
        <w:t>
      Место родов</w:t>
      </w:r>
    </w:p>
    <w:p>
      <w:pPr>
        <w:spacing w:after="0"/>
        <w:ind w:left="0"/>
        <w:jc w:val="both"/>
      </w:pPr>
      <w:r>
        <w:rPr>
          <w:rFonts w:ascii="Times New Roman"/>
          <w:b w:val="false"/>
          <w:i w:val="false"/>
          <w:color w:val="000000"/>
          <w:sz w:val="28"/>
        </w:rPr>
        <w:t>
      Беременность по счету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Характер родов</w:t>
      </w:r>
    </w:p>
    <w:p>
      <w:pPr>
        <w:spacing w:after="0"/>
        <w:ind w:left="0"/>
        <w:jc w:val="both"/>
      </w:pPr>
      <w:r>
        <w:rPr>
          <w:rFonts w:ascii="Times New Roman"/>
          <w:b w:val="false"/>
          <w:i w:val="false"/>
          <w:color w:val="000000"/>
          <w:sz w:val="28"/>
        </w:rPr>
        <w:t>
      Которые по счету роды</w:t>
      </w:r>
    </w:p>
    <w:p>
      <w:pPr>
        <w:spacing w:after="0"/>
        <w:ind w:left="0"/>
        <w:jc w:val="both"/>
      </w:pPr>
      <w:r>
        <w:rPr>
          <w:rFonts w:ascii="Times New Roman"/>
          <w:b w:val="false"/>
          <w:i w:val="false"/>
          <w:color w:val="000000"/>
          <w:sz w:val="28"/>
        </w:rPr>
        <w:t xml:space="preserve">
      Срок беременности на момент прерывания беременности, родов или смерти, недель </w:t>
      </w:r>
    </w:p>
    <w:p>
      <w:pPr>
        <w:spacing w:after="0"/>
        <w:ind w:left="0"/>
        <w:jc w:val="both"/>
      </w:pPr>
      <w:r>
        <w:rPr>
          <w:rFonts w:ascii="Times New Roman"/>
          <w:b w:val="false"/>
          <w:i w:val="false"/>
          <w:color w:val="000000"/>
          <w:sz w:val="28"/>
        </w:rPr>
        <w:t>
      Виды аборта: . *при хирургическом.</w:t>
      </w:r>
    </w:p>
    <w:bookmarkStart w:name="z22715" w:id="43"/>
    <w:p>
      <w:pPr>
        <w:spacing w:after="0"/>
        <w:ind w:left="0"/>
        <w:jc w:val="left"/>
      </w:pPr>
      <w:r>
        <w:rPr>
          <w:rFonts w:ascii="Times New Roman"/>
          <w:b/>
          <w:i w:val="false"/>
          <w:color w:val="000000"/>
        </w:rPr>
        <w:t xml:space="preserve"> Сведения о новорожденном:</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83"/>
        <w:gridCol w:w="10217"/>
      </w:tblGrid>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рождения</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Ребенок родился</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 ребенка</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Доношенный/недоношенный</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развитие ребенка при рождении</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w:t>
            </w: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13081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Вес</w:t>
            </w: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13081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Окружность груди</w:t>
            </w: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13081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Окружность головы</w:t>
            </w: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13081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Скрининг на наследственную патологию</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Аудиологический скрининг</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Офтальмологический скрининг</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БЦЖ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xml:space="preserve">
ІПВ (ОПВ)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xml:space="preserve">
Гепатит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 пребывания</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смерти по отношению к родам</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диагноза</w:t>
            </w:r>
          </w:p>
        </w:tc>
        <w:tc>
          <w:tcPr>
            <w:tcW w:w="10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Новорожденный проходил лечение в роддоме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Заключительная часть, заполняется в любых условиях оказания стационарной помощи:</w:t>
      </w:r>
    </w:p>
    <w:p>
      <w:pPr>
        <w:spacing w:after="0"/>
        <w:ind w:left="0"/>
        <w:jc w:val="both"/>
      </w:pPr>
      <w:r>
        <w:rPr>
          <w:rFonts w:ascii="Times New Roman"/>
          <w:b w:val="false"/>
          <w:i w:val="false"/>
          <w:color w:val="000000"/>
          <w:sz w:val="28"/>
        </w:rPr>
        <w:t>
      1. Исход пребывания</w:t>
      </w:r>
    </w:p>
    <w:p>
      <w:pPr>
        <w:spacing w:after="0"/>
        <w:ind w:left="0"/>
        <w:jc w:val="both"/>
      </w:pPr>
      <w:r>
        <w:rPr>
          <w:rFonts w:ascii="Times New Roman"/>
          <w:b w:val="false"/>
          <w:i w:val="false"/>
          <w:color w:val="000000"/>
          <w:sz w:val="28"/>
        </w:rPr>
        <w:t>
      2. Исход лечения</w:t>
      </w:r>
    </w:p>
    <w:p>
      <w:pPr>
        <w:spacing w:after="0"/>
        <w:ind w:left="0"/>
        <w:jc w:val="both"/>
      </w:pPr>
      <w:r>
        <w:rPr>
          <w:rFonts w:ascii="Times New Roman"/>
          <w:b w:val="false"/>
          <w:i w:val="false"/>
          <w:color w:val="000000"/>
          <w:sz w:val="28"/>
        </w:rPr>
        <w:t>
      3. Дата и время выписки (смерти)</w:t>
      </w:r>
    </w:p>
    <w:p>
      <w:pPr>
        <w:spacing w:after="0"/>
        <w:ind w:left="0"/>
        <w:jc w:val="both"/>
      </w:pPr>
      <w:r>
        <w:rPr>
          <w:rFonts w:ascii="Times New Roman"/>
          <w:b w:val="false"/>
          <w:i w:val="false"/>
          <w:color w:val="000000"/>
          <w:sz w:val="28"/>
        </w:rPr>
        <w:t>
      4. Проведено койко-дней</w:t>
      </w:r>
    </w:p>
    <w:p>
      <w:pPr>
        <w:spacing w:after="0"/>
        <w:ind w:left="0"/>
        <w:jc w:val="both"/>
      </w:pPr>
      <w:r>
        <w:rPr>
          <w:rFonts w:ascii="Times New Roman"/>
          <w:b w:val="false"/>
          <w:i w:val="false"/>
          <w:color w:val="000000"/>
          <w:sz w:val="28"/>
        </w:rPr>
        <w:t>
      Врач: Ф.И.О. (при его наличии), ID.</w:t>
      </w:r>
    </w:p>
    <w:p>
      <w:pPr>
        <w:spacing w:after="0"/>
        <w:ind w:left="0"/>
        <w:jc w:val="both"/>
      </w:pPr>
      <w:r>
        <w:rPr>
          <w:rFonts w:ascii="Times New Roman"/>
          <w:b w:val="false"/>
          <w:i w:val="false"/>
          <w:color w:val="000000"/>
          <w:sz w:val="28"/>
        </w:rPr>
        <w:t>
      Заведующий отделением Ф.И.О. (при его наличии), ID.</w:t>
      </w:r>
    </w:p>
    <w:bookmarkStart w:name="z22716" w:id="44"/>
    <w:p>
      <w:pPr>
        <w:spacing w:after="0"/>
        <w:ind w:left="0"/>
        <w:jc w:val="left"/>
      </w:pPr>
      <w:r>
        <w:rPr>
          <w:rFonts w:ascii="Times New Roman"/>
          <w:b/>
          <w:i w:val="false"/>
          <w:color w:val="000000"/>
        </w:rPr>
        <w:t xml:space="preserve"> Список сокращений формы № 066/у "Статистическая карта выбывшего из стационара":</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9"/>
        <w:gridCol w:w="2593"/>
        <w:gridCol w:w="8798"/>
      </w:tblGrid>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другой уникальный признак, позволяющий отличать его от других))</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ВИЧ </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статистической карте</w:t>
            </w:r>
            <w:r>
              <w:br/>
            </w:r>
            <w:r>
              <w:rPr>
                <w:rFonts w:ascii="Times New Roman"/>
                <w:b w:val="false"/>
                <w:i w:val="false"/>
                <w:color w:val="000000"/>
                <w:sz w:val="20"/>
              </w:rPr>
              <w:t xml:space="preserve"> выбывшего из стационара</w:t>
            </w:r>
          </w:p>
        </w:tc>
      </w:tr>
    </w:tbl>
    <w:bookmarkStart w:name="z22718" w:id="45"/>
    <w:p>
      <w:pPr>
        <w:spacing w:after="0"/>
        <w:ind w:left="0"/>
        <w:jc w:val="left"/>
      </w:pPr>
      <w:r>
        <w:rPr>
          <w:rFonts w:ascii="Times New Roman"/>
          <w:b/>
          <w:i w:val="false"/>
          <w:color w:val="000000"/>
        </w:rPr>
        <w:t xml:space="preserve"> Карта пациента с острым коронарным синдромом № дата заполнения карты .</w:t>
      </w:r>
    </w:p>
    <w:bookmarkEnd w:id="45"/>
    <w:p>
      <w:pPr>
        <w:spacing w:after="0"/>
        <w:ind w:left="0"/>
        <w:jc w:val="both"/>
      </w:pPr>
      <w:r>
        <w:rPr>
          <w:rFonts w:ascii="Times New Roman"/>
          <w:b w:val="false"/>
          <w:i w:val="false"/>
          <w:color w:val="000000"/>
          <w:sz w:val="28"/>
        </w:rPr>
        <w:t xml:space="preserve">
      ОКС: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 подъемом ST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без подъема ST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ОКС с подъемом ST Локализация: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передний</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нижний</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латеральный</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правый желудочек (ПЖ) (отведение RV3R, RV4R)</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неопределенная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ОКС без подъема ST Локализация: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передний</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нижний</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латеральный</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правый желудочек (ПЖ) (отведение RV3R, RV4R)</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неопределенная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Дата и время проведения первого ЭКГ .</w:t>
      </w:r>
    </w:p>
    <w:p>
      <w:pPr>
        <w:spacing w:after="0"/>
        <w:ind w:left="0"/>
        <w:jc w:val="both"/>
      </w:pPr>
      <w:r>
        <w:rPr>
          <w:rFonts w:ascii="Times New Roman"/>
          <w:b w:val="false"/>
          <w:i w:val="false"/>
          <w:color w:val="000000"/>
          <w:sz w:val="28"/>
        </w:rPr>
        <w:t>
      Время индексного события (начала симптомов ишемии) (время) (дд/мм/) /) .</w:t>
      </w:r>
    </w:p>
    <w:p>
      <w:pPr>
        <w:spacing w:after="0"/>
        <w:ind w:left="0"/>
        <w:jc w:val="both"/>
      </w:pPr>
      <w:r>
        <w:rPr>
          <w:rFonts w:ascii="Times New Roman"/>
          <w:b w:val="false"/>
          <w:i w:val="false"/>
          <w:color w:val="000000"/>
          <w:sz w:val="28"/>
        </w:rPr>
        <w:t>
      Время обращения за медицинской помощью (звонок/самообращение) (дд/мм/)  (время принятого вызова по сигнальной карте)</w:t>
      </w:r>
    </w:p>
    <w:p>
      <w:pPr>
        <w:spacing w:after="0"/>
        <w:ind w:left="0"/>
        <w:jc w:val="both"/>
      </w:pPr>
      <w:r>
        <w:rPr>
          <w:rFonts w:ascii="Times New Roman"/>
          <w:b w:val="false"/>
          <w:i w:val="false"/>
          <w:color w:val="000000"/>
          <w:sz w:val="28"/>
        </w:rPr>
        <w:t>
      Время первого контакта с медицинским персоналом) (дд/мм/) .</w:t>
      </w:r>
    </w:p>
    <w:p>
      <w:pPr>
        <w:spacing w:after="0"/>
        <w:ind w:left="0"/>
        <w:jc w:val="both"/>
      </w:pPr>
      <w:r>
        <w:rPr>
          <w:rFonts w:ascii="Times New Roman"/>
          <w:b w:val="false"/>
          <w:i w:val="false"/>
          <w:color w:val="000000"/>
          <w:sz w:val="28"/>
        </w:rPr>
        <w:t>
      Место, где случилось событие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дома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 работе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 общественном месте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другое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Место прибытия: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приемный покой</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ОРиИТ/ БИТ/ ПИТ (минуя приемное отделение)</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лаборатория (минуя приемное отделение, ОРиИТ/БИТ/ПИТ) басқа (др.)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Факторы риска</w:t>
      </w:r>
    </w:p>
    <w:p>
      <w:pPr>
        <w:spacing w:after="0"/>
        <w:ind w:left="0"/>
        <w:jc w:val="both"/>
      </w:pPr>
      <w:r>
        <w:rPr>
          <w:rFonts w:ascii="Times New Roman"/>
          <w:b w:val="false"/>
          <w:i w:val="false"/>
          <w:color w:val="000000"/>
          <w:sz w:val="28"/>
        </w:rPr>
        <w:t xml:space="preserve">
      Артериальная гипертензия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Сахарный диабет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(диетотерапия, пероральная терапия, инсулинотерапия)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неизвестно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Курение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(иногда, постоянно)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Алкоголь (наркомания)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(иногда, постоянно)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Избыточная массса тела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Низкая физическая активность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Дислипидемия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Наследственная предрасположенность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Случаи внезапной смерти в семье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Другие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Предшествующий кардиальный анамнез</w:t>
      </w:r>
    </w:p>
    <w:p>
      <w:pPr>
        <w:spacing w:after="0"/>
        <w:ind w:left="0"/>
        <w:jc w:val="both"/>
      </w:pPr>
      <w:r>
        <w:rPr>
          <w:rFonts w:ascii="Times New Roman"/>
          <w:b w:val="false"/>
          <w:i w:val="false"/>
          <w:color w:val="000000"/>
          <w:sz w:val="28"/>
        </w:rPr>
        <w:t xml:space="preserve">
      Перенесенный инфаркт миокарда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Фибрилляция предсердий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Стабильная стенокардия напряжения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Нестабильная стенокардия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АКШ/ТКА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АКШ/ЧКВ (подчеркнуть)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ЭКС/ИКД /СРТ (подчеркнуть)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Болезни клапанов сердца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Кардиомиопатия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Хроническая сердечная недостаточность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(NYNA ФК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II,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III,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IV)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Сопутствующая некардиальная патология</w:t>
      </w:r>
    </w:p>
    <w:p>
      <w:pPr>
        <w:spacing w:after="0"/>
        <w:ind w:left="0"/>
        <w:jc w:val="both"/>
      </w:pPr>
      <w:r>
        <w:rPr>
          <w:rFonts w:ascii="Times New Roman"/>
          <w:b w:val="false"/>
          <w:i w:val="false"/>
          <w:color w:val="000000"/>
          <w:sz w:val="28"/>
        </w:rPr>
        <w:t xml:space="preserve">
      ОНМК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 геморрагический инсульт,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2 - инфаркт мозга,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3-транзиторная  ишемическая атака)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Хроническая болезнь почек (ХБП)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Болезни периферических сосудов/аневризма аорты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Онкологические заболевания последние 5 лет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Болезни ЖКТ (язвы, эрозии,)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ХОБЛ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Другие заболевания, ухудшающие качество жизни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Семейный анамнез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Текущее состояние при поступлении</w:t>
      </w:r>
    </w:p>
    <w:p>
      <w:pPr>
        <w:spacing w:after="0"/>
        <w:ind w:left="0"/>
        <w:jc w:val="both"/>
      </w:pPr>
      <w:r>
        <w:rPr>
          <w:rFonts w:ascii="Times New Roman"/>
          <w:b w:val="false"/>
          <w:i w:val="false"/>
          <w:color w:val="000000"/>
          <w:sz w:val="28"/>
        </w:rPr>
        <w:t>
      Симптомы</w:t>
      </w:r>
    </w:p>
    <w:p>
      <w:pPr>
        <w:spacing w:after="0"/>
        <w:ind w:left="0"/>
        <w:jc w:val="both"/>
      </w:pPr>
      <w:r>
        <w:rPr>
          <w:rFonts w:ascii="Times New Roman"/>
          <w:b w:val="false"/>
          <w:i w:val="false"/>
          <w:color w:val="000000"/>
          <w:sz w:val="28"/>
        </w:rPr>
        <w:t xml:space="preserve">
      Дискомфорт/боль в грудной клетке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Одышка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Остановка сердца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Синкопе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Гипотензия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Слабость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Другие симптомы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Бессимптомное течение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Физикальные данные (при поступлении)</w:t>
      </w:r>
    </w:p>
    <w:p>
      <w:pPr>
        <w:spacing w:after="0"/>
        <w:ind w:left="0"/>
        <w:jc w:val="both"/>
      </w:pPr>
      <w:r>
        <w:rPr>
          <w:rFonts w:ascii="Times New Roman"/>
          <w:b w:val="false"/>
          <w:i w:val="false"/>
          <w:color w:val="000000"/>
          <w:sz w:val="28"/>
        </w:rPr>
        <w:t xml:space="preserve">
      ЧСС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уд.в мин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АД систолическое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мм.рт.ст. диастолическое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мм.рт.ст.,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среднее АД</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мм.рт.ст.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9. Сердечная недостаточность (СН) класс по Killip при поступлении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 ,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IV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Анализ крови (при поступлении)</w:t>
      </w:r>
    </w:p>
    <w:p>
      <w:pPr>
        <w:spacing w:after="0"/>
        <w:ind w:left="0"/>
        <w:jc w:val="both"/>
      </w:pPr>
      <w:r>
        <w:rPr>
          <w:rFonts w:ascii="Times New Roman"/>
          <w:b w:val="false"/>
          <w:i w:val="false"/>
          <w:color w:val="000000"/>
          <w:sz w:val="28"/>
        </w:rPr>
        <w:t xml:space="preserve">
      Вч-Тропонин I/T (при поступлении)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 Вч-Тропонин I/T (максимальное значение) </w:t>
      </w:r>
    </w:p>
    <w:p>
      <w:pPr>
        <w:spacing w:after="0"/>
        <w:ind w:left="0"/>
        <w:jc w:val="both"/>
      </w:pPr>
      <w:r>
        <w:rPr>
          <w:rFonts w:ascii="Times New Roman"/>
          <w:b w:val="false"/>
          <w:i w:val="false"/>
          <w:color w:val="000000"/>
          <w:sz w:val="28"/>
        </w:rPr>
        <w:t xml:space="preserve">
      МВ-КФК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d - димер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BNP/pro BNP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Гемоглобин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Гематокрит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Тромбоцит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Глюкоза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Липидный спектр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ЛПНП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ЛПВП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ТГ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Креатинин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мкмоль/л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Скорость клубочковой фильтрации креатинина_________(автоматический расчет)</w:t>
      </w:r>
    </w:p>
    <w:p>
      <w:pPr>
        <w:spacing w:after="0"/>
        <w:ind w:left="0"/>
        <w:jc w:val="both"/>
      </w:pPr>
      <w:r>
        <w:rPr>
          <w:rFonts w:ascii="Times New Roman"/>
          <w:b w:val="false"/>
          <w:i w:val="false"/>
          <w:color w:val="000000"/>
          <w:sz w:val="28"/>
        </w:rPr>
        <w:t xml:space="preserve">
      Калий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Магний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Кальций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Инструментальные методы исследования</w:t>
      </w:r>
    </w:p>
    <w:p>
      <w:pPr>
        <w:spacing w:after="0"/>
        <w:ind w:left="0"/>
        <w:jc w:val="both"/>
      </w:pPr>
      <w:r>
        <w:rPr>
          <w:rFonts w:ascii="Times New Roman"/>
          <w:b w:val="false"/>
          <w:i w:val="false"/>
          <w:color w:val="000000"/>
          <w:sz w:val="28"/>
        </w:rPr>
        <w:t xml:space="preserve">
      ЭКГ (при поступлении/ в динамике)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Ритм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синусовый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фибрилляция предсердий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ритм электрокардиостимулятора (ЭКС)</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др.</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QRS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норма</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блокада левой ножки пучка Гиса (БЛНПГ)</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блокада правой ножки пучка Гиса (БПНПГ)</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др.</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ST 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 подъемом сегмента ST</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без подъема сегмента ST</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инверсия зубца Т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нормальная ЭКГ</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др.</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ЭхоКГ (при поступлении)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фракция выброса (ФВ) левого желудочка по Симпсону N (&gt;50%)</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незначительное снижение (41-50%)</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умеренное снижение (31-40%)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выраженное снижение (&lt;30%)</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 определяли фракцию выброса (ФВ) левого желудочка)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Наличие зон нарушенной локальной сократимости: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гипокинезия,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-акинезия)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МРТ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 Шкалы рисков:</w:t>
      </w:r>
    </w:p>
    <w:p>
      <w:pPr>
        <w:spacing w:after="0"/>
        <w:ind w:left="0"/>
        <w:jc w:val="both"/>
      </w:pPr>
      <w:r>
        <w:rPr>
          <w:rFonts w:ascii="Times New Roman"/>
          <w:b w:val="false"/>
          <w:i w:val="false"/>
          <w:color w:val="000000"/>
          <w:sz w:val="28"/>
        </w:rPr>
        <w:t xml:space="preserve">
      Шкала риска ишемии GRACE (категории риска при поступлении)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34"/>
        <w:gridCol w:w="4813"/>
        <w:gridCol w:w="2453"/>
      </w:tblGrid>
      <w:tr>
        <w:trPr>
          <w:trHeight w:val="30" w:hRule="atLeast"/>
        </w:trPr>
        <w:tc>
          <w:tcPr>
            <w:tcW w:w="5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Клинические признаки</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5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(лет)</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w:t>
            </w:r>
            <w:r>
              <w:br/>
            </w:r>
            <w:r>
              <w:rPr>
                <w:rFonts w:ascii="Times New Roman"/>
                <w:b w:val="false"/>
                <w:i w:val="false"/>
                <w:color w:val="000000"/>
                <w:sz w:val="20"/>
              </w:rPr>
              <w:t>
30-39</w:t>
            </w:r>
            <w:r>
              <w:br/>
            </w:r>
            <w:r>
              <w:rPr>
                <w:rFonts w:ascii="Times New Roman"/>
                <w:b w:val="false"/>
                <w:i w:val="false"/>
                <w:color w:val="000000"/>
                <w:sz w:val="20"/>
              </w:rPr>
              <w:t>
40-49</w:t>
            </w:r>
            <w:r>
              <w:br/>
            </w:r>
            <w:r>
              <w:rPr>
                <w:rFonts w:ascii="Times New Roman"/>
                <w:b w:val="false"/>
                <w:i w:val="false"/>
                <w:color w:val="000000"/>
                <w:sz w:val="20"/>
              </w:rPr>
              <w:t>
50-59</w:t>
            </w:r>
            <w:r>
              <w:br/>
            </w:r>
            <w:r>
              <w:rPr>
                <w:rFonts w:ascii="Times New Roman"/>
                <w:b w:val="false"/>
                <w:i w:val="false"/>
                <w:color w:val="000000"/>
                <w:sz w:val="20"/>
              </w:rPr>
              <w:t>
60-69</w:t>
            </w:r>
            <w:r>
              <w:br/>
            </w:r>
            <w:r>
              <w:rPr>
                <w:rFonts w:ascii="Times New Roman"/>
                <w:b w:val="false"/>
                <w:i w:val="false"/>
                <w:color w:val="000000"/>
                <w:sz w:val="20"/>
              </w:rPr>
              <w:t>
70-79</w:t>
            </w:r>
            <w:r>
              <w:br/>
            </w:r>
            <w:r>
              <w:rPr>
                <w:rFonts w:ascii="Times New Roman"/>
                <w:b w:val="false"/>
                <w:i w:val="false"/>
                <w:color w:val="000000"/>
                <w:sz w:val="20"/>
              </w:rPr>
              <w:t>
80-89</w:t>
            </w:r>
            <w:r>
              <w:br/>
            </w:r>
            <w:r>
              <w:rPr>
                <w:rFonts w:ascii="Times New Roman"/>
                <w:b w:val="false"/>
                <w:i w:val="false"/>
                <w:color w:val="000000"/>
                <w:sz w:val="20"/>
              </w:rPr>
              <w:t>
&gt;90</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br/>
            </w:r>
            <w:r>
              <w:rPr>
                <w:rFonts w:ascii="Times New Roman"/>
                <w:b w:val="false"/>
                <w:i w:val="false"/>
                <w:color w:val="000000"/>
                <w:sz w:val="20"/>
              </w:rPr>
              <w:t>
8</w:t>
            </w:r>
            <w:r>
              <w:br/>
            </w:r>
            <w:r>
              <w:rPr>
                <w:rFonts w:ascii="Times New Roman"/>
                <w:b w:val="false"/>
                <w:i w:val="false"/>
                <w:color w:val="000000"/>
                <w:sz w:val="20"/>
              </w:rPr>
              <w:t>
25</w:t>
            </w:r>
            <w:r>
              <w:br/>
            </w:r>
            <w:r>
              <w:rPr>
                <w:rFonts w:ascii="Times New Roman"/>
                <w:b w:val="false"/>
                <w:i w:val="false"/>
                <w:color w:val="000000"/>
                <w:sz w:val="20"/>
              </w:rPr>
              <w:t>
41</w:t>
            </w:r>
            <w:r>
              <w:br/>
            </w:r>
            <w:r>
              <w:rPr>
                <w:rFonts w:ascii="Times New Roman"/>
                <w:b w:val="false"/>
                <w:i w:val="false"/>
                <w:color w:val="000000"/>
                <w:sz w:val="20"/>
              </w:rPr>
              <w:t>
58</w:t>
            </w:r>
            <w:r>
              <w:br/>
            </w:r>
            <w:r>
              <w:rPr>
                <w:rFonts w:ascii="Times New Roman"/>
                <w:b w:val="false"/>
                <w:i w:val="false"/>
                <w:color w:val="000000"/>
                <w:sz w:val="20"/>
              </w:rPr>
              <w:t>
75</w:t>
            </w:r>
            <w:r>
              <w:br/>
            </w:r>
            <w:r>
              <w:rPr>
                <w:rFonts w:ascii="Times New Roman"/>
                <w:b w:val="false"/>
                <w:i w:val="false"/>
                <w:color w:val="000000"/>
                <w:sz w:val="20"/>
              </w:rPr>
              <w:t>
91</w:t>
            </w:r>
            <w:r>
              <w:br/>
            </w:r>
            <w:r>
              <w:rPr>
                <w:rFonts w:ascii="Times New Roman"/>
                <w:b w:val="false"/>
                <w:i w:val="false"/>
                <w:color w:val="000000"/>
                <w:sz w:val="20"/>
              </w:rPr>
              <w:t>
100</w:t>
            </w:r>
          </w:p>
        </w:tc>
      </w:tr>
      <w:tr>
        <w:trPr>
          <w:trHeight w:val="30" w:hRule="atLeast"/>
        </w:trPr>
        <w:tc>
          <w:tcPr>
            <w:tcW w:w="5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 (ударов в минуту)</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r>
              <w:br/>
            </w:r>
            <w:r>
              <w:rPr>
                <w:rFonts w:ascii="Times New Roman"/>
                <w:b w:val="false"/>
                <w:i w:val="false"/>
                <w:color w:val="000000"/>
                <w:sz w:val="20"/>
              </w:rPr>
              <w:t>
50-69</w:t>
            </w:r>
            <w:r>
              <w:br/>
            </w:r>
            <w:r>
              <w:rPr>
                <w:rFonts w:ascii="Times New Roman"/>
                <w:b w:val="false"/>
                <w:i w:val="false"/>
                <w:color w:val="000000"/>
                <w:sz w:val="20"/>
              </w:rPr>
              <w:t>
70-89</w:t>
            </w:r>
            <w:r>
              <w:br/>
            </w:r>
            <w:r>
              <w:rPr>
                <w:rFonts w:ascii="Times New Roman"/>
                <w:b w:val="false"/>
                <w:i w:val="false"/>
                <w:color w:val="000000"/>
                <w:sz w:val="20"/>
              </w:rPr>
              <w:t>
90-109</w:t>
            </w:r>
            <w:r>
              <w:br/>
            </w:r>
            <w:r>
              <w:rPr>
                <w:rFonts w:ascii="Times New Roman"/>
                <w:b w:val="false"/>
                <w:i w:val="false"/>
                <w:color w:val="000000"/>
                <w:sz w:val="20"/>
              </w:rPr>
              <w:t>
110-149</w:t>
            </w:r>
            <w:r>
              <w:br/>
            </w:r>
            <w:r>
              <w:rPr>
                <w:rFonts w:ascii="Times New Roman"/>
                <w:b w:val="false"/>
                <w:i w:val="false"/>
                <w:color w:val="000000"/>
                <w:sz w:val="20"/>
              </w:rPr>
              <w:t>
150-199</w:t>
            </w:r>
            <w:r>
              <w:br/>
            </w:r>
            <w:r>
              <w:rPr>
                <w:rFonts w:ascii="Times New Roman"/>
                <w:b w:val="false"/>
                <w:i w:val="false"/>
                <w:color w:val="000000"/>
                <w:sz w:val="20"/>
              </w:rPr>
              <w:t>
&gt;200</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br/>
            </w:r>
            <w:r>
              <w:rPr>
                <w:rFonts w:ascii="Times New Roman"/>
                <w:b w:val="false"/>
                <w:i w:val="false"/>
                <w:color w:val="000000"/>
                <w:sz w:val="20"/>
              </w:rPr>
              <w:t>
3</w:t>
            </w:r>
            <w:r>
              <w:br/>
            </w:r>
            <w:r>
              <w:rPr>
                <w:rFonts w:ascii="Times New Roman"/>
                <w:b w:val="false"/>
                <w:i w:val="false"/>
                <w:color w:val="000000"/>
                <w:sz w:val="20"/>
              </w:rPr>
              <w:t>
9</w:t>
            </w:r>
            <w:r>
              <w:br/>
            </w:r>
            <w:r>
              <w:rPr>
                <w:rFonts w:ascii="Times New Roman"/>
                <w:b w:val="false"/>
                <w:i w:val="false"/>
                <w:color w:val="000000"/>
                <w:sz w:val="20"/>
              </w:rPr>
              <w:t>
15</w:t>
            </w:r>
            <w:r>
              <w:br/>
            </w:r>
            <w:r>
              <w:rPr>
                <w:rFonts w:ascii="Times New Roman"/>
                <w:b w:val="false"/>
                <w:i w:val="false"/>
                <w:color w:val="000000"/>
                <w:sz w:val="20"/>
              </w:rPr>
              <w:t>
24</w:t>
            </w:r>
            <w:r>
              <w:br/>
            </w:r>
            <w:r>
              <w:rPr>
                <w:rFonts w:ascii="Times New Roman"/>
                <w:b w:val="false"/>
                <w:i w:val="false"/>
                <w:color w:val="000000"/>
                <w:sz w:val="20"/>
              </w:rPr>
              <w:t>
38</w:t>
            </w:r>
            <w:r>
              <w:br/>
            </w:r>
            <w:r>
              <w:rPr>
                <w:rFonts w:ascii="Times New Roman"/>
                <w:b w:val="false"/>
                <w:i w:val="false"/>
                <w:color w:val="000000"/>
                <w:sz w:val="20"/>
              </w:rPr>
              <w:t>
46</w:t>
            </w:r>
          </w:p>
        </w:tc>
      </w:tr>
      <w:tr>
        <w:trPr>
          <w:trHeight w:val="30" w:hRule="atLeast"/>
        </w:trPr>
        <w:tc>
          <w:tcPr>
            <w:tcW w:w="5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Систолическое артериальное давление (ммрт.ст.)</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&lt;80</w:t>
            </w:r>
            <w:r>
              <w:br/>
            </w:r>
            <w:r>
              <w:rPr>
                <w:rFonts w:ascii="Times New Roman"/>
                <w:b w:val="false"/>
                <w:i w:val="false"/>
                <w:color w:val="000000"/>
                <w:sz w:val="20"/>
              </w:rPr>
              <w:t>
80-99</w:t>
            </w:r>
            <w:r>
              <w:br/>
            </w:r>
            <w:r>
              <w:rPr>
                <w:rFonts w:ascii="Times New Roman"/>
                <w:b w:val="false"/>
                <w:i w:val="false"/>
                <w:color w:val="000000"/>
                <w:sz w:val="20"/>
              </w:rPr>
              <w:t>
100-119</w:t>
            </w:r>
            <w:r>
              <w:br/>
            </w:r>
            <w:r>
              <w:rPr>
                <w:rFonts w:ascii="Times New Roman"/>
                <w:b w:val="false"/>
                <w:i w:val="false"/>
                <w:color w:val="000000"/>
                <w:sz w:val="20"/>
              </w:rPr>
              <w:t>
120-139</w:t>
            </w:r>
            <w:r>
              <w:br/>
            </w:r>
            <w:r>
              <w:rPr>
                <w:rFonts w:ascii="Times New Roman"/>
                <w:b w:val="false"/>
                <w:i w:val="false"/>
                <w:color w:val="000000"/>
                <w:sz w:val="20"/>
              </w:rPr>
              <w:t>
140-159</w:t>
            </w:r>
            <w:r>
              <w:br/>
            </w:r>
            <w:r>
              <w:rPr>
                <w:rFonts w:ascii="Times New Roman"/>
                <w:b w:val="false"/>
                <w:i w:val="false"/>
                <w:color w:val="000000"/>
                <w:sz w:val="20"/>
              </w:rPr>
              <w:t>
160-199</w:t>
            </w:r>
            <w:r>
              <w:br/>
            </w:r>
            <w:r>
              <w:rPr>
                <w:rFonts w:ascii="Times New Roman"/>
                <w:b w:val="false"/>
                <w:i w:val="false"/>
                <w:color w:val="000000"/>
                <w:sz w:val="20"/>
              </w:rPr>
              <w:t>
&gt;200</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r>
              <w:br/>
            </w:r>
            <w:r>
              <w:rPr>
                <w:rFonts w:ascii="Times New Roman"/>
                <w:b w:val="false"/>
                <w:i w:val="false"/>
                <w:color w:val="000000"/>
                <w:sz w:val="20"/>
              </w:rPr>
              <w:t>
53</w:t>
            </w:r>
            <w:r>
              <w:br/>
            </w:r>
            <w:r>
              <w:rPr>
                <w:rFonts w:ascii="Times New Roman"/>
                <w:b w:val="false"/>
                <w:i w:val="false"/>
                <w:color w:val="000000"/>
                <w:sz w:val="20"/>
              </w:rPr>
              <w:t>
43</w:t>
            </w:r>
            <w:r>
              <w:br/>
            </w:r>
            <w:r>
              <w:rPr>
                <w:rFonts w:ascii="Times New Roman"/>
                <w:b w:val="false"/>
                <w:i w:val="false"/>
                <w:color w:val="000000"/>
                <w:sz w:val="20"/>
              </w:rPr>
              <w:t>
34</w:t>
            </w:r>
            <w:r>
              <w:br/>
            </w:r>
            <w:r>
              <w:rPr>
                <w:rFonts w:ascii="Times New Roman"/>
                <w:b w:val="false"/>
                <w:i w:val="false"/>
                <w:color w:val="000000"/>
                <w:sz w:val="20"/>
              </w:rPr>
              <w:t>
24</w:t>
            </w:r>
            <w:r>
              <w:br/>
            </w:r>
            <w:r>
              <w:rPr>
                <w:rFonts w:ascii="Times New Roman"/>
                <w:b w:val="false"/>
                <w:i w:val="false"/>
                <w:color w:val="000000"/>
                <w:sz w:val="20"/>
              </w:rPr>
              <w:t>
10</w:t>
            </w:r>
            <w:r>
              <w:br/>
            </w:r>
            <w:r>
              <w:rPr>
                <w:rFonts w:ascii="Times New Roman"/>
                <w:b w:val="false"/>
                <w:i w:val="false"/>
                <w:color w:val="000000"/>
                <w:sz w:val="20"/>
              </w:rPr>
              <w:t>
0</w:t>
            </w:r>
          </w:p>
        </w:tc>
      </w:tr>
      <w:tr>
        <w:trPr>
          <w:trHeight w:val="30" w:hRule="atLeast"/>
        </w:trPr>
        <w:tc>
          <w:tcPr>
            <w:tcW w:w="5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креатинина сыворотки (мкмоль/л)</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0-35.3</w:t>
            </w:r>
            <w:r>
              <w:br/>
            </w:r>
            <w:r>
              <w:rPr>
                <w:rFonts w:ascii="Times New Roman"/>
                <w:b w:val="false"/>
                <w:i w:val="false"/>
                <w:color w:val="000000"/>
                <w:sz w:val="20"/>
              </w:rPr>
              <w:t>
35-70</w:t>
            </w:r>
            <w:r>
              <w:br/>
            </w:r>
            <w:r>
              <w:rPr>
                <w:rFonts w:ascii="Times New Roman"/>
                <w:b w:val="false"/>
                <w:i w:val="false"/>
                <w:color w:val="000000"/>
                <w:sz w:val="20"/>
              </w:rPr>
              <w:t>
71-105</w:t>
            </w:r>
            <w:r>
              <w:br/>
            </w:r>
            <w:r>
              <w:rPr>
                <w:rFonts w:ascii="Times New Roman"/>
                <w:b w:val="false"/>
                <w:i w:val="false"/>
                <w:color w:val="000000"/>
                <w:sz w:val="20"/>
              </w:rPr>
              <w:t>
106-140</w:t>
            </w:r>
            <w:r>
              <w:br/>
            </w:r>
            <w:r>
              <w:rPr>
                <w:rFonts w:ascii="Times New Roman"/>
                <w:b w:val="false"/>
                <w:i w:val="false"/>
                <w:color w:val="000000"/>
                <w:sz w:val="20"/>
              </w:rPr>
              <w:t>
141-176</w:t>
            </w:r>
            <w:r>
              <w:br/>
            </w:r>
            <w:r>
              <w:rPr>
                <w:rFonts w:ascii="Times New Roman"/>
                <w:b w:val="false"/>
                <w:i w:val="false"/>
                <w:color w:val="000000"/>
                <w:sz w:val="20"/>
              </w:rPr>
              <w:t>
177-353</w:t>
            </w:r>
            <w:r>
              <w:br/>
            </w:r>
            <w:r>
              <w:rPr>
                <w:rFonts w:ascii="Times New Roman"/>
                <w:b w:val="false"/>
                <w:i w:val="false"/>
                <w:color w:val="000000"/>
                <w:sz w:val="20"/>
              </w:rPr>
              <w:t>
&gt;354</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4</w:t>
            </w:r>
            <w:r>
              <w:br/>
            </w:r>
            <w:r>
              <w:rPr>
                <w:rFonts w:ascii="Times New Roman"/>
                <w:b w:val="false"/>
                <w:i w:val="false"/>
                <w:color w:val="000000"/>
                <w:sz w:val="20"/>
              </w:rPr>
              <w:t>
7</w:t>
            </w:r>
            <w:r>
              <w:br/>
            </w:r>
            <w:r>
              <w:rPr>
                <w:rFonts w:ascii="Times New Roman"/>
                <w:b w:val="false"/>
                <w:i w:val="false"/>
                <w:color w:val="000000"/>
                <w:sz w:val="20"/>
              </w:rPr>
              <w:t>
10</w:t>
            </w:r>
            <w:r>
              <w:br/>
            </w:r>
            <w:r>
              <w:rPr>
                <w:rFonts w:ascii="Times New Roman"/>
                <w:b w:val="false"/>
                <w:i w:val="false"/>
                <w:color w:val="000000"/>
                <w:sz w:val="20"/>
              </w:rPr>
              <w:t>
13</w:t>
            </w:r>
            <w:r>
              <w:br/>
            </w:r>
            <w:r>
              <w:rPr>
                <w:rFonts w:ascii="Times New Roman"/>
                <w:b w:val="false"/>
                <w:i w:val="false"/>
                <w:color w:val="000000"/>
                <w:sz w:val="20"/>
              </w:rPr>
              <w:t>
21</w:t>
            </w:r>
            <w:r>
              <w:br/>
            </w:r>
            <w:r>
              <w:rPr>
                <w:rFonts w:ascii="Times New Roman"/>
                <w:b w:val="false"/>
                <w:i w:val="false"/>
                <w:color w:val="000000"/>
                <w:sz w:val="20"/>
              </w:rPr>
              <w:t>
28</w:t>
            </w:r>
          </w:p>
        </w:tc>
      </w:tr>
      <w:tr>
        <w:trPr>
          <w:trHeight w:val="30" w:hRule="atLeast"/>
        </w:trPr>
        <w:tc>
          <w:tcPr>
            <w:tcW w:w="5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сердечной недостаточности</w:t>
            </w:r>
            <w:r>
              <w:br/>
            </w:r>
            <w:r>
              <w:rPr>
                <w:rFonts w:ascii="Times New Roman"/>
                <w:b w:val="false"/>
                <w:i w:val="false"/>
                <w:color w:val="000000"/>
                <w:sz w:val="20"/>
              </w:rPr>
              <w:t>
(по классификации Killip)</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r>
              <w:br/>
            </w:r>
            <w:r>
              <w:rPr>
                <w:rFonts w:ascii="Times New Roman"/>
                <w:b w:val="false"/>
                <w:i w:val="false"/>
                <w:color w:val="000000"/>
                <w:sz w:val="20"/>
              </w:rPr>
              <w:t>
II</w:t>
            </w:r>
            <w:r>
              <w:br/>
            </w:r>
            <w:r>
              <w:rPr>
                <w:rFonts w:ascii="Times New Roman"/>
                <w:b w:val="false"/>
                <w:i w:val="false"/>
                <w:color w:val="000000"/>
                <w:sz w:val="20"/>
              </w:rPr>
              <w:t>
III</w:t>
            </w:r>
            <w:r>
              <w:br/>
            </w:r>
            <w:r>
              <w:rPr>
                <w:rFonts w:ascii="Times New Roman"/>
                <w:b w:val="false"/>
                <w:i w:val="false"/>
                <w:color w:val="000000"/>
                <w:sz w:val="20"/>
              </w:rPr>
              <w:t>
IV</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br/>
            </w:r>
            <w:r>
              <w:rPr>
                <w:rFonts w:ascii="Times New Roman"/>
                <w:b w:val="false"/>
                <w:i w:val="false"/>
                <w:color w:val="000000"/>
                <w:sz w:val="20"/>
              </w:rPr>
              <w:t>
20</w:t>
            </w:r>
            <w:r>
              <w:br/>
            </w:r>
            <w:r>
              <w:rPr>
                <w:rFonts w:ascii="Times New Roman"/>
                <w:b w:val="false"/>
                <w:i w:val="false"/>
                <w:color w:val="000000"/>
                <w:sz w:val="20"/>
              </w:rPr>
              <w:t>
39</w:t>
            </w:r>
            <w:r>
              <w:br/>
            </w:r>
            <w:r>
              <w:rPr>
                <w:rFonts w:ascii="Times New Roman"/>
                <w:b w:val="false"/>
                <w:i w:val="false"/>
                <w:color w:val="000000"/>
                <w:sz w:val="20"/>
              </w:rPr>
              <w:t>
59</w:t>
            </w:r>
          </w:p>
        </w:tc>
      </w:tr>
      <w:tr>
        <w:trPr>
          <w:trHeight w:val="30" w:hRule="atLeast"/>
        </w:trPr>
        <w:tc>
          <w:tcPr>
            <w:tcW w:w="5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Остановка сердца (на момент поступления пациента)</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5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Девиация сегмента ST</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5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диагностически значимого повышения уровня кардиоспецифических ферментов</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both"/>
      </w:pPr>
      <w:r>
        <w:rPr>
          <w:rFonts w:ascii="Times New Roman"/>
          <w:b w:val="false"/>
          <w:i w:val="false"/>
          <w:color w:val="000000"/>
          <w:sz w:val="28"/>
        </w:rPr>
        <w:t xml:space="preserve">
      Количество баллов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Электронный калькулятор GRACE http://www.outcomes.org/grace</w:t>
      </w:r>
    </w:p>
    <w:p>
      <w:pPr>
        <w:spacing w:after="0"/>
        <w:ind w:left="0"/>
        <w:jc w:val="both"/>
      </w:pPr>
      <w:r>
        <w:rPr>
          <w:rFonts w:ascii="Times New Roman"/>
          <w:b w:val="false"/>
          <w:i w:val="false"/>
          <w:color w:val="000000"/>
          <w:sz w:val="28"/>
        </w:rPr>
        <w:t>
      Электронный калькулятор GRACE 2 (используется при отсутствии данных об уровне креатинина и классах тяжести по Кillip) http://www.gracescore.org/WebSite/WebVersion.aspx</w:t>
      </w:r>
    </w:p>
    <w:p>
      <w:pPr>
        <w:spacing w:after="0"/>
        <w:ind w:left="0"/>
        <w:jc w:val="both"/>
      </w:pPr>
      <w:r>
        <w:rPr>
          <w:rFonts w:ascii="Times New Roman"/>
          <w:b w:val="false"/>
          <w:i w:val="false"/>
          <w:color w:val="000000"/>
          <w:sz w:val="28"/>
        </w:rPr>
        <w:t xml:space="preserve">
      Общее количество баллов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Высокий &gt;140 баллов</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Средний 109 – 140 баллов</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Низкий &lt;108 баллов</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Клиническая оценка риска пациентов</w:t>
      </w:r>
    </w:p>
    <w:p>
      <w:pPr>
        <w:spacing w:after="0"/>
        <w:ind w:left="0"/>
        <w:jc w:val="both"/>
      </w:pPr>
      <w:r>
        <w:rPr>
          <w:rFonts w:ascii="Times New Roman"/>
          <w:b w:val="false"/>
          <w:i w:val="false"/>
          <w:color w:val="000000"/>
          <w:sz w:val="28"/>
        </w:rPr>
        <w:t xml:space="preserve">
      стратификация риска пациентов с ОКСбп ST: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критерии очень высокий риска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гемодинамическая нестабильность или кардиогенный шок</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рецидивирующая или продолжающаяся боль в грудной клетке, устойчивая к медикаментозному лечению</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жизнеугрожаемые аритмии или остановка сердца</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механические осложнения ИМ</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острая сердечная недостаточность с рефрактерной стенокардией или отклонением сегмента ST</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повторные динамические изменения сегмента ST или зубца Т, особенно с преходящей элевацией сегмента ST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Критерии высокого риска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Подъем или снижение уровня сердечных тропонинов, связанного с ИМ</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динамические изменения сегмента ST или зубца Т (симптомные или асимптомные)</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Сумма баллов по шкале GRACE &gt;140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Критерии промежуточного риска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Сахарный диабет</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Почечная недостаточность (СКФ &lt;60 мл/мин/1,73м2)</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устойчивая к медикаментозному лечению</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ФВ ЛЖ &lt;40% или застойная сердечная недостаточность</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Ранняя постинфарктная стенокардия</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недавнее проведение ЧКВ</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предшествующее АКШ</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&lt;140 (Сумма баллов по шкале риска GRACE &gt;109 и &lt;140)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Критерии низкого риска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Любые характеристики, не перечисленные выше (нет повторных симптомов ишемии, нет изменений. ЭКГ, нет повышения уровня тропонинов)</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Шкала риска кровотечения CRUSADE</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89"/>
        <w:gridCol w:w="6144"/>
        <w:gridCol w:w="2267"/>
      </w:tblGrid>
      <w:tr>
        <w:trPr>
          <w:trHeight w:val="30" w:hRule="atLeast"/>
        </w:trPr>
        <w:tc>
          <w:tcPr>
            <w:tcW w:w="3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(предиктор)</w:t>
            </w:r>
          </w:p>
        </w:tc>
        <w:tc>
          <w:tcPr>
            <w:tcW w:w="6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значений</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3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Исходный гематокрит (%)</w:t>
            </w:r>
          </w:p>
        </w:tc>
        <w:tc>
          <w:tcPr>
            <w:tcW w:w="6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31</w:t>
            </w:r>
            <w:r>
              <w:br/>
            </w:r>
            <w:r>
              <w:rPr>
                <w:rFonts w:ascii="Times New Roman"/>
                <w:b w:val="false"/>
                <w:i w:val="false"/>
                <w:color w:val="000000"/>
                <w:sz w:val="20"/>
              </w:rPr>
              <w:t>
31-33.9</w:t>
            </w:r>
            <w:r>
              <w:br/>
            </w:r>
            <w:r>
              <w:rPr>
                <w:rFonts w:ascii="Times New Roman"/>
                <w:b w:val="false"/>
                <w:i w:val="false"/>
                <w:color w:val="000000"/>
                <w:sz w:val="20"/>
              </w:rPr>
              <w:t>
34-36.9</w:t>
            </w:r>
            <w:r>
              <w:br/>
            </w:r>
            <w:r>
              <w:rPr>
                <w:rFonts w:ascii="Times New Roman"/>
                <w:b w:val="false"/>
                <w:i w:val="false"/>
                <w:color w:val="000000"/>
                <w:sz w:val="20"/>
              </w:rPr>
              <w:t>
37-39.9</w:t>
            </w:r>
            <w:r>
              <w:br/>
            </w: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 xml:space="preserve"> 40</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r>
              <w:br/>
            </w:r>
            <w:r>
              <w:rPr>
                <w:rFonts w:ascii="Times New Roman"/>
                <w:b w:val="false"/>
                <w:i w:val="false"/>
                <w:color w:val="000000"/>
                <w:sz w:val="20"/>
              </w:rPr>
              <w:t>
7</w:t>
            </w:r>
            <w:r>
              <w:br/>
            </w:r>
            <w:r>
              <w:rPr>
                <w:rFonts w:ascii="Times New Roman"/>
                <w:b w:val="false"/>
                <w:i w:val="false"/>
                <w:color w:val="000000"/>
                <w:sz w:val="20"/>
              </w:rPr>
              <w:t>
3</w:t>
            </w:r>
            <w:r>
              <w:br/>
            </w:r>
            <w:r>
              <w:rPr>
                <w:rFonts w:ascii="Times New Roman"/>
                <w:b w:val="false"/>
                <w:i w:val="false"/>
                <w:color w:val="000000"/>
                <w:sz w:val="20"/>
              </w:rPr>
              <w:t>
2</w:t>
            </w:r>
            <w:r>
              <w:br/>
            </w:r>
            <w:r>
              <w:rPr>
                <w:rFonts w:ascii="Times New Roman"/>
                <w:b w:val="false"/>
                <w:i w:val="false"/>
                <w:color w:val="000000"/>
                <w:sz w:val="20"/>
              </w:rPr>
              <w:t>
0</w:t>
            </w:r>
          </w:p>
        </w:tc>
      </w:tr>
      <w:tr>
        <w:trPr>
          <w:trHeight w:val="30" w:hRule="atLeast"/>
        </w:trPr>
        <w:tc>
          <w:tcPr>
            <w:tcW w:w="3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*Клиренс креатинина </w:t>
            </w:r>
          </w:p>
        </w:tc>
        <w:tc>
          <w:tcPr>
            <w:tcW w:w="6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15</w:t>
            </w:r>
            <w:r>
              <w:br/>
            </w:r>
            <w:r>
              <w:rPr>
                <w:rFonts w:ascii="Times New Roman"/>
                <w:b w:val="false"/>
                <w:i w:val="false"/>
                <w:color w:val="000000"/>
                <w:sz w:val="20"/>
              </w:rPr>
              <w:t>
&gt;15-30</w:t>
            </w:r>
            <w:r>
              <w:br/>
            </w:r>
            <w:r>
              <w:rPr>
                <w:rFonts w:ascii="Times New Roman"/>
                <w:b w:val="false"/>
                <w:i w:val="false"/>
                <w:color w:val="000000"/>
                <w:sz w:val="20"/>
              </w:rPr>
              <w:t>
&gt;30-60</w:t>
            </w:r>
            <w:r>
              <w:br/>
            </w:r>
            <w:r>
              <w:rPr>
                <w:rFonts w:ascii="Times New Roman"/>
                <w:b w:val="false"/>
                <w:i w:val="false"/>
                <w:color w:val="000000"/>
                <w:sz w:val="20"/>
              </w:rPr>
              <w:t>
&gt;60-90</w:t>
            </w:r>
            <w:r>
              <w:br/>
            </w:r>
            <w:r>
              <w:rPr>
                <w:rFonts w:ascii="Times New Roman"/>
                <w:b w:val="false"/>
                <w:i w:val="false"/>
                <w:color w:val="000000"/>
                <w:sz w:val="20"/>
              </w:rPr>
              <w:t>
&gt;90-120</w:t>
            </w:r>
            <w:r>
              <w:br/>
            </w:r>
            <w:r>
              <w:rPr>
                <w:rFonts w:ascii="Times New Roman"/>
                <w:b w:val="false"/>
                <w:i w:val="false"/>
                <w:color w:val="000000"/>
                <w:sz w:val="20"/>
              </w:rPr>
              <w:t>
&gt;120</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r>
              <w:br/>
            </w:r>
            <w:r>
              <w:rPr>
                <w:rFonts w:ascii="Times New Roman"/>
                <w:b w:val="false"/>
                <w:i w:val="false"/>
                <w:color w:val="000000"/>
                <w:sz w:val="20"/>
              </w:rPr>
              <w:t>
35</w:t>
            </w:r>
            <w:r>
              <w:br/>
            </w:r>
            <w:r>
              <w:rPr>
                <w:rFonts w:ascii="Times New Roman"/>
                <w:b w:val="false"/>
                <w:i w:val="false"/>
                <w:color w:val="000000"/>
                <w:sz w:val="20"/>
              </w:rPr>
              <w:t>
28</w:t>
            </w:r>
            <w:r>
              <w:br/>
            </w:r>
            <w:r>
              <w:rPr>
                <w:rFonts w:ascii="Times New Roman"/>
                <w:b w:val="false"/>
                <w:i w:val="false"/>
                <w:color w:val="000000"/>
                <w:sz w:val="20"/>
              </w:rPr>
              <w:t>
17</w:t>
            </w:r>
            <w:r>
              <w:br/>
            </w:r>
            <w:r>
              <w:rPr>
                <w:rFonts w:ascii="Times New Roman"/>
                <w:b w:val="false"/>
                <w:i w:val="false"/>
                <w:color w:val="000000"/>
                <w:sz w:val="20"/>
              </w:rPr>
              <w:t>
7</w:t>
            </w:r>
            <w:r>
              <w:br/>
            </w:r>
            <w:r>
              <w:rPr>
                <w:rFonts w:ascii="Times New Roman"/>
                <w:b w:val="false"/>
                <w:i w:val="false"/>
                <w:color w:val="000000"/>
                <w:sz w:val="20"/>
              </w:rPr>
              <w:t>
0</w:t>
            </w:r>
          </w:p>
        </w:tc>
      </w:tr>
      <w:tr>
        <w:trPr>
          <w:trHeight w:val="30" w:hRule="atLeast"/>
        </w:trPr>
        <w:tc>
          <w:tcPr>
            <w:tcW w:w="3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 (уд/мин)</w:t>
            </w:r>
          </w:p>
        </w:tc>
        <w:tc>
          <w:tcPr>
            <w:tcW w:w="6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&lt;</w:t>
            </w:r>
            <w:r>
              <w:rPr>
                <w:rFonts w:ascii="Times New Roman"/>
                <w:b w:val="false"/>
                <w:i w:val="false"/>
                <w:color w:val="000000"/>
                <w:sz w:val="20"/>
              </w:rPr>
              <w:t xml:space="preserve"> 70</w:t>
            </w:r>
            <w:r>
              <w:br/>
            </w:r>
            <w:r>
              <w:rPr>
                <w:rFonts w:ascii="Times New Roman"/>
                <w:b w:val="false"/>
                <w:i w:val="false"/>
                <w:color w:val="000000"/>
                <w:sz w:val="20"/>
              </w:rPr>
              <w:t>
71-80</w:t>
            </w:r>
            <w:r>
              <w:br/>
            </w:r>
            <w:r>
              <w:rPr>
                <w:rFonts w:ascii="Times New Roman"/>
                <w:b w:val="false"/>
                <w:i w:val="false"/>
                <w:color w:val="000000"/>
                <w:sz w:val="20"/>
              </w:rPr>
              <w:t>
81-90</w:t>
            </w:r>
            <w:r>
              <w:br/>
            </w:r>
            <w:r>
              <w:rPr>
                <w:rFonts w:ascii="Times New Roman"/>
                <w:b w:val="false"/>
                <w:i w:val="false"/>
                <w:color w:val="000000"/>
                <w:sz w:val="20"/>
              </w:rPr>
              <w:t>
91-100</w:t>
            </w:r>
            <w:r>
              <w:br/>
            </w:r>
            <w:r>
              <w:rPr>
                <w:rFonts w:ascii="Times New Roman"/>
                <w:b w:val="false"/>
                <w:i w:val="false"/>
                <w:color w:val="000000"/>
                <w:sz w:val="20"/>
              </w:rPr>
              <w:t>
101-110</w:t>
            </w:r>
            <w:r>
              <w:br/>
            </w:r>
            <w:r>
              <w:rPr>
                <w:rFonts w:ascii="Times New Roman"/>
                <w:b w:val="false"/>
                <w:i w:val="false"/>
                <w:color w:val="000000"/>
                <w:sz w:val="20"/>
              </w:rPr>
              <w:t>
111-120</w:t>
            </w:r>
            <w:r>
              <w:br/>
            </w:r>
            <w:r>
              <w:rPr>
                <w:rFonts w:ascii="Times New Roman"/>
                <w:b w:val="false"/>
                <w:i w:val="false"/>
                <w:color w:val="000000"/>
                <w:sz w:val="20"/>
              </w:rPr>
              <w:t>
</w:t>
            </w:r>
            <w:r>
              <w:rPr>
                <w:rFonts w:ascii="Times New Roman"/>
                <w:b w:val="false"/>
                <w:i w:val="false"/>
                <w:color w:val="000000"/>
                <w:sz w:val="20"/>
                <w:u w:val="single"/>
              </w:rPr>
              <w:t>&gt;</w:t>
            </w:r>
            <w:r>
              <w:rPr>
                <w:rFonts w:ascii="Times New Roman"/>
                <w:b w:val="false"/>
                <w:i w:val="false"/>
                <w:color w:val="000000"/>
                <w:sz w:val="20"/>
              </w:rPr>
              <w:t xml:space="preserve"> 121</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br/>
            </w:r>
            <w:r>
              <w:rPr>
                <w:rFonts w:ascii="Times New Roman"/>
                <w:b w:val="false"/>
                <w:i w:val="false"/>
                <w:color w:val="000000"/>
                <w:sz w:val="20"/>
              </w:rPr>
              <w:t>
1</w:t>
            </w:r>
            <w:r>
              <w:br/>
            </w:r>
            <w:r>
              <w:rPr>
                <w:rFonts w:ascii="Times New Roman"/>
                <w:b w:val="false"/>
                <w:i w:val="false"/>
                <w:color w:val="000000"/>
                <w:sz w:val="20"/>
              </w:rPr>
              <w:t>
3</w:t>
            </w:r>
            <w:r>
              <w:br/>
            </w:r>
            <w:r>
              <w:rPr>
                <w:rFonts w:ascii="Times New Roman"/>
                <w:b w:val="false"/>
                <w:i w:val="false"/>
                <w:color w:val="000000"/>
                <w:sz w:val="20"/>
              </w:rPr>
              <w:t>
6</w:t>
            </w:r>
            <w:r>
              <w:br/>
            </w:r>
            <w:r>
              <w:rPr>
                <w:rFonts w:ascii="Times New Roman"/>
                <w:b w:val="false"/>
                <w:i w:val="false"/>
                <w:color w:val="000000"/>
                <w:sz w:val="20"/>
              </w:rPr>
              <w:t>
8</w:t>
            </w:r>
            <w:r>
              <w:br/>
            </w:r>
            <w:r>
              <w:rPr>
                <w:rFonts w:ascii="Times New Roman"/>
                <w:b w:val="false"/>
                <w:i w:val="false"/>
                <w:color w:val="000000"/>
                <w:sz w:val="20"/>
              </w:rPr>
              <w:t>
10</w:t>
            </w:r>
            <w:r>
              <w:br/>
            </w:r>
            <w:r>
              <w:rPr>
                <w:rFonts w:ascii="Times New Roman"/>
                <w:b w:val="false"/>
                <w:i w:val="false"/>
                <w:color w:val="000000"/>
                <w:sz w:val="20"/>
              </w:rPr>
              <w:t>
11</w:t>
            </w:r>
          </w:p>
        </w:tc>
      </w:tr>
      <w:tr>
        <w:trPr>
          <w:trHeight w:val="30" w:hRule="atLeast"/>
        </w:trPr>
        <w:tc>
          <w:tcPr>
            <w:tcW w:w="3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6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Мужской</w:t>
            </w:r>
            <w:r>
              <w:br/>
            </w:r>
            <w:r>
              <w:rPr>
                <w:rFonts w:ascii="Times New Roman"/>
                <w:b w:val="false"/>
                <w:i w:val="false"/>
                <w:color w:val="000000"/>
                <w:sz w:val="20"/>
              </w:rPr>
              <w:t>
Женский</w:t>
            </w:r>
          </w:p>
        </w:tc>
        <w:tc>
          <w:tcPr>
            <w:tcW w:w="2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r>
              <w:br/>
            </w: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CRUSADE электрондық калькуляторы (Электронный калькулятор CRUSADE электрондық): http://www.crusadebleedingscore.org/</w:t>
      </w:r>
    </w:p>
    <w:p>
      <w:pPr>
        <w:spacing w:after="0"/>
        <w:ind w:left="0"/>
        <w:jc w:val="both"/>
      </w:pPr>
      <w:r>
        <w:rPr>
          <w:rFonts w:ascii="Times New Roman"/>
          <w:b w:val="false"/>
          <w:i w:val="false"/>
          <w:color w:val="000000"/>
          <w:sz w:val="28"/>
        </w:rPr>
        <w:t>
      общее количество баллов</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риск кровотечений CRUSADE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 Шкала CHA2DS2-VASC для оценки риска тромботических осложнений (при фибрилляции предсердий)</w:t>
      </w:r>
    </w:p>
    <w:p>
      <w:pPr>
        <w:spacing w:after="0"/>
        <w:ind w:left="0"/>
        <w:jc w:val="both"/>
      </w:pPr>
      <w:r>
        <w:rPr>
          <w:rFonts w:ascii="Times New Roman"/>
          <w:b w:val="false"/>
          <w:i w:val="false"/>
          <w:color w:val="000000"/>
          <w:sz w:val="28"/>
        </w:rPr>
        <w:t xml:space="preserve">
      Общее число баллов: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сумме баллов 1 и более есть риск развития инсульта (необходимо назначить антикоагулянтную терапию)</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 Лечение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4"/>
        <w:gridCol w:w="1617"/>
        <w:gridCol w:w="3009"/>
        <w:gridCol w:w="3010"/>
      </w:tblGrid>
      <w:tr>
        <w:trPr>
          <w:trHeight w:val="30" w:hRule="atLeast"/>
        </w:trPr>
        <w:tc>
          <w:tcPr>
            <w:tcW w:w="46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6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Получал до поступления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Назначено и получал в стационаре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первые сутки госпитализации</w:t>
            </w:r>
            <w:r>
              <w:br/>
            </w:r>
            <w:r>
              <w:rPr>
                <w:rFonts w:ascii="Times New Roman"/>
                <w:b w:val="false"/>
                <w:i w:val="false"/>
                <w:color w:val="000000"/>
                <w:sz w:val="20"/>
              </w:rPr>
              <w:t>(до 24 часов)</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позже 24 часов</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Ацетилсалициловая кислота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Тикагрелор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Клопидогрел</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Ингибиторы гликопротеиновых IIb/IIIa рецепторов тромбоцитов</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НФГ (гепарин)</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Фонда паринукс</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ТМГ(эноксапарин)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*Бивалирудин (только при наличии в анамнезе гепарининдуцированной тромбоцитопении)</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r>
              <w:rPr>
                <w:rFonts w:ascii="Times New Roman"/>
                <w:b w:val="false"/>
                <w:i w:val="false"/>
                <w:color w:val="000000"/>
                <w:sz w:val="20"/>
              </w:rPr>
              <w:t>-блокаторы</w:t>
            </w:r>
            <w:r>
              <w:br/>
            </w:r>
            <w:r>
              <w:rPr>
                <w:rFonts w:ascii="Times New Roman"/>
                <w:b w:val="false"/>
                <w:i w:val="false"/>
                <w:color w:val="000000"/>
                <w:sz w:val="20"/>
              </w:rPr>
              <w:t xml:space="preserve">
(метопролол в ампулах)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b</w:t>
            </w:r>
            <w:r>
              <w:rPr>
                <w:rFonts w:ascii="Times New Roman"/>
                <w:b w:val="false"/>
                <w:i w:val="false"/>
                <w:color w:val="000000"/>
                <w:sz w:val="20"/>
              </w:rPr>
              <w:t>-блокаторы</w:t>
            </w:r>
            <w:r>
              <w:br/>
            </w:r>
            <w:r>
              <w:rPr>
                <w:rFonts w:ascii="Times New Roman"/>
                <w:b w:val="false"/>
                <w:i w:val="false"/>
                <w:color w:val="000000"/>
                <w:sz w:val="20"/>
              </w:rPr>
              <w:t>
(метопролол-тартрат) короткого действия</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Нитроглицерин (таблетки*ампулы,аэрозоль)</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Нитраты короткого действия </w:t>
            </w:r>
            <w:r>
              <w:br/>
            </w:r>
            <w:r>
              <w:rPr>
                <w:rFonts w:ascii="Times New Roman"/>
                <w:b w:val="false"/>
                <w:i w:val="false"/>
                <w:color w:val="000000"/>
                <w:sz w:val="20"/>
              </w:rPr>
              <w:t>
(мононитраты)</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ИАПФ короткого действия</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Наркотический анальгетик (морфин в ампулах)</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 (при непереносимости ингибиторов АПФ)</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Статины</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Седативная, анксиолитическая терапия (диазепам в ампулах)</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Антагонисты Са (длительного действия при непереносимости </w:t>
            </w:r>
            <w:r>
              <w:rPr>
                <w:rFonts w:ascii="Times New Roman"/>
                <w:b w:val="false"/>
                <w:i w:val="false"/>
                <w:color w:val="000000"/>
                <w:sz w:val="20"/>
              </w:rPr>
              <w:t>b</w:t>
            </w:r>
            <w:r>
              <w:rPr>
                <w:rFonts w:ascii="Times New Roman"/>
                <w:b w:val="false"/>
                <w:i w:val="false"/>
                <w:color w:val="000000"/>
                <w:sz w:val="20"/>
              </w:rPr>
              <w:t>-блокаторы</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Амиодарон</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антиаритмики</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Инсулин</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Сахароснижающие препараты</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Антагонисты витамина К/ Пероральные антикоагулянты**</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Антагонисты альдостерона</w:t>
            </w:r>
            <w:r>
              <w:br/>
            </w:r>
            <w:r>
              <w:rPr>
                <w:rFonts w:ascii="Times New Roman"/>
                <w:b w:val="false"/>
                <w:i w:val="false"/>
                <w:color w:val="000000"/>
                <w:sz w:val="20"/>
              </w:rPr>
              <w:t xml:space="preserve">
(Спиронолактон /*эклеренон </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Диуретики</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Инотропы (*добутамин, левосеминдан, допамин, *норадреналин)</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Дигоксин</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Кардиоверсия дефибриляция</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 устройства поддержки кровообращения</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Экстракорпоральная мембранная оксигенация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Impella</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Внутриаортальная баллонная контрпульсация</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другие</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xml:space="preserve">
Экстракорпоральная мембранная оксигенация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Impella</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Внутриаортальная баллонная контрпульсация</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другие</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гипотермия</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ИВЛ</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c>
          <w:tcPr>
            <w:tcW w:w="3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 Непатентованное название препаратов</w:t>
      </w:r>
    </w:p>
    <w:p>
      <w:pPr>
        <w:spacing w:after="0"/>
        <w:ind w:left="0"/>
        <w:jc w:val="both"/>
      </w:pPr>
      <w:r>
        <w:rPr>
          <w:rFonts w:ascii="Times New Roman"/>
          <w:b w:val="false"/>
          <w:i w:val="false"/>
          <w:color w:val="000000"/>
          <w:sz w:val="28"/>
        </w:rPr>
        <w:t>
      **Шкала CHA2DS2-VASc (при назначении пероральных антикоагулянтов)</w:t>
      </w:r>
    </w:p>
    <w:p>
      <w:pPr>
        <w:spacing w:after="0"/>
        <w:ind w:left="0"/>
        <w:jc w:val="both"/>
      </w:pPr>
      <w:r>
        <w:rPr>
          <w:rFonts w:ascii="Times New Roman"/>
          <w:b w:val="false"/>
          <w:i w:val="false"/>
          <w:color w:val="000000"/>
          <w:sz w:val="28"/>
        </w:rPr>
        <w:t>
      ***Шкала HAS-BLED (при назначении пероральных антикоагулянтов)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4"/>
        <w:gridCol w:w="6431"/>
        <w:gridCol w:w="3735"/>
      </w:tblGrid>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Буква</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Клиническая характеристика</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Нарушение функции почек и (1 балл каждое) </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 мозга</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Лабильное МНО</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Пожилой возраст (&gt;66 лет)</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6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Лекарства или алкоголь (1 балл каждое)</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Максимальное число баллов</w:t>
            </w:r>
          </w:p>
        </w:tc>
        <w:tc>
          <w:tcPr>
            <w:tcW w:w="3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both"/>
      </w:pPr>
      <w:r>
        <w:rPr>
          <w:rFonts w:ascii="Times New Roman"/>
          <w:b w:val="false"/>
          <w:i w:val="false"/>
          <w:color w:val="000000"/>
          <w:sz w:val="28"/>
        </w:rPr>
        <w:t xml:space="preserve">
      Общее число баллов: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сумме баллов 3 и более есть риск развития кровотечения (необходимо с осторожностью назначать антикоагулянтную терапию)</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Тромболитическая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Причины, по которым не была проведена тромболитическая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позднее обращение (более 12 часов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противопоказания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абсолютные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относительные</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ЭКГ критериев</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первичное ЧКВ</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время начала проведения тромболизисной терапии (дд/мм/) /) .</w:t>
      </w:r>
    </w:p>
    <w:p>
      <w:pPr>
        <w:spacing w:after="0"/>
        <w:ind w:left="0"/>
        <w:jc w:val="both"/>
      </w:pPr>
      <w:r>
        <w:rPr>
          <w:rFonts w:ascii="Times New Roman"/>
          <w:b w:val="false"/>
          <w:i w:val="false"/>
          <w:color w:val="000000"/>
          <w:sz w:val="28"/>
        </w:rPr>
        <w:t>
      время окончания проведения тромболизисной терапии (дд/мм/) .</w:t>
      </w:r>
    </w:p>
    <w:p>
      <w:pPr>
        <w:spacing w:after="0"/>
        <w:ind w:left="0"/>
        <w:jc w:val="both"/>
      </w:pPr>
      <w:r>
        <w:rPr>
          <w:rFonts w:ascii="Times New Roman"/>
          <w:b w:val="false"/>
          <w:i w:val="false"/>
          <w:color w:val="000000"/>
          <w:sz w:val="28"/>
        </w:rPr>
        <w:t>
      15. Этап проведения тромболитической терапии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Догоспитальный</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Госпитальный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приемный покой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ПИТ/БИТ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др.</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неэффективная</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эффективная (снижение ST в течение 60 мин. на 50% и более, реперфузионные аритмии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 Препарат</w:t>
      </w:r>
    </w:p>
    <w:p>
      <w:pPr>
        <w:spacing w:after="0"/>
        <w:ind w:left="0"/>
        <w:jc w:val="both"/>
      </w:pPr>
      <w:r>
        <w:rPr>
          <w:rFonts w:ascii="Times New Roman"/>
          <w:b w:val="false"/>
          <w:i w:val="false"/>
          <w:color w:val="000000"/>
          <w:sz w:val="28"/>
        </w:rPr>
        <w:t>
      а) тип препарата: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фибринспецифичный</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нефибринспецифичный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 наименование препарата: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актилизе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тенектеплаза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ретеплаза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доза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полная доза</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половинная доза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Наличие осложнений тромболизиса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Коронароангиография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Дата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Название код услуги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Сосудистый доступ:</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радиальный</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бедренный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Нормальная КАГ: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Если нет: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37"/>
        <w:gridCol w:w="1404"/>
        <w:gridCol w:w="863"/>
        <w:gridCol w:w="863"/>
        <w:gridCol w:w="863"/>
        <w:gridCol w:w="864"/>
        <w:gridCol w:w="1406"/>
      </w:tblGrid>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Ствол ЛКА</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ПНА</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ПКА</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окклюзия</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w:t>
            </w:r>
            <w:r>
              <w:rPr>
                <w:rFonts w:ascii="Times New Roman"/>
                <w:b w:val="false"/>
                <w:i w:val="false"/>
                <w:color w:val="000000"/>
                <w:sz w:val="20"/>
                <w:u w:val="single"/>
              </w:rPr>
              <w:t>&gt;</w:t>
            </w:r>
            <w:r>
              <w:rPr>
                <w:rFonts w:ascii="Times New Roman"/>
                <w:b w:val="false"/>
                <w:i w:val="false"/>
                <w:color w:val="000000"/>
                <w:sz w:val="20"/>
              </w:rPr>
              <w:t>50%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стеноз&lt;50%</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коронароспазм</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 зависимая артерия</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Интактные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Многососудистое поражение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 (и более)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Кровоток по TIMI в ИЗА или симптомном сосуде: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Выбор метода реваскуляризации (в случае необходимости)</w:t>
      </w:r>
    </w:p>
    <w:p>
      <w:pPr>
        <w:spacing w:after="0"/>
        <w:ind w:left="0"/>
        <w:jc w:val="both"/>
      </w:pPr>
      <w:r>
        <w:rPr>
          <w:rFonts w:ascii="Times New Roman"/>
          <w:b w:val="false"/>
          <w:i w:val="false"/>
          <w:color w:val="000000"/>
          <w:sz w:val="28"/>
        </w:rPr>
        <w:t xml:space="preserve">
      Syntax шкаласы (Шкала Syntax)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общее количество баллов</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Выбор консилиума "группа Сердце"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Чрескожное коронарное вмешательство</w:t>
      </w:r>
    </w:p>
    <w:p>
      <w:pPr>
        <w:spacing w:after="0"/>
        <w:ind w:left="0"/>
        <w:jc w:val="both"/>
      </w:pPr>
      <w:r>
        <w:rPr>
          <w:rFonts w:ascii="Times New Roman"/>
          <w:b w:val="false"/>
          <w:i w:val="false"/>
          <w:color w:val="000000"/>
          <w:sz w:val="28"/>
        </w:rPr>
        <w:t>
      Название код операции</w:t>
      </w:r>
    </w:p>
    <w:p>
      <w:pPr>
        <w:spacing w:after="0"/>
        <w:ind w:left="0"/>
        <w:jc w:val="both"/>
      </w:pPr>
      <w:r>
        <w:rPr>
          <w:rFonts w:ascii="Times New Roman"/>
          <w:b w:val="false"/>
          <w:i w:val="false"/>
          <w:color w:val="000000"/>
          <w:sz w:val="28"/>
        </w:rPr>
        <w:t>
      Дата и время раздувания баллона/установки стента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ОКС с подъемом ST: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Первичное ЧКВ (&lt;120 мин. от начала заболевания</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неотложное ЧКВ после неуспешного тромболизиса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ЧКВ после успешного тромболизиса (фармакоинвазивная стратегия (3-24 ч.)</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избирательное ЧКВ (перед выпиской при выявлении стресс-индуцируемой ишемии  миокарда или ФВ ЛЖ&lt;40-50)</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без реперфузионного лечения</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ОКС без подъема ST: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срочное ЧКВ &lt;2часа от начала симптомов заболевания (продолжаются симптомы ишемии/рефрактерная стенокардия, гемодинамическая нестабильность, жизнеугрожаюшие аритмии ЖТ/ФЖ)</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ранняя инвазивная стратегия &lt;24ч. (при клинических признаках высокого риска и  баллы по шкале GRACE &gt;140 баллов)</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поздняя инвазивная стратегия &lt;72ч. (при клинических признаках умеренного риска и  баллы по шкале GRACE 109-140 баллов)</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(консервативное лечение (при низком риске и баллах по шкале GRACE &lt;108 баллов)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74"/>
        <w:gridCol w:w="1254"/>
        <w:gridCol w:w="1254"/>
        <w:gridCol w:w="1254"/>
        <w:gridCol w:w="1254"/>
        <w:gridCol w:w="1255"/>
        <w:gridCol w:w="1255"/>
      </w:tblGrid>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Ствол ЛКА</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ПНА</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ПКА</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Стент с покрытием</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Стент без покрытия</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 тромба</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 баллонная ангиопластика</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Фракционного резерва кровотока и др.</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Степень восстановления коронарного кровотока по критериям TIMI-III в ИЗА или симптомном сосуде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0,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w:t>
            </w: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w:t>
            </w: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w:t>
            </w: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w:t>
            </w: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w:t>
            </w:r>
            <w:r>
              <w:br/>
            </w:r>
            <w:r>
              <w:rPr>
                <w:rFonts w:ascii="Times New Roman"/>
                <w:b w:val="false"/>
                <w:i w:val="false"/>
                <w:color w:val="000000"/>
                <w:sz w:val="20"/>
              </w:rPr>
              <w:t>
</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0,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2286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xml:space="preserve">
1,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w:t>
            </w:r>
            <w:r>
              <w:br/>
            </w:r>
            <w:r>
              <w:rPr>
                <w:rFonts w:ascii="Times New Roman"/>
                <w:b w:val="false"/>
                <w:i w:val="false"/>
                <w:color w:val="000000"/>
                <w:sz w:val="20"/>
              </w:rPr>
              <w:t>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3</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Рестеноз внутри стента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Вовлечение бифуркаций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Применение тромбоэктомических устройств: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 Осложнения во время КАГ, ЧКВ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тромбоз стенда</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периоперационный ИМ</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кровотечение</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мозговой инсульт</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контраст индуцированная нефропатия</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пульсирующая гематома в области бедренного доступа</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смерть</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Успешное ЧКВ: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Полная реваскуляризация: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более 1 процедуры во время стационарного лечения: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аорто-коронарное шунтирование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название код. код. код операции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дата начала АКШ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экстренно</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 4-6 часов от начала заболевания</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 24 часов</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свыше 72 часов</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Шунты: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вена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ЛГА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ПГА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осложнения, связанные с операцией: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периоперационный ИМ</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неврологический дефицит</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кровотечение</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нарушение ритма и проводимости сердца</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медиастенит</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нестабильность грудины</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другие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имплантация электрокардиостимулятора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экстренная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плановая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название код. код. код операции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временный ЭКС</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однокамерные</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двухкамерные</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постоянный ЭКС</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однокамерные</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двухкамерные</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другое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имплантация Кардиовертела-дефибриллятора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экстренная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плановая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название код. код. код операции</w:t>
      </w:r>
    </w:p>
    <w:p>
      <w:pPr>
        <w:spacing w:after="0"/>
        <w:ind w:left="0"/>
        <w:jc w:val="both"/>
      </w:pPr>
      <w:r>
        <w:rPr>
          <w:rFonts w:ascii="Times New Roman"/>
          <w:b w:val="false"/>
          <w:i w:val="false"/>
          <w:color w:val="000000"/>
          <w:sz w:val="28"/>
        </w:rPr>
        <w:t xml:space="preserve">
      Имплантация кардиоресинхронизирующего устройства (СРТИ)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Название и код операции код. код.</w:t>
      </w:r>
    </w:p>
    <w:p>
      <w:pPr>
        <w:spacing w:after="0"/>
        <w:ind w:left="0"/>
        <w:jc w:val="both"/>
      </w:pPr>
      <w:r>
        <w:rPr>
          <w:rFonts w:ascii="Times New Roman"/>
          <w:b w:val="false"/>
          <w:i w:val="false"/>
          <w:color w:val="000000"/>
          <w:sz w:val="28"/>
        </w:rPr>
        <w:t xml:space="preserve">
      Другие операции: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экстренная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плановая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название код. код. код операции</w:t>
      </w:r>
    </w:p>
    <w:p>
      <w:pPr>
        <w:spacing w:after="0"/>
        <w:ind w:left="0"/>
        <w:jc w:val="both"/>
      </w:pPr>
      <w:r>
        <w:rPr>
          <w:rFonts w:ascii="Times New Roman"/>
          <w:b w:val="false"/>
          <w:i w:val="false"/>
          <w:color w:val="000000"/>
          <w:sz w:val="28"/>
        </w:rPr>
        <w:t>
      18. Осложнения на госпитальном этапе.</w:t>
      </w:r>
    </w:p>
    <w:p>
      <w:pPr>
        <w:spacing w:after="0"/>
        <w:ind w:left="0"/>
        <w:jc w:val="both"/>
      </w:pPr>
      <w:r>
        <w:rPr>
          <w:rFonts w:ascii="Times New Roman"/>
          <w:b w:val="false"/>
          <w:i w:val="false"/>
          <w:color w:val="000000"/>
          <w:sz w:val="28"/>
        </w:rPr>
        <w:t xml:space="preserve">
      СН класс по Killip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II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III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IV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25"/>
        <w:gridCol w:w="4175"/>
      </w:tblGrid>
      <w:tr>
        <w:trPr>
          <w:trHeight w:val="30" w:hRule="atLeast"/>
        </w:trPr>
        <w:tc>
          <w:tcPr>
            <w:tcW w:w="8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Рецидив ИМ</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8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ФП (впервые возникшая)</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8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8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 блокада II-III ст. </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8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 осложнения*</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8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Инсульт</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8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Кровотечения</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8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 крови</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8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Низкий гемоглобин</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8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ОПН (контраст-индуцированная) нефропатия) </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r>
        <w:trPr>
          <w:trHeight w:val="30" w:hRule="atLeast"/>
        </w:trPr>
        <w:tc>
          <w:tcPr>
            <w:tcW w:w="8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неизвестно</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19. Операции при механических осложнениях ИМ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дата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название код. код. код операции</w:t>
      </w:r>
    </w:p>
    <w:p>
      <w:pPr>
        <w:spacing w:after="0"/>
        <w:ind w:left="0"/>
        <w:jc w:val="both"/>
      </w:pPr>
      <w:r>
        <w:rPr>
          <w:rFonts w:ascii="Times New Roman"/>
          <w:b w:val="false"/>
          <w:i w:val="false"/>
          <w:color w:val="000000"/>
          <w:sz w:val="28"/>
        </w:rPr>
        <w:t>
      20. Исследования при выписке</w:t>
      </w:r>
    </w:p>
    <w:p>
      <w:pPr>
        <w:spacing w:after="0"/>
        <w:ind w:left="0"/>
        <w:jc w:val="both"/>
      </w:pPr>
      <w:r>
        <w:rPr>
          <w:rFonts w:ascii="Times New Roman"/>
          <w:b w:val="false"/>
          <w:i w:val="false"/>
          <w:color w:val="000000"/>
          <w:sz w:val="28"/>
        </w:rPr>
        <w:t>
      ЭКГ при выписке: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синусовый</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ФП</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новый ИМ с подъемом ST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изменений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ЭХоКГ при выписке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фракция выброса (ФВ) левого желудочка по Симпсону N (&gt;50%)</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незначительное снижение (41-50%)</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умеренное снижение (31-40%)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выраженное снижение (&lt;30%)</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 определяли фракцию выброса (ФВ) левого желудочка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СН класс по Killip при выписке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IV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Стресс тест при выписке: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стресс-ЭКГ(ВЭМ, тредмил),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стресс ЭхоКГ)</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Результат теста отрицательный</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Результат теста положительный (стресс-индуцуцированная ишемия миокарда)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Другие диагностические исследования: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при ОКС без подъема низкого риска</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МРТ</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другое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 Заключительный диагноз:</w:t>
      </w:r>
    </w:p>
    <w:p>
      <w:pPr>
        <w:spacing w:after="0"/>
        <w:ind w:left="0"/>
        <w:jc w:val="both"/>
      </w:pPr>
      <w:r>
        <w:rPr>
          <w:rFonts w:ascii="Times New Roman"/>
          <w:b w:val="false"/>
          <w:i w:val="false"/>
          <w:color w:val="000000"/>
          <w:sz w:val="28"/>
        </w:rPr>
        <w:t>
      Диагноз, код Тип инфаркта</w:t>
      </w:r>
    </w:p>
    <w:p>
      <w:pPr>
        <w:spacing w:after="0"/>
        <w:ind w:left="0"/>
        <w:jc w:val="both"/>
      </w:pPr>
      <w:r>
        <w:rPr>
          <w:rFonts w:ascii="Times New Roman"/>
          <w:b w:val="false"/>
          <w:i w:val="false"/>
          <w:color w:val="000000"/>
          <w:sz w:val="28"/>
        </w:rPr>
        <w:t>
      22. Заключительный клинический диагноз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59"/>
        <w:gridCol w:w="3251"/>
        <w:gridCol w:w="3252"/>
        <w:gridCol w:w="1838"/>
      </w:tblGrid>
      <w:tr>
        <w:trPr>
          <w:trHeight w:val="30" w:hRule="atLeast"/>
        </w:trPr>
        <w:tc>
          <w:tcPr>
            <w:tcW w:w="3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инфаркта</w:t>
            </w:r>
          </w:p>
        </w:tc>
      </w:tr>
      <w:tr>
        <w:trPr>
          <w:trHeight w:val="30" w:hRule="atLeast"/>
        </w:trPr>
        <w:tc>
          <w:tcPr>
            <w:tcW w:w="3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Заключительный клинический диагноз</w:t>
            </w:r>
          </w:p>
        </w:tc>
        <w:tc>
          <w:tcPr>
            <w:tcW w:w="32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Осложнения*</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Сопутствующее заболевание 1</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Сопутствующее заболевание 2</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*В случае хронической сердечной недостаточности ХСН (функциональный класс по NYNA)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IV</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Исходы ОКС: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ИМ с подъемом ST (трансмуральный)</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прерванный ИМ</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ИМ без подъема ST (субэндокардиальный)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другие заболевания: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тромбоэмболия ветвей легочной артерии (ТЭЛА)</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расслаивающая аневризма аорты</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кардиомиопатия такотсубо</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Миокардит</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другие диагнозы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 к</w:t>
            </w:r>
            <w:r>
              <w:br/>
            </w:r>
            <w:r>
              <w:rPr>
                <w:rFonts w:ascii="Times New Roman"/>
                <w:b w:val="false"/>
                <w:i w:val="false"/>
                <w:color w:val="000000"/>
                <w:sz w:val="20"/>
              </w:rPr>
              <w:t>статистической карте</w:t>
            </w:r>
            <w:r>
              <w:br/>
            </w:r>
            <w:r>
              <w:rPr>
                <w:rFonts w:ascii="Times New Roman"/>
                <w:b w:val="false"/>
                <w:i w:val="false"/>
                <w:color w:val="000000"/>
                <w:sz w:val="20"/>
              </w:rPr>
              <w:t>выбывшего из стационара</w:t>
            </w:r>
          </w:p>
        </w:tc>
      </w:tr>
    </w:tbl>
    <w:bookmarkStart w:name="z22720" w:id="46"/>
    <w:p>
      <w:pPr>
        <w:spacing w:after="0"/>
        <w:ind w:left="0"/>
        <w:jc w:val="left"/>
      </w:pPr>
      <w:r>
        <w:rPr>
          <w:rFonts w:ascii="Times New Roman"/>
          <w:b/>
          <w:i w:val="false"/>
          <w:color w:val="000000"/>
        </w:rPr>
        <w:t xml:space="preserve"> Карта пациента с острым нарушением мозгового кровообращения № дата заполнения карты</w:t>
      </w:r>
    </w:p>
    <w:bookmarkEnd w:id="46"/>
    <w:p>
      <w:pPr>
        <w:spacing w:after="0"/>
        <w:ind w:left="0"/>
        <w:jc w:val="left"/>
      </w:pP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ишемический</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геморрагический</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транзиторная ишемическая атака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состоит ли пациент на Д учете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Принимал ли пациент базисную гипотензивную терапию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антикогаулянтную терапию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антиагрегантную терапию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статины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Подтип ишемического инсульта: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атеротромботический</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артерио-артериальные эмболии</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тромбозы мозговых сосудов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кардиоэмболический</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гемодинамический</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лакунарный</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 типу гемореологической микроокклюзии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Время первых симптомов ОНМК от индексного события (время): .</w:t>
      </w:r>
    </w:p>
    <w:p>
      <w:pPr>
        <w:spacing w:after="0"/>
        <w:ind w:left="0"/>
        <w:jc w:val="both"/>
      </w:pPr>
      <w:r>
        <w:rPr>
          <w:rFonts w:ascii="Times New Roman"/>
          <w:b w:val="false"/>
          <w:i w:val="false"/>
          <w:color w:val="000000"/>
          <w:sz w:val="28"/>
        </w:rPr>
        <w:t>
      Место, где случилось событие: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дома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 работе</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 общественном месте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др.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Факторы риска</w:t>
      </w:r>
    </w:p>
    <w:p>
      <w:pPr>
        <w:spacing w:after="0"/>
        <w:ind w:left="0"/>
        <w:jc w:val="both"/>
      </w:pPr>
      <w:r>
        <w:rPr>
          <w:rFonts w:ascii="Times New Roman"/>
          <w:b w:val="false"/>
          <w:i w:val="false"/>
          <w:color w:val="000000"/>
          <w:sz w:val="28"/>
        </w:rPr>
        <w:t xml:space="preserve">
      Артериальная гипертензия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Сахарный диабет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Заболевания крови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Стенозирующие изменения магистральных сосудов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Курение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Алкоголь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Избыточная массса тела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Дислипидемия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Наследственная предрасположенность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Случаи внезапной смерти в семье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Гормональная заместительная терапия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Беременность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Контрацептивы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Другие</w:t>
      </w:r>
    </w:p>
    <w:p>
      <w:pPr>
        <w:spacing w:after="0"/>
        <w:ind w:left="0"/>
        <w:jc w:val="both"/>
      </w:pPr>
      <w:r>
        <w:rPr>
          <w:rFonts w:ascii="Times New Roman"/>
          <w:b w:val="false"/>
          <w:i w:val="false"/>
          <w:color w:val="000000"/>
          <w:sz w:val="28"/>
        </w:rPr>
        <w:t>
      Предшествующий сердечно-сосудистый анамнез</w:t>
      </w:r>
    </w:p>
    <w:p>
      <w:pPr>
        <w:spacing w:after="0"/>
        <w:ind w:left="0"/>
        <w:jc w:val="both"/>
      </w:pPr>
      <w:r>
        <w:rPr>
          <w:rFonts w:ascii="Times New Roman"/>
          <w:b w:val="false"/>
          <w:i w:val="false"/>
          <w:color w:val="000000"/>
          <w:sz w:val="28"/>
        </w:rPr>
        <w:t xml:space="preserve">
      Предшествующий диагноз инсульта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Предшествующий диагноз транзиторной ишемической атаки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Перенесенный инфаркт миокарда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Ишемическая болезнь сердца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АКШ/ТКА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АКШ/ЧКВ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ЭКС/ИКД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Болезни клапанов сердца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Кардиомиопатия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Хроническая сердечная недостаточность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(NYNA ФК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III,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IV)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Фибрилляция предсердий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Мерцательная аритмия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Уровень сознания по шкале ком Глазго при поступлении, Балл: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15 баллов – сознание ясное</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13 до 14 - оглушение умеренное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10 до 12 - оглушение глубокое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8 до 9 – сопор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6 до 7-кома умеренная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4 до 5 - кома глубокая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3 - кома терминальная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Оценка неврологического дефицита по шкале NIHSS:</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дефицит минимальный</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дефицит средний</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дефицит тяжелый</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дефицит крайне тяжелый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Указать балл по шкале NIHSS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Шкала Рэнкина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11 степень- отсутствие признаков инвалидности</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 степень- наличие легких признаков инвалидности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 степень - умеренно выраженные признаки инвалидности</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 степень -наличие выраженных признаков инвалидности</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 степень - сильно выраженные признаки инвалидности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Может выпить глоток воды без затруднений: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Проведена ли Компьютерная Томография? (КТ):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дата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 инфаркт в текущий момент: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 кровоизлияние в текущий момент: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уточните характер кровоизлияния:</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субарахноидально</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паренхиматозное</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ствол мозга</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вентрикулярное</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субтенториальное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Проведена ли КТА?: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Аневризма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АВМ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Стеноз сосудов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Окклюзию сосуда)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Проведена ли МРТ?: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Дата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инфаркт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кровоизлияние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аневризма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АВМ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стеноз сосуда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тромбоз сосуда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Медикаментозная терапия</w:t>
      </w:r>
    </w:p>
    <w:p>
      <w:pPr>
        <w:spacing w:after="0"/>
        <w:ind w:left="0"/>
        <w:jc w:val="both"/>
      </w:pPr>
      <w:r>
        <w:rPr>
          <w:rFonts w:ascii="Times New Roman"/>
          <w:b w:val="false"/>
          <w:i w:val="false"/>
          <w:color w:val="000000"/>
          <w:sz w:val="28"/>
        </w:rPr>
        <w:t xml:space="preserve">
      тромболитическая терапия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Гипотензивная терапия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Антиагрегантная терапия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Антикоагулянтная терапия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Статины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Есть ли карта индивидуальной программы реабилитации?: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Консульттации каких специалистов МДК были проведены?: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невролог</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нейрохирург</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реабилитолог</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логопед</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эрготерапевт</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психиатр</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иглорефлексотерапевт</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кинезиотерапевт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Какие базовые мероприятия были проведены в индивидуальной программе реабилитации пациента?: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позиционирование</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поэтапная вертикализация</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ЛФК индивидуально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Проводились ли занятия при нарушении речи с логопедом?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только диагностика</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занятия по восстановлению речи, чтения, письма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Проводились ли занятия при двигательных нарушениях?</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занятия по восстановлению бытовых навыков самообслуживания</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индивидуальная пассивная и активная ЛФК, механоразработка верхних и нижних конечностей</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биоуправление/БОС,</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физиотерапия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Определение реабилитационного потенциала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благоприятный (частичная реабилитация, реабилитация - полное восстановление)</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неблагоприятный (уход на дому)</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Тесты по оценке состояния перед реабилитацией:</w:t>
      </w:r>
    </w:p>
    <w:p>
      <w:pPr>
        <w:spacing w:after="0"/>
        <w:ind w:left="0"/>
        <w:jc w:val="both"/>
      </w:pPr>
      <w:r>
        <w:rPr>
          <w:rFonts w:ascii="Times New Roman"/>
          <w:b w:val="false"/>
          <w:i w:val="false"/>
          <w:color w:val="000000"/>
          <w:sz w:val="28"/>
        </w:rPr>
        <w:t xml:space="preserve">
      а) индекс Бартеля указать балл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заключение</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0 до 25 соответствует полной зависимости больного</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25 до 65 — выраженной зависимости</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65 до 90 — умеренной зависимости</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91 до 99 — легкой зависимости</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100 баллов — полной независимости в повседневной деятельности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Тест-мини-схема психического состояния (МИПС) Мini-Mental State Examination (MMSE)</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заключение</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нарушений когнитивных функций</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преддементные когнитивные нарушения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деменция легкой степени выраженности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деменция умеренной степени выраженности</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тяжелая деменция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Шкалы мобильности в повседневной жизни Ривермид, указать балл</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1308100" cy="317500"/>
                    </a:xfrm>
                    <a:prstGeom prst="rect">
                      <a:avLst/>
                    </a:prstGeom>
                  </pic:spPr>
                </pic:pic>
              </a:graphicData>
            </a:graphic>
          </wp:inline>
        </w:drawing>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заключение</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0 до 5 -зависим от посторонней помощи (то есть самостоятельное выполнение  действия невозможно, или небезопасно, или требует неразумных затрат времени;</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6 до 10 -требуется присмотр (вербальная помощь);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11 и более -независим (может использовать вспомогательные приспособления)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 Степень инвалидизации по модифицированной шкале Рэнкина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заключение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указать балл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степень- отсутствие признаков инвалидности</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 степень- наличие легких признаков инвалидности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 степень- умеренно выраженные признаки инвалидности</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 степень-наличие выраженных признаков инвалидности</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 степень- сильно выраженные признаки инвалидности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Была ли проведена системная тромболитическая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причины, по которым не была проведена тромболитическая терапия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дата и время начала терапии.. Какая доза использовалась?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доза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Наличие осложнений после тромболизиса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указать какие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Оценка состояния в первые сутки после проведения тромболизиса</w:t>
      </w:r>
    </w:p>
    <w:p>
      <w:pPr>
        <w:spacing w:after="0"/>
        <w:ind w:left="0"/>
        <w:jc w:val="both"/>
      </w:pPr>
      <w:r>
        <w:rPr>
          <w:rFonts w:ascii="Times New Roman"/>
          <w:b w:val="false"/>
          <w:i w:val="false"/>
          <w:color w:val="000000"/>
          <w:sz w:val="28"/>
        </w:rPr>
        <w:t xml:space="preserve">
      Балл по шкале NIHSS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Оценка состояния на 7 сутки после проведения тромболизиса</w:t>
      </w:r>
    </w:p>
    <w:p>
      <w:pPr>
        <w:spacing w:after="0"/>
        <w:ind w:left="0"/>
        <w:jc w:val="both"/>
      </w:pPr>
      <w:r>
        <w:rPr>
          <w:rFonts w:ascii="Times New Roman"/>
          <w:b w:val="false"/>
          <w:i w:val="false"/>
          <w:color w:val="000000"/>
          <w:sz w:val="28"/>
        </w:rPr>
        <w:t xml:space="preserve">
      Балл по шкале NIHSS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Проводилась ли механическая тромбэкстракция?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дата и время начала терапии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дата и время начала терапии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Название нейрохирургической операции</w:t>
      </w:r>
    </w:p>
    <w:p>
      <w:pPr>
        <w:spacing w:after="0"/>
        <w:ind w:left="0"/>
        <w:jc w:val="both"/>
      </w:pPr>
      <w:r>
        <w:rPr>
          <w:rFonts w:ascii="Times New Roman"/>
          <w:b w:val="false"/>
          <w:i w:val="false"/>
          <w:color w:val="000000"/>
          <w:sz w:val="28"/>
        </w:rPr>
        <w:t>
      Код операции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дата (дд/мм/)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 6 часов от начала заболевания</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 24 часов</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свыше 72 часов</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Осложнения, связанные с операцией:</w:t>
      </w:r>
    </w:p>
    <w:p>
      <w:pPr>
        <w:spacing w:after="0"/>
        <w:ind w:left="0"/>
        <w:jc w:val="both"/>
      </w:pPr>
      <w:r>
        <w:rPr>
          <w:rFonts w:ascii="Times New Roman"/>
          <w:b w:val="false"/>
          <w:i w:val="false"/>
          <w:color w:val="000000"/>
          <w:sz w:val="28"/>
        </w:rPr>
        <w:t xml:space="preserve">
      код наименование </w:t>
      </w:r>
    </w:p>
    <w:p>
      <w:pPr>
        <w:spacing w:after="0"/>
        <w:ind w:left="0"/>
        <w:jc w:val="both"/>
      </w:pPr>
      <w:r>
        <w:rPr>
          <w:rFonts w:ascii="Times New Roman"/>
          <w:b w:val="false"/>
          <w:i w:val="false"/>
          <w:color w:val="000000"/>
          <w:sz w:val="28"/>
        </w:rPr>
        <w:t xml:space="preserve">
      а) Оценка неврологического дефицита по шкале NIHSS после операции, балл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1308100" cy="317500"/>
                    </a:xfrm>
                    <a:prstGeom prst="rect">
                      <a:avLst/>
                    </a:prstGeom>
                  </pic:spPr>
                </pic:pic>
              </a:graphicData>
            </a:graphic>
          </wp:inline>
        </w:drawing>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0-3- дефицит минимальный</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4-10: дефицит средний</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10-21: дефицит тяжелый</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&gt;21: дефицит крайне тяжелый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индекс Бартеля указать балл</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заключение</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0 до 25 соответствует полной зависимости больного</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25 до 65 — выраженной зависимости</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65 до 90 — умеренной зависимости</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91 до 99 — легкой зависимости</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100 баллов — полной независимости в повседневной деятельности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Шкалы мобильности в повседневной жизни Ривермид, указать балл</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заключение</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0 до 5 -зависим от посторонней помощи (то есть самостоятельное выполнение  действия невозможно, или небезопасно, или требует неразумных затрат времени);</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от 6 до 10 -требуется присмотр (вербальная помощь);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11 и более -независим (может использовать вспомогательные приспособления).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 Степень инвалидизации по модифицированной шкале Рэнкина, указать балл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1308100" cy="317500"/>
                    </a:xfrm>
                    <a:prstGeom prst="rect">
                      <a:avLst/>
                    </a:prstGeom>
                  </pic:spPr>
                </pic:pic>
              </a:graphicData>
            </a:graphic>
          </wp:inline>
        </w:drawing>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заключение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текста.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 степень- отсутствие признаков инвалидности</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 степень- наличие легких признаков инвалидности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 степень- умеренно выраженные признаки инвалидности</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 степень-наличие выраженных признаков инвалидности</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 степень- сильно выраженные признаки инвалидности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Находился в нейрореанимации (ПИТ/БИТ):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количество дней</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102/у утверждена приказом исполняющего обязанности Министра здравоохранения Республики Казахстан от "23" ноября 2010 года № 907</w:t>
            </w:r>
          </w:p>
        </w:tc>
      </w:tr>
    </w:tbl>
    <w:bookmarkStart w:name="z22721" w:id="47"/>
    <w:p>
      <w:pPr>
        <w:spacing w:after="0"/>
        <w:ind w:left="0"/>
        <w:jc w:val="left"/>
      </w:pPr>
      <w:r>
        <w:rPr>
          <w:rFonts w:ascii="Times New Roman"/>
          <w:b/>
          <w:i w:val="false"/>
          <w:color w:val="000000"/>
        </w:rPr>
        <w:t xml:space="preserve"> Форма учета отделения (палаты) новорожденных</w:t>
      </w:r>
    </w:p>
    <w:bookmarkEnd w:id="47"/>
    <w:p>
      <w:pPr>
        <w:spacing w:after="0"/>
        <w:ind w:left="0"/>
        <w:jc w:val="both"/>
      </w:pPr>
      <w:r>
        <w:rPr>
          <w:rFonts w:ascii="Times New Roman"/>
          <w:b w:val="false"/>
          <w:i w:val="false"/>
          <w:color w:val="000000"/>
          <w:sz w:val="28"/>
        </w:rPr>
        <w:t>
      1. № истории родов и истории развития новорожденного</w:t>
      </w:r>
    </w:p>
    <w:p>
      <w:pPr>
        <w:spacing w:after="0"/>
        <w:ind w:left="0"/>
        <w:jc w:val="both"/>
      </w:pPr>
      <w:r>
        <w:rPr>
          <w:rFonts w:ascii="Times New Roman"/>
          <w:b w:val="false"/>
          <w:i w:val="false"/>
          <w:color w:val="000000"/>
          <w:sz w:val="28"/>
        </w:rPr>
        <w:t>
      2. Откуда ребенок поступил в отделение и дата поступления</w:t>
      </w:r>
    </w:p>
    <w:p>
      <w:pPr>
        <w:spacing w:after="0"/>
        <w:ind w:left="0"/>
        <w:jc w:val="both"/>
      </w:pPr>
      <w:r>
        <w:rPr>
          <w:rFonts w:ascii="Times New Roman"/>
          <w:b w:val="false"/>
          <w:i w:val="false"/>
          <w:color w:val="000000"/>
          <w:sz w:val="28"/>
        </w:rPr>
        <w:t>
      3. Индивидуальный идентификационный номер и Фамилия, имя, отчество (при его наличии) матери</w:t>
      </w:r>
    </w:p>
    <w:p>
      <w:pPr>
        <w:spacing w:after="0"/>
        <w:ind w:left="0"/>
        <w:jc w:val="both"/>
      </w:pPr>
      <w:r>
        <w:rPr>
          <w:rFonts w:ascii="Times New Roman"/>
          <w:b w:val="false"/>
          <w:i w:val="false"/>
          <w:color w:val="000000"/>
          <w:sz w:val="28"/>
        </w:rPr>
        <w:t>
      4. Дата и время рождения новорожденного</w:t>
      </w:r>
    </w:p>
    <w:p>
      <w:pPr>
        <w:spacing w:after="0"/>
        <w:ind w:left="0"/>
        <w:jc w:val="both"/>
      </w:pPr>
      <w:r>
        <w:rPr>
          <w:rFonts w:ascii="Times New Roman"/>
          <w:b w:val="false"/>
          <w:i w:val="false"/>
          <w:color w:val="000000"/>
          <w:sz w:val="28"/>
        </w:rPr>
        <w:t>
      5. Пол</w:t>
      </w:r>
    </w:p>
    <w:p>
      <w:pPr>
        <w:spacing w:after="0"/>
        <w:ind w:left="0"/>
        <w:jc w:val="both"/>
      </w:pPr>
      <w:r>
        <w:rPr>
          <w:rFonts w:ascii="Times New Roman"/>
          <w:b w:val="false"/>
          <w:i w:val="false"/>
          <w:color w:val="000000"/>
          <w:sz w:val="28"/>
        </w:rPr>
        <w:t>
      6. Рост, см</w:t>
      </w:r>
    </w:p>
    <w:p>
      <w:pPr>
        <w:spacing w:after="0"/>
        <w:ind w:left="0"/>
        <w:jc w:val="both"/>
      </w:pPr>
      <w:r>
        <w:rPr>
          <w:rFonts w:ascii="Times New Roman"/>
          <w:b w:val="false"/>
          <w:i w:val="false"/>
          <w:color w:val="000000"/>
          <w:sz w:val="28"/>
        </w:rPr>
        <w:t>
      7. Вес, гр</w:t>
      </w:r>
    </w:p>
    <w:p>
      <w:pPr>
        <w:spacing w:after="0"/>
        <w:ind w:left="0"/>
        <w:jc w:val="both"/>
      </w:pPr>
      <w:r>
        <w:rPr>
          <w:rFonts w:ascii="Times New Roman"/>
          <w:b w:val="false"/>
          <w:i w:val="false"/>
          <w:color w:val="000000"/>
          <w:sz w:val="28"/>
        </w:rPr>
        <w:t>
      8. Оценка по шкале Апгар; доношенный/недоношенный</w:t>
      </w:r>
    </w:p>
    <w:p>
      <w:pPr>
        <w:spacing w:after="0"/>
        <w:ind w:left="0"/>
        <w:jc w:val="both"/>
      </w:pPr>
      <w:r>
        <w:rPr>
          <w:rFonts w:ascii="Times New Roman"/>
          <w:b w:val="false"/>
          <w:i w:val="false"/>
          <w:color w:val="000000"/>
          <w:sz w:val="28"/>
        </w:rPr>
        <w:t>
      Из учетной формы № 003/у</w:t>
      </w:r>
    </w:p>
    <w:p>
      <w:pPr>
        <w:spacing w:after="0"/>
        <w:ind w:left="0"/>
        <w:jc w:val="both"/>
      </w:pPr>
      <w:r>
        <w:rPr>
          <w:rFonts w:ascii="Times New Roman"/>
          <w:b w:val="false"/>
          <w:i w:val="false"/>
          <w:color w:val="000000"/>
          <w:sz w:val="28"/>
        </w:rPr>
        <w:t>
      9. Течение периода новорожденности, клинический диагноз для детей, родившихся больными (заболевшими)</w:t>
      </w:r>
    </w:p>
    <w:p>
      <w:pPr>
        <w:spacing w:after="0"/>
        <w:ind w:left="0"/>
        <w:jc w:val="both"/>
      </w:pPr>
      <w:r>
        <w:rPr>
          <w:rFonts w:ascii="Times New Roman"/>
          <w:b w:val="false"/>
          <w:i w:val="false"/>
          <w:color w:val="000000"/>
          <w:sz w:val="28"/>
        </w:rPr>
        <w:t>
      10. Информация о вакцинации</w:t>
      </w:r>
    </w:p>
    <w:p>
      <w:pPr>
        <w:spacing w:after="0"/>
        <w:ind w:left="0"/>
        <w:jc w:val="both"/>
      </w:pPr>
      <w:r>
        <w:rPr>
          <w:rFonts w:ascii="Times New Roman"/>
          <w:b w:val="false"/>
          <w:i w:val="false"/>
          <w:color w:val="000000"/>
          <w:sz w:val="28"/>
        </w:rPr>
        <w:t>
      Из учетной формы № 003/у при выписке</w:t>
      </w:r>
    </w:p>
    <w:p>
      <w:pPr>
        <w:spacing w:after="0"/>
        <w:ind w:left="0"/>
        <w:jc w:val="both"/>
      </w:pPr>
      <w:r>
        <w:rPr>
          <w:rFonts w:ascii="Times New Roman"/>
          <w:b w:val="false"/>
          <w:i w:val="false"/>
          <w:color w:val="000000"/>
          <w:sz w:val="28"/>
        </w:rPr>
        <w:t>
      11. Исход пребывания</w:t>
      </w:r>
    </w:p>
    <w:p>
      <w:pPr>
        <w:spacing w:after="0"/>
        <w:ind w:left="0"/>
        <w:jc w:val="both"/>
      </w:pPr>
      <w:r>
        <w:rPr>
          <w:rFonts w:ascii="Times New Roman"/>
          <w:b w:val="false"/>
          <w:i w:val="false"/>
          <w:color w:val="000000"/>
          <w:sz w:val="28"/>
        </w:rPr>
        <w:t>
      12. Вес новорожденного при выписке (переводе)</w:t>
      </w:r>
    </w:p>
    <w:p>
      <w:pPr>
        <w:spacing w:after="0"/>
        <w:ind w:left="0"/>
        <w:jc w:val="both"/>
      </w:pPr>
      <w:r>
        <w:rPr>
          <w:rFonts w:ascii="Times New Roman"/>
          <w:b w:val="false"/>
          <w:i w:val="false"/>
          <w:color w:val="000000"/>
          <w:sz w:val="28"/>
        </w:rPr>
        <w:t>
      13. Отметка об уведомлении детской поликлиники о выписке ребенка да, нет)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ТБ 01/у утверждена приказом исполняющего обязанности Министра здравоохранения Республики Казахстан от "23" ноября 2010 года № 907</w:t>
            </w:r>
          </w:p>
        </w:tc>
      </w:tr>
    </w:tbl>
    <w:p>
      <w:pPr>
        <w:spacing w:after="0"/>
        <w:ind w:left="0"/>
        <w:jc w:val="both"/>
      </w:pPr>
      <w:r>
        <w:rPr>
          <w:rFonts w:ascii="Times New Roman"/>
          <w:b w:val="false"/>
          <w:i w:val="false"/>
          <w:color w:val="000000"/>
          <w:sz w:val="28"/>
        </w:rPr>
        <w:t>
      Медицинская карта больного туберкулезом №</w:t>
      </w:r>
    </w:p>
    <w:p>
      <w:pPr>
        <w:spacing w:after="0"/>
        <w:ind w:left="0"/>
        <w:jc w:val="both"/>
      </w:pPr>
      <w:r>
        <w:rPr>
          <w:rFonts w:ascii="Times New Roman"/>
          <w:b w:val="false"/>
          <w:i w:val="false"/>
          <w:color w:val="000000"/>
          <w:sz w:val="28"/>
        </w:rPr>
        <w:t>
      Дата регистрации Дата госпитализации</w:t>
      </w:r>
    </w:p>
    <w:p>
      <w:pPr>
        <w:spacing w:after="0"/>
        <w:ind w:left="0"/>
        <w:jc w:val="both"/>
      </w:pPr>
      <w:r>
        <w:rPr>
          <w:rFonts w:ascii="Times New Roman"/>
          <w:b w:val="false"/>
          <w:i w:val="false"/>
          <w:color w:val="000000"/>
          <w:sz w:val="28"/>
        </w:rPr>
        <w:t>
      I. Информация о больном:</w:t>
      </w:r>
    </w:p>
    <w:p>
      <w:pPr>
        <w:spacing w:after="0"/>
        <w:ind w:left="0"/>
        <w:jc w:val="both"/>
      </w:pPr>
      <w:r>
        <w:rPr>
          <w:rFonts w:ascii="Times New Roman"/>
          <w:b w:val="false"/>
          <w:i w:val="false"/>
          <w:color w:val="000000"/>
          <w:sz w:val="28"/>
        </w:rPr>
        <w:t>
      1. ИИН</w:t>
      </w:r>
    </w:p>
    <w:p>
      <w:pPr>
        <w:spacing w:after="0"/>
        <w:ind w:left="0"/>
        <w:jc w:val="both"/>
      </w:pPr>
      <w:r>
        <w:rPr>
          <w:rFonts w:ascii="Times New Roman"/>
          <w:b w:val="false"/>
          <w:i w:val="false"/>
          <w:color w:val="000000"/>
          <w:sz w:val="28"/>
        </w:rPr>
        <w:t>
      2. Ф.И.О. (при его наличии)</w:t>
      </w:r>
    </w:p>
    <w:p>
      <w:pPr>
        <w:spacing w:after="0"/>
        <w:ind w:left="0"/>
        <w:jc w:val="both"/>
      </w:pPr>
      <w:r>
        <w:rPr>
          <w:rFonts w:ascii="Times New Roman"/>
          <w:b w:val="false"/>
          <w:i w:val="false"/>
          <w:color w:val="000000"/>
          <w:sz w:val="28"/>
        </w:rPr>
        <w:t xml:space="preserve">
      3. Регистрационный №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Дата рождения </w:t>
      </w:r>
    </w:p>
    <w:p>
      <w:pPr>
        <w:spacing w:after="0"/>
        <w:ind w:left="0"/>
        <w:jc w:val="both"/>
      </w:pPr>
      <w:r>
        <w:rPr>
          <w:rFonts w:ascii="Times New Roman"/>
          <w:b w:val="false"/>
          <w:i w:val="false"/>
          <w:color w:val="000000"/>
          <w:sz w:val="28"/>
        </w:rPr>
        <w:t xml:space="preserve">
      5. Пол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Возраст</w:t>
      </w:r>
    </w:p>
    <w:p>
      <w:pPr>
        <w:spacing w:after="0"/>
        <w:ind w:left="0"/>
        <w:jc w:val="both"/>
      </w:pPr>
      <w:r>
        <w:rPr>
          <w:rFonts w:ascii="Times New Roman"/>
          <w:b w:val="false"/>
          <w:i w:val="false"/>
          <w:color w:val="000000"/>
          <w:sz w:val="28"/>
        </w:rPr>
        <w:t>
      7. Национальность, гражданство</w:t>
      </w:r>
    </w:p>
    <w:p>
      <w:pPr>
        <w:spacing w:after="0"/>
        <w:ind w:left="0"/>
        <w:jc w:val="both"/>
      </w:pPr>
      <w:r>
        <w:rPr>
          <w:rFonts w:ascii="Times New Roman"/>
          <w:b w:val="false"/>
          <w:i w:val="false"/>
          <w:color w:val="000000"/>
          <w:sz w:val="28"/>
        </w:rPr>
        <w:t xml:space="preserve">
      8. Житель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города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БОМЖ.</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9. Адрес фактического проживания </w:t>
      </w:r>
    </w:p>
    <w:p>
      <w:pPr>
        <w:spacing w:after="0"/>
        <w:ind w:left="0"/>
        <w:jc w:val="both"/>
      </w:pPr>
      <w:r>
        <w:rPr>
          <w:rFonts w:ascii="Times New Roman"/>
          <w:b w:val="false"/>
          <w:i w:val="false"/>
          <w:color w:val="000000"/>
          <w:sz w:val="28"/>
        </w:rPr>
        <w:t xml:space="preserve">
      10. Ф.И.О. (при его наличии) близкого лица </w:t>
      </w:r>
    </w:p>
    <w:p>
      <w:pPr>
        <w:spacing w:after="0"/>
        <w:ind w:left="0"/>
        <w:jc w:val="both"/>
      </w:pPr>
      <w:r>
        <w:rPr>
          <w:rFonts w:ascii="Times New Roman"/>
          <w:b w:val="false"/>
          <w:i w:val="false"/>
          <w:color w:val="000000"/>
          <w:sz w:val="28"/>
        </w:rPr>
        <w:t>
      11. Адрес близкого лица</w:t>
      </w:r>
    </w:p>
    <w:p>
      <w:pPr>
        <w:spacing w:after="0"/>
        <w:ind w:left="0"/>
        <w:jc w:val="both"/>
      </w:pPr>
      <w:r>
        <w:rPr>
          <w:rFonts w:ascii="Times New Roman"/>
          <w:b w:val="false"/>
          <w:i w:val="false"/>
          <w:color w:val="000000"/>
          <w:sz w:val="28"/>
        </w:rPr>
        <w:t>
      II. Выявление:</w:t>
      </w:r>
    </w:p>
    <w:p>
      <w:pPr>
        <w:spacing w:after="0"/>
        <w:ind w:left="0"/>
        <w:jc w:val="both"/>
      </w:pPr>
      <w:r>
        <w:rPr>
          <w:rFonts w:ascii="Times New Roman"/>
          <w:b w:val="false"/>
          <w:i w:val="false"/>
          <w:color w:val="000000"/>
          <w:sz w:val="28"/>
        </w:rPr>
        <w:t xml:space="preserve">
      1. обращение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группа риска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обязательный контингент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прочие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профосмотр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группа риска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обязательный контингент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прочие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посмертное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группа риска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обязательный контингент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прочие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Дата появления первого симптома </w:t>
      </w:r>
    </w:p>
    <w:p>
      <w:pPr>
        <w:spacing w:after="0"/>
        <w:ind w:left="0"/>
        <w:jc w:val="both"/>
      </w:pPr>
      <w:r>
        <w:rPr>
          <w:rFonts w:ascii="Times New Roman"/>
          <w:b w:val="false"/>
          <w:i w:val="false"/>
          <w:color w:val="000000"/>
          <w:sz w:val="28"/>
        </w:rPr>
        <w:t xml:space="preserve">
      5. Дата обращения в ПМСП . </w:t>
      </w:r>
    </w:p>
    <w:p>
      <w:pPr>
        <w:spacing w:after="0"/>
        <w:ind w:left="0"/>
        <w:jc w:val="both"/>
      </w:pPr>
      <w:r>
        <w:rPr>
          <w:rFonts w:ascii="Times New Roman"/>
          <w:b w:val="false"/>
          <w:i w:val="false"/>
          <w:color w:val="000000"/>
          <w:sz w:val="28"/>
        </w:rPr>
        <w:t>
      6. Дата обращения в противотуберкулезную организацию– при наличии (далее –ПТО) .</w:t>
      </w:r>
    </w:p>
    <w:p>
      <w:pPr>
        <w:spacing w:after="0"/>
        <w:ind w:left="0"/>
        <w:jc w:val="both"/>
      </w:pPr>
      <w:r>
        <w:rPr>
          <w:rFonts w:ascii="Times New Roman"/>
          <w:b w:val="false"/>
          <w:i w:val="false"/>
          <w:color w:val="000000"/>
          <w:sz w:val="28"/>
        </w:rPr>
        <w:t>
      III. Социально-профессиональный статус</w:t>
      </w:r>
    </w:p>
    <w:p>
      <w:pPr>
        <w:spacing w:after="0"/>
        <w:ind w:left="0"/>
        <w:jc w:val="both"/>
      </w:pPr>
      <w:r>
        <w:rPr>
          <w:rFonts w:ascii="Times New Roman"/>
          <w:b w:val="false"/>
          <w:i w:val="false"/>
          <w:color w:val="000000"/>
          <w:sz w:val="28"/>
        </w:rPr>
        <w:t>
      IV. Факторы риска: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туберкулез (далее – ТБ);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беременность;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туберкулез с множественной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 вакцинирован БЦЖ.</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лекарственной устойчивостью – при наличии (далее – МЛУ ТБ)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туберкулез с широкой лекарственной  устойчивостью – при наличии (далее – ШЛУ ТБ);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сахарный диабет;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наркомания;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злоупотребление алкоголем;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нахождение в местах лишения свободы за последние 2 года;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ВИЧ;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неизвестен.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женщины в послеродовом периоде до 1года;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 Тип больного</w:t>
      </w:r>
    </w:p>
    <w:p>
      <w:pPr>
        <w:spacing w:after="0"/>
        <w:ind w:left="0"/>
        <w:jc w:val="both"/>
      </w:pPr>
      <w:r>
        <w:rPr>
          <w:rFonts w:ascii="Times New Roman"/>
          <w:b w:val="false"/>
          <w:i w:val="false"/>
          <w:color w:val="000000"/>
          <w:sz w:val="28"/>
        </w:rPr>
        <w:t>
      VI. Локализация и форма туберкулеза: .</w:t>
      </w:r>
    </w:p>
    <w:p>
      <w:pPr>
        <w:spacing w:after="0"/>
        <w:ind w:left="0"/>
        <w:jc w:val="both"/>
      </w:pPr>
      <w:r>
        <w:rPr>
          <w:rFonts w:ascii="Times New Roman"/>
          <w:b w:val="false"/>
          <w:i w:val="false"/>
          <w:color w:val="000000"/>
          <w:sz w:val="28"/>
        </w:rPr>
        <w:t>
      Диагноз</w:t>
      </w:r>
    </w:p>
    <w:p>
      <w:pPr>
        <w:spacing w:after="0"/>
        <w:ind w:left="0"/>
        <w:jc w:val="both"/>
      </w:pPr>
      <w:r>
        <w:rPr>
          <w:rFonts w:ascii="Times New Roman"/>
          <w:b w:val="false"/>
          <w:i w:val="false"/>
          <w:color w:val="000000"/>
          <w:sz w:val="28"/>
        </w:rPr>
        <w:t xml:space="preserve">
      Осложнения туберкулезного процесса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VII. Результаты исследования:</w:t>
      </w:r>
    </w:p>
    <w:p>
      <w:pPr>
        <w:spacing w:after="0"/>
        <w:ind w:left="0"/>
        <w:jc w:val="both"/>
      </w:pPr>
      <w:r>
        <w:rPr>
          <w:rFonts w:ascii="Times New Roman"/>
          <w:b w:val="false"/>
          <w:i w:val="false"/>
          <w:color w:val="000000"/>
          <w:sz w:val="28"/>
        </w:rPr>
        <w:t xml:space="preserve">
      1. Наименование исследования </w:t>
      </w:r>
    </w:p>
    <w:p>
      <w:pPr>
        <w:spacing w:after="0"/>
        <w:ind w:left="0"/>
        <w:jc w:val="both"/>
      </w:pPr>
      <w:r>
        <w:rPr>
          <w:rFonts w:ascii="Times New Roman"/>
          <w:b w:val="false"/>
          <w:i w:val="false"/>
          <w:color w:val="000000"/>
          <w:sz w:val="28"/>
        </w:rPr>
        <w:t xml:space="preserve">
      2. Дата исследования </w:t>
      </w:r>
    </w:p>
    <w:p>
      <w:pPr>
        <w:spacing w:after="0"/>
        <w:ind w:left="0"/>
        <w:jc w:val="both"/>
      </w:pPr>
      <w:r>
        <w:rPr>
          <w:rFonts w:ascii="Times New Roman"/>
          <w:b w:val="false"/>
          <w:i w:val="false"/>
          <w:color w:val="000000"/>
          <w:sz w:val="28"/>
        </w:rPr>
        <w:t xml:space="preserve">
      3. Результат исследования </w:t>
      </w:r>
    </w:p>
    <w:p>
      <w:pPr>
        <w:spacing w:after="0"/>
        <w:ind w:left="0"/>
        <w:jc w:val="both"/>
      </w:pPr>
      <w:r>
        <w:rPr>
          <w:rFonts w:ascii="Times New Roman"/>
          <w:b w:val="false"/>
          <w:i w:val="false"/>
          <w:color w:val="000000"/>
          <w:sz w:val="28"/>
        </w:rPr>
        <w:t xml:space="preserve">
      4. Посев мокроты (метод) </w:t>
      </w:r>
    </w:p>
    <w:p>
      <w:pPr>
        <w:spacing w:after="0"/>
        <w:ind w:left="0"/>
        <w:jc w:val="both"/>
      </w:pPr>
      <w:r>
        <w:rPr>
          <w:rFonts w:ascii="Times New Roman"/>
          <w:b w:val="false"/>
          <w:i w:val="false"/>
          <w:color w:val="000000"/>
          <w:sz w:val="28"/>
        </w:rPr>
        <w:t xml:space="preserve">
      5. Рентген снимки (дата, результат) </w:t>
      </w:r>
    </w:p>
    <w:p>
      <w:pPr>
        <w:spacing w:after="0"/>
        <w:ind w:left="0"/>
        <w:jc w:val="both"/>
      </w:pPr>
      <w:r>
        <w:rPr>
          <w:rFonts w:ascii="Times New Roman"/>
          <w:b w:val="false"/>
          <w:i w:val="false"/>
          <w:color w:val="000000"/>
          <w:sz w:val="28"/>
        </w:rPr>
        <w:t>
      6. Гистологически верифицирован</w:t>
      </w:r>
    </w:p>
    <w:p>
      <w:pPr>
        <w:spacing w:after="0"/>
        <w:ind w:left="0"/>
        <w:jc w:val="both"/>
      </w:pPr>
      <w:r>
        <w:rPr>
          <w:rFonts w:ascii="Times New Roman"/>
          <w:b w:val="false"/>
          <w:i w:val="false"/>
          <w:color w:val="000000"/>
          <w:sz w:val="28"/>
        </w:rPr>
        <w:t>
      VIII. Информация о лечении:</w:t>
      </w:r>
    </w:p>
    <w:p>
      <w:pPr>
        <w:spacing w:after="0"/>
        <w:ind w:left="0"/>
        <w:jc w:val="both"/>
      </w:pPr>
      <w:r>
        <w:rPr>
          <w:rFonts w:ascii="Times New Roman"/>
          <w:b w:val="false"/>
          <w:i w:val="false"/>
          <w:color w:val="000000"/>
          <w:sz w:val="28"/>
        </w:rPr>
        <w:t>
      1. МО в интенсивной фазе</w:t>
      </w:r>
    </w:p>
    <w:p>
      <w:pPr>
        <w:spacing w:after="0"/>
        <w:ind w:left="0"/>
        <w:jc w:val="both"/>
      </w:pPr>
      <w:r>
        <w:rPr>
          <w:rFonts w:ascii="Times New Roman"/>
          <w:b w:val="false"/>
          <w:i w:val="false"/>
          <w:color w:val="000000"/>
          <w:sz w:val="28"/>
        </w:rPr>
        <w:t xml:space="preserve">
      2. МО в поддерживающей фазе </w:t>
      </w:r>
    </w:p>
    <w:p>
      <w:pPr>
        <w:spacing w:after="0"/>
        <w:ind w:left="0"/>
        <w:jc w:val="both"/>
      </w:pPr>
      <w:r>
        <w:rPr>
          <w:rFonts w:ascii="Times New Roman"/>
          <w:b w:val="false"/>
          <w:i w:val="false"/>
          <w:color w:val="000000"/>
          <w:sz w:val="28"/>
        </w:rPr>
        <w:t>
      3. Дата начала лечения</w:t>
      </w:r>
    </w:p>
    <w:p>
      <w:pPr>
        <w:spacing w:after="0"/>
        <w:ind w:left="0"/>
        <w:jc w:val="both"/>
      </w:pPr>
      <w:r>
        <w:rPr>
          <w:rFonts w:ascii="Times New Roman"/>
          <w:b w:val="false"/>
          <w:i w:val="false"/>
          <w:color w:val="000000"/>
          <w:sz w:val="28"/>
        </w:rPr>
        <w:t>
      4. Дата окончания лечения</w:t>
      </w:r>
    </w:p>
    <w:p>
      <w:pPr>
        <w:spacing w:after="0"/>
        <w:ind w:left="0"/>
        <w:jc w:val="both"/>
      </w:pPr>
      <w:r>
        <w:rPr>
          <w:rFonts w:ascii="Times New Roman"/>
          <w:b w:val="false"/>
          <w:i w:val="false"/>
          <w:color w:val="000000"/>
          <w:sz w:val="28"/>
        </w:rPr>
        <w:t>
      5. Лечение (стационарное, амбулаторное, санаторно)</w:t>
      </w:r>
    </w:p>
    <w:p>
      <w:pPr>
        <w:spacing w:after="0"/>
        <w:ind w:left="0"/>
        <w:jc w:val="both"/>
      </w:pPr>
      <w:r>
        <w:rPr>
          <w:rFonts w:ascii="Times New Roman"/>
          <w:b w:val="false"/>
          <w:i w:val="false"/>
          <w:color w:val="000000"/>
          <w:sz w:val="28"/>
        </w:rPr>
        <w:t>
      Хирургическое лечение:</w:t>
      </w:r>
    </w:p>
    <w:p>
      <w:pPr>
        <w:spacing w:after="0"/>
        <w:ind w:left="0"/>
        <w:jc w:val="both"/>
      </w:pPr>
      <w:r>
        <w:rPr>
          <w:rFonts w:ascii="Times New Roman"/>
          <w:b w:val="false"/>
          <w:i w:val="false"/>
          <w:color w:val="000000"/>
          <w:sz w:val="28"/>
        </w:rPr>
        <w:t>
      Код, наименование, ID МО</w:t>
      </w:r>
    </w:p>
    <w:p>
      <w:pPr>
        <w:spacing w:after="0"/>
        <w:ind w:left="0"/>
        <w:jc w:val="both"/>
      </w:pPr>
      <w:r>
        <w:rPr>
          <w:rFonts w:ascii="Times New Roman"/>
          <w:b w:val="false"/>
          <w:i w:val="false"/>
          <w:color w:val="000000"/>
          <w:sz w:val="28"/>
        </w:rPr>
        <w:t>
      IX. Категория и схема лечения:</w:t>
      </w:r>
    </w:p>
    <w:p>
      <w:pPr>
        <w:spacing w:after="0"/>
        <w:ind w:left="0"/>
        <w:jc w:val="both"/>
      </w:pPr>
      <w:r>
        <w:rPr>
          <w:rFonts w:ascii="Times New Roman"/>
          <w:b w:val="false"/>
          <w:i w:val="false"/>
          <w:color w:val="000000"/>
          <w:sz w:val="28"/>
        </w:rPr>
        <w:t xml:space="preserve">
      1. Интенсивная фаза (дата начала лечения, дата окончания лечения, наименование) </w:t>
      </w:r>
    </w:p>
    <w:p>
      <w:pPr>
        <w:spacing w:after="0"/>
        <w:ind w:left="0"/>
        <w:jc w:val="both"/>
      </w:pPr>
      <w:r>
        <w:rPr>
          <w:rFonts w:ascii="Times New Roman"/>
          <w:b w:val="false"/>
          <w:i w:val="false"/>
          <w:color w:val="000000"/>
          <w:sz w:val="28"/>
        </w:rPr>
        <w:t xml:space="preserve">
      2. Поддерживающая фаза (дата начала лечения, дата окончания лечения, наименование) </w:t>
      </w:r>
    </w:p>
    <w:p>
      <w:pPr>
        <w:spacing w:after="0"/>
        <w:ind w:left="0"/>
        <w:jc w:val="both"/>
      </w:pPr>
      <w:r>
        <w:rPr>
          <w:rFonts w:ascii="Times New Roman"/>
          <w:b w:val="false"/>
          <w:i w:val="false"/>
          <w:color w:val="000000"/>
          <w:sz w:val="28"/>
        </w:rPr>
        <w:t xml:space="preserve">
      Антиретровирусная терапия начата: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Если начато, дата начала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Профилакт.</w:t>
      </w:r>
    </w:p>
    <w:p>
      <w:pPr>
        <w:spacing w:after="0"/>
        <w:ind w:left="0"/>
        <w:jc w:val="both"/>
      </w:pPr>
      <w:r>
        <w:rPr>
          <w:rFonts w:ascii="Times New Roman"/>
          <w:b w:val="false"/>
          <w:i w:val="false"/>
          <w:color w:val="000000"/>
          <w:sz w:val="28"/>
        </w:rPr>
        <w:t xml:space="preserve">
      терапия котримоксазолом начата: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Если начато, дата начала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 Противотуберкулезные препараты (лист назначений)</w:t>
      </w:r>
    </w:p>
    <w:p>
      <w:pPr>
        <w:spacing w:after="0"/>
        <w:ind w:left="0"/>
        <w:jc w:val="both"/>
      </w:pPr>
      <w:r>
        <w:rPr>
          <w:rFonts w:ascii="Times New Roman"/>
          <w:b w:val="false"/>
          <w:i w:val="false"/>
          <w:color w:val="000000"/>
          <w:sz w:val="28"/>
        </w:rPr>
        <w:t xml:space="preserve">
      1. Дата начала приема </w:t>
      </w:r>
    </w:p>
    <w:p>
      <w:pPr>
        <w:spacing w:after="0"/>
        <w:ind w:left="0"/>
        <w:jc w:val="both"/>
      </w:pPr>
      <w:r>
        <w:rPr>
          <w:rFonts w:ascii="Times New Roman"/>
          <w:b w:val="false"/>
          <w:i w:val="false"/>
          <w:color w:val="000000"/>
          <w:sz w:val="28"/>
        </w:rPr>
        <w:t xml:space="preserve">
      2. Наименование препарата (в интенсивной фазе, в поддерживающей фазе) </w:t>
      </w:r>
    </w:p>
    <w:p>
      <w:pPr>
        <w:spacing w:after="0"/>
        <w:ind w:left="0"/>
        <w:jc w:val="both"/>
      </w:pPr>
      <w:r>
        <w:rPr>
          <w:rFonts w:ascii="Times New Roman"/>
          <w:b w:val="false"/>
          <w:i w:val="false"/>
          <w:color w:val="000000"/>
          <w:sz w:val="28"/>
        </w:rPr>
        <w:t xml:space="preserve">
      3. Единица измерения </w:t>
      </w:r>
    </w:p>
    <w:p>
      <w:pPr>
        <w:spacing w:after="0"/>
        <w:ind w:left="0"/>
        <w:jc w:val="both"/>
      </w:pPr>
      <w:r>
        <w:rPr>
          <w:rFonts w:ascii="Times New Roman"/>
          <w:b w:val="false"/>
          <w:i w:val="false"/>
          <w:color w:val="000000"/>
          <w:sz w:val="28"/>
        </w:rPr>
        <w:t>
      4. Доза (мг)</w:t>
      </w:r>
    </w:p>
    <w:p>
      <w:pPr>
        <w:spacing w:after="0"/>
        <w:ind w:left="0"/>
        <w:jc w:val="both"/>
      </w:pPr>
      <w:r>
        <w:rPr>
          <w:rFonts w:ascii="Times New Roman"/>
          <w:b w:val="false"/>
          <w:i w:val="false"/>
          <w:color w:val="000000"/>
          <w:sz w:val="28"/>
        </w:rPr>
        <w:t>
      5. Объективные измерения пациента</w:t>
      </w:r>
    </w:p>
    <w:p>
      <w:pPr>
        <w:spacing w:after="0"/>
        <w:ind w:left="0"/>
        <w:jc w:val="both"/>
      </w:pPr>
      <w:r>
        <w:rPr>
          <w:rFonts w:ascii="Times New Roman"/>
          <w:b w:val="false"/>
          <w:i w:val="false"/>
          <w:color w:val="000000"/>
          <w:sz w:val="28"/>
        </w:rPr>
        <w:t>
      XI. Дата окончания лечения .</w:t>
      </w:r>
    </w:p>
    <w:p>
      <w:pPr>
        <w:spacing w:after="0"/>
        <w:ind w:left="0"/>
        <w:jc w:val="both"/>
      </w:pPr>
      <w:r>
        <w:rPr>
          <w:rFonts w:ascii="Times New Roman"/>
          <w:b w:val="false"/>
          <w:i w:val="false"/>
          <w:color w:val="000000"/>
          <w:sz w:val="28"/>
        </w:rPr>
        <w:t>
      XII. Исход лечения</w:t>
      </w:r>
    </w:p>
    <w:p>
      <w:pPr>
        <w:spacing w:after="0"/>
        <w:ind w:left="0"/>
        <w:jc w:val="both"/>
      </w:pPr>
      <w:r>
        <w:rPr>
          <w:rFonts w:ascii="Times New Roman"/>
          <w:b w:val="false"/>
          <w:i w:val="false"/>
          <w:color w:val="000000"/>
          <w:sz w:val="28"/>
        </w:rPr>
        <w:t>
      Если пациент умер:</w:t>
      </w:r>
    </w:p>
    <w:p>
      <w:pPr>
        <w:spacing w:after="0"/>
        <w:ind w:left="0"/>
        <w:jc w:val="both"/>
      </w:pPr>
      <w:r>
        <w:rPr>
          <w:rFonts w:ascii="Times New Roman"/>
          <w:b w:val="false"/>
          <w:i w:val="false"/>
          <w:color w:val="000000"/>
          <w:sz w:val="28"/>
        </w:rPr>
        <w:t>
      Дата смерти Место смерти</w:t>
      </w:r>
    </w:p>
    <w:p>
      <w:pPr>
        <w:spacing w:after="0"/>
        <w:ind w:left="0"/>
        <w:jc w:val="both"/>
      </w:pPr>
      <w:r>
        <w:rPr>
          <w:rFonts w:ascii="Times New Roman"/>
          <w:b w:val="false"/>
          <w:i w:val="false"/>
          <w:color w:val="000000"/>
          <w:sz w:val="28"/>
        </w:rPr>
        <w:t>
      XIII. Диагноз снят</w:t>
      </w:r>
    </w:p>
    <w:p>
      <w:pPr>
        <w:spacing w:after="0"/>
        <w:ind w:left="0"/>
        <w:jc w:val="both"/>
      </w:pPr>
      <w:r>
        <w:rPr>
          <w:rFonts w:ascii="Times New Roman"/>
          <w:b w:val="false"/>
          <w:i w:val="false"/>
          <w:color w:val="000000"/>
          <w:sz w:val="28"/>
        </w:rPr>
        <w:t>
      Диагноз окончательный</w:t>
      </w:r>
    </w:p>
    <w:p>
      <w:pPr>
        <w:spacing w:after="0"/>
        <w:ind w:left="0"/>
        <w:jc w:val="both"/>
      </w:pPr>
      <w:r>
        <w:rPr>
          <w:rFonts w:ascii="Times New Roman"/>
          <w:b w:val="false"/>
          <w:i w:val="false"/>
          <w:color w:val="000000"/>
          <w:sz w:val="28"/>
        </w:rPr>
        <w:t>
      Примечания:</w:t>
      </w:r>
    </w:p>
    <w:p>
      <w:pPr>
        <w:spacing w:after="0"/>
        <w:ind w:left="0"/>
        <w:jc w:val="both"/>
      </w:pPr>
      <w:r>
        <w:rPr>
          <w:rFonts w:ascii="Times New Roman"/>
          <w:b w:val="false"/>
          <w:i w:val="false"/>
          <w:color w:val="000000"/>
          <w:sz w:val="28"/>
        </w:rPr>
        <w:t>
      Фтизиатр Ф.И.О. (при его наличии), ID</w:t>
      </w:r>
    </w:p>
    <w:p>
      <w:pPr>
        <w:spacing w:after="0"/>
        <w:ind w:left="0"/>
        <w:jc w:val="both"/>
      </w:pPr>
      <w:r>
        <w:rPr>
          <w:rFonts w:ascii="Times New Roman"/>
          <w:b w:val="false"/>
          <w:i w:val="false"/>
          <w:color w:val="000000"/>
          <w:sz w:val="28"/>
        </w:rPr>
        <w:t>
      Заполняется в случае смерти:</w:t>
      </w:r>
    </w:p>
    <w:p>
      <w:pPr>
        <w:spacing w:after="0"/>
        <w:ind w:left="0"/>
        <w:jc w:val="both"/>
      </w:pPr>
      <w:r>
        <w:rPr>
          <w:rFonts w:ascii="Times New Roman"/>
          <w:b w:val="false"/>
          <w:i w:val="false"/>
          <w:color w:val="000000"/>
          <w:sz w:val="28"/>
        </w:rPr>
        <w:t>
      Умер дд/мм/гг</w:t>
      </w:r>
    </w:p>
    <w:p>
      <w:pPr>
        <w:spacing w:after="0"/>
        <w:ind w:left="0"/>
        <w:jc w:val="both"/>
      </w:pPr>
      <w:r>
        <w:rPr>
          <w:rFonts w:ascii="Times New Roman"/>
          <w:b w:val="false"/>
          <w:i w:val="false"/>
          <w:color w:val="000000"/>
          <w:sz w:val="28"/>
        </w:rPr>
        <w:t xml:space="preserve">
      Аутопсия проводилась: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Патологическое (гистологическое) заключение:</w:t>
      </w:r>
    </w:p>
    <w:p>
      <w:pPr>
        <w:spacing w:after="0"/>
        <w:ind w:left="0"/>
        <w:jc w:val="both"/>
      </w:pPr>
      <w:r>
        <w:rPr>
          <w:rFonts w:ascii="Times New Roman"/>
          <w:b w:val="false"/>
          <w:i w:val="false"/>
          <w:color w:val="000000"/>
          <w:sz w:val="28"/>
        </w:rPr>
        <w:t>
      Патоморфологический диагноз (основной) осложнения основного</w:t>
      </w:r>
    </w:p>
    <w:p>
      <w:pPr>
        <w:spacing w:after="0"/>
        <w:ind w:left="0"/>
        <w:jc w:val="both"/>
      </w:pPr>
      <w:r>
        <w:rPr>
          <w:rFonts w:ascii="Times New Roman"/>
          <w:b w:val="false"/>
          <w:i w:val="false"/>
          <w:color w:val="000000"/>
          <w:sz w:val="28"/>
        </w:rPr>
        <w:t>
      сопутствующий</w:t>
      </w:r>
    </w:p>
    <w:p>
      <w:pPr>
        <w:spacing w:after="0"/>
        <w:ind w:left="0"/>
        <w:jc w:val="both"/>
      </w:pPr>
      <w:r>
        <w:rPr>
          <w:rFonts w:ascii="Times New Roman"/>
          <w:b w:val="false"/>
          <w:i w:val="false"/>
          <w:color w:val="000000"/>
          <w:sz w:val="28"/>
        </w:rPr>
        <w:t>
      Врач Ф.И.О. (при его наличии), ID</w:t>
      </w:r>
    </w:p>
    <w:bookmarkStart w:name="z22722" w:id="48"/>
    <w:p>
      <w:pPr>
        <w:spacing w:after="0"/>
        <w:ind w:left="0"/>
        <w:jc w:val="left"/>
      </w:pPr>
      <w:r>
        <w:rPr>
          <w:rFonts w:ascii="Times New Roman"/>
          <w:b/>
          <w:i w:val="false"/>
          <w:color w:val="000000"/>
        </w:rPr>
        <w:t xml:space="preserve"> Список сокращений формы № ТБ 01/у "Медицинская карта больного туберкулезом":</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6"/>
        <w:gridCol w:w="2492"/>
        <w:gridCol w:w="8452"/>
      </w:tblGrid>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другой уникальный признак, позволяющий отличать его от других))</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БОМЖ</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определҰнного места жительства</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ПТО</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организации</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против туберкулҰза</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ТЛЧ</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Тестирование на лекарственную чувствительность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ТБ 01/у категории IV утверждена приказом исполняющего обязанности Министра здравоохранения Республики Казахстан от "23" ноября 2010 года № 907</w:t>
            </w:r>
          </w:p>
        </w:tc>
      </w:tr>
    </w:tbl>
    <w:bookmarkStart w:name="z22723" w:id="49"/>
    <w:p>
      <w:pPr>
        <w:spacing w:after="0"/>
        <w:ind w:left="0"/>
        <w:jc w:val="left"/>
      </w:pPr>
      <w:r>
        <w:rPr>
          <w:rFonts w:ascii="Times New Roman"/>
          <w:b/>
          <w:i w:val="false"/>
          <w:color w:val="000000"/>
        </w:rPr>
        <w:t xml:space="preserve"> Медицинская карта больного туберкулезом категории IV №</w:t>
      </w:r>
    </w:p>
    <w:bookmarkEnd w:id="49"/>
    <w:p>
      <w:pPr>
        <w:spacing w:after="0"/>
        <w:ind w:left="0"/>
        <w:jc w:val="both"/>
      </w:pPr>
      <w:r>
        <w:rPr>
          <w:rFonts w:ascii="Times New Roman"/>
          <w:b w:val="false"/>
          <w:i w:val="false"/>
          <w:color w:val="000000"/>
          <w:sz w:val="28"/>
        </w:rPr>
        <w:t xml:space="preserve">
      Дата регистрации </w:t>
      </w:r>
    </w:p>
    <w:p>
      <w:pPr>
        <w:spacing w:after="0"/>
        <w:ind w:left="0"/>
        <w:jc w:val="both"/>
      </w:pPr>
      <w:r>
        <w:rPr>
          <w:rFonts w:ascii="Times New Roman"/>
          <w:b w:val="false"/>
          <w:i w:val="false"/>
          <w:color w:val="000000"/>
          <w:sz w:val="28"/>
        </w:rPr>
        <w:t>
      Дата госпитализации</w:t>
      </w:r>
    </w:p>
    <w:p>
      <w:pPr>
        <w:spacing w:after="0"/>
        <w:ind w:left="0"/>
        <w:jc w:val="both"/>
      </w:pPr>
      <w:r>
        <w:rPr>
          <w:rFonts w:ascii="Times New Roman"/>
          <w:b w:val="false"/>
          <w:i w:val="false"/>
          <w:color w:val="000000"/>
          <w:sz w:val="28"/>
        </w:rPr>
        <w:t xml:space="preserve">
      I. Информация о больном: </w:t>
      </w:r>
    </w:p>
    <w:p>
      <w:pPr>
        <w:spacing w:after="0"/>
        <w:ind w:left="0"/>
        <w:jc w:val="both"/>
      </w:pPr>
      <w:r>
        <w:rPr>
          <w:rFonts w:ascii="Times New Roman"/>
          <w:b w:val="false"/>
          <w:i w:val="false"/>
          <w:color w:val="000000"/>
          <w:sz w:val="28"/>
        </w:rPr>
        <w:t xml:space="preserve">
      1. ИИН </w:t>
      </w:r>
    </w:p>
    <w:p>
      <w:pPr>
        <w:spacing w:after="0"/>
        <w:ind w:left="0"/>
        <w:jc w:val="both"/>
      </w:pPr>
      <w:r>
        <w:rPr>
          <w:rFonts w:ascii="Times New Roman"/>
          <w:b w:val="false"/>
          <w:i w:val="false"/>
          <w:color w:val="000000"/>
          <w:sz w:val="28"/>
        </w:rPr>
        <w:t xml:space="preserve">
      2. Ф.И.О. (при его наличии) </w:t>
      </w:r>
    </w:p>
    <w:p>
      <w:pPr>
        <w:spacing w:after="0"/>
        <w:ind w:left="0"/>
        <w:jc w:val="both"/>
      </w:pPr>
      <w:r>
        <w:rPr>
          <w:rFonts w:ascii="Times New Roman"/>
          <w:b w:val="false"/>
          <w:i w:val="false"/>
          <w:color w:val="000000"/>
          <w:sz w:val="28"/>
        </w:rPr>
        <w:t>
      3. Регистрационный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Дата рождения </w:t>
      </w:r>
    </w:p>
    <w:p>
      <w:pPr>
        <w:spacing w:after="0"/>
        <w:ind w:left="0"/>
        <w:jc w:val="both"/>
      </w:pPr>
      <w:r>
        <w:rPr>
          <w:rFonts w:ascii="Times New Roman"/>
          <w:b w:val="false"/>
          <w:i w:val="false"/>
          <w:color w:val="000000"/>
          <w:sz w:val="28"/>
        </w:rPr>
        <w:t xml:space="preserve">
      5. Пол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Возраст</w:t>
      </w:r>
    </w:p>
    <w:p>
      <w:pPr>
        <w:spacing w:after="0"/>
        <w:ind w:left="0"/>
        <w:jc w:val="both"/>
      </w:pPr>
      <w:r>
        <w:rPr>
          <w:rFonts w:ascii="Times New Roman"/>
          <w:b w:val="false"/>
          <w:i w:val="false"/>
          <w:color w:val="000000"/>
          <w:sz w:val="28"/>
        </w:rPr>
        <w:t xml:space="preserve">
      7. Национальность </w:t>
      </w:r>
    </w:p>
    <w:p>
      <w:pPr>
        <w:spacing w:after="0"/>
        <w:ind w:left="0"/>
        <w:jc w:val="both"/>
      </w:pPr>
      <w:r>
        <w:rPr>
          <w:rFonts w:ascii="Times New Roman"/>
          <w:b w:val="false"/>
          <w:i w:val="false"/>
          <w:color w:val="000000"/>
          <w:sz w:val="28"/>
        </w:rPr>
        <w:t xml:space="preserve">
      8. Гражданство </w:t>
      </w:r>
    </w:p>
    <w:p>
      <w:pPr>
        <w:spacing w:after="0"/>
        <w:ind w:left="0"/>
        <w:jc w:val="both"/>
      </w:pPr>
      <w:r>
        <w:rPr>
          <w:rFonts w:ascii="Times New Roman"/>
          <w:b w:val="false"/>
          <w:i w:val="false"/>
          <w:color w:val="000000"/>
          <w:sz w:val="28"/>
        </w:rPr>
        <w:t xml:space="preserve">
      9. Житель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города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БОМЖ.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 Адрес фактического проживания </w:t>
      </w:r>
    </w:p>
    <w:p>
      <w:pPr>
        <w:spacing w:after="0"/>
        <w:ind w:left="0"/>
        <w:jc w:val="both"/>
      </w:pPr>
      <w:r>
        <w:rPr>
          <w:rFonts w:ascii="Times New Roman"/>
          <w:b w:val="false"/>
          <w:i w:val="false"/>
          <w:color w:val="000000"/>
          <w:sz w:val="28"/>
        </w:rPr>
        <w:t xml:space="preserve">
      11. ФИО близкого лица </w:t>
      </w:r>
    </w:p>
    <w:p>
      <w:pPr>
        <w:spacing w:after="0"/>
        <w:ind w:left="0"/>
        <w:jc w:val="both"/>
      </w:pPr>
      <w:r>
        <w:rPr>
          <w:rFonts w:ascii="Times New Roman"/>
          <w:b w:val="false"/>
          <w:i w:val="false"/>
          <w:color w:val="000000"/>
          <w:sz w:val="28"/>
        </w:rPr>
        <w:t>
      12. Адрес близкого лица область район город улица дом квартира</w:t>
      </w:r>
    </w:p>
    <w:p>
      <w:pPr>
        <w:spacing w:after="0"/>
        <w:ind w:left="0"/>
        <w:jc w:val="both"/>
      </w:pPr>
      <w:r>
        <w:rPr>
          <w:rFonts w:ascii="Times New Roman"/>
          <w:b w:val="false"/>
          <w:i w:val="false"/>
          <w:color w:val="000000"/>
          <w:sz w:val="28"/>
        </w:rPr>
        <w:t xml:space="preserve">
      II. Выявление: </w:t>
      </w:r>
    </w:p>
    <w:p>
      <w:pPr>
        <w:spacing w:after="0"/>
        <w:ind w:left="0"/>
        <w:jc w:val="both"/>
      </w:pPr>
      <w:r>
        <w:rPr>
          <w:rFonts w:ascii="Times New Roman"/>
          <w:b w:val="false"/>
          <w:i w:val="false"/>
          <w:color w:val="000000"/>
          <w:sz w:val="28"/>
        </w:rPr>
        <w:t xml:space="preserve">
      1. обращение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группа риска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обязательный контингент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прочие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профосмотр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группа риска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обязательный контингент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прочие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посмертное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группа риска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обязательный контингент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прочие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Дата появления первого симптома</w:t>
      </w:r>
    </w:p>
    <w:p>
      <w:pPr>
        <w:spacing w:after="0"/>
        <w:ind w:left="0"/>
        <w:jc w:val="both"/>
      </w:pPr>
      <w:r>
        <w:rPr>
          <w:rFonts w:ascii="Times New Roman"/>
          <w:b w:val="false"/>
          <w:i w:val="false"/>
          <w:color w:val="000000"/>
          <w:sz w:val="28"/>
        </w:rPr>
        <w:t>
      III. Эпизоды предыдущего лечения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80"/>
        <w:gridCol w:w="2381"/>
        <w:gridCol w:w="1057"/>
        <w:gridCol w:w="1719"/>
        <w:gridCol w:w="1057"/>
        <w:gridCol w:w="3706"/>
      </w:tblGrid>
      <w:tr>
        <w:trPr>
          <w:trHeight w:val="30" w:hRule="atLeast"/>
        </w:trPr>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нач.лечения</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лечения</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w:t>
            </w:r>
          </w:p>
        </w:tc>
        <w:tc>
          <w:tcPr>
            <w:tcW w:w="3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 леч.</w:t>
            </w:r>
          </w:p>
        </w:tc>
      </w:tr>
      <w:tr>
        <w:trPr>
          <w:trHeight w:val="30" w:hRule="atLeast"/>
        </w:trPr>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IV. Факторы риска: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туберкулез (далее – ТБ);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нахождение в местах лишения свободы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туберкулез с множественной за последние 2 года; лекарственной устойчивостью –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ВИЧ; при наличии (далее – МЛУ ТБ)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неизвестен.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туберкулез с широкой лекарственной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женщины в послеродовом периоде устойчивостью – при наличии (далее – до 1года; ШЛУ ТБ);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беременность;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сахарный диабет;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 вакцинирован БЦЖ.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наркомания;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злоупотребление алкоголем;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 Социально-профессиональный статус</w:t>
      </w:r>
    </w:p>
    <w:p>
      <w:pPr>
        <w:spacing w:after="0"/>
        <w:ind w:left="0"/>
        <w:jc w:val="both"/>
      </w:pPr>
      <w:r>
        <w:rPr>
          <w:rFonts w:ascii="Times New Roman"/>
          <w:b w:val="false"/>
          <w:i w:val="false"/>
          <w:color w:val="000000"/>
          <w:sz w:val="28"/>
        </w:rPr>
        <w:t>
      VI. Тип больного: .</w:t>
      </w:r>
    </w:p>
    <w:p>
      <w:pPr>
        <w:spacing w:after="0"/>
        <w:ind w:left="0"/>
        <w:jc w:val="both"/>
      </w:pPr>
      <w:r>
        <w:rPr>
          <w:rFonts w:ascii="Times New Roman"/>
          <w:b w:val="false"/>
          <w:i w:val="false"/>
          <w:color w:val="000000"/>
          <w:sz w:val="28"/>
        </w:rPr>
        <w:t xml:space="preserve">
      VII. Локализация и форма туберкулеза: </w:t>
      </w:r>
    </w:p>
    <w:p>
      <w:pPr>
        <w:spacing w:after="0"/>
        <w:ind w:left="0"/>
        <w:jc w:val="both"/>
      </w:pPr>
      <w:r>
        <w:rPr>
          <w:rFonts w:ascii="Times New Roman"/>
          <w:b w:val="false"/>
          <w:i w:val="false"/>
          <w:color w:val="000000"/>
          <w:sz w:val="28"/>
        </w:rPr>
        <w:t xml:space="preserve">
      Диагноз Осложнения туберкулезного процесса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VIII. Причина перевода в категорию IV .</w:t>
      </w:r>
    </w:p>
    <w:p>
      <w:pPr>
        <w:spacing w:after="0"/>
        <w:ind w:left="0"/>
        <w:jc w:val="both"/>
      </w:pPr>
      <w:r>
        <w:rPr>
          <w:rFonts w:ascii="Times New Roman"/>
          <w:b w:val="false"/>
          <w:i w:val="false"/>
          <w:color w:val="000000"/>
          <w:sz w:val="28"/>
        </w:rPr>
        <w:t>
      IX. Заключение Центральной врачебной консультативной комиссии (далее – ВКК):</w:t>
      </w:r>
    </w:p>
    <w:p>
      <w:pPr>
        <w:spacing w:after="0"/>
        <w:ind w:left="0"/>
        <w:jc w:val="both"/>
      </w:pPr>
      <w:r>
        <w:rPr>
          <w:rFonts w:ascii="Times New Roman"/>
          <w:b w:val="false"/>
          <w:i w:val="false"/>
          <w:color w:val="000000"/>
          <w:sz w:val="28"/>
        </w:rPr>
        <w:t xml:space="preserve">
      1. Форма ТБ </w:t>
      </w:r>
    </w:p>
    <w:p>
      <w:pPr>
        <w:spacing w:after="0"/>
        <w:ind w:left="0"/>
        <w:jc w:val="both"/>
      </w:pPr>
      <w:r>
        <w:rPr>
          <w:rFonts w:ascii="Times New Roman"/>
          <w:b w:val="false"/>
          <w:i w:val="false"/>
          <w:color w:val="000000"/>
          <w:sz w:val="28"/>
        </w:rPr>
        <w:t xml:space="preserve">
      2. Дата проведения ВКК </w:t>
      </w:r>
    </w:p>
    <w:p>
      <w:pPr>
        <w:spacing w:after="0"/>
        <w:ind w:left="0"/>
        <w:jc w:val="both"/>
      </w:pPr>
      <w:r>
        <w:rPr>
          <w:rFonts w:ascii="Times New Roman"/>
          <w:b w:val="false"/>
          <w:i w:val="false"/>
          <w:color w:val="000000"/>
          <w:sz w:val="28"/>
        </w:rPr>
        <w:t xml:space="preserve">
      3. Принятое решение при МЛУ ТБ: </w:t>
      </w:r>
    </w:p>
    <w:p>
      <w:pPr>
        <w:spacing w:after="0"/>
        <w:ind w:left="0"/>
        <w:jc w:val="both"/>
      </w:pPr>
      <w:r>
        <w:rPr>
          <w:rFonts w:ascii="Times New Roman"/>
          <w:b w:val="false"/>
          <w:i w:val="false"/>
          <w:color w:val="000000"/>
          <w:sz w:val="28"/>
        </w:rPr>
        <w:t>
      4. Заключение при МЛУ ТБ .</w:t>
      </w:r>
    </w:p>
    <w:p>
      <w:pPr>
        <w:spacing w:after="0"/>
        <w:ind w:left="0"/>
        <w:jc w:val="both"/>
      </w:pPr>
      <w:r>
        <w:rPr>
          <w:rFonts w:ascii="Times New Roman"/>
          <w:b w:val="false"/>
          <w:i w:val="false"/>
          <w:color w:val="000000"/>
          <w:sz w:val="28"/>
        </w:rPr>
        <w:t>
      5. Причина не назначения . при ШЛУ ТБ:</w:t>
      </w:r>
    </w:p>
    <w:p>
      <w:pPr>
        <w:spacing w:after="0"/>
        <w:ind w:left="0"/>
        <w:jc w:val="both"/>
      </w:pPr>
      <w:r>
        <w:rPr>
          <w:rFonts w:ascii="Times New Roman"/>
          <w:b w:val="false"/>
          <w:i w:val="false"/>
          <w:color w:val="000000"/>
          <w:sz w:val="28"/>
        </w:rPr>
        <w:t xml:space="preserve">
      6. Заключение при ШЛУ ТБ . </w:t>
      </w:r>
    </w:p>
    <w:p>
      <w:pPr>
        <w:spacing w:after="0"/>
        <w:ind w:left="0"/>
        <w:jc w:val="both"/>
      </w:pPr>
      <w:r>
        <w:rPr>
          <w:rFonts w:ascii="Times New Roman"/>
          <w:b w:val="false"/>
          <w:i w:val="false"/>
          <w:color w:val="000000"/>
          <w:sz w:val="28"/>
        </w:rPr>
        <w:t>
      7. Причина не назначения .</w:t>
      </w:r>
    </w:p>
    <w:p>
      <w:pPr>
        <w:spacing w:after="0"/>
        <w:ind w:left="0"/>
        <w:jc w:val="both"/>
      </w:pPr>
      <w:r>
        <w:rPr>
          <w:rFonts w:ascii="Times New Roman"/>
          <w:b w:val="false"/>
          <w:i w:val="false"/>
          <w:color w:val="000000"/>
          <w:sz w:val="28"/>
        </w:rPr>
        <w:t>
      8. Дата перевода на другой режим .</w:t>
      </w:r>
    </w:p>
    <w:p>
      <w:pPr>
        <w:spacing w:after="0"/>
        <w:ind w:left="0"/>
        <w:jc w:val="both"/>
      </w:pPr>
      <w:r>
        <w:rPr>
          <w:rFonts w:ascii="Times New Roman"/>
          <w:b w:val="false"/>
          <w:i w:val="false"/>
          <w:color w:val="000000"/>
          <w:sz w:val="28"/>
        </w:rPr>
        <w:t>
      X. Информация о лечении:</w:t>
      </w:r>
    </w:p>
    <w:p>
      <w:pPr>
        <w:spacing w:after="0"/>
        <w:ind w:left="0"/>
        <w:jc w:val="both"/>
      </w:pPr>
      <w:r>
        <w:rPr>
          <w:rFonts w:ascii="Times New Roman"/>
          <w:b w:val="false"/>
          <w:i w:val="false"/>
          <w:color w:val="000000"/>
          <w:sz w:val="28"/>
        </w:rPr>
        <w:t>
      1. МО в интенсивной фазе</w:t>
      </w:r>
    </w:p>
    <w:p>
      <w:pPr>
        <w:spacing w:after="0"/>
        <w:ind w:left="0"/>
        <w:jc w:val="both"/>
      </w:pPr>
      <w:r>
        <w:rPr>
          <w:rFonts w:ascii="Times New Roman"/>
          <w:b w:val="false"/>
          <w:i w:val="false"/>
          <w:color w:val="000000"/>
          <w:sz w:val="28"/>
        </w:rPr>
        <w:t>
      2. МО в поддерживающей фазе</w:t>
      </w:r>
    </w:p>
    <w:p>
      <w:pPr>
        <w:spacing w:after="0"/>
        <w:ind w:left="0"/>
        <w:jc w:val="both"/>
      </w:pPr>
      <w:r>
        <w:rPr>
          <w:rFonts w:ascii="Times New Roman"/>
          <w:b w:val="false"/>
          <w:i w:val="false"/>
          <w:color w:val="000000"/>
          <w:sz w:val="28"/>
        </w:rPr>
        <w:t>
      3. Дата начала лечения</w:t>
      </w:r>
    </w:p>
    <w:p>
      <w:pPr>
        <w:spacing w:after="0"/>
        <w:ind w:left="0"/>
        <w:jc w:val="both"/>
      </w:pPr>
      <w:r>
        <w:rPr>
          <w:rFonts w:ascii="Times New Roman"/>
          <w:b w:val="false"/>
          <w:i w:val="false"/>
          <w:color w:val="000000"/>
          <w:sz w:val="28"/>
        </w:rPr>
        <w:t>
      4. Дата окончания лечения</w:t>
      </w:r>
    </w:p>
    <w:p>
      <w:pPr>
        <w:spacing w:after="0"/>
        <w:ind w:left="0"/>
        <w:jc w:val="both"/>
      </w:pPr>
      <w:r>
        <w:rPr>
          <w:rFonts w:ascii="Times New Roman"/>
          <w:b w:val="false"/>
          <w:i w:val="false"/>
          <w:color w:val="000000"/>
          <w:sz w:val="28"/>
        </w:rPr>
        <w:t>
      5. Лечение (стационарное, амбулаторное, санаторно)</w:t>
      </w:r>
    </w:p>
    <w:p>
      <w:pPr>
        <w:spacing w:after="0"/>
        <w:ind w:left="0"/>
        <w:jc w:val="both"/>
      </w:pPr>
      <w:r>
        <w:rPr>
          <w:rFonts w:ascii="Times New Roman"/>
          <w:b w:val="false"/>
          <w:i w:val="false"/>
          <w:color w:val="000000"/>
          <w:sz w:val="28"/>
        </w:rPr>
        <w:t>
      Хирургическое лечение:</w:t>
      </w:r>
    </w:p>
    <w:p>
      <w:pPr>
        <w:spacing w:after="0"/>
        <w:ind w:left="0"/>
        <w:jc w:val="both"/>
      </w:pPr>
      <w:r>
        <w:rPr>
          <w:rFonts w:ascii="Times New Roman"/>
          <w:b w:val="false"/>
          <w:i w:val="false"/>
          <w:color w:val="000000"/>
          <w:sz w:val="28"/>
        </w:rPr>
        <w:t>
      Код, наименование, ID МО</w:t>
      </w:r>
    </w:p>
    <w:p>
      <w:pPr>
        <w:spacing w:after="0"/>
        <w:ind w:left="0"/>
        <w:jc w:val="both"/>
      </w:pPr>
      <w:r>
        <w:rPr>
          <w:rFonts w:ascii="Times New Roman"/>
          <w:b w:val="false"/>
          <w:i w:val="false"/>
          <w:color w:val="000000"/>
          <w:sz w:val="28"/>
        </w:rPr>
        <w:t>
      Для пациентов с положительным результатом по 113 коду: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Антиретровирусная терапия начата: </w:t>
      </w:r>
      <w:r>
        <w:br/>
      </w: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профилактическая терапия котримоксазолом начата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XI. Результаты исследования:</w:t>
      </w:r>
    </w:p>
    <w:p>
      <w:pPr>
        <w:spacing w:after="0"/>
        <w:ind w:left="0"/>
        <w:jc w:val="both"/>
      </w:pPr>
      <w:r>
        <w:rPr>
          <w:rFonts w:ascii="Times New Roman"/>
          <w:b w:val="false"/>
          <w:i w:val="false"/>
          <w:color w:val="000000"/>
          <w:sz w:val="28"/>
        </w:rPr>
        <w:t>
      1. Наименование исследования</w:t>
      </w:r>
    </w:p>
    <w:p>
      <w:pPr>
        <w:spacing w:after="0"/>
        <w:ind w:left="0"/>
        <w:jc w:val="both"/>
      </w:pPr>
      <w:r>
        <w:rPr>
          <w:rFonts w:ascii="Times New Roman"/>
          <w:b w:val="false"/>
          <w:i w:val="false"/>
          <w:color w:val="000000"/>
          <w:sz w:val="28"/>
        </w:rPr>
        <w:t xml:space="preserve">
      2. Дата исследования </w:t>
      </w:r>
    </w:p>
    <w:p>
      <w:pPr>
        <w:spacing w:after="0"/>
        <w:ind w:left="0"/>
        <w:jc w:val="both"/>
      </w:pPr>
      <w:r>
        <w:rPr>
          <w:rFonts w:ascii="Times New Roman"/>
          <w:b w:val="false"/>
          <w:i w:val="false"/>
          <w:color w:val="000000"/>
          <w:sz w:val="28"/>
        </w:rPr>
        <w:t>
      3. Результат исследования</w:t>
      </w:r>
    </w:p>
    <w:p>
      <w:pPr>
        <w:spacing w:after="0"/>
        <w:ind w:left="0"/>
        <w:jc w:val="both"/>
      </w:pPr>
      <w:r>
        <w:rPr>
          <w:rFonts w:ascii="Times New Roman"/>
          <w:b w:val="false"/>
          <w:i w:val="false"/>
          <w:color w:val="000000"/>
          <w:sz w:val="28"/>
        </w:rPr>
        <w:t>
      4. Посев мокроты (метод)</w:t>
      </w:r>
    </w:p>
    <w:p>
      <w:pPr>
        <w:spacing w:after="0"/>
        <w:ind w:left="0"/>
        <w:jc w:val="both"/>
      </w:pPr>
      <w:r>
        <w:rPr>
          <w:rFonts w:ascii="Times New Roman"/>
          <w:b w:val="false"/>
          <w:i w:val="false"/>
          <w:color w:val="000000"/>
          <w:sz w:val="28"/>
        </w:rPr>
        <w:t>
      5. Рентген снимки (дата, результат)</w:t>
      </w:r>
    </w:p>
    <w:p>
      <w:pPr>
        <w:spacing w:after="0"/>
        <w:ind w:left="0"/>
        <w:jc w:val="both"/>
      </w:pPr>
      <w:r>
        <w:rPr>
          <w:rFonts w:ascii="Times New Roman"/>
          <w:b w:val="false"/>
          <w:i w:val="false"/>
          <w:color w:val="000000"/>
          <w:sz w:val="28"/>
        </w:rPr>
        <w:t>
      XII .Противотуберкулезные препараты (лист назначений) категории IV</w:t>
      </w:r>
    </w:p>
    <w:p>
      <w:pPr>
        <w:spacing w:after="0"/>
        <w:ind w:left="0"/>
        <w:jc w:val="both"/>
      </w:pPr>
      <w:r>
        <w:rPr>
          <w:rFonts w:ascii="Times New Roman"/>
          <w:b w:val="false"/>
          <w:i w:val="false"/>
          <w:color w:val="000000"/>
          <w:sz w:val="28"/>
        </w:rPr>
        <w:t>
      1. Наименование препарата</w:t>
      </w:r>
    </w:p>
    <w:p>
      <w:pPr>
        <w:spacing w:after="0"/>
        <w:ind w:left="0"/>
        <w:jc w:val="both"/>
      </w:pPr>
      <w:r>
        <w:rPr>
          <w:rFonts w:ascii="Times New Roman"/>
          <w:b w:val="false"/>
          <w:i w:val="false"/>
          <w:color w:val="000000"/>
          <w:sz w:val="28"/>
        </w:rPr>
        <w:t>
      2. Дата начала лечения</w:t>
      </w:r>
    </w:p>
    <w:p>
      <w:pPr>
        <w:spacing w:after="0"/>
        <w:ind w:left="0"/>
        <w:jc w:val="both"/>
      </w:pPr>
      <w:r>
        <w:rPr>
          <w:rFonts w:ascii="Times New Roman"/>
          <w:b w:val="false"/>
          <w:i w:val="false"/>
          <w:color w:val="000000"/>
          <w:sz w:val="28"/>
        </w:rPr>
        <w:t>
      3. Единица измерения</w:t>
      </w:r>
    </w:p>
    <w:p>
      <w:pPr>
        <w:spacing w:after="0"/>
        <w:ind w:left="0"/>
        <w:jc w:val="both"/>
      </w:pPr>
      <w:r>
        <w:rPr>
          <w:rFonts w:ascii="Times New Roman"/>
          <w:b w:val="false"/>
          <w:i w:val="false"/>
          <w:color w:val="000000"/>
          <w:sz w:val="28"/>
        </w:rPr>
        <w:t xml:space="preserve">
      4. Доза (мг) </w:t>
      </w:r>
    </w:p>
    <w:p>
      <w:pPr>
        <w:spacing w:after="0"/>
        <w:ind w:left="0"/>
        <w:jc w:val="both"/>
      </w:pPr>
      <w:r>
        <w:rPr>
          <w:rFonts w:ascii="Times New Roman"/>
          <w:b w:val="false"/>
          <w:i w:val="false"/>
          <w:color w:val="000000"/>
          <w:sz w:val="28"/>
        </w:rPr>
        <w:t xml:space="preserve">
      5. Изменение дозы и отмена приема лекарств </w:t>
      </w:r>
    </w:p>
    <w:p>
      <w:pPr>
        <w:spacing w:after="0"/>
        <w:ind w:left="0"/>
        <w:jc w:val="both"/>
      </w:pPr>
      <w:r>
        <w:rPr>
          <w:rFonts w:ascii="Times New Roman"/>
          <w:b w:val="false"/>
          <w:i w:val="false"/>
          <w:color w:val="000000"/>
          <w:sz w:val="28"/>
        </w:rPr>
        <w:t>
      6. Объективные измерения пациента</w:t>
      </w:r>
    </w:p>
    <w:p>
      <w:pPr>
        <w:spacing w:after="0"/>
        <w:ind w:left="0"/>
        <w:jc w:val="both"/>
      </w:pPr>
      <w:r>
        <w:rPr>
          <w:rFonts w:ascii="Times New Roman"/>
          <w:b w:val="false"/>
          <w:i w:val="false"/>
          <w:color w:val="000000"/>
          <w:sz w:val="28"/>
        </w:rPr>
        <w:t xml:space="preserve">
      XIII. Дата окончания лечения </w:t>
      </w:r>
    </w:p>
    <w:p>
      <w:pPr>
        <w:spacing w:after="0"/>
        <w:ind w:left="0"/>
        <w:jc w:val="both"/>
      </w:pPr>
      <w:r>
        <w:rPr>
          <w:rFonts w:ascii="Times New Roman"/>
          <w:b w:val="false"/>
          <w:i w:val="false"/>
          <w:color w:val="000000"/>
          <w:sz w:val="28"/>
        </w:rPr>
        <w:t xml:space="preserve">
      XIV. Исходы лечения </w:t>
      </w:r>
    </w:p>
    <w:p>
      <w:pPr>
        <w:spacing w:after="0"/>
        <w:ind w:left="0"/>
        <w:jc w:val="both"/>
      </w:pPr>
      <w:r>
        <w:rPr>
          <w:rFonts w:ascii="Times New Roman"/>
          <w:b w:val="false"/>
          <w:i w:val="false"/>
          <w:color w:val="000000"/>
          <w:sz w:val="28"/>
        </w:rPr>
        <w:t xml:space="preserve">
      Если пациент умер: </w:t>
      </w:r>
    </w:p>
    <w:p>
      <w:pPr>
        <w:spacing w:after="0"/>
        <w:ind w:left="0"/>
        <w:jc w:val="both"/>
      </w:pPr>
      <w:r>
        <w:rPr>
          <w:rFonts w:ascii="Times New Roman"/>
          <w:b w:val="false"/>
          <w:i w:val="false"/>
          <w:color w:val="000000"/>
          <w:sz w:val="28"/>
        </w:rPr>
        <w:t>
      Дата смерти .</w:t>
      </w:r>
    </w:p>
    <w:p>
      <w:pPr>
        <w:spacing w:after="0"/>
        <w:ind w:left="0"/>
        <w:jc w:val="both"/>
      </w:pPr>
      <w:r>
        <w:rPr>
          <w:rFonts w:ascii="Times New Roman"/>
          <w:b w:val="false"/>
          <w:i w:val="false"/>
          <w:color w:val="000000"/>
          <w:sz w:val="28"/>
        </w:rPr>
        <w:t>
      Место смерти</w:t>
      </w:r>
    </w:p>
    <w:p>
      <w:pPr>
        <w:spacing w:after="0"/>
        <w:ind w:left="0"/>
        <w:jc w:val="both"/>
      </w:pPr>
      <w:r>
        <w:rPr>
          <w:rFonts w:ascii="Times New Roman"/>
          <w:b w:val="false"/>
          <w:i w:val="false"/>
          <w:color w:val="000000"/>
          <w:sz w:val="28"/>
        </w:rPr>
        <w:t>
      XV. Диагноз снят .</w:t>
      </w:r>
    </w:p>
    <w:p>
      <w:pPr>
        <w:spacing w:after="0"/>
        <w:ind w:left="0"/>
        <w:jc w:val="both"/>
      </w:pPr>
      <w:r>
        <w:rPr>
          <w:rFonts w:ascii="Times New Roman"/>
          <w:b w:val="false"/>
          <w:i w:val="false"/>
          <w:color w:val="000000"/>
          <w:sz w:val="28"/>
        </w:rPr>
        <w:t>
      Примечания:</w:t>
      </w:r>
    </w:p>
    <w:p>
      <w:pPr>
        <w:spacing w:after="0"/>
        <w:ind w:left="0"/>
        <w:jc w:val="both"/>
      </w:pPr>
      <w:r>
        <w:rPr>
          <w:rFonts w:ascii="Times New Roman"/>
          <w:b w:val="false"/>
          <w:i w:val="false"/>
          <w:color w:val="000000"/>
          <w:sz w:val="28"/>
        </w:rPr>
        <w:t>
      Фтизиатр Ф.И.О. (при его наличии), ID.</w:t>
      </w:r>
    </w:p>
    <w:p>
      <w:pPr>
        <w:spacing w:after="0"/>
        <w:ind w:left="0"/>
        <w:jc w:val="both"/>
      </w:pPr>
      <w:r>
        <w:rPr>
          <w:rFonts w:ascii="Times New Roman"/>
          <w:b w:val="false"/>
          <w:i w:val="false"/>
          <w:color w:val="000000"/>
          <w:sz w:val="28"/>
        </w:rPr>
        <w:t xml:space="preserve">
      Примечание: </w:t>
      </w:r>
    </w:p>
    <w:p>
      <w:pPr>
        <w:spacing w:after="0"/>
        <w:ind w:left="0"/>
        <w:jc w:val="both"/>
      </w:pPr>
      <w:r>
        <w:rPr>
          <w:rFonts w:ascii="Times New Roman"/>
          <w:b w:val="false"/>
          <w:i w:val="false"/>
          <w:color w:val="000000"/>
          <w:sz w:val="28"/>
        </w:rPr>
        <w:t xml:space="preserve">
      Заполняется в случае смерти: </w:t>
      </w:r>
    </w:p>
    <w:p>
      <w:pPr>
        <w:spacing w:after="0"/>
        <w:ind w:left="0"/>
        <w:jc w:val="both"/>
      </w:pPr>
      <w:r>
        <w:rPr>
          <w:rFonts w:ascii="Times New Roman"/>
          <w:b w:val="false"/>
          <w:i w:val="false"/>
          <w:color w:val="000000"/>
          <w:sz w:val="28"/>
        </w:rPr>
        <w:t xml:space="preserve">
      Умер дд/мм/гг </w:t>
      </w:r>
    </w:p>
    <w:p>
      <w:pPr>
        <w:spacing w:after="0"/>
        <w:ind w:left="0"/>
        <w:jc w:val="both"/>
      </w:pPr>
      <w:r>
        <w:rPr>
          <w:rFonts w:ascii="Times New Roman"/>
          <w:b w:val="false"/>
          <w:i w:val="false"/>
          <w:color w:val="000000"/>
          <w:sz w:val="28"/>
        </w:rPr>
        <w:t xml:space="preserve">
      Аутопсия проводилась: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Патологическое (гистологическое) заключение: </w:t>
      </w:r>
    </w:p>
    <w:p>
      <w:pPr>
        <w:spacing w:after="0"/>
        <w:ind w:left="0"/>
        <w:jc w:val="both"/>
      </w:pPr>
      <w:r>
        <w:rPr>
          <w:rFonts w:ascii="Times New Roman"/>
          <w:b w:val="false"/>
          <w:i w:val="false"/>
          <w:color w:val="000000"/>
          <w:sz w:val="28"/>
        </w:rPr>
        <w:t>
      Патоморфологический диагноз (основной) осложнения основного сопутствующий</w:t>
      </w:r>
    </w:p>
    <w:p>
      <w:pPr>
        <w:spacing w:after="0"/>
        <w:ind w:left="0"/>
        <w:jc w:val="both"/>
      </w:pPr>
      <w:r>
        <w:rPr>
          <w:rFonts w:ascii="Times New Roman"/>
          <w:b w:val="false"/>
          <w:i w:val="false"/>
          <w:color w:val="000000"/>
          <w:sz w:val="28"/>
        </w:rPr>
        <w:t>
      Врач Ф.И.О. (при его наличии), ID</w:t>
      </w:r>
    </w:p>
    <w:bookmarkStart w:name="z22724" w:id="50"/>
    <w:p>
      <w:pPr>
        <w:spacing w:after="0"/>
        <w:ind w:left="0"/>
        <w:jc w:val="left"/>
      </w:pPr>
      <w:r>
        <w:rPr>
          <w:rFonts w:ascii="Times New Roman"/>
          <w:b/>
          <w:i w:val="false"/>
          <w:color w:val="000000"/>
        </w:rPr>
        <w:t xml:space="preserve"> Список сокращений формы № ТБ 01/у категории IV "Медицинская карта больного туберкулезом категории IV":</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6"/>
        <w:gridCol w:w="2492"/>
        <w:gridCol w:w="8452"/>
      </w:tblGrid>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другой уникальный признак, позволяющий отличать его от других))</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БОМЖ</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определҰнного места жительства</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ПТО</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организации</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против туберкулҰза</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ТЛЧ</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Тестирование на лекарственную чувствительность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ТБ 03/у утверждена и. о. Министра здравоохранения Республики Казахстан от "23" ноября 2010 года № 907</w:t>
            </w:r>
          </w:p>
        </w:tc>
      </w:tr>
    </w:tbl>
    <w:bookmarkStart w:name="z22725" w:id="51"/>
    <w:p>
      <w:pPr>
        <w:spacing w:after="0"/>
        <w:ind w:left="0"/>
        <w:jc w:val="left"/>
      </w:pPr>
      <w:r>
        <w:rPr>
          <w:rFonts w:ascii="Times New Roman"/>
          <w:b/>
          <w:i w:val="false"/>
          <w:color w:val="000000"/>
        </w:rPr>
        <w:t xml:space="preserve"> Форма учета регистрации больных туберкулезом</w:t>
      </w:r>
    </w:p>
    <w:bookmarkEnd w:id="51"/>
    <w:p>
      <w:pPr>
        <w:spacing w:after="0"/>
        <w:ind w:left="0"/>
        <w:jc w:val="both"/>
      </w:pPr>
      <w:r>
        <w:rPr>
          <w:rFonts w:ascii="Times New Roman"/>
          <w:b w:val="false"/>
          <w:i w:val="false"/>
          <w:color w:val="000000"/>
          <w:sz w:val="28"/>
        </w:rPr>
        <w:t>
      1. Дата регистрации</w:t>
      </w:r>
    </w:p>
    <w:p>
      <w:pPr>
        <w:spacing w:after="0"/>
        <w:ind w:left="0"/>
        <w:jc w:val="both"/>
      </w:pPr>
      <w:r>
        <w:rPr>
          <w:rFonts w:ascii="Times New Roman"/>
          <w:b w:val="false"/>
          <w:i w:val="false"/>
          <w:color w:val="000000"/>
          <w:sz w:val="28"/>
        </w:rPr>
        <w:t>
      2. Индивидуальный идентификационный номер</w:t>
      </w:r>
    </w:p>
    <w:p>
      <w:pPr>
        <w:spacing w:after="0"/>
        <w:ind w:left="0"/>
        <w:jc w:val="both"/>
      </w:pPr>
      <w:r>
        <w:rPr>
          <w:rFonts w:ascii="Times New Roman"/>
          <w:b w:val="false"/>
          <w:i w:val="false"/>
          <w:color w:val="000000"/>
          <w:sz w:val="28"/>
        </w:rPr>
        <w:t>
      3. Фамилия, имя, отчество (при его наличии) пациента</w:t>
      </w:r>
    </w:p>
    <w:p>
      <w:pPr>
        <w:spacing w:after="0"/>
        <w:ind w:left="0"/>
        <w:jc w:val="both"/>
      </w:pPr>
      <w:r>
        <w:rPr>
          <w:rFonts w:ascii="Times New Roman"/>
          <w:b w:val="false"/>
          <w:i w:val="false"/>
          <w:color w:val="000000"/>
          <w:sz w:val="28"/>
        </w:rPr>
        <w:t>
      4. Дата рождения</w:t>
      </w:r>
    </w:p>
    <w:p>
      <w:pPr>
        <w:spacing w:after="0"/>
        <w:ind w:left="0"/>
        <w:jc w:val="both"/>
      </w:pPr>
      <w:r>
        <w:rPr>
          <w:rFonts w:ascii="Times New Roman"/>
          <w:b w:val="false"/>
          <w:i w:val="false"/>
          <w:color w:val="000000"/>
          <w:sz w:val="28"/>
        </w:rPr>
        <w:t>
      5. Пол</w:t>
      </w:r>
    </w:p>
    <w:p>
      <w:pPr>
        <w:spacing w:after="0"/>
        <w:ind w:left="0"/>
        <w:jc w:val="both"/>
      </w:pPr>
      <w:r>
        <w:rPr>
          <w:rFonts w:ascii="Times New Roman"/>
          <w:b w:val="false"/>
          <w:i w:val="false"/>
          <w:color w:val="000000"/>
          <w:sz w:val="28"/>
        </w:rPr>
        <w:t>
      6. Адрес проживания</w:t>
      </w:r>
    </w:p>
    <w:p>
      <w:pPr>
        <w:spacing w:after="0"/>
        <w:ind w:left="0"/>
        <w:jc w:val="both"/>
      </w:pPr>
      <w:r>
        <w:rPr>
          <w:rFonts w:ascii="Times New Roman"/>
          <w:b w:val="false"/>
          <w:i w:val="false"/>
          <w:color w:val="000000"/>
          <w:sz w:val="28"/>
        </w:rPr>
        <w:t>
      7. Организация (в интенсивной фазе/в поддерживающей фазе)</w:t>
      </w:r>
    </w:p>
    <w:p>
      <w:pPr>
        <w:spacing w:after="0"/>
        <w:ind w:left="0"/>
        <w:jc w:val="both"/>
      </w:pPr>
      <w:r>
        <w:rPr>
          <w:rFonts w:ascii="Times New Roman"/>
          <w:b w:val="false"/>
          <w:i w:val="false"/>
          <w:color w:val="000000"/>
          <w:sz w:val="28"/>
        </w:rPr>
        <w:t>
      8. Типы больных</w:t>
      </w:r>
    </w:p>
    <w:p>
      <w:pPr>
        <w:spacing w:after="0"/>
        <w:ind w:left="0"/>
        <w:jc w:val="both"/>
      </w:pPr>
      <w:r>
        <w:rPr>
          <w:rFonts w:ascii="Times New Roman"/>
          <w:b w:val="false"/>
          <w:i w:val="false"/>
          <w:color w:val="000000"/>
          <w:sz w:val="28"/>
        </w:rPr>
        <w:t>
      9. Категория лечения</w:t>
      </w:r>
    </w:p>
    <w:p>
      <w:pPr>
        <w:spacing w:after="0"/>
        <w:ind w:left="0"/>
        <w:jc w:val="both"/>
      </w:pPr>
      <w:r>
        <w:rPr>
          <w:rFonts w:ascii="Times New Roman"/>
          <w:b w:val="false"/>
          <w:i w:val="false"/>
          <w:color w:val="000000"/>
          <w:sz w:val="28"/>
        </w:rPr>
        <w:t>
      10. Дата начала лечения</w:t>
      </w:r>
    </w:p>
    <w:p>
      <w:pPr>
        <w:spacing w:after="0"/>
        <w:ind w:left="0"/>
        <w:jc w:val="both"/>
      </w:pPr>
      <w:r>
        <w:rPr>
          <w:rFonts w:ascii="Times New Roman"/>
          <w:b w:val="false"/>
          <w:i w:val="false"/>
          <w:color w:val="000000"/>
          <w:sz w:val="28"/>
        </w:rPr>
        <w:t>
      11. Мониторинг лечения</w:t>
      </w:r>
    </w:p>
    <w:p>
      <w:pPr>
        <w:spacing w:after="0"/>
        <w:ind w:left="0"/>
        <w:jc w:val="both"/>
      </w:pPr>
      <w:r>
        <w:rPr>
          <w:rFonts w:ascii="Times New Roman"/>
          <w:b w:val="false"/>
          <w:i w:val="false"/>
          <w:color w:val="000000"/>
          <w:sz w:val="28"/>
        </w:rPr>
        <w:t>
      12. Метод диагностики</w:t>
      </w:r>
    </w:p>
    <w:p>
      <w:pPr>
        <w:spacing w:after="0"/>
        <w:ind w:left="0"/>
        <w:jc w:val="both"/>
      </w:pPr>
      <w:r>
        <w:rPr>
          <w:rFonts w:ascii="Times New Roman"/>
          <w:b w:val="false"/>
          <w:i w:val="false"/>
          <w:color w:val="000000"/>
          <w:sz w:val="28"/>
        </w:rPr>
        <w:t>
      13. Мероприятия по ВИЧ/СПИД</w:t>
      </w:r>
    </w:p>
    <w:p>
      <w:pPr>
        <w:spacing w:after="0"/>
        <w:ind w:left="0"/>
        <w:jc w:val="both"/>
      </w:pPr>
      <w:r>
        <w:rPr>
          <w:rFonts w:ascii="Times New Roman"/>
          <w:b w:val="false"/>
          <w:i w:val="false"/>
          <w:color w:val="000000"/>
          <w:sz w:val="28"/>
        </w:rPr>
        <w:t>
      14. Исход пребывания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ТБ 11/у утверждена приказом исполняющего обязанности Министра здравоохранения Республики Казахстан от "23" ноября 2010года№ 907</w:t>
            </w:r>
          </w:p>
        </w:tc>
      </w:tr>
    </w:tbl>
    <w:bookmarkStart w:name="z22726" w:id="52"/>
    <w:p>
      <w:pPr>
        <w:spacing w:after="0"/>
        <w:ind w:left="0"/>
        <w:jc w:val="left"/>
      </w:pPr>
      <w:r>
        <w:rPr>
          <w:rFonts w:ascii="Times New Roman"/>
          <w:b/>
          <w:i w:val="false"/>
          <w:color w:val="000000"/>
        </w:rPr>
        <w:t xml:space="preserve"> Журнал регистрации больных туберкулезом категории iv</w:t>
      </w:r>
    </w:p>
    <w:bookmarkEnd w:id="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левая часть</w:t>
            </w:r>
          </w:p>
        </w:tc>
      </w:tr>
    </w:tbl>
    <w:p>
      <w:pPr>
        <w:spacing w:after="0"/>
        <w:ind w:left="0"/>
        <w:jc w:val="left"/>
      </w:pPr>
      <w:r>
        <w:rPr>
          <w:rFonts w:ascii="Times New Roman"/>
          <w:b/>
          <w:i w:val="false"/>
          <w:color w:val="000000"/>
        </w:rPr>
        <w:t xml:space="preserve"> _____________________________ область ______________________________ район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4"/>
        <w:gridCol w:w="984"/>
        <w:gridCol w:w="4268"/>
        <w:gridCol w:w="1364"/>
        <w:gridCol w:w="605"/>
        <w:gridCol w:w="985"/>
        <w:gridCol w:w="1365"/>
        <w:gridCol w:w="1745"/>
      </w:tblGrid>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w:t>
            </w:r>
          </w:p>
        </w:tc>
        <w:tc>
          <w:tcPr>
            <w:tcW w:w="4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фактического проживания</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Медорганизация в интенсивной фазе</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43"/>
        <w:gridCol w:w="1464"/>
        <w:gridCol w:w="435"/>
        <w:gridCol w:w="708"/>
        <w:gridCol w:w="980"/>
        <w:gridCol w:w="1253"/>
        <w:gridCol w:w="981"/>
        <w:gridCol w:w="1254"/>
        <w:gridCol w:w="982"/>
      </w:tblGrid>
      <w:tr>
        <w:trPr>
          <w:trHeight w:val="30" w:hRule="atLeast"/>
        </w:trPr>
        <w:tc>
          <w:tcPr>
            <w:tcW w:w="42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 в ТБ 03 (дата рег-ии)</w:t>
            </w:r>
          </w:p>
        </w:tc>
        <w:tc>
          <w:tcPr>
            <w:tcW w:w="1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Локализация(Л/ВЛ)</w:t>
            </w:r>
          </w:p>
        </w:tc>
        <w:tc>
          <w:tcPr>
            <w:tcW w:w="4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Получал ПВР</w:t>
            </w:r>
          </w:p>
        </w:tc>
        <w:tc>
          <w:tcPr>
            <w:tcW w:w="9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 МЛУ ТБ</w:t>
            </w:r>
          </w:p>
        </w:tc>
        <w:tc>
          <w:tcPr>
            <w:tcW w:w="12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Подозрение на МЛУ ТБ</w:t>
            </w:r>
          </w:p>
        </w:tc>
        <w:tc>
          <w:tcPr>
            <w:tcW w:w="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 ШЛУ ТБ</w:t>
            </w:r>
          </w:p>
        </w:tc>
        <w:tc>
          <w:tcPr>
            <w:tcW w:w="12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Подозрение на ШЛУ ТБ</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лечения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лечения</w:t>
            </w:r>
          </w:p>
        </w:tc>
      </w:tr>
      <w:tr>
        <w:trPr>
          <w:trHeight w:val="30" w:hRule="atLeast"/>
        </w:trPr>
        <w:tc>
          <w:tcPr>
            <w:tcW w:w="4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ПВР - препараты второго ряда; ПТР - препараты третьего ряда;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2"/>
        <w:gridCol w:w="197"/>
        <w:gridCol w:w="197"/>
        <w:gridCol w:w="693"/>
        <w:gridCol w:w="277"/>
        <w:gridCol w:w="277"/>
        <w:gridCol w:w="528"/>
        <w:gridCol w:w="249"/>
        <w:gridCol w:w="251"/>
        <w:gridCol w:w="473"/>
        <w:gridCol w:w="249"/>
        <w:gridCol w:w="251"/>
        <w:gridCol w:w="454"/>
        <w:gridCol w:w="456"/>
        <w:gridCol w:w="469"/>
        <w:gridCol w:w="469"/>
        <w:gridCol w:w="469"/>
        <w:gridCol w:w="469"/>
        <w:gridCol w:w="719"/>
        <w:gridCol w:w="11"/>
        <w:gridCol w:w="1199"/>
        <w:gridCol w:w="595"/>
        <w:gridCol w:w="277"/>
        <w:gridCol w:w="551"/>
        <w:gridCol w:w="276"/>
        <w:gridCol w:w="950"/>
        <w:gridCol w:w="18"/>
        <w:gridCol w:w="914"/>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диагностики</w:t>
            </w:r>
          </w:p>
        </w:tc>
        <w:tc>
          <w:tcPr>
            <w:tcW w:w="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материала на ТЛЧ</w:t>
            </w: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ТЛЧ**, по которому пациент регистрирован в категорию IV. Если ТЛЧ в ожидании, то результат должен быть внесен позже. См. карту лечения для полной истории результатов ТЛЧ. **Уст – устойчив, Ч – чувствителен П – пророст (результат/дата)</w:t>
            </w:r>
          </w:p>
        </w:tc>
      </w:tr>
      <w:tr>
        <w:trPr/>
        <w:tc>
          <w:tcPr>
            <w:tcW w:w="3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w:t>
            </w:r>
          </w:p>
        </w:tc>
        <w:tc>
          <w:tcPr>
            <w:tcW w:w="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w:t>
            </w:r>
          </w:p>
        </w:tc>
        <w:tc>
          <w:tcPr>
            <w:tcW w:w="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Молекулярный</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 Eto</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Ofx</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tc>
      </w:tr>
      <w:tr>
        <w:trPr>
          <w:trHeight w:val="30" w:hRule="atLeast"/>
        </w:trPr>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8"/>
        <w:gridCol w:w="803"/>
        <w:gridCol w:w="798"/>
        <w:gridCol w:w="804"/>
        <w:gridCol w:w="798"/>
        <w:gridCol w:w="804"/>
        <w:gridCol w:w="1247"/>
        <w:gridCol w:w="1247"/>
        <w:gridCol w:w="1247"/>
        <w:gridCol w:w="1247"/>
        <w:gridCol w:w="1253"/>
        <w:gridCol w:w="1254"/>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r>
      <w:tr>
        <w:trPr>
          <w:trHeight w:val="30" w:hRule="atLeast"/>
        </w:trPr>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*1- Новый; 2- Рецидив; 3- Нарушение режима; 4- НЛ после I кат; 5 - НЛ после II кат; 6 - НЛ после III кат; 7 - Переведен; 8 - Другие: 8.1 –рецидив МБТ(-); 8.2 - лечение после перерыва МБТ(-); 8.3 –неудача лечения МБТ(-); 8.4 –симптоматическое лечение. Молекулярный: Хайн-тест, G-Xper</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средняя часть</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tc>
      </w:tr>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Айлар/Месяц</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правая часть</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3"/>
        <w:gridCol w:w="683"/>
        <w:gridCol w:w="1111"/>
        <w:gridCol w:w="1539"/>
        <w:gridCol w:w="683"/>
        <w:gridCol w:w="1111"/>
        <w:gridCol w:w="1539"/>
        <w:gridCol w:w="1539"/>
        <w:gridCol w:w="907"/>
        <w:gridCol w:w="907"/>
        <w:gridCol w:w="914"/>
        <w:gridCol w:w="684"/>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Исходы лечения (дата)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 по ВИЧСПИД</w:t>
            </w:r>
            <w:r>
              <w:br/>
            </w:r>
            <w:r>
              <w:rPr>
                <w:rFonts w:ascii="Times New Roman"/>
                <w:b w:val="false"/>
                <w:i w:val="false"/>
                <w:color w:val="000000"/>
                <w:sz w:val="20"/>
              </w:rPr>
              <w:t>
(результат/дата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Вылечен</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Лечение</w:t>
            </w:r>
            <w:r>
              <w:br/>
            </w:r>
            <w:r>
              <w:rPr>
                <w:rFonts w:ascii="Times New Roman"/>
                <w:b w:val="false"/>
                <w:i w:val="false"/>
                <w:color w:val="000000"/>
                <w:sz w:val="20"/>
              </w:rPr>
              <w:t>
завершено</w:t>
            </w:r>
          </w:p>
        </w:tc>
        <w:tc>
          <w:tcPr>
            <w:tcW w:w="11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Неудача лечения</w:t>
            </w:r>
          </w:p>
        </w:tc>
        <w:tc>
          <w:tcPr>
            <w:tcW w:w="15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Нарушение режима лечения</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Переведен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w:t>
            </w:r>
          </w:p>
        </w:tc>
        <w:tc>
          <w:tcPr>
            <w:tcW w:w="9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w:t>
            </w:r>
          </w:p>
        </w:tc>
        <w:tc>
          <w:tcPr>
            <w:tcW w:w="9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w:t>
            </w:r>
          </w:p>
        </w:tc>
        <w:tc>
          <w:tcPr>
            <w:tcW w:w="9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ПТК</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ТБ</w:t>
            </w:r>
          </w:p>
        </w:tc>
        <w:tc>
          <w:tcPr>
            <w:tcW w:w="15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других причин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 стационаре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Аббревиатура лекарств: ПТП первого ряда: Н – Изониазид R - Рифампицин E – Этамбутол S-Стрептомицин Z-Пиразинамид</w:t>
      </w:r>
    </w:p>
    <w:p>
      <w:pPr>
        <w:spacing w:after="0"/>
        <w:ind w:left="0"/>
        <w:jc w:val="both"/>
      </w:pPr>
      <w:r>
        <w:rPr>
          <w:rFonts w:ascii="Times New Roman"/>
          <w:b w:val="false"/>
          <w:i w:val="false"/>
          <w:color w:val="000000"/>
          <w:sz w:val="28"/>
        </w:rPr>
        <w:t>
      ПТП второго ряда: Am – Амикацин; Km – Канамицин Cm – Капреомицин; Cfx-Ципрофлоксацин; Ofx – Офлоксацин; Lfx-Левофлоксацин; Mfx-Моксифлоксацин; Gfx-Гатифлоксацин; Pto-Протионамид; Eto – Этионамид; Cs – Циклосерин; PAS – П-аминосалициловая кислота;</w:t>
      </w:r>
    </w:p>
    <w:p>
      <w:pPr>
        <w:spacing w:after="0"/>
        <w:ind w:left="0"/>
        <w:jc w:val="both"/>
      </w:pPr>
      <w:r>
        <w:rPr>
          <w:rFonts w:ascii="Times New Roman"/>
          <w:b w:val="false"/>
          <w:i w:val="false"/>
          <w:color w:val="000000"/>
          <w:sz w:val="28"/>
        </w:rPr>
        <w:t>
      АРТ – антиретровирусная терапия, ПТК – профилактическая терапия котримоксазол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ТБ 12/у утверждена приказом исполняющего обязанности Министра здравоохранения Республики Казахстан от "23" ноября 2010 года № 907</w:t>
            </w:r>
          </w:p>
        </w:tc>
      </w:tr>
    </w:tbl>
    <w:bookmarkStart w:name="z22727" w:id="53"/>
    <w:p>
      <w:pPr>
        <w:spacing w:after="0"/>
        <w:ind w:left="0"/>
        <w:jc w:val="left"/>
      </w:pPr>
      <w:r>
        <w:rPr>
          <w:rFonts w:ascii="Times New Roman"/>
          <w:b/>
          <w:i w:val="false"/>
          <w:color w:val="000000"/>
        </w:rPr>
        <w:t xml:space="preserve"> Журнал регистрации противотуберкулезных препаратов</w:t>
      </w:r>
    </w:p>
    <w:bookmarkEnd w:id="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Дата начала ведения</w:t>
            </w:r>
          </w:p>
        </w:tc>
      </w:tr>
    </w:tbl>
    <w:p>
      <w:pPr>
        <w:spacing w:after="0"/>
        <w:ind w:left="0"/>
        <w:jc w:val="both"/>
      </w:pPr>
      <w:r>
        <w:rPr>
          <w:rFonts w:ascii="Times New Roman"/>
          <w:b w:val="false"/>
          <w:i w:val="false"/>
          <w:color w:val="000000"/>
          <w:sz w:val="28"/>
        </w:rPr>
        <w:t>
      Международное непатентованное наименование и дозировка</w:t>
      </w:r>
    </w:p>
    <w:p>
      <w:pPr>
        <w:spacing w:after="0"/>
        <w:ind w:left="0"/>
        <w:jc w:val="both"/>
      </w:pPr>
      <w:r>
        <w:rPr>
          <w:rFonts w:ascii="Times New Roman"/>
          <w:b w:val="false"/>
          <w:i w:val="false"/>
          <w:color w:val="000000"/>
          <w:sz w:val="28"/>
        </w:rPr>
        <w:t>
      Торговое название Производитель Страна-производитель</w:t>
      </w:r>
    </w:p>
    <w:p>
      <w:pPr>
        <w:spacing w:after="0"/>
        <w:ind w:left="0"/>
        <w:jc w:val="both"/>
      </w:pPr>
      <w:r>
        <w:rPr>
          <w:rFonts w:ascii="Times New Roman"/>
          <w:b w:val="false"/>
          <w:i w:val="false"/>
          <w:color w:val="000000"/>
          <w:sz w:val="28"/>
        </w:rPr>
        <w:t xml:space="preserve">
      Накладная поставщика №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Форма выпуска:.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Единица измерения: Серия</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Срок годности.</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7"/>
        <w:gridCol w:w="2375"/>
        <w:gridCol w:w="2816"/>
        <w:gridCol w:w="850"/>
        <w:gridCol w:w="850"/>
        <w:gridCol w:w="1834"/>
        <w:gridCol w:w="851"/>
        <w:gridCol w:w="1507"/>
      </w:tblGrid>
      <w:tr>
        <w:trPr>
          <w:trHeight w:val="30" w:hRule="atLeast"/>
        </w:trPr>
        <w:tc>
          <w:tcPr>
            <w:tcW w:w="12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3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(день, Месяц)</w:t>
            </w:r>
          </w:p>
        </w:tc>
        <w:tc>
          <w:tcPr>
            <w:tcW w:w="28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на начало года, дня, месяца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Приход</w:t>
            </w:r>
            <w:r>
              <w:br/>
            </w:r>
            <w:r>
              <w:rPr>
                <w:rFonts w:ascii="Times New Roman"/>
                <w:b w:val="false"/>
                <w:i w:val="false"/>
                <w:color w:val="000000"/>
                <w:sz w:val="20"/>
              </w:rPr>
              <w:t>
Количество</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приход с остатком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разнарядке</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накладной</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других учреждений, ведомств</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накладной</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r>
      <w:tr>
        <w:trPr>
          <w:trHeight w:val="30" w:hRule="atLeast"/>
        </w:trPr>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07"/>
        <w:gridCol w:w="687"/>
        <w:gridCol w:w="1038"/>
        <w:gridCol w:w="952"/>
        <w:gridCol w:w="2449"/>
        <w:gridCol w:w="1746"/>
        <w:gridCol w:w="1921"/>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расход</w:t>
            </w:r>
          </w:p>
        </w:tc>
        <w:tc>
          <w:tcPr>
            <w:tcW w:w="17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на конец дня, месяца</w:t>
            </w:r>
          </w:p>
        </w:tc>
        <w:tc>
          <w:tcPr>
            <w:tcW w:w="19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(возврат, потери)</w:t>
            </w:r>
          </w:p>
        </w:tc>
      </w:tr>
      <w:tr>
        <w:trPr>
          <w:trHeight w:val="30" w:hRule="atLeast"/>
        </w:trPr>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(ПМСП, ПТО, район, отделение, пост)</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Накладной</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ПТП</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самом учреждении</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другие (районы, ПТО ПМСП)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2728" w:id="54"/>
    <w:p>
      <w:pPr>
        <w:spacing w:after="0"/>
        <w:ind w:left="0"/>
        <w:jc w:val="left"/>
      </w:pPr>
      <w:r>
        <w:rPr>
          <w:rFonts w:ascii="Times New Roman"/>
          <w:b/>
          <w:i w:val="false"/>
          <w:color w:val="000000"/>
        </w:rPr>
        <w:t xml:space="preserve"> Список сокращений формы № ТБ 12/у</w:t>
      </w:r>
      <w:r>
        <w:br/>
      </w:r>
      <w:r>
        <w:rPr>
          <w:rFonts w:ascii="Times New Roman"/>
          <w:b/>
          <w:i w:val="false"/>
          <w:color w:val="000000"/>
        </w:rPr>
        <w:t>"Журнал регистрации противотуберкулезных препаратов":</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72"/>
        <w:gridCol w:w="1941"/>
        <w:gridCol w:w="5987"/>
      </w:tblGrid>
      <w:tr>
        <w:trPr>
          <w:trHeight w:val="30" w:hRule="atLeast"/>
        </w:trPr>
        <w:tc>
          <w:tcPr>
            <w:tcW w:w="4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5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ПТО</w:t>
            </w:r>
          </w:p>
        </w:tc>
        <w:tc>
          <w:tcPr>
            <w:tcW w:w="5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организации</w:t>
            </w:r>
          </w:p>
        </w:tc>
      </w:tr>
      <w:tr>
        <w:trPr>
          <w:trHeight w:val="30" w:hRule="atLeast"/>
        </w:trPr>
        <w:tc>
          <w:tcPr>
            <w:tcW w:w="4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ПТП</w:t>
            </w:r>
          </w:p>
        </w:tc>
        <w:tc>
          <w:tcPr>
            <w:tcW w:w="5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препараты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ноября 2010 года № 907</w:t>
            </w:r>
          </w:p>
        </w:tc>
      </w:tr>
    </w:tbl>
    <w:bookmarkStart w:name="z22729" w:id="55"/>
    <w:p>
      <w:pPr>
        <w:spacing w:after="0"/>
        <w:ind w:left="0"/>
        <w:jc w:val="left"/>
      </w:pPr>
      <w:r>
        <w:rPr>
          <w:rFonts w:ascii="Times New Roman"/>
          <w:b/>
          <w:i w:val="false"/>
          <w:color w:val="000000"/>
        </w:rPr>
        <w:t xml:space="preserve"> Медицинская учетная документация, используемая в стационарах и амбулаторно-поликлинических организациях</w:t>
      </w:r>
    </w:p>
    <w:bookmarkEnd w:id="55"/>
    <w:p>
      <w:pPr>
        <w:spacing w:after="0"/>
        <w:ind w:left="0"/>
        <w:jc w:val="both"/>
      </w:pPr>
      <w:r>
        <w:rPr>
          <w:rFonts w:ascii="Times New Roman"/>
          <w:b w:val="false"/>
          <w:i w:val="false"/>
          <w:color w:val="ff0000"/>
          <w:sz w:val="28"/>
        </w:rPr>
        <w:t xml:space="preserve">
      Сноска. Медицинская учетная документация в редакции приказа Министра здравоохранения Республики Казахстан от 29.11.2019 </w:t>
      </w:r>
      <w:r>
        <w:rPr>
          <w:rFonts w:ascii="Times New Roman"/>
          <w:b w:val="false"/>
          <w:i w:val="false"/>
          <w:color w:val="ff0000"/>
          <w:sz w:val="28"/>
        </w:rPr>
        <w:t>№ ҚР ДСМ-147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Медицинская документация форма № 020/у утверждена приказом исполняющего обязанности Министра здравоохранения Республики Казахстан </w:t>
            </w:r>
          </w:p>
        </w:tc>
      </w:tr>
    </w:tbl>
    <w:bookmarkStart w:name="z22730" w:id="56"/>
    <w:p>
      <w:pPr>
        <w:spacing w:after="0"/>
        <w:ind w:left="0"/>
        <w:jc w:val="left"/>
      </w:pPr>
      <w:r>
        <w:rPr>
          <w:rFonts w:ascii="Times New Roman"/>
          <w:b/>
          <w:i w:val="false"/>
          <w:color w:val="000000"/>
        </w:rPr>
        <w:t xml:space="preserve"> Форма учета операций/манипуляций</w:t>
      </w:r>
    </w:p>
    <w:bookmarkEnd w:id="56"/>
    <w:p>
      <w:pPr>
        <w:spacing w:after="0"/>
        <w:ind w:left="0"/>
        <w:jc w:val="both"/>
      </w:pPr>
      <w:r>
        <w:rPr>
          <w:rFonts w:ascii="Times New Roman"/>
          <w:b w:val="false"/>
          <w:i w:val="false"/>
          <w:color w:val="000000"/>
          <w:sz w:val="28"/>
        </w:rPr>
        <w:t>
      1. Дата и время</w:t>
      </w:r>
    </w:p>
    <w:p>
      <w:pPr>
        <w:spacing w:after="0"/>
        <w:ind w:left="0"/>
        <w:jc w:val="both"/>
      </w:pPr>
      <w:r>
        <w:rPr>
          <w:rFonts w:ascii="Times New Roman"/>
          <w:b w:val="false"/>
          <w:i w:val="false"/>
          <w:color w:val="000000"/>
          <w:sz w:val="28"/>
        </w:rPr>
        <w:t>
      2. Индивидуальный идентификационный номер</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Фамилия, имя, отчество (при его наличии) пациента</w:t>
      </w:r>
    </w:p>
    <w:p>
      <w:pPr>
        <w:spacing w:after="0"/>
        <w:ind w:left="0"/>
        <w:jc w:val="both"/>
      </w:pPr>
      <w:r>
        <w:rPr>
          <w:rFonts w:ascii="Times New Roman"/>
          <w:b w:val="false"/>
          <w:i w:val="false"/>
          <w:color w:val="000000"/>
          <w:sz w:val="28"/>
        </w:rPr>
        <w:t>
      4. Дата рождения</w:t>
      </w:r>
    </w:p>
    <w:p>
      <w:pPr>
        <w:spacing w:after="0"/>
        <w:ind w:left="0"/>
        <w:jc w:val="both"/>
      </w:pPr>
      <w:r>
        <w:rPr>
          <w:rFonts w:ascii="Times New Roman"/>
          <w:b w:val="false"/>
          <w:i w:val="false"/>
          <w:color w:val="000000"/>
          <w:sz w:val="28"/>
        </w:rPr>
        <w:t>
      5. Адрес проживания</w:t>
      </w:r>
    </w:p>
    <w:p>
      <w:pPr>
        <w:spacing w:after="0"/>
        <w:ind w:left="0"/>
        <w:jc w:val="both"/>
      </w:pPr>
      <w:r>
        <w:rPr>
          <w:rFonts w:ascii="Times New Roman"/>
          <w:b w:val="false"/>
          <w:i w:val="false"/>
          <w:color w:val="000000"/>
          <w:sz w:val="28"/>
        </w:rPr>
        <w:t>
      6. Кем направлен</w:t>
      </w:r>
    </w:p>
    <w:p>
      <w:pPr>
        <w:spacing w:after="0"/>
        <w:ind w:left="0"/>
        <w:jc w:val="both"/>
      </w:pPr>
      <w:r>
        <w:rPr>
          <w:rFonts w:ascii="Times New Roman"/>
          <w:b w:val="false"/>
          <w:i w:val="false"/>
          <w:color w:val="000000"/>
          <w:sz w:val="28"/>
        </w:rPr>
        <w:t>
      7. Взято на гистологию</w:t>
      </w:r>
    </w:p>
    <w:p>
      <w:pPr>
        <w:spacing w:after="0"/>
        <w:ind w:left="0"/>
        <w:jc w:val="both"/>
      </w:pPr>
      <w:r>
        <w:rPr>
          <w:rFonts w:ascii="Times New Roman"/>
          <w:b w:val="false"/>
          <w:i w:val="false"/>
          <w:color w:val="000000"/>
          <w:sz w:val="28"/>
        </w:rPr>
        <w:t>
      8. Диагноз (до, после операции/манипуляции)</w:t>
      </w:r>
    </w:p>
    <w:p>
      <w:pPr>
        <w:spacing w:after="0"/>
        <w:ind w:left="0"/>
        <w:jc w:val="both"/>
      </w:pPr>
      <w:r>
        <w:rPr>
          <w:rFonts w:ascii="Times New Roman"/>
          <w:b w:val="false"/>
          <w:i w:val="false"/>
          <w:color w:val="000000"/>
          <w:sz w:val="28"/>
        </w:rPr>
        <w:t>
      9. Код и название операции/манипуляции</w:t>
      </w:r>
    </w:p>
    <w:p>
      <w:pPr>
        <w:spacing w:after="0"/>
        <w:ind w:left="0"/>
        <w:jc w:val="both"/>
      </w:pPr>
      <w:r>
        <w:rPr>
          <w:rFonts w:ascii="Times New Roman"/>
          <w:b w:val="false"/>
          <w:i w:val="false"/>
          <w:color w:val="000000"/>
          <w:sz w:val="28"/>
        </w:rPr>
        <w:t>
      10. Метод обезболивания</w:t>
      </w:r>
    </w:p>
    <w:p>
      <w:pPr>
        <w:spacing w:after="0"/>
        <w:ind w:left="0"/>
        <w:jc w:val="both"/>
      </w:pPr>
      <w:r>
        <w:rPr>
          <w:rFonts w:ascii="Times New Roman"/>
          <w:b w:val="false"/>
          <w:i w:val="false"/>
          <w:color w:val="000000"/>
          <w:sz w:val="28"/>
        </w:rPr>
        <w:t>
      11. Фамилия, имя, отчество (при его наличии), идентификатор хирурга, ассистента, операционной сестры/медицинской сестры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Медицинская документация форма № 021/у утверждена приказом исполняющего обязанности Министра здравоохранения Республики Казахстан </w:t>
            </w:r>
          </w:p>
        </w:tc>
      </w:tr>
    </w:tbl>
    <w:bookmarkStart w:name="z22731" w:id="57"/>
    <w:p>
      <w:pPr>
        <w:spacing w:after="0"/>
        <w:ind w:left="0"/>
        <w:jc w:val="left"/>
      </w:pPr>
      <w:r>
        <w:rPr>
          <w:rFonts w:ascii="Times New Roman"/>
          <w:b/>
          <w:i w:val="false"/>
          <w:color w:val="000000"/>
        </w:rPr>
        <w:t xml:space="preserve"> Форма учета родов </w:t>
      </w:r>
    </w:p>
    <w:bookmarkEnd w:id="57"/>
    <w:p>
      <w:pPr>
        <w:spacing w:after="0"/>
        <w:ind w:left="0"/>
        <w:jc w:val="both"/>
      </w:pPr>
      <w:r>
        <w:rPr>
          <w:rFonts w:ascii="Times New Roman"/>
          <w:b w:val="false"/>
          <w:i w:val="false"/>
          <w:color w:val="000000"/>
          <w:sz w:val="28"/>
        </w:rPr>
        <w:t>
      1. Дата и время обращения</w:t>
      </w:r>
    </w:p>
    <w:p>
      <w:pPr>
        <w:spacing w:after="0"/>
        <w:ind w:left="0"/>
        <w:jc w:val="both"/>
      </w:pPr>
      <w:r>
        <w:rPr>
          <w:rFonts w:ascii="Times New Roman"/>
          <w:b w:val="false"/>
          <w:i w:val="false"/>
          <w:color w:val="000000"/>
          <w:sz w:val="28"/>
        </w:rPr>
        <w:t>
      2. Индивидуальный идентификационный номер</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Фамилия, имя, отчество (при его наличии) роженицы</w:t>
      </w:r>
    </w:p>
    <w:p>
      <w:pPr>
        <w:spacing w:after="0"/>
        <w:ind w:left="0"/>
        <w:jc w:val="both"/>
      </w:pPr>
      <w:r>
        <w:rPr>
          <w:rFonts w:ascii="Times New Roman"/>
          <w:b w:val="false"/>
          <w:i w:val="false"/>
          <w:color w:val="000000"/>
          <w:sz w:val="28"/>
        </w:rPr>
        <w:t>
      4. Дата рождения</w:t>
      </w:r>
    </w:p>
    <w:p>
      <w:pPr>
        <w:spacing w:after="0"/>
        <w:ind w:left="0"/>
        <w:jc w:val="both"/>
      </w:pPr>
      <w:r>
        <w:rPr>
          <w:rFonts w:ascii="Times New Roman"/>
          <w:b w:val="false"/>
          <w:i w:val="false"/>
          <w:color w:val="000000"/>
          <w:sz w:val="28"/>
        </w:rPr>
        <w:t>
      5. Адрес проживания</w:t>
      </w:r>
    </w:p>
    <w:p>
      <w:pPr>
        <w:spacing w:after="0"/>
        <w:ind w:left="0"/>
        <w:jc w:val="both"/>
      </w:pPr>
      <w:r>
        <w:rPr>
          <w:rFonts w:ascii="Times New Roman"/>
          <w:b w:val="false"/>
          <w:i w:val="false"/>
          <w:color w:val="000000"/>
          <w:sz w:val="28"/>
        </w:rPr>
        <w:t>
      6. Которая беременность, которые роды</w:t>
      </w:r>
    </w:p>
    <w:p>
      <w:pPr>
        <w:spacing w:after="0"/>
        <w:ind w:left="0"/>
        <w:jc w:val="both"/>
      </w:pPr>
      <w:r>
        <w:rPr>
          <w:rFonts w:ascii="Times New Roman"/>
          <w:b w:val="false"/>
          <w:i w:val="false"/>
          <w:color w:val="000000"/>
          <w:sz w:val="28"/>
        </w:rPr>
        <w:t>
      7. Роды в срок или преждевременные</w:t>
      </w:r>
    </w:p>
    <w:p>
      <w:pPr>
        <w:spacing w:after="0"/>
        <w:ind w:left="0"/>
        <w:jc w:val="both"/>
      </w:pPr>
      <w:r>
        <w:rPr>
          <w:rFonts w:ascii="Times New Roman"/>
          <w:b w:val="false"/>
          <w:i w:val="false"/>
          <w:color w:val="000000"/>
          <w:sz w:val="28"/>
        </w:rPr>
        <w:t>
      8. Психопрофилактическая подготовка к родам</w:t>
      </w:r>
    </w:p>
    <w:p>
      <w:pPr>
        <w:spacing w:after="0"/>
        <w:ind w:left="0"/>
        <w:jc w:val="both"/>
      </w:pPr>
      <w:r>
        <w:rPr>
          <w:rFonts w:ascii="Times New Roman"/>
          <w:b w:val="false"/>
          <w:i w:val="false"/>
          <w:color w:val="000000"/>
          <w:sz w:val="28"/>
        </w:rPr>
        <w:t>
      9. Медикаментозное обезболивание родов (указать чем)</w:t>
      </w:r>
    </w:p>
    <w:p>
      <w:pPr>
        <w:spacing w:after="0"/>
        <w:ind w:left="0"/>
        <w:jc w:val="both"/>
      </w:pPr>
      <w:r>
        <w:rPr>
          <w:rFonts w:ascii="Times New Roman"/>
          <w:b w:val="false"/>
          <w:i w:val="false"/>
          <w:color w:val="000000"/>
          <w:sz w:val="28"/>
        </w:rPr>
        <w:t>
      10. Осложнения в родах. Экстрагенитальные заболевания</w:t>
      </w:r>
    </w:p>
    <w:p>
      <w:pPr>
        <w:spacing w:after="0"/>
        <w:ind w:left="0"/>
        <w:jc w:val="both"/>
      </w:pPr>
      <w:r>
        <w:rPr>
          <w:rFonts w:ascii="Times New Roman"/>
          <w:b w:val="false"/>
          <w:i w:val="false"/>
          <w:color w:val="000000"/>
          <w:sz w:val="28"/>
        </w:rPr>
        <w:t>
      11. Операции, пособия в родах (указать какие)</w:t>
      </w:r>
    </w:p>
    <w:p>
      <w:pPr>
        <w:spacing w:after="0"/>
        <w:ind w:left="0"/>
        <w:jc w:val="both"/>
      </w:pPr>
      <w:r>
        <w:rPr>
          <w:rFonts w:ascii="Times New Roman"/>
          <w:b w:val="false"/>
          <w:i w:val="false"/>
          <w:color w:val="000000"/>
          <w:sz w:val="28"/>
        </w:rPr>
        <w:t>
      12. Дата и время родов (число, месяц, час, минута)</w:t>
      </w:r>
    </w:p>
    <w:p>
      <w:pPr>
        <w:spacing w:after="0"/>
        <w:ind w:left="0"/>
        <w:jc w:val="both"/>
      </w:pPr>
      <w:r>
        <w:rPr>
          <w:rFonts w:ascii="Times New Roman"/>
          <w:b w:val="false"/>
          <w:i w:val="false"/>
          <w:color w:val="000000"/>
          <w:sz w:val="28"/>
        </w:rPr>
        <w:t>
      13. Сведения о новорожденном (живой/мертвый, пол)</w:t>
      </w:r>
    </w:p>
    <w:p>
      <w:pPr>
        <w:spacing w:after="0"/>
        <w:ind w:left="0"/>
        <w:jc w:val="both"/>
      </w:pPr>
      <w:r>
        <w:rPr>
          <w:rFonts w:ascii="Times New Roman"/>
          <w:b w:val="false"/>
          <w:i w:val="false"/>
          <w:color w:val="000000"/>
          <w:sz w:val="28"/>
        </w:rPr>
        <w:t>
      14. Кто принимал роды (врач, акушерка), фамилия, имя, отчество (при его наличии), идентификатор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022-2/у утверждена исполняющего обязанности Министра здравоохранения Республики Казахстан от "23" ноября 2010 года № 907</w:t>
            </w:r>
          </w:p>
        </w:tc>
      </w:tr>
    </w:tbl>
    <w:bookmarkStart w:name="z22732" w:id="58"/>
    <w:p>
      <w:pPr>
        <w:spacing w:after="0"/>
        <w:ind w:left="0"/>
        <w:jc w:val="left"/>
      </w:pPr>
      <w:r>
        <w:rPr>
          <w:rFonts w:ascii="Times New Roman"/>
          <w:b/>
          <w:i w:val="false"/>
          <w:color w:val="000000"/>
        </w:rPr>
        <w:t xml:space="preserve"> Форма учета медицинского освидетельствования, справок</w:t>
      </w:r>
    </w:p>
    <w:bookmarkEnd w:id="58"/>
    <w:p>
      <w:pPr>
        <w:spacing w:after="0"/>
        <w:ind w:left="0"/>
        <w:jc w:val="both"/>
      </w:pPr>
      <w:r>
        <w:rPr>
          <w:rFonts w:ascii="Times New Roman"/>
          <w:b w:val="false"/>
          <w:i w:val="false"/>
          <w:color w:val="000000"/>
          <w:sz w:val="28"/>
        </w:rPr>
        <w:t>
      1. Дата и время проведения освидетельствования или выдачи справки</w:t>
      </w:r>
    </w:p>
    <w:p>
      <w:pPr>
        <w:spacing w:after="0"/>
        <w:ind w:left="0"/>
        <w:jc w:val="both"/>
      </w:pPr>
      <w:r>
        <w:rPr>
          <w:rFonts w:ascii="Times New Roman"/>
          <w:b w:val="false"/>
          <w:i w:val="false"/>
          <w:color w:val="000000"/>
          <w:sz w:val="28"/>
        </w:rPr>
        <w:t xml:space="preserve">
      2. Индивидуальный идентификационный номер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Фамилия, имя, отчество (при его наличии)</w:t>
      </w:r>
    </w:p>
    <w:p>
      <w:pPr>
        <w:spacing w:after="0"/>
        <w:ind w:left="0"/>
        <w:jc w:val="both"/>
      </w:pPr>
      <w:r>
        <w:rPr>
          <w:rFonts w:ascii="Times New Roman"/>
          <w:b w:val="false"/>
          <w:i w:val="false"/>
          <w:color w:val="000000"/>
          <w:sz w:val="28"/>
        </w:rPr>
        <w:t>
      4. Дата рождения</w:t>
      </w:r>
    </w:p>
    <w:p>
      <w:pPr>
        <w:spacing w:after="0"/>
        <w:ind w:left="0"/>
        <w:jc w:val="both"/>
      </w:pPr>
      <w:r>
        <w:rPr>
          <w:rFonts w:ascii="Times New Roman"/>
          <w:b w:val="false"/>
          <w:i w:val="false"/>
          <w:color w:val="000000"/>
          <w:sz w:val="28"/>
        </w:rPr>
        <w:t>
      5. Место жительства</w:t>
      </w:r>
    </w:p>
    <w:p>
      <w:pPr>
        <w:spacing w:after="0"/>
        <w:ind w:left="0"/>
        <w:jc w:val="both"/>
      </w:pPr>
      <w:r>
        <w:rPr>
          <w:rFonts w:ascii="Times New Roman"/>
          <w:b w:val="false"/>
          <w:i w:val="false"/>
          <w:color w:val="000000"/>
          <w:sz w:val="28"/>
        </w:rPr>
        <w:t xml:space="preserve">
      6. Кем направлен (заполняется при наличии направления) </w:t>
      </w:r>
    </w:p>
    <w:p>
      <w:pPr>
        <w:spacing w:after="0"/>
        <w:ind w:left="0"/>
        <w:jc w:val="both"/>
      </w:pPr>
      <w:r>
        <w:rPr>
          <w:rFonts w:ascii="Times New Roman"/>
          <w:b w:val="false"/>
          <w:i w:val="false"/>
          <w:color w:val="000000"/>
          <w:sz w:val="28"/>
        </w:rPr>
        <w:t xml:space="preserve">
      7. № направления (заполняется при наличии направления)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Причина направления (заполняется при наличии направления)</w:t>
      </w:r>
    </w:p>
    <w:p>
      <w:pPr>
        <w:spacing w:after="0"/>
        <w:ind w:left="0"/>
        <w:jc w:val="both"/>
      </w:pPr>
      <w:r>
        <w:rPr>
          <w:rFonts w:ascii="Times New Roman"/>
          <w:b w:val="false"/>
          <w:i w:val="false"/>
          <w:color w:val="000000"/>
          <w:sz w:val="28"/>
        </w:rPr>
        <w:t>
      9. Фамилия, имя, отчество (при его наличии) доставившего (заполняется при наличии направления)</w:t>
      </w:r>
    </w:p>
    <w:p>
      <w:pPr>
        <w:spacing w:after="0"/>
        <w:ind w:left="0"/>
        <w:jc w:val="both"/>
      </w:pPr>
      <w:r>
        <w:rPr>
          <w:rFonts w:ascii="Times New Roman"/>
          <w:b w:val="false"/>
          <w:i w:val="false"/>
          <w:color w:val="000000"/>
          <w:sz w:val="28"/>
        </w:rPr>
        <w:t>
      10. Заключение</w:t>
      </w:r>
    </w:p>
    <w:p>
      <w:pPr>
        <w:spacing w:after="0"/>
        <w:ind w:left="0"/>
        <w:jc w:val="both"/>
      </w:pPr>
      <w:r>
        <w:rPr>
          <w:rFonts w:ascii="Times New Roman"/>
          <w:b w:val="false"/>
          <w:i w:val="false"/>
          <w:color w:val="000000"/>
          <w:sz w:val="28"/>
        </w:rPr>
        <w:t>
      11. Идентификатор сотрудника, выполнившего освидетельствование или выдавшего справку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Медицинская документация форма № 028/у утверждена приказом исполняющего обязанности Министра здравоохранения Республики Казахстан </w:t>
            </w:r>
          </w:p>
        </w:tc>
      </w:tr>
    </w:tbl>
    <w:bookmarkStart w:name="z22733" w:id="59"/>
    <w:p>
      <w:pPr>
        <w:spacing w:after="0"/>
        <w:ind w:left="0"/>
        <w:jc w:val="left"/>
      </w:pPr>
      <w:r>
        <w:rPr>
          <w:rFonts w:ascii="Times New Roman"/>
          <w:b/>
          <w:i w:val="false"/>
          <w:color w:val="000000"/>
        </w:rPr>
        <w:t xml:space="preserve"> Карта диализа №</w:t>
      </w:r>
    </w:p>
    <w:bookmarkEnd w:id="59"/>
    <w:p>
      <w:pPr>
        <w:spacing w:after="0"/>
        <w:ind w:left="0"/>
        <w:jc w:val="both"/>
      </w:pPr>
      <w:r>
        <w:rPr>
          <w:rFonts w:ascii="Times New Roman"/>
          <w:b w:val="false"/>
          <w:i w:val="false"/>
          <w:color w:val="000000"/>
          <w:sz w:val="28"/>
        </w:rPr>
        <w:t>
      Общая часть</w:t>
      </w:r>
    </w:p>
    <w:p>
      <w:pPr>
        <w:spacing w:after="0"/>
        <w:ind w:left="0"/>
        <w:jc w:val="both"/>
      </w:pPr>
      <w:r>
        <w:rPr>
          <w:rFonts w:ascii="Times New Roman"/>
          <w:b w:val="false"/>
          <w:i w:val="false"/>
          <w:color w:val="000000"/>
          <w:sz w:val="28"/>
        </w:rPr>
        <w:t>
      1. ИИН</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Ф.И.О. (при его наличии)</w:t>
      </w:r>
    </w:p>
    <w:p>
      <w:pPr>
        <w:spacing w:after="0"/>
        <w:ind w:left="0"/>
        <w:jc w:val="both"/>
      </w:pPr>
      <w:r>
        <w:rPr>
          <w:rFonts w:ascii="Times New Roman"/>
          <w:b w:val="false"/>
          <w:i w:val="false"/>
          <w:color w:val="000000"/>
          <w:sz w:val="28"/>
        </w:rPr>
        <w:t>
      3. Дата рождения</w:t>
      </w:r>
    </w:p>
    <w:p>
      <w:pPr>
        <w:spacing w:after="0"/>
        <w:ind w:left="0"/>
        <w:jc w:val="both"/>
      </w:pPr>
      <w:r>
        <w:rPr>
          <w:rFonts w:ascii="Times New Roman"/>
          <w:b w:val="false"/>
          <w:i w:val="false"/>
          <w:color w:val="000000"/>
          <w:sz w:val="28"/>
        </w:rPr>
        <w:t xml:space="preserve">
      4. Пол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Возраст</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Национальность</w:t>
      </w:r>
    </w:p>
    <w:p>
      <w:pPr>
        <w:spacing w:after="0"/>
        <w:ind w:left="0"/>
        <w:jc w:val="both"/>
      </w:pPr>
      <w:r>
        <w:rPr>
          <w:rFonts w:ascii="Times New Roman"/>
          <w:b w:val="false"/>
          <w:i w:val="false"/>
          <w:color w:val="000000"/>
          <w:sz w:val="28"/>
        </w:rPr>
        <w:t>
      7. Гражданство</w:t>
      </w:r>
    </w:p>
    <w:p>
      <w:pPr>
        <w:spacing w:after="0"/>
        <w:ind w:left="0"/>
        <w:jc w:val="both"/>
      </w:pPr>
      <w:r>
        <w:rPr>
          <w:rFonts w:ascii="Times New Roman"/>
          <w:b w:val="false"/>
          <w:i w:val="false"/>
          <w:color w:val="000000"/>
          <w:sz w:val="28"/>
        </w:rPr>
        <w:t xml:space="preserve">
      8. Житель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города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Адрес проживания</w:t>
      </w:r>
    </w:p>
    <w:p>
      <w:pPr>
        <w:spacing w:after="0"/>
        <w:ind w:left="0"/>
        <w:jc w:val="both"/>
      </w:pPr>
      <w:r>
        <w:rPr>
          <w:rFonts w:ascii="Times New Roman"/>
          <w:b w:val="false"/>
          <w:i w:val="false"/>
          <w:color w:val="000000"/>
          <w:sz w:val="28"/>
        </w:rPr>
        <w:t>
      9. Место работы/учебы/детского учреждения</w:t>
      </w:r>
    </w:p>
    <w:p>
      <w:pPr>
        <w:spacing w:after="0"/>
        <w:ind w:left="0"/>
        <w:jc w:val="both"/>
      </w:pPr>
      <w:r>
        <w:rPr>
          <w:rFonts w:ascii="Times New Roman"/>
          <w:b w:val="false"/>
          <w:i w:val="false"/>
          <w:color w:val="000000"/>
          <w:sz w:val="28"/>
        </w:rPr>
        <w:t>
      Должность</w:t>
      </w:r>
    </w:p>
    <w:p>
      <w:pPr>
        <w:spacing w:after="0"/>
        <w:ind w:left="0"/>
        <w:jc w:val="both"/>
      </w:pPr>
      <w:r>
        <w:rPr>
          <w:rFonts w:ascii="Times New Roman"/>
          <w:b w:val="false"/>
          <w:i w:val="false"/>
          <w:color w:val="000000"/>
          <w:sz w:val="28"/>
        </w:rPr>
        <w:t>
      10. Наименование страховой компании, № страхового полиса</w:t>
      </w:r>
    </w:p>
    <w:p>
      <w:pPr>
        <w:spacing w:after="0"/>
        <w:ind w:left="0"/>
        <w:jc w:val="both"/>
      </w:pPr>
      <w:r>
        <w:rPr>
          <w:rFonts w:ascii="Times New Roman"/>
          <w:b w:val="false"/>
          <w:i w:val="false"/>
          <w:color w:val="000000"/>
          <w:sz w:val="28"/>
        </w:rPr>
        <w:t>
      11. Группа инвалидности</w:t>
      </w:r>
    </w:p>
    <w:p>
      <w:pPr>
        <w:spacing w:after="0"/>
        <w:ind w:left="0"/>
        <w:jc w:val="both"/>
      </w:pPr>
      <w:r>
        <w:rPr>
          <w:rFonts w:ascii="Times New Roman"/>
          <w:b w:val="false"/>
          <w:i w:val="false"/>
          <w:color w:val="000000"/>
          <w:sz w:val="28"/>
        </w:rPr>
        <w:t>
      12. Тип возмещения</w:t>
      </w:r>
    </w:p>
    <w:p>
      <w:pPr>
        <w:spacing w:after="0"/>
        <w:ind w:left="0"/>
        <w:jc w:val="both"/>
      </w:pPr>
      <w:r>
        <w:rPr>
          <w:rFonts w:ascii="Times New Roman"/>
          <w:b w:val="false"/>
          <w:i w:val="false"/>
          <w:color w:val="000000"/>
          <w:sz w:val="28"/>
        </w:rPr>
        <w:t>
      13. Социальный статус</w:t>
      </w:r>
    </w:p>
    <w:p>
      <w:pPr>
        <w:spacing w:after="0"/>
        <w:ind w:left="0"/>
        <w:jc w:val="both"/>
      </w:pPr>
      <w:r>
        <w:rPr>
          <w:rFonts w:ascii="Times New Roman"/>
          <w:b w:val="false"/>
          <w:i w:val="false"/>
          <w:color w:val="000000"/>
          <w:sz w:val="28"/>
        </w:rPr>
        <w:t>
      14. Наименование направившей МО (из регистра МО)</w:t>
      </w:r>
    </w:p>
    <w:p>
      <w:pPr>
        <w:spacing w:after="0"/>
        <w:ind w:left="0"/>
        <w:jc w:val="both"/>
      </w:pPr>
      <w:r>
        <w:rPr>
          <w:rFonts w:ascii="Times New Roman"/>
          <w:b w:val="false"/>
          <w:i w:val="false"/>
          <w:color w:val="000000"/>
          <w:sz w:val="28"/>
        </w:rPr>
        <w:t>
      15. Диагноз основной код наименование</w:t>
      </w:r>
    </w:p>
    <w:p>
      <w:pPr>
        <w:spacing w:after="0"/>
        <w:ind w:left="0"/>
        <w:jc w:val="both"/>
      </w:pPr>
      <w:r>
        <w:rPr>
          <w:rFonts w:ascii="Times New Roman"/>
          <w:b w:val="false"/>
          <w:i w:val="false"/>
          <w:color w:val="000000"/>
          <w:sz w:val="28"/>
        </w:rPr>
        <w:t>
      16. Фоновые заболевания код наименование</w:t>
      </w:r>
    </w:p>
    <w:p>
      <w:pPr>
        <w:spacing w:after="0"/>
        <w:ind w:left="0"/>
        <w:jc w:val="both"/>
      </w:pPr>
      <w:r>
        <w:rPr>
          <w:rFonts w:ascii="Times New Roman"/>
          <w:b w:val="false"/>
          <w:i w:val="false"/>
          <w:color w:val="000000"/>
          <w:sz w:val="28"/>
        </w:rPr>
        <w:t>
      Информацию о состоянии здоровья разрешено сообщать следующим лицам: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60"/>
        <w:gridCol w:w="2068"/>
        <w:gridCol w:w="1272"/>
      </w:tblGrid>
      <w:tr>
        <w:trPr>
          <w:trHeight w:val="30" w:hRule="atLeast"/>
        </w:trPr>
        <w:tc>
          <w:tcPr>
            <w:tcW w:w="8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родственника</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8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17. Дата начала лечения гемодиализом</w:t>
      </w:r>
    </w:p>
    <w:p>
      <w:pPr>
        <w:spacing w:after="0"/>
        <w:ind w:left="0"/>
        <w:jc w:val="both"/>
      </w:pPr>
      <w:r>
        <w:rPr>
          <w:rFonts w:ascii="Times New Roman"/>
          <w:b w:val="false"/>
          <w:i w:val="false"/>
          <w:color w:val="000000"/>
          <w:sz w:val="28"/>
        </w:rPr>
        <w:t>
      18. Дата начала лечения гемодиализом в данном учреждении:</w:t>
      </w:r>
    </w:p>
    <w:p>
      <w:pPr>
        <w:spacing w:after="0"/>
        <w:ind w:left="0"/>
        <w:jc w:val="both"/>
      </w:pPr>
      <w:r>
        <w:rPr>
          <w:rFonts w:ascii="Times New Roman"/>
          <w:b w:val="false"/>
          <w:i w:val="false"/>
          <w:color w:val="000000"/>
          <w:sz w:val="28"/>
        </w:rPr>
        <w:t>
      19. Дата проведения: начало, окончание</w:t>
      </w:r>
    </w:p>
    <w:p>
      <w:pPr>
        <w:spacing w:after="0"/>
        <w:ind w:left="0"/>
        <w:jc w:val="both"/>
      </w:pPr>
      <w:r>
        <w:rPr>
          <w:rFonts w:ascii="Times New Roman"/>
          <w:b w:val="false"/>
          <w:i w:val="false"/>
          <w:color w:val="000000"/>
          <w:sz w:val="28"/>
        </w:rPr>
        <w:t xml:space="preserve">
      20. Гемодиализ №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Аппарат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21. Тип диализатора: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низко поточный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высоко поточный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размер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м2, производитель</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22. Гемодиализ: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бикарбонатный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4"/>
                    <a:stretch>
                      <a:fillRect/>
                    </a:stretch>
                  </pic:blipFill>
                  <pic:spPr>
                    <a:xfrm>
                      <a:off x="0" y="0"/>
                      <a:ext cx="228600" cy="266700"/>
                    </a:xfrm>
                    <a:prstGeom prst="rect">
                      <a:avLst/>
                    </a:prstGeom>
                  </pic:spPr>
                </pic:pic>
              </a:graphicData>
            </a:graphic>
          </wp:inline>
        </w:drawing>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23. Профиль ультрафильтрации: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ИУФ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УФ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Na</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24. Сосудистый доступ: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A-V фистула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протез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катетер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25. Антикоагулянт: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гепарин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клексан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фраксипарин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26. Доза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5"/>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ед.</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27. Способ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общая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дозированная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регинональная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28. Скорость кровотока</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9"/>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мл/мин. Скорость потока диализата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0"/>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мл/мин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29. Назначенное время ГД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1"/>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ч. Эффективное время ГД</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2"/>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ч.</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30. Сухой вес</w:t>
      </w:r>
    </w:p>
    <w:p>
      <w:pPr>
        <w:spacing w:after="0"/>
        <w:ind w:left="0"/>
        <w:jc w:val="both"/>
      </w:pPr>
      <w:r>
        <w:rPr>
          <w:rFonts w:ascii="Times New Roman"/>
          <w:b w:val="false"/>
          <w:i w:val="false"/>
          <w:color w:val="000000"/>
          <w:sz w:val="28"/>
        </w:rPr>
        <w:t xml:space="preserve">
      31. Вес до ГД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3"/>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вес после ГД</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32. Ультрафильтрация</w:t>
      </w:r>
    </w:p>
    <w:p>
      <w:pPr>
        <w:spacing w:after="0"/>
        <w:ind w:left="0"/>
        <w:jc w:val="both"/>
      </w:pPr>
      <w:r>
        <w:rPr>
          <w:rFonts w:ascii="Times New Roman"/>
          <w:b w:val="false"/>
          <w:i w:val="false"/>
          <w:color w:val="000000"/>
          <w:sz w:val="28"/>
        </w:rPr>
        <w:t>
      33. Артериальное давление: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0"/>
        <w:gridCol w:w="1268"/>
        <w:gridCol w:w="2245"/>
        <w:gridCol w:w="2246"/>
        <w:gridCol w:w="2246"/>
        <w:gridCol w:w="2246"/>
        <w:gridCol w:w="1269"/>
      </w:tblGrid>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ГД</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часа</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часа</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ГД</w:t>
            </w:r>
          </w:p>
        </w:tc>
      </w:tr>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34. Лекарственные препараты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33"/>
        <w:gridCol w:w="6432"/>
        <w:gridCol w:w="2235"/>
      </w:tblGrid>
      <w:tr>
        <w:trPr>
          <w:trHeight w:val="30" w:hRule="atLeast"/>
        </w:trPr>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6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35. Технические осложнения</w:t>
      </w:r>
    </w:p>
    <w:p>
      <w:pPr>
        <w:spacing w:after="0"/>
        <w:ind w:left="0"/>
        <w:jc w:val="both"/>
      </w:pPr>
      <w:r>
        <w:rPr>
          <w:rFonts w:ascii="Times New Roman"/>
          <w:b w:val="false"/>
          <w:i w:val="false"/>
          <w:color w:val="000000"/>
          <w:sz w:val="28"/>
        </w:rPr>
        <w:t>
      36. Дата прекращения лечения гемодиализом в данном учреждении:</w:t>
      </w:r>
    </w:p>
    <w:p>
      <w:pPr>
        <w:spacing w:after="0"/>
        <w:ind w:left="0"/>
        <w:jc w:val="both"/>
      </w:pPr>
      <w:r>
        <w:rPr>
          <w:rFonts w:ascii="Times New Roman"/>
          <w:b w:val="false"/>
          <w:i w:val="false"/>
          <w:color w:val="000000"/>
          <w:sz w:val="28"/>
        </w:rPr>
        <w:t>
      37. Причина прекращения лечения гемодиализом</w:t>
      </w:r>
    </w:p>
    <w:p>
      <w:pPr>
        <w:spacing w:after="0"/>
        <w:ind w:left="0"/>
        <w:jc w:val="both"/>
      </w:pPr>
      <w:r>
        <w:rPr>
          <w:rFonts w:ascii="Times New Roman"/>
          <w:b w:val="false"/>
          <w:i w:val="false"/>
          <w:color w:val="000000"/>
          <w:sz w:val="28"/>
        </w:rPr>
        <w:t>
      38. Проведено процедур гемодиализа: _________</w:t>
      </w:r>
    </w:p>
    <w:p>
      <w:pPr>
        <w:spacing w:after="0"/>
        <w:ind w:left="0"/>
        <w:jc w:val="both"/>
      </w:pPr>
      <w:r>
        <w:rPr>
          <w:rFonts w:ascii="Times New Roman"/>
          <w:b w:val="false"/>
          <w:i w:val="false"/>
          <w:color w:val="000000"/>
          <w:sz w:val="28"/>
        </w:rPr>
        <w:t>
      Ф.И.О. (при его наличии) лечащего врача, ID</w:t>
      </w:r>
    </w:p>
    <w:p>
      <w:pPr>
        <w:spacing w:after="0"/>
        <w:ind w:left="0"/>
        <w:jc w:val="both"/>
      </w:pPr>
      <w:r>
        <w:rPr>
          <w:rFonts w:ascii="Times New Roman"/>
          <w:b w:val="false"/>
          <w:i w:val="false"/>
          <w:color w:val="000000"/>
          <w:sz w:val="28"/>
        </w:rPr>
        <w:t>
      Ф.И.О. (при его наличии) среднего медицинского работника ГД, ID</w:t>
      </w:r>
    </w:p>
    <w:p>
      <w:pPr>
        <w:spacing w:after="0"/>
        <w:ind w:left="0"/>
        <w:jc w:val="both"/>
      </w:pPr>
      <w:r>
        <w:rPr>
          <w:rFonts w:ascii="Times New Roman"/>
          <w:b w:val="false"/>
          <w:i w:val="false"/>
          <w:color w:val="000000"/>
          <w:sz w:val="28"/>
        </w:rPr>
        <w:t>
      Применимо при: РЕТ оценочный лист</w:t>
      </w:r>
    </w:p>
    <w:p>
      <w:pPr>
        <w:spacing w:after="0"/>
        <w:ind w:left="0"/>
        <w:jc w:val="both"/>
      </w:pPr>
      <w:r>
        <w:rPr>
          <w:rFonts w:ascii="Times New Roman"/>
          <w:b w:val="false"/>
          <w:i w:val="false"/>
          <w:color w:val="000000"/>
          <w:sz w:val="28"/>
        </w:rPr>
        <w:t>
      Дата проведения:</w:t>
      </w:r>
    </w:p>
    <w:p>
      <w:pPr>
        <w:spacing w:after="0"/>
        <w:ind w:left="0"/>
        <w:jc w:val="both"/>
      </w:pPr>
      <w:r>
        <w:rPr>
          <w:rFonts w:ascii="Times New Roman"/>
          <w:b w:val="false"/>
          <w:i w:val="false"/>
          <w:color w:val="000000"/>
          <w:sz w:val="28"/>
        </w:rPr>
        <w:t xml:space="preserve">
      № МКСБ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Вес: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6"/>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Рост: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7"/>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Возраст: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8"/>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BSA (m2):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BW(L):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Ночной залив: р-р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1"/>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Время задержки: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Объем залива: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3"/>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Объем слива: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РЕТ: р-р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5"/>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Начало залива: окончание залива: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Объем залива: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6"/>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Объем слива: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Ультрафильтрация: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8"/>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Длительность слива: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97"/>
        <w:gridCol w:w="2300"/>
        <w:gridCol w:w="2301"/>
        <w:gridCol w:w="2301"/>
        <w:gridCol w:w="2301"/>
      </w:tblGrid>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Кровь</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 (ммоль/л)</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(ммоль/л)</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 (ммоль/л)</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w:t>
            </w:r>
            <w:r>
              <w:br/>
            </w:r>
            <w:r>
              <w:rPr>
                <w:rFonts w:ascii="Times New Roman"/>
                <w:b w:val="false"/>
                <w:i w:val="false"/>
                <w:color w:val="000000"/>
                <w:sz w:val="20"/>
              </w:rPr>
              <w:t>
(ммоль/л)</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ночной</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свежий</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минут</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2"/>
        <w:gridCol w:w="595"/>
        <w:gridCol w:w="595"/>
        <w:gridCol w:w="1714"/>
        <w:gridCol w:w="2911"/>
        <w:gridCol w:w="3903"/>
      </w:tblGrid>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Кровь</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Скоррегированный креатинин </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Кровь 2-х часовая</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Скоррегированный креатинин</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D/P</w:t>
            </w:r>
          </w:p>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D/D0</w:t>
            </w:r>
          </w:p>
        </w:tc>
      </w:tr>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0 часовой</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часовой</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2х часовой</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 часовой</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4х часовой</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часовой</w:t>
            </w:r>
          </w:p>
        </w:tc>
        <w:tc>
          <w:tcPr>
            <w:tcW w:w="2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0"/>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Креатинин* - измеренный креатинин</w:t>
      </w:r>
    </w:p>
    <w:p>
      <w:pPr>
        <w:spacing w:after="0"/>
        <w:ind w:left="0"/>
        <w:jc w:val="both"/>
      </w:pPr>
      <w:r>
        <w:rPr>
          <w:rFonts w:ascii="Times New Roman"/>
          <w:b w:val="false"/>
          <w:i w:val="false"/>
          <w:color w:val="000000"/>
          <w:sz w:val="28"/>
        </w:rPr>
        <w:t>
      Фактор конвертации: Глюкоза: мг/дл=ммоль/л х 18, Креатинин: мг/дл=мкмоль/л ÷ 88</w:t>
      </w:r>
    </w:p>
    <w:p>
      <w:pPr>
        <w:spacing w:after="0"/>
        <w:ind w:left="0"/>
        <w:jc w:val="both"/>
      </w:pPr>
      <w:r>
        <w:rPr>
          <w:rFonts w:ascii="Times New Roman"/>
          <w:b w:val="false"/>
          <w:i w:val="false"/>
          <w:color w:val="000000"/>
          <w:sz w:val="28"/>
        </w:rPr>
        <w:t>
      Мочевина: мг/дл=ммоль/л х 2,82</w:t>
      </w:r>
    </w:p>
    <w:p>
      <w:pPr>
        <w:spacing w:after="0"/>
        <w:ind w:left="0"/>
        <w:jc w:val="both"/>
      </w:pPr>
      <w:r>
        <w:rPr>
          <w:rFonts w:ascii="Times New Roman"/>
          <w:b w:val="false"/>
          <w:i w:val="false"/>
          <w:color w:val="000000"/>
          <w:sz w:val="28"/>
        </w:rPr>
        <w:t>
      D/D0 Глюкоза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1"/>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D/P скоррегированный креатинин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2"/>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5"/>
        <w:gridCol w:w="5767"/>
        <w:gridCol w:w="5768"/>
      </w:tblGrid>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категория</w:t>
            </w:r>
          </w:p>
        </w:tc>
        <w:tc>
          <w:tcPr>
            <w:tcW w:w="5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часовой D/P креатинина</w:t>
            </w:r>
          </w:p>
        </w:tc>
        <w:tc>
          <w:tcPr>
            <w:tcW w:w="5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часовой</w:t>
            </w:r>
            <w:r>
              <w:br/>
            </w:r>
            <w:r>
              <w:rPr>
                <w:rFonts w:ascii="Times New Roman"/>
                <w:b w:val="false"/>
                <w:i w:val="false"/>
                <w:color w:val="000000"/>
                <w:sz w:val="20"/>
              </w:rPr>
              <w:t>
D/D0 глюкозы</w:t>
            </w: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Быстрый</w:t>
            </w:r>
          </w:p>
        </w:tc>
        <w:tc>
          <w:tcPr>
            <w:tcW w:w="5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 – 1,03</w:t>
            </w:r>
          </w:p>
        </w:tc>
        <w:tc>
          <w:tcPr>
            <w:tcW w:w="5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 0,25</w:t>
            </w: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Среднебыстрый</w:t>
            </w:r>
          </w:p>
        </w:tc>
        <w:tc>
          <w:tcPr>
            <w:tcW w:w="5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 – 0,80</w:t>
            </w:r>
          </w:p>
        </w:tc>
        <w:tc>
          <w:tcPr>
            <w:tcW w:w="5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 – 0,37</w:t>
            </w: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Среднемедленный</w:t>
            </w:r>
          </w:p>
        </w:tc>
        <w:tc>
          <w:tcPr>
            <w:tcW w:w="5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 – 0,64</w:t>
            </w:r>
          </w:p>
        </w:tc>
        <w:tc>
          <w:tcPr>
            <w:tcW w:w="5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 – 0,48</w:t>
            </w:r>
          </w:p>
        </w:tc>
      </w:tr>
      <w:tr>
        <w:trPr>
          <w:trHeight w:val="30" w:hRule="atLeast"/>
        </w:trPr>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Медленный </w:t>
            </w:r>
          </w:p>
        </w:tc>
        <w:tc>
          <w:tcPr>
            <w:tcW w:w="5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 – 0,49</w:t>
            </w:r>
          </w:p>
        </w:tc>
        <w:tc>
          <w:tcPr>
            <w:tcW w:w="5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 – 0,61</w:t>
            </w:r>
          </w:p>
        </w:tc>
      </w:tr>
    </w:tbl>
    <w:p>
      <w:pPr>
        <w:spacing w:after="0"/>
        <w:ind w:left="0"/>
        <w:jc w:val="both"/>
      </w:pPr>
      <w:r>
        <w:rPr>
          <w:rFonts w:ascii="Times New Roman"/>
          <w:b w:val="false"/>
          <w:i w:val="false"/>
          <w:color w:val="000000"/>
          <w:sz w:val="28"/>
        </w:rPr>
        <w:t xml:space="preserve">
      Заключение: </w:t>
      </w:r>
    </w:p>
    <w:p>
      <w:pPr>
        <w:spacing w:after="0"/>
        <w:ind w:left="0"/>
        <w:jc w:val="both"/>
      </w:pPr>
      <w:r>
        <w:rPr>
          <w:rFonts w:ascii="Times New Roman"/>
          <w:b w:val="false"/>
          <w:i w:val="false"/>
          <w:color w:val="000000"/>
          <w:sz w:val="28"/>
        </w:rPr>
        <w:t>
      Ф.И.О. (при его наличии) врача, ID</w:t>
      </w:r>
    </w:p>
    <w:p>
      <w:pPr>
        <w:spacing w:after="0"/>
        <w:ind w:left="0"/>
        <w:jc w:val="both"/>
      </w:pPr>
      <w:r>
        <w:rPr>
          <w:rFonts w:ascii="Times New Roman"/>
          <w:b w:val="false"/>
          <w:i w:val="false"/>
          <w:color w:val="000000"/>
          <w:sz w:val="28"/>
        </w:rPr>
        <w:t>
      Дата</w:t>
      </w:r>
    </w:p>
    <w:p>
      <w:pPr>
        <w:spacing w:after="0"/>
        <w:ind w:left="0"/>
        <w:jc w:val="both"/>
      </w:pPr>
      <w:r>
        <w:rPr>
          <w:rFonts w:ascii="Times New Roman"/>
          <w:b w:val="false"/>
          <w:i w:val="false"/>
          <w:color w:val="000000"/>
          <w:sz w:val="28"/>
        </w:rPr>
        <w:t>
      Применимо при: Оценочный лист адекватности ПД</w:t>
      </w:r>
    </w:p>
    <w:p>
      <w:pPr>
        <w:spacing w:after="0"/>
        <w:ind w:left="0"/>
        <w:jc w:val="both"/>
      </w:pPr>
      <w:r>
        <w:rPr>
          <w:rFonts w:ascii="Times New Roman"/>
          <w:b w:val="false"/>
          <w:i w:val="false"/>
          <w:color w:val="000000"/>
          <w:sz w:val="28"/>
        </w:rPr>
        <w:t>
      Кровь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 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24х-часовая моча и диализат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8"/>
        <w:gridCol w:w="728"/>
        <w:gridCol w:w="728"/>
        <w:gridCol w:w="3134"/>
        <w:gridCol w:w="3671"/>
        <w:gridCol w:w="3611"/>
      </w:tblGrid>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Мочевина </w:t>
            </w:r>
            <w:r>
              <w:br/>
            </w:r>
            <w:r>
              <w:rPr>
                <w:rFonts w:ascii="Times New Roman"/>
                <w:b w:val="false"/>
                <w:i w:val="false"/>
                <w:color w:val="000000"/>
                <w:sz w:val="20"/>
              </w:rPr>
              <w:t>
Ммоль/л</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Креатинин </w:t>
            </w:r>
            <w:r>
              <w:br/>
            </w:r>
            <w:r>
              <w:rPr>
                <w:rFonts w:ascii="Times New Roman"/>
                <w:b w:val="false"/>
                <w:i w:val="false"/>
                <w:color w:val="000000"/>
                <w:sz w:val="20"/>
              </w:rPr>
              <w:t>
Мкмоль/л</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w:t>
            </w:r>
            <w:r>
              <w:br/>
            </w:r>
            <w:r>
              <w:rPr>
                <w:rFonts w:ascii="Times New Roman"/>
                <w:b w:val="false"/>
                <w:i w:val="false"/>
                <w:color w:val="000000"/>
                <w:sz w:val="20"/>
              </w:rPr>
              <w:t>
ml</w:t>
            </w:r>
          </w:p>
        </w:tc>
        <w:tc>
          <w:tcPr>
            <w:tcW w:w="3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w:t>
            </w:r>
            <w:r>
              <w:br/>
            </w:r>
            <w:r>
              <w:rPr>
                <w:rFonts w:ascii="Times New Roman"/>
                <w:b w:val="false"/>
                <w:i w:val="false"/>
                <w:color w:val="000000"/>
                <w:sz w:val="20"/>
              </w:rPr>
              <w:t>
ml</w:t>
            </w:r>
          </w:p>
        </w:tc>
        <w:tc>
          <w:tcPr>
            <w:tcW w:w="3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w:t>
            </w:r>
            <w:r>
              <w:br/>
            </w:r>
            <w:r>
              <w:rPr>
                <w:rFonts w:ascii="Times New Roman"/>
                <w:b w:val="false"/>
                <w:i w:val="false"/>
                <w:color w:val="000000"/>
                <w:sz w:val="20"/>
              </w:rPr>
              <w:t>
ml</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Моча</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ПД-программа: </w:t>
      </w:r>
    </w:p>
    <w:p>
      <w:pPr>
        <w:spacing w:after="0"/>
        <w:ind w:left="0"/>
        <w:jc w:val="both"/>
      </w:pPr>
      <w:r>
        <w:rPr>
          <w:rFonts w:ascii="Times New Roman"/>
          <w:b w:val="false"/>
          <w:i w:val="false"/>
          <w:color w:val="000000"/>
          <w:sz w:val="28"/>
        </w:rPr>
        <w:t>
      Результаты: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7"/>
        <w:gridCol w:w="1601"/>
        <w:gridCol w:w="1164"/>
        <w:gridCol w:w="1387"/>
        <w:gridCol w:w="879"/>
        <w:gridCol w:w="1057"/>
        <w:gridCol w:w="746"/>
        <w:gridCol w:w="627"/>
        <w:gridCol w:w="819"/>
        <w:gridCol w:w="1239"/>
        <w:gridCol w:w="1172"/>
        <w:gridCol w:w="552"/>
      </w:tblGrid>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CCr Total Norm</w:t>
            </w:r>
            <w:r>
              <w:br/>
            </w:r>
            <w:r>
              <w:rPr>
                <w:rFonts w:ascii="Times New Roman"/>
                <w:b w:val="false"/>
                <w:i w:val="false"/>
                <w:color w:val="000000"/>
                <w:sz w:val="20"/>
              </w:rPr>
              <w:t>
L/week/</w:t>
            </w:r>
            <w:r>
              <w:br/>
            </w:r>
            <w:r>
              <w:rPr>
                <w:rFonts w:ascii="Times New Roman"/>
                <w:b w:val="false"/>
                <w:i w:val="false"/>
                <w:color w:val="000000"/>
                <w:sz w:val="20"/>
              </w:rPr>
              <w:t>
1.73m2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 removal</w:t>
            </w:r>
            <w:r>
              <w:br/>
            </w:r>
            <w:r>
              <w:rPr>
                <w:rFonts w:ascii="Times New Roman"/>
                <w:b w:val="false"/>
                <w:i w:val="false"/>
                <w:color w:val="000000"/>
                <w:sz w:val="20"/>
              </w:rPr>
              <w:t>
L</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w:t>
            </w:r>
            <w:r>
              <w:br/>
            </w:r>
            <w:r>
              <w:rPr>
                <w:rFonts w:ascii="Times New Roman"/>
                <w:b w:val="false"/>
                <w:i w:val="false"/>
                <w:color w:val="000000"/>
                <w:sz w:val="20"/>
              </w:rPr>
              <w:t>
ml/min</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w:t>
            </w:r>
            <w:r>
              <w:br/>
            </w:r>
            <w:r>
              <w:rPr>
                <w:rFonts w:ascii="Times New Roman"/>
                <w:b w:val="false"/>
                <w:i w:val="false"/>
                <w:color w:val="000000"/>
                <w:sz w:val="20"/>
              </w:rPr>
              <w:t>
g/dl</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w:t>
            </w:r>
            <w:r>
              <w:br/>
            </w:r>
            <w:r>
              <w:rPr>
                <w:rFonts w:ascii="Times New Roman"/>
                <w:b w:val="false"/>
                <w:i w:val="false"/>
                <w:color w:val="000000"/>
                <w:sz w:val="20"/>
              </w:rPr>
              <w:t>
g/kg/</w:t>
            </w:r>
            <w:r>
              <w:br/>
            </w:r>
            <w:r>
              <w:rPr>
                <w:rFonts w:ascii="Times New Roman"/>
                <w:b w:val="false"/>
                <w:i w:val="false"/>
                <w:color w:val="000000"/>
                <w:sz w:val="20"/>
              </w:rPr>
              <w:t>
day</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r>
              <w:br/>
            </w:r>
            <w:r>
              <w:rPr>
                <w:rFonts w:ascii="Times New Roman"/>
                <w:b w:val="false"/>
                <w:i w:val="false"/>
                <w:color w:val="000000"/>
                <w:sz w:val="20"/>
              </w:rPr>
              <w:t>
m2</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eTBW</w:t>
            </w:r>
            <w:r>
              <w:br/>
            </w:r>
            <w:r>
              <w:rPr>
                <w:rFonts w:ascii="Times New Roman"/>
                <w:b w:val="false"/>
                <w:i w:val="false"/>
                <w:color w:val="000000"/>
                <w:sz w:val="20"/>
              </w:rPr>
              <w:t>
L</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 D/P</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Urea Clearance</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3"/>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L/week Creatinine Clearance (CrCl)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4"/>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L/week</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Residual Urea Clearance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5"/>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L/week Residual CrCl</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6"/>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L/week</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Dialysate Urea Clearance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7"/>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L/week Dialysate CrCl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8"/>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L/week</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Urea Generation Rate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9"/>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mg/min Cr Generation Rate</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0"/>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mg/min</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Normalized CrCl</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1"/>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L/week/1.73m2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Дата проведения</w:t>
      </w:r>
    </w:p>
    <w:p>
      <w:pPr>
        <w:spacing w:after="0"/>
        <w:ind w:left="0"/>
        <w:jc w:val="both"/>
      </w:pPr>
      <w:r>
        <w:rPr>
          <w:rFonts w:ascii="Times New Roman"/>
          <w:b w:val="false"/>
          <w:i w:val="false"/>
          <w:color w:val="000000"/>
          <w:sz w:val="28"/>
        </w:rPr>
        <w:t>
      Заключение:</w:t>
      </w:r>
    </w:p>
    <w:p>
      <w:pPr>
        <w:spacing w:after="0"/>
        <w:ind w:left="0"/>
        <w:jc w:val="both"/>
      </w:pPr>
      <w:r>
        <w:rPr>
          <w:rFonts w:ascii="Times New Roman"/>
          <w:b w:val="false"/>
          <w:i w:val="false"/>
          <w:color w:val="000000"/>
          <w:sz w:val="28"/>
        </w:rPr>
        <w:t>
      Ф.И.О. (при его наличии) врача ID</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8"/>
        <w:gridCol w:w="2547"/>
        <w:gridCol w:w="1623"/>
        <w:gridCol w:w="770"/>
        <w:gridCol w:w="770"/>
        <w:gridCol w:w="770"/>
        <w:gridCol w:w="770"/>
        <w:gridCol w:w="770"/>
        <w:gridCol w:w="770"/>
        <w:gridCol w:w="770"/>
        <w:gridCol w:w="771"/>
        <w:gridCol w:w="771"/>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1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мешков Дианил за сутки</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мешков Физионил за сутки</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Экстранил</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л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Нутринил</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циклов АПД</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время АПД</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Общий объҰм залива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экспозиции АПД </w:t>
            </w:r>
            <w:r>
              <w:br/>
            </w:r>
            <w:r>
              <w:rPr>
                <w:rFonts w:ascii="Times New Roman"/>
                <w:b w:val="false"/>
                <w:i w:val="false"/>
                <w:color w:val="000000"/>
                <w:sz w:val="20"/>
              </w:rPr>
              <w:t>
(1 цикл)</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ОбъҰм разового залива на АПД</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разового дневного залива</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ОбъҰм начального дренирования</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УФ на АПД</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УФ (АПД+дневной залив)</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вес утром после АПД (без залитого диализата)</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 подключением (вечер)</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отключения (утро)</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объҰм мочи на утро (за предыдущие сутки)</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Подпись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Список сокращений формы № 028/у "Карта диализа":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0"/>
        <w:gridCol w:w="6042"/>
        <w:gridCol w:w="5758"/>
      </w:tblGrid>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часовой катетер-ассоциированный тромбоз (Catheter-Related Thrombosis)</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поверхности тела (body surface area)</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поверхности тела в м2</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 пациента</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CCr</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Очищение креатинина (creatinine clearance)</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Creatinine clearance</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Очищение креатинина</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Dialysate Urea Clearance</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Диализированный продукт</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 (epidermal growth factor receptor)</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Рецептор эпидермального фактора роста</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 removal</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Отвод жидкости</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попись, QR код (считываемая машиной оптическая метка), или другой уникальный признак, позволяющий отличать его от других)</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воздействия</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Чистый объҰм, милилитры</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Normalized CrCl</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Нормализованное очищение креатинина</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 NPCR</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СТСКБ - стандартизованная скорость катаболизма белков (normalized protein catabolic rate)</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 перитонеального равновесия (peritoneal equilibration test)</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Residual Urea Clearance</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Оставшееся время очищения мочевины</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Уравновешенное очищение мочевины, умноженный на время и стандартизованный по общему объему воды тела - объему распределения мочевины</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транспортировки</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Clearance</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Очищение мочевины</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Generation Rate</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формирования мочевины</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 ml</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Влито, милилитры</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 ml</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Вылито, милилитры</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Автоматический перитонеальный диализ</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Гемодиализ</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ИУФ</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Изолированная ультрафильтрация</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МКСП</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Медицинская карта стационарного пациента </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Перитонеальный диализ</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УФ</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Ультрафильтрация</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ФК</w:t>
            </w:r>
          </w:p>
        </w:tc>
        <w:tc>
          <w:tcPr>
            <w:tcW w:w="5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 коррекции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029-1/у утверждена приказом исполняющего обязанности Министра здравоохранения Республики Казахстан от "23" ноября 2010 года № 907</w:t>
            </w:r>
          </w:p>
        </w:tc>
      </w:tr>
    </w:tbl>
    <w:p>
      <w:pPr>
        <w:spacing w:after="0"/>
        <w:ind w:left="0"/>
        <w:jc w:val="both"/>
      </w:pPr>
      <w:r>
        <w:rPr>
          <w:rFonts w:ascii="Times New Roman"/>
          <w:b w:val="false"/>
          <w:i w:val="false"/>
          <w:color w:val="000000"/>
          <w:sz w:val="28"/>
        </w:rPr>
        <w:t>
      Журнал учета разведенных цитостатиков</w:t>
      </w:r>
    </w:p>
    <w:p>
      <w:pPr>
        <w:spacing w:after="0"/>
        <w:ind w:left="0"/>
        <w:jc w:val="both"/>
      </w:pPr>
      <w:r>
        <w:rPr>
          <w:rFonts w:ascii="Times New Roman"/>
          <w:b w:val="false"/>
          <w:i w:val="false"/>
          <w:color w:val="000000"/>
          <w:sz w:val="28"/>
        </w:rPr>
        <w:t>
      Начат окончен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1"/>
        <w:gridCol w:w="2183"/>
        <w:gridCol w:w="514"/>
        <w:gridCol w:w="514"/>
        <w:gridCol w:w="1230"/>
        <w:gridCol w:w="1341"/>
        <w:gridCol w:w="515"/>
        <w:gridCol w:w="1628"/>
        <w:gridCol w:w="1962"/>
        <w:gridCol w:w="1612"/>
      </w:tblGrid>
      <w:tr>
        <w:trPr>
          <w:trHeight w:val="30" w:hRule="atLeast"/>
        </w:trPr>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цитостатика для разведения</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и подпись выдавшего лица</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разведения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отделений, направивших заявки на разведение цитостатика</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(мг, количество фл/амп)</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остаток цитостатика</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утилизируемого остатка (мг, количество фл/амп)</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вскрытия флакона/ампулы, срок и температура хранения остатка цитостатика по инструкции</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разводившего</w:t>
            </w:r>
          </w:p>
        </w:tc>
      </w:tr>
      <w:tr>
        <w:trPr>
          <w:trHeight w:val="30" w:hRule="atLeast"/>
        </w:trPr>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Журнал регистрации заявок на разведение цитостатиков в клиническом подразделении</w:t>
      </w:r>
    </w:p>
    <w:p>
      <w:pPr>
        <w:spacing w:after="0"/>
        <w:ind w:left="0"/>
        <w:jc w:val="both"/>
      </w:pPr>
      <w:r>
        <w:rPr>
          <w:rFonts w:ascii="Times New Roman"/>
          <w:b w:val="false"/>
          <w:i w:val="false"/>
          <w:color w:val="000000"/>
          <w:sz w:val="28"/>
        </w:rPr>
        <w:t>
      Отделение__________________ </w:t>
      </w:r>
    </w:p>
    <w:p>
      <w:pPr>
        <w:spacing w:after="0"/>
        <w:ind w:left="0"/>
        <w:jc w:val="both"/>
      </w:pPr>
      <w:r>
        <w:rPr>
          <w:rFonts w:ascii="Times New Roman"/>
          <w:b w:val="false"/>
          <w:i w:val="false"/>
          <w:color w:val="000000"/>
          <w:sz w:val="28"/>
        </w:rPr>
        <w:t>
      Начат окончен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1"/>
        <w:gridCol w:w="853"/>
        <w:gridCol w:w="853"/>
        <w:gridCol w:w="853"/>
        <w:gridCol w:w="1090"/>
        <w:gridCol w:w="2669"/>
        <w:gridCol w:w="2906"/>
        <w:gridCol w:w="2195"/>
      </w:tblGrid>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заявки</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истории болезни пациента</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пациента</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лечащего врача</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назначаемого цитостатика (МНН), доза</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Медицинские работники Кабинета централизованного разведения цитостатических лекарственных средств заполняют ячейки № 2; 3; 4. Старшая медицинская сестра клинического подразделения собирает все заявки от врачей подразделения, регистрирует в журнале регистрации заявок на разведение цитостатиков в клиническом подразделении и передает в кабинет централизованного разведения цитостатиков.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035/у утверждена приказом исполняющего обязанности Министра здравоохранения Республики Казахстан от "23" ноября 2010 года № 907</w:t>
            </w:r>
          </w:p>
        </w:tc>
      </w:tr>
    </w:tbl>
    <w:p>
      <w:pPr>
        <w:spacing w:after="0"/>
        <w:ind w:left="0"/>
        <w:jc w:val="both"/>
      </w:pPr>
      <w:r>
        <w:rPr>
          <w:rFonts w:ascii="Times New Roman"/>
          <w:b w:val="false"/>
          <w:i w:val="false"/>
          <w:color w:val="000000"/>
          <w:sz w:val="28"/>
        </w:rPr>
        <w:t>
      Журнал для записи заключений врачебно-консультационной комиссии 20______ года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74"/>
        <w:gridCol w:w="745"/>
        <w:gridCol w:w="1160"/>
        <w:gridCol w:w="2540"/>
        <w:gridCol w:w="745"/>
        <w:gridCol w:w="745"/>
        <w:gridCol w:w="745"/>
        <w:gridCol w:w="2334"/>
        <w:gridCol w:w="1712"/>
      </w:tblGrid>
      <w:tr>
        <w:trPr>
          <w:trHeight w:val="30" w:hRule="atLeast"/>
        </w:trPr>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Р/c № п/п</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врача, направившего пациента</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пациента (при его наличии)</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пациента</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(название предприятия и цеха, организации)</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Профессия (выполняемая работа, должность)</w:t>
            </w:r>
          </w:p>
        </w:tc>
      </w:tr>
      <w:tr>
        <w:trPr>
          <w:trHeight w:val="30" w:hRule="atLeast"/>
        </w:trPr>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39"/>
        <w:gridCol w:w="1021"/>
        <w:gridCol w:w="1207"/>
        <w:gridCol w:w="6088"/>
        <w:gridCol w:w="1022"/>
        <w:gridCol w:w="1023"/>
      </w:tblGrid>
      <w:tr>
        <w:trPr>
          <w:trHeight w:val="3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или повод, по которому больной представлен на ВКК</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листка нетрудоспособности</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дней нетрудоспособности по данному диагнозу</w:t>
            </w:r>
          </w:p>
        </w:tc>
        <w:tc>
          <w:tcPr>
            <w:tcW w:w="6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комиссии (диагноз, направление на спец. лечение, перемена работы, число дней продления листка нетрудоспособности, дата направления на МСЭ, заключение МСЭ и т.д.)</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члена комиссии</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035-1/у утверждена приказом исполняющего обязанности Министра здравоохранения Республики Казахстан от "23" ноября 2010 года № 907</w:t>
            </w:r>
          </w:p>
        </w:tc>
      </w:tr>
    </w:tbl>
    <w:p>
      <w:pPr>
        <w:spacing w:after="0"/>
        <w:ind w:left="0"/>
        <w:jc w:val="both"/>
      </w:pPr>
      <w:r>
        <w:rPr>
          <w:rFonts w:ascii="Times New Roman"/>
          <w:b w:val="false"/>
          <w:i w:val="false"/>
          <w:color w:val="000000"/>
          <w:sz w:val="28"/>
        </w:rPr>
        <w:t>
      Заключение врачебно – консультационной комиссии №______</w:t>
      </w:r>
    </w:p>
    <w:p>
      <w:pPr>
        <w:spacing w:after="0"/>
        <w:ind w:left="0"/>
        <w:jc w:val="both"/>
      </w:pPr>
      <w:r>
        <w:rPr>
          <w:rFonts w:ascii="Times New Roman"/>
          <w:b w:val="false"/>
          <w:i w:val="false"/>
          <w:color w:val="000000"/>
          <w:sz w:val="28"/>
        </w:rPr>
        <w:t xml:space="preserve">
      от "____" ______________ 20____ года </w:t>
      </w:r>
    </w:p>
    <w:p>
      <w:pPr>
        <w:spacing w:after="0"/>
        <w:ind w:left="0"/>
        <w:jc w:val="both"/>
      </w:pPr>
      <w:r>
        <w:rPr>
          <w:rFonts w:ascii="Times New Roman"/>
          <w:b w:val="false"/>
          <w:i w:val="false"/>
          <w:color w:val="000000"/>
          <w:sz w:val="28"/>
        </w:rPr>
        <w:t>
      Выдана физическому лицу 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Фамилия, Имя, Отчество (при его наличии)</w:t>
      </w:r>
    </w:p>
    <w:p>
      <w:pPr>
        <w:spacing w:after="0"/>
        <w:ind w:left="0"/>
        <w:jc w:val="both"/>
      </w:pPr>
      <w:r>
        <w:rPr>
          <w:rFonts w:ascii="Times New Roman"/>
          <w:b w:val="false"/>
          <w:i w:val="false"/>
          <w:color w:val="000000"/>
          <w:sz w:val="28"/>
        </w:rPr>
        <w:t xml:space="preserve">
      Дата рождения _________________________ </w:t>
      </w:r>
    </w:p>
    <w:p>
      <w:pPr>
        <w:spacing w:after="0"/>
        <w:ind w:left="0"/>
        <w:jc w:val="both"/>
      </w:pPr>
      <w:r>
        <w:rPr>
          <w:rFonts w:ascii="Times New Roman"/>
          <w:b w:val="false"/>
          <w:i w:val="false"/>
          <w:color w:val="000000"/>
          <w:sz w:val="28"/>
        </w:rPr>
        <w:t>
      Пол ___________________________________</w:t>
      </w:r>
    </w:p>
    <w:p>
      <w:pPr>
        <w:spacing w:after="0"/>
        <w:ind w:left="0"/>
        <w:jc w:val="both"/>
      </w:pPr>
      <w:r>
        <w:rPr>
          <w:rFonts w:ascii="Times New Roman"/>
          <w:b w:val="false"/>
          <w:i w:val="false"/>
          <w:color w:val="000000"/>
          <w:sz w:val="28"/>
        </w:rPr>
        <w:t>
      Индивидуальный идентификационный номер _________________________________</w:t>
      </w:r>
    </w:p>
    <w:p>
      <w:pPr>
        <w:spacing w:after="0"/>
        <w:ind w:left="0"/>
        <w:jc w:val="both"/>
      </w:pPr>
      <w:r>
        <w:rPr>
          <w:rFonts w:ascii="Times New Roman"/>
          <w:b w:val="false"/>
          <w:i w:val="false"/>
          <w:color w:val="000000"/>
          <w:sz w:val="28"/>
        </w:rPr>
        <w:t>
      Домашний адрес, телефон _________________________________________________</w:t>
      </w:r>
    </w:p>
    <w:p>
      <w:pPr>
        <w:spacing w:after="0"/>
        <w:ind w:left="0"/>
        <w:jc w:val="both"/>
      </w:pPr>
      <w:r>
        <w:rPr>
          <w:rFonts w:ascii="Times New Roman"/>
          <w:b w:val="false"/>
          <w:i w:val="false"/>
          <w:color w:val="000000"/>
          <w:sz w:val="28"/>
        </w:rPr>
        <w:t>
      Место работы ____________________________________________________________</w:t>
      </w:r>
    </w:p>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Заключение врачебно – консультационной комиссии ____________________________</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Председатель комиссии_____________________________________________________</w:t>
      </w:r>
      <w:r>
        <w:br/>
      </w:r>
      <w:r>
        <w:rPr>
          <w:rFonts w:ascii="Times New Roman"/>
          <w:b w:val="false"/>
          <w:i w:val="false"/>
          <w:color w:val="000000"/>
          <w:sz w:val="28"/>
        </w:rPr>
        <w:t xml:space="preserve">                         (Фамилия, Имя, Отчество (при его наличии) подпись)</w:t>
      </w:r>
    </w:p>
    <w:p>
      <w:pPr>
        <w:spacing w:after="0"/>
        <w:ind w:left="0"/>
        <w:jc w:val="both"/>
      </w:pPr>
      <w:r>
        <w:rPr>
          <w:rFonts w:ascii="Times New Roman"/>
          <w:b w:val="false"/>
          <w:i w:val="false"/>
          <w:color w:val="000000"/>
          <w:sz w:val="28"/>
        </w:rPr>
        <w:t>
      Секретарь _________________________________________________________________</w:t>
      </w:r>
      <w:r>
        <w:br/>
      </w:r>
      <w:r>
        <w:rPr>
          <w:rFonts w:ascii="Times New Roman"/>
          <w:b w:val="false"/>
          <w:i w:val="false"/>
          <w:color w:val="000000"/>
          <w:sz w:val="28"/>
        </w:rPr>
        <w:t xml:space="preserve">                   (Фамилия, Имя, Отчество (при его наличии) подпись)</w:t>
      </w:r>
    </w:p>
    <w:p>
      <w:pPr>
        <w:spacing w:after="0"/>
        <w:ind w:left="0"/>
        <w:jc w:val="both"/>
      </w:pPr>
      <w:r>
        <w:rPr>
          <w:rFonts w:ascii="Times New Roman"/>
          <w:b w:val="false"/>
          <w:i w:val="false"/>
          <w:color w:val="000000"/>
          <w:sz w:val="28"/>
        </w:rPr>
        <w:t>
      М.П.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035-2/у утверждена приказом и. о. Министра здравоохранения Республики Казахстан от "23" ноября 2010 года № 907</w:t>
            </w:r>
          </w:p>
        </w:tc>
      </w:tr>
    </w:tbl>
    <w:p>
      <w:pPr>
        <w:spacing w:after="0"/>
        <w:ind w:left="0"/>
        <w:jc w:val="both"/>
      </w:pPr>
      <w:r>
        <w:rPr>
          <w:rFonts w:ascii="Times New Roman"/>
          <w:b w:val="false"/>
          <w:i w:val="false"/>
          <w:color w:val="000000"/>
          <w:sz w:val="28"/>
        </w:rPr>
        <w:t>
                               Справка</w:t>
      </w:r>
    </w:p>
    <w:p>
      <w:pPr>
        <w:spacing w:after="0"/>
        <w:ind w:left="0"/>
        <w:jc w:val="both"/>
      </w:pPr>
      <w:r>
        <w:rPr>
          <w:rFonts w:ascii="Times New Roman"/>
          <w:b w:val="false"/>
          <w:i w:val="false"/>
          <w:color w:val="000000"/>
          <w:sz w:val="28"/>
        </w:rPr>
        <w:t>
                               Дата выдачи</w:t>
      </w:r>
    </w:p>
    <w:p>
      <w:pPr>
        <w:spacing w:after="0"/>
        <w:ind w:left="0"/>
        <w:jc w:val="both"/>
      </w:pPr>
      <w:r>
        <w:rPr>
          <w:rFonts w:ascii="Times New Roman"/>
          <w:b w:val="false"/>
          <w:i w:val="false"/>
          <w:color w:val="000000"/>
          <w:sz w:val="28"/>
        </w:rPr>
        <w:t>
                               Наименование МО</w:t>
      </w:r>
    </w:p>
    <w:p>
      <w:pPr>
        <w:spacing w:after="0"/>
        <w:ind w:left="0"/>
        <w:jc w:val="both"/>
      </w:pPr>
      <w:r>
        <w:rPr>
          <w:rFonts w:ascii="Times New Roman"/>
          <w:b w:val="false"/>
          <w:i w:val="false"/>
          <w:color w:val="000000"/>
          <w:sz w:val="28"/>
        </w:rPr>
        <w:t xml:space="preserve">
      1. Индивидуальный идентификационный номер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Фамилия, Имя, Отчество (при его наличии) в соответствии с документами, удостоверяющими личность</w:t>
      </w:r>
    </w:p>
    <w:p>
      <w:pPr>
        <w:spacing w:after="0"/>
        <w:ind w:left="0"/>
        <w:jc w:val="both"/>
      </w:pPr>
      <w:r>
        <w:rPr>
          <w:rFonts w:ascii="Times New Roman"/>
          <w:b w:val="false"/>
          <w:i w:val="false"/>
          <w:color w:val="000000"/>
          <w:sz w:val="28"/>
        </w:rPr>
        <w:t>
      3. Дата рождения:</w:t>
      </w:r>
    </w:p>
    <w:p>
      <w:pPr>
        <w:spacing w:after="0"/>
        <w:ind w:left="0"/>
        <w:jc w:val="both"/>
      </w:pPr>
      <w:r>
        <w:rPr>
          <w:rFonts w:ascii="Times New Roman"/>
          <w:b w:val="false"/>
          <w:i w:val="false"/>
          <w:color w:val="000000"/>
          <w:sz w:val="28"/>
        </w:rPr>
        <w:t>
      4. Адрес проживания</w:t>
      </w:r>
    </w:p>
    <w:p>
      <w:pPr>
        <w:spacing w:after="0"/>
        <w:ind w:left="0"/>
        <w:jc w:val="both"/>
      </w:pPr>
      <w:r>
        <w:rPr>
          <w:rFonts w:ascii="Times New Roman"/>
          <w:b w:val="false"/>
          <w:i w:val="false"/>
          <w:color w:val="000000"/>
          <w:sz w:val="28"/>
        </w:rPr>
        <w:t>
      5. Медицинское заключение</w:t>
      </w:r>
    </w:p>
    <w:p>
      <w:pPr>
        <w:spacing w:after="0"/>
        <w:ind w:left="0"/>
        <w:jc w:val="both"/>
      </w:pPr>
      <w:r>
        <w:rPr>
          <w:rFonts w:ascii="Times New Roman"/>
          <w:b w:val="false"/>
          <w:i w:val="false"/>
          <w:color w:val="000000"/>
          <w:sz w:val="28"/>
        </w:rPr>
        <w:t>
      6. Рекомендации (при необходимости)</w:t>
      </w:r>
    </w:p>
    <w:p>
      <w:pPr>
        <w:spacing w:after="0"/>
        <w:ind w:left="0"/>
        <w:jc w:val="both"/>
      </w:pPr>
      <w:r>
        <w:rPr>
          <w:rFonts w:ascii="Times New Roman"/>
          <w:b w:val="false"/>
          <w:i w:val="false"/>
          <w:color w:val="000000"/>
          <w:sz w:val="28"/>
        </w:rPr>
        <w:t>
      Фамилия, имя, отчество (при его наличии) и идентификатор врача, выдавшего справку,</w:t>
      </w:r>
    </w:p>
    <w:p>
      <w:pPr>
        <w:spacing w:after="0"/>
        <w:ind w:left="0"/>
        <w:jc w:val="both"/>
      </w:pPr>
      <w:r>
        <w:rPr>
          <w:rFonts w:ascii="Times New Roman"/>
          <w:b w:val="false"/>
          <w:i w:val="false"/>
          <w:color w:val="000000"/>
          <w:sz w:val="28"/>
        </w:rPr>
        <w:t>
      Место печати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60"/>
        <w:gridCol w:w="344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035-3/у утверждена приказом и. о. Министра здравоохранения Республики Казахстан от "23" ноября 2010 года № 907</w:t>
            </w:r>
          </w:p>
        </w:tc>
      </w:tr>
      <w:tr>
        <w:trPr>
          <w:trHeight w:val="30" w:hRule="atLeast"/>
        </w:trPr>
        <w:tc>
          <w:tcPr>
            <w:tcW w:w="8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3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3"/>
                          <a:stretch>
                            <a:fillRect/>
                          </a:stretch>
                        </pic:blipFill>
                        <pic:spPr>
                          <a:xfrm>
                            <a:off x="0" y="0"/>
                            <a:ext cx="2730500" cy="3098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заключение о состоянии здоровья</w:t>
            </w:r>
            <w:r>
              <w:br/>
            </w:r>
            <w:r>
              <w:rPr>
                <w:rFonts w:ascii="Times New Roman"/>
                <w:b w:val="false"/>
                <w:i w:val="false"/>
                <w:color w:val="000000"/>
                <w:sz w:val="20"/>
              </w:rPr>
              <w:t>
иностранца, лица без гражданства,</w:t>
            </w:r>
            <w:r>
              <w:br/>
            </w:r>
            <w:r>
              <w:rPr>
                <w:rFonts w:ascii="Times New Roman"/>
                <w:b w:val="false"/>
                <w:i w:val="false"/>
                <w:color w:val="000000"/>
                <w:sz w:val="20"/>
              </w:rPr>
              <w:t>
мигранта, трудящегося-мигранта</w:t>
            </w:r>
            <w:r>
              <w:br/>
            </w:r>
            <w:r>
              <w:rPr>
                <w:rFonts w:ascii="Times New Roman"/>
                <w:b w:val="false"/>
                <w:i w:val="false"/>
                <w:color w:val="000000"/>
                <w:sz w:val="20"/>
              </w:rPr>
              <w:t>
(в том числе из государства-члена ЕАЭС) №_______</w:t>
            </w:r>
            <w:r>
              <w:br/>
            </w:r>
            <w:r>
              <w:rPr>
                <w:rFonts w:ascii="Times New Roman"/>
                <w:b w:val="false"/>
                <w:i w:val="false"/>
                <w:color w:val="000000"/>
                <w:sz w:val="20"/>
              </w:rPr>
              <w:t>
(наименование учреждения (организации), выдавшего заключение)</w:t>
            </w:r>
          </w:p>
        </w:tc>
      </w:tr>
    </w:tbl>
    <w:p>
      <w:pPr>
        <w:spacing w:after="0"/>
        <w:ind w:left="0"/>
        <w:jc w:val="both"/>
      </w:pPr>
      <w:r>
        <w:rPr>
          <w:rFonts w:ascii="Times New Roman"/>
          <w:b w:val="false"/>
          <w:i w:val="false"/>
          <w:color w:val="000000"/>
          <w:sz w:val="28"/>
        </w:rPr>
        <w:t>
      1. Индивидуальный идентификационный номер/номер паспорта</w:t>
      </w:r>
    </w:p>
    <w:p>
      <w:pPr>
        <w:spacing w:after="0"/>
        <w:ind w:left="0"/>
        <w:jc w:val="both"/>
      </w:pPr>
      <w:r>
        <w:rPr>
          <w:rFonts w:ascii="Times New Roman"/>
          <w:b w:val="false"/>
          <w:i w:val="false"/>
          <w:color w:val="000000"/>
          <w:sz w:val="28"/>
        </w:rPr>
        <w:t>
      2. Фамилия, имя, отчество (при его наличии) (полностью)</w:t>
      </w:r>
    </w:p>
    <w:p>
      <w:pPr>
        <w:spacing w:after="0"/>
        <w:ind w:left="0"/>
        <w:jc w:val="both"/>
      </w:pPr>
      <w:r>
        <w:rPr>
          <w:rFonts w:ascii="Times New Roman"/>
          <w:b w:val="false"/>
          <w:i w:val="false"/>
          <w:color w:val="000000"/>
          <w:sz w:val="28"/>
        </w:rPr>
        <w:t>
      3. Пол</w:t>
      </w:r>
    </w:p>
    <w:p>
      <w:pPr>
        <w:spacing w:after="0"/>
        <w:ind w:left="0"/>
        <w:jc w:val="both"/>
      </w:pPr>
      <w:r>
        <w:rPr>
          <w:rFonts w:ascii="Times New Roman"/>
          <w:b w:val="false"/>
          <w:i w:val="false"/>
          <w:color w:val="000000"/>
          <w:sz w:val="28"/>
        </w:rPr>
        <w:t>
      4. Дата рождения</w:t>
      </w:r>
    </w:p>
    <w:p>
      <w:pPr>
        <w:spacing w:after="0"/>
        <w:ind w:left="0"/>
        <w:jc w:val="both"/>
      </w:pPr>
      <w:r>
        <w:rPr>
          <w:rFonts w:ascii="Times New Roman"/>
          <w:b w:val="false"/>
          <w:i w:val="false"/>
          <w:color w:val="000000"/>
          <w:sz w:val="28"/>
        </w:rPr>
        <w:t>
      5. Дата последнего въезда в Республику Казахстан</w:t>
      </w:r>
    </w:p>
    <w:p>
      <w:pPr>
        <w:spacing w:after="0"/>
        <w:ind w:left="0"/>
        <w:jc w:val="both"/>
      </w:pPr>
      <w:r>
        <w:rPr>
          <w:rFonts w:ascii="Times New Roman"/>
          <w:b w:val="false"/>
          <w:i w:val="false"/>
          <w:color w:val="000000"/>
          <w:sz w:val="28"/>
        </w:rPr>
        <w:t>
      6. Адрес постоянного места жительства</w:t>
      </w:r>
    </w:p>
    <w:p>
      <w:pPr>
        <w:spacing w:after="0"/>
        <w:ind w:left="0"/>
        <w:jc w:val="both"/>
      </w:pPr>
      <w:r>
        <w:rPr>
          <w:rFonts w:ascii="Times New Roman"/>
          <w:b w:val="false"/>
          <w:i w:val="false"/>
          <w:color w:val="000000"/>
          <w:sz w:val="28"/>
        </w:rPr>
        <w:t>
      7. Заключение терапевта/ВОП Идентификатор (ЭЦП, QR код, или другой уникальный признак, позволяющий отличать его от других), дата и время</w:t>
      </w:r>
    </w:p>
    <w:p>
      <w:pPr>
        <w:spacing w:after="0"/>
        <w:ind w:left="0"/>
        <w:jc w:val="both"/>
      </w:pPr>
      <w:r>
        <w:rPr>
          <w:rFonts w:ascii="Times New Roman"/>
          <w:b w:val="false"/>
          <w:i w:val="false"/>
          <w:color w:val="000000"/>
          <w:sz w:val="28"/>
        </w:rPr>
        <w:t>
      Результаты обследования*:</w:t>
      </w:r>
    </w:p>
    <w:p>
      <w:pPr>
        <w:spacing w:after="0"/>
        <w:ind w:left="0"/>
        <w:jc w:val="both"/>
      </w:pPr>
      <w:r>
        <w:rPr>
          <w:rFonts w:ascii="Times New Roman"/>
          <w:b w:val="false"/>
          <w:i w:val="false"/>
          <w:color w:val="000000"/>
          <w:sz w:val="28"/>
        </w:rPr>
        <w:t xml:space="preserve">
      Инфекции, передаваемые половым путем (сифилис, венерическая лимфогранулема (донованоз), шанкроид):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выявлено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 выявлено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Лепра (болезнь Гансена):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выявлено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 выявлено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Данные рентгенологического (флюорографического) обследования дата и время, результат:</w:t>
      </w:r>
    </w:p>
    <w:p>
      <w:pPr>
        <w:spacing w:after="0"/>
        <w:ind w:left="0"/>
        <w:jc w:val="both"/>
      </w:pPr>
      <w:r>
        <w:rPr>
          <w:rFonts w:ascii="Times New Roman"/>
          <w:b w:val="false"/>
          <w:i w:val="false"/>
          <w:color w:val="000000"/>
          <w:sz w:val="28"/>
        </w:rPr>
        <w:t xml:space="preserve">
      Туберкулез: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выявлено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 выявлено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Заключение инфекциониста Идентификатор (ЭЦП, QR код, или другой уникальный признак, позволяющий отличать его от других) дата и время</w:t>
      </w:r>
    </w:p>
    <w:p>
      <w:pPr>
        <w:spacing w:after="0"/>
        <w:ind w:left="0"/>
        <w:jc w:val="both"/>
      </w:pPr>
      <w:r>
        <w:rPr>
          <w:rFonts w:ascii="Times New Roman"/>
          <w:b w:val="false"/>
          <w:i w:val="false"/>
          <w:color w:val="000000"/>
          <w:sz w:val="28"/>
        </w:rPr>
        <w:t xml:space="preserve">
      Острые инфекционные заболевания (кроме острых респираторных заболеваний и гриппа)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выявлено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 выявлено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Заключение психиатра Идентификатор (ЭЦП, QR код, или другой уникальный признак, позволяющий отличать его от других) дата и время</w:t>
      </w:r>
    </w:p>
    <w:p>
      <w:pPr>
        <w:spacing w:after="0"/>
        <w:ind w:left="0"/>
        <w:jc w:val="both"/>
      </w:pPr>
      <w:r>
        <w:rPr>
          <w:rFonts w:ascii="Times New Roman"/>
          <w:b w:val="false"/>
          <w:i w:val="false"/>
          <w:color w:val="000000"/>
          <w:sz w:val="28"/>
        </w:rPr>
        <w:t>
      10. Заключение нарколога Идентификатор (ЭЦП, QR код, или другой уникальный признак, позволяющий отличать его от других) дата и время</w:t>
      </w:r>
    </w:p>
    <w:p>
      <w:pPr>
        <w:spacing w:after="0"/>
        <w:ind w:left="0"/>
        <w:jc w:val="both"/>
      </w:pPr>
      <w:r>
        <w:rPr>
          <w:rFonts w:ascii="Times New Roman"/>
          <w:b w:val="false"/>
          <w:i w:val="false"/>
          <w:color w:val="000000"/>
          <w:sz w:val="28"/>
        </w:rPr>
        <w:t>
      Исследования жидких биологических сред на наличие психоактивных веществ дата и время, результат.</w:t>
      </w:r>
    </w:p>
    <w:p>
      <w:pPr>
        <w:spacing w:after="0"/>
        <w:ind w:left="0"/>
        <w:jc w:val="both"/>
      </w:pPr>
      <w:r>
        <w:rPr>
          <w:rFonts w:ascii="Times New Roman"/>
          <w:b w:val="false"/>
          <w:i w:val="false"/>
          <w:color w:val="000000"/>
          <w:sz w:val="28"/>
        </w:rPr>
        <w:t>
      Руководитель государственного учреждения (организации) здравоохранения: (Фамилия, имя, отчество (при его наличии), подпись)</w:t>
      </w:r>
    </w:p>
    <w:p>
      <w:pPr>
        <w:spacing w:after="0"/>
        <w:ind w:left="0"/>
        <w:jc w:val="both"/>
      </w:pPr>
      <w:r>
        <w:rPr>
          <w:rFonts w:ascii="Times New Roman"/>
          <w:b w:val="false"/>
          <w:i w:val="false"/>
          <w:color w:val="000000"/>
          <w:sz w:val="28"/>
        </w:rPr>
        <w:t>
      Место печати</w:t>
      </w:r>
    </w:p>
    <w:p>
      <w:pPr>
        <w:spacing w:after="0"/>
        <w:ind w:left="0"/>
        <w:jc w:val="both"/>
      </w:pPr>
      <w:r>
        <w:rPr>
          <w:rFonts w:ascii="Times New Roman"/>
          <w:b w:val="false"/>
          <w:i w:val="false"/>
          <w:color w:val="000000"/>
          <w:sz w:val="28"/>
        </w:rPr>
        <w:t xml:space="preserve">
      Примечание: </w:t>
      </w:r>
    </w:p>
    <w:p>
      <w:pPr>
        <w:spacing w:after="0"/>
        <w:ind w:left="0"/>
        <w:jc w:val="both"/>
      </w:pPr>
      <w:r>
        <w:rPr>
          <w:rFonts w:ascii="Times New Roman"/>
          <w:b w:val="false"/>
          <w:i w:val="false"/>
          <w:color w:val="000000"/>
          <w:sz w:val="28"/>
        </w:rPr>
        <w:t>
      * - в случае пребывания с ребенком в возрасте до 18 лет предоставляются сведения по п.п. 6.1-6.5, а также сведения о наличии проведенных ранее прививках (перенесенных заболеваниях) – АКДС, против полиомиелита, кори, краснухи, паротита, вирусного гепатита "В", туберкулеза, результаты туберкулинодиагностики за 3 последних года</w:t>
      </w:r>
    </w:p>
    <w:p>
      <w:pPr>
        <w:spacing w:after="0"/>
        <w:ind w:left="0"/>
        <w:jc w:val="both"/>
      </w:pPr>
      <w:r>
        <w:rPr>
          <w:rFonts w:ascii="Times New Roman"/>
          <w:b w:val="false"/>
          <w:i w:val="false"/>
          <w:color w:val="000000"/>
          <w:sz w:val="28"/>
        </w:rPr>
        <w:t xml:space="preserve">
      Дата заполнения: </w:t>
      </w:r>
    </w:p>
    <w:p>
      <w:pPr>
        <w:spacing w:after="0"/>
        <w:ind w:left="0"/>
        <w:jc w:val="both"/>
      </w:pPr>
      <w:r>
        <w:rPr>
          <w:rFonts w:ascii="Times New Roman"/>
          <w:b w:val="false"/>
          <w:i w:val="false"/>
          <w:color w:val="000000"/>
          <w:sz w:val="28"/>
        </w:rPr>
        <w:t>
      Срок действия: 3 месяца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036/у утверждена приказом исполняющего обязанности Министра здравоохранения Республики Казахстан от "23" ноября 2010 года № 907</w:t>
            </w:r>
          </w:p>
        </w:tc>
      </w:tr>
    </w:tbl>
    <w:p>
      <w:pPr>
        <w:spacing w:after="0"/>
        <w:ind w:left="0"/>
        <w:jc w:val="both"/>
      </w:pPr>
      <w:r>
        <w:rPr>
          <w:rFonts w:ascii="Times New Roman"/>
          <w:b w:val="false"/>
          <w:i w:val="false"/>
          <w:color w:val="000000"/>
          <w:sz w:val="28"/>
        </w:rPr>
        <w:t>
      Книга регистрации листков нетрудоспособности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5"/>
        <w:gridCol w:w="1580"/>
        <w:gridCol w:w="1584"/>
        <w:gridCol w:w="1417"/>
        <w:gridCol w:w="1417"/>
        <w:gridCol w:w="1186"/>
        <w:gridCol w:w="1187"/>
        <w:gridCol w:w="1187"/>
        <w:gridCol w:w="1517"/>
      </w:tblGrid>
      <w:tr>
        <w:trPr>
          <w:trHeight w:val="30" w:hRule="atLeast"/>
        </w:trPr>
        <w:tc>
          <w:tcPr>
            <w:tcW w:w="12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листка нетрудоспособности, выданного данной мед. организацией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листка нетрудоспособности, выданного другой медицинской организацией</w:t>
            </w:r>
          </w:p>
        </w:tc>
        <w:tc>
          <w:tcPr>
            <w:tcW w:w="11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 пациента</w:t>
            </w:r>
          </w:p>
        </w:tc>
        <w:tc>
          <w:tcPr>
            <w:tcW w:w="1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пациента</w:t>
            </w:r>
          </w:p>
        </w:tc>
        <w:tc>
          <w:tcPr>
            <w:tcW w:w="15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и должность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продолжение</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продолжение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0"/>
        <w:gridCol w:w="1410"/>
        <w:gridCol w:w="1410"/>
        <w:gridCol w:w="1410"/>
        <w:gridCol w:w="1410"/>
        <w:gridCol w:w="1410"/>
        <w:gridCol w:w="1667"/>
        <w:gridCol w:w="217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врача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Освобожден от работы</w:t>
            </w:r>
          </w:p>
        </w:tc>
        <w:tc>
          <w:tcPr>
            <w:tcW w:w="16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календарных дней освобождения от работы</w:t>
            </w:r>
          </w:p>
        </w:tc>
        <w:tc>
          <w:tcPr>
            <w:tcW w:w="2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направлении пациента в другие лечебные организации</w:t>
            </w:r>
          </w:p>
        </w:tc>
      </w:tr>
      <w:tr>
        <w:trPr>
          <w:trHeight w:val="30" w:hRule="atLeast"/>
        </w:trPr>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первичный</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заключительный</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выдавшего листок нетрудоспособности</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закончившего листок нетрудоспособности</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какого числа</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какое число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038/у утверждена приказом исполняющего обязанности Министра здравоохранения Республики Казахстан от "23" ноября 2010 года № 907</w:t>
            </w:r>
          </w:p>
        </w:tc>
      </w:tr>
    </w:tbl>
    <w:p>
      <w:pPr>
        <w:spacing w:after="0"/>
        <w:ind w:left="0"/>
        <w:jc w:val="both"/>
      </w:pPr>
      <w:r>
        <w:rPr>
          <w:rFonts w:ascii="Times New Roman"/>
          <w:b w:val="false"/>
          <w:i w:val="false"/>
          <w:color w:val="000000"/>
          <w:sz w:val="28"/>
        </w:rPr>
        <w:t>
      Журнал учета мероприятий формирования здорового образа жизни (далее – ФЗОЖ)</w:t>
      </w:r>
    </w:p>
    <w:p>
      <w:pPr>
        <w:spacing w:after="0"/>
        <w:ind w:left="0"/>
        <w:jc w:val="both"/>
      </w:pPr>
      <w:r>
        <w:rPr>
          <w:rFonts w:ascii="Times New Roman"/>
          <w:b w:val="false"/>
          <w:i w:val="false"/>
          <w:color w:val="000000"/>
          <w:sz w:val="28"/>
        </w:rPr>
        <w:t>
      Фамилия, Имя, Отчество (при его наличии) специалиста, должность, № участка, № АПО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6"/>
        <w:gridCol w:w="1749"/>
        <w:gridCol w:w="1749"/>
        <w:gridCol w:w="1749"/>
        <w:gridCol w:w="1749"/>
        <w:gridCol w:w="1749"/>
        <w:gridCol w:w="1749"/>
      </w:tblGrid>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времени</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мероприятия</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слушателей</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слушателей</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Пояснение по заполнению формы № 038/у "Журнала учета мероприятий по ФЗОЖ":</w:t>
      </w:r>
    </w:p>
    <w:p>
      <w:pPr>
        <w:spacing w:after="0"/>
        <w:ind w:left="0"/>
        <w:jc w:val="both"/>
      </w:pPr>
      <w:r>
        <w:rPr>
          <w:rFonts w:ascii="Times New Roman"/>
          <w:b w:val="false"/>
          <w:i w:val="false"/>
          <w:color w:val="000000"/>
          <w:sz w:val="28"/>
        </w:rPr>
        <w:t>
      1. В графе 3 "Количество времени" указать в минутах время, затраченное на проведение мероприятия.</w:t>
      </w:r>
    </w:p>
    <w:p>
      <w:pPr>
        <w:spacing w:after="0"/>
        <w:ind w:left="0"/>
        <w:jc w:val="both"/>
      </w:pPr>
      <w:r>
        <w:rPr>
          <w:rFonts w:ascii="Times New Roman"/>
          <w:b w:val="false"/>
          <w:i w:val="false"/>
          <w:color w:val="000000"/>
          <w:sz w:val="28"/>
        </w:rPr>
        <w:t>
      2. В графе 4 "Вид мероприятий" для унификации данных предлагается использование букв алфавита:</w:t>
      </w:r>
    </w:p>
    <w:p>
      <w:pPr>
        <w:spacing w:after="0"/>
        <w:ind w:left="0"/>
        <w:jc w:val="both"/>
      </w:pPr>
      <w:r>
        <w:rPr>
          <w:rFonts w:ascii="Times New Roman"/>
          <w:b w:val="false"/>
          <w:i w:val="false"/>
          <w:color w:val="000000"/>
          <w:sz w:val="28"/>
        </w:rPr>
        <w:t>
      Л – лекция; ОС –обучающий семинар; СП – стендовая пропаганда; ББ –раздача буклетов, брошюр, листовок; СМИ –выступления в средствах массовой информации; КЗ –клубы здоровья (для молодых родителей, диабетиков и др.); А –различные медико-социальные исследования (анкетирование).</w:t>
      </w:r>
    </w:p>
    <w:p>
      <w:pPr>
        <w:spacing w:after="0"/>
        <w:ind w:left="0"/>
        <w:jc w:val="both"/>
      </w:pPr>
      <w:r>
        <w:rPr>
          <w:rFonts w:ascii="Times New Roman"/>
          <w:b w:val="false"/>
          <w:i w:val="false"/>
          <w:color w:val="000000"/>
          <w:sz w:val="28"/>
        </w:rPr>
        <w:t>
      3. В графе 5 "Тема" указать тематику проведенных мероприятий по следующим унифицированным направлениям.</w:t>
      </w:r>
    </w:p>
    <w:p>
      <w:pPr>
        <w:spacing w:after="0"/>
        <w:ind w:left="0"/>
        <w:jc w:val="both"/>
      </w:pPr>
      <w:r>
        <w:rPr>
          <w:rFonts w:ascii="Times New Roman"/>
          <w:b w:val="false"/>
          <w:i w:val="false"/>
          <w:color w:val="000000"/>
          <w:sz w:val="28"/>
        </w:rPr>
        <w:t>
      4. В графе 6 "Охват слушателей" указать количество участников мероприятия и общую медико-возрастную характеристику группы населения (З - здоровые, Д1 – с факторами риска, Д2 – с острой патологией, Д3 – с хронической патологией), через тире указать средний возраст слушателей).</w:t>
      </w:r>
    </w:p>
    <w:p>
      <w:pPr>
        <w:spacing w:after="0"/>
        <w:ind w:left="0"/>
        <w:jc w:val="both"/>
      </w:pPr>
      <w:r>
        <w:rPr>
          <w:rFonts w:ascii="Times New Roman"/>
          <w:b w:val="false"/>
          <w:i w:val="false"/>
          <w:color w:val="000000"/>
          <w:sz w:val="28"/>
        </w:rPr>
        <w:t>
      5. В графе 7 (Если лекция проводилась в какой-либо организации (школа, предприятие), можно не перечислять Ф.И.О. (при его наличии) слушателей, а только указать их количество.</w:t>
      </w:r>
    </w:p>
    <w:p>
      <w:pPr>
        <w:spacing w:after="0"/>
        <w:ind w:left="0"/>
        <w:jc w:val="both"/>
      </w:pPr>
      <w:r>
        <w:rPr>
          <w:rFonts w:ascii="Times New Roman"/>
          <w:b w:val="false"/>
          <w:i w:val="false"/>
          <w:color w:val="000000"/>
          <w:sz w:val="28"/>
        </w:rPr>
        <w:t>
      В этом же журнале подвести итоги работы за месяц, указав:</w:t>
      </w:r>
    </w:p>
    <w:p>
      <w:pPr>
        <w:spacing w:after="0"/>
        <w:ind w:left="0"/>
        <w:jc w:val="both"/>
      </w:pPr>
      <w:r>
        <w:rPr>
          <w:rFonts w:ascii="Times New Roman"/>
          <w:b w:val="false"/>
          <w:i w:val="false"/>
          <w:color w:val="000000"/>
          <w:sz w:val="28"/>
        </w:rPr>
        <w:t>
      в третьей графе –общее количество времени, затраченное на проведение санитарно-просветительной работы,</w:t>
      </w:r>
    </w:p>
    <w:p>
      <w:pPr>
        <w:spacing w:after="0"/>
        <w:ind w:left="0"/>
        <w:jc w:val="both"/>
      </w:pPr>
      <w:r>
        <w:rPr>
          <w:rFonts w:ascii="Times New Roman"/>
          <w:b w:val="false"/>
          <w:i w:val="false"/>
          <w:color w:val="000000"/>
          <w:sz w:val="28"/>
        </w:rPr>
        <w:t>
      в четвертой графе – количество видов санпросвет работы,</w:t>
      </w:r>
    </w:p>
    <w:p>
      <w:pPr>
        <w:spacing w:after="0"/>
        <w:ind w:left="0"/>
        <w:jc w:val="both"/>
      </w:pPr>
      <w:r>
        <w:rPr>
          <w:rFonts w:ascii="Times New Roman"/>
          <w:b w:val="false"/>
          <w:i w:val="false"/>
          <w:color w:val="000000"/>
          <w:sz w:val="28"/>
        </w:rPr>
        <w:t>
      в пятой графе –количество мероприятий по различным направлениям ЗОЖ</w:t>
      </w:r>
    </w:p>
    <w:p>
      <w:pPr>
        <w:spacing w:after="0"/>
        <w:ind w:left="0"/>
        <w:jc w:val="both"/>
      </w:pPr>
      <w:r>
        <w:rPr>
          <w:rFonts w:ascii="Times New Roman"/>
          <w:b w:val="false"/>
          <w:i w:val="false"/>
          <w:color w:val="000000"/>
          <w:sz w:val="28"/>
        </w:rPr>
        <w:t>
      в шестой графе –общее число населения, охваченного санитарно-просветительскими мероприятиями.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088/у утверждена приказом исполняющего обязанности Министра здравоохранения Республики Казахстан от "23" ноября 2010 года № 907</w:t>
            </w:r>
          </w:p>
        </w:tc>
      </w:tr>
    </w:tbl>
    <w:bookmarkStart w:name="z22734" w:id="60"/>
    <w:p>
      <w:pPr>
        <w:spacing w:after="0"/>
        <w:ind w:left="0"/>
        <w:jc w:val="left"/>
      </w:pPr>
      <w:r>
        <w:rPr>
          <w:rFonts w:ascii="Times New Roman"/>
          <w:b/>
          <w:i w:val="false"/>
          <w:color w:val="000000"/>
        </w:rPr>
        <w:t xml:space="preserve"> Заключение на медико-социальную экспертизу №</w:t>
      </w:r>
    </w:p>
    <w:bookmarkEnd w:id="60"/>
    <w:p>
      <w:pPr>
        <w:spacing w:after="0"/>
        <w:ind w:left="0"/>
        <w:jc w:val="both"/>
      </w:pPr>
      <w:r>
        <w:rPr>
          <w:rFonts w:ascii="Times New Roman"/>
          <w:b w:val="false"/>
          <w:i w:val="false"/>
          <w:color w:val="000000"/>
          <w:sz w:val="28"/>
        </w:rPr>
        <w:t>
      1. ИИН / № паспорта (для иностранцев)</w:t>
      </w:r>
    </w:p>
    <w:p>
      <w:pPr>
        <w:spacing w:after="0"/>
        <w:ind w:left="0"/>
        <w:jc w:val="both"/>
      </w:pPr>
      <w:r>
        <w:rPr>
          <w:rFonts w:ascii="Times New Roman"/>
          <w:b w:val="false"/>
          <w:i w:val="false"/>
          <w:color w:val="000000"/>
          <w:sz w:val="28"/>
        </w:rPr>
        <w:t>
      2. Ф.И.О. (при его наличии)</w:t>
      </w:r>
    </w:p>
    <w:p>
      <w:pPr>
        <w:spacing w:after="0"/>
        <w:ind w:left="0"/>
        <w:jc w:val="both"/>
      </w:pPr>
      <w:r>
        <w:rPr>
          <w:rFonts w:ascii="Times New Roman"/>
          <w:b w:val="false"/>
          <w:i w:val="false"/>
          <w:color w:val="000000"/>
          <w:sz w:val="28"/>
        </w:rPr>
        <w:t>
      3. Дата рождения</w:t>
      </w:r>
    </w:p>
    <w:p>
      <w:pPr>
        <w:spacing w:after="0"/>
        <w:ind w:left="0"/>
        <w:jc w:val="both"/>
      </w:pPr>
      <w:r>
        <w:rPr>
          <w:rFonts w:ascii="Times New Roman"/>
          <w:b w:val="false"/>
          <w:i w:val="false"/>
          <w:color w:val="000000"/>
          <w:sz w:val="28"/>
        </w:rPr>
        <w:t xml:space="preserve">
      4. Пол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Гражданство</w:t>
      </w:r>
    </w:p>
    <w:p>
      <w:pPr>
        <w:spacing w:after="0"/>
        <w:ind w:left="0"/>
        <w:jc w:val="both"/>
      </w:pPr>
      <w:r>
        <w:rPr>
          <w:rFonts w:ascii="Times New Roman"/>
          <w:b w:val="false"/>
          <w:i w:val="false"/>
          <w:color w:val="000000"/>
          <w:sz w:val="28"/>
        </w:rPr>
        <w:t xml:space="preserve">
      6. Житель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города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Адрес проживания</w:t>
      </w:r>
    </w:p>
    <w:p>
      <w:pPr>
        <w:spacing w:after="0"/>
        <w:ind w:left="0"/>
        <w:jc w:val="both"/>
      </w:pPr>
      <w:r>
        <w:rPr>
          <w:rFonts w:ascii="Times New Roman"/>
          <w:b w:val="false"/>
          <w:i w:val="false"/>
          <w:color w:val="000000"/>
          <w:sz w:val="28"/>
        </w:rPr>
        <w:t>
      Номер мобильного телефона</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Наименование направившей МО (из регистра МО)</w:t>
      </w:r>
    </w:p>
    <w:p>
      <w:pPr>
        <w:spacing w:after="0"/>
        <w:ind w:left="0"/>
        <w:jc w:val="both"/>
      </w:pPr>
      <w:r>
        <w:rPr>
          <w:rFonts w:ascii="Times New Roman"/>
          <w:b w:val="false"/>
          <w:i w:val="false"/>
          <w:color w:val="000000"/>
          <w:sz w:val="28"/>
        </w:rPr>
        <w:t>
      9. Кем направлен Ф.И.О. (при его наличии) ID</w:t>
      </w:r>
    </w:p>
    <w:p>
      <w:pPr>
        <w:spacing w:after="0"/>
        <w:ind w:left="0"/>
        <w:jc w:val="both"/>
      </w:pPr>
      <w:r>
        <w:rPr>
          <w:rFonts w:ascii="Times New Roman"/>
          <w:b w:val="false"/>
          <w:i w:val="false"/>
          <w:color w:val="000000"/>
          <w:sz w:val="28"/>
        </w:rPr>
        <w:t>
      Должность направившего</w:t>
      </w:r>
    </w:p>
    <w:p>
      <w:pPr>
        <w:spacing w:after="0"/>
        <w:ind w:left="0"/>
        <w:jc w:val="both"/>
      </w:pPr>
      <w:r>
        <w:rPr>
          <w:rFonts w:ascii="Times New Roman"/>
          <w:b w:val="false"/>
          <w:i w:val="false"/>
          <w:color w:val="000000"/>
          <w:sz w:val="28"/>
        </w:rPr>
        <w:t>
      10. Дата направления</w:t>
      </w:r>
    </w:p>
    <w:p>
      <w:pPr>
        <w:spacing w:after="0"/>
        <w:ind w:left="0"/>
        <w:jc w:val="both"/>
      </w:pPr>
      <w:r>
        <w:rPr>
          <w:rFonts w:ascii="Times New Roman"/>
          <w:b w:val="false"/>
          <w:i w:val="false"/>
          <w:color w:val="000000"/>
          <w:sz w:val="28"/>
        </w:rPr>
        <w:t>
      11. Группа инвалидности</w:t>
      </w:r>
    </w:p>
    <w:p>
      <w:pPr>
        <w:spacing w:after="0"/>
        <w:ind w:left="0"/>
        <w:jc w:val="both"/>
      </w:pPr>
      <w:r>
        <w:rPr>
          <w:rFonts w:ascii="Times New Roman"/>
          <w:b w:val="false"/>
          <w:i w:val="false"/>
          <w:color w:val="000000"/>
          <w:sz w:val="28"/>
        </w:rPr>
        <w:t>
      12. Степень утраты общей трудоспособности</w:t>
      </w:r>
    </w:p>
    <w:p>
      <w:pPr>
        <w:spacing w:after="0"/>
        <w:ind w:left="0"/>
        <w:jc w:val="both"/>
      </w:pPr>
      <w:r>
        <w:rPr>
          <w:rFonts w:ascii="Times New Roman"/>
          <w:b w:val="false"/>
          <w:i w:val="false"/>
          <w:color w:val="000000"/>
          <w:sz w:val="28"/>
        </w:rPr>
        <w:t>
      13. Степень утраты профессиональной трудоспособности</w:t>
      </w:r>
    </w:p>
    <w:p>
      <w:pPr>
        <w:spacing w:after="0"/>
        <w:ind w:left="0"/>
        <w:jc w:val="both"/>
      </w:pPr>
      <w:r>
        <w:rPr>
          <w:rFonts w:ascii="Times New Roman"/>
          <w:b w:val="false"/>
          <w:i w:val="false"/>
          <w:color w:val="000000"/>
          <w:sz w:val="28"/>
        </w:rPr>
        <w:t>
      14. Место работы/учебы/детского учреждения</w:t>
      </w:r>
    </w:p>
    <w:p>
      <w:pPr>
        <w:spacing w:after="0"/>
        <w:ind w:left="0"/>
        <w:jc w:val="both"/>
      </w:pPr>
      <w:r>
        <w:rPr>
          <w:rFonts w:ascii="Times New Roman"/>
          <w:b w:val="false"/>
          <w:i w:val="false"/>
          <w:color w:val="000000"/>
          <w:sz w:val="28"/>
        </w:rPr>
        <w:t>
      15. Основная профессия</w:t>
      </w:r>
    </w:p>
    <w:p>
      <w:pPr>
        <w:spacing w:after="0"/>
        <w:ind w:left="0"/>
        <w:jc w:val="both"/>
      </w:pPr>
      <w:r>
        <w:rPr>
          <w:rFonts w:ascii="Times New Roman"/>
          <w:b w:val="false"/>
          <w:i w:val="false"/>
          <w:color w:val="000000"/>
          <w:sz w:val="28"/>
        </w:rPr>
        <w:t>
      16. Должность</w:t>
      </w:r>
    </w:p>
    <w:p>
      <w:pPr>
        <w:spacing w:after="0"/>
        <w:ind w:left="0"/>
        <w:jc w:val="both"/>
      </w:pPr>
      <w:r>
        <w:rPr>
          <w:rFonts w:ascii="Times New Roman"/>
          <w:b w:val="false"/>
          <w:i w:val="false"/>
          <w:color w:val="000000"/>
          <w:sz w:val="28"/>
        </w:rPr>
        <w:t>
      17. Под наблюдением лечебной организации</w:t>
      </w:r>
    </w:p>
    <w:p>
      <w:pPr>
        <w:spacing w:after="0"/>
        <w:ind w:left="0"/>
        <w:jc w:val="both"/>
      </w:pPr>
      <w:r>
        <w:rPr>
          <w:rFonts w:ascii="Times New Roman"/>
          <w:b w:val="false"/>
          <w:i w:val="false"/>
          <w:color w:val="000000"/>
          <w:sz w:val="28"/>
        </w:rPr>
        <w:t>
      18. Клинико-трудовой анамнез</w:t>
      </w:r>
    </w:p>
    <w:p>
      <w:pPr>
        <w:spacing w:after="0"/>
        <w:ind w:left="0"/>
        <w:jc w:val="both"/>
      </w:pPr>
      <w:r>
        <w:rPr>
          <w:rFonts w:ascii="Times New Roman"/>
          <w:b w:val="false"/>
          <w:i w:val="false"/>
          <w:color w:val="000000"/>
          <w:sz w:val="28"/>
        </w:rPr>
        <w:t xml:space="preserve">
      Диагностика, лечебные мероприятия </w:t>
      </w:r>
    </w:p>
    <w:p>
      <w:pPr>
        <w:spacing w:after="0"/>
        <w:ind w:left="0"/>
        <w:jc w:val="both"/>
      </w:pPr>
      <w:r>
        <w:rPr>
          <w:rFonts w:ascii="Times New Roman"/>
          <w:b w:val="false"/>
          <w:i w:val="false"/>
          <w:color w:val="000000"/>
          <w:sz w:val="28"/>
        </w:rPr>
        <w:t xml:space="preserve">
      При наличии травмы: </w:t>
      </w:r>
    </w:p>
    <w:p>
      <w:pPr>
        <w:spacing w:after="0"/>
        <w:ind w:left="0"/>
        <w:jc w:val="both"/>
      </w:pPr>
      <w:r>
        <w:rPr>
          <w:rFonts w:ascii="Times New Roman"/>
          <w:b w:val="false"/>
          <w:i w:val="false"/>
          <w:color w:val="000000"/>
          <w:sz w:val="28"/>
        </w:rPr>
        <w:t>
      а) тип травмы б) дата получения травмы в) место и обстоятельства, при которых произошла травма (указать подробно)</w:t>
      </w:r>
    </w:p>
    <w:p>
      <w:pPr>
        <w:spacing w:after="0"/>
        <w:ind w:left="0"/>
        <w:jc w:val="both"/>
      </w:pPr>
      <w:r>
        <w:rPr>
          <w:rFonts w:ascii="Times New Roman"/>
          <w:b w:val="false"/>
          <w:i w:val="false"/>
          <w:color w:val="000000"/>
          <w:sz w:val="28"/>
        </w:rPr>
        <w:t>
      Результаты проведенных реабилитационных мероприятий</w:t>
      </w:r>
    </w:p>
    <w:p>
      <w:pPr>
        <w:spacing w:after="0"/>
        <w:ind w:left="0"/>
        <w:jc w:val="both"/>
      </w:pPr>
      <w:r>
        <w:rPr>
          <w:rFonts w:ascii="Times New Roman"/>
          <w:b w:val="false"/>
          <w:i w:val="false"/>
          <w:color w:val="000000"/>
          <w:sz w:val="28"/>
        </w:rPr>
        <w:t xml:space="preserve">
      Изменение условий труда </w:t>
      </w:r>
    </w:p>
    <w:p>
      <w:pPr>
        <w:spacing w:after="0"/>
        <w:ind w:left="0"/>
        <w:jc w:val="both"/>
      </w:pPr>
      <w:r>
        <w:rPr>
          <w:rFonts w:ascii="Times New Roman"/>
          <w:b w:val="false"/>
          <w:i w:val="false"/>
          <w:color w:val="000000"/>
          <w:sz w:val="28"/>
        </w:rPr>
        <w:t>
      19. Временная нетрудоспособность (сведения за последние 12 месяцев) наименование код</w:t>
      </w:r>
    </w:p>
    <w:p>
      <w:pPr>
        <w:spacing w:after="0"/>
        <w:ind w:left="0"/>
        <w:jc w:val="both"/>
      </w:pPr>
      <w:r>
        <w:rPr>
          <w:rFonts w:ascii="Times New Roman"/>
          <w:b w:val="false"/>
          <w:i w:val="false"/>
          <w:color w:val="000000"/>
          <w:sz w:val="28"/>
        </w:rPr>
        <w:t>
      20. План реабилитационных мероприятий</w:t>
      </w:r>
    </w:p>
    <w:p>
      <w:pPr>
        <w:spacing w:after="0"/>
        <w:ind w:left="0"/>
        <w:jc w:val="both"/>
      </w:pPr>
      <w:r>
        <w:rPr>
          <w:rFonts w:ascii="Times New Roman"/>
          <w:b w:val="false"/>
          <w:i w:val="false"/>
          <w:color w:val="000000"/>
          <w:sz w:val="28"/>
        </w:rPr>
        <w:t>
      21. Состояние пациента при направлении на МСЭ</w:t>
      </w:r>
    </w:p>
    <w:p>
      <w:pPr>
        <w:spacing w:after="0"/>
        <w:ind w:left="0"/>
        <w:jc w:val="both"/>
      </w:pPr>
      <w:r>
        <w:rPr>
          <w:rFonts w:ascii="Times New Roman"/>
          <w:b w:val="false"/>
          <w:i w:val="false"/>
          <w:color w:val="000000"/>
          <w:sz w:val="28"/>
        </w:rPr>
        <w:t xml:space="preserve">
      данные объективного обследования терапевта данные объективного обследования невролога данные объективного обследования хирурга данные объективного обследования других специалистов  данные дополнительных исследований </w:t>
      </w:r>
    </w:p>
    <w:p>
      <w:pPr>
        <w:spacing w:after="0"/>
        <w:ind w:left="0"/>
        <w:jc w:val="both"/>
      </w:pPr>
      <w:r>
        <w:rPr>
          <w:rFonts w:ascii="Times New Roman"/>
          <w:b w:val="false"/>
          <w:i w:val="false"/>
          <w:color w:val="000000"/>
          <w:sz w:val="28"/>
        </w:rPr>
        <w:t>
      22. Лабораторные исследования</w:t>
      </w:r>
    </w:p>
    <w:p>
      <w:pPr>
        <w:spacing w:after="0"/>
        <w:ind w:left="0"/>
        <w:jc w:val="both"/>
      </w:pPr>
      <w:r>
        <w:rPr>
          <w:rFonts w:ascii="Times New Roman"/>
          <w:b w:val="false"/>
          <w:i w:val="false"/>
          <w:color w:val="000000"/>
          <w:sz w:val="28"/>
        </w:rPr>
        <w:t>
      23. Клинико-функциональный диагноз при направлении на МСЭ</w:t>
      </w:r>
    </w:p>
    <w:p>
      <w:pPr>
        <w:spacing w:after="0"/>
        <w:ind w:left="0"/>
        <w:jc w:val="both"/>
      </w:pPr>
      <w:r>
        <w:rPr>
          <w:rFonts w:ascii="Times New Roman"/>
          <w:b w:val="false"/>
          <w:i w:val="false"/>
          <w:color w:val="000000"/>
          <w:sz w:val="28"/>
        </w:rPr>
        <w:t>
      основное диагноз сопутствующие диагноз осложнения</w:t>
      </w:r>
    </w:p>
    <w:p>
      <w:pPr>
        <w:spacing w:after="0"/>
        <w:ind w:left="0"/>
        <w:jc w:val="both"/>
      </w:pPr>
      <w:r>
        <w:rPr>
          <w:rFonts w:ascii="Times New Roman"/>
          <w:b w:val="false"/>
          <w:i w:val="false"/>
          <w:color w:val="000000"/>
          <w:sz w:val="28"/>
        </w:rPr>
        <w:t>
      24. Основание направления на МСЭ</w:t>
      </w:r>
    </w:p>
    <w:p>
      <w:pPr>
        <w:spacing w:after="0"/>
        <w:ind w:left="0"/>
        <w:jc w:val="both"/>
      </w:pPr>
      <w:r>
        <w:rPr>
          <w:rFonts w:ascii="Times New Roman"/>
          <w:b w:val="false"/>
          <w:i w:val="false"/>
          <w:color w:val="000000"/>
          <w:sz w:val="28"/>
        </w:rPr>
        <w:t>
      25. Освидетельствование</w:t>
      </w:r>
    </w:p>
    <w:p>
      <w:pPr>
        <w:spacing w:after="0"/>
        <w:ind w:left="0"/>
        <w:jc w:val="both"/>
      </w:pPr>
      <w:r>
        <w:rPr>
          <w:rFonts w:ascii="Times New Roman"/>
          <w:b w:val="false"/>
          <w:i w:val="false"/>
          <w:color w:val="000000"/>
          <w:sz w:val="28"/>
        </w:rPr>
        <w:t>
      Данные законного представителя (родителя, опекуна, попечителя) при наличии:</w:t>
      </w:r>
    </w:p>
    <w:p>
      <w:pPr>
        <w:spacing w:after="0"/>
        <w:ind w:left="0"/>
        <w:jc w:val="both"/>
      </w:pPr>
      <w:r>
        <w:rPr>
          <w:rFonts w:ascii="Times New Roman"/>
          <w:b w:val="false"/>
          <w:i w:val="false"/>
          <w:color w:val="000000"/>
          <w:sz w:val="28"/>
        </w:rPr>
        <w:t>
      ИИН</w:t>
      </w:r>
    </w:p>
    <w:p>
      <w:pPr>
        <w:spacing w:after="0"/>
        <w:ind w:left="0"/>
        <w:jc w:val="both"/>
      </w:pPr>
      <w:r>
        <w:rPr>
          <w:rFonts w:ascii="Times New Roman"/>
          <w:b w:val="false"/>
          <w:i w:val="false"/>
          <w:color w:val="000000"/>
          <w:sz w:val="28"/>
        </w:rPr>
        <w:t>
      Ф.И.О. (при его наличии)</w:t>
      </w:r>
    </w:p>
    <w:p>
      <w:pPr>
        <w:spacing w:after="0"/>
        <w:ind w:left="0"/>
        <w:jc w:val="both"/>
      </w:pPr>
      <w:r>
        <w:rPr>
          <w:rFonts w:ascii="Times New Roman"/>
          <w:b w:val="false"/>
          <w:i w:val="false"/>
          <w:color w:val="000000"/>
          <w:sz w:val="28"/>
        </w:rPr>
        <w:t>
      Номер мобильного телефона</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26. Удостоверено: Ф.И.О. (при его наличии) и ЭЦП председателя ВКК</w:t>
      </w:r>
    </w:p>
    <w:p>
      <w:pPr>
        <w:spacing w:after="0"/>
        <w:ind w:left="0"/>
        <w:jc w:val="both"/>
      </w:pPr>
      <w:r>
        <w:rPr>
          <w:rFonts w:ascii="Times New Roman"/>
          <w:b w:val="false"/>
          <w:i w:val="false"/>
          <w:color w:val="000000"/>
          <w:sz w:val="28"/>
        </w:rPr>
        <w:t>
      27. QR код</w:t>
      </w:r>
    </w:p>
    <w:bookmarkStart w:name="z22735" w:id="61"/>
    <w:p>
      <w:pPr>
        <w:spacing w:after="0"/>
        <w:ind w:left="0"/>
        <w:jc w:val="left"/>
      </w:pPr>
      <w:r>
        <w:rPr>
          <w:rFonts w:ascii="Times New Roman"/>
          <w:b/>
          <w:i w:val="false"/>
          <w:color w:val="000000"/>
        </w:rPr>
        <w:t xml:space="preserve"> Извещение об экспертном заключении МСЭ</w:t>
      </w:r>
    </w:p>
    <w:bookmarkEnd w:id="61"/>
    <w:p>
      <w:pPr>
        <w:spacing w:after="0"/>
        <w:ind w:left="0"/>
        <w:jc w:val="both"/>
      </w:pPr>
      <w:r>
        <w:rPr>
          <w:rFonts w:ascii="Times New Roman"/>
          <w:b w:val="false"/>
          <w:i w:val="false"/>
          <w:color w:val="000000"/>
          <w:sz w:val="28"/>
        </w:rPr>
        <w:t>
      1. Наименование МО (направившей) (из регистра МО)</w:t>
      </w:r>
    </w:p>
    <w:p>
      <w:pPr>
        <w:spacing w:after="0"/>
        <w:ind w:left="0"/>
        <w:jc w:val="both"/>
      </w:pPr>
      <w:r>
        <w:rPr>
          <w:rFonts w:ascii="Times New Roman"/>
          <w:b w:val="false"/>
          <w:i w:val="false"/>
          <w:color w:val="000000"/>
          <w:sz w:val="28"/>
        </w:rPr>
        <w:t>
      2. Дата направления извещения</w:t>
      </w:r>
    </w:p>
    <w:p>
      <w:pPr>
        <w:spacing w:after="0"/>
        <w:ind w:left="0"/>
        <w:jc w:val="both"/>
      </w:pPr>
      <w:r>
        <w:rPr>
          <w:rFonts w:ascii="Times New Roman"/>
          <w:b w:val="false"/>
          <w:i w:val="false"/>
          <w:color w:val="000000"/>
          <w:sz w:val="28"/>
        </w:rPr>
        <w:t>
      3. ИИН</w:t>
      </w:r>
    </w:p>
    <w:p>
      <w:pPr>
        <w:spacing w:after="0"/>
        <w:ind w:left="0"/>
        <w:jc w:val="both"/>
      </w:pPr>
      <w:r>
        <w:rPr>
          <w:rFonts w:ascii="Times New Roman"/>
          <w:b w:val="false"/>
          <w:i w:val="false"/>
          <w:color w:val="000000"/>
          <w:sz w:val="28"/>
        </w:rPr>
        <w:t>
      4. Ф.И.О. (при его наличии)</w:t>
      </w:r>
    </w:p>
    <w:p>
      <w:pPr>
        <w:spacing w:after="0"/>
        <w:ind w:left="0"/>
        <w:jc w:val="both"/>
      </w:pPr>
      <w:r>
        <w:rPr>
          <w:rFonts w:ascii="Times New Roman"/>
          <w:b w:val="false"/>
          <w:i w:val="false"/>
          <w:color w:val="000000"/>
          <w:sz w:val="28"/>
        </w:rPr>
        <w:t xml:space="preserve">
      5. Дата рождения </w:t>
      </w:r>
    </w:p>
    <w:p>
      <w:pPr>
        <w:spacing w:after="0"/>
        <w:ind w:left="0"/>
        <w:jc w:val="both"/>
      </w:pPr>
      <w:r>
        <w:rPr>
          <w:rFonts w:ascii="Times New Roman"/>
          <w:b w:val="false"/>
          <w:i w:val="false"/>
          <w:color w:val="000000"/>
          <w:sz w:val="28"/>
        </w:rPr>
        <w:t xml:space="preserve">
      6. Пол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мужчина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женщина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Группа инвалидности</w:t>
      </w:r>
    </w:p>
    <w:p>
      <w:pPr>
        <w:spacing w:after="0"/>
        <w:ind w:left="0"/>
        <w:jc w:val="both"/>
      </w:pPr>
      <w:r>
        <w:rPr>
          <w:rFonts w:ascii="Times New Roman"/>
          <w:b w:val="false"/>
          <w:i w:val="false"/>
          <w:color w:val="000000"/>
          <w:sz w:val="28"/>
        </w:rPr>
        <w:t>
      8. Степень утраты общей трудоспособности</w:t>
      </w:r>
    </w:p>
    <w:p>
      <w:pPr>
        <w:spacing w:after="0"/>
        <w:ind w:left="0"/>
        <w:jc w:val="both"/>
      </w:pPr>
      <w:r>
        <w:rPr>
          <w:rFonts w:ascii="Times New Roman"/>
          <w:b w:val="false"/>
          <w:i w:val="false"/>
          <w:color w:val="000000"/>
          <w:sz w:val="28"/>
        </w:rPr>
        <w:t>
      9. Степень утраты профессиональной трудоспособности</w:t>
      </w:r>
    </w:p>
    <w:p>
      <w:pPr>
        <w:spacing w:after="0"/>
        <w:ind w:left="0"/>
        <w:jc w:val="both"/>
      </w:pPr>
      <w:r>
        <w:rPr>
          <w:rFonts w:ascii="Times New Roman"/>
          <w:b w:val="false"/>
          <w:i w:val="false"/>
          <w:color w:val="000000"/>
          <w:sz w:val="28"/>
        </w:rPr>
        <w:t xml:space="preserve">
      10. Адрес регистрации </w:t>
      </w:r>
    </w:p>
    <w:p>
      <w:pPr>
        <w:spacing w:after="0"/>
        <w:ind w:left="0"/>
        <w:jc w:val="both"/>
      </w:pPr>
      <w:r>
        <w:rPr>
          <w:rFonts w:ascii="Times New Roman"/>
          <w:b w:val="false"/>
          <w:i w:val="false"/>
          <w:color w:val="000000"/>
          <w:sz w:val="28"/>
        </w:rPr>
        <w:t xml:space="preserve">
      11. Житель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города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12. Место работы/учебы/детского учреждения, должность </w:t>
      </w:r>
    </w:p>
    <w:p>
      <w:pPr>
        <w:spacing w:after="0"/>
        <w:ind w:left="0"/>
        <w:jc w:val="both"/>
      </w:pPr>
      <w:r>
        <w:rPr>
          <w:rFonts w:ascii="Times New Roman"/>
          <w:b w:val="false"/>
          <w:i w:val="false"/>
          <w:color w:val="000000"/>
          <w:sz w:val="28"/>
        </w:rPr>
        <w:t>
      13. Клинико-экспертный диагноз:</w:t>
      </w:r>
    </w:p>
    <w:p>
      <w:pPr>
        <w:spacing w:after="0"/>
        <w:ind w:left="0"/>
        <w:jc w:val="both"/>
      </w:pPr>
      <w:r>
        <w:rPr>
          <w:rFonts w:ascii="Times New Roman"/>
          <w:b w:val="false"/>
          <w:i w:val="false"/>
          <w:color w:val="000000"/>
          <w:sz w:val="28"/>
        </w:rPr>
        <w:t>
      основной диагноз наименование код сопутствующий диагноз наименование код</w:t>
      </w:r>
    </w:p>
    <w:p>
      <w:pPr>
        <w:spacing w:after="0"/>
        <w:ind w:left="0"/>
        <w:jc w:val="both"/>
      </w:pPr>
      <w:r>
        <w:rPr>
          <w:rFonts w:ascii="Times New Roman"/>
          <w:b w:val="false"/>
          <w:i w:val="false"/>
          <w:color w:val="000000"/>
          <w:sz w:val="28"/>
        </w:rPr>
        <w:t>
      14. Экспертное заключение МСЭ:</w:t>
      </w:r>
    </w:p>
    <w:p>
      <w:pPr>
        <w:spacing w:after="0"/>
        <w:ind w:left="0"/>
        <w:jc w:val="both"/>
      </w:pPr>
      <w:r>
        <w:rPr>
          <w:rFonts w:ascii="Times New Roman"/>
          <w:b w:val="false"/>
          <w:i w:val="false"/>
          <w:color w:val="000000"/>
          <w:sz w:val="28"/>
        </w:rPr>
        <w:t>
      14.1 группа инвалидности</w:t>
      </w:r>
    </w:p>
    <w:p>
      <w:pPr>
        <w:spacing w:after="0"/>
        <w:ind w:left="0"/>
        <w:jc w:val="both"/>
      </w:pPr>
      <w:r>
        <w:rPr>
          <w:rFonts w:ascii="Times New Roman"/>
          <w:b w:val="false"/>
          <w:i w:val="false"/>
          <w:color w:val="000000"/>
          <w:sz w:val="28"/>
        </w:rPr>
        <w:t>
      причина инвалидности срок инвалидности дата переосвидетельствования</w:t>
      </w:r>
    </w:p>
    <w:p>
      <w:pPr>
        <w:spacing w:after="0"/>
        <w:ind w:left="0"/>
        <w:jc w:val="both"/>
      </w:pPr>
      <w:r>
        <w:rPr>
          <w:rFonts w:ascii="Times New Roman"/>
          <w:b w:val="false"/>
          <w:i w:val="false"/>
          <w:color w:val="000000"/>
          <w:sz w:val="28"/>
        </w:rPr>
        <w:t>
      14.2 степень утраты общей трудоспособности, срок</w:t>
      </w:r>
    </w:p>
    <w:p>
      <w:pPr>
        <w:spacing w:after="0"/>
        <w:ind w:left="0"/>
        <w:jc w:val="both"/>
      </w:pPr>
      <w:r>
        <w:rPr>
          <w:rFonts w:ascii="Times New Roman"/>
          <w:b w:val="false"/>
          <w:i w:val="false"/>
          <w:color w:val="000000"/>
          <w:sz w:val="28"/>
        </w:rPr>
        <w:t>
      14.3 степень утраты профессиональной трудоспособности</w:t>
      </w:r>
    </w:p>
    <w:p>
      <w:pPr>
        <w:spacing w:after="0"/>
        <w:ind w:left="0"/>
        <w:jc w:val="both"/>
      </w:pPr>
      <w:r>
        <w:rPr>
          <w:rFonts w:ascii="Times New Roman"/>
          <w:b w:val="false"/>
          <w:i w:val="false"/>
          <w:color w:val="000000"/>
          <w:sz w:val="28"/>
        </w:rPr>
        <w:t>
      причина инвалидности срок инвалидности дата переосвидетельствования</w:t>
      </w:r>
    </w:p>
    <w:p>
      <w:pPr>
        <w:spacing w:after="0"/>
        <w:ind w:left="0"/>
        <w:jc w:val="both"/>
      </w:pPr>
      <w:r>
        <w:rPr>
          <w:rFonts w:ascii="Times New Roman"/>
          <w:b w:val="false"/>
          <w:i w:val="false"/>
          <w:color w:val="000000"/>
          <w:sz w:val="28"/>
        </w:rPr>
        <w:t xml:space="preserve">
      15. Разработана ИПР инвалида № </w:t>
      </w:r>
    </w:p>
    <w:p>
      <w:pPr>
        <w:spacing w:after="0"/>
        <w:ind w:left="0"/>
        <w:jc w:val="both"/>
      </w:pPr>
      <w:r>
        <w:rPr>
          <w:rFonts w:ascii="Times New Roman"/>
          <w:b w:val="false"/>
          <w:i w:val="false"/>
          <w:color w:val="000000"/>
          <w:sz w:val="28"/>
        </w:rPr>
        <w:t>
      16. Рекомендации по реабилитации</w:t>
      </w:r>
    </w:p>
    <w:p>
      <w:pPr>
        <w:spacing w:after="0"/>
        <w:ind w:left="0"/>
        <w:jc w:val="both"/>
      </w:pPr>
      <w:r>
        <w:rPr>
          <w:rFonts w:ascii="Times New Roman"/>
          <w:b w:val="false"/>
          <w:i w:val="false"/>
          <w:color w:val="000000"/>
          <w:sz w:val="28"/>
        </w:rPr>
        <w:t>
      a) по медицинской реабилитации</w:t>
      </w:r>
    </w:p>
    <w:p>
      <w:pPr>
        <w:spacing w:after="0"/>
        <w:ind w:left="0"/>
        <w:jc w:val="both"/>
      </w:pPr>
      <w:r>
        <w:rPr>
          <w:rFonts w:ascii="Times New Roman"/>
          <w:b w:val="false"/>
          <w:i w:val="false"/>
          <w:color w:val="000000"/>
          <w:sz w:val="28"/>
        </w:rPr>
        <w:t xml:space="preserve">
      b) по социальной реабилитации </w:t>
      </w:r>
    </w:p>
    <w:p>
      <w:pPr>
        <w:spacing w:after="0"/>
        <w:ind w:left="0"/>
        <w:jc w:val="both"/>
      </w:pPr>
      <w:r>
        <w:rPr>
          <w:rFonts w:ascii="Times New Roman"/>
          <w:b w:val="false"/>
          <w:i w:val="false"/>
          <w:color w:val="000000"/>
          <w:sz w:val="28"/>
        </w:rPr>
        <w:t xml:space="preserve">
      c) по профессиональной реабилитации </w:t>
      </w:r>
    </w:p>
    <w:p>
      <w:pPr>
        <w:spacing w:after="0"/>
        <w:ind w:left="0"/>
        <w:jc w:val="both"/>
      </w:pPr>
      <w:r>
        <w:rPr>
          <w:rFonts w:ascii="Times New Roman"/>
          <w:b w:val="false"/>
          <w:i w:val="false"/>
          <w:color w:val="000000"/>
          <w:sz w:val="28"/>
        </w:rPr>
        <w:t>
      17. № Акта медико-социальной экспертизы</w:t>
      </w:r>
    </w:p>
    <w:p>
      <w:pPr>
        <w:spacing w:after="0"/>
        <w:ind w:left="0"/>
        <w:jc w:val="both"/>
      </w:pPr>
      <w:r>
        <w:rPr>
          <w:rFonts w:ascii="Times New Roman"/>
          <w:b w:val="false"/>
          <w:i w:val="false"/>
          <w:color w:val="000000"/>
          <w:sz w:val="28"/>
        </w:rPr>
        <w:t>
      18. Удостоверено ЭЦП начальника отдела МСЭ/МК МСЭ</w:t>
      </w:r>
    </w:p>
    <w:p>
      <w:pPr>
        <w:spacing w:after="0"/>
        <w:ind w:left="0"/>
        <w:jc w:val="both"/>
      </w:pPr>
      <w:r>
        <w:rPr>
          <w:rFonts w:ascii="Times New Roman"/>
          <w:b w:val="false"/>
          <w:i w:val="false"/>
          <w:color w:val="000000"/>
          <w:sz w:val="28"/>
        </w:rPr>
        <w:t>
      Ф.И.О. (при его наличии)</w:t>
      </w:r>
    </w:p>
    <w:p>
      <w:pPr>
        <w:spacing w:after="0"/>
        <w:ind w:left="0"/>
        <w:jc w:val="both"/>
      </w:pPr>
      <w:r>
        <w:rPr>
          <w:rFonts w:ascii="Times New Roman"/>
          <w:b w:val="false"/>
          <w:i w:val="false"/>
          <w:color w:val="000000"/>
          <w:sz w:val="28"/>
        </w:rPr>
        <w:t xml:space="preserve">
      Примечание. Заключение на МСЭ заполняется в электронном виде и подписывается ЭЦП председателя ВКК. </w:t>
      </w:r>
    </w:p>
    <w:p>
      <w:pPr>
        <w:spacing w:after="0"/>
        <w:ind w:left="0"/>
        <w:jc w:val="both"/>
      </w:pPr>
      <w:r>
        <w:rPr>
          <w:rFonts w:ascii="Times New Roman"/>
          <w:b w:val="false"/>
          <w:i w:val="false"/>
          <w:color w:val="000000"/>
          <w:sz w:val="28"/>
        </w:rPr>
        <w:t>
      Извещение об экспертном заключении МСЭ заполняется в электронном виде и подписывается ЭЦП начальником отдела МСЭ/МК МСЭ.</w:t>
      </w:r>
    </w:p>
    <w:p>
      <w:pPr>
        <w:spacing w:after="0"/>
        <w:ind w:left="0"/>
        <w:jc w:val="both"/>
      </w:pPr>
      <w:r>
        <w:rPr>
          <w:rFonts w:ascii="Times New Roman"/>
          <w:b w:val="false"/>
          <w:i w:val="false"/>
          <w:color w:val="000000"/>
          <w:sz w:val="28"/>
        </w:rPr>
        <w:t>
      Заключению на МСЭ присваивается уникальный номер, который формируется информационной системой в автоматизированном режиме.</w:t>
      </w:r>
    </w:p>
    <w:p>
      <w:pPr>
        <w:spacing w:after="0"/>
        <w:ind w:left="0"/>
        <w:jc w:val="both"/>
      </w:pPr>
      <w:r>
        <w:rPr>
          <w:rFonts w:ascii="Times New Roman"/>
          <w:b w:val="false"/>
          <w:i w:val="false"/>
          <w:color w:val="000000"/>
          <w:sz w:val="28"/>
        </w:rPr>
        <w:t>
      Список сокращений формы № 088/у "Заключение на медико-социальную экспертизу":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6"/>
        <w:gridCol w:w="2492"/>
        <w:gridCol w:w="8452"/>
      </w:tblGrid>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другой уникальный признак, позволяющий отличать его от других))</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ВКК</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Врачебно-консультационная комиссия</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ИПР</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Индивидуальная программа реабилитации</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МСЭ</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Медико-социальная экспертиза</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МСЭ</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медико-социальной экспертизы</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МК МСЭ</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методологии и контроля МСЭ</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088-1/у утверждена приказом исполняющего обязанности Министра здравоохранения Республики Казахстан от "23" ноября 2010 года № 907</w:t>
            </w:r>
          </w:p>
        </w:tc>
      </w:tr>
    </w:tbl>
    <w:p>
      <w:pPr>
        <w:spacing w:after="0"/>
        <w:ind w:left="0"/>
        <w:jc w:val="both"/>
      </w:pPr>
      <w:r>
        <w:rPr>
          <w:rFonts w:ascii="Times New Roman"/>
          <w:b w:val="false"/>
          <w:i w:val="false"/>
          <w:color w:val="000000"/>
          <w:sz w:val="28"/>
        </w:rPr>
        <w:t>
      ЖУРНАЛ РЕГИСТРАЦИИ И РЕАБИЛИТАЦИИ ИНВАЛИДОВ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7"/>
        <w:gridCol w:w="430"/>
        <w:gridCol w:w="1467"/>
        <w:gridCol w:w="909"/>
        <w:gridCol w:w="550"/>
        <w:gridCol w:w="550"/>
        <w:gridCol w:w="430"/>
        <w:gridCol w:w="445"/>
        <w:gridCol w:w="430"/>
        <w:gridCol w:w="1906"/>
        <w:gridCol w:w="1401"/>
        <w:gridCol w:w="1348"/>
        <w:gridCol w:w="1307"/>
        <w:gridCol w:w="670"/>
      </w:tblGrid>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Р/с№№п/п</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Индивидуальный идентификационный номер</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возраст</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 и телефон</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инвалидности/</w:t>
            </w:r>
            <w:r>
              <w:br/>
            </w:r>
            <w:r>
              <w:rPr>
                <w:rFonts w:ascii="Times New Roman"/>
                <w:b w:val="false"/>
                <w:i w:val="false"/>
                <w:color w:val="000000"/>
                <w:sz w:val="20"/>
              </w:rPr>
              <w:t>
Ребенок-инвалид</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диагноз</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освидетельствования первичное (1) повторное (2)</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инвалидности /Ребенок-инвалид (1)</w:t>
            </w:r>
            <w:r>
              <w:br/>
            </w:r>
            <w:r>
              <w:rPr>
                <w:rFonts w:ascii="Times New Roman"/>
                <w:b w:val="false"/>
                <w:i w:val="false"/>
                <w:color w:val="000000"/>
                <w:sz w:val="20"/>
              </w:rPr>
              <w:t>
Группа снята (2)</w:t>
            </w:r>
            <w:r>
              <w:br/>
            </w:r>
            <w:r>
              <w:rPr>
                <w:rFonts w:ascii="Times New Roman"/>
                <w:b w:val="false"/>
                <w:i w:val="false"/>
                <w:color w:val="000000"/>
                <w:sz w:val="20"/>
              </w:rPr>
              <w:t>
Продлен больничный лист (3)</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Реабилитация</w:t>
            </w:r>
            <w:r>
              <w:br/>
            </w:r>
            <w:r>
              <w:rPr>
                <w:rFonts w:ascii="Times New Roman"/>
                <w:b w:val="false"/>
                <w:i w:val="false"/>
                <w:color w:val="000000"/>
                <w:sz w:val="20"/>
              </w:rPr>
              <w:t>
Круглосуточный стационар(1)</w:t>
            </w:r>
            <w:r>
              <w:br/>
            </w:r>
            <w:r>
              <w:rPr>
                <w:rFonts w:ascii="Times New Roman"/>
                <w:b w:val="false"/>
                <w:i w:val="false"/>
                <w:color w:val="000000"/>
                <w:sz w:val="20"/>
              </w:rPr>
              <w:t>
Дневной стационар в поликлинике(2)</w:t>
            </w:r>
            <w:r>
              <w:br/>
            </w:r>
            <w:r>
              <w:rPr>
                <w:rFonts w:ascii="Times New Roman"/>
                <w:b w:val="false"/>
                <w:i w:val="false"/>
                <w:color w:val="000000"/>
                <w:sz w:val="20"/>
              </w:rPr>
              <w:t>
Амбулатория(3)</w:t>
            </w:r>
            <w:r>
              <w:br/>
            </w:r>
            <w:r>
              <w:rPr>
                <w:rFonts w:ascii="Times New Roman"/>
                <w:b w:val="false"/>
                <w:i w:val="false"/>
                <w:color w:val="000000"/>
                <w:sz w:val="20"/>
              </w:rPr>
              <w:t>
Санаторно – курортное лечение(4)</w:t>
            </w:r>
            <w:r>
              <w:br/>
            </w:r>
            <w:r>
              <w:rPr>
                <w:rFonts w:ascii="Times New Roman"/>
                <w:b w:val="false"/>
                <w:i w:val="false"/>
                <w:color w:val="000000"/>
                <w:sz w:val="20"/>
              </w:rPr>
              <w:t>
Стационар на дому(5)</w:t>
            </w:r>
            <w:r>
              <w:br/>
            </w:r>
            <w:r>
              <w:rPr>
                <w:rFonts w:ascii="Times New Roman"/>
                <w:b w:val="false"/>
                <w:i w:val="false"/>
                <w:color w:val="000000"/>
                <w:sz w:val="20"/>
              </w:rPr>
              <w:t>
Реконструктивная хирургия (6)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медицинской реабилитации</w:t>
            </w:r>
            <w:r>
              <w:br/>
            </w:r>
            <w:r>
              <w:rPr>
                <w:rFonts w:ascii="Times New Roman"/>
                <w:b w:val="false"/>
                <w:i w:val="false"/>
                <w:color w:val="000000"/>
                <w:sz w:val="20"/>
              </w:rPr>
              <w:t>
Неиспонение(1)</w:t>
            </w:r>
            <w:r>
              <w:br/>
            </w:r>
            <w:r>
              <w:rPr>
                <w:rFonts w:ascii="Times New Roman"/>
                <w:b w:val="false"/>
                <w:i w:val="false"/>
                <w:color w:val="000000"/>
                <w:sz w:val="20"/>
              </w:rPr>
              <w:t>
Незавершенное (частичное) (2)</w:t>
            </w:r>
            <w:r>
              <w:br/>
            </w:r>
            <w:r>
              <w:rPr>
                <w:rFonts w:ascii="Times New Roman"/>
                <w:b w:val="false"/>
                <w:i w:val="false"/>
                <w:color w:val="000000"/>
                <w:sz w:val="20"/>
              </w:rPr>
              <w:t>
Полное(3)</w:t>
            </w:r>
            <w:r>
              <w:br/>
            </w:r>
            <w:r>
              <w:rPr>
                <w:rFonts w:ascii="Times New Roman"/>
                <w:b w:val="false"/>
                <w:i w:val="false"/>
                <w:color w:val="000000"/>
                <w:sz w:val="20"/>
              </w:rPr>
              <w:t>
Улучшение(4)</w:t>
            </w:r>
            <w:r>
              <w:br/>
            </w:r>
            <w:r>
              <w:rPr>
                <w:rFonts w:ascii="Times New Roman"/>
                <w:b w:val="false"/>
                <w:i w:val="false"/>
                <w:color w:val="000000"/>
                <w:sz w:val="20"/>
              </w:rPr>
              <w:t>
Выздоровление(5)</w:t>
            </w:r>
            <w:r>
              <w:br/>
            </w:r>
            <w:r>
              <w:rPr>
                <w:rFonts w:ascii="Times New Roman"/>
                <w:b w:val="false"/>
                <w:i w:val="false"/>
                <w:color w:val="000000"/>
                <w:sz w:val="20"/>
              </w:rPr>
              <w:t>
Ухудшение (6)</w:t>
            </w:r>
            <w:r>
              <w:br/>
            </w:r>
            <w:r>
              <w:rPr>
                <w:rFonts w:ascii="Times New Roman"/>
                <w:b w:val="false"/>
                <w:i w:val="false"/>
                <w:color w:val="000000"/>
                <w:sz w:val="20"/>
              </w:rPr>
              <w:t>
Без динамики (7)</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Умерло инвалидов</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088-2/у утверждена приказом исполняющего обязанности Министра здравоохранения Республики Казахстан от "23" ноября 2010 года № 907</w:t>
            </w:r>
          </w:p>
        </w:tc>
      </w:tr>
    </w:tbl>
    <w:bookmarkStart w:name="z22921" w:id="62"/>
    <w:p>
      <w:pPr>
        <w:spacing w:after="0"/>
        <w:ind w:left="0"/>
        <w:jc w:val="both"/>
      </w:pPr>
      <w:r>
        <w:rPr>
          <w:rFonts w:ascii="Times New Roman"/>
          <w:b w:val="false"/>
          <w:i w:val="false"/>
          <w:color w:val="000000"/>
          <w:sz w:val="28"/>
        </w:rPr>
        <w:t>
      Медицинская часть индивидуальной программы реабилитации (далее – ИПР) пациента/инвалида</w:t>
      </w:r>
    </w:p>
    <w:bookmarkEnd w:id="62"/>
    <w:p>
      <w:pPr>
        <w:spacing w:after="0"/>
        <w:ind w:left="0"/>
        <w:jc w:val="both"/>
      </w:pPr>
      <w:r>
        <w:rPr>
          <w:rFonts w:ascii="Times New Roman"/>
          <w:b w:val="false"/>
          <w:i w:val="false"/>
          <w:color w:val="000000"/>
          <w:sz w:val="28"/>
        </w:rPr>
        <w:t>
      1. Индивидуальный идентификационный номер</w:t>
      </w:r>
    </w:p>
    <w:p>
      <w:pPr>
        <w:spacing w:after="0"/>
        <w:ind w:left="0"/>
        <w:jc w:val="both"/>
      </w:pPr>
      <w:r>
        <w:rPr>
          <w:rFonts w:ascii="Times New Roman"/>
          <w:b w:val="false"/>
          <w:i w:val="false"/>
          <w:color w:val="000000"/>
          <w:sz w:val="28"/>
        </w:rPr>
        <w:t>
      2. Фамилия, имя, отчество (при его наличии)</w:t>
      </w:r>
    </w:p>
    <w:p>
      <w:pPr>
        <w:spacing w:after="0"/>
        <w:ind w:left="0"/>
        <w:jc w:val="both"/>
      </w:pPr>
      <w:r>
        <w:rPr>
          <w:rFonts w:ascii="Times New Roman"/>
          <w:b w:val="false"/>
          <w:i w:val="false"/>
          <w:color w:val="000000"/>
          <w:sz w:val="28"/>
        </w:rPr>
        <w:t>
      3. Дата рождения</w:t>
      </w:r>
    </w:p>
    <w:p>
      <w:pPr>
        <w:spacing w:after="0"/>
        <w:ind w:left="0"/>
        <w:jc w:val="both"/>
      </w:pPr>
      <w:r>
        <w:rPr>
          <w:rFonts w:ascii="Times New Roman"/>
          <w:b w:val="false"/>
          <w:i w:val="false"/>
          <w:color w:val="000000"/>
          <w:sz w:val="28"/>
        </w:rPr>
        <w:t>
      4. Адрес, домашний телефон</w:t>
      </w:r>
    </w:p>
    <w:p>
      <w:pPr>
        <w:spacing w:after="0"/>
        <w:ind w:left="0"/>
        <w:jc w:val="both"/>
      </w:pPr>
      <w:r>
        <w:rPr>
          <w:rFonts w:ascii="Times New Roman"/>
          <w:b w:val="false"/>
          <w:i w:val="false"/>
          <w:color w:val="000000"/>
          <w:sz w:val="28"/>
        </w:rPr>
        <w:t>
      5. ИПР разработан впервые, повторно (формирование, коррекция) (нужное подчеркнуть)</w:t>
      </w:r>
    </w:p>
    <w:p>
      <w:pPr>
        <w:spacing w:after="0"/>
        <w:ind w:left="0"/>
        <w:jc w:val="both"/>
      </w:pPr>
      <w:r>
        <w:rPr>
          <w:rFonts w:ascii="Times New Roman"/>
          <w:b w:val="false"/>
          <w:i w:val="false"/>
          <w:color w:val="000000"/>
          <w:sz w:val="28"/>
        </w:rPr>
        <w:t>
      6. Категория инвалидности (при наличии)</w:t>
      </w:r>
    </w:p>
    <w:p>
      <w:pPr>
        <w:spacing w:after="0"/>
        <w:ind w:left="0"/>
        <w:jc w:val="both"/>
      </w:pPr>
      <w:r>
        <w:rPr>
          <w:rFonts w:ascii="Times New Roman"/>
          <w:b w:val="false"/>
          <w:i w:val="false"/>
          <w:color w:val="000000"/>
          <w:sz w:val="28"/>
        </w:rPr>
        <w:t>
      7. Реабилитационный диагноз</w:t>
      </w:r>
    </w:p>
    <w:p>
      <w:pPr>
        <w:spacing w:after="0"/>
        <w:ind w:left="0"/>
        <w:jc w:val="both"/>
      </w:pPr>
      <w:r>
        <w:rPr>
          <w:rFonts w:ascii="Times New Roman"/>
          <w:b w:val="false"/>
          <w:i w:val="false"/>
          <w:color w:val="000000"/>
          <w:sz w:val="28"/>
        </w:rPr>
        <w:t>
      8. Шифр по Международной классификации болезней 10 пересмотра (далее – МКБ-10)</w:t>
      </w:r>
    </w:p>
    <w:p>
      <w:pPr>
        <w:spacing w:after="0"/>
        <w:ind w:left="0"/>
        <w:jc w:val="both"/>
      </w:pPr>
      <w:r>
        <w:rPr>
          <w:rFonts w:ascii="Times New Roman"/>
          <w:b w:val="false"/>
          <w:i w:val="false"/>
          <w:color w:val="000000"/>
          <w:sz w:val="28"/>
        </w:rPr>
        <w:t>
      9. Этап и объем медицинской реабилитации:</w:t>
      </w:r>
    </w:p>
    <w:p>
      <w:pPr>
        <w:spacing w:after="0"/>
        <w:ind w:left="0"/>
        <w:jc w:val="both"/>
      </w:pPr>
      <w:r>
        <w:rPr>
          <w:rFonts w:ascii="Times New Roman"/>
          <w:b w:val="false"/>
          <w:i w:val="false"/>
          <w:color w:val="000000"/>
          <w:sz w:val="28"/>
        </w:rPr>
        <w:t>
      9.1 этап и объем - для реабилитации больных (неврологического и нейрохирургического, кардиологического и кардиохирургического, травматологического и ортопедического профилей) второй этап - "Реабилитация II А", "Реабилитация II Б", третий этап - "Амбулаторная реабилитация II", дополнительный этап – поддерживающая (для инвалидов и детей), повторная (для детей)</w:t>
      </w:r>
    </w:p>
    <w:p>
      <w:pPr>
        <w:spacing w:after="0"/>
        <w:ind w:left="0"/>
        <w:jc w:val="both"/>
      </w:pPr>
      <w:r>
        <w:rPr>
          <w:rFonts w:ascii="Times New Roman"/>
          <w:b w:val="false"/>
          <w:i w:val="false"/>
          <w:color w:val="000000"/>
          <w:sz w:val="28"/>
        </w:rPr>
        <w:t>
      9.2 этап - для реабилитации больных других профилей второй этап (стационарный), третьий этап (амбулаторный)</w:t>
      </w:r>
    </w:p>
    <w:p>
      <w:pPr>
        <w:spacing w:after="0"/>
        <w:ind w:left="0"/>
        <w:jc w:val="both"/>
      </w:pPr>
      <w:r>
        <w:rPr>
          <w:rFonts w:ascii="Times New Roman"/>
          <w:b w:val="false"/>
          <w:i w:val="false"/>
          <w:color w:val="000000"/>
          <w:sz w:val="28"/>
        </w:rPr>
        <w:t>
      10. Образование</w:t>
      </w:r>
    </w:p>
    <w:p>
      <w:pPr>
        <w:spacing w:after="0"/>
        <w:ind w:left="0"/>
        <w:jc w:val="both"/>
      </w:pPr>
      <w:r>
        <w:rPr>
          <w:rFonts w:ascii="Times New Roman"/>
          <w:b w:val="false"/>
          <w:i w:val="false"/>
          <w:color w:val="000000"/>
          <w:sz w:val="28"/>
        </w:rPr>
        <w:t>
      11. Профессия (специальность)</w:t>
      </w:r>
    </w:p>
    <w:p>
      <w:pPr>
        <w:spacing w:after="0"/>
        <w:ind w:left="0"/>
        <w:jc w:val="both"/>
      </w:pPr>
      <w:r>
        <w:rPr>
          <w:rFonts w:ascii="Times New Roman"/>
          <w:b w:val="false"/>
          <w:i w:val="false"/>
          <w:color w:val="000000"/>
          <w:sz w:val="28"/>
        </w:rPr>
        <w:t>
      12. Реабилитационно-экспертное заключение:</w:t>
      </w:r>
    </w:p>
    <w:p>
      <w:pPr>
        <w:spacing w:after="0"/>
        <w:ind w:left="0"/>
        <w:jc w:val="both"/>
      </w:pPr>
      <w:r>
        <w:rPr>
          <w:rFonts w:ascii="Times New Roman"/>
          <w:b w:val="false"/>
          <w:i w:val="false"/>
          <w:color w:val="000000"/>
          <w:sz w:val="28"/>
        </w:rPr>
        <w:t>
      12.1 для других профилей реабилитационный прогноз (благоприятный, относительно благоприятный, сомнительный, неблагоприятный)</w:t>
      </w:r>
    </w:p>
    <w:p>
      <w:pPr>
        <w:spacing w:after="0"/>
        <w:ind w:left="0"/>
        <w:jc w:val="both"/>
      </w:pPr>
      <w:r>
        <w:rPr>
          <w:rFonts w:ascii="Times New Roman"/>
          <w:b w:val="false"/>
          <w:i w:val="false"/>
          <w:color w:val="000000"/>
          <w:sz w:val="28"/>
        </w:rPr>
        <w:t>
      12.2 реабилитационный потенциал: высокий, удовлетворительный, низкий, отсутствие реабилитационного потенциала;</w:t>
      </w:r>
    </w:p>
    <w:p>
      <w:pPr>
        <w:spacing w:after="0"/>
        <w:ind w:left="0"/>
        <w:jc w:val="both"/>
      </w:pPr>
      <w:r>
        <w:rPr>
          <w:rFonts w:ascii="Times New Roman"/>
          <w:b w:val="false"/>
          <w:i w:val="false"/>
          <w:color w:val="000000"/>
          <w:sz w:val="28"/>
        </w:rPr>
        <w:t>
      12.3 для больных (неврологического и нейрохирургического, кардиологического и кардиохирургического, травматологического и ортопедического профилей</w:t>
      </w:r>
    </w:p>
    <w:p>
      <w:pPr>
        <w:spacing w:after="0"/>
        <w:ind w:left="0"/>
        <w:jc w:val="both"/>
      </w:pPr>
      <w:r>
        <w:rPr>
          <w:rFonts w:ascii="Times New Roman"/>
          <w:b w:val="false"/>
          <w:i w:val="false"/>
          <w:color w:val="000000"/>
          <w:sz w:val="28"/>
        </w:rPr>
        <w:t>
      12.4 реабилитационный прогноз и реабилитационный потенциал в соответствии с международными критериями).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7"/>
        <w:gridCol w:w="2767"/>
        <w:gridCol w:w="1998"/>
        <w:gridCol w:w="1999"/>
        <w:gridCol w:w="1999"/>
      </w:tblGrid>
      <w:tr>
        <w:trPr>
          <w:trHeight w:val="30" w:hRule="atLeast"/>
        </w:trPr>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Профили</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реабилитации</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реабилитации</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результатов</w:t>
            </w:r>
          </w:p>
        </w:tc>
      </w:tr>
      <w:tr>
        <w:trPr>
          <w:trHeight w:val="30" w:hRule="atLeast"/>
        </w:trPr>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Неврология, нейрохирургия</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Кардиология, кардиохирургия</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Травмотология, ортопедия</w:t>
            </w:r>
          </w:p>
        </w:tc>
        <w:tc>
          <w:tcPr>
            <w:tcW w:w="1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13. Мероприятия по медицинской реабилитации*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83"/>
        <w:gridCol w:w="1984"/>
        <w:gridCol w:w="3687"/>
        <w:gridCol w:w="3862"/>
        <w:gridCol w:w="1384"/>
      </w:tblGrid>
      <w:tr>
        <w:trPr>
          <w:trHeight w:val="30" w:hRule="atLeast"/>
        </w:trPr>
        <w:tc>
          <w:tcPr>
            <w:tcW w:w="13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9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 и услуги по медицинской реабилитации</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медицинской реабилитации</w:t>
            </w:r>
          </w:p>
        </w:tc>
        <w:tc>
          <w:tcPr>
            <w:tcW w:w="38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об исполнении (+ ,-)</w:t>
            </w:r>
          </w:p>
        </w:tc>
        <w:tc>
          <w:tcPr>
            <w:tcW w:w="13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Обоснование причины не выполнения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длительность, организация проведения медицинской реабилитации (указать)</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Физическая реабилитация </w:t>
            </w:r>
            <w:r>
              <w:br/>
            </w:r>
            <w:r>
              <w:rPr>
                <w:rFonts w:ascii="Times New Roman"/>
                <w:b w:val="false"/>
                <w:i w:val="false"/>
                <w:color w:val="000000"/>
                <w:sz w:val="20"/>
              </w:rPr>
              <w:t>
Физиотерапия</w:t>
            </w:r>
            <w:r>
              <w:br/>
            </w:r>
            <w:r>
              <w:rPr>
                <w:rFonts w:ascii="Times New Roman"/>
                <w:b w:val="false"/>
                <w:i w:val="false"/>
                <w:color w:val="000000"/>
                <w:sz w:val="20"/>
              </w:rPr>
              <w:t>
Психокоррекция</w:t>
            </w:r>
            <w:r>
              <w:br/>
            </w:r>
            <w:r>
              <w:rPr>
                <w:rFonts w:ascii="Times New Roman"/>
                <w:b w:val="false"/>
                <w:i w:val="false"/>
                <w:color w:val="000000"/>
                <w:sz w:val="20"/>
              </w:rPr>
              <w:t>
Эрготерапия</w:t>
            </w:r>
            <w:r>
              <w:br/>
            </w:r>
            <w:r>
              <w:rPr>
                <w:rFonts w:ascii="Times New Roman"/>
                <w:b w:val="false"/>
                <w:i w:val="false"/>
                <w:color w:val="000000"/>
                <w:sz w:val="20"/>
              </w:rPr>
              <w:t xml:space="preserve">
Консультация социального работника </w:t>
            </w:r>
            <w:r>
              <w:br/>
            </w:r>
            <w:r>
              <w:rPr>
                <w:rFonts w:ascii="Times New Roman"/>
                <w:b w:val="false"/>
                <w:i w:val="false"/>
                <w:color w:val="000000"/>
                <w:sz w:val="20"/>
              </w:rPr>
              <w:t>
Обучение пациента</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Реконструктивная хирургия</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услуги (вписать)</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Примечание: * – заполняет профильный специалист мультидисциплинарной команды</w:t>
      </w:r>
    </w:p>
    <w:p>
      <w:pPr>
        <w:spacing w:after="0"/>
        <w:ind w:left="0"/>
        <w:jc w:val="both"/>
      </w:pPr>
      <w:r>
        <w:rPr>
          <w:rFonts w:ascii="Times New Roman"/>
          <w:b w:val="false"/>
          <w:i w:val="false"/>
          <w:color w:val="000000"/>
          <w:sz w:val="28"/>
        </w:rPr>
        <w:t>
      14. Рекомендации по медико-социальной реабилитации*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62"/>
        <w:gridCol w:w="3974"/>
        <w:gridCol w:w="4164"/>
      </w:tblGrid>
      <w:tr>
        <w:trPr>
          <w:trHeight w:val="30" w:hRule="atLeast"/>
        </w:trPr>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 услуги, технические средства</w:t>
            </w:r>
          </w:p>
        </w:tc>
        <w:tc>
          <w:tcPr>
            <w:tcW w:w="3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проведения</w:t>
            </w:r>
            <w:r>
              <w:br/>
            </w:r>
            <w:r>
              <w:rPr>
                <w:rFonts w:ascii="Times New Roman"/>
                <w:b w:val="false"/>
                <w:i w:val="false"/>
                <w:color w:val="000000"/>
                <w:sz w:val="20"/>
              </w:rPr>
              <w:t>
(месяц и год реализации)</w:t>
            </w:r>
          </w:p>
        </w:tc>
        <w:tc>
          <w:tcPr>
            <w:tcW w:w="4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Конкретные виды, в которых нуждается пациент</w:t>
            </w:r>
          </w:p>
        </w:tc>
      </w:tr>
      <w:tr>
        <w:trPr>
          <w:trHeight w:val="30" w:hRule="atLeast"/>
        </w:trPr>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Протезирование и ортезирование</w:t>
            </w:r>
          </w:p>
        </w:tc>
        <w:tc>
          <w:tcPr>
            <w:tcW w:w="3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техническими средствами медицинской реабилитации</w:t>
            </w:r>
          </w:p>
        </w:tc>
        <w:tc>
          <w:tcPr>
            <w:tcW w:w="3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Санаторное лечение (указать профиль)</w:t>
            </w:r>
          </w:p>
        </w:tc>
        <w:tc>
          <w:tcPr>
            <w:tcW w:w="3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Обучение пациента методам реабилитации в домашних условиях</w:t>
            </w:r>
          </w:p>
        </w:tc>
        <w:tc>
          <w:tcPr>
            <w:tcW w:w="3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c>
          <w:tcPr>
            <w:tcW w:w="3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Примечание: * – заполняет профильный специалист/медицинский реабилитолог мультидисциплинарной команды</w:t>
      </w:r>
    </w:p>
    <w:p>
      <w:pPr>
        <w:spacing w:after="0"/>
        <w:ind w:left="0"/>
        <w:jc w:val="both"/>
      </w:pPr>
      <w:r>
        <w:rPr>
          <w:rFonts w:ascii="Times New Roman"/>
          <w:b w:val="false"/>
          <w:i w:val="false"/>
          <w:color w:val="000000"/>
          <w:sz w:val="28"/>
        </w:rPr>
        <w:t>
      15. Оценка результатов медицинской реабилитации:</w:t>
      </w:r>
    </w:p>
    <w:p>
      <w:pPr>
        <w:spacing w:after="0"/>
        <w:ind w:left="0"/>
        <w:jc w:val="both"/>
      </w:pPr>
      <w:r>
        <w:rPr>
          <w:rFonts w:ascii="Times New Roman"/>
          <w:b w:val="false"/>
          <w:i w:val="false"/>
          <w:color w:val="000000"/>
          <w:sz w:val="28"/>
        </w:rPr>
        <w:t>
      15.1 восстановление нарушенных функций (полное или частичное), компенсация нарушенных функций (полная или частичная), отсутствие положительного результата) на основании полученных результатов</w:t>
      </w:r>
    </w:p>
    <w:p>
      <w:pPr>
        <w:spacing w:after="0"/>
        <w:ind w:left="0"/>
        <w:jc w:val="both"/>
      </w:pPr>
      <w:r>
        <w:rPr>
          <w:rFonts w:ascii="Times New Roman"/>
          <w:b w:val="false"/>
          <w:i w:val="false"/>
          <w:color w:val="000000"/>
          <w:sz w:val="28"/>
        </w:rPr>
        <w:t>
      Дата</w:t>
      </w:r>
    </w:p>
    <w:p>
      <w:pPr>
        <w:spacing w:after="0"/>
        <w:ind w:left="0"/>
        <w:jc w:val="both"/>
      </w:pPr>
      <w:r>
        <w:rPr>
          <w:rFonts w:ascii="Times New Roman"/>
          <w:b w:val="false"/>
          <w:i w:val="false"/>
          <w:color w:val="000000"/>
          <w:sz w:val="28"/>
        </w:rPr>
        <w:t>
      Удостоверено электронной цифровой подписью (далее – ЭЦП) руководителем МДК Фамилия, имя, отчество (при его наличии))</w:t>
      </w:r>
    </w:p>
    <w:p>
      <w:pPr>
        <w:spacing w:after="0"/>
        <w:ind w:left="0"/>
        <w:jc w:val="both"/>
      </w:pPr>
      <w:r>
        <w:rPr>
          <w:rFonts w:ascii="Times New Roman"/>
          <w:b w:val="false"/>
          <w:i w:val="false"/>
          <w:color w:val="000000"/>
          <w:sz w:val="28"/>
        </w:rPr>
        <w:t>
      Удостоверено ЭЦП председателя ВКК/Фамилия, имя, отчество (при его наличии)</w:t>
      </w:r>
    </w:p>
    <w:p>
      <w:pPr>
        <w:spacing w:after="0"/>
        <w:ind w:left="0"/>
        <w:jc w:val="both"/>
      </w:pPr>
      <w:r>
        <w:rPr>
          <w:rFonts w:ascii="Times New Roman"/>
          <w:b w:val="false"/>
          <w:i w:val="false"/>
          <w:color w:val="000000"/>
          <w:sz w:val="28"/>
        </w:rPr>
        <w:t>
      16. Оценка результатов реализации медицинской части ИПР (подчеркнуть):</w:t>
      </w:r>
    </w:p>
    <w:p>
      <w:pPr>
        <w:spacing w:after="0"/>
        <w:ind w:left="0"/>
        <w:jc w:val="both"/>
      </w:pPr>
      <w:r>
        <w:rPr>
          <w:rFonts w:ascii="Times New Roman"/>
          <w:b w:val="false"/>
          <w:i w:val="false"/>
          <w:color w:val="000000"/>
          <w:sz w:val="28"/>
        </w:rPr>
        <w:t>
      восстановление нарушенных функций (полное или частичное),</w:t>
      </w:r>
    </w:p>
    <w:p>
      <w:pPr>
        <w:spacing w:after="0"/>
        <w:ind w:left="0"/>
        <w:jc w:val="both"/>
      </w:pPr>
      <w:r>
        <w:rPr>
          <w:rFonts w:ascii="Times New Roman"/>
          <w:b w:val="false"/>
          <w:i w:val="false"/>
          <w:color w:val="000000"/>
          <w:sz w:val="28"/>
        </w:rPr>
        <w:t>
      компенсация нарушенных функций (полная или частичная), отсутствие положительного результата)</w:t>
      </w:r>
    </w:p>
    <w:p>
      <w:pPr>
        <w:spacing w:after="0"/>
        <w:ind w:left="0"/>
        <w:jc w:val="both"/>
      </w:pPr>
      <w:r>
        <w:rPr>
          <w:rFonts w:ascii="Times New Roman"/>
          <w:b w:val="false"/>
          <w:i w:val="false"/>
          <w:color w:val="000000"/>
          <w:sz w:val="28"/>
        </w:rPr>
        <w:t>
      Удостоверено ЭЦП руководителя отдела МСЭ/Фамилия, имя, отчество (при его наличии)</w:t>
      </w:r>
    </w:p>
    <w:p>
      <w:pPr>
        <w:spacing w:after="0"/>
        <w:ind w:left="0"/>
        <w:jc w:val="both"/>
      </w:pPr>
      <w:r>
        <w:rPr>
          <w:rFonts w:ascii="Times New Roman"/>
          <w:b w:val="false"/>
          <w:i w:val="false"/>
          <w:color w:val="000000"/>
          <w:sz w:val="28"/>
        </w:rPr>
        <w:t>
      Примечание. Медицинская часть ИПР заполняется в электронном виде. Медицинской части ИПР присваивается уникальный номер, который формируется информационной системой в автоматизированном режиме.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090/у утверждена приказом исполняющего обязанности Министра здравоохранения Республики Казахстан от 23 ноября 2010 года № 907</w:t>
            </w:r>
          </w:p>
        </w:tc>
      </w:tr>
    </w:tbl>
    <w:bookmarkStart w:name="z22736" w:id="63"/>
    <w:p>
      <w:pPr>
        <w:spacing w:after="0"/>
        <w:ind w:left="0"/>
        <w:jc w:val="left"/>
      </w:pPr>
      <w:r>
        <w:rPr>
          <w:rFonts w:ascii="Times New Roman"/>
          <w:b/>
          <w:i w:val="false"/>
          <w:color w:val="000000"/>
        </w:rPr>
        <w:t xml:space="preserve"> Извещение</w:t>
      </w:r>
    </w:p>
    <w:bookmarkEnd w:id="63"/>
    <w:p>
      <w:pPr>
        <w:spacing w:after="0"/>
        <w:ind w:left="0"/>
        <w:jc w:val="both"/>
      </w:pPr>
      <w:r>
        <w:rPr>
          <w:rFonts w:ascii="Times New Roman"/>
          <w:b w:val="false"/>
          <w:i w:val="false"/>
          <w:color w:val="000000"/>
          <w:sz w:val="28"/>
        </w:rPr>
        <w:t>
      Направлено в:</w:t>
      </w:r>
    </w:p>
    <w:p>
      <w:pPr>
        <w:spacing w:after="0"/>
        <w:ind w:left="0"/>
        <w:jc w:val="both"/>
      </w:pPr>
      <w:r>
        <w:rPr>
          <w:rFonts w:ascii="Times New Roman"/>
          <w:b w:val="false"/>
          <w:i w:val="false"/>
          <w:color w:val="000000"/>
          <w:sz w:val="28"/>
        </w:rPr>
        <w:t>
      Общая часть</w:t>
      </w:r>
    </w:p>
    <w:p>
      <w:pPr>
        <w:spacing w:after="0"/>
        <w:ind w:left="0"/>
        <w:jc w:val="both"/>
      </w:pPr>
      <w:r>
        <w:rPr>
          <w:rFonts w:ascii="Times New Roman"/>
          <w:b w:val="false"/>
          <w:i w:val="false"/>
          <w:color w:val="000000"/>
          <w:sz w:val="28"/>
        </w:rPr>
        <w:t xml:space="preserve">
      1. ИИН </w:t>
      </w:r>
    </w:p>
    <w:p>
      <w:pPr>
        <w:spacing w:after="0"/>
        <w:ind w:left="0"/>
        <w:jc w:val="both"/>
      </w:pPr>
      <w:r>
        <w:rPr>
          <w:rFonts w:ascii="Times New Roman"/>
          <w:b w:val="false"/>
          <w:i w:val="false"/>
          <w:color w:val="000000"/>
          <w:sz w:val="28"/>
        </w:rPr>
        <w:t>
      2. Ф.И.О. (при его наличии)</w:t>
      </w:r>
    </w:p>
    <w:p>
      <w:pPr>
        <w:spacing w:after="0"/>
        <w:ind w:left="0"/>
        <w:jc w:val="both"/>
      </w:pPr>
      <w:r>
        <w:rPr>
          <w:rFonts w:ascii="Times New Roman"/>
          <w:b w:val="false"/>
          <w:i w:val="false"/>
          <w:color w:val="000000"/>
          <w:sz w:val="28"/>
        </w:rPr>
        <w:t xml:space="preserve">
      3. Дата рождения </w:t>
      </w:r>
    </w:p>
    <w:p>
      <w:pPr>
        <w:spacing w:after="0"/>
        <w:ind w:left="0"/>
        <w:jc w:val="both"/>
      </w:pPr>
      <w:r>
        <w:rPr>
          <w:rFonts w:ascii="Times New Roman"/>
          <w:b w:val="false"/>
          <w:i w:val="false"/>
          <w:color w:val="000000"/>
          <w:sz w:val="28"/>
        </w:rPr>
        <w:t xml:space="preserve">
      4. Пол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Адрес проживания</w:t>
      </w:r>
    </w:p>
    <w:p>
      <w:pPr>
        <w:spacing w:after="0"/>
        <w:ind w:left="0"/>
        <w:jc w:val="both"/>
      </w:pPr>
      <w:r>
        <w:rPr>
          <w:rFonts w:ascii="Times New Roman"/>
          <w:b w:val="false"/>
          <w:i w:val="false"/>
          <w:color w:val="000000"/>
          <w:sz w:val="28"/>
        </w:rPr>
        <w:t xml:space="preserve">
      6. Контактный телефон </w:t>
      </w:r>
    </w:p>
    <w:p>
      <w:pPr>
        <w:spacing w:after="0"/>
        <w:ind w:left="0"/>
        <w:jc w:val="both"/>
      </w:pPr>
      <w:r>
        <w:rPr>
          <w:rFonts w:ascii="Times New Roman"/>
          <w:b w:val="false"/>
          <w:i w:val="false"/>
          <w:color w:val="000000"/>
          <w:sz w:val="28"/>
        </w:rPr>
        <w:t>
      7. Семейное положение</w:t>
      </w:r>
    </w:p>
    <w:p>
      <w:pPr>
        <w:spacing w:after="0"/>
        <w:ind w:left="0"/>
        <w:jc w:val="both"/>
      </w:pPr>
      <w:r>
        <w:rPr>
          <w:rFonts w:ascii="Times New Roman"/>
          <w:b w:val="false"/>
          <w:i w:val="false"/>
          <w:color w:val="000000"/>
          <w:sz w:val="28"/>
        </w:rPr>
        <w:t>
      8. Место работы/учебы/детского учреждения</w:t>
      </w:r>
    </w:p>
    <w:p>
      <w:pPr>
        <w:spacing w:after="0"/>
        <w:ind w:left="0"/>
        <w:jc w:val="both"/>
      </w:pPr>
      <w:r>
        <w:rPr>
          <w:rFonts w:ascii="Times New Roman"/>
          <w:b w:val="false"/>
          <w:i w:val="false"/>
          <w:color w:val="000000"/>
          <w:sz w:val="28"/>
        </w:rPr>
        <w:t>
      9. Адрес организации</w:t>
      </w:r>
    </w:p>
    <w:p>
      <w:pPr>
        <w:spacing w:after="0"/>
        <w:ind w:left="0"/>
        <w:jc w:val="both"/>
      </w:pPr>
      <w:r>
        <w:rPr>
          <w:rFonts w:ascii="Times New Roman"/>
          <w:b w:val="false"/>
          <w:i w:val="false"/>
          <w:color w:val="000000"/>
          <w:sz w:val="28"/>
        </w:rPr>
        <w:t>
      10. Должность пациента</w:t>
      </w:r>
    </w:p>
    <w:p>
      <w:pPr>
        <w:spacing w:after="0"/>
        <w:ind w:left="0"/>
        <w:jc w:val="both"/>
      </w:pPr>
      <w:r>
        <w:rPr>
          <w:rFonts w:ascii="Times New Roman"/>
          <w:b w:val="false"/>
          <w:i w:val="false"/>
          <w:color w:val="000000"/>
          <w:sz w:val="28"/>
        </w:rPr>
        <w:t>
      11. Дата: заболевания первичного обращения/выявления установления диагноза госпитализации</w:t>
      </w:r>
    </w:p>
    <w:p>
      <w:pPr>
        <w:spacing w:after="0"/>
        <w:ind w:left="0"/>
        <w:jc w:val="both"/>
      </w:pPr>
      <w:r>
        <w:rPr>
          <w:rFonts w:ascii="Times New Roman"/>
          <w:b w:val="false"/>
          <w:i w:val="false"/>
          <w:color w:val="000000"/>
          <w:sz w:val="28"/>
        </w:rPr>
        <w:t>
      12. Диагноз</w:t>
      </w:r>
    </w:p>
    <w:p>
      <w:pPr>
        <w:spacing w:after="0"/>
        <w:ind w:left="0"/>
        <w:jc w:val="both"/>
      </w:pPr>
      <w:r>
        <w:rPr>
          <w:rFonts w:ascii="Times New Roman"/>
          <w:b w:val="false"/>
          <w:i w:val="false"/>
          <w:color w:val="000000"/>
          <w:sz w:val="28"/>
        </w:rPr>
        <w:t xml:space="preserve">
      13. Куда направлен пациент (из регистра МО) </w:t>
      </w:r>
    </w:p>
    <w:p>
      <w:pPr>
        <w:spacing w:after="0"/>
        <w:ind w:left="0"/>
        <w:jc w:val="both"/>
      </w:pPr>
      <w:r>
        <w:rPr>
          <w:rFonts w:ascii="Times New Roman"/>
          <w:b w:val="false"/>
          <w:i w:val="false"/>
          <w:color w:val="000000"/>
          <w:sz w:val="28"/>
        </w:rPr>
        <w:t>
      14. Наименование МО заполнившей извещение (из регистра МО)</w:t>
      </w:r>
    </w:p>
    <w:p>
      <w:pPr>
        <w:spacing w:after="0"/>
        <w:ind w:left="0"/>
        <w:jc w:val="both"/>
      </w:pPr>
      <w:r>
        <w:rPr>
          <w:rFonts w:ascii="Times New Roman"/>
          <w:b w:val="false"/>
          <w:i w:val="false"/>
          <w:color w:val="000000"/>
          <w:sz w:val="28"/>
        </w:rPr>
        <w:t>
      15. Ф.И.О. (при его наличии) и идентификатор врача заполнившего извещение</w:t>
      </w:r>
    </w:p>
    <w:p>
      <w:pPr>
        <w:spacing w:after="0"/>
        <w:ind w:left="0"/>
        <w:jc w:val="both"/>
      </w:pPr>
      <w:r>
        <w:rPr>
          <w:rFonts w:ascii="Times New Roman"/>
          <w:b w:val="false"/>
          <w:i w:val="false"/>
          <w:color w:val="000000"/>
          <w:sz w:val="28"/>
        </w:rPr>
        <w:t>
      16. Дата и время заполнения</w:t>
      </w:r>
    </w:p>
    <w:p>
      <w:pPr>
        <w:spacing w:after="0"/>
        <w:ind w:left="0"/>
        <w:jc w:val="both"/>
      </w:pPr>
      <w:r>
        <w:rPr>
          <w:rFonts w:ascii="Times New Roman"/>
          <w:b w:val="false"/>
          <w:i w:val="false"/>
          <w:color w:val="000000"/>
          <w:sz w:val="28"/>
        </w:rPr>
        <w:t>
      Заполняется при инфекционных заболеваниях:</w:t>
      </w:r>
    </w:p>
    <w:p>
      <w:pPr>
        <w:spacing w:after="0"/>
        <w:ind w:left="0"/>
        <w:jc w:val="both"/>
      </w:pPr>
      <w:r>
        <w:rPr>
          <w:rFonts w:ascii="Times New Roman"/>
          <w:b w:val="false"/>
          <w:i w:val="false"/>
          <w:color w:val="000000"/>
          <w:sz w:val="28"/>
        </w:rPr>
        <w:t>
      1. Указать где произошло, описать обстоятельства</w:t>
      </w:r>
    </w:p>
    <w:p>
      <w:pPr>
        <w:spacing w:after="0"/>
        <w:ind w:left="0"/>
        <w:jc w:val="both"/>
      </w:pPr>
      <w:r>
        <w:rPr>
          <w:rFonts w:ascii="Times New Roman"/>
          <w:b w:val="false"/>
          <w:i w:val="false"/>
          <w:color w:val="000000"/>
          <w:sz w:val="28"/>
        </w:rPr>
        <w:t>
      2. Контактные лица:</w:t>
      </w:r>
    </w:p>
    <w:p>
      <w:pPr>
        <w:spacing w:after="0"/>
        <w:ind w:left="0"/>
        <w:jc w:val="both"/>
      </w:pPr>
      <w:r>
        <w:rPr>
          <w:rFonts w:ascii="Times New Roman"/>
          <w:b w:val="false"/>
          <w:i w:val="false"/>
          <w:color w:val="000000"/>
          <w:sz w:val="28"/>
        </w:rPr>
        <w:t>
      2.1 Ф.И.О. (при его наличии)</w:t>
      </w:r>
    </w:p>
    <w:p>
      <w:pPr>
        <w:spacing w:after="0"/>
        <w:ind w:left="0"/>
        <w:jc w:val="both"/>
      </w:pPr>
      <w:r>
        <w:rPr>
          <w:rFonts w:ascii="Times New Roman"/>
          <w:b w:val="false"/>
          <w:i w:val="false"/>
          <w:color w:val="000000"/>
          <w:sz w:val="28"/>
        </w:rPr>
        <w:t>
      2.2 Отношение к пациенту</w:t>
      </w:r>
    </w:p>
    <w:p>
      <w:pPr>
        <w:spacing w:after="0"/>
        <w:ind w:left="0"/>
        <w:jc w:val="both"/>
      </w:pPr>
      <w:r>
        <w:rPr>
          <w:rFonts w:ascii="Times New Roman"/>
          <w:b w:val="false"/>
          <w:i w:val="false"/>
          <w:color w:val="000000"/>
          <w:sz w:val="28"/>
        </w:rPr>
        <w:t>
      2.3 Адрес проживания</w:t>
      </w:r>
    </w:p>
    <w:p>
      <w:pPr>
        <w:spacing w:after="0"/>
        <w:ind w:left="0"/>
        <w:jc w:val="both"/>
      </w:pPr>
      <w:r>
        <w:rPr>
          <w:rFonts w:ascii="Times New Roman"/>
          <w:b w:val="false"/>
          <w:i w:val="false"/>
          <w:color w:val="000000"/>
          <w:sz w:val="28"/>
        </w:rPr>
        <w:t>
      2.4 Контакты</w:t>
      </w:r>
    </w:p>
    <w:p>
      <w:pPr>
        <w:spacing w:after="0"/>
        <w:ind w:left="0"/>
        <w:jc w:val="both"/>
      </w:pPr>
      <w:r>
        <w:rPr>
          <w:rFonts w:ascii="Times New Roman"/>
          <w:b w:val="false"/>
          <w:i w:val="false"/>
          <w:color w:val="000000"/>
          <w:sz w:val="28"/>
        </w:rPr>
        <w:t>
      3. Проведенные первичные противоэпидемические мероприятия и дополнительные сведения</w:t>
      </w:r>
    </w:p>
    <w:p>
      <w:pPr>
        <w:spacing w:after="0"/>
        <w:ind w:left="0"/>
        <w:jc w:val="both"/>
      </w:pPr>
      <w:r>
        <w:rPr>
          <w:rFonts w:ascii="Times New Roman"/>
          <w:b w:val="false"/>
          <w:i w:val="false"/>
          <w:color w:val="000000"/>
          <w:sz w:val="28"/>
        </w:rPr>
        <w:t>
      Заполняется при профессиональных заболеваниях:</w:t>
      </w:r>
    </w:p>
    <w:p>
      <w:pPr>
        <w:spacing w:after="0"/>
        <w:ind w:left="0"/>
        <w:jc w:val="both"/>
      </w:pPr>
      <w:r>
        <w:rPr>
          <w:rFonts w:ascii="Times New Roman"/>
          <w:b w:val="false"/>
          <w:i w:val="false"/>
          <w:color w:val="000000"/>
          <w:sz w:val="28"/>
        </w:rPr>
        <w:t xml:space="preserve">
      1. Общий стаж работы </w:t>
      </w:r>
    </w:p>
    <w:p>
      <w:pPr>
        <w:spacing w:after="0"/>
        <w:ind w:left="0"/>
        <w:jc w:val="both"/>
      </w:pPr>
      <w:r>
        <w:rPr>
          <w:rFonts w:ascii="Times New Roman"/>
          <w:b w:val="false"/>
          <w:i w:val="false"/>
          <w:color w:val="000000"/>
          <w:sz w:val="28"/>
        </w:rPr>
        <w:t>
      2. Стаж работы (в контакте с вредными производственными факторами)</w:t>
      </w:r>
    </w:p>
    <w:p>
      <w:pPr>
        <w:spacing w:after="0"/>
        <w:ind w:left="0"/>
        <w:jc w:val="both"/>
      </w:pPr>
      <w:r>
        <w:rPr>
          <w:rFonts w:ascii="Times New Roman"/>
          <w:b w:val="false"/>
          <w:i w:val="false"/>
          <w:color w:val="000000"/>
          <w:sz w:val="28"/>
        </w:rPr>
        <w:t>
      3. Вредный производственный фактор, вызвавший заболевание</w:t>
      </w:r>
    </w:p>
    <w:p>
      <w:pPr>
        <w:spacing w:after="0"/>
        <w:ind w:left="0"/>
        <w:jc w:val="both"/>
      </w:pPr>
      <w:r>
        <w:rPr>
          <w:rFonts w:ascii="Times New Roman"/>
          <w:b w:val="false"/>
          <w:i w:val="false"/>
          <w:color w:val="000000"/>
          <w:sz w:val="28"/>
        </w:rPr>
        <w:t>
      4. Если отравление – указать где произошло, чем отравлен</w:t>
      </w:r>
    </w:p>
    <w:p>
      <w:pPr>
        <w:spacing w:after="0"/>
        <w:ind w:left="0"/>
        <w:jc w:val="both"/>
      </w:pPr>
      <w:r>
        <w:rPr>
          <w:rFonts w:ascii="Times New Roman"/>
          <w:b w:val="false"/>
          <w:i w:val="false"/>
          <w:color w:val="000000"/>
          <w:sz w:val="28"/>
        </w:rPr>
        <w:t>
      Заполняется при онкозаболевании:</w:t>
      </w:r>
    </w:p>
    <w:p>
      <w:pPr>
        <w:spacing w:after="0"/>
        <w:ind w:left="0"/>
        <w:jc w:val="both"/>
      </w:pPr>
      <w:r>
        <w:rPr>
          <w:rFonts w:ascii="Times New Roman"/>
          <w:b w:val="false"/>
          <w:i w:val="false"/>
          <w:color w:val="000000"/>
          <w:sz w:val="28"/>
        </w:rPr>
        <w:t xml:space="preserve">
      1. Обстоятельства выявления опухоли </w:t>
      </w:r>
    </w:p>
    <w:p>
      <w:pPr>
        <w:spacing w:after="0"/>
        <w:ind w:left="0"/>
        <w:jc w:val="both"/>
      </w:pPr>
      <w:r>
        <w:rPr>
          <w:rFonts w:ascii="Times New Roman"/>
          <w:b w:val="false"/>
          <w:i w:val="false"/>
          <w:color w:val="000000"/>
          <w:sz w:val="28"/>
        </w:rPr>
        <w:t>
      2. Стадия опухолевого процесса</w:t>
      </w:r>
    </w:p>
    <w:p>
      <w:pPr>
        <w:spacing w:after="0"/>
        <w:ind w:left="0"/>
        <w:jc w:val="both"/>
      </w:pPr>
      <w:r>
        <w:rPr>
          <w:rFonts w:ascii="Times New Roman"/>
          <w:b w:val="false"/>
          <w:i w:val="false"/>
          <w:color w:val="000000"/>
          <w:sz w:val="28"/>
        </w:rPr>
        <w:t>
      3. Диагноз</w:t>
      </w:r>
    </w:p>
    <w:p>
      <w:pPr>
        <w:spacing w:after="0"/>
        <w:ind w:left="0"/>
        <w:jc w:val="both"/>
      </w:pPr>
      <w:r>
        <w:rPr>
          <w:rFonts w:ascii="Times New Roman"/>
          <w:b w:val="false"/>
          <w:i w:val="false"/>
          <w:color w:val="000000"/>
          <w:sz w:val="28"/>
        </w:rPr>
        <w:t>
      4. Метод подтверждения диагноза</w:t>
      </w:r>
    </w:p>
    <w:p>
      <w:pPr>
        <w:spacing w:after="0"/>
        <w:ind w:left="0"/>
        <w:jc w:val="both"/>
      </w:pPr>
      <w:r>
        <w:rPr>
          <w:rFonts w:ascii="Times New Roman"/>
          <w:b w:val="false"/>
          <w:i w:val="false"/>
          <w:color w:val="000000"/>
          <w:sz w:val="28"/>
        </w:rPr>
        <w:t>
      Заполняется при трансплантации реципиента органа (части органа):</w:t>
      </w:r>
    </w:p>
    <w:p>
      <w:pPr>
        <w:spacing w:after="0"/>
        <w:ind w:left="0"/>
        <w:jc w:val="both"/>
      </w:pPr>
      <w:r>
        <w:rPr>
          <w:rFonts w:ascii="Times New Roman"/>
          <w:b w:val="false"/>
          <w:i w:val="false"/>
          <w:color w:val="000000"/>
          <w:sz w:val="28"/>
        </w:rPr>
        <w:t>
      1. Дата: выполнения трансплантации органа (части органа)</w:t>
      </w:r>
    </w:p>
    <w:p>
      <w:pPr>
        <w:spacing w:after="0"/>
        <w:ind w:left="0"/>
        <w:jc w:val="both"/>
      </w:pPr>
      <w:r>
        <w:rPr>
          <w:rFonts w:ascii="Times New Roman"/>
          <w:b w:val="false"/>
          <w:i w:val="false"/>
          <w:color w:val="000000"/>
          <w:sz w:val="28"/>
        </w:rPr>
        <w:t>
      2. Дата выписки</w:t>
      </w:r>
    </w:p>
    <w:p>
      <w:pPr>
        <w:spacing w:after="0"/>
        <w:ind w:left="0"/>
        <w:jc w:val="both"/>
      </w:pPr>
      <w:r>
        <w:rPr>
          <w:rFonts w:ascii="Times New Roman"/>
          <w:b w:val="false"/>
          <w:i w:val="false"/>
          <w:color w:val="000000"/>
          <w:sz w:val="28"/>
        </w:rPr>
        <w:t>
      Составляется медработником, выявившим при любых обстоятельствах инфекционное</w:t>
      </w:r>
    </w:p>
    <w:p>
      <w:pPr>
        <w:spacing w:after="0"/>
        <w:ind w:left="0"/>
        <w:jc w:val="both"/>
      </w:pPr>
      <w:r>
        <w:rPr>
          <w:rFonts w:ascii="Times New Roman"/>
          <w:b w:val="false"/>
          <w:i w:val="false"/>
          <w:color w:val="000000"/>
          <w:sz w:val="28"/>
        </w:rPr>
        <w:t>
      заболевание, паразитарное заболевание, пищевое отравление, острое</w:t>
      </w:r>
    </w:p>
    <w:p>
      <w:pPr>
        <w:spacing w:after="0"/>
        <w:ind w:left="0"/>
        <w:jc w:val="both"/>
      </w:pPr>
      <w:r>
        <w:rPr>
          <w:rFonts w:ascii="Times New Roman"/>
          <w:b w:val="false"/>
          <w:i w:val="false"/>
          <w:color w:val="000000"/>
          <w:sz w:val="28"/>
        </w:rPr>
        <w:t>
      профессиональное отравление, онкологическое заболевание или подозревающих их,</w:t>
      </w:r>
    </w:p>
    <w:p>
      <w:pPr>
        <w:spacing w:after="0"/>
        <w:ind w:left="0"/>
        <w:jc w:val="both"/>
      </w:pPr>
      <w:r>
        <w:rPr>
          <w:rFonts w:ascii="Times New Roman"/>
          <w:b w:val="false"/>
          <w:i w:val="false"/>
          <w:color w:val="000000"/>
          <w:sz w:val="28"/>
        </w:rPr>
        <w:t>
      а также при изменении диагноза.</w:t>
      </w:r>
    </w:p>
    <w:p>
      <w:pPr>
        <w:spacing w:after="0"/>
        <w:ind w:left="0"/>
        <w:jc w:val="both"/>
      </w:pPr>
      <w:r>
        <w:rPr>
          <w:rFonts w:ascii="Times New Roman"/>
          <w:b w:val="false"/>
          <w:i w:val="false"/>
          <w:color w:val="000000"/>
          <w:sz w:val="28"/>
        </w:rPr>
        <w:t>
      Посылается в уполномоченный орган по месту выявления пациента не позднее</w:t>
      </w:r>
    </w:p>
    <w:p>
      <w:pPr>
        <w:spacing w:after="0"/>
        <w:ind w:left="0"/>
        <w:jc w:val="both"/>
      </w:pPr>
      <w:r>
        <w:rPr>
          <w:rFonts w:ascii="Times New Roman"/>
          <w:b w:val="false"/>
          <w:i w:val="false"/>
          <w:color w:val="000000"/>
          <w:sz w:val="28"/>
        </w:rPr>
        <w:t>
      установленного срока с момента обнаружения пациента.</w:t>
      </w:r>
    </w:p>
    <w:p>
      <w:pPr>
        <w:spacing w:after="0"/>
        <w:ind w:left="0"/>
        <w:jc w:val="both"/>
      </w:pPr>
      <w:r>
        <w:rPr>
          <w:rFonts w:ascii="Times New Roman"/>
          <w:b w:val="false"/>
          <w:i w:val="false"/>
          <w:color w:val="000000"/>
          <w:sz w:val="28"/>
        </w:rPr>
        <w:t>
      Извещение составляется также на случаи укусов, оцарапанья, ослюнения домашними</w:t>
      </w:r>
    </w:p>
    <w:p>
      <w:pPr>
        <w:spacing w:after="0"/>
        <w:ind w:left="0"/>
        <w:jc w:val="both"/>
      </w:pPr>
      <w:r>
        <w:rPr>
          <w:rFonts w:ascii="Times New Roman"/>
          <w:b w:val="false"/>
          <w:i w:val="false"/>
          <w:color w:val="000000"/>
          <w:sz w:val="28"/>
        </w:rPr>
        <w:t>
      или дикими животными, которые следует рассматривать как подозрение</w:t>
      </w:r>
    </w:p>
    <w:p>
      <w:pPr>
        <w:spacing w:after="0"/>
        <w:ind w:left="0"/>
        <w:jc w:val="both"/>
      </w:pPr>
      <w:r>
        <w:rPr>
          <w:rFonts w:ascii="Times New Roman"/>
          <w:b w:val="false"/>
          <w:i w:val="false"/>
          <w:color w:val="000000"/>
          <w:sz w:val="28"/>
        </w:rPr>
        <w:t>
      на заболевание бешенством.</w:t>
      </w:r>
    </w:p>
    <w:p>
      <w:pPr>
        <w:spacing w:after="0"/>
        <w:ind w:left="0"/>
        <w:jc w:val="both"/>
      </w:pPr>
      <w:r>
        <w:rPr>
          <w:rFonts w:ascii="Times New Roman"/>
          <w:b w:val="false"/>
          <w:i w:val="false"/>
          <w:color w:val="000000"/>
          <w:sz w:val="28"/>
        </w:rPr>
        <w:t>
      Список сокращений формы № 090/у "Извещение":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1"/>
        <w:gridCol w:w="5021"/>
        <w:gridCol w:w="5518"/>
      </w:tblGrid>
      <w:tr>
        <w:trPr>
          <w:trHeight w:val="30" w:hRule="atLeast"/>
        </w:trPr>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5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093-1/у утверждена приказом исполняющего обязанности Министра здравоохранения Республики Казахстан от "23" ноября 2010 года № 907</w:t>
            </w:r>
          </w:p>
        </w:tc>
      </w:tr>
    </w:tbl>
    <w:bookmarkStart w:name="z22737" w:id="64"/>
    <w:p>
      <w:pPr>
        <w:spacing w:after="0"/>
        <w:ind w:left="0"/>
        <w:jc w:val="left"/>
      </w:pPr>
      <w:r>
        <w:rPr>
          <w:rFonts w:ascii="Times New Roman"/>
          <w:b/>
          <w:i w:val="false"/>
          <w:color w:val="000000"/>
        </w:rPr>
        <w:t xml:space="preserve"> Форма учета медицинских услуг</w:t>
      </w:r>
    </w:p>
    <w:bookmarkEnd w:id="64"/>
    <w:p>
      <w:pPr>
        <w:spacing w:after="0"/>
        <w:ind w:left="0"/>
        <w:jc w:val="both"/>
      </w:pPr>
      <w:r>
        <w:rPr>
          <w:rFonts w:ascii="Times New Roman"/>
          <w:b w:val="false"/>
          <w:i w:val="false"/>
          <w:color w:val="000000"/>
          <w:sz w:val="28"/>
        </w:rPr>
        <w:t>
      1. Индивидуальный идентификационный номер;</w:t>
      </w:r>
    </w:p>
    <w:p>
      <w:pPr>
        <w:spacing w:after="0"/>
        <w:ind w:left="0"/>
        <w:jc w:val="both"/>
      </w:pPr>
      <w:r>
        <w:rPr>
          <w:rFonts w:ascii="Times New Roman"/>
          <w:b w:val="false"/>
          <w:i w:val="false"/>
          <w:color w:val="000000"/>
          <w:sz w:val="28"/>
        </w:rPr>
        <w:t>
      2. Фамилия, имя, отчество пациента (при его наличии);</w:t>
      </w:r>
    </w:p>
    <w:p>
      <w:pPr>
        <w:spacing w:after="0"/>
        <w:ind w:left="0"/>
        <w:jc w:val="both"/>
      </w:pPr>
      <w:r>
        <w:rPr>
          <w:rFonts w:ascii="Times New Roman"/>
          <w:b w:val="false"/>
          <w:i w:val="false"/>
          <w:color w:val="000000"/>
          <w:sz w:val="28"/>
        </w:rPr>
        <w:t>
      3. Дата и время;</w:t>
      </w:r>
    </w:p>
    <w:p>
      <w:pPr>
        <w:spacing w:after="0"/>
        <w:ind w:left="0"/>
        <w:jc w:val="both"/>
      </w:pPr>
      <w:r>
        <w:rPr>
          <w:rFonts w:ascii="Times New Roman"/>
          <w:b w:val="false"/>
          <w:i w:val="false"/>
          <w:color w:val="000000"/>
          <w:sz w:val="28"/>
        </w:rPr>
        <w:t>
      4. Диагноз;</w:t>
      </w:r>
    </w:p>
    <w:p>
      <w:pPr>
        <w:spacing w:after="0"/>
        <w:ind w:left="0"/>
        <w:jc w:val="both"/>
      </w:pPr>
      <w:r>
        <w:rPr>
          <w:rFonts w:ascii="Times New Roman"/>
          <w:b w:val="false"/>
          <w:i w:val="false"/>
          <w:color w:val="000000"/>
          <w:sz w:val="28"/>
        </w:rPr>
        <w:t>
      5. Наименование услуги;</w:t>
      </w:r>
    </w:p>
    <w:p>
      <w:pPr>
        <w:spacing w:after="0"/>
        <w:ind w:left="0"/>
        <w:jc w:val="both"/>
      </w:pPr>
      <w:r>
        <w:rPr>
          <w:rFonts w:ascii="Times New Roman"/>
          <w:b w:val="false"/>
          <w:i w:val="false"/>
          <w:color w:val="000000"/>
          <w:sz w:val="28"/>
        </w:rPr>
        <w:t>
      6. Фамилия, имя, отчество (при его наличии) и идентификатор проводившего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11"/>
        <w:gridCol w:w="6189"/>
      </w:tblGrid>
      <w:tr>
        <w:trPr>
          <w:trHeight w:val="30" w:hRule="atLeast"/>
        </w:trPr>
        <w:tc>
          <w:tcPr>
            <w:tcW w:w="6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094/у утверждена приказом исполняющего обязанности Министра здравоохранения Республики Казахстан от "23" ноября 2010 года № 907</w:t>
            </w:r>
          </w:p>
        </w:tc>
        <w:tc>
          <w:tcPr>
            <w:tcW w:w="6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094/у утверждена приказом исполняющего обязанности Министра здравоохранения Республики Казахстан от "23" ноября 2010 года № 907</w:t>
            </w:r>
          </w:p>
        </w:tc>
      </w:tr>
      <w:tr>
        <w:trPr>
          <w:trHeight w:val="30" w:hRule="atLeast"/>
        </w:trPr>
        <w:tc>
          <w:tcPr>
            <w:tcW w:w="6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талон к справке о временной нетрудоспособности при заболеваниях вследствие опьянения или действий, связанных с опьянением, злоупотреблением алкоголя №_____________</w:t>
            </w:r>
            <w:r>
              <w:br/>
            </w:r>
            <w:r>
              <w:rPr>
                <w:rFonts w:ascii="Times New Roman"/>
                <w:b w:val="false"/>
                <w:i w:val="false"/>
                <w:color w:val="000000"/>
                <w:sz w:val="20"/>
              </w:rPr>
              <w:t>
Выдана</w:t>
            </w:r>
            <w:r>
              <w:br/>
            </w:r>
            <w:r>
              <w:rPr>
                <w:rFonts w:ascii="Times New Roman"/>
                <w:b w:val="false"/>
                <w:i w:val="false"/>
                <w:color w:val="000000"/>
                <w:sz w:val="20"/>
              </w:rPr>
              <w:t>
Индивидуальный идентификационный номер</w:t>
            </w:r>
            <w:r>
              <w:br/>
            </w:r>
            <w:r>
              <w:rPr>
                <w:rFonts w:ascii="Times New Roman"/>
                <w:b w:val="false"/>
                <w:i w:val="false"/>
                <w:color w:val="000000"/>
                <w:sz w:val="20"/>
              </w:rPr>
              <w:t xml:space="preserve">
Фамилия, имя, отчество (при его наличии) </w:t>
            </w:r>
            <w:r>
              <w:br/>
            </w:r>
            <w:r>
              <w:rPr>
                <w:rFonts w:ascii="Times New Roman"/>
                <w:b w:val="false"/>
                <w:i w:val="false"/>
                <w:color w:val="000000"/>
                <w:sz w:val="20"/>
              </w:rPr>
              <w:t>
Дата рождения</w:t>
            </w:r>
            <w:r>
              <w:br/>
            </w:r>
            <w:r>
              <w:rPr>
                <w:rFonts w:ascii="Times New Roman"/>
                <w:b w:val="false"/>
                <w:i w:val="false"/>
                <w:color w:val="000000"/>
                <w:sz w:val="20"/>
              </w:rPr>
              <w:t>
Пол</w:t>
            </w:r>
            <w:r>
              <w:br/>
            </w:r>
            <w:r>
              <w:rPr>
                <w:rFonts w:ascii="Times New Roman"/>
                <w:b w:val="false"/>
                <w:i w:val="false"/>
                <w:color w:val="000000"/>
                <w:sz w:val="20"/>
              </w:rPr>
              <w:t>
Место работы</w:t>
            </w:r>
            <w:r>
              <w:br/>
            </w:r>
            <w:r>
              <w:rPr>
                <w:rFonts w:ascii="Times New Roman"/>
                <w:b w:val="false"/>
                <w:i w:val="false"/>
                <w:color w:val="000000"/>
                <w:sz w:val="20"/>
              </w:rPr>
              <w:t>
Наименование предприятия, организации, хозяйства</w:t>
            </w:r>
            <w:r>
              <w:br/>
            </w:r>
            <w:r>
              <w:rPr>
                <w:rFonts w:ascii="Times New Roman"/>
                <w:b w:val="false"/>
                <w:i w:val="false"/>
                <w:color w:val="000000"/>
                <w:sz w:val="20"/>
              </w:rPr>
              <w:t>
Диагноз</w:t>
            </w:r>
            <w:r>
              <w:br/>
            </w:r>
            <w:r>
              <w:rPr>
                <w:rFonts w:ascii="Times New Roman"/>
                <w:b w:val="false"/>
                <w:i w:val="false"/>
                <w:color w:val="000000"/>
                <w:sz w:val="20"/>
              </w:rPr>
              <w:t>
Заключительный диагноз</w:t>
            </w:r>
            <w:r>
              <w:br/>
            </w:r>
            <w:r>
              <w:rPr>
                <w:rFonts w:ascii="Times New Roman"/>
                <w:b w:val="false"/>
                <w:i w:val="false"/>
                <w:color w:val="000000"/>
                <w:sz w:val="20"/>
              </w:rPr>
              <w:t>
Вид нетрудоспособности (заболевание, несчастный случай на производстве или в быту)</w:t>
            </w:r>
            <w:r>
              <w:br/>
            </w:r>
            <w:r>
              <w:rPr>
                <w:rFonts w:ascii="Times New Roman"/>
                <w:b w:val="false"/>
                <w:i w:val="false"/>
                <w:color w:val="000000"/>
                <w:sz w:val="20"/>
              </w:rPr>
              <w:t>
Освобожден от работы с дд/мм/гг по дд/мм/гг</w:t>
            </w:r>
            <w:r>
              <w:br/>
            </w:r>
            <w:r>
              <w:rPr>
                <w:rFonts w:ascii="Times New Roman"/>
                <w:b w:val="false"/>
                <w:i w:val="false"/>
                <w:color w:val="000000"/>
                <w:sz w:val="20"/>
              </w:rPr>
              <w:t>
Фамилия врача, выдавшего справку</w:t>
            </w:r>
            <w:r>
              <w:br/>
            </w:r>
            <w:r>
              <w:rPr>
                <w:rFonts w:ascii="Times New Roman"/>
                <w:b w:val="false"/>
                <w:i w:val="false"/>
                <w:color w:val="000000"/>
                <w:sz w:val="20"/>
              </w:rPr>
              <w:t>
Идентификатор врача</w:t>
            </w:r>
            <w:r>
              <w:br/>
            </w:r>
            <w:r>
              <w:rPr>
                <w:rFonts w:ascii="Times New Roman"/>
                <w:b w:val="false"/>
                <w:i w:val="false"/>
                <w:color w:val="000000"/>
                <w:sz w:val="20"/>
              </w:rPr>
              <w:t>
Приступить к работе (число и месяц)</w:t>
            </w:r>
            <w:r>
              <w:br/>
            </w:r>
            <w:r>
              <w:rPr>
                <w:rFonts w:ascii="Times New Roman"/>
                <w:b w:val="false"/>
                <w:i w:val="false"/>
                <w:color w:val="000000"/>
                <w:sz w:val="20"/>
              </w:rPr>
              <w:t>
Должность, фамилия и идентификатор врача</w:t>
            </w:r>
            <w:r>
              <w:br/>
            </w:r>
            <w:r>
              <w:rPr>
                <w:rFonts w:ascii="Times New Roman"/>
                <w:b w:val="false"/>
                <w:i w:val="false"/>
                <w:color w:val="000000"/>
                <w:sz w:val="20"/>
              </w:rPr>
              <w:t>
(идентификатор лечебной организации)</w:t>
            </w:r>
          </w:p>
        </w:tc>
        <w:tc>
          <w:tcPr>
            <w:tcW w:w="6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 временной нетрудоспособности при заболеваниях вследствие опьянения или действий, связанных с опьянением, злоупотреблением алкоголя или наркотической интоксикацией №______________</w:t>
            </w:r>
            <w:r>
              <w:br/>
            </w:r>
            <w:r>
              <w:rPr>
                <w:rFonts w:ascii="Times New Roman"/>
                <w:b w:val="false"/>
                <w:i w:val="false"/>
                <w:color w:val="000000"/>
                <w:sz w:val="20"/>
              </w:rPr>
              <w:t>
Выдана</w:t>
            </w:r>
            <w:r>
              <w:br/>
            </w:r>
            <w:r>
              <w:rPr>
                <w:rFonts w:ascii="Times New Roman"/>
                <w:b w:val="false"/>
                <w:i w:val="false"/>
                <w:color w:val="000000"/>
                <w:sz w:val="20"/>
              </w:rPr>
              <w:t>
Индивидуальный идентификационный номер</w:t>
            </w:r>
            <w:r>
              <w:br/>
            </w:r>
            <w:r>
              <w:rPr>
                <w:rFonts w:ascii="Times New Roman"/>
                <w:b w:val="false"/>
                <w:i w:val="false"/>
                <w:color w:val="000000"/>
                <w:sz w:val="20"/>
              </w:rPr>
              <w:t xml:space="preserve">
Фамилия, имя, отчество (при его наличии) </w:t>
            </w:r>
            <w:r>
              <w:br/>
            </w:r>
            <w:r>
              <w:rPr>
                <w:rFonts w:ascii="Times New Roman"/>
                <w:b w:val="false"/>
                <w:i w:val="false"/>
                <w:color w:val="000000"/>
                <w:sz w:val="20"/>
              </w:rPr>
              <w:t>
Дата рождения</w:t>
            </w:r>
            <w:r>
              <w:br/>
            </w:r>
            <w:r>
              <w:rPr>
                <w:rFonts w:ascii="Times New Roman"/>
                <w:b w:val="false"/>
                <w:i w:val="false"/>
                <w:color w:val="000000"/>
                <w:sz w:val="20"/>
              </w:rPr>
              <w:t>
Пол</w:t>
            </w:r>
            <w:r>
              <w:br/>
            </w:r>
            <w:r>
              <w:rPr>
                <w:rFonts w:ascii="Times New Roman"/>
                <w:b w:val="false"/>
                <w:i w:val="false"/>
                <w:color w:val="000000"/>
                <w:sz w:val="20"/>
              </w:rPr>
              <w:t>
Место работы</w:t>
            </w:r>
            <w:r>
              <w:br/>
            </w:r>
            <w:r>
              <w:rPr>
                <w:rFonts w:ascii="Times New Roman"/>
                <w:b w:val="false"/>
                <w:i w:val="false"/>
                <w:color w:val="000000"/>
                <w:sz w:val="20"/>
              </w:rPr>
              <w:t>
Наименование предприятия, организации, хозяйства</w:t>
            </w:r>
            <w:r>
              <w:br/>
            </w:r>
            <w:r>
              <w:rPr>
                <w:rFonts w:ascii="Times New Roman"/>
                <w:b w:val="false"/>
                <w:i w:val="false"/>
                <w:color w:val="000000"/>
                <w:sz w:val="20"/>
              </w:rPr>
              <w:t>
Диагноз</w:t>
            </w:r>
            <w:r>
              <w:br/>
            </w:r>
            <w:r>
              <w:rPr>
                <w:rFonts w:ascii="Times New Roman"/>
                <w:b w:val="false"/>
                <w:i w:val="false"/>
                <w:color w:val="000000"/>
                <w:sz w:val="20"/>
              </w:rPr>
              <w:t>
Заключительный диагноз</w:t>
            </w:r>
            <w:r>
              <w:br/>
            </w:r>
            <w:r>
              <w:rPr>
                <w:rFonts w:ascii="Times New Roman"/>
                <w:b w:val="false"/>
                <w:i w:val="false"/>
                <w:color w:val="000000"/>
                <w:sz w:val="20"/>
              </w:rPr>
              <w:t>
Вид нетрудоспособности (заболевание, несчастный случай на производстве или в быту)</w:t>
            </w:r>
            <w:r>
              <w:br/>
            </w:r>
            <w:r>
              <w:rPr>
                <w:rFonts w:ascii="Times New Roman"/>
                <w:b w:val="false"/>
                <w:i w:val="false"/>
                <w:color w:val="000000"/>
                <w:sz w:val="20"/>
              </w:rPr>
              <w:t>
Режим</w:t>
            </w:r>
            <w:r>
              <w:br/>
            </w:r>
            <w:r>
              <w:rPr>
                <w:rFonts w:ascii="Times New Roman"/>
                <w:b w:val="false"/>
                <w:i w:val="false"/>
                <w:color w:val="000000"/>
                <w:sz w:val="20"/>
              </w:rPr>
              <w:t>
направлен на МСЭ (ВТЭ), дата и время</w:t>
            </w:r>
            <w:r>
              <w:br/>
            </w:r>
            <w:r>
              <w:rPr>
                <w:rFonts w:ascii="Times New Roman"/>
                <w:b w:val="false"/>
                <w:i w:val="false"/>
                <w:color w:val="000000"/>
                <w:sz w:val="20"/>
              </w:rPr>
              <w:t>
Находился в стационаре с дд/мм/гг по дд/мм/гг</w:t>
            </w:r>
            <w:r>
              <w:br/>
            </w:r>
            <w:r>
              <w:rPr>
                <w:rFonts w:ascii="Times New Roman"/>
                <w:b w:val="false"/>
                <w:i w:val="false"/>
                <w:color w:val="000000"/>
                <w:sz w:val="20"/>
              </w:rPr>
              <w:t>
Идентификатор врача</w:t>
            </w:r>
            <w:r>
              <w:br/>
            </w:r>
            <w:r>
              <w:rPr>
                <w:rFonts w:ascii="Times New Roman"/>
                <w:b w:val="false"/>
                <w:i w:val="false"/>
                <w:color w:val="000000"/>
                <w:sz w:val="20"/>
              </w:rPr>
              <w:t>
Освидетельствован МСЭ (ВТЭ), дата и время</w:t>
            </w:r>
            <w:r>
              <w:br/>
            </w:r>
            <w:r>
              <w:rPr>
                <w:rFonts w:ascii="Times New Roman"/>
                <w:b w:val="false"/>
                <w:i w:val="false"/>
                <w:color w:val="000000"/>
                <w:sz w:val="20"/>
              </w:rPr>
              <w:t xml:space="preserve">
Заключение МСЭ (ВТЭ) </w:t>
            </w:r>
            <w:r>
              <w:br/>
            </w:r>
            <w:r>
              <w:rPr>
                <w:rFonts w:ascii="Times New Roman"/>
                <w:b w:val="false"/>
                <w:i w:val="false"/>
                <w:color w:val="000000"/>
                <w:sz w:val="20"/>
              </w:rPr>
              <w:t>
Перевести временно на другую работу с ___________ по _________</w:t>
            </w:r>
            <w:r>
              <w:br/>
            </w:r>
            <w:r>
              <w:rPr>
                <w:rFonts w:ascii="Times New Roman"/>
                <w:b w:val="false"/>
                <w:i w:val="false"/>
                <w:color w:val="000000"/>
                <w:sz w:val="20"/>
              </w:rPr>
              <w:t>
(Идентификатор МСЭ (ВТЭ)</w:t>
            </w:r>
            <w:r>
              <w:br/>
            </w:r>
            <w:r>
              <w:rPr>
                <w:rFonts w:ascii="Times New Roman"/>
                <w:b w:val="false"/>
                <w:i w:val="false"/>
                <w:color w:val="000000"/>
                <w:sz w:val="20"/>
              </w:rPr>
              <w:t>
Идентификатор главного врача</w:t>
            </w:r>
            <w:r>
              <w:br/>
            </w:r>
            <w:r>
              <w:rPr>
                <w:rFonts w:ascii="Times New Roman"/>
                <w:b w:val="false"/>
                <w:i w:val="false"/>
                <w:color w:val="000000"/>
                <w:sz w:val="20"/>
              </w:rPr>
              <w:t>
Идентификатор председателя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095/у утверждена приказом исполняющего обязанности Министра здравоохранения Республики Казахстан от "23" ноября 2010 года № 907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095/у утверждена приказом исполняющего обязанности Министра здравоохранения Республики Казахстан от "23" ноября 2010 года № 907</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10"/>
        <w:gridCol w:w="5090"/>
      </w:tblGrid>
      <w:tr>
        <w:trPr>
          <w:trHeight w:val="30" w:hRule="atLeast"/>
        </w:trPr>
        <w:tc>
          <w:tcPr>
            <w:tcW w:w="7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талон к справке</w:t>
            </w:r>
            <w:r>
              <w:br/>
            </w:r>
            <w:r>
              <w:rPr>
                <w:rFonts w:ascii="Times New Roman"/>
                <w:b w:val="false"/>
                <w:i w:val="false"/>
                <w:color w:val="000000"/>
                <w:sz w:val="20"/>
              </w:rPr>
              <w:t>
№________</w:t>
            </w:r>
            <w:r>
              <w:br/>
            </w:r>
            <w:r>
              <w:rPr>
                <w:rFonts w:ascii="Times New Roman"/>
                <w:b w:val="false"/>
                <w:i w:val="false"/>
                <w:color w:val="000000"/>
                <w:sz w:val="20"/>
              </w:rPr>
              <w:t>
Дата выдачи</w:t>
            </w:r>
            <w:r>
              <w:br/>
            </w:r>
            <w:r>
              <w:rPr>
                <w:rFonts w:ascii="Times New Roman"/>
                <w:b w:val="false"/>
                <w:i w:val="false"/>
                <w:color w:val="000000"/>
                <w:sz w:val="20"/>
              </w:rPr>
              <w:t>
Индивидуальный идентификационный номер</w:t>
            </w:r>
            <w:r>
              <w:br/>
            </w:r>
            <w:r>
              <w:rPr>
                <w:rFonts w:ascii="Times New Roman"/>
                <w:b w:val="false"/>
                <w:i w:val="false"/>
                <w:color w:val="000000"/>
                <w:sz w:val="20"/>
              </w:rPr>
              <w:t>
Фамилия, имя, отчество (при его наличии)</w:t>
            </w:r>
            <w:r>
              <w:br/>
            </w:r>
            <w:r>
              <w:rPr>
                <w:rFonts w:ascii="Times New Roman"/>
                <w:b w:val="false"/>
                <w:i w:val="false"/>
                <w:color w:val="000000"/>
                <w:sz w:val="20"/>
              </w:rPr>
              <w:t>
Наименование учебного заведения, детской дошкольной организации</w:t>
            </w:r>
            <w:r>
              <w:br/>
            </w:r>
            <w:r>
              <w:rPr>
                <w:rFonts w:ascii="Times New Roman"/>
                <w:b w:val="false"/>
                <w:i w:val="false"/>
                <w:color w:val="000000"/>
                <w:sz w:val="20"/>
              </w:rPr>
              <w:t>
Диагноз заболевания</w:t>
            </w:r>
            <w:r>
              <w:br/>
            </w:r>
            <w:r>
              <w:rPr>
                <w:rFonts w:ascii="Times New Roman"/>
                <w:b w:val="false"/>
                <w:i w:val="false"/>
                <w:color w:val="000000"/>
                <w:sz w:val="20"/>
              </w:rPr>
              <w:t>
Освобожден с ___________ по _________</w:t>
            </w:r>
            <w:r>
              <w:br/>
            </w:r>
            <w:r>
              <w:rPr>
                <w:rFonts w:ascii="Times New Roman"/>
                <w:b w:val="false"/>
                <w:i w:val="false"/>
                <w:color w:val="000000"/>
                <w:sz w:val="20"/>
              </w:rPr>
              <w:t>
Освобождение продлено: с ___________ по _________</w:t>
            </w:r>
            <w:r>
              <w:br/>
            </w:r>
            <w:r>
              <w:rPr>
                <w:rFonts w:ascii="Times New Roman"/>
                <w:b w:val="false"/>
                <w:i w:val="false"/>
                <w:color w:val="000000"/>
                <w:sz w:val="20"/>
              </w:rPr>
              <w:t>
Фамилия, идентификатор врача, выдающего справку</w:t>
            </w:r>
          </w:p>
        </w:tc>
        <w:tc>
          <w:tcPr>
            <w:tcW w:w="5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w:t>
            </w:r>
            <w:r>
              <w:br/>
            </w:r>
            <w:r>
              <w:rPr>
                <w:rFonts w:ascii="Times New Roman"/>
                <w:b w:val="false"/>
                <w:i w:val="false"/>
                <w:color w:val="000000"/>
                <w:sz w:val="20"/>
              </w:rPr>
              <w:t>
№__________</w:t>
            </w:r>
            <w:r>
              <w:br/>
            </w:r>
            <w:r>
              <w:rPr>
                <w:rFonts w:ascii="Times New Roman"/>
                <w:b w:val="false"/>
                <w:i w:val="false"/>
                <w:color w:val="000000"/>
                <w:sz w:val="20"/>
              </w:rPr>
              <w:t>
о временной нетрудоспособности студента, учащегося колледжа, профессионально-технического училища, о болезни, карантине и прочих причинах отсутствия ребенка, посещающего школу, детскую дошкольную организацию (нужное подчеркнуть)</w:t>
            </w:r>
            <w:r>
              <w:br/>
            </w:r>
            <w:r>
              <w:rPr>
                <w:rFonts w:ascii="Times New Roman"/>
                <w:b w:val="false"/>
                <w:i w:val="false"/>
                <w:color w:val="000000"/>
                <w:sz w:val="20"/>
              </w:rPr>
              <w:t xml:space="preserve">
Дата выдачи </w:t>
            </w:r>
            <w:r>
              <w:br/>
            </w:r>
            <w:r>
              <w:rPr>
                <w:rFonts w:ascii="Times New Roman"/>
                <w:b w:val="false"/>
                <w:i w:val="false"/>
                <w:color w:val="000000"/>
                <w:sz w:val="20"/>
              </w:rPr>
              <w:t>
Студенту, учащемуся, ребенку, посещающему дошкольную организацию (нужное подчеркнуть)</w:t>
            </w:r>
            <w:r>
              <w:br/>
            </w:r>
            <w:r>
              <w:rPr>
                <w:rFonts w:ascii="Times New Roman"/>
                <w:b w:val="false"/>
                <w:i w:val="false"/>
                <w:color w:val="000000"/>
                <w:sz w:val="20"/>
              </w:rPr>
              <w:t>
Название учебного заведения, дошкольной организации</w:t>
            </w:r>
            <w:r>
              <w:br/>
            </w:r>
            <w:r>
              <w:rPr>
                <w:rFonts w:ascii="Times New Roman"/>
                <w:b w:val="false"/>
                <w:i w:val="false"/>
                <w:color w:val="000000"/>
                <w:sz w:val="20"/>
              </w:rPr>
              <w:t xml:space="preserve">
Индивидуальный идентификационный номер </w:t>
            </w:r>
            <w:r>
              <w:br/>
            </w:r>
            <w:r>
              <w:rPr>
                <w:rFonts w:ascii="Times New Roman"/>
                <w:b w:val="false"/>
                <w:i w:val="false"/>
                <w:color w:val="000000"/>
                <w:sz w:val="20"/>
              </w:rPr>
              <w:t>
Фамилия, имя, отчество (при его наличии)</w:t>
            </w:r>
            <w:r>
              <w:br/>
            </w:r>
            <w:r>
              <w:rPr>
                <w:rFonts w:ascii="Times New Roman"/>
                <w:b w:val="false"/>
                <w:i w:val="false"/>
                <w:color w:val="000000"/>
                <w:sz w:val="20"/>
              </w:rPr>
              <w:t>
Дата рождения (год, месяц, для детей до 1 года-день)</w:t>
            </w:r>
            <w:r>
              <w:br/>
            </w:r>
            <w:r>
              <w:rPr>
                <w:rFonts w:ascii="Times New Roman"/>
                <w:b w:val="false"/>
                <w:i w:val="false"/>
                <w:color w:val="000000"/>
                <w:sz w:val="20"/>
              </w:rPr>
              <w:t>
Диагноз заболевания (прочие причины отсутствия)</w:t>
            </w:r>
            <w:r>
              <w:br/>
            </w:r>
            <w:r>
              <w:rPr>
                <w:rFonts w:ascii="Times New Roman"/>
                <w:b w:val="false"/>
                <w:i w:val="false"/>
                <w:color w:val="000000"/>
                <w:sz w:val="20"/>
              </w:rPr>
              <w:t>
Наличие контакта с инфекционными больными (нет, да, какими)</w:t>
            </w:r>
            <w:r>
              <w:br/>
            </w:r>
            <w:r>
              <w:rPr>
                <w:rFonts w:ascii="Times New Roman"/>
                <w:b w:val="false"/>
                <w:i w:val="false"/>
                <w:color w:val="000000"/>
                <w:sz w:val="20"/>
              </w:rPr>
              <w:t xml:space="preserve">
нужное подчеркнуть, вписать </w:t>
            </w:r>
            <w:r>
              <w:br/>
            </w:r>
            <w:r>
              <w:rPr>
                <w:rFonts w:ascii="Times New Roman"/>
                <w:b w:val="false"/>
                <w:i w:val="false"/>
                <w:color w:val="000000"/>
                <w:sz w:val="20"/>
              </w:rPr>
              <w:t>
освобожден от занятий, посещений детской дошкольной организации с дд/мм/гг по дд/мм/гг</w:t>
            </w:r>
            <w:r>
              <w:br/>
            </w:r>
            <w:r>
              <w:rPr>
                <w:rFonts w:ascii="Times New Roman"/>
                <w:b w:val="false"/>
                <w:i w:val="false"/>
                <w:color w:val="000000"/>
                <w:sz w:val="20"/>
              </w:rPr>
              <w:t>
Идентификатор медицинской организации</w:t>
            </w:r>
            <w:r>
              <w:br/>
            </w:r>
            <w:r>
              <w:rPr>
                <w:rFonts w:ascii="Times New Roman"/>
                <w:b w:val="false"/>
                <w:i w:val="false"/>
                <w:color w:val="000000"/>
                <w:sz w:val="20"/>
              </w:rPr>
              <w:t>
Идентификатор врача поликлиники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5"/>
        <w:gridCol w:w="12407"/>
      </w:tblGrid>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095-2/у утверждена приказом исполняющего обязанности Министра здравоохранения Республики Казахстан от "23" ноября 2010 года № 907</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095-2/у утверждена приказом исполняющего обязанности Министра здравоохранения Республики Казахстан от "23" ноября 2010 года № 907</w:t>
            </w: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талон к справке</w:t>
            </w:r>
            <w:r>
              <w:br/>
            </w:r>
            <w:r>
              <w:rPr>
                <w:rFonts w:ascii="Times New Roman"/>
                <w:b w:val="false"/>
                <w:i w:val="false"/>
                <w:color w:val="000000"/>
                <w:sz w:val="20"/>
              </w:rPr>
              <w:t>
№________</w:t>
            </w:r>
            <w:r>
              <w:br/>
            </w:r>
            <w:r>
              <w:rPr>
                <w:rFonts w:ascii="Times New Roman"/>
                <w:b w:val="false"/>
                <w:i w:val="false"/>
                <w:color w:val="000000"/>
                <w:sz w:val="20"/>
              </w:rPr>
              <w:t>
Дата выдачи</w:t>
            </w:r>
            <w:r>
              <w:br/>
            </w:r>
            <w:r>
              <w:rPr>
                <w:rFonts w:ascii="Times New Roman"/>
                <w:b w:val="false"/>
                <w:i w:val="false"/>
                <w:color w:val="000000"/>
                <w:sz w:val="20"/>
              </w:rPr>
              <w:t>
Индивидуальный идентификационный номер</w:t>
            </w:r>
            <w:r>
              <w:br/>
            </w:r>
            <w:r>
              <w:rPr>
                <w:rFonts w:ascii="Times New Roman"/>
                <w:b w:val="false"/>
                <w:i w:val="false"/>
                <w:color w:val="000000"/>
                <w:sz w:val="20"/>
              </w:rPr>
              <w:t>
Фамилия, имя, отчество (при его наличии)</w:t>
            </w:r>
            <w:r>
              <w:br/>
            </w:r>
            <w:r>
              <w:rPr>
                <w:rFonts w:ascii="Times New Roman"/>
                <w:b w:val="false"/>
                <w:i w:val="false"/>
                <w:color w:val="000000"/>
                <w:sz w:val="20"/>
              </w:rPr>
              <w:t>
Дата рождения</w:t>
            </w:r>
            <w:r>
              <w:br/>
            </w:r>
            <w:r>
              <w:rPr>
                <w:rFonts w:ascii="Times New Roman"/>
                <w:b w:val="false"/>
                <w:i w:val="false"/>
                <w:color w:val="000000"/>
                <w:sz w:val="20"/>
              </w:rPr>
              <w:t>
Место службы, работы</w:t>
            </w:r>
            <w:r>
              <w:br/>
            </w:r>
            <w:r>
              <w:rPr>
                <w:rFonts w:ascii="Times New Roman"/>
                <w:b w:val="false"/>
                <w:i w:val="false"/>
                <w:color w:val="000000"/>
                <w:sz w:val="20"/>
              </w:rPr>
              <w:t>
Диагноз заболевания (прочие причины освобождения)</w:t>
            </w:r>
            <w:r>
              <w:br/>
            </w:r>
            <w:r>
              <w:rPr>
                <w:rFonts w:ascii="Times New Roman"/>
                <w:b w:val="false"/>
                <w:i w:val="false"/>
                <w:color w:val="000000"/>
                <w:sz w:val="20"/>
              </w:rPr>
              <w:t>
Освобожден) с дд/мм/гг по дд/мм/гг</w:t>
            </w:r>
            <w:r>
              <w:br/>
            </w:r>
            <w:r>
              <w:rPr>
                <w:rFonts w:ascii="Times New Roman"/>
                <w:b w:val="false"/>
                <w:i w:val="false"/>
                <w:color w:val="000000"/>
                <w:sz w:val="20"/>
              </w:rPr>
              <w:t>
Освобождение продлено: с дд/мм/гг по дд/мм/гг</w:t>
            </w:r>
            <w:r>
              <w:br/>
            </w:r>
            <w:r>
              <w:rPr>
                <w:rFonts w:ascii="Times New Roman"/>
                <w:b w:val="false"/>
                <w:i w:val="false"/>
                <w:color w:val="000000"/>
                <w:sz w:val="20"/>
              </w:rPr>
              <w:t>
Фамилия, идентификатор врача, выдающего справку</w:t>
            </w:r>
            <w:r>
              <w:br/>
            </w:r>
            <w:r>
              <w:rPr>
                <w:rFonts w:ascii="Times New Roman"/>
                <w:b w:val="false"/>
                <w:i w:val="false"/>
                <w:color w:val="000000"/>
                <w:sz w:val="20"/>
              </w:rPr>
              <w:t>
Примечание:</w:t>
            </w:r>
            <w:r>
              <w:br/>
            </w:r>
            <w:r>
              <w:rPr>
                <w:rFonts w:ascii="Times New Roman"/>
                <w:b w:val="false"/>
                <w:i w:val="false"/>
                <w:color w:val="000000"/>
                <w:sz w:val="20"/>
              </w:rPr>
              <w:t>
Контрольные талоны служат для учета выданных справок.</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№______</w:t>
            </w:r>
            <w:r>
              <w:br/>
            </w:r>
            <w:r>
              <w:rPr>
                <w:rFonts w:ascii="Times New Roman"/>
                <w:b w:val="false"/>
                <w:i w:val="false"/>
                <w:color w:val="000000"/>
                <w:sz w:val="20"/>
              </w:rPr>
              <w:t>
о временной нетрудоспособности</w:t>
            </w:r>
            <w:r>
              <w:br/>
            </w:r>
            <w:r>
              <w:rPr>
                <w:rFonts w:ascii="Times New Roman"/>
                <w:b w:val="false"/>
                <w:i w:val="false"/>
                <w:color w:val="000000"/>
                <w:sz w:val="20"/>
              </w:rPr>
              <w:t>
Причины освобождения: 1. проведение инвазивных методов обследования, 2. ортопедическое протезирование в стационарных условиях, 3. долечивание в санаторно-курортных организациях, 4. усыновление (удочерение) новорожденного ребенка (детей), 5. по уходу за больным родственником, 6. карантин, 7. наличие признаков нетрудоспособности до конца смены (выдается медицинскими работниками медицинских пунктов предприятий и организаций) (нужное подчеркнуть)</w:t>
            </w:r>
            <w:r>
              <w:br/>
            </w:r>
            <w:r>
              <w:rPr>
                <w:rFonts w:ascii="Times New Roman"/>
                <w:b w:val="false"/>
                <w:i w:val="false"/>
                <w:color w:val="000000"/>
                <w:sz w:val="20"/>
              </w:rPr>
              <w:t>
Дата выдачи</w:t>
            </w:r>
            <w:r>
              <w:br/>
            </w:r>
            <w:r>
              <w:rPr>
                <w:rFonts w:ascii="Times New Roman"/>
                <w:b w:val="false"/>
                <w:i w:val="false"/>
                <w:color w:val="000000"/>
                <w:sz w:val="20"/>
              </w:rPr>
              <w:t>
Индивидуальный идентификационный номер</w:t>
            </w:r>
            <w:r>
              <w:br/>
            </w:r>
            <w:r>
              <w:rPr>
                <w:rFonts w:ascii="Times New Roman"/>
                <w:b w:val="false"/>
                <w:i w:val="false"/>
                <w:color w:val="000000"/>
                <w:sz w:val="20"/>
              </w:rPr>
              <w:t>
Фамилия, имя, отчество (при его наличии)</w:t>
            </w:r>
            <w:r>
              <w:br/>
            </w:r>
            <w:r>
              <w:rPr>
                <w:rFonts w:ascii="Times New Roman"/>
                <w:b w:val="false"/>
                <w:i w:val="false"/>
                <w:color w:val="000000"/>
                <w:sz w:val="20"/>
              </w:rPr>
              <w:t>
Дата рождения</w:t>
            </w:r>
            <w:r>
              <w:br/>
            </w:r>
            <w:r>
              <w:rPr>
                <w:rFonts w:ascii="Times New Roman"/>
                <w:b w:val="false"/>
                <w:i w:val="false"/>
                <w:color w:val="000000"/>
                <w:sz w:val="20"/>
              </w:rPr>
              <w:t>
Адрес проживания</w:t>
            </w:r>
            <w:r>
              <w:br/>
            </w:r>
            <w:r>
              <w:rPr>
                <w:rFonts w:ascii="Times New Roman"/>
                <w:b w:val="false"/>
                <w:i w:val="false"/>
                <w:color w:val="000000"/>
                <w:sz w:val="20"/>
              </w:rPr>
              <w:t>
Место службы, работы</w:t>
            </w:r>
            <w:r>
              <w:br/>
            </w:r>
            <w:r>
              <w:rPr>
                <w:rFonts w:ascii="Times New Roman"/>
                <w:b w:val="false"/>
                <w:i w:val="false"/>
                <w:color w:val="000000"/>
                <w:sz w:val="20"/>
              </w:rPr>
              <w:t>
Профессия, должность</w:t>
            </w:r>
            <w:r>
              <w:br/>
            </w:r>
            <w:r>
              <w:rPr>
                <w:rFonts w:ascii="Times New Roman"/>
                <w:b w:val="false"/>
                <w:i w:val="false"/>
                <w:color w:val="000000"/>
                <w:sz w:val="20"/>
              </w:rPr>
              <w:t>
Диагноз заболевания (прочие причины освобождения))</w:t>
            </w:r>
            <w:r>
              <w:br/>
            </w:r>
            <w:r>
              <w:rPr>
                <w:rFonts w:ascii="Times New Roman"/>
                <w:b w:val="false"/>
                <w:i w:val="false"/>
                <w:color w:val="000000"/>
                <w:sz w:val="20"/>
              </w:rPr>
              <w:t>
Наличие контакта с инфекционными больными (нет, да, какими)</w:t>
            </w:r>
            <w:r>
              <w:br/>
            </w:r>
            <w:r>
              <w:rPr>
                <w:rFonts w:ascii="Times New Roman"/>
                <w:b w:val="false"/>
                <w:i w:val="false"/>
                <w:color w:val="000000"/>
                <w:sz w:val="20"/>
              </w:rPr>
              <w:t>
(подчеркнуть, вписать)</w:t>
            </w:r>
            <w:r>
              <w:br/>
            </w:r>
            <w:r>
              <w:rPr>
                <w:rFonts w:ascii="Times New Roman"/>
                <w:b w:val="false"/>
                <w:i w:val="false"/>
                <w:color w:val="000000"/>
                <w:sz w:val="20"/>
              </w:rPr>
              <w:t>
Освобождение от работы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44"/>
              <w:gridCol w:w="4122"/>
              <w:gridCol w:w="2613"/>
              <w:gridCol w:w="1476"/>
              <w:gridCol w:w="2045"/>
            </w:tblGrid>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какого числа</w:t>
                  </w:r>
                </w:p>
              </w:tc>
              <w:tc>
                <w:tcPr>
                  <w:tcW w:w="4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какое число (включительно)</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и фамилия врача</w:t>
                  </w:r>
                </w:p>
              </w:tc>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w:t>
                  </w:r>
                </w:p>
              </w:tc>
              <w:tc>
                <w:tcPr>
                  <w:tcW w:w="2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председателя ВКК</w:t>
                  </w:r>
                </w:p>
              </w:tc>
            </w:tr>
          </w:tbl>
          <w:p/>
          <w:p>
            <w:pPr>
              <w:spacing w:after="0"/>
              <w:ind w:left="0"/>
              <w:jc w:val="both"/>
            </w:pPr>
            <w:r>
              <w:br/>
            </w:r>
            <w:r>
              <w:rPr>
                <w:rFonts w:ascii="Times New Roman"/>
                <w:b w:val="false"/>
                <w:i w:val="false"/>
                <w:color w:val="000000"/>
                <w:sz w:val="20"/>
              </w:rPr>
              <w:t>
Приступить к работе с дд/мм/гг</w:t>
            </w:r>
            <w:r>
              <w:br/>
            </w:r>
            <w:r>
              <w:rPr>
                <w:rFonts w:ascii="Times New Roman"/>
                <w:b w:val="false"/>
                <w:i w:val="false"/>
                <w:color w:val="000000"/>
                <w:sz w:val="20"/>
              </w:rPr>
              <w:t>
Идентификатор медицинской организации</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100/у утверждена приказом исполняющего обязанности Министра здравоохранения Республики Казахстан от "23" ноября 2010 года № 907</w:t>
            </w:r>
          </w:p>
        </w:tc>
      </w:tr>
    </w:tbl>
    <w:p>
      <w:pPr>
        <w:spacing w:after="0"/>
        <w:ind w:left="0"/>
        <w:jc w:val="both"/>
      </w:pPr>
      <w:r>
        <w:rPr>
          <w:rFonts w:ascii="Times New Roman"/>
          <w:b w:val="false"/>
          <w:i w:val="false"/>
          <w:color w:val="000000"/>
          <w:sz w:val="28"/>
        </w:rPr>
        <w:t>
      №________ Заключение судебно-психиатрической экспертизы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20_____ год "____"________</w:t>
            </w:r>
          </w:p>
        </w:tc>
      </w:tr>
    </w:tbl>
    <w:p>
      <w:pPr>
        <w:spacing w:after="0"/>
        <w:ind w:left="0"/>
        <w:jc w:val="both"/>
      </w:pPr>
      <w:r>
        <w:rPr>
          <w:rFonts w:ascii="Times New Roman"/>
          <w:b w:val="false"/>
          <w:i w:val="false"/>
          <w:color w:val="000000"/>
          <w:sz w:val="28"/>
        </w:rPr>
        <w:t>
      Лицо, подлежащее судебно-психиатрической экспертизе _______________________</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Фамилия, имя, отчество (при его наличии)</w:t>
      </w:r>
      <w:r>
        <w:br/>
      </w:r>
      <w:r>
        <w:rPr>
          <w:rFonts w:ascii="Times New Roman"/>
          <w:b w:val="false"/>
          <w:i w:val="false"/>
          <w:color w:val="000000"/>
          <w:sz w:val="28"/>
        </w:rPr>
        <w:t>Дата рождения ___________________________________________________________</w:t>
      </w:r>
      <w:r>
        <w:br/>
      </w:r>
      <w:r>
        <w:rPr>
          <w:rFonts w:ascii="Times New Roman"/>
          <w:b w:val="false"/>
          <w:i w:val="false"/>
          <w:color w:val="000000"/>
          <w:sz w:val="28"/>
        </w:rPr>
        <w:t>обвиняемого по статье ____________________________________________________</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или являющегося свидетелем, потерпевшим, истцом, ответчиком; лицом, в отношении</w:t>
      </w:r>
      <w:r>
        <w:br/>
      </w:r>
      <w:r>
        <w:rPr>
          <w:rFonts w:ascii="Times New Roman"/>
          <w:b w:val="false"/>
          <w:i w:val="false"/>
          <w:color w:val="000000"/>
          <w:sz w:val="28"/>
        </w:rPr>
        <w:t>которого решается вопрос о дееспособности (нужное подчеркнуть)</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Экспертиза первичная, повторная, дополнительная; в двух последних случая</w:t>
      </w:r>
      <w:r>
        <w:br/>
      </w:r>
      <w:r>
        <w:rPr>
          <w:rFonts w:ascii="Times New Roman"/>
          <w:b w:val="false"/>
          <w:i w:val="false"/>
          <w:color w:val="000000"/>
          <w:sz w:val="28"/>
        </w:rPr>
        <w:t>указывается когда, кем проводились экспертизы, заключение экспертов)</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Вопросы, поставленные перед экспертами:</w:t>
      </w:r>
      <w:r>
        <w:br/>
      </w:r>
      <w:r>
        <w:rPr>
          <w:rFonts w:ascii="Times New Roman"/>
          <w:b w:val="false"/>
          <w:i w:val="false"/>
          <w:color w:val="000000"/>
          <w:sz w:val="28"/>
        </w:rPr>
        <w:t>1._______________________________________________________________________</w:t>
      </w:r>
      <w:r>
        <w:br/>
      </w:r>
      <w:r>
        <w:rPr>
          <w:rFonts w:ascii="Times New Roman"/>
          <w:b w:val="false"/>
          <w:i w:val="false"/>
          <w:color w:val="000000"/>
          <w:sz w:val="28"/>
        </w:rPr>
        <w:t>2._______________________________________________________________________</w:t>
      </w:r>
      <w:r>
        <w:br/>
      </w:r>
      <w:r>
        <w:rPr>
          <w:rFonts w:ascii="Times New Roman"/>
          <w:b w:val="false"/>
          <w:i w:val="false"/>
          <w:color w:val="000000"/>
          <w:sz w:val="28"/>
        </w:rPr>
        <w:t>3._______________________________________________________________________</w:t>
      </w:r>
      <w:r>
        <w:br/>
      </w:r>
      <w:r>
        <w:rPr>
          <w:rFonts w:ascii="Times New Roman"/>
          <w:b w:val="false"/>
          <w:i w:val="false"/>
          <w:color w:val="000000"/>
          <w:sz w:val="28"/>
        </w:rPr>
        <w:t>Судебно-психиатрическое освидетельствование произвела судебно-психиатрическая</w:t>
      </w:r>
      <w:r>
        <w:br/>
      </w:r>
      <w:r>
        <w:rPr>
          <w:rFonts w:ascii="Times New Roman"/>
          <w:b w:val="false"/>
          <w:i w:val="false"/>
          <w:color w:val="000000"/>
          <w:sz w:val="28"/>
        </w:rPr>
        <w:t>комиссия в составе):</w:t>
      </w:r>
    </w:p>
    <w:p>
      <w:pPr>
        <w:spacing w:after="0"/>
        <w:ind w:left="0"/>
        <w:jc w:val="both"/>
      </w:pPr>
      <w:r>
        <w:rPr>
          <w:rFonts w:ascii="Times New Roman"/>
          <w:b w:val="false"/>
          <w:i w:val="false"/>
          <w:color w:val="000000"/>
          <w:sz w:val="28"/>
        </w:rPr>
        <w:t>
      Председателя _____________________________________________________________</w:t>
      </w:r>
    </w:p>
    <w:p>
      <w:pPr>
        <w:spacing w:after="0"/>
        <w:ind w:left="0"/>
        <w:jc w:val="both"/>
      </w:pPr>
      <w:r>
        <w:rPr>
          <w:rFonts w:ascii="Times New Roman"/>
          <w:b w:val="false"/>
          <w:i w:val="false"/>
          <w:color w:val="000000"/>
          <w:sz w:val="28"/>
        </w:rPr>
        <w:t>
      Членов комиссии __________________________________________________________</w:t>
      </w:r>
      <w:r>
        <w:br/>
      </w: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
      Врача-докладчика _________________________________________________________</w:t>
      </w:r>
    </w:p>
    <w:p>
      <w:pPr>
        <w:spacing w:after="0"/>
        <w:ind w:left="0"/>
        <w:jc w:val="both"/>
      </w:pPr>
      <w:r>
        <w:rPr>
          <w:rFonts w:ascii="Times New Roman"/>
          <w:b w:val="false"/>
          <w:i w:val="false"/>
          <w:color w:val="000000"/>
          <w:sz w:val="28"/>
        </w:rPr>
        <w:t>
      Об уголовной ответственности за отказ или дачу заведомо ложного заключения</w:t>
      </w:r>
    </w:p>
    <w:p>
      <w:pPr>
        <w:spacing w:after="0"/>
        <w:ind w:left="0"/>
        <w:jc w:val="both"/>
      </w:pPr>
      <w:r>
        <w:rPr>
          <w:rFonts w:ascii="Times New Roman"/>
          <w:b w:val="false"/>
          <w:i w:val="false"/>
          <w:color w:val="000000"/>
          <w:sz w:val="28"/>
        </w:rPr>
        <w:t xml:space="preserve">
      по статье 352 </w:t>
      </w:r>
      <w:r>
        <w:rPr>
          <w:rFonts w:ascii="Times New Roman"/>
          <w:b w:val="false"/>
          <w:i w:val="false"/>
          <w:color w:val="000000"/>
          <w:sz w:val="28"/>
        </w:rPr>
        <w:t>Уголовного</w:t>
      </w:r>
      <w:r>
        <w:rPr>
          <w:rFonts w:ascii="Times New Roman"/>
          <w:b w:val="false"/>
          <w:i w:val="false"/>
          <w:color w:val="000000"/>
          <w:sz w:val="28"/>
        </w:rPr>
        <w:t xml:space="preserve"> кодекса Республики Казахстан эксперты предупреждены.</w:t>
      </w:r>
    </w:p>
    <w:p>
      <w:pPr>
        <w:spacing w:after="0"/>
        <w:ind w:left="0"/>
        <w:jc w:val="both"/>
      </w:pPr>
      <w:r>
        <w:rPr>
          <w:rFonts w:ascii="Times New Roman"/>
          <w:b w:val="false"/>
          <w:i w:val="false"/>
          <w:color w:val="000000"/>
          <w:sz w:val="28"/>
        </w:rPr>
        <w:t>
      Вопросы, подлежащие разрешению при экспертизе, и другие разделы</w:t>
      </w:r>
    </w:p>
    <w:p>
      <w:pPr>
        <w:spacing w:after="0"/>
        <w:ind w:left="0"/>
        <w:jc w:val="both"/>
      </w:pPr>
      <w:r>
        <w:rPr>
          <w:rFonts w:ascii="Times New Roman"/>
          <w:b w:val="false"/>
          <w:i w:val="false"/>
          <w:color w:val="000000"/>
          <w:sz w:val="28"/>
        </w:rPr>
        <w:t>
      "Заключения" излагаются на следующих (листах).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101/у утверждена приказом исполняющего обязанности Министра здравоохранения Республики Казахстан от "23" ноября 2010 года № 907</w:t>
            </w:r>
          </w:p>
        </w:tc>
      </w:tr>
    </w:tbl>
    <w:bookmarkStart w:name="z22738" w:id="65"/>
    <w:p>
      <w:pPr>
        <w:spacing w:after="0"/>
        <w:ind w:left="0"/>
        <w:jc w:val="left"/>
      </w:pPr>
      <w:r>
        <w:rPr>
          <w:rFonts w:ascii="Times New Roman"/>
          <w:b/>
          <w:i w:val="false"/>
          <w:color w:val="000000"/>
        </w:rPr>
        <w:t xml:space="preserve">        №_________ Заключение психиатрического освидетельствования осужденного</w:t>
      </w:r>
    </w:p>
    <w:bookmarkEnd w:id="65"/>
    <w:p>
      <w:pPr>
        <w:spacing w:after="0"/>
        <w:ind w:left="0"/>
        <w:jc w:val="both"/>
      </w:pP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на испытуемого _____________________________________________ </w:t>
      </w:r>
    </w:p>
    <w:p>
      <w:pPr>
        <w:spacing w:after="0"/>
        <w:ind w:left="0"/>
        <w:jc w:val="both"/>
      </w:pPr>
      <w:r>
        <w:rPr>
          <w:rFonts w:ascii="Times New Roman"/>
          <w:b w:val="false"/>
          <w:i w:val="false"/>
          <w:color w:val="000000"/>
          <w:sz w:val="28"/>
        </w:rPr>
        <w:t>
      Дата рождения: ______________________ осужденного по статье</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xml:space="preserve">
      на срок ___________________________________________________________________ </w:t>
      </w:r>
    </w:p>
    <w:p>
      <w:pPr>
        <w:spacing w:after="0"/>
        <w:ind w:left="0"/>
        <w:jc w:val="both"/>
      </w:pPr>
      <w:r>
        <w:rPr>
          <w:rFonts w:ascii="Times New Roman"/>
          <w:b w:val="false"/>
          <w:i w:val="false"/>
          <w:color w:val="000000"/>
          <w:sz w:val="28"/>
        </w:rPr>
        <w:t>
      Срок наказания исчисляется с __________________ _____________________________</w:t>
      </w:r>
    </w:p>
    <w:p>
      <w:pPr>
        <w:spacing w:after="0"/>
        <w:ind w:left="0"/>
        <w:jc w:val="both"/>
      </w:pPr>
      <w:r>
        <w:rPr>
          <w:rFonts w:ascii="Times New Roman"/>
          <w:b w:val="false"/>
          <w:i w:val="false"/>
          <w:color w:val="000000"/>
          <w:sz w:val="28"/>
        </w:rPr>
        <w:t>
      Психиатрическое освидетельствование осужденного произвела судебно-</w:t>
      </w:r>
    </w:p>
    <w:p>
      <w:pPr>
        <w:spacing w:after="0"/>
        <w:ind w:left="0"/>
        <w:jc w:val="both"/>
      </w:pPr>
      <w:r>
        <w:rPr>
          <w:rFonts w:ascii="Times New Roman"/>
          <w:b w:val="false"/>
          <w:i w:val="false"/>
          <w:color w:val="000000"/>
          <w:sz w:val="28"/>
        </w:rPr>
        <w:t>
      психиатрическая комиссия в амбулаторных, стационарных (нужное подчеркнуть) условиях в составе:</w:t>
      </w:r>
    </w:p>
    <w:p>
      <w:pPr>
        <w:spacing w:after="0"/>
        <w:ind w:left="0"/>
        <w:jc w:val="both"/>
      </w:pPr>
      <w:r>
        <w:rPr>
          <w:rFonts w:ascii="Times New Roman"/>
          <w:b w:val="false"/>
          <w:i w:val="false"/>
          <w:color w:val="000000"/>
          <w:sz w:val="28"/>
        </w:rPr>
        <w:t>
      Председателя _________________________________________________ ____________</w:t>
      </w:r>
    </w:p>
    <w:p>
      <w:pPr>
        <w:spacing w:after="0"/>
        <w:ind w:left="0"/>
        <w:jc w:val="both"/>
      </w:pPr>
      <w:r>
        <w:rPr>
          <w:rFonts w:ascii="Times New Roman"/>
          <w:b w:val="false"/>
          <w:i w:val="false"/>
          <w:color w:val="000000"/>
          <w:sz w:val="28"/>
        </w:rPr>
        <w:t>
      Членов комиссии 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Врача-докладчика __________________________________________________________</w:t>
      </w:r>
    </w:p>
    <w:p>
      <w:pPr>
        <w:spacing w:after="0"/>
        <w:ind w:left="0"/>
        <w:jc w:val="both"/>
      </w:pPr>
      <w:r>
        <w:rPr>
          <w:rFonts w:ascii="Times New Roman"/>
          <w:b w:val="false"/>
          <w:i w:val="false"/>
          <w:color w:val="000000"/>
          <w:sz w:val="28"/>
        </w:rPr>
        <w:t>
      на основании постановления _________________________________________________</w:t>
      </w:r>
    </w:p>
    <w:p>
      <w:pPr>
        <w:spacing w:after="0"/>
        <w:ind w:left="0"/>
        <w:jc w:val="both"/>
      </w:pPr>
      <w:r>
        <w:rPr>
          <w:rFonts w:ascii="Times New Roman"/>
          <w:b w:val="false"/>
          <w:i w:val="false"/>
          <w:color w:val="000000"/>
          <w:sz w:val="28"/>
        </w:rPr>
        <w:t>
      ____________________________________________ от 20____ года ______________________</w:t>
      </w:r>
    </w:p>
    <w:p>
      <w:pPr>
        <w:spacing w:after="0"/>
        <w:ind w:left="0"/>
        <w:jc w:val="both"/>
      </w:pPr>
      <w:r>
        <w:rPr>
          <w:rFonts w:ascii="Times New Roman"/>
          <w:b w:val="false"/>
          <w:i w:val="false"/>
          <w:color w:val="000000"/>
          <w:sz w:val="28"/>
        </w:rPr>
        <w:t>
      Права и обязанности эксперта, предусмотренные от _____________________________</w:t>
      </w:r>
    </w:p>
    <w:p>
      <w:pPr>
        <w:spacing w:after="0"/>
        <w:ind w:left="0"/>
        <w:jc w:val="both"/>
      </w:pPr>
      <w:r>
        <w:rPr>
          <w:rFonts w:ascii="Times New Roman"/>
          <w:b w:val="false"/>
          <w:i w:val="false"/>
          <w:color w:val="000000"/>
          <w:sz w:val="28"/>
        </w:rPr>
        <w:t>
      УК _______________________________________________________________________</w:t>
      </w:r>
    </w:p>
    <w:p>
      <w:pPr>
        <w:spacing w:after="0"/>
        <w:ind w:left="0"/>
        <w:jc w:val="both"/>
      </w:pPr>
      <w:r>
        <w:rPr>
          <w:rFonts w:ascii="Times New Roman"/>
          <w:b w:val="false"/>
          <w:i w:val="false"/>
          <w:color w:val="000000"/>
          <w:sz w:val="28"/>
        </w:rPr>
        <w:t>
      об ответственности за отказ или дачу заведомо ложного заключения по статье.</w:t>
      </w:r>
    </w:p>
    <w:p>
      <w:pPr>
        <w:spacing w:after="0"/>
        <w:ind w:left="0"/>
        <w:jc w:val="both"/>
      </w:pPr>
      <w:r>
        <w:rPr>
          <w:rFonts w:ascii="Times New Roman"/>
          <w:b w:val="false"/>
          <w:i w:val="false"/>
          <w:color w:val="000000"/>
          <w:sz w:val="28"/>
        </w:rPr>
        <w:t>
      _____________ УК ______________________ эксперты предупреждены.</w:t>
      </w:r>
    </w:p>
    <w:p>
      <w:pPr>
        <w:spacing w:after="0"/>
        <w:ind w:left="0"/>
        <w:jc w:val="both"/>
      </w:pPr>
      <w:r>
        <w:rPr>
          <w:rFonts w:ascii="Times New Roman"/>
          <w:b w:val="false"/>
          <w:i w:val="false"/>
          <w:color w:val="000000"/>
          <w:sz w:val="28"/>
        </w:rPr>
        <w:t>
      Остальные разделы "Заключения" излагаются на следующих________ листах.</w:t>
      </w:r>
    </w:p>
    <w:p>
      <w:pPr>
        <w:spacing w:after="0"/>
        <w:ind w:left="0"/>
        <w:jc w:val="both"/>
      </w:pPr>
      <w:r>
        <w:rPr>
          <w:rFonts w:ascii="Times New Roman"/>
          <w:b w:val="false"/>
          <w:i w:val="false"/>
          <w:color w:val="000000"/>
          <w:sz w:val="28"/>
        </w:rPr>
        <w:t>
      Сведения о прошлой жизни (включая период совершения правонарушения),</w:t>
      </w:r>
    </w:p>
    <w:p>
      <w:pPr>
        <w:spacing w:after="0"/>
        <w:ind w:left="0"/>
        <w:jc w:val="both"/>
      </w:pPr>
      <w:r>
        <w:rPr>
          <w:rFonts w:ascii="Times New Roman"/>
          <w:b w:val="false"/>
          <w:i w:val="false"/>
          <w:color w:val="000000"/>
          <w:sz w:val="28"/>
        </w:rPr>
        <w:t>
      развитие заболевания, если таковое имеется: описание физического,</w:t>
      </w:r>
    </w:p>
    <w:p>
      <w:pPr>
        <w:spacing w:after="0"/>
        <w:ind w:left="0"/>
        <w:jc w:val="both"/>
      </w:pPr>
      <w:r>
        <w:rPr>
          <w:rFonts w:ascii="Times New Roman"/>
          <w:b w:val="false"/>
          <w:i w:val="false"/>
          <w:color w:val="000000"/>
          <w:sz w:val="28"/>
        </w:rPr>
        <w:t>
      неврологического, психического состояния и данные лабораторных исследований;</w:t>
      </w:r>
    </w:p>
    <w:p>
      <w:pPr>
        <w:spacing w:after="0"/>
        <w:ind w:left="0"/>
        <w:jc w:val="both"/>
      </w:pPr>
      <w:r>
        <w:rPr>
          <w:rFonts w:ascii="Times New Roman"/>
          <w:b w:val="false"/>
          <w:i w:val="false"/>
          <w:color w:val="000000"/>
          <w:sz w:val="28"/>
        </w:rPr>
        <w:t>
      заключительная часть, в которой указывается и обосновывается диагноз</w:t>
      </w:r>
    </w:p>
    <w:p>
      <w:pPr>
        <w:spacing w:after="0"/>
        <w:ind w:left="0"/>
        <w:jc w:val="both"/>
      </w:pPr>
      <w:r>
        <w:rPr>
          <w:rFonts w:ascii="Times New Roman"/>
          <w:b w:val="false"/>
          <w:i w:val="false"/>
          <w:color w:val="000000"/>
          <w:sz w:val="28"/>
        </w:rPr>
        <w:t>
      и экспертное заключение)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103-12/у утверждена приказом исполняющего обязанности Министра здравоохранения Республики Казахстан от "23" ноября 2010 года № 907</w:t>
            </w:r>
          </w:p>
        </w:tc>
      </w:tr>
    </w:tbl>
    <w:bookmarkStart w:name="z22739" w:id="66"/>
    <w:p>
      <w:pPr>
        <w:spacing w:after="0"/>
        <w:ind w:left="0"/>
        <w:jc w:val="left"/>
      </w:pPr>
      <w:r>
        <w:rPr>
          <w:rFonts w:ascii="Times New Roman"/>
          <w:b/>
          <w:i w:val="false"/>
          <w:color w:val="000000"/>
        </w:rPr>
        <w:t xml:space="preserve"> Медицинское свидетельство о рождении № __</w:t>
      </w:r>
      <w:r>
        <w:br/>
      </w:r>
      <w:r>
        <w:rPr>
          <w:rFonts w:ascii="Times New Roman"/>
          <w:b/>
          <w:i w:val="false"/>
          <w:color w:val="000000"/>
        </w:rPr>
        <w:t>(выдается для предоставления в регистрирующие органы) Дата выдачи "......" ...................... 20_____ г.</w:t>
      </w:r>
    </w:p>
    <w:bookmarkEnd w:id="66"/>
    <w:p>
      <w:pPr>
        <w:spacing w:after="0"/>
        <w:ind w:left="0"/>
        <w:jc w:val="both"/>
      </w:pPr>
      <w:r>
        <w:rPr>
          <w:rFonts w:ascii="Times New Roman"/>
          <w:b w:val="false"/>
          <w:i w:val="false"/>
          <w:color w:val="000000"/>
          <w:sz w:val="28"/>
        </w:rPr>
        <w:t xml:space="preserve">
      1. ИИН </w:t>
      </w:r>
    </w:p>
    <w:p>
      <w:pPr>
        <w:spacing w:after="0"/>
        <w:ind w:left="0"/>
        <w:jc w:val="both"/>
      </w:pPr>
      <w:r>
        <w:rPr>
          <w:rFonts w:ascii="Times New Roman"/>
          <w:b w:val="false"/>
          <w:i w:val="false"/>
          <w:color w:val="000000"/>
          <w:sz w:val="28"/>
        </w:rPr>
        <w:t>
      2. Фамилия, имя, отчество (при его наличии) матери</w:t>
      </w:r>
    </w:p>
    <w:p>
      <w:pPr>
        <w:spacing w:after="0"/>
        <w:ind w:left="0"/>
        <w:jc w:val="both"/>
      </w:pPr>
      <w:r>
        <w:rPr>
          <w:rFonts w:ascii="Times New Roman"/>
          <w:b w:val="false"/>
          <w:i w:val="false"/>
          <w:color w:val="000000"/>
          <w:sz w:val="28"/>
        </w:rPr>
        <w:t>
      (в соответствии с документами, удостоверяющими личность)</w:t>
      </w:r>
    </w:p>
    <w:p>
      <w:pPr>
        <w:spacing w:after="0"/>
        <w:ind w:left="0"/>
        <w:jc w:val="both"/>
      </w:pPr>
      <w:r>
        <w:rPr>
          <w:rFonts w:ascii="Times New Roman"/>
          <w:b w:val="false"/>
          <w:i w:val="false"/>
          <w:color w:val="000000"/>
          <w:sz w:val="28"/>
        </w:rPr>
        <w:t>
      3. Адрес (место постоянного жительства матери)</w:t>
      </w:r>
    </w:p>
    <w:p>
      <w:pPr>
        <w:spacing w:after="0"/>
        <w:ind w:left="0"/>
        <w:jc w:val="both"/>
      </w:pPr>
      <w:r>
        <w:rPr>
          <w:rFonts w:ascii="Times New Roman"/>
          <w:b w:val="false"/>
          <w:i w:val="false"/>
          <w:color w:val="000000"/>
          <w:sz w:val="28"/>
        </w:rPr>
        <w:t>
      4. Дата рождения матери</w:t>
      </w:r>
    </w:p>
    <w:p>
      <w:pPr>
        <w:spacing w:after="0"/>
        <w:ind w:left="0"/>
        <w:jc w:val="both"/>
      </w:pPr>
      <w:r>
        <w:rPr>
          <w:rFonts w:ascii="Times New Roman"/>
          <w:b w:val="false"/>
          <w:i w:val="false"/>
          <w:color w:val="000000"/>
          <w:sz w:val="28"/>
        </w:rPr>
        <w:t xml:space="preserve">
      5. Национальность матери </w:t>
      </w:r>
    </w:p>
    <w:p>
      <w:pPr>
        <w:spacing w:after="0"/>
        <w:ind w:left="0"/>
        <w:jc w:val="both"/>
      </w:pPr>
      <w:r>
        <w:rPr>
          <w:rFonts w:ascii="Times New Roman"/>
          <w:b w:val="false"/>
          <w:i w:val="false"/>
          <w:color w:val="000000"/>
          <w:sz w:val="28"/>
        </w:rPr>
        <w:t>
      6. Семейное положение матери</w:t>
      </w:r>
    </w:p>
    <w:p>
      <w:pPr>
        <w:spacing w:after="0"/>
        <w:ind w:left="0"/>
        <w:jc w:val="both"/>
      </w:pPr>
      <w:r>
        <w:rPr>
          <w:rFonts w:ascii="Times New Roman"/>
          <w:b w:val="false"/>
          <w:i w:val="false"/>
          <w:color w:val="000000"/>
          <w:sz w:val="28"/>
        </w:rPr>
        <w:t xml:space="preserve">
      7. Образование матери </w:t>
      </w:r>
    </w:p>
    <w:p>
      <w:pPr>
        <w:spacing w:after="0"/>
        <w:ind w:left="0"/>
        <w:jc w:val="both"/>
      </w:pPr>
      <w:r>
        <w:rPr>
          <w:rFonts w:ascii="Times New Roman"/>
          <w:b w:val="false"/>
          <w:i w:val="false"/>
          <w:color w:val="000000"/>
          <w:sz w:val="28"/>
        </w:rPr>
        <w:t>
      8. Дата и время родов</w:t>
      </w:r>
    </w:p>
    <w:p>
      <w:pPr>
        <w:spacing w:after="0"/>
        <w:ind w:left="0"/>
        <w:jc w:val="both"/>
      </w:pPr>
      <w:r>
        <w:rPr>
          <w:rFonts w:ascii="Times New Roman"/>
          <w:b w:val="false"/>
          <w:i w:val="false"/>
          <w:color w:val="000000"/>
          <w:sz w:val="28"/>
        </w:rPr>
        <w:t>
      9. Место родов</w:t>
      </w:r>
    </w:p>
    <w:p>
      <w:pPr>
        <w:spacing w:after="0"/>
        <w:ind w:left="0"/>
        <w:jc w:val="both"/>
      </w:pPr>
      <w:r>
        <w:rPr>
          <w:rFonts w:ascii="Times New Roman"/>
          <w:b w:val="false"/>
          <w:i w:val="false"/>
          <w:color w:val="000000"/>
          <w:sz w:val="28"/>
        </w:rPr>
        <w:t>
      10. Пол ребенка</w:t>
      </w:r>
    </w:p>
    <w:p>
      <w:pPr>
        <w:spacing w:after="0"/>
        <w:ind w:left="0"/>
        <w:jc w:val="both"/>
      </w:pPr>
      <w:r>
        <w:rPr>
          <w:rFonts w:ascii="Times New Roman"/>
          <w:b w:val="false"/>
          <w:i w:val="false"/>
          <w:color w:val="000000"/>
          <w:sz w:val="28"/>
        </w:rPr>
        <w:t>
      10-1. Ребенок родился: при одноплодных родах</w:t>
      </w:r>
    </w:p>
    <w:p>
      <w:pPr>
        <w:spacing w:after="0"/>
        <w:ind w:left="0"/>
        <w:jc w:val="both"/>
      </w:pPr>
      <w:r>
        <w:rPr>
          <w:rFonts w:ascii="Times New Roman"/>
          <w:b w:val="false"/>
          <w:i w:val="false"/>
          <w:color w:val="000000"/>
          <w:sz w:val="28"/>
        </w:rPr>
        <w:t>
      - 1, первым из двойни - 2, вторым из двойни - 3, при других многоплодных родах - 4</w:t>
      </w:r>
    </w:p>
    <w:p>
      <w:pPr>
        <w:spacing w:after="0"/>
        <w:ind w:left="0"/>
        <w:jc w:val="both"/>
      </w:pPr>
      <w:r>
        <w:rPr>
          <w:rFonts w:ascii="Times New Roman"/>
          <w:b w:val="false"/>
          <w:i w:val="false"/>
          <w:color w:val="000000"/>
          <w:sz w:val="28"/>
        </w:rPr>
        <w:t>
      10-2. Ребенок родился: доношенный - 1, недоношенный - 2, переношенный - 3</w:t>
      </w:r>
    </w:p>
    <w:p>
      <w:pPr>
        <w:spacing w:after="0"/>
        <w:ind w:left="0"/>
        <w:jc w:val="both"/>
      </w:pPr>
      <w:r>
        <w:rPr>
          <w:rFonts w:ascii="Times New Roman"/>
          <w:b w:val="false"/>
          <w:i w:val="false"/>
          <w:color w:val="000000"/>
          <w:sz w:val="28"/>
        </w:rPr>
        <w:t>
      10-3. Масса ребенка при рождении и рост (см).</w:t>
      </w:r>
    </w:p>
    <w:p>
      <w:pPr>
        <w:spacing w:after="0"/>
        <w:ind w:left="0"/>
        <w:jc w:val="both"/>
      </w:pPr>
      <w:r>
        <w:rPr>
          <w:rFonts w:ascii="Times New Roman"/>
          <w:b w:val="false"/>
          <w:i w:val="false"/>
          <w:color w:val="000000"/>
          <w:sz w:val="28"/>
        </w:rPr>
        <w:t>
      10-4. Который по счету родившийся ребенок у матери (очередность живорождений)</w:t>
      </w:r>
    </w:p>
    <w:p>
      <w:pPr>
        <w:spacing w:after="0"/>
        <w:ind w:left="0"/>
        <w:jc w:val="both"/>
      </w:pPr>
      <w:r>
        <w:rPr>
          <w:rFonts w:ascii="Times New Roman"/>
          <w:b w:val="false"/>
          <w:i w:val="false"/>
          <w:color w:val="000000"/>
          <w:sz w:val="28"/>
        </w:rPr>
        <w:t>
      11. Фамилия, имя, отчество (при его наличии) врача,</w:t>
      </w:r>
    </w:p>
    <w:p>
      <w:pPr>
        <w:spacing w:after="0"/>
        <w:ind w:left="0"/>
        <w:jc w:val="both"/>
      </w:pPr>
      <w:r>
        <w:rPr>
          <w:rFonts w:ascii="Times New Roman"/>
          <w:b w:val="false"/>
          <w:i w:val="false"/>
          <w:color w:val="000000"/>
          <w:sz w:val="28"/>
        </w:rPr>
        <w:t xml:space="preserve">
      (среднего медицинского работника) </w:t>
      </w:r>
    </w:p>
    <w:p>
      <w:pPr>
        <w:spacing w:after="0"/>
        <w:ind w:left="0"/>
        <w:jc w:val="both"/>
      </w:pPr>
      <w:r>
        <w:rPr>
          <w:rFonts w:ascii="Times New Roman"/>
          <w:b w:val="false"/>
          <w:i w:val="false"/>
          <w:color w:val="000000"/>
          <w:sz w:val="28"/>
        </w:rPr>
        <w:t xml:space="preserve">
      Идентификатор медицинской Идентификатор медицинского </w:t>
      </w:r>
      <w:r>
        <w:br/>
      </w:r>
      <w:r>
        <w:rPr>
          <w:rFonts w:ascii="Times New Roman"/>
          <w:b w:val="false"/>
          <w:i w:val="false"/>
          <w:color w:val="000000"/>
          <w:sz w:val="28"/>
        </w:rPr>
        <w:t>организации или физического лица, работника ______________________________________</w:t>
      </w:r>
      <w:r>
        <w:br/>
      </w:r>
      <w:r>
        <w:rPr>
          <w:rFonts w:ascii="Times New Roman"/>
          <w:b w:val="false"/>
          <w:i w:val="false"/>
          <w:color w:val="000000"/>
          <w:sz w:val="28"/>
        </w:rPr>
        <w:t>занимающегося частной медицинской практикой</w:t>
      </w:r>
    </w:p>
    <w:p>
      <w:pPr>
        <w:spacing w:after="0"/>
        <w:ind w:left="0"/>
        <w:jc w:val="both"/>
      </w:pPr>
      <w:r>
        <w:rPr>
          <w:rFonts w:ascii="Times New Roman"/>
          <w:b w:val="false"/>
          <w:i w:val="false"/>
          <w:color w:val="000000"/>
          <w:sz w:val="28"/>
        </w:rPr>
        <w:t>
      К сведению родителей</w:t>
      </w:r>
    </w:p>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 189</w:t>
      </w:r>
      <w:r>
        <w:rPr>
          <w:rFonts w:ascii="Times New Roman"/>
          <w:b w:val="false"/>
          <w:i w:val="false"/>
          <w:color w:val="000000"/>
          <w:sz w:val="28"/>
        </w:rPr>
        <w:t xml:space="preserve"> Кодекса РК "О браке (супружестве) и семье" регистрация</w:t>
      </w:r>
    </w:p>
    <w:p>
      <w:pPr>
        <w:spacing w:after="0"/>
        <w:ind w:left="0"/>
        <w:jc w:val="both"/>
      </w:pPr>
      <w:r>
        <w:rPr>
          <w:rFonts w:ascii="Times New Roman"/>
          <w:b w:val="false"/>
          <w:i w:val="false"/>
          <w:color w:val="000000"/>
          <w:sz w:val="28"/>
        </w:rPr>
        <w:t>
      ребенка в регистрирующих органах обязательна. Заявление о рождении ребенка</w:t>
      </w:r>
    </w:p>
    <w:p>
      <w:pPr>
        <w:spacing w:after="0"/>
        <w:ind w:left="0"/>
        <w:jc w:val="both"/>
      </w:pPr>
      <w:r>
        <w:rPr>
          <w:rFonts w:ascii="Times New Roman"/>
          <w:b w:val="false"/>
          <w:i w:val="false"/>
          <w:color w:val="000000"/>
          <w:sz w:val="28"/>
        </w:rPr>
        <w:t>
      должно быть сделано не позднее двух месяцев со дня рождения ребенка.</w:t>
      </w:r>
    </w:p>
    <w:p>
      <w:pPr>
        <w:spacing w:after="0"/>
        <w:ind w:left="0"/>
        <w:jc w:val="both"/>
      </w:pPr>
      <w:r>
        <w:rPr>
          <w:rFonts w:ascii="Times New Roman"/>
          <w:b w:val="false"/>
          <w:i w:val="false"/>
          <w:color w:val="000000"/>
          <w:sz w:val="28"/>
        </w:rPr>
        <w:t>
       ________________________________________________________________________________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104/у утверждена приказом исполняющего обязанности Министра здравоохранения Республики Казахстан от "23" ноября 2010 года № 907</w:t>
            </w:r>
          </w:p>
        </w:tc>
      </w:tr>
    </w:tbl>
    <w:bookmarkStart w:name="z22740" w:id="67"/>
    <w:p>
      <w:pPr>
        <w:spacing w:after="0"/>
        <w:ind w:left="0"/>
        <w:jc w:val="left"/>
      </w:pPr>
      <w:r>
        <w:rPr>
          <w:rFonts w:ascii="Times New Roman"/>
          <w:b/>
          <w:i w:val="false"/>
          <w:color w:val="000000"/>
        </w:rPr>
        <w:t xml:space="preserve">              №_________ Заключение психиатрического освидетельствования лица,</w:t>
      </w:r>
      <w:r>
        <w:br/>
      </w:r>
      <w:r>
        <w:rPr>
          <w:rFonts w:ascii="Times New Roman"/>
          <w:b/>
          <w:i w:val="false"/>
          <w:color w:val="000000"/>
        </w:rPr>
        <w:t xml:space="preserve">                         находящегося на принудительном лечении</w:t>
      </w:r>
    </w:p>
    <w:bookmarkEnd w:id="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20__ года "____" ________</w:t>
            </w:r>
          </w:p>
        </w:tc>
      </w:tr>
    </w:tbl>
    <w:p>
      <w:pPr>
        <w:spacing w:after="0"/>
        <w:ind w:left="0"/>
        <w:jc w:val="both"/>
      </w:pPr>
      <w:r>
        <w:rPr>
          <w:rFonts w:ascii="Times New Roman"/>
          <w:b w:val="false"/>
          <w:i w:val="false"/>
          <w:color w:val="000000"/>
          <w:sz w:val="28"/>
        </w:rPr>
        <w:t>
      ________________________________________________________________________________</w:t>
      </w:r>
      <w:r>
        <w:br/>
      </w:r>
      <w:r>
        <w:rPr>
          <w:rFonts w:ascii="Times New Roman"/>
          <w:b w:val="false"/>
          <w:i w:val="false"/>
          <w:color w:val="000000"/>
          <w:sz w:val="28"/>
        </w:rPr>
        <w:t xml:space="preserve">                   фамилия, имя, отчество (при его наличии)</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xml:space="preserve">
      Дата рождения _________________ </w:t>
      </w:r>
    </w:p>
    <w:p>
      <w:pPr>
        <w:spacing w:after="0"/>
        <w:ind w:left="0"/>
        <w:jc w:val="both"/>
      </w:pPr>
      <w:r>
        <w:rPr>
          <w:rFonts w:ascii="Times New Roman"/>
          <w:b w:val="false"/>
          <w:i w:val="false"/>
          <w:color w:val="000000"/>
          <w:sz w:val="28"/>
        </w:rPr>
        <w:t>
      Индивидуальный идентификационный номер __________________________________</w:t>
      </w:r>
    </w:p>
    <w:p>
      <w:pPr>
        <w:spacing w:after="0"/>
        <w:ind w:left="0"/>
        <w:jc w:val="both"/>
      </w:pPr>
      <w:r>
        <w:rPr>
          <w:rFonts w:ascii="Times New Roman"/>
          <w:b w:val="false"/>
          <w:i w:val="false"/>
          <w:color w:val="000000"/>
          <w:sz w:val="28"/>
        </w:rPr>
        <w:t>
      20_____ года "____" _____________________ согласно определению суда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 обвинявшегося по статье</w:t>
      </w:r>
    </w:p>
    <w:p>
      <w:pPr>
        <w:spacing w:after="0"/>
        <w:ind w:left="0"/>
        <w:jc w:val="both"/>
      </w:pPr>
      <w:r>
        <w:rPr>
          <w:rFonts w:ascii="Times New Roman"/>
          <w:b w:val="false"/>
          <w:i w:val="false"/>
          <w:color w:val="000000"/>
          <w:sz w:val="28"/>
        </w:rPr>
        <w:t>
      _______ года "____" ______________________________ находящегося на принудительном лечении в данном учреждении</w:t>
      </w:r>
    </w:p>
    <w:p>
      <w:pPr>
        <w:spacing w:after="0"/>
        <w:ind w:left="0"/>
        <w:jc w:val="both"/>
      </w:pPr>
      <w:r>
        <w:rPr>
          <w:rFonts w:ascii="Times New Roman"/>
          <w:b w:val="false"/>
          <w:i w:val="false"/>
          <w:color w:val="000000"/>
          <w:sz w:val="28"/>
        </w:rPr>
        <w:t>
      Психиатрическое освидетельствование произвела врачебная комиссия в составе:</w:t>
      </w:r>
    </w:p>
    <w:p>
      <w:pPr>
        <w:spacing w:after="0"/>
        <w:ind w:left="0"/>
        <w:jc w:val="both"/>
      </w:pPr>
      <w:r>
        <w:rPr>
          <w:rFonts w:ascii="Times New Roman"/>
          <w:b w:val="false"/>
          <w:i w:val="false"/>
          <w:color w:val="000000"/>
          <w:sz w:val="28"/>
        </w:rPr>
        <w:t>
      Председателя ______________________________________________________________</w:t>
      </w:r>
    </w:p>
    <w:p>
      <w:pPr>
        <w:spacing w:after="0"/>
        <w:ind w:left="0"/>
        <w:jc w:val="both"/>
      </w:pPr>
      <w:r>
        <w:rPr>
          <w:rFonts w:ascii="Times New Roman"/>
          <w:b w:val="false"/>
          <w:i w:val="false"/>
          <w:color w:val="000000"/>
          <w:sz w:val="28"/>
        </w:rPr>
        <w:t>
      членов комиссии 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остальные разделы "Заключения" излагаются на следующих листах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105/у утверждена приказом исполняющего обязанности Министра здравоохранения Республики Казахстан от "23" ноября 2010 года № 907</w:t>
            </w:r>
          </w:p>
        </w:tc>
      </w:tr>
    </w:tbl>
    <w:bookmarkStart w:name="z22741" w:id="68"/>
    <w:p>
      <w:pPr>
        <w:spacing w:after="0"/>
        <w:ind w:left="0"/>
        <w:jc w:val="left"/>
      </w:pPr>
      <w:r>
        <w:rPr>
          <w:rFonts w:ascii="Times New Roman"/>
          <w:b/>
          <w:i w:val="false"/>
          <w:color w:val="000000"/>
        </w:rPr>
        <w:t xml:space="preserve"> Журнал регистрации стационарной и амбулаторной судебно-психиатрической экспертизы</w:t>
      </w:r>
    </w:p>
    <w:bookmarkEnd w:id="68"/>
    <w:p>
      <w:pPr>
        <w:spacing w:after="0"/>
        <w:ind w:left="0"/>
        <w:jc w:val="both"/>
      </w:pPr>
      <w:r>
        <w:rPr>
          <w:rFonts w:ascii="Times New Roman"/>
          <w:b w:val="false"/>
          <w:i w:val="false"/>
          <w:color w:val="000000"/>
          <w:sz w:val="28"/>
        </w:rPr>
        <w:t>
      начат 20__ года "___"_____________ 20___года "____"_____________ окончен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0"/>
        <w:gridCol w:w="532"/>
        <w:gridCol w:w="1667"/>
        <w:gridCol w:w="532"/>
        <w:gridCol w:w="532"/>
        <w:gridCol w:w="1519"/>
        <w:gridCol w:w="1866"/>
        <w:gridCol w:w="2457"/>
        <w:gridCol w:w="1222"/>
        <w:gridCol w:w="1423"/>
      </w:tblGrid>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(год, месяц, число)</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когда, на каком языке вынесено постановление о производстве экспертизы</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лица, подлежащего судебно-психиатрической экспертизе (подследственный, осужденный по гражданским делам)</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Статья УК РК (ГК РК)</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данному делу экспертиза первичная, повторная, дополни</w:t>
            </w:r>
            <w:r>
              <w:br/>
            </w:r>
            <w:r>
              <w:rPr>
                <w:rFonts w:ascii="Times New Roman"/>
                <w:b w:val="false"/>
                <w:i w:val="false"/>
                <w:color w:val="000000"/>
                <w:sz w:val="20"/>
              </w:rPr>
              <w:t>
тельная</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7"/>
        <w:gridCol w:w="3661"/>
        <w:gridCol w:w="887"/>
        <w:gridCol w:w="887"/>
        <w:gridCol w:w="1153"/>
        <w:gridCol w:w="887"/>
        <w:gridCol w:w="1419"/>
        <w:gridCol w:w="887"/>
        <w:gridCol w:w="1632"/>
      </w:tblGrid>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комиссии</w:t>
            </w:r>
          </w:p>
        </w:tc>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(при его наличии) СПЭК: Председатель, члены, докладчик</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акта</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(на каком языке)</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Рекомендованные медицинские меры</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направлено лицо, подлежащее судебно-психиатрической экспертизе</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выписки из стационара</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срок проведения экспертизы (АСПЭК, ССПЭК)</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106/у утверждена приказом исполняющего обязанности Министра здравоохранения Республики Казахстан от "23" ноября 2010 года № 907</w:t>
            </w:r>
          </w:p>
        </w:tc>
      </w:tr>
    </w:tbl>
    <w:bookmarkStart w:name="z22742" w:id="69"/>
    <w:p>
      <w:pPr>
        <w:spacing w:after="0"/>
        <w:ind w:left="0"/>
        <w:jc w:val="left"/>
      </w:pPr>
      <w:r>
        <w:rPr>
          <w:rFonts w:ascii="Times New Roman"/>
          <w:b/>
          <w:i w:val="false"/>
          <w:color w:val="000000"/>
        </w:rPr>
        <w:t xml:space="preserve"> Карта учета дефектов оказания медицинских услуг (дому)</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
        <w:gridCol w:w="107"/>
        <w:gridCol w:w="12407"/>
      </w:tblGrid>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Регистрационный номер карты</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РНК</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 Карта:</w:t>
      </w:r>
    </w:p>
    <w:p>
      <w:pPr>
        <w:spacing w:after="0"/>
        <w:ind w:left="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4"/>
                    <a:stretch>
                      <a:fillRect/>
                    </a:stretch>
                  </pic:blipFill>
                  <pic:spPr>
                    <a:xfrm>
                      <a:off x="0" y="0"/>
                      <a:ext cx="5461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первичная </w:t>
      </w:r>
    </w:p>
    <w:p>
      <w:pPr>
        <w:spacing w:after="0"/>
        <w:ind w:left="0"/>
        <w:jc w:val="both"/>
      </w:pPr>
      <w:r>
        <w:drawing>
          <wp:inline distT="0" distB="0" distL="0" distR="0">
            <wp:extent cx="495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5"/>
                    <a:stretch>
                      <a:fillRect/>
                    </a:stretch>
                  </pic:blipFill>
                  <pic:spPr>
                    <a:xfrm>
                      <a:off x="0" y="0"/>
                      <a:ext cx="495300" cy="520700"/>
                    </a:xfrm>
                    <a:prstGeom prst="rect">
                      <a:avLst/>
                    </a:prstGeom>
                  </pic:spPr>
                </pic:pic>
              </a:graphicData>
            </a:graphic>
          </wp:inline>
        </w:drawing>
      </w:r>
    </w:p>
    <w:p>
      <w:pPr>
        <w:spacing w:after="0"/>
        <w:ind w:left="0"/>
        <w:jc w:val="left"/>
      </w:pPr>
      <w:r>
        <w:rPr>
          <w:rFonts w:ascii="Times New Roman"/>
          <w:b w:val="false"/>
          <w:i w:val="false"/>
          <w:color w:val="000000"/>
          <w:sz w:val="28"/>
        </w:rPr>
        <w:t>– вторичная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Фамилия_____________________ имя__________________________________</w:t>
      </w:r>
    </w:p>
    <w:p>
      <w:pPr>
        <w:spacing w:after="0"/>
        <w:ind w:left="0"/>
        <w:jc w:val="both"/>
      </w:pPr>
      <w:r>
        <w:rPr>
          <w:rFonts w:ascii="Times New Roman"/>
          <w:b w:val="false"/>
          <w:i w:val="false"/>
          <w:color w:val="000000"/>
          <w:sz w:val="28"/>
        </w:rPr>
        <w:t>
      отчество (при его наличии) _____________________________________________</w:t>
      </w:r>
    </w:p>
    <w:p>
      <w:pPr>
        <w:spacing w:after="0"/>
        <w:ind w:left="0"/>
        <w:jc w:val="both"/>
      </w:pPr>
      <w:r>
        <w:rPr>
          <w:rFonts w:ascii="Times New Roman"/>
          <w:b w:val="false"/>
          <w:i w:val="false"/>
          <w:color w:val="000000"/>
          <w:sz w:val="28"/>
        </w:rPr>
        <w:t>
      4. ИИН______________________________________________________________</w:t>
      </w:r>
    </w:p>
    <w:p>
      <w:pPr>
        <w:spacing w:after="0"/>
        <w:ind w:left="0"/>
        <w:jc w:val="both"/>
      </w:pPr>
      <w:r>
        <w:rPr>
          <w:rFonts w:ascii="Times New Roman"/>
          <w:b w:val="false"/>
          <w:i w:val="false"/>
          <w:color w:val="000000"/>
          <w:sz w:val="28"/>
        </w:rPr>
        <w:t>
      5. Национальность ____________________________________________________</w:t>
      </w:r>
    </w:p>
    <w:p>
      <w:pPr>
        <w:spacing w:after="0"/>
        <w:ind w:left="0"/>
        <w:jc w:val="both"/>
      </w:pPr>
      <w:r>
        <w:rPr>
          <w:rFonts w:ascii="Times New Roman"/>
          <w:b w:val="false"/>
          <w:i w:val="false"/>
          <w:color w:val="000000"/>
          <w:sz w:val="28"/>
        </w:rPr>
        <w:t>
      6. Дата рождения /_______/________/____________/</w:t>
      </w:r>
    </w:p>
    <w:p>
      <w:pPr>
        <w:spacing w:after="0"/>
        <w:ind w:left="0"/>
        <w:jc w:val="both"/>
      </w:pPr>
      <w:r>
        <w:rPr>
          <w:rFonts w:ascii="Times New Roman"/>
          <w:b w:val="false"/>
          <w:i w:val="false"/>
          <w:color w:val="000000"/>
          <w:sz w:val="28"/>
        </w:rPr>
        <w:t>
                         (дд/мм/гггг)</w:t>
      </w:r>
    </w:p>
    <w:p>
      <w:pPr>
        <w:spacing w:after="0"/>
        <w:ind w:left="0"/>
        <w:jc w:val="both"/>
      </w:pPr>
      <w:r>
        <w:rPr>
          <w:rFonts w:ascii="Times New Roman"/>
          <w:b w:val="false"/>
          <w:i w:val="false"/>
          <w:color w:val="000000"/>
          <w:sz w:val="28"/>
        </w:rPr>
        <w:t>
      7. Возраст __________________________</w:t>
      </w:r>
    </w:p>
    <w:p>
      <w:pPr>
        <w:spacing w:after="0"/>
        <w:ind w:left="0"/>
        <w:jc w:val="both"/>
      </w:pPr>
      <w:r>
        <w:rPr>
          <w:rFonts w:ascii="Times New Roman"/>
          <w:b w:val="false"/>
          <w:i w:val="false"/>
          <w:color w:val="000000"/>
          <w:sz w:val="28"/>
        </w:rPr>
        <w:t>
                         (полных лет)</w:t>
      </w:r>
    </w:p>
    <w:p>
      <w:pPr>
        <w:spacing w:after="0"/>
        <w:ind w:left="0"/>
        <w:jc w:val="both"/>
      </w:pPr>
      <w:r>
        <w:rPr>
          <w:rFonts w:ascii="Times New Roman"/>
          <w:b w:val="false"/>
          <w:i w:val="false"/>
          <w:color w:val="000000"/>
          <w:sz w:val="28"/>
        </w:rPr>
        <w:t>
      8. Место жительства 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(страна, область, административный район) (населенный пункт, улица, дом, кв.)</w:t>
      </w:r>
    </w:p>
    <w:p>
      <w:pPr>
        <w:spacing w:after="0"/>
        <w:ind w:left="0"/>
        <w:jc w:val="both"/>
      </w:pPr>
      <w:r>
        <w:rPr>
          <w:rFonts w:ascii="Times New Roman"/>
          <w:b w:val="false"/>
          <w:i w:val="false"/>
          <w:color w:val="000000"/>
          <w:sz w:val="28"/>
        </w:rPr>
        <w:t>
      9. Медицинская организация, на уровне которой допущены дефекты оказания медицинских услуг)</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10. Диагноз направившей организации</w:t>
      </w:r>
    </w:p>
    <w:p>
      <w:pPr>
        <w:spacing w:after="0"/>
        <w:ind w:left="0"/>
        <w:jc w:val="both"/>
      </w:pPr>
      <w:r>
        <w:rPr>
          <w:rFonts w:ascii="Times New Roman"/>
          <w:b w:val="false"/>
          <w:i w:val="false"/>
          <w:color w:val="000000"/>
          <w:sz w:val="28"/>
        </w:rPr>
        <w:t>
      Код МКБ-10</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11. Диагноз заключительный</w:t>
      </w:r>
    </w:p>
    <w:p>
      <w:pPr>
        <w:spacing w:after="0"/>
        <w:ind w:left="0"/>
        <w:jc w:val="both"/>
      </w:pPr>
      <w:r>
        <w:rPr>
          <w:rFonts w:ascii="Times New Roman"/>
          <w:b w:val="false"/>
          <w:i w:val="false"/>
          <w:color w:val="000000"/>
          <w:sz w:val="28"/>
        </w:rPr>
        <w:t>
      Код МКБ-10</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58"/>
        <w:gridCol w:w="1242"/>
      </w:tblGrid>
      <w:tr>
        <w:trPr>
          <w:trHeight w:val="30" w:hRule="atLeast"/>
        </w:trPr>
        <w:tc>
          <w:tcPr>
            <w:tcW w:w="1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основной:</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сопутствующий:</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осложнения:</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2743" w:id="70"/>
    <w:p>
      <w:pPr>
        <w:spacing w:after="0"/>
        <w:ind w:left="0"/>
        <w:jc w:val="left"/>
      </w:pPr>
      <w:r>
        <w:rPr>
          <w:rFonts w:ascii="Times New Roman"/>
          <w:b/>
          <w:i w:val="false"/>
          <w:color w:val="000000"/>
        </w:rPr>
        <w:t xml:space="preserve"> Экспертная оценка качества медицинской помощи</w:t>
      </w:r>
    </w:p>
    <w:bookmarkEnd w:id="70"/>
    <w:p>
      <w:pPr>
        <w:spacing w:after="0"/>
        <w:ind w:left="0"/>
        <w:jc w:val="both"/>
      </w:pPr>
      <w:r>
        <w:rPr>
          <w:rFonts w:ascii="Times New Roman"/>
          <w:b w:val="false"/>
          <w:i w:val="false"/>
          <w:color w:val="000000"/>
          <w:sz w:val="28"/>
        </w:rPr>
        <w:t>
      I. ДОМУ на амбулаторно-поликлиническом уровне (нужное подчеркнуть):</w:t>
      </w:r>
    </w:p>
    <w:p>
      <w:pPr>
        <w:spacing w:after="0"/>
        <w:ind w:left="0"/>
        <w:jc w:val="both"/>
      </w:pPr>
      <w:r>
        <w:rPr>
          <w:rFonts w:ascii="Times New Roman"/>
          <w:b w:val="false"/>
          <w:i w:val="false"/>
          <w:color w:val="000000"/>
          <w:sz w:val="28"/>
        </w:rPr>
        <w:t>
      0 – неизвестно;</w:t>
      </w:r>
    </w:p>
    <w:p>
      <w:pPr>
        <w:spacing w:after="0"/>
        <w:ind w:left="0"/>
        <w:jc w:val="both"/>
      </w:pPr>
      <w:r>
        <w:rPr>
          <w:rFonts w:ascii="Times New Roman"/>
          <w:b w:val="false"/>
          <w:i w:val="false"/>
          <w:color w:val="000000"/>
          <w:sz w:val="28"/>
        </w:rPr>
        <w:t>
      1 – не наблюдался;</w:t>
      </w:r>
    </w:p>
    <w:p>
      <w:pPr>
        <w:spacing w:after="0"/>
        <w:ind w:left="0"/>
        <w:jc w:val="both"/>
      </w:pPr>
      <w:r>
        <w:rPr>
          <w:rFonts w:ascii="Times New Roman"/>
          <w:b w:val="false"/>
          <w:i w:val="false"/>
          <w:color w:val="000000"/>
          <w:sz w:val="28"/>
        </w:rPr>
        <w:t>
      2 – дефектов не выявлено;</w:t>
      </w:r>
    </w:p>
    <w:p>
      <w:pPr>
        <w:spacing w:after="0"/>
        <w:ind w:left="0"/>
        <w:jc w:val="both"/>
      </w:pPr>
      <w:r>
        <w:rPr>
          <w:rFonts w:ascii="Times New Roman"/>
          <w:b w:val="false"/>
          <w:i w:val="false"/>
          <w:color w:val="000000"/>
          <w:sz w:val="28"/>
        </w:rPr>
        <w:t>
      3 – отсутствие динамического наблюдения;</w:t>
      </w:r>
    </w:p>
    <w:p>
      <w:pPr>
        <w:spacing w:after="0"/>
        <w:ind w:left="0"/>
        <w:jc w:val="both"/>
      </w:pPr>
      <w:r>
        <w:rPr>
          <w:rFonts w:ascii="Times New Roman"/>
          <w:b w:val="false"/>
          <w:i w:val="false"/>
          <w:color w:val="000000"/>
          <w:sz w:val="28"/>
        </w:rPr>
        <w:t>
      4 – недостатки обследования:</w:t>
      </w:r>
    </w:p>
    <w:p>
      <w:pPr>
        <w:spacing w:after="0"/>
        <w:ind w:left="0"/>
        <w:jc w:val="both"/>
      </w:pPr>
      <w:r>
        <w:rPr>
          <w:rFonts w:ascii="Times New Roman"/>
          <w:b w:val="false"/>
          <w:i w:val="false"/>
          <w:color w:val="000000"/>
          <w:sz w:val="28"/>
        </w:rPr>
        <w:t>
      4.1 – не обследован,</w:t>
      </w:r>
    </w:p>
    <w:p>
      <w:pPr>
        <w:spacing w:after="0"/>
        <w:ind w:left="0"/>
        <w:jc w:val="both"/>
      </w:pPr>
      <w:r>
        <w:rPr>
          <w:rFonts w:ascii="Times New Roman"/>
          <w:b w:val="false"/>
          <w:i w:val="false"/>
          <w:color w:val="000000"/>
          <w:sz w:val="28"/>
        </w:rPr>
        <w:t>
      4.2 – неполное лабораторно - инструментальное обследование,</w:t>
      </w:r>
    </w:p>
    <w:p>
      <w:pPr>
        <w:spacing w:after="0"/>
        <w:ind w:left="0"/>
        <w:jc w:val="both"/>
      </w:pPr>
      <w:r>
        <w:rPr>
          <w:rFonts w:ascii="Times New Roman"/>
          <w:b w:val="false"/>
          <w:i w:val="false"/>
          <w:color w:val="000000"/>
          <w:sz w:val="28"/>
        </w:rPr>
        <w:t>
      4.3 – недостатки консультативной помощи профильных специалистов;</w:t>
      </w:r>
    </w:p>
    <w:p>
      <w:pPr>
        <w:spacing w:after="0"/>
        <w:ind w:left="0"/>
        <w:jc w:val="both"/>
      </w:pPr>
      <w:r>
        <w:rPr>
          <w:rFonts w:ascii="Times New Roman"/>
          <w:b w:val="false"/>
          <w:i w:val="false"/>
          <w:color w:val="000000"/>
          <w:sz w:val="28"/>
        </w:rPr>
        <w:t>
      5 – описания жалоб и анамнезов:</w:t>
      </w:r>
    </w:p>
    <w:p>
      <w:pPr>
        <w:spacing w:after="0"/>
        <w:ind w:left="0"/>
        <w:jc w:val="both"/>
      </w:pPr>
      <w:r>
        <w:rPr>
          <w:rFonts w:ascii="Times New Roman"/>
          <w:b w:val="false"/>
          <w:i w:val="false"/>
          <w:color w:val="000000"/>
          <w:sz w:val="28"/>
        </w:rPr>
        <w:t>
      5.1 – полные,</w:t>
      </w:r>
    </w:p>
    <w:p>
      <w:pPr>
        <w:spacing w:after="0"/>
        <w:ind w:left="0"/>
        <w:jc w:val="both"/>
      </w:pPr>
      <w:r>
        <w:rPr>
          <w:rFonts w:ascii="Times New Roman"/>
          <w:b w:val="false"/>
          <w:i w:val="false"/>
          <w:color w:val="000000"/>
          <w:sz w:val="28"/>
        </w:rPr>
        <w:t>
      5.2 – неполные,</w:t>
      </w:r>
    </w:p>
    <w:p>
      <w:pPr>
        <w:spacing w:after="0"/>
        <w:ind w:left="0"/>
        <w:jc w:val="both"/>
      </w:pPr>
      <w:r>
        <w:rPr>
          <w:rFonts w:ascii="Times New Roman"/>
          <w:b w:val="false"/>
          <w:i w:val="false"/>
          <w:color w:val="000000"/>
          <w:sz w:val="28"/>
        </w:rPr>
        <w:t>
      5.3 – не соответствуют диагнозу,</w:t>
      </w:r>
    </w:p>
    <w:p>
      <w:pPr>
        <w:spacing w:after="0"/>
        <w:ind w:left="0"/>
        <w:jc w:val="both"/>
      </w:pPr>
      <w:r>
        <w:rPr>
          <w:rFonts w:ascii="Times New Roman"/>
          <w:b w:val="false"/>
          <w:i w:val="false"/>
          <w:color w:val="000000"/>
          <w:sz w:val="28"/>
        </w:rPr>
        <w:t>
      5.4 – анамнез не указан,</w:t>
      </w:r>
    </w:p>
    <w:p>
      <w:pPr>
        <w:spacing w:after="0"/>
        <w:ind w:left="0"/>
        <w:jc w:val="both"/>
      </w:pPr>
      <w:r>
        <w:rPr>
          <w:rFonts w:ascii="Times New Roman"/>
          <w:b w:val="false"/>
          <w:i w:val="false"/>
          <w:color w:val="000000"/>
          <w:sz w:val="28"/>
        </w:rPr>
        <w:t>
      5.5 – анамнез не раскрыт полностью;</w:t>
      </w:r>
    </w:p>
    <w:p>
      <w:pPr>
        <w:spacing w:after="0"/>
        <w:ind w:left="0"/>
        <w:jc w:val="both"/>
      </w:pPr>
      <w:r>
        <w:rPr>
          <w:rFonts w:ascii="Times New Roman"/>
          <w:b w:val="false"/>
          <w:i w:val="false"/>
          <w:color w:val="000000"/>
          <w:sz w:val="28"/>
        </w:rPr>
        <w:t>
      6 – недооценка тяжести состояния пациента ;</w:t>
      </w:r>
    </w:p>
    <w:p>
      <w:pPr>
        <w:spacing w:after="0"/>
        <w:ind w:left="0"/>
        <w:jc w:val="both"/>
      </w:pPr>
      <w:r>
        <w:rPr>
          <w:rFonts w:ascii="Times New Roman"/>
          <w:b w:val="false"/>
          <w:i w:val="false"/>
          <w:color w:val="000000"/>
          <w:sz w:val="28"/>
        </w:rPr>
        <w:t>
      7 – недоучет или переоценка результатов лабораторно-инструментального обследования;</w:t>
      </w:r>
    </w:p>
    <w:p>
      <w:pPr>
        <w:spacing w:after="0"/>
        <w:ind w:left="0"/>
        <w:jc w:val="both"/>
      </w:pPr>
      <w:r>
        <w:rPr>
          <w:rFonts w:ascii="Times New Roman"/>
          <w:b w:val="false"/>
          <w:i w:val="false"/>
          <w:color w:val="000000"/>
          <w:sz w:val="28"/>
        </w:rPr>
        <w:t>
      8 – неадекватная терапия:</w:t>
      </w:r>
    </w:p>
    <w:p>
      <w:pPr>
        <w:spacing w:after="0"/>
        <w:ind w:left="0"/>
        <w:jc w:val="both"/>
      </w:pPr>
      <w:r>
        <w:rPr>
          <w:rFonts w:ascii="Times New Roman"/>
          <w:b w:val="false"/>
          <w:i w:val="false"/>
          <w:color w:val="000000"/>
          <w:sz w:val="28"/>
        </w:rPr>
        <w:t>
      8.1 – лечение не проведено,</w:t>
      </w:r>
    </w:p>
    <w:p>
      <w:pPr>
        <w:spacing w:after="0"/>
        <w:ind w:left="0"/>
        <w:jc w:val="both"/>
      </w:pPr>
      <w:r>
        <w:rPr>
          <w:rFonts w:ascii="Times New Roman"/>
          <w:b w:val="false"/>
          <w:i w:val="false"/>
          <w:color w:val="000000"/>
          <w:sz w:val="28"/>
        </w:rPr>
        <w:t>
      8.2 – проведено не в полном объеме,</w:t>
      </w:r>
    </w:p>
    <w:p>
      <w:pPr>
        <w:spacing w:after="0"/>
        <w:ind w:left="0"/>
        <w:jc w:val="both"/>
      </w:pPr>
      <w:r>
        <w:rPr>
          <w:rFonts w:ascii="Times New Roman"/>
          <w:b w:val="false"/>
          <w:i w:val="false"/>
          <w:color w:val="000000"/>
          <w:sz w:val="28"/>
        </w:rPr>
        <w:t>
      8.3 – назначения без показаний;</w:t>
      </w:r>
    </w:p>
    <w:p>
      <w:pPr>
        <w:spacing w:after="0"/>
        <w:ind w:left="0"/>
        <w:jc w:val="both"/>
      </w:pPr>
      <w:r>
        <w:rPr>
          <w:rFonts w:ascii="Times New Roman"/>
          <w:b w:val="false"/>
          <w:i w:val="false"/>
          <w:color w:val="000000"/>
          <w:sz w:val="28"/>
        </w:rPr>
        <w:t>
      9 – отсутствие госпитализации:</w:t>
      </w:r>
    </w:p>
    <w:p>
      <w:pPr>
        <w:spacing w:after="0"/>
        <w:ind w:left="0"/>
        <w:jc w:val="both"/>
      </w:pPr>
      <w:r>
        <w:rPr>
          <w:rFonts w:ascii="Times New Roman"/>
          <w:b w:val="false"/>
          <w:i w:val="false"/>
          <w:color w:val="000000"/>
          <w:sz w:val="28"/>
        </w:rPr>
        <w:t>
      9.1 – рекомендовано,</w:t>
      </w:r>
    </w:p>
    <w:p>
      <w:pPr>
        <w:spacing w:after="0"/>
        <w:ind w:left="0"/>
        <w:jc w:val="both"/>
      </w:pPr>
      <w:r>
        <w:rPr>
          <w:rFonts w:ascii="Times New Roman"/>
          <w:b w:val="false"/>
          <w:i w:val="false"/>
          <w:color w:val="000000"/>
          <w:sz w:val="28"/>
        </w:rPr>
        <w:t>
      9.2 – не рекомендовано;</w:t>
      </w:r>
    </w:p>
    <w:p>
      <w:pPr>
        <w:spacing w:after="0"/>
        <w:ind w:left="0"/>
        <w:jc w:val="both"/>
      </w:pPr>
      <w:r>
        <w:rPr>
          <w:rFonts w:ascii="Times New Roman"/>
          <w:b w:val="false"/>
          <w:i w:val="false"/>
          <w:color w:val="000000"/>
          <w:sz w:val="28"/>
        </w:rPr>
        <w:t>
      10 – запоздалая госпитализация;</w:t>
      </w:r>
    </w:p>
    <w:p>
      <w:pPr>
        <w:spacing w:after="0"/>
        <w:ind w:left="0"/>
        <w:jc w:val="both"/>
      </w:pPr>
      <w:r>
        <w:rPr>
          <w:rFonts w:ascii="Times New Roman"/>
          <w:b w:val="false"/>
          <w:i w:val="false"/>
          <w:color w:val="000000"/>
          <w:sz w:val="28"/>
        </w:rPr>
        <w:t>
      11 – качество и регулярность диспансеризации больных с хроническими формами заболеваний:</w:t>
      </w:r>
    </w:p>
    <w:p>
      <w:pPr>
        <w:spacing w:after="0"/>
        <w:ind w:left="0"/>
        <w:jc w:val="both"/>
      </w:pPr>
      <w:r>
        <w:rPr>
          <w:rFonts w:ascii="Times New Roman"/>
          <w:b w:val="false"/>
          <w:i w:val="false"/>
          <w:color w:val="000000"/>
          <w:sz w:val="28"/>
        </w:rPr>
        <w:t>
      11.1 – стандарты соблюдаются,</w:t>
      </w:r>
    </w:p>
    <w:p>
      <w:pPr>
        <w:spacing w:after="0"/>
        <w:ind w:left="0"/>
        <w:jc w:val="both"/>
      </w:pPr>
      <w:r>
        <w:rPr>
          <w:rFonts w:ascii="Times New Roman"/>
          <w:b w:val="false"/>
          <w:i w:val="false"/>
          <w:color w:val="000000"/>
          <w:sz w:val="28"/>
        </w:rPr>
        <w:t>
      11.2 – стандарты не соблюдаются,</w:t>
      </w:r>
    </w:p>
    <w:p>
      <w:pPr>
        <w:spacing w:after="0"/>
        <w:ind w:left="0"/>
        <w:jc w:val="both"/>
      </w:pPr>
      <w:r>
        <w:rPr>
          <w:rFonts w:ascii="Times New Roman"/>
          <w:b w:val="false"/>
          <w:i w:val="false"/>
          <w:color w:val="000000"/>
          <w:sz w:val="28"/>
        </w:rPr>
        <w:t>
      11.3 – диспансеризация не проводилась;</w:t>
      </w:r>
    </w:p>
    <w:p>
      <w:pPr>
        <w:spacing w:after="0"/>
        <w:ind w:left="0"/>
        <w:jc w:val="both"/>
      </w:pPr>
      <w:r>
        <w:rPr>
          <w:rFonts w:ascii="Times New Roman"/>
          <w:b w:val="false"/>
          <w:i w:val="false"/>
          <w:color w:val="000000"/>
          <w:sz w:val="28"/>
        </w:rPr>
        <w:t>
      12 – результаты лечения:</w:t>
      </w:r>
    </w:p>
    <w:p>
      <w:pPr>
        <w:spacing w:after="0"/>
        <w:ind w:left="0"/>
        <w:jc w:val="both"/>
      </w:pPr>
      <w:r>
        <w:rPr>
          <w:rFonts w:ascii="Times New Roman"/>
          <w:b w:val="false"/>
          <w:i w:val="false"/>
          <w:color w:val="000000"/>
          <w:sz w:val="28"/>
        </w:rPr>
        <w:t>
      12.1 – летальный исход предотвратимый,</w:t>
      </w:r>
    </w:p>
    <w:p>
      <w:pPr>
        <w:spacing w:after="0"/>
        <w:ind w:left="0"/>
        <w:jc w:val="both"/>
      </w:pPr>
      <w:r>
        <w:rPr>
          <w:rFonts w:ascii="Times New Roman"/>
          <w:b w:val="false"/>
          <w:i w:val="false"/>
          <w:color w:val="000000"/>
          <w:sz w:val="28"/>
        </w:rPr>
        <w:t>
      12.2 – исход "ухудшение" (экспертная оценка),</w:t>
      </w:r>
    </w:p>
    <w:p>
      <w:pPr>
        <w:spacing w:after="0"/>
        <w:ind w:left="0"/>
        <w:jc w:val="both"/>
      </w:pPr>
      <w:r>
        <w:rPr>
          <w:rFonts w:ascii="Times New Roman"/>
          <w:b w:val="false"/>
          <w:i w:val="false"/>
          <w:color w:val="000000"/>
          <w:sz w:val="28"/>
        </w:rPr>
        <w:t>
      12.3 – исход "без перемен" (экспертная оценка),</w:t>
      </w:r>
    </w:p>
    <w:p>
      <w:pPr>
        <w:spacing w:after="0"/>
        <w:ind w:left="0"/>
        <w:jc w:val="both"/>
      </w:pPr>
      <w:r>
        <w:rPr>
          <w:rFonts w:ascii="Times New Roman"/>
          <w:b w:val="false"/>
          <w:i w:val="false"/>
          <w:color w:val="000000"/>
          <w:sz w:val="28"/>
        </w:rPr>
        <w:t>
      12.4 – госпитализация в стационар вследствие неэффективности лечения на амбулаторно-поликлиническом уровне;</w:t>
      </w:r>
    </w:p>
    <w:p>
      <w:pPr>
        <w:spacing w:after="0"/>
        <w:ind w:left="0"/>
        <w:jc w:val="both"/>
      </w:pPr>
      <w:r>
        <w:rPr>
          <w:rFonts w:ascii="Times New Roman"/>
          <w:b w:val="false"/>
          <w:i w:val="false"/>
          <w:color w:val="000000"/>
          <w:sz w:val="28"/>
        </w:rPr>
        <w:t>
      13 – наличие рекомендаций:</w:t>
      </w:r>
    </w:p>
    <w:p>
      <w:pPr>
        <w:spacing w:after="0"/>
        <w:ind w:left="0"/>
        <w:jc w:val="both"/>
      </w:pPr>
      <w:r>
        <w:rPr>
          <w:rFonts w:ascii="Times New Roman"/>
          <w:b w:val="false"/>
          <w:i w:val="false"/>
          <w:color w:val="000000"/>
          <w:sz w:val="28"/>
        </w:rPr>
        <w:t>
      13.1 – отсутствуют,</w:t>
      </w:r>
    </w:p>
    <w:p>
      <w:pPr>
        <w:spacing w:after="0"/>
        <w:ind w:left="0"/>
        <w:jc w:val="both"/>
      </w:pPr>
      <w:r>
        <w:rPr>
          <w:rFonts w:ascii="Times New Roman"/>
          <w:b w:val="false"/>
          <w:i w:val="false"/>
          <w:color w:val="000000"/>
          <w:sz w:val="28"/>
        </w:rPr>
        <w:t>
      13.2 – неполные,</w:t>
      </w:r>
    </w:p>
    <w:p>
      <w:pPr>
        <w:spacing w:after="0"/>
        <w:ind w:left="0"/>
        <w:jc w:val="both"/>
      </w:pPr>
      <w:r>
        <w:rPr>
          <w:rFonts w:ascii="Times New Roman"/>
          <w:b w:val="false"/>
          <w:i w:val="false"/>
          <w:color w:val="000000"/>
          <w:sz w:val="28"/>
        </w:rPr>
        <w:t>
      13.3 – полные.</w:t>
      </w:r>
    </w:p>
    <w:bookmarkStart w:name="z22744" w:id="71"/>
    <w:p>
      <w:pPr>
        <w:spacing w:after="0"/>
        <w:ind w:left="0"/>
        <w:jc w:val="left"/>
      </w:pPr>
      <w:r>
        <w:rPr>
          <w:rFonts w:ascii="Times New Roman"/>
          <w:b/>
          <w:i w:val="false"/>
          <w:color w:val="000000"/>
        </w:rPr>
        <w:t xml:space="preserve"> ДОМУ на уровне стационара (нужное подчеркнуть):</w:t>
      </w:r>
    </w:p>
    <w:bookmarkEnd w:id="71"/>
    <w:p>
      <w:pPr>
        <w:spacing w:after="0"/>
        <w:ind w:left="0"/>
        <w:jc w:val="both"/>
      </w:pPr>
      <w:r>
        <w:rPr>
          <w:rFonts w:ascii="Times New Roman"/>
          <w:b w:val="false"/>
          <w:i w:val="false"/>
          <w:color w:val="000000"/>
          <w:sz w:val="28"/>
        </w:rPr>
        <w:t>
      0 – нарушение транспортировки до госпитализации в стационар;</w:t>
      </w:r>
    </w:p>
    <w:p>
      <w:pPr>
        <w:spacing w:after="0"/>
        <w:ind w:left="0"/>
        <w:jc w:val="both"/>
      </w:pPr>
      <w:r>
        <w:rPr>
          <w:rFonts w:ascii="Times New Roman"/>
          <w:b w:val="false"/>
          <w:i w:val="false"/>
          <w:color w:val="000000"/>
          <w:sz w:val="28"/>
        </w:rPr>
        <w:t>
      1 – дефектов не выявлено;</w:t>
      </w:r>
    </w:p>
    <w:p>
      <w:pPr>
        <w:spacing w:after="0"/>
        <w:ind w:left="0"/>
        <w:jc w:val="both"/>
      </w:pPr>
      <w:r>
        <w:rPr>
          <w:rFonts w:ascii="Times New Roman"/>
          <w:b w:val="false"/>
          <w:i w:val="false"/>
          <w:color w:val="000000"/>
          <w:sz w:val="28"/>
        </w:rPr>
        <w:t>
      2 – дефекты госпитализации:</w:t>
      </w:r>
    </w:p>
    <w:p>
      <w:pPr>
        <w:spacing w:after="0"/>
        <w:ind w:left="0"/>
        <w:jc w:val="both"/>
      </w:pPr>
      <w:r>
        <w:rPr>
          <w:rFonts w:ascii="Times New Roman"/>
          <w:b w:val="false"/>
          <w:i w:val="false"/>
          <w:color w:val="000000"/>
          <w:sz w:val="28"/>
        </w:rPr>
        <w:t>
      2.1 – необоснованный отказ в госпитализации,</w:t>
      </w:r>
    </w:p>
    <w:p>
      <w:pPr>
        <w:spacing w:after="0"/>
        <w:ind w:left="0"/>
        <w:jc w:val="both"/>
      </w:pPr>
      <w:r>
        <w:rPr>
          <w:rFonts w:ascii="Times New Roman"/>
          <w:b w:val="false"/>
          <w:i w:val="false"/>
          <w:color w:val="000000"/>
          <w:sz w:val="28"/>
        </w:rPr>
        <w:t>
      2.2 – жалобы на качество оказанных медицинских услуг,</w:t>
      </w:r>
    </w:p>
    <w:p>
      <w:pPr>
        <w:spacing w:after="0"/>
        <w:ind w:left="0"/>
        <w:jc w:val="both"/>
      </w:pPr>
      <w:r>
        <w:rPr>
          <w:rFonts w:ascii="Times New Roman"/>
          <w:b w:val="false"/>
          <w:i w:val="false"/>
          <w:color w:val="000000"/>
          <w:sz w:val="28"/>
        </w:rPr>
        <w:t>
      2.3 – привлечение медикаментов и денежных средств пациента при оказании медицинской помощи, входящей в ГОБМП,</w:t>
      </w:r>
    </w:p>
    <w:p>
      <w:pPr>
        <w:spacing w:after="0"/>
        <w:ind w:left="0"/>
        <w:jc w:val="both"/>
      </w:pPr>
      <w:r>
        <w:rPr>
          <w:rFonts w:ascii="Times New Roman"/>
          <w:b w:val="false"/>
          <w:i w:val="false"/>
          <w:color w:val="000000"/>
          <w:sz w:val="28"/>
        </w:rPr>
        <w:t>
      2.4 –случаи летальных исходов предотвратимые,</w:t>
      </w:r>
    </w:p>
    <w:p>
      <w:pPr>
        <w:spacing w:after="0"/>
        <w:ind w:left="0"/>
        <w:jc w:val="both"/>
      </w:pPr>
      <w:r>
        <w:rPr>
          <w:rFonts w:ascii="Times New Roman"/>
          <w:b w:val="false"/>
          <w:i w:val="false"/>
          <w:color w:val="000000"/>
          <w:sz w:val="28"/>
        </w:rPr>
        <w:t>
      2.5 – случаи осложнений, возникающих в результате лечения,</w:t>
      </w:r>
    </w:p>
    <w:p>
      <w:pPr>
        <w:spacing w:after="0"/>
        <w:ind w:left="0"/>
        <w:jc w:val="both"/>
      </w:pPr>
      <w:r>
        <w:rPr>
          <w:rFonts w:ascii="Times New Roman"/>
          <w:b w:val="false"/>
          <w:i w:val="false"/>
          <w:color w:val="000000"/>
          <w:sz w:val="28"/>
        </w:rPr>
        <w:t>
      2.6 – случаи с исходом заболевания "ухудшение" (экспертная оценка),</w:t>
      </w:r>
    </w:p>
    <w:p>
      <w:pPr>
        <w:spacing w:after="0"/>
        <w:ind w:left="0"/>
        <w:jc w:val="both"/>
      </w:pPr>
      <w:r>
        <w:rPr>
          <w:rFonts w:ascii="Times New Roman"/>
          <w:b w:val="false"/>
          <w:i w:val="false"/>
          <w:color w:val="000000"/>
          <w:sz w:val="28"/>
        </w:rPr>
        <w:t>
      2.7 – случаи с исходом заболевания "без перемен" (экспертная оценка),</w:t>
      </w:r>
    </w:p>
    <w:p>
      <w:pPr>
        <w:spacing w:after="0"/>
        <w:ind w:left="0"/>
        <w:jc w:val="both"/>
      </w:pPr>
      <w:r>
        <w:rPr>
          <w:rFonts w:ascii="Times New Roman"/>
          <w:b w:val="false"/>
          <w:i w:val="false"/>
          <w:color w:val="000000"/>
          <w:sz w:val="28"/>
        </w:rPr>
        <w:t>
      2.8 – случаи расхождения направительного и клинического диагнозов,</w:t>
      </w:r>
    </w:p>
    <w:p>
      <w:pPr>
        <w:spacing w:after="0"/>
        <w:ind w:left="0"/>
        <w:jc w:val="both"/>
      </w:pPr>
      <w:r>
        <w:rPr>
          <w:rFonts w:ascii="Times New Roman"/>
          <w:b w:val="false"/>
          <w:i w:val="false"/>
          <w:color w:val="000000"/>
          <w:sz w:val="28"/>
        </w:rPr>
        <w:t>
      2.9 – случаи расхождения клинического и морфологического диагнозов;</w:t>
      </w:r>
    </w:p>
    <w:p>
      <w:pPr>
        <w:spacing w:after="0"/>
        <w:ind w:left="0"/>
        <w:jc w:val="both"/>
      </w:pPr>
      <w:r>
        <w:rPr>
          <w:rFonts w:ascii="Times New Roman"/>
          <w:b w:val="false"/>
          <w:i w:val="false"/>
          <w:color w:val="000000"/>
          <w:sz w:val="28"/>
        </w:rPr>
        <w:t>
      3 – досрочная выписка из стационара при предыдущих госпитализациях;</w:t>
      </w:r>
    </w:p>
    <w:p>
      <w:pPr>
        <w:spacing w:after="0"/>
        <w:ind w:left="0"/>
        <w:jc w:val="both"/>
      </w:pPr>
      <w:r>
        <w:rPr>
          <w:rFonts w:ascii="Times New Roman"/>
          <w:b w:val="false"/>
          <w:i w:val="false"/>
          <w:color w:val="000000"/>
          <w:sz w:val="28"/>
        </w:rPr>
        <w:t>
      4 – описания жалоб и анамнезов:</w:t>
      </w:r>
    </w:p>
    <w:p>
      <w:pPr>
        <w:spacing w:after="0"/>
        <w:ind w:left="0"/>
        <w:jc w:val="both"/>
      </w:pPr>
      <w:r>
        <w:rPr>
          <w:rFonts w:ascii="Times New Roman"/>
          <w:b w:val="false"/>
          <w:i w:val="false"/>
          <w:color w:val="000000"/>
          <w:sz w:val="28"/>
        </w:rPr>
        <w:t>
      4.1 – неполные,</w:t>
      </w:r>
    </w:p>
    <w:p>
      <w:pPr>
        <w:spacing w:after="0"/>
        <w:ind w:left="0"/>
        <w:jc w:val="both"/>
      </w:pPr>
      <w:r>
        <w:rPr>
          <w:rFonts w:ascii="Times New Roman"/>
          <w:b w:val="false"/>
          <w:i w:val="false"/>
          <w:color w:val="000000"/>
          <w:sz w:val="28"/>
        </w:rPr>
        <w:t>
      4.2 – не соответствуют диагнозу,</w:t>
      </w:r>
    </w:p>
    <w:p>
      <w:pPr>
        <w:spacing w:after="0"/>
        <w:ind w:left="0"/>
        <w:jc w:val="both"/>
      </w:pPr>
      <w:r>
        <w:rPr>
          <w:rFonts w:ascii="Times New Roman"/>
          <w:b w:val="false"/>
          <w:i w:val="false"/>
          <w:color w:val="000000"/>
          <w:sz w:val="28"/>
        </w:rPr>
        <w:t>
      4.3 – анамнез не указан,</w:t>
      </w:r>
    </w:p>
    <w:p>
      <w:pPr>
        <w:spacing w:after="0"/>
        <w:ind w:left="0"/>
        <w:jc w:val="both"/>
      </w:pPr>
      <w:r>
        <w:rPr>
          <w:rFonts w:ascii="Times New Roman"/>
          <w:b w:val="false"/>
          <w:i w:val="false"/>
          <w:color w:val="000000"/>
          <w:sz w:val="28"/>
        </w:rPr>
        <w:t>
      4.4 – анамнез не раскрыт полностью;</w:t>
      </w:r>
    </w:p>
    <w:p>
      <w:pPr>
        <w:spacing w:after="0"/>
        <w:ind w:left="0"/>
        <w:jc w:val="both"/>
      </w:pPr>
      <w:r>
        <w:rPr>
          <w:rFonts w:ascii="Times New Roman"/>
          <w:b w:val="false"/>
          <w:i w:val="false"/>
          <w:color w:val="000000"/>
          <w:sz w:val="28"/>
        </w:rPr>
        <w:t>
      5 – недостатки диагностики:</w:t>
      </w:r>
    </w:p>
    <w:p>
      <w:pPr>
        <w:spacing w:after="0"/>
        <w:ind w:left="0"/>
        <w:jc w:val="both"/>
      </w:pPr>
      <w:r>
        <w:rPr>
          <w:rFonts w:ascii="Times New Roman"/>
          <w:b w:val="false"/>
          <w:i w:val="false"/>
          <w:color w:val="000000"/>
          <w:sz w:val="28"/>
        </w:rPr>
        <w:t>
      5.1 – неполная,</w:t>
      </w:r>
    </w:p>
    <w:p>
      <w:pPr>
        <w:spacing w:after="0"/>
        <w:ind w:left="0"/>
        <w:jc w:val="both"/>
      </w:pPr>
      <w:r>
        <w:rPr>
          <w:rFonts w:ascii="Times New Roman"/>
          <w:b w:val="false"/>
          <w:i w:val="false"/>
          <w:color w:val="000000"/>
          <w:sz w:val="28"/>
        </w:rPr>
        <w:t>
      5.2 – несвоевременная,</w:t>
      </w:r>
    </w:p>
    <w:p>
      <w:pPr>
        <w:spacing w:after="0"/>
        <w:ind w:left="0"/>
        <w:jc w:val="both"/>
      </w:pPr>
      <w:r>
        <w:rPr>
          <w:rFonts w:ascii="Times New Roman"/>
          <w:b w:val="false"/>
          <w:i w:val="false"/>
          <w:color w:val="000000"/>
          <w:sz w:val="28"/>
        </w:rPr>
        <w:t>
      5.3 – недооценка тяжести состояния,</w:t>
      </w:r>
    </w:p>
    <w:p>
      <w:pPr>
        <w:spacing w:after="0"/>
        <w:ind w:left="0"/>
        <w:jc w:val="both"/>
      </w:pPr>
      <w:r>
        <w:rPr>
          <w:rFonts w:ascii="Times New Roman"/>
          <w:b w:val="false"/>
          <w:i w:val="false"/>
          <w:color w:val="000000"/>
          <w:sz w:val="28"/>
        </w:rPr>
        <w:t>
      5.4 – отсутствие динамического наблюдения;</w:t>
      </w:r>
    </w:p>
    <w:p>
      <w:pPr>
        <w:spacing w:after="0"/>
        <w:ind w:left="0"/>
        <w:jc w:val="both"/>
      </w:pPr>
      <w:r>
        <w:rPr>
          <w:rFonts w:ascii="Times New Roman"/>
          <w:b w:val="false"/>
          <w:i w:val="false"/>
          <w:color w:val="000000"/>
          <w:sz w:val="28"/>
        </w:rPr>
        <w:t>
      6 – ошибка в диагнозе:</w:t>
      </w:r>
    </w:p>
    <w:p>
      <w:pPr>
        <w:spacing w:after="0"/>
        <w:ind w:left="0"/>
        <w:jc w:val="both"/>
      </w:pPr>
      <w:r>
        <w:rPr>
          <w:rFonts w:ascii="Times New Roman"/>
          <w:b w:val="false"/>
          <w:i w:val="false"/>
          <w:color w:val="000000"/>
          <w:sz w:val="28"/>
        </w:rPr>
        <w:t>
      6.1 – диагноз полный (указаны все диагнозы: основной, сопутствующий, осложнения),</w:t>
      </w:r>
    </w:p>
    <w:p>
      <w:pPr>
        <w:spacing w:after="0"/>
        <w:ind w:left="0"/>
        <w:jc w:val="both"/>
      </w:pPr>
      <w:r>
        <w:rPr>
          <w:rFonts w:ascii="Times New Roman"/>
          <w:b w:val="false"/>
          <w:i w:val="false"/>
          <w:color w:val="000000"/>
          <w:sz w:val="28"/>
        </w:rPr>
        <w:t>
      6.2 – диагноз не полный,</w:t>
      </w:r>
    </w:p>
    <w:p>
      <w:pPr>
        <w:spacing w:after="0"/>
        <w:ind w:left="0"/>
        <w:jc w:val="both"/>
      </w:pPr>
      <w:r>
        <w:rPr>
          <w:rFonts w:ascii="Times New Roman"/>
          <w:b w:val="false"/>
          <w:i w:val="false"/>
          <w:color w:val="000000"/>
          <w:sz w:val="28"/>
        </w:rPr>
        <w:t>
      6.3 – диагноз не установлен;</w:t>
      </w:r>
    </w:p>
    <w:p>
      <w:pPr>
        <w:spacing w:after="0"/>
        <w:ind w:left="0"/>
        <w:jc w:val="both"/>
      </w:pPr>
      <w:r>
        <w:rPr>
          <w:rFonts w:ascii="Times New Roman"/>
          <w:b w:val="false"/>
          <w:i w:val="false"/>
          <w:color w:val="000000"/>
          <w:sz w:val="28"/>
        </w:rPr>
        <w:t>
      7 – кратковременное пребывание пациента в стационаре (менее 3 суток);</w:t>
      </w:r>
    </w:p>
    <w:p>
      <w:pPr>
        <w:spacing w:after="0"/>
        <w:ind w:left="0"/>
        <w:jc w:val="both"/>
      </w:pPr>
      <w:r>
        <w:rPr>
          <w:rFonts w:ascii="Times New Roman"/>
          <w:b w:val="false"/>
          <w:i w:val="false"/>
          <w:color w:val="000000"/>
          <w:sz w:val="28"/>
        </w:rPr>
        <w:t>
      8 – недостатки обследования:</w:t>
      </w:r>
    </w:p>
    <w:p>
      <w:pPr>
        <w:spacing w:after="0"/>
        <w:ind w:left="0"/>
        <w:jc w:val="both"/>
      </w:pPr>
      <w:r>
        <w:rPr>
          <w:rFonts w:ascii="Times New Roman"/>
          <w:b w:val="false"/>
          <w:i w:val="false"/>
          <w:color w:val="000000"/>
          <w:sz w:val="28"/>
        </w:rPr>
        <w:t>
      8.1 – недоучет анамнестических и клинических данных,</w:t>
      </w:r>
    </w:p>
    <w:p>
      <w:pPr>
        <w:spacing w:after="0"/>
        <w:ind w:left="0"/>
        <w:jc w:val="both"/>
      </w:pPr>
      <w:r>
        <w:rPr>
          <w:rFonts w:ascii="Times New Roman"/>
          <w:b w:val="false"/>
          <w:i w:val="false"/>
          <w:color w:val="000000"/>
          <w:sz w:val="28"/>
        </w:rPr>
        <w:t>
      8.2 – недоучет или переоценка результатов лабораторно-инструментального обследования,</w:t>
      </w:r>
    </w:p>
    <w:p>
      <w:pPr>
        <w:spacing w:after="0"/>
        <w:ind w:left="0"/>
        <w:jc w:val="both"/>
      </w:pPr>
      <w:r>
        <w:rPr>
          <w:rFonts w:ascii="Times New Roman"/>
          <w:b w:val="false"/>
          <w:i w:val="false"/>
          <w:color w:val="000000"/>
          <w:sz w:val="28"/>
        </w:rPr>
        <w:t>
      8.3 - недостаточность консультативной помощи высококвалифицированных специалистов,</w:t>
      </w:r>
    </w:p>
    <w:p>
      <w:pPr>
        <w:spacing w:after="0"/>
        <w:ind w:left="0"/>
        <w:jc w:val="both"/>
      </w:pPr>
      <w:r>
        <w:rPr>
          <w:rFonts w:ascii="Times New Roman"/>
          <w:b w:val="false"/>
          <w:i w:val="false"/>
          <w:color w:val="000000"/>
          <w:sz w:val="28"/>
        </w:rPr>
        <w:t>
      8.4 - недоучет или переоценка заключений консультантов,</w:t>
      </w:r>
    </w:p>
    <w:p>
      <w:pPr>
        <w:spacing w:after="0"/>
        <w:ind w:left="0"/>
        <w:jc w:val="both"/>
      </w:pPr>
      <w:r>
        <w:rPr>
          <w:rFonts w:ascii="Times New Roman"/>
          <w:b w:val="false"/>
          <w:i w:val="false"/>
          <w:color w:val="000000"/>
          <w:sz w:val="28"/>
        </w:rPr>
        <w:t>
      8.5 - назначение обследований без показаний,</w:t>
      </w:r>
    </w:p>
    <w:p>
      <w:pPr>
        <w:spacing w:after="0"/>
        <w:ind w:left="0"/>
        <w:jc w:val="both"/>
      </w:pPr>
      <w:r>
        <w:rPr>
          <w:rFonts w:ascii="Times New Roman"/>
          <w:b w:val="false"/>
          <w:i w:val="false"/>
          <w:color w:val="000000"/>
          <w:sz w:val="28"/>
        </w:rPr>
        <w:t>
      8.6 - консилиум врачей (по показаниям):</w:t>
      </w:r>
    </w:p>
    <w:p>
      <w:pPr>
        <w:spacing w:after="0"/>
        <w:ind w:left="0"/>
        <w:jc w:val="both"/>
      </w:pPr>
      <w:r>
        <w:rPr>
          <w:rFonts w:ascii="Times New Roman"/>
          <w:b w:val="false"/>
          <w:i w:val="false"/>
          <w:color w:val="000000"/>
          <w:sz w:val="28"/>
        </w:rPr>
        <w:t>
      8.6.1 - проведен в полном объеме и своевременно,</w:t>
      </w:r>
    </w:p>
    <w:p>
      <w:pPr>
        <w:spacing w:after="0"/>
        <w:ind w:left="0"/>
        <w:jc w:val="both"/>
      </w:pPr>
      <w:r>
        <w:rPr>
          <w:rFonts w:ascii="Times New Roman"/>
          <w:b w:val="false"/>
          <w:i w:val="false"/>
          <w:color w:val="000000"/>
          <w:sz w:val="28"/>
        </w:rPr>
        <w:t>
      8.6.2 – не проведен;</w:t>
      </w:r>
    </w:p>
    <w:p>
      <w:pPr>
        <w:spacing w:after="0"/>
        <w:ind w:left="0"/>
        <w:jc w:val="both"/>
      </w:pPr>
      <w:r>
        <w:rPr>
          <w:rFonts w:ascii="Times New Roman"/>
          <w:b w:val="false"/>
          <w:i w:val="false"/>
          <w:color w:val="000000"/>
          <w:sz w:val="28"/>
        </w:rPr>
        <w:t>
      9 – неадекватная терапия:</w:t>
      </w:r>
    </w:p>
    <w:p>
      <w:pPr>
        <w:spacing w:after="0"/>
        <w:ind w:left="0"/>
        <w:jc w:val="both"/>
      </w:pPr>
      <w:r>
        <w:rPr>
          <w:rFonts w:ascii="Times New Roman"/>
          <w:b w:val="false"/>
          <w:i w:val="false"/>
          <w:color w:val="000000"/>
          <w:sz w:val="28"/>
        </w:rPr>
        <w:t>
      9.1 - проведено не в полном объеме,</w:t>
      </w:r>
    </w:p>
    <w:p>
      <w:pPr>
        <w:spacing w:after="0"/>
        <w:ind w:left="0"/>
        <w:jc w:val="both"/>
      </w:pPr>
      <w:r>
        <w:rPr>
          <w:rFonts w:ascii="Times New Roman"/>
          <w:b w:val="false"/>
          <w:i w:val="false"/>
          <w:color w:val="000000"/>
          <w:sz w:val="28"/>
        </w:rPr>
        <w:t>
      9.2 - назначения без показаний;</w:t>
      </w:r>
    </w:p>
    <w:p>
      <w:pPr>
        <w:spacing w:after="0"/>
        <w:ind w:left="0"/>
        <w:jc w:val="both"/>
      </w:pPr>
      <w:r>
        <w:rPr>
          <w:rFonts w:ascii="Times New Roman"/>
          <w:b w:val="false"/>
          <w:i w:val="false"/>
          <w:color w:val="000000"/>
          <w:sz w:val="28"/>
        </w:rPr>
        <w:t>
      10 - оказание помощи без участия профильных специалистов (по показаниям);</w:t>
      </w:r>
    </w:p>
    <w:p>
      <w:pPr>
        <w:spacing w:after="0"/>
        <w:ind w:left="0"/>
        <w:jc w:val="both"/>
      </w:pPr>
      <w:r>
        <w:rPr>
          <w:rFonts w:ascii="Times New Roman"/>
          <w:b w:val="false"/>
          <w:i w:val="false"/>
          <w:color w:val="000000"/>
          <w:sz w:val="28"/>
        </w:rPr>
        <w:t>
      11 - недостатки в проведении оперативного вмешательства:</w:t>
      </w:r>
    </w:p>
    <w:p>
      <w:pPr>
        <w:spacing w:after="0"/>
        <w:ind w:left="0"/>
        <w:jc w:val="both"/>
      </w:pPr>
      <w:r>
        <w:rPr>
          <w:rFonts w:ascii="Times New Roman"/>
          <w:b w:val="false"/>
          <w:i w:val="false"/>
          <w:color w:val="000000"/>
          <w:sz w:val="28"/>
        </w:rPr>
        <w:t>
      11.1 - запоздалое оперативное вмешательство,</w:t>
      </w:r>
    </w:p>
    <w:p>
      <w:pPr>
        <w:spacing w:after="0"/>
        <w:ind w:left="0"/>
        <w:jc w:val="both"/>
      </w:pPr>
      <w:r>
        <w:rPr>
          <w:rFonts w:ascii="Times New Roman"/>
          <w:b w:val="false"/>
          <w:i w:val="false"/>
          <w:color w:val="000000"/>
          <w:sz w:val="28"/>
        </w:rPr>
        <w:t>
      11.2 - неадекватный объем и метод оперативного вмешательства,</w:t>
      </w:r>
    </w:p>
    <w:p>
      <w:pPr>
        <w:spacing w:after="0"/>
        <w:ind w:left="0"/>
        <w:jc w:val="both"/>
      </w:pPr>
      <w:r>
        <w:rPr>
          <w:rFonts w:ascii="Times New Roman"/>
          <w:b w:val="false"/>
          <w:i w:val="false"/>
          <w:color w:val="000000"/>
          <w:sz w:val="28"/>
        </w:rPr>
        <w:t>
      11.3 - технические дефекты при операции,</w:t>
      </w:r>
    </w:p>
    <w:p>
      <w:pPr>
        <w:spacing w:after="0"/>
        <w:ind w:left="0"/>
        <w:jc w:val="both"/>
      </w:pPr>
      <w:r>
        <w:rPr>
          <w:rFonts w:ascii="Times New Roman"/>
          <w:b w:val="false"/>
          <w:i w:val="false"/>
          <w:color w:val="000000"/>
          <w:sz w:val="28"/>
        </w:rPr>
        <w:t>
      11.4 - операции без должных показаний,</w:t>
      </w:r>
    </w:p>
    <w:p>
      <w:pPr>
        <w:spacing w:after="0"/>
        <w:ind w:left="0"/>
        <w:jc w:val="both"/>
      </w:pPr>
      <w:r>
        <w:rPr>
          <w:rFonts w:ascii="Times New Roman"/>
          <w:b w:val="false"/>
          <w:i w:val="false"/>
          <w:color w:val="000000"/>
          <w:sz w:val="28"/>
        </w:rPr>
        <w:t>
      11.5 - неадекватная анестезия,</w:t>
      </w:r>
    </w:p>
    <w:p>
      <w:pPr>
        <w:spacing w:after="0"/>
        <w:ind w:left="0"/>
        <w:jc w:val="both"/>
      </w:pPr>
      <w:r>
        <w:rPr>
          <w:rFonts w:ascii="Times New Roman"/>
          <w:b w:val="false"/>
          <w:i w:val="false"/>
          <w:color w:val="000000"/>
          <w:sz w:val="28"/>
        </w:rPr>
        <w:t>
      11.6 - отсутствие профилактики возможных осложнений,</w:t>
      </w:r>
    </w:p>
    <w:p>
      <w:pPr>
        <w:spacing w:after="0"/>
        <w:ind w:left="0"/>
        <w:jc w:val="both"/>
      </w:pPr>
      <w:r>
        <w:rPr>
          <w:rFonts w:ascii="Times New Roman"/>
          <w:b w:val="false"/>
          <w:i w:val="false"/>
          <w:color w:val="000000"/>
          <w:sz w:val="28"/>
        </w:rPr>
        <w:t>
      11.7 - отсутствие трансфузионных средств;</w:t>
      </w:r>
    </w:p>
    <w:p>
      <w:pPr>
        <w:spacing w:after="0"/>
        <w:ind w:left="0"/>
        <w:jc w:val="both"/>
      </w:pPr>
      <w:r>
        <w:rPr>
          <w:rFonts w:ascii="Times New Roman"/>
          <w:b w:val="false"/>
          <w:i w:val="false"/>
          <w:color w:val="000000"/>
          <w:sz w:val="28"/>
        </w:rPr>
        <w:t>
      12 - описания жалоб и анамнезов:</w:t>
      </w:r>
    </w:p>
    <w:p>
      <w:pPr>
        <w:spacing w:after="0"/>
        <w:ind w:left="0"/>
        <w:jc w:val="both"/>
      </w:pPr>
      <w:r>
        <w:rPr>
          <w:rFonts w:ascii="Times New Roman"/>
          <w:b w:val="false"/>
          <w:i w:val="false"/>
          <w:color w:val="000000"/>
          <w:sz w:val="28"/>
        </w:rPr>
        <w:t>
      12.1 – полные,</w:t>
      </w:r>
    </w:p>
    <w:p>
      <w:pPr>
        <w:spacing w:after="0"/>
        <w:ind w:left="0"/>
        <w:jc w:val="both"/>
      </w:pPr>
      <w:r>
        <w:rPr>
          <w:rFonts w:ascii="Times New Roman"/>
          <w:b w:val="false"/>
          <w:i w:val="false"/>
          <w:color w:val="000000"/>
          <w:sz w:val="28"/>
        </w:rPr>
        <w:t>
      12.2 – неполные,</w:t>
      </w:r>
    </w:p>
    <w:p>
      <w:pPr>
        <w:spacing w:after="0"/>
        <w:ind w:left="0"/>
        <w:jc w:val="both"/>
      </w:pPr>
      <w:r>
        <w:rPr>
          <w:rFonts w:ascii="Times New Roman"/>
          <w:b w:val="false"/>
          <w:i w:val="false"/>
          <w:color w:val="000000"/>
          <w:sz w:val="28"/>
        </w:rPr>
        <w:t>
      12.3 - не соответствуют диагнозу,</w:t>
      </w:r>
    </w:p>
    <w:p>
      <w:pPr>
        <w:spacing w:after="0"/>
        <w:ind w:left="0"/>
        <w:jc w:val="both"/>
      </w:pPr>
      <w:r>
        <w:rPr>
          <w:rFonts w:ascii="Times New Roman"/>
          <w:b w:val="false"/>
          <w:i w:val="false"/>
          <w:color w:val="000000"/>
          <w:sz w:val="28"/>
        </w:rPr>
        <w:t>
      12.4 - анамнез не указан,</w:t>
      </w:r>
    </w:p>
    <w:p>
      <w:pPr>
        <w:spacing w:after="0"/>
        <w:ind w:left="0"/>
        <w:jc w:val="both"/>
      </w:pPr>
      <w:r>
        <w:rPr>
          <w:rFonts w:ascii="Times New Roman"/>
          <w:b w:val="false"/>
          <w:i w:val="false"/>
          <w:color w:val="000000"/>
          <w:sz w:val="28"/>
        </w:rPr>
        <w:t>
      12.5 - анамнез не раскрыт полностью;</w:t>
      </w:r>
    </w:p>
    <w:p>
      <w:pPr>
        <w:spacing w:after="0"/>
        <w:ind w:left="0"/>
        <w:jc w:val="both"/>
      </w:pPr>
      <w:r>
        <w:rPr>
          <w:rFonts w:ascii="Times New Roman"/>
          <w:b w:val="false"/>
          <w:i w:val="false"/>
          <w:color w:val="000000"/>
          <w:sz w:val="28"/>
        </w:rPr>
        <w:t>
      13 - результаты лечения:</w:t>
      </w:r>
    </w:p>
    <w:p>
      <w:pPr>
        <w:spacing w:after="0"/>
        <w:ind w:left="0"/>
        <w:jc w:val="both"/>
      </w:pPr>
      <w:r>
        <w:rPr>
          <w:rFonts w:ascii="Times New Roman"/>
          <w:b w:val="false"/>
          <w:i w:val="false"/>
          <w:color w:val="000000"/>
          <w:sz w:val="28"/>
        </w:rPr>
        <w:t>
      13.1 - летальный исход (предотвратимый),</w:t>
      </w:r>
    </w:p>
    <w:p>
      <w:pPr>
        <w:spacing w:after="0"/>
        <w:ind w:left="0"/>
        <w:jc w:val="both"/>
      </w:pPr>
      <w:r>
        <w:rPr>
          <w:rFonts w:ascii="Times New Roman"/>
          <w:b w:val="false"/>
          <w:i w:val="false"/>
          <w:color w:val="000000"/>
          <w:sz w:val="28"/>
        </w:rPr>
        <w:t>
      13.2 - исход "ухудшение" (экспертная оценка),</w:t>
      </w:r>
    </w:p>
    <w:p>
      <w:pPr>
        <w:spacing w:after="0"/>
        <w:ind w:left="0"/>
        <w:jc w:val="both"/>
      </w:pPr>
      <w:r>
        <w:rPr>
          <w:rFonts w:ascii="Times New Roman"/>
          <w:b w:val="false"/>
          <w:i w:val="false"/>
          <w:color w:val="000000"/>
          <w:sz w:val="28"/>
        </w:rPr>
        <w:t>
      13.3 - исход "без перемен (экспертная оценка);</w:t>
      </w:r>
    </w:p>
    <w:p>
      <w:pPr>
        <w:spacing w:after="0"/>
        <w:ind w:left="0"/>
        <w:jc w:val="both"/>
      </w:pPr>
      <w:r>
        <w:rPr>
          <w:rFonts w:ascii="Times New Roman"/>
          <w:b w:val="false"/>
          <w:i w:val="false"/>
          <w:color w:val="000000"/>
          <w:sz w:val="28"/>
        </w:rPr>
        <w:t>
      14 - наличие рекомендаций:</w:t>
      </w:r>
    </w:p>
    <w:p>
      <w:pPr>
        <w:spacing w:after="0"/>
        <w:ind w:left="0"/>
        <w:jc w:val="both"/>
      </w:pPr>
      <w:r>
        <w:rPr>
          <w:rFonts w:ascii="Times New Roman"/>
          <w:b w:val="false"/>
          <w:i w:val="false"/>
          <w:color w:val="000000"/>
          <w:sz w:val="28"/>
        </w:rPr>
        <w:t>
      14.1 – отсутствуют,</w:t>
      </w:r>
    </w:p>
    <w:p>
      <w:pPr>
        <w:spacing w:after="0"/>
        <w:ind w:left="0"/>
        <w:jc w:val="both"/>
      </w:pPr>
      <w:r>
        <w:rPr>
          <w:rFonts w:ascii="Times New Roman"/>
          <w:b w:val="false"/>
          <w:i w:val="false"/>
          <w:color w:val="000000"/>
          <w:sz w:val="28"/>
        </w:rPr>
        <w:t>
      14.2 – неполные,</w:t>
      </w:r>
    </w:p>
    <w:p>
      <w:pPr>
        <w:spacing w:after="0"/>
        <w:ind w:left="0"/>
        <w:jc w:val="both"/>
      </w:pPr>
      <w:r>
        <w:rPr>
          <w:rFonts w:ascii="Times New Roman"/>
          <w:b w:val="false"/>
          <w:i w:val="false"/>
          <w:color w:val="000000"/>
          <w:sz w:val="28"/>
        </w:rPr>
        <w:t>
      14.3 – полные.</w:t>
      </w:r>
    </w:p>
    <w:bookmarkStart w:name="z22745" w:id="72"/>
    <w:p>
      <w:pPr>
        <w:spacing w:after="0"/>
        <w:ind w:left="0"/>
        <w:jc w:val="left"/>
      </w:pPr>
      <w:r>
        <w:rPr>
          <w:rFonts w:ascii="Times New Roman"/>
          <w:b/>
          <w:i w:val="false"/>
          <w:color w:val="000000"/>
        </w:rPr>
        <w:t xml:space="preserve"> Результаты патологоанатомических исследований и/или судебно-медицинских экспертиз</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64"/>
        <w:gridCol w:w="1699"/>
        <w:gridCol w:w="720"/>
        <w:gridCol w:w="964"/>
        <w:gridCol w:w="1208"/>
        <w:gridCol w:w="721"/>
        <w:gridCol w:w="965"/>
        <w:gridCol w:w="1209"/>
        <w:gridCol w:w="477"/>
        <w:gridCol w:w="1273"/>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Результаты патологоанатомического вскрытия или судебно-медицинской</w:t>
            </w:r>
            <w:r>
              <w:br/>
            </w:r>
            <w:r>
              <w:rPr>
                <w:rFonts w:ascii="Times New Roman"/>
                <w:b w:val="false"/>
                <w:i w:val="false"/>
                <w:color w:val="000000"/>
                <w:sz w:val="20"/>
              </w:rPr>
              <w:t>
экспертизы</w:t>
            </w:r>
          </w:p>
        </w:tc>
        <w:tc>
          <w:tcPr>
            <w:tcW w:w="1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операционного и биопсийного материала)</w:t>
            </w:r>
          </w:p>
        </w:tc>
      </w:tr>
      <w:tr>
        <w:trPr>
          <w:trHeight w:val="30" w:hRule="atLeast"/>
        </w:trPr>
        <w:tc>
          <w:tcPr>
            <w:tcW w:w="30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Патолого-анатомический или судебно- медицинский диагноз/код по МКБ-10</w:t>
            </w:r>
          </w:p>
        </w:tc>
        <w:tc>
          <w:tcPr>
            <w:tcW w:w="16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совпадение клинического и патолого-анатомического судебно-медицинского диагнозов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Расхождение клинического и патологоанатомического (судебно-медицинского) диагнозов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Ятрогения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категория</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категория</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категория</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категория</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категория</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категория</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диагноз</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Гистологическое заключение</w:t>
            </w:r>
          </w:p>
        </w:tc>
      </w:tr>
      <w:tr>
        <w:trPr>
          <w:trHeight w:val="30" w:hRule="atLeast"/>
        </w:trPr>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основной/(код)</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сопутствующий/(код)</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осложнения/(код)</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2746" w:id="73"/>
    <w:p>
      <w:pPr>
        <w:spacing w:after="0"/>
        <w:ind w:left="0"/>
        <w:jc w:val="left"/>
      </w:pPr>
      <w:r>
        <w:rPr>
          <w:rFonts w:ascii="Times New Roman"/>
          <w:b/>
          <w:i w:val="false"/>
          <w:color w:val="000000"/>
        </w:rPr>
        <w:t xml:space="preserve"> Нарушения со стороны пациента (нужное подчеркнуть):</w:t>
      </w:r>
    </w:p>
    <w:bookmarkEnd w:id="73"/>
    <w:p>
      <w:pPr>
        <w:spacing w:after="0"/>
        <w:ind w:left="0"/>
        <w:jc w:val="both"/>
      </w:pPr>
      <w:r>
        <w:rPr>
          <w:rFonts w:ascii="Times New Roman"/>
          <w:b w:val="false"/>
          <w:i w:val="false"/>
          <w:color w:val="000000"/>
          <w:sz w:val="28"/>
        </w:rPr>
        <w:t>
      0 - нет замечаний;</w:t>
      </w:r>
    </w:p>
    <w:p>
      <w:pPr>
        <w:spacing w:after="0"/>
        <w:ind w:left="0"/>
        <w:jc w:val="both"/>
      </w:pPr>
      <w:r>
        <w:rPr>
          <w:rFonts w:ascii="Times New Roman"/>
          <w:b w:val="false"/>
          <w:i w:val="false"/>
          <w:color w:val="000000"/>
          <w:sz w:val="28"/>
        </w:rPr>
        <w:t>
      1 - нерегулярное наблюдение врача;</w:t>
      </w:r>
    </w:p>
    <w:p>
      <w:pPr>
        <w:spacing w:after="0"/>
        <w:ind w:left="0"/>
        <w:jc w:val="both"/>
      </w:pPr>
      <w:r>
        <w:rPr>
          <w:rFonts w:ascii="Times New Roman"/>
          <w:b w:val="false"/>
          <w:i w:val="false"/>
          <w:color w:val="000000"/>
          <w:sz w:val="28"/>
        </w:rPr>
        <w:t>
      2 - выполнение рекомендаций врача:</w:t>
      </w:r>
    </w:p>
    <w:p>
      <w:pPr>
        <w:spacing w:after="0"/>
        <w:ind w:left="0"/>
        <w:jc w:val="both"/>
      </w:pPr>
      <w:r>
        <w:rPr>
          <w:rFonts w:ascii="Times New Roman"/>
          <w:b w:val="false"/>
          <w:i w:val="false"/>
          <w:color w:val="000000"/>
          <w:sz w:val="28"/>
        </w:rPr>
        <w:t>
      2.1 - регулярное выполнение рекомендаций врачей,</w:t>
      </w:r>
    </w:p>
    <w:p>
      <w:pPr>
        <w:spacing w:after="0"/>
        <w:ind w:left="0"/>
        <w:jc w:val="both"/>
      </w:pPr>
      <w:r>
        <w:rPr>
          <w:rFonts w:ascii="Times New Roman"/>
          <w:b w:val="false"/>
          <w:i w:val="false"/>
          <w:color w:val="000000"/>
          <w:sz w:val="28"/>
        </w:rPr>
        <w:t>
      2.2 - нерегулярное выполнение рекомендаций врачей,</w:t>
      </w:r>
    </w:p>
    <w:p>
      <w:pPr>
        <w:spacing w:after="0"/>
        <w:ind w:left="0"/>
        <w:jc w:val="both"/>
      </w:pPr>
      <w:r>
        <w:rPr>
          <w:rFonts w:ascii="Times New Roman"/>
          <w:b w:val="false"/>
          <w:i w:val="false"/>
          <w:color w:val="000000"/>
          <w:sz w:val="28"/>
        </w:rPr>
        <w:t>
      2.3 - невыполнение рекомендаций;</w:t>
      </w:r>
    </w:p>
    <w:p>
      <w:pPr>
        <w:spacing w:after="0"/>
        <w:ind w:left="0"/>
        <w:jc w:val="both"/>
      </w:pPr>
      <w:r>
        <w:rPr>
          <w:rFonts w:ascii="Times New Roman"/>
          <w:b w:val="false"/>
          <w:i w:val="false"/>
          <w:color w:val="000000"/>
          <w:sz w:val="28"/>
        </w:rPr>
        <w:t>
      3 - криминальное вмешательство;</w:t>
      </w:r>
    </w:p>
    <w:p>
      <w:pPr>
        <w:spacing w:after="0"/>
        <w:ind w:left="0"/>
        <w:jc w:val="both"/>
      </w:pPr>
      <w:r>
        <w:rPr>
          <w:rFonts w:ascii="Times New Roman"/>
          <w:b w:val="false"/>
          <w:i w:val="false"/>
          <w:color w:val="000000"/>
          <w:sz w:val="28"/>
        </w:rPr>
        <w:t>
      4 - отказ от предложенного амбулаторного лечения;</w:t>
      </w:r>
    </w:p>
    <w:p>
      <w:pPr>
        <w:spacing w:after="0"/>
        <w:ind w:left="0"/>
        <w:jc w:val="both"/>
      </w:pPr>
      <w:r>
        <w:rPr>
          <w:rFonts w:ascii="Times New Roman"/>
          <w:b w:val="false"/>
          <w:i w:val="false"/>
          <w:color w:val="000000"/>
          <w:sz w:val="28"/>
        </w:rPr>
        <w:t>
      5 - отказ от госпитализации;</w:t>
      </w:r>
    </w:p>
    <w:p>
      <w:pPr>
        <w:spacing w:after="0"/>
        <w:ind w:left="0"/>
        <w:jc w:val="both"/>
      </w:pPr>
      <w:r>
        <w:rPr>
          <w:rFonts w:ascii="Times New Roman"/>
          <w:b w:val="false"/>
          <w:i w:val="false"/>
          <w:color w:val="000000"/>
          <w:sz w:val="28"/>
        </w:rPr>
        <w:t>
      6 - задержка с обращением за медицинской помощью;</w:t>
      </w:r>
    </w:p>
    <w:p>
      <w:pPr>
        <w:spacing w:after="0"/>
        <w:ind w:left="0"/>
        <w:jc w:val="both"/>
      </w:pPr>
      <w:r>
        <w:rPr>
          <w:rFonts w:ascii="Times New Roman"/>
          <w:b w:val="false"/>
          <w:i w:val="false"/>
          <w:color w:val="000000"/>
          <w:sz w:val="28"/>
        </w:rPr>
        <w:t>
      7 - самовольный уход из стационара.</w:t>
      </w:r>
    </w:p>
    <w:bookmarkStart w:name="z22747" w:id="74"/>
    <w:p>
      <w:pPr>
        <w:spacing w:after="0"/>
        <w:ind w:left="0"/>
        <w:jc w:val="left"/>
      </w:pPr>
      <w:r>
        <w:rPr>
          <w:rFonts w:ascii="Times New Roman"/>
          <w:b/>
          <w:i w:val="false"/>
          <w:color w:val="000000"/>
        </w:rPr>
        <w:t xml:space="preserve"> Факторы, которые могли бы предотвратить ДОМУ (нужное подчеркнуть):</w:t>
      </w:r>
    </w:p>
    <w:bookmarkEnd w:id="74"/>
    <w:p>
      <w:pPr>
        <w:spacing w:after="0"/>
        <w:ind w:left="0"/>
        <w:jc w:val="both"/>
      </w:pPr>
      <w:r>
        <w:rPr>
          <w:rFonts w:ascii="Times New Roman"/>
          <w:b w:val="false"/>
          <w:i w:val="false"/>
          <w:color w:val="000000"/>
          <w:sz w:val="28"/>
        </w:rPr>
        <w:t>
      1 - своевременная госпитализация пациента;</w:t>
      </w:r>
    </w:p>
    <w:p>
      <w:pPr>
        <w:spacing w:after="0"/>
        <w:ind w:left="0"/>
        <w:jc w:val="both"/>
      </w:pPr>
      <w:r>
        <w:rPr>
          <w:rFonts w:ascii="Times New Roman"/>
          <w:b w:val="false"/>
          <w:i w:val="false"/>
          <w:color w:val="000000"/>
          <w:sz w:val="28"/>
        </w:rPr>
        <w:t>
      2 - социальное благополучие;</w:t>
      </w:r>
    </w:p>
    <w:p>
      <w:pPr>
        <w:spacing w:after="0"/>
        <w:ind w:left="0"/>
        <w:jc w:val="both"/>
      </w:pPr>
      <w:r>
        <w:rPr>
          <w:rFonts w:ascii="Times New Roman"/>
          <w:b w:val="false"/>
          <w:i w:val="false"/>
          <w:color w:val="000000"/>
          <w:sz w:val="28"/>
        </w:rPr>
        <w:t>
      3 - более ранняя диагностика патологического состояния;</w:t>
      </w:r>
    </w:p>
    <w:p>
      <w:pPr>
        <w:spacing w:after="0"/>
        <w:ind w:left="0"/>
        <w:jc w:val="both"/>
      </w:pPr>
      <w:r>
        <w:rPr>
          <w:rFonts w:ascii="Times New Roman"/>
          <w:b w:val="false"/>
          <w:i w:val="false"/>
          <w:color w:val="000000"/>
          <w:sz w:val="28"/>
        </w:rPr>
        <w:t>
      4 - дополнительные методы исследования (УЗИ, рентгенодиагностика и др. исследования);</w:t>
      </w:r>
    </w:p>
    <w:p>
      <w:pPr>
        <w:spacing w:after="0"/>
        <w:ind w:left="0"/>
        <w:jc w:val="both"/>
      </w:pPr>
      <w:r>
        <w:rPr>
          <w:rFonts w:ascii="Times New Roman"/>
          <w:b w:val="false"/>
          <w:i w:val="false"/>
          <w:color w:val="000000"/>
          <w:sz w:val="28"/>
        </w:rPr>
        <w:t>
      5 - правильная трактовка данных клинических и лабораторных исследований, заключений консультантов;</w:t>
      </w:r>
    </w:p>
    <w:p>
      <w:pPr>
        <w:spacing w:after="0"/>
        <w:ind w:left="0"/>
        <w:jc w:val="both"/>
      </w:pPr>
      <w:r>
        <w:rPr>
          <w:rFonts w:ascii="Times New Roman"/>
          <w:b w:val="false"/>
          <w:i w:val="false"/>
          <w:color w:val="000000"/>
          <w:sz w:val="28"/>
        </w:rPr>
        <w:t>
      6 - своевременное адекватное лечение, в т.ч. оперативное;</w:t>
      </w:r>
    </w:p>
    <w:p>
      <w:pPr>
        <w:spacing w:after="0"/>
        <w:ind w:left="0"/>
        <w:jc w:val="both"/>
      </w:pPr>
      <w:r>
        <w:rPr>
          <w:rFonts w:ascii="Times New Roman"/>
          <w:b w:val="false"/>
          <w:i w:val="false"/>
          <w:color w:val="000000"/>
          <w:sz w:val="28"/>
        </w:rPr>
        <w:t>
      7 - квалификация специалистов.</w:t>
      </w:r>
    </w:p>
    <w:bookmarkStart w:name="z22748" w:id="75"/>
    <w:p>
      <w:pPr>
        <w:spacing w:after="0"/>
        <w:ind w:left="0"/>
        <w:jc w:val="left"/>
      </w:pPr>
      <w:r>
        <w:rPr>
          <w:rFonts w:ascii="Times New Roman"/>
          <w:b/>
          <w:i w:val="false"/>
          <w:color w:val="000000"/>
        </w:rPr>
        <w:t xml:space="preserve"> Дополнительные сведения (нужное подчеркнуть):</w:t>
      </w:r>
    </w:p>
    <w:bookmarkEnd w:id="75"/>
    <w:p>
      <w:pPr>
        <w:spacing w:after="0"/>
        <w:ind w:left="0"/>
        <w:jc w:val="both"/>
      </w:pPr>
      <w:r>
        <w:rPr>
          <w:rFonts w:ascii="Times New Roman"/>
          <w:b w:val="false"/>
          <w:i w:val="false"/>
          <w:color w:val="000000"/>
          <w:sz w:val="28"/>
        </w:rPr>
        <w:t>
      0 - данных нет;</w:t>
      </w:r>
    </w:p>
    <w:p>
      <w:pPr>
        <w:spacing w:after="0"/>
        <w:ind w:left="0"/>
        <w:jc w:val="both"/>
      </w:pPr>
      <w:r>
        <w:rPr>
          <w:rFonts w:ascii="Times New Roman"/>
          <w:b w:val="false"/>
          <w:i w:val="false"/>
          <w:color w:val="000000"/>
          <w:sz w:val="28"/>
        </w:rPr>
        <w:t>
      1 - ятрогенные причины:</w:t>
      </w:r>
    </w:p>
    <w:p>
      <w:pPr>
        <w:spacing w:after="0"/>
        <w:ind w:left="0"/>
        <w:jc w:val="both"/>
      </w:pPr>
      <w:r>
        <w:rPr>
          <w:rFonts w:ascii="Times New Roman"/>
          <w:b w:val="false"/>
          <w:i w:val="false"/>
          <w:color w:val="000000"/>
          <w:sz w:val="28"/>
        </w:rPr>
        <w:t>
      1.1 – нет, 1.2 – есть _____________________________</w:t>
      </w:r>
    </w:p>
    <w:bookmarkStart w:name="z22749" w:id="76"/>
    <w:p>
      <w:pPr>
        <w:spacing w:after="0"/>
        <w:ind w:left="0"/>
        <w:jc w:val="left"/>
      </w:pPr>
      <w:r>
        <w:rPr>
          <w:rFonts w:ascii="Times New Roman"/>
          <w:b/>
          <w:i w:val="false"/>
          <w:color w:val="000000"/>
        </w:rPr>
        <w:t xml:space="preserve"> Предотвратимость смерти (нужное подчеркнуть):</w:t>
      </w:r>
    </w:p>
    <w:bookmarkEnd w:id="76"/>
    <w:p>
      <w:pPr>
        <w:spacing w:after="0"/>
        <w:ind w:left="0"/>
        <w:jc w:val="both"/>
      </w:pPr>
      <w:r>
        <w:rPr>
          <w:rFonts w:ascii="Times New Roman"/>
          <w:b w:val="false"/>
          <w:i w:val="false"/>
          <w:color w:val="000000"/>
          <w:sz w:val="28"/>
        </w:rPr>
        <w:t>
      1 – предотвратима;</w:t>
      </w:r>
    </w:p>
    <w:p>
      <w:pPr>
        <w:spacing w:after="0"/>
        <w:ind w:left="0"/>
        <w:jc w:val="both"/>
      </w:pPr>
      <w:r>
        <w:rPr>
          <w:rFonts w:ascii="Times New Roman"/>
          <w:b w:val="false"/>
          <w:i w:val="false"/>
          <w:color w:val="000000"/>
          <w:sz w:val="28"/>
        </w:rPr>
        <w:t>
      2 – условно предотвратима;</w:t>
      </w:r>
    </w:p>
    <w:p>
      <w:pPr>
        <w:spacing w:after="0"/>
        <w:ind w:left="0"/>
        <w:jc w:val="both"/>
      </w:pPr>
      <w:r>
        <w:rPr>
          <w:rFonts w:ascii="Times New Roman"/>
          <w:b w:val="false"/>
          <w:i w:val="false"/>
          <w:color w:val="000000"/>
          <w:sz w:val="28"/>
        </w:rPr>
        <w:t>
      3 – непредотвратима.</w:t>
      </w:r>
    </w:p>
    <w:p>
      <w:pPr>
        <w:spacing w:after="0"/>
        <w:ind w:left="0"/>
        <w:jc w:val="both"/>
      </w:pPr>
      <w:r>
        <w:rPr>
          <w:rFonts w:ascii="Times New Roman"/>
          <w:b w:val="false"/>
          <w:i w:val="false"/>
          <w:color w:val="000000"/>
          <w:sz w:val="28"/>
        </w:rPr>
        <w:t>
      Дата заполнения карты "__" __________ 20 __ ж. (г.)</w:t>
      </w:r>
    </w:p>
    <w:p>
      <w:pPr>
        <w:spacing w:after="0"/>
        <w:ind w:left="0"/>
        <w:jc w:val="both"/>
      </w:pPr>
      <w:r>
        <w:rPr>
          <w:rFonts w:ascii="Times New Roman"/>
          <w:b w:val="false"/>
          <w:i w:val="false"/>
          <w:color w:val="000000"/>
          <w:sz w:val="28"/>
        </w:rPr>
        <w:t>
      Ф.И.О. (при его наличии) (при его наличии) оператора _____________________</w:t>
      </w:r>
    </w:p>
    <w:p>
      <w:pPr>
        <w:spacing w:after="0"/>
        <w:ind w:left="0"/>
        <w:jc w:val="both"/>
      </w:pPr>
      <w:r>
        <w:rPr>
          <w:rFonts w:ascii="Times New Roman"/>
          <w:b w:val="false"/>
          <w:i w:val="false"/>
          <w:color w:val="000000"/>
          <w:sz w:val="28"/>
        </w:rPr>
        <w:t>
      Дата ввода карты "___" _________ 20 ___ ж. (г.)</w:t>
      </w:r>
    </w:p>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Код МКБ - 10 – код по Международной классификации болезней X пересмотра</w:t>
      </w:r>
    </w:p>
    <w:p>
      <w:pPr>
        <w:spacing w:after="0"/>
        <w:ind w:left="0"/>
        <w:jc w:val="both"/>
      </w:pPr>
      <w:r>
        <w:rPr>
          <w:rFonts w:ascii="Times New Roman"/>
          <w:b w:val="false"/>
          <w:i w:val="false"/>
          <w:color w:val="000000"/>
          <w:sz w:val="28"/>
        </w:rPr>
        <w:t>
      ГОБМП – гарантированный объем бесплатной медицинской помощи</w:t>
      </w:r>
    </w:p>
    <w:p>
      <w:pPr>
        <w:spacing w:after="0"/>
        <w:ind w:left="0"/>
        <w:jc w:val="both"/>
      </w:pPr>
      <w:r>
        <w:rPr>
          <w:rFonts w:ascii="Times New Roman"/>
          <w:b w:val="false"/>
          <w:i w:val="false"/>
          <w:color w:val="000000"/>
          <w:sz w:val="28"/>
        </w:rPr>
        <w:t>
      УЗИ – ультразвуковое исследование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106/у-12 утверждена приказом исполняющего обязанности Министра здравоохранения Республики Казахстан от "23" ноября 2010 года № 907</w:t>
            </w:r>
          </w:p>
        </w:tc>
      </w:tr>
    </w:tbl>
    <w:bookmarkStart w:name="z22750" w:id="77"/>
    <w:p>
      <w:pPr>
        <w:spacing w:after="0"/>
        <w:ind w:left="0"/>
        <w:jc w:val="left"/>
      </w:pPr>
      <w:r>
        <w:rPr>
          <w:rFonts w:ascii="Times New Roman"/>
          <w:b/>
          <w:i w:val="false"/>
          <w:color w:val="000000"/>
        </w:rPr>
        <w:t xml:space="preserve">                    Медицинское свидетельство о смерти № __________ Дата выдачи "____" _____________ 20 ___ г. (предварительное, окончательное, взамен предварительного, окончательного № ___________)</w:t>
      </w:r>
    </w:p>
    <w:bookmarkEnd w:id="77"/>
    <w:p>
      <w:pPr>
        <w:spacing w:after="0"/>
        <w:ind w:left="0"/>
        <w:jc w:val="both"/>
      </w:pPr>
      <w:r>
        <w:rPr>
          <w:rFonts w:ascii="Times New Roman"/>
          <w:b w:val="false"/>
          <w:i w:val="false"/>
          <w:color w:val="000000"/>
          <w:sz w:val="28"/>
        </w:rPr>
        <w:t>
      1. Фамилия, имя, отчество умершего (при его наличии) 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(в соответствии с документами, удостоверяющими личность)</w:t>
      </w:r>
    </w:p>
    <w:p>
      <w:pPr>
        <w:spacing w:after="0"/>
        <w:ind w:left="0"/>
        <w:jc w:val="both"/>
      </w:pPr>
      <w:r>
        <w:rPr>
          <w:rFonts w:ascii="Times New Roman"/>
          <w:b w:val="false"/>
          <w:i w:val="false"/>
          <w:color w:val="000000"/>
          <w:sz w:val="28"/>
        </w:rPr>
        <w:t>
      2. Индивидуальный идентификационный номер _______________________________</w:t>
      </w:r>
    </w:p>
    <w:p>
      <w:pPr>
        <w:spacing w:after="0"/>
        <w:ind w:left="0"/>
        <w:jc w:val="both"/>
      </w:pPr>
      <w:r>
        <w:rPr>
          <w:rFonts w:ascii="Times New Roman"/>
          <w:b w:val="false"/>
          <w:i w:val="false"/>
          <w:color w:val="000000"/>
          <w:sz w:val="28"/>
        </w:rPr>
        <w:t>
      3. Пол: мужской - 1, женский – 2 (подчеркнуть)</w:t>
      </w:r>
    </w:p>
    <w:p>
      <w:pPr>
        <w:spacing w:after="0"/>
        <w:ind w:left="0"/>
        <w:jc w:val="both"/>
      </w:pPr>
      <w:r>
        <w:rPr>
          <w:rFonts w:ascii="Times New Roman"/>
          <w:b w:val="false"/>
          <w:i w:val="false"/>
          <w:color w:val="000000"/>
          <w:sz w:val="28"/>
        </w:rPr>
        <w:t>
      4. Дата рождения ______________ число ________ месяц ___________ год</w:t>
      </w:r>
    </w:p>
    <w:p>
      <w:pPr>
        <w:spacing w:after="0"/>
        <w:ind w:left="0"/>
        <w:jc w:val="both"/>
      </w:pPr>
      <w:r>
        <w:rPr>
          <w:rFonts w:ascii="Times New Roman"/>
          <w:b w:val="false"/>
          <w:i w:val="false"/>
          <w:color w:val="000000"/>
          <w:sz w:val="28"/>
        </w:rPr>
        <w:t>
      5. Дата смерти ______________ число ________ месяц ___________ год</w:t>
      </w:r>
    </w:p>
    <w:p>
      <w:pPr>
        <w:spacing w:after="0"/>
        <w:ind w:left="0"/>
        <w:jc w:val="both"/>
      </w:pPr>
      <w:r>
        <w:rPr>
          <w:rFonts w:ascii="Times New Roman"/>
          <w:b w:val="false"/>
          <w:i w:val="false"/>
          <w:color w:val="000000"/>
          <w:sz w:val="28"/>
        </w:rPr>
        <w:t>
      1 для детей, умерших в возрасте до 1 года: доношенный, недоношенный</w:t>
      </w:r>
    </w:p>
    <w:p>
      <w:pPr>
        <w:spacing w:after="0"/>
        <w:ind w:left="0"/>
        <w:jc w:val="both"/>
      </w:pPr>
      <w:r>
        <w:rPr>
          <w:rFonts w:ascii="Times New Roman"/>
          <w:b w:val="false"/>
          <w:i w:val="false"/>
          <w:color w:val="000000"/>
          <w:sz w:val="28"/>
        </w:rPr>
        <w:t>
      масса (вес) при рождении: грамм, рост см, число месяцев и дней жизни, по счету</w:t>
      </w:r>
    </w:p>
    <w:p>
      <w:pPr>
        <w:spacing w:after="0"/>
        <w:ind w:left="0"/>
        <w:jc w:val="both"/>
      </w:pPr>
      <w:r>
        <w:rPr>
          <w:rFonts w:ascii="Times New Roman"/>
          <w:b w:val="false"/>
          <w:i w:val="false"/>
          <w:color w:val="000000"/>
          <w:sz w:val="28"/>
        </w:rPr>
        <w:t>
      ребенок у матери, возраст матери</w:t>
      </w:r>
    </w:p>
    <w:p>
      <w:pPr>
        <w:spacing w:after="0"/>
        <w:ind w:left="0"/>
        <w:jc w:val="both"/>
      </w:pPr>
      <w:r>
        <w:rPr>
          <w:rFonts w:ascii="Times New Roman"/>
          <w:b w:val="false"/>
          <w:i w:val="false"/>
          <w:color w:val="000000"/>
          <w:sz w:val="28"/>
        </w:rPr>
        <w:t>
      критерии живорождения (дыхание, сердцебиение, пульсация пуповины, произвольное</w:t>
      </w:r>
    </w:p>
    <w:p>
      <w:pPr>
        <w:spacing w:after="0"/>
        <w:ind w:left="0"/>
        <w:jc w:val="both"/>
      </w:pPr>
      <w:r>
        <w:rPr>
          <w:rFonts w:ascii="Times New Roman"/>
          <w:b w:val="false"/>
          <w:i w:val="false"/>
          <w:color w:val="000000"/>
          <w:sz w:val="28"/>
        </w:rPr>
        <w:t>
      сокращение мускулатуры)</w:t>
      </w:r>
    </w:p>
    <w:p>
      <w:pPr>
        <w:spacing w:after="0"/>
        <w:ind w:left="0"/>
        <w:jc w:val="both"/>
      </w:pPr>
      <w:r>
        <w:rPr>
          <w:rFonts w:ascii="Times New Roman"/>
          <w:b w:val="false"/>
          <w:i w:val="false"/>
          <w:color w:val="000000"/>
          <w:sz w:val="28"/>
        </w:rPr>
        <w:t>
      6. Место последнего жительства умершего</w:t>
      </w:r>
    </w:p>
    <w:p>
      <w:pPr>
        <w:spacing w:after="0"/>
        <w:ind w:left="0"/>
        <w:jc w:val="both"/>
      </w:pPr>
      <w:r>
        <w:rPr>
          <w:rFonts w:ascii="Times New Roman"/>
          <w:b w:val="false"/>
          <w:i w:val="false"/>
          <w:color w:val="000000"/>
          <w:sz w:val="28"/>
        </w:rPr>
        <w:t>
      7. Место смерти</w:t>
      </w:r>
    </w:p>
    <w:p>
      <w:pPr>
        <w:spacing w:after="0"/>
        <w:ind w:left="0"/>
        <w:jc w:val="both"/>
      </w:pPr>
      <w:r>
        <w:rPr>
          <w:rFonts w:ascii="Times New Roman"/>
          <w:b w:val="false"/>
          <w:i w:val="false"/>
          <w:color w:val="000000"/>
          <w:sz w:val="28"/>
        </w:rPr>
        <w:t>
      8 Смерть последовала: (в стационаре, дома, в другом месте, в случае смерти от травм,</w:t>
      </w:r>
    </w:p>
    <w:p>
      <w:pPr>
        <w:spacing w:after="0"/>
        <w:ind w:left="0"/>
        <w:jc w:val="both"/>
      </w:pPr>
      <w:r>
        <w:rPr>
          <w:rFonts w:ascii="Times New Roman"/>
          <w:b w:val="false"/>
          <w:i w:val="false"/>
          <w:color w:val="000000"/>
          <w:sz w:val="28"/>
        </w:rPr>
        <w:t>
      отравлений и других воздействий внешних причин: на месте происшествия, при</w:t>
      </w:r>
    </w:p>
    <w:p>
      <w:pPr>
        <w:spacing w:after="0"/>
        <w:ind w:left="0"/>
        <w:jc w:val="both"/>
      </w:pPr>
      <w:r>
        <w:rPr>
          <w:rFonts w:ascii="Times New Roman"/>
          <w:b w:val="false"/>
          <w:i w:val="false"/>
          <w:color w:val="000000"/>
          <w:sz w:val="28"/>
        </w:rPr>
        <w:t>
      транспортировке)</w:t>
      </w:r>
    </w:p>
    <w:p>
      <w:pPr>
        <w:spacing w:after="0"/>
        <w:ind w:left="0"/>
        <w:jc w:val="both"/>
      </w:pPr>
      <w:r>
        <w:rPr>
          <w:rFonts w:ascii="Times New Roman"/>
          <w:b w:val="false"/>
          <w:i w:val="false"/>
          <w:color w:val="000000"/>
          <w:sz w:val="28"/>
        </w:rPr>
        <w:t>
      9. Национальность</w:t>
      </w:r>
    </w:p>
    <w:p>
      <w:pPr>
        <w:spacing w:after="0"/>
        <w:ind w:left="0"/>
        <w:jc w:val="both"/>
      </w:pPr>
      <w:r>
        <w:rPr>
          <w:rFonts w:ascii="Times New Roman"/>
          <w:b w:val="false"/>
          <w:i w:val="false"/>
          <w:color w:val="000000"/>
          <w:sz w:val="28"/>
        </w:rPr>
        <w:t>
      10. Семейное положение</w:t>
      </w:r>
    </w:p>
    <w:p>
      <w:pPr>
        <w:spacing w:after="0"/>
        <w:ind w:left="0"/>
        <w:jc w:val="both"/>
      </w:pPr>
      <w:r>
        <w:rPr>
          <w:rFonts w:ascii="Times New Roman"/>
          <w:b w:val="false"/>
          <w:i w:val="false"/>
          <w:color w:val="000000"/>
          <w:sz w:val="28"/>
        </w:rPr>
        <w:t>
      11. Образование</w:t>
      </w:r>
    </w:p>
    <w:p>
      <w:pPr>
        <w:spacing w:after="0"/>
        <w:ind w:left="0"/>
        <w:jc w:val="both"/>
      </w:pPr>
      <w:r>
        <w:rPr>
          <w:rFonts w:ascii="Times New Roman"/>
          <w:b w:val="false"/>
          <w:i w:val="false"/>
          <w:color w:val="000000"/>
          <w:sz w:val="28"/>
        </w:rPr>
        <w:t>
      12. Место работы и должность</w:t>
      </w:r>
    </w:p>
    <w:p>
      <w:pPr>
        <w:spacing w:after="0"/>
        <w:ind w:left="0"/>
        <w:jc w:val="both"/>
      </w:pPr>
      <w:r>
        <w:rPr>
          <w:rFonts w:ascii="Times New Roman"/>
          <w:b w:val="false"/>
          <w:i w:val="false"/>
          <w:color w:val="000000"/>
          <w:sz w:val="28"/>
        </w:rPr>
        <w:t>
      13. Причина смерти</w:t>
      </w:r>
    </w:p>
    <w:p>
      <w:pPr>
        <w:spacing w:after="0"/>
        <w:ind w:left="0"/>
        <w:jc w:val="both"/>
      </w:pPr>
      <w:r>
        <w:rPr>
          <w:rFonts w:ascii="Times New Roman"/>
          <w:b w:val="false"/>
          <w:i w:val="false"/>
          <w:color w:val="000000"/>
          <w:sz w:val="28"/>
        </w:rPr>
        <w:t>
      14. В случае смерти от несчастного случая, отравления или травмы:</w:t>
      </w:r>
    </w:p>
    <w:p>
      <w:pPr>
        <w:spacing w:after="0"/>
        <w:ind w:left="0"/>
        <w:jc w:val="both"/>
      </w:pPr>
      <w:r>
        <w:rPr>
          <w:rFonts w:ascii="Times New Roman"/>
          <w:b w:val="false"/>
          <w:i w:val="false"/>
          <w:color w:val="000000"/>
          <w:sz w:val="28"/>
        </w:rPr>
        <w:t>
      а) дата травмы (отравления)</w:t>
      </w:r>
    </w:p>
    <w:p>
      <w:pPr>
        <w:spacing w:after="0"/>
        <w:ind w:left="0"/>
        <w:jc w:val="both"/>
      </w:pPr>
      <w:r>
        <w:rPr>
          <w:rFonts w:ascii="Times New Roman"/>
          <w:b w:val="false"/>
          <w:i w:val="false"/>
          <w:color w:val="000000"/>
          <w:sz w:val="28"/>
        </w:rPr>
        <w:t>
      б) при несчастных случаях вне производства вид травмы</w:t>
      </w:r>
    </w:p>
    <w:p>
      <w:pPr>
        <w:spacing w:after="0"/>
        <w:ind w:left="0"/>
        <w:jc w:val="both"/>
      </w:pPr>
      <w:r>
        <w:rPr>
          <w:rFonts w:ascii="Times New Roman"/>
          <w:b w:val="false"/>
          <w:i w:val="false"/>
          <w:color w:val="000000"/>
          <w:sz w:val="28"/>
        </w:rPr>
        <w:t>
      в) место и обстоятельства, при которых произошла травма, отравление (указать подробно)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02"/>
        <w:gridCol w:w="568"/>
        <w:gridCol w:w="568"/>
        <w:gridCol w:w="568"/>
        <w:gridCol w:w="568"/>
        <w:gridCol w:w="575"/>
        <w:gridCol w:w="575"/>
        <w:gridCol w:w="1138"/>
        <w:gridCol w:w="1112"/>
        <w:gridCol w:w="26"/>
      </w:tblGrid>
      <w:tr>
        <w:trPr>
          <w:trHeight w:val="30" w:hRule="atLeast"/>
        </w:trPr>
        <w:tc>
          <w:tcPr>
            <w:tcW w:w="66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Причина смерти</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окончание</w:t>
            </w:r>
          </w:p>
        </w:tc>
      </w:tr>
      <w:tr>
        <w:trPr>
          <w:trHeight w:val="30" w:hRule="atLeast"/>
        </w:trPr>
        <w:tc>
          <w:tcPr>
            <w:tcW w:w="66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 болезнь или состояние, непосредственно приведшее к смерти</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патологические состояния, приведшие к возникновению непосредственной причины)</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основная причина смерти указывается последней</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внешние причины при травмах и отравлениях</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2) Прочие важные состояния, способствовавшие смерти, но не связанные с болезнью или патологическим состоянием, приведшим к ней _______________________________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В случае смерти женщины:</w:t>
      </w:r>
    </w:p>
    <w:p>
      <w:pPr>
        <w:spacing w:after="0"/>
        <w:ind w:left="0"/>
        <w:jc w:val="both"/>
      </w:pPr>
      <w:r>
        <w:rPr>
          <w:rFonts w:ascii="Times New Roman"/>
          <w:b w:val="false"/>
          <w:i w:val="false"/>
          <w:color w:val="000000"/>
          <w:sz w:val="28"/>
        </w:rPr>
        <w:t>
      10. Дата последней беременности</w:t>
      </w:r>
    </w:p>
    <w:p>
      <w:pPr>
        <w:spacing w:after="0"/>
        <w:ind w:left="0"/>
        <w:jc w:val="both"/>
      </w:pPr>
      <w:r>
        <w:rPr>
          <w:rFonts w:ascii="Times New Roman"/>
          <w:b w:val="false"/>
          <w:i w:val="false"/>
          <w:color w:val="000000"/>
          <w:sz w:val="28"/>
        </w:rPr>
        <w:t>
      11. Исход последней беременности</w:t>
      </w:r>
    </w:p>
    <w:p>
      <w:pPr>
        <w:spacing w:after="0"/>
        <w:ind w:left="0"/>
        <w:jc w:val="both"/>
      </w:pPr>
      <w:r>
        <w:rPr>
          <w:rFonts w:ascii="Times New Roman"/>
          <w:b w:val="false"/>
          <w:i w:val="false"/>
          <w:color w:val="000000"/>
          <w:sz w:val="28"/>
        </w:rPr>
        <w:t>
      12. Наименование медицинской организации, выдавшей свидетельство</w:t>
      </w:r>
    </w:p>
    <w:p>
      <w:pPr>
        <w:spacing w:after="0"/>
        <w:ind w:left="0"/>
        <w:jc w:val="both"/>
      </w:pPr>
      <w:r>
        <w:rPr>
          <w:rFonts w:ascii="Times New Roman"/>
          <w:b w:val="false"/>
          <w:i w:val="false"/>
          <w:color w:val="000000"/>
          <w:sz w:val="28"/>
        </w:rPr>
        <w:t>
      13. Фамилия, имя, отчество, должность медицинского работника, выдавшего свидетельство</w:t>
      </w:r>
    </w:p>
    <w:p>
      <w:pPr>
        <w:spacing w:after="0"/>
        <w:ind w:left="0"/>
        <w:jc w:val="both"/>
      </w:pPr>
      <w:r>
        <w:rPr>
          <w:rFonts w:ascii="Times New Roman"/>
          <w:b w:val="false"/>
          <w:i w:val="false"/>
          <w:color w:val="000000"/>
          <w:sz w:val="28"/>
        </w:rPr>
        <w:t>
      14. Фамилия, имя, отчество, лица, получившего свидетельство</w:t>
      </w:r>
    </w:p>
    <w:p>
      <w:pPr>
        <w:spacing w:after="0"/>
        <w:ind w:left="0"/>
        <w:jc w:val="both"/>
      </w:pPr>
      <w:r>
        <w:rPr>
          <w:rFonts w:ascii="Times New Roman"/>
          <w:b w:val="false"/>
          <w:i w:val="false"/>
          <w:color w:val="000000"/>
          <w:sz w:val="28"/>
        </w:rPr>
        <w:t>
      15. Причина смерти установлена: Ф.И.О. (при его наличии), идентификатор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02"/>
        <w:gridCol w:w="684"/>
        <w:gridCol w:w="684"/>
        <w:gridCol w:w="685"/>
        <w:gridCol w:w="685"/>
        <w:gridCol w:w="685"/>
        <w:gridCol w:w="911"/>
        <w:gridCol w:w="911"/>
        <w:gridCol w:w="453"/>
      </w:tblGrid>
      <w:tr>
        <w:trPr>
          <w:trHeight w:val="30" w:hRule="atLeast"/>
        </w:trPr>
        <w:tc>
          <w:tcPr>
            <w:tcW w:w="66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Причина смерти</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окончание</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 болезнь или состояние, непосредственно приведшее к смерти</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 патологические состояния, приведшие к возникновению непосредственной причины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основная причина смерти указывается последней</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внешние причины при травмах и отравлениях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 Прочие важные состояния, способствовавшие смерти, но не связанные с болезнью или патологическим состоянием, приведшим к ней</w:t>
      </w:r>
    </w:p>
    <w:p>
      <w:pPr>
        <w:spacing w:after="0"/>
        <w:ind w:left="0"/>
        <w:jc w:val="both"/>
      </w:pPr>
      <w:r>
        <w:rPr>
          <w:rFonts w:ascii="Times New Roman"/>
          <w:b w:val="false"/>
          <w:i w:val="false"/>
          <w:color w:val="000000"/>
          <w:sz w:val="28"/>
        </w:rPr>
        <w:t>
      18. В случае смерти женщины:</w:t>
      </w:r>
    </w:p>
    <w:p>
      <w:pPr>
        <w:spacing w:after="0"/>
        <w:ind w:left="0"/>
        <w:jc w:val="both"/>
      </w:pPr>
      <w:r>
        <w:rPr>
          <w:rFonts w:ascii="Times New Roman"/>
          <w:b w:val="false"/>
          <w:i w:val="false"/>
          <w:color w:val="000000"/>
          <w:sz w:val="28"/>
        </w:rPr>
        <w:t>
      18.1 умерла беременной (независимо от продолжительности и локализации беременности);</w:t>
      </w:r>
    </w:p>
    <w:p>
      <w:pPr>
        <w:spacing w:after="0"/>
        <w:ind w:left="0"/>
        <w:jc w:val="both"/>
      </w:pPr>
      <w:r>
        <w:rPr>
          <w:rFonts w:ascii="Times New Roman"/>
          <w:b w:val="false"/>
          <w:i w:val="false"/>
          <w:color w:val="000000"/>
          <w:sz w:val="28"/>
        </w:rPr>
        <w:t>
      18.2 в процессе родов (аборта)</w:t>
      </w:r>
    </w:p>
    <w:p>
      <w:pPr>
        <w:spacing w:after="0"/>
        <w:ind w:left="0"/>
        <w:jc w:val="both"/>
      </w:pPr>
      <w:r>
        <w:rPr>
          <w:rFonts w:ascii="Times New Roman"/>
          <w:b w:val="false"/>
          <w:i w:val="false"/>
          <w:color w:val="000000"/>
          <w:sz w:val="28"/>
        </w:rPr>
        <w:t>
      18.3 в течение 42 дней после родов (аборта)</w:t>
      </w:r>
    </w:p>
    <w:p>
      <w:pPr>
        <w:spacing w:after="0"/>
        <w:ind w:left="0"/>
        <w:jc w:val="both"/>
      </w:pPr>
      <w:r>
        <w:rPr>
          <w:rFonts w:ascii="Times New Roman"/>
          <w:b w:val="false"/>
          <w:i w:val="false"/>
          <w:color w:val="000000"/>
          <w:sz w:val="28"/>
        </w:rPr>
        <w:t>
      18.4 в течение 43-365 дней после окончания беременности, родов</w:t>
      </w:r>
    </w:p>
    <w:p>
      <w:pPr>
        <w:spacing w:after="0"/>
        <w:ind w:left="0"/>
        <w:jc w:val="both"/>
      </w:pPr>
      <w:r>
        <w:rPr>
          <w:rFonts w:ascii="Times New Roman"/>
          <w:b w:val="false"/>
          <w:i w:val="false"/>
          <w:color w:val="000000"/>
          <w:sz w:val="28"/>
        </w:rPr>
        <w:t xml:space="preserve">
      19. Дополнительные сведения: </w:t>
      </w:r>
    </w:p>
    <w:p>
      <w:pPr>
        <w:spacing w:after="0"/>
        <w:ind w:left="0"/>
        <w:jc w:val="both"/>
      </w:pPr>
      <w:r>
        <w:rPr>
          <w:rFonts w:ascii="Times New Roman"/>
          <w:b w:val="false"/>
          <w:i w:val="false"/>
          <w:color w:val="000000"/>
          <w:sz w:val="28"/>
        </w:rPr>
        <w:t>
      20. Наименование организации здравоохранения, выдавшей свидетельство, его адрес</w:t>
      </w:r>
    </w:p>
    <w:p>
      <w:pPr>
        <w:spacing w:after="0"/>
        <w:ind w:left="0"/>
        <w:jc w:val="both"/>
      </w:pPr>
      <w:r>
        <w:rPr>
          <w:rFonts w:ascii="Times New Roman"/>
          <w:b w:val="false"/>
          <w:i w:val="false"/>
          <w:color w:val="000000"/>
          <w:sz w:val="28"/>
        </w:rPr>
        <w:t>
      21. Фамилия, имя, отчество (при его наличии), идентификатор,должность медицинского работника, выдавшего свидетельство</w:t>
      </w:r>
    </w:p>
    <w:p>
      <w:pPr>
        <w:spacing w:after="0"/>
        <w:ind w:left="0"/>
        <w:jc w:val="both"/>
      </w:pPr>
      <w:r>
        <w:rPr>
          <w:rFonts w:ascii="Times New Roman"/>
          <w:b w:val="false"/>
          <w:i w:val="false"/>
          <w:color w:val="000000"/>
          <w:sz w:val="28"/>
        </w:rPr>
        <w:t>
      Идентификатор медицинской организации</w:t>
      </w:r>
    </w:p>
    <w:p>
      <w:pPr>
        <w:spacing w:after="0"/>
        <w:ind w:left="0"/>
        <w:jc w:val="both"/>
      </w:pPr>
      <w:r>
        <w:rPr>
          <w:rFonts w:ascii="Times New Roman"/>
          <w:b w:val="false"/>
          <w:i w:val="false"/>
          <w:color w:val="000000"/>
          <w:sz w:val="28"/>
        </w:rPr>
        <w:t>
      Идентификатор медицинского работника, выдавшего свидетельство или физического лица, занимающегося частной медицинской практикой</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Медицинское свидетельство о смерти формировать и распечатывать только</w:t>
      </w:r>
    </w:p>
    <w:p>
      <w:pPr>
        <w:spacing w:after="0"/>
        <w:ind w:left="0"/>
        <w:jc w:val="both"/>
      </w:pPr>
      <w:r>
        <w:rPr>
          <w:rFonts w:ascii="Times New Roman"/>
          <w:b w:val="false"/>
          <w:i w:val="false"/>
          <w:color w:val="000000"/>
          <w:sz w:val="28"/>
        </w:rPr>
        <w:t>
      из информационной системы. Для детей, умерших в возрасте до 1 года, заполняется</w:t>
      </w:r>
    </w:p>
    <w:p>
      <w:pPr>
        <w:spacing w:after="0"/>
        <w:ind w:left="0"/>
        <w:jc w:val="both"/>
      </w:pPr>
      <w:r>
        <w:rPr>
          <w:rFonts w:ascii="Times New Roman"/>
          <w:b w:val="false"/>
          <w:i w:val="false"/>
          <w:color w:val="000000"/>
          <w:sz w:val="28"/>
        </w:rPr>
        <w:t>
      в отношении матери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916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106-2/у-12 утверждена приказом исполняющего обязанности Министра здравоохранения Республики Казахстан от "23" ноября 2010 года № 907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свидетельство о перинатальной смерти</w:t>
            </w:r>
            <w:r>
              <w:br/>
            </w:r>
            <w:r>
              <w:rPr>
                <w:rFonts w:ascii="Times New Roman"/>
                <w:b w:val="false"/>
                <w:i w:val="false"/>
                <w:color w:val="000000"/>
                <w:sz w:val="20"/>
              </w:rPr>
              <w:t>
№ __________</w:t>
            </w:r>
            <w:r>
              <w:br/>
            </w:r>
            <w:r>
              <w:rPr>
                <w:rFonts w:ascii="Times New Roman"/>
                <w:b w:val="false"/>
                <w:i w:val="false"/>
                <w:color w:val="000000"/>
                <w:sz w:val="20"/>
              </w:rPr>
              <w:t>
(окончательное, предварительное, взамен предварительного № _________)</w:t>
            </w:r>
            <w:r>
              <w:br/>
            </w:r>
            <w:r>
              <w:rPr>
                <w:rFonts w:ascii="Times New Roman"/>
                <w:b w:val="false"/>
                <w:i w:val="false"/>
                <w:color w:val="000000"/>
                <w:sz w:val="20"/>
              </w:rPr>
              <w:t>
Дата выдачи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97"/>
              <w:gridCol w:w="7303"/>
            </w:tblGrid>
            <w:tr>
              <w:trPr>
                <w:trHeight w:val="30" w:hRule="atLeast"/>
              </w:trPr>
              <w:tc>
                <w:tcPr>
                  <w:tcW w:w="4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мертворожденный</w:t>
                  </w:r>
                </w:p>
              </w:tc>
              <w:tc>
                <w:tcPr>
                  <w:tcW w:w="7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умер на 1-й неделе жизни</w:t>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для шифра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82"/>
              <w:gridCol w:w="2218"/>
            </w:tblGrid>
            <w:tr>
              <w:trPr>
                <w:trHeight w:val="30" w:hRule="atLeast"/>
              </w:trPr>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82"/>
              <w:gridCol w:w="2218"/>
            </w:tblGrid>
            <w:tr>
              <w:trPr>
                <w:trHeight w:val="30" w:hRule="atLeast"/>
              </w:trPr>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82"/>
              <w:gridCol w:w="2218"/>
            </w:tblGrid>
            <w:tr>
              <w:trPr>
                <w:trHeight w:val="30" w:hRule="atLeast"/>
              </w:trPr>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94"/>
              <w:gridCol w:w="1806"/>
            </w:tblGrid>
            <w:tr>
              <w:trPr>
                <w:trHeight w:val="30" w:hRule="atLeast"/>
              </w:trPr>
              <w:tc>
                <w:tcPr>
                  <w:tcW w:w="10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94"/>
              <w:gridCol w:w="1806"/>
            </w:tblGrid>
            <w:tr>
              <w:trPr>
                <w:trHeight w:val="30" w:hRule="atLeast"/>
              </w:trPr>
              <w:tc>
                <w:tcPr>
                  <w:tcW w:w="10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82"/>
              <w:gridCol w:w="2218"/>
            </w:tblGrid>
            <w:tr>
              <w:trPr>
                <w:trHeight w:val="30" w:hRule="atLeast"/>
              </w:trPr>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94"/>
              <w:gridCol w:w="1806"/>
            </w:tblGrid>
            <w:tr>
              <w:trPr>
                <w:trHeight w:val="30" w:hRule="atLeast"/>
              </w:trPr>
              <w:tc>
                <w:tcPr>
                  <w:tcW w:w="10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82"/>
              <w:gridCol w:w="2218"/>
            </w:tblGrid>
            <w:tr>
              <w:trPr>
                <w:trHeight w:val="30" w:hRule="atLeast"/>
              </w:trPr>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82"/>
              <w:gridCol w:w="2218"/>
            </w:tblGrid>
            <w:tr>
              <w:trPr>
                <w:trHeight w:val="30" w:hRule="atLeast"/>
              </w:trPr>
              <w:tc>
                <w:tcPr>
                  <w:tcW w:w="10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61"/>
              <w:gridCol w:w="1039"/>
            </w:tblGrid>
            <w:tr>
              <w:trPr>
                <w:trHeight w:val="30" w:hRule="atLeast"/>
              </w:trPr>
              <w:tc>
                <w:tcPr>
                  <w:tcW w:w="1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61"/>
              <w:gridCol w:w="1039"/>
            </w:tblGrid>
            <w:tr>
              <w:trPr>
                <w:trHeight w:val="30" w:hRule="atLeast"/>
              </w:trPr>
              <w:tc>
                <w:tcPr>
                  <w:tcW w:w="1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773"/>
              <w:gridCol w:w="1527"/>
            </w:tblGrid>
            <w:tr>
              <w:trPr>
                <w:trHeight w:val="30" w:hRule="atLeast"/>
              </w:trPr>
              <w:tc>
                <w:tcPr>
                  <w:tcW w:w="10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80"/>
              <w:gridCol w:w="1320"/>
            </w:tblGrid>
            <w:tr>
              <w:trPr>
                <w:trHeight w:val="30" w:hRule="atLeast"/>
              </w:trPr>
              <w:tc>
                <w:tcPr>
                  <w:tcW w:w="10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c>
          <w:tcPr>
            <w:tcW w:w="19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Фамилия, имя, отчество (при его наличии) умершего (мертворожденного)</w:t>
            </w:r>
            <w:r>
              <w:br/>
            </w:r>
            <w:r>
              <w:rPr>
                <w:rFonts w:ascii="Times New Roman"/>
                <w:b w:val="false"/>
                <w:i w:val="false"/>
                <w:color w:val="000000"/>
                <w:sz w:val="20"/>
              </w:rPr>
              <w:t>
2. Пол: муж. - 1 жен. - 2 не определен – 3 (подчеркнуть)</w:t>
            </w:r>
            <w:r>
              <w:br/>
            </w:r>
            <w:r>
              <w:rPr>
                <w:rFonts w:ascii="Times New Roman"/>
                <w:b w:val="false"/>
                <w:i w:val="false"/>
                <w:color w:val="000000"/>
                <w:sz w:val="20"/>
              </w:rPr>
              <w:t>
3. Дата рождения (мертворождения):</w:t>
            </w:r>
            <w:r>
              <w:br/>
            </w:r>
            <w:r>
              <w:rPr>
                <w:rFonts w:ascii="Times New Roman"/>
                <w:b w:val="false"/>
                <w:i w:val="false"/>
                <w:color w:val="000000"/>
                <w:sz w:val="20"/>
              </w:rPr>
              <w:t>
______мин, ____ час, _____ число, ____ месяц, ________ год</w:t>
            </w:r>
            <w:r>
              <w:br/>
            </w:r>
            <w:r>
              <w:rPr>
                <w:rFonts w:ascii="Times New Roman"/>
                <w:b w:val="false"/>
                <w:i w:val="false"/>
                <w:color w:val="000000"/>
                <w:sz w:val="20"/>
              </w:rPr>
              <w:t>
4. Дата смерти:</w:t>
            </w:r>
            <w:r>
              <w:br/>
            </w:r>
            <w:r>
              <w:rPr>
                <w:rFonts w:ascii="Times New Roman"/>
                <w:b w:val="false"/>
                <w:i w:val="false"/>
                <w:color w:val="000000"/>
                <w:sz w:val="20"/>
              </w:rPr>
              <w:t>
 ______мин, ____ час, _____ число, ____ месяц, ________ год</w:t>
            </w:r>
            <w:r>
              <w:br/>
            </w:r>
            <w:r>
              <w:rPr>
                <w:rFonts w:ascii="Times New Roman"/>
                <w:b w:val="false"/>
                <w:i w:val="false"/>
                <w:color w:val="000000"/>
                <w:sz w:val="20"/>
              </w:rPr>
              <w:t>
5. Место смерти (мертворождения):</w:t>
            </w:r>
            <w:r>
              <w:br/>
            </w:r>
            <w:r>
              <w:rPr>
                <w:rFonts w:ascii="Times New Roman"/>
                <w:b w:val="false"/>
                <w:i w:val="false"/>
                <w:color w:val="000000"/>
                <w:sz w:val="20"/>
              </w:rPr>
              <w:t>
а) ______________ Республика, _____________ область/ ГРЗ ____________ район/ГОЗ/район в ГРЗ _____________</w:t>
            </w:r>
            <w:r>
              <w:br/>
            </w:r>
            <w:r>
              <w:rPr>
                <w:rFonts w:ascii="Times New Roman"/>
                <w:b w:val="false"/>
                <w:i w:val="false"/>
                <w:color w:val="000000"/>
                <w:sz w:val="20"/>
              </w:rPr>
              <w:t>
__________________ округ/поселковый акимат /район в ГОЗ/акимат города районного значения ________________ Населенный пункт __________ (город -1, село – 2) __________________ ул., дом ______ , кв. № ______</w:t>
            </w:r>
            <w:r>
              <w:br/>
            </w:r>
            <w:r>
              <w:rPr>
                <w:rFonts w:ascii="Times New Roman"/>
                <w:b w:val="false"/>
                <w:i w:val="false"/>
                <w:color w:val="000000"/>
                <w:sz w:val="20"/>
              </w:rPr>
              <w:t>
б) смерть (мертворождение) произошла: 1 - в стационаре - 1 (вписать)________________________,</w:t>
            </w:r>
            <w:r>
              <w:br/>
            </w:r>
            <w:r>
              <w:rPr>
                <w:rFonts w:ascii="Times New Roman"/>
                <w:b w:val="false"/>
                <w:i w:val="false"/>
                <w:color w:val="000000"/>
                <w:sz w:val="20"/>
              </w:rPr>
              <w:t>
2 –дома - 2, 3 - в другом месте - 3 (вписать): ___________________________________</w:t>
            </w:r>
            <w:r>
              <w:br/>
            </w:r>
            <w:r>
              <w:rPr>
                <w:rFonts w:ascii="Times New Roman"/>
                <w:b w:val="false"/>
                <w:i w:val="false"/>
                <w:color w:val="000000"/>
                <w:sz w:val="20"/>
              </w:rPr>
              <w:t>
6. Фамилия, имя, отчество (при его наличии) матери _____________________________________________________________________</w:t>
            </w:r>
            <w:r>
              <w:br/>
            </w:r>
            <w:r>
              <w:rPr>
                <w:rFonts w:ascii="Times New Roman"/>
                <w:b w:val="false"/>
                <w:i w:val="false"/>
                <w:color w:val="000000"/>
                <w:sz w:val="20"/>
              </w:rPr>
              <w:t>
7. Дата рождения матери: _____ число, __________________ месяц, ________ год</w:t>
            </w:r>
            <w:r>
              <w:br/>
            </w:r>
            <w:r>
              <w:rPr>
                <w:rFonts w:ascii="Times New Roman"/>
                <w:b w:val="false"/>
                <w:i w:val="false"/>
                <w:color w:val="000000"/>
                <w:sz w:val="20"/>
              </w:rPr>
              <w:t>
8. Национальность ______________________________________________</w:t>
            </w:r>
            <w:r>
              <w:br/>
            </w:r>
            <w:r>
              <w:rPr>
                <w:rFonts w:ascii="Times New Roman"/>
                <w:b w:val="false"/>
                <w:i w:val="false"/>
                <w:color w:val="000000"/>
                <w:sz w:val="20"/>
              </w:rPr>
              <w:t>
9. Семейное положение: никогда не состояла в браке - 1, состоит в браке - 2, вдова - 3, разведена - 4, неизвестно – 5</w:t>
            </w:r>
            <w:r>
              <w:br/>
            </w:r>
            <w:r>
              <w:rPr>
                <w:rFonts w:ascii="Times New Roman"/>
                <w:b w:val="false"/>
                <w:i w:val="false"/>
                <w:color w:val="000000"/>
                <w:sz w:val="20"/>
              </w:rPr>
              <w:t>
Для состоящих в браке: число, месяц, год заключения брака ______________________</w:t>
            </w:r>
            <w:r>
              <w:br/>
            </w:r>
            <w:r>
              <w:rPr>
                <w:rFonts w:ascii="Times New Roman"/>
                <w:b w:val="false"/>
                <w:i w:val="false"/>
                <w:color w:val="000000"/>
                <w:sz w:val="20"/>
              </w:rPr>
              <w:t>
Фамилия, имя, отчество (при его наличии) мужа</w:t>
            </w:r>
            <w:r>
              <w:br/>
            </w:r>
            <w:r>
              <w:rPr>
                <w:rFonts w:ascii="Times New Roman"/>
                <w:b w:val="false"/>
                <w:i w:val="false"/>
                <w:color w:val="000000"/>
                <w:sz w:val="20"/>
              </w:rPr>
              <w:t>
___________________________________________________________________________</w:t>
            </w:r>
            <w:r>
              <w:br/>
            </w:r>
            <w:r>
              <w:rPr>
                <w:rFonts w:ascii="Times New Roman"/>
                <w:b w:val="false"/>
                <w:i w:val="false"/>
                <w:color w:val="000000"/>
                <w:sz w:val="20"/>
              </w:rPr>
              <w:t>
(сведения заполнены на основании записей в свидетельстве о браке, со слов матери – нужное подчеркнуть)</w:t>
            </w:r>
            <w:r>
              <w:br/>
            </w:r>
            <w:r>
              <w:rPr>
                <w:rFonts w:ascii="Times New Roman"/>
                <w:b w:val="false"/>
                <w:i w:val="false"/>
                <w:color w:val="000000"/>
                <w:sz w:val="20"/>
              </w:rPr>
              <w:t>
10. Место постоянного жительства матери умершего ребенка (мертворожденного): ___________________Республика</w:t>
            </w:r>
            <w:r>
              <w:br/>
            </w:r>
            <w:r>
              <w:rPr>
                <w:rFonts w:ascii="Times New Roman"/>
                <w:b w:val="false"/>
                <w:i w:val="false"/>
                <w:color w:val="000000"/>
                <w:sz w:val="20"/>
              </w:rPr>
              <w:t>
_____________________ область/ ГРЗ</w:t>
            </w:r>
            <w:r>
              <w:br/>
            </w:r>
            <w:r>
              <w:rPr>
                <w:rFonts w:ascii="Times New Roman"/>
                <w:b w:val="false"/>
                <w:i w:val="false"/>
                <w:color w:val="000000"/>
                <w:sz w:val="20"/>
              </w:rPr>
              <w:t>
_____________________ район/ ГОЗ/район в ГРЗ.</w:t>
            </w:r>
            <w:r>
              <w:br/>
            </w:r>
            <w:r>
              <w:rPr>
                <w:rFonts w:ascii="Times New Roman"/>
                <w:b w:val="false"/>
                <w:i w:val="false"/>
                <w:color w:val="000000"/>
                <w:sz w:val="20"/>
              </w:rPr>
              <w:t>
_____________________ округ/поселковый акимат /район в ГОЗ/акимат города районного значения _______________ населенный пункт ______________ улица, домі ______ , кв.№ ______</w:t>
            </w:r>
            <w:r>
              <w:br/>
            </w:r>
            <w:r>
              <w:rPr>
                <w:rFonts w:ascii="Times New Roman"/>
                <w:b w:val="false"/>
                <w:i w:val="false"/>
                <w:color w:val="000000"/>
                <w:sz w:val="20"/>
              </w:rPr>
              <w:t>
11. Образование матери: не имеет - 1, начальное - 2, основное среднее - 3, общее среднее – 4, среднее специальное - 5, незаконченное высшее – 6, высшее – 7, неизвестно – 8.</w:t>
            </w:r>
            <w:r>
              <w:br/>
            </w:r>
            <w:r>
              <w:rPr>
                <w:rFonts w:ascii="Times New Roman"/>
                <w:b w:val="false"/>
                <w:i w:val="false"/>
                <w:color w:val="000000"/>
                <w:sz w:val="20"/>
              </w:rPr>
              <w:t>
12.1. Место работы матери (если не работает, указать на чьем иждивении находится) ___________</w:t>
            </w:r>
            <w:r>
              <w:br/>
            </w:r>
            <w:r>
              <w:rPr>
                <w:rFonts w:ascii="Times New Roman"/>
                <w:b w:val="false"/>
                <w:i w:val="false"/>
                <w:color w:val="000000"/>
                <w:sz w:val="20"/>
              </w:rPr>
              <w:t>
_________________________________________________________</w:t>
            </w:r>
            <w:r>
              <w:br/>
            </w:r>
            <w:r>
              <w:rPr>
                <w:rFonts w:ascii="Times New Roman"/>
                <w:b w:val="false"/>
                <w:i w:val="false"/>
                <w:color w:val="000000"/>
                <w:sz w:val="20"/>
              </w:rPr>
              <w:t>
12.2. Должность или выполняемая работа _____________________________</w:t>
            </w:r>
            <w:r>
              <w:br/>
            </w:r>
            <w:r>
              <w:rPr>
                <w:rFonts w:ascii="Times New Roman"/>
                <w:b w:val="false"/>
                <w:i w:val="false"/>
                <w:color w:val="000000"/>
                <w:sz w:val="20"/>
              </w:rPr>
              <w:t>
13. Какая по счету беременность______________</w:t>
            </w:r>
            <w:r>
              <w:br/>
            </w:r>
            <w:r>
              <w:rPr>
                <w:rFonts w:ascii="Times New Roman"/>
                <w:b w:val="false"/>
                <w:i w:val="false"/>
                <w:color w:val="000000"/>
                <w:sz w:val="20"/>
              </w:rPr>
              <w:t>
14 Какие по счету роды _________________________</w:t>
            </w:r>
            <w:r>
              <w:br/>
            </w:r>
            <w:r>
              <w:rPr>
                <w:rFonts w:ascii="Times New Roman"/>
                <w:b w:val="false"/>
                <w:i w:val="false"/>
                <w:color w:val="000000"/>
                <w:sz w:val="20"/>
              </w:rPr>
              <w:t>
15. Предшествующие беременности закончились:</w:t>
            </w:r>
            <w:r>
              <w:br/>
            </w:r>
            <w:r>
              <w:rPr>
                <w:rFonts w:ascii="Times New Roman"/>
                <w:b w:val="false"/>
                <w:i w:val="false"/>
                <w:color w:val="000000"/>
                <w:sz w:val="20"/>
              </w:rPr>
              <w:t>
рождением живого ребенка _______1,</w:t>
            </w:r>
            <w:r>
              <w:br/>
            </w:r>
            <w:r>
              <w:rPr>
                <w:rFonts w:ascii="Times New Roman"/>
                <w:b w:val="false"/>
                <w:i w:val="false"/>
                <w:color w:val="000000"/>
                <w:sz w:val="20"/>
              </w:rPr>
              <w:t>
мертворождением ________2, самопроизвольным выкидышем _________3, искусственным абортом ________ 4 (указать сколько)</w:t>
            </w:r>
            <w:r>
              <w:br/>
            </w:r>
            <w:r>
              <w:rPr>
                <w:rFonts w:ascii="Times New Roman"/>
                <w:b w:val="false"/>
                <w:i w:val="false"/>
                <w:color w:val="000000"/>
                <w:sz w:val="20"/>
              </w:rPr>
              <w:t>
16. Дата последней менструации ___________________________</w:t>
            </w:r>
            <w:r>
              <w:br/>
            </w:r>
            <w:r>
              <w:rPr>
                <w:rFonts w:ascii="Times New Roman"/>
                <w:b w:val="false"/>
                <w:i w:val="false"/>
                <w:color w:val="000000"/>
                <w:sz w:val="20"/>
              </w:rPr>
              <w:t>
Продолжительность настоящей беременности ____________ недель</w:t>
            </w:r>
            <w:r>
              <w:br/>
            </w:r>
            <w:r>
              <w:rPr>
                <w:rFonts w:ascii="Times New Roman"/>
                <w:b w:val="false"/>
                <w:i w:val="false"/>
                <w:color w:val="000000"/>
                <w:sz w:val="20"/>
              </w:rPr>
              <w:t>
17. Роды приняли: врач - 1, акушерка - 2, фельдшер - 3, др. лицо - 4 (подчеркнуть)</w:t>
            </w:r>
            <w:r>
              <w:br/>
            </w:r>
            <w:r>
              <w:rPr>
                <w:rFonts w:ascii="Times New Roman"/>
                <w:b w:val="false"/>
                <w:i w:val="false"/>
                <w:color w:val="000000"/>
                <w:sz w:val="20"/>
              </w:rPr>
              <w:t>
18. Срок беременности при первой явке к врачу-акушеру (акушерке) 12 нед. и ранее - 1, 13-21 нед. - 2, 22-27 нед. - 3, 28 нед. и позже - 4, не обращалась совсем - 5.</w:t>
            </w:r>
            <w:r>
              <w:br/>
            </w:r>
            <w:r>
              <w:rPr>
                <w:rFonts w:ascii="Times New Roman"/>
                <w:b w:val="false"/>
                <w:i w:val="false"/>
                <w:color w:val="000000"/>
                <w:sz w:val="20"/>
              </w:rPr>
              <w:t>
19. Где состояла на учете: ФАП, ФП, ВА, СУБ, ЦРБ, СВА, ЖК, консультация "Брак и семья", гор. род. дом, обл. род. дом, ПЦ, частная клиника.</w:t>
            </w:r>
            <w:r>
              <w:br/>
            </w:r>
            <w:r>
              <w:rPr>
                <w:rFonts w:ascii="Times New Roman"/>
                <w:b w:val="false"/>
                <w:i w:val="false"/>
                <w:color w:val="000000"/>
                <w:sz w:val="20"/>
              </w:rPr>
              <w:t>
20. Заболевания и осложнения до наступления настоящей беременности: не было - 1, были – 2</w:t>
            </w:r>
            <w:r>
              <w:br/>
            </w:r>
            <w:r>
              <w:rPr>
                <w:rFonts w:ascii="Times New Roman"/>
                <w:b w:val="false"/>
                <w:i w:val="false"/>
                <w:color w:val="000000"/>
                <w:sz w:val="20"/>
              </w:rPr>
              <w:t>
(указать какие: основное заболевание указать первым)</w:t>
            </w:r>
            <w:r>
              <w:br/>
            </w:r>
            <w:r>
              <w:rPr>
                <w:rFonts w:ascii="Times New Roman"/>
                <w:b w:val="false"/>
                <w:i w:val="false"/>
                <w:color w:val="000000"/>
                <w:sz w:val="20"/>
              </w:rPr>
              <w:t>
_____________________________________________________________________________</w:t>
            </w:r>
            <w:r>
              <w:br/>
            </w:r>
            <w:r>
              <w:rPr>
                <w:rFonts w:ascii="Times New Roman"/>
                <w:b w:val="false"/>
                <w:i w:val="false"/>
                <w:color w:val="000000"/>
                <w:sz w:val="20"/>
              </w:rPr>
              <w:t>
21. Заболевания и осложнения в течение настоящей беременности: не было - 1, были - 2</w:t>
            </w:r>
            <w:r>
              <w:br/>
            </w:r>
            <w:r>
              <w:rPr>
                <w:rFonts w:ascii="Times New Roman"/>
                <w:b w:val="false"/>
                <w:i w:val="false"/>
                <w:color w:val="000000"/>
                <w:sz w:val="20"/>
              </w:rPr>
              <w:t>
(указать какие: основное заболевание указать первым)</w:t>
            </w:r>
            <w:r>
              <w:br/>
            </w:r>
            <w:r>
              <w:rPr>
                <w:rFonts w:ascii="Times New Roman"/>
                <w:b w:val="false"/>
                <w:i w:val="false"/>
                <w:color w:val="000000"/>
                <w:sz w:val="20"/>
              </w:rPr>
              <w:t>
_____________________________________________________________________________</w:t>
            </w:r>
            <w:r>
              <w:br/>
            </w:r>
            <w:r>
              <w:rPr>
                <w:rFonts w:ascii="Times New Roman"/>
                <w:b w:val="false"/>
                <w:i w:val="false"/>
                <w:color w:val="000000"/>
                <w:sz w:val="20"/>
              </w:rPr>
              <w:t>
22. Осложнение родов: не было - 1, были - 2</w:t>
            </w:r>
            <w:r>
              <w:br/>
            </w:r>
            <w:r>
              <w:rPr>
                <w:rFonts w:ascii="Times New Roman"/>
                <w:b w:val="false"/>
                <w:i w:val="false"/>
                <w:color w:val="000000"/>
                <w:sz w:val="20"/>
              </w:rPr>
              <w:t>
(указать какие: основное осложнение указать первым)</w:t>
            </w:r>
            <w:r>
              <w:br/>
            </w:r>
            <w:r>
              <w:rPr>
                <w:rFonts w:ascii="Times New Roman"/>
                <w:b w:val="false"/>
                <w:i w:val="false"/>
                <w:color w:val="000000"/>
                <w:sz w:val="20"/>
              </w:rPr>
              <w:t>
_______________________________________________</w:t>
            </w:r>
            <w:r>
              <w:br/>
            </w:r>
            <w:r>
              <w:rPr>
                <w:rFonts w:ascii="Times New Roman"/>
                <w:b w:val="false"/>
                <w:i w:val="false"/>
                <w:color w:val="000000"/>
                <w:sz w:val="20"/>
              </w:rPr>
              <w:t>
23. Операции и оперативные пособия, предпринятые с целью родоразрешения: не было - 1, были – 2 (указать какие) ________________________________</w:t>
            </w:r>
            <w:r>
              <w:br/>
            </w:r>
            <w:r>
              <w:rPr>
                <w:rFonts w:ascii="Times New Roman"/>
                <w:b w:val="false"/>
                <w:i w:val="false"/>
                <w:color w:val="000000"/>
                <w:sz w:val="20"/>
              </w:rPr>
              <w:t>
_______________________________________________</w:t>
            </w:r>
            <w:r>
              <w:br/>
            </w:r>
            <w:r>
              <w:rPr>
                <w:rFonts w:ascii="Times New Roman"/>
                <w:b w:val="false"/>
                <w:i w:val="false"/>
                <w:color w:val="000000"/>
                <w:sz w:val="20"/>
              </w:rPr>
              <w:t>
24. Ребенок (плод) родился: при одноплодных</w:t>
            </w:r>
            <w:r>
              <w:br/>
            </w:r>
            <w:r>
              <w:rPr>
                <w:rFonts w:ascii="Times New Roman"/>
                <w:b w:val="false"/>
                <w:i w:val="false"/>
                <w:color w:val="000000"/>
                <w:sz w:val="20"/>
              </w:rPr>
              <w:t>
родах - 1, первым из двойни - 2, вторым из двойни - 3,</w:t>
            </w:r>
            <w:r>
              <w:br/>
            </w:r>
            <w:r>
              <w:rPr>
                <w:rFonts w:ascii="Times New Roman"/>
                <w:b w:val="false"/>
                <w:i w:val="false"/>
                <w:color w:val="000000"/>
                <w:sz w:val="20"/>
              </w:rPr>
              <w:t>
др. многоплодных родах – 4.</w:t>
            </w:r>
            <w:r>
              <w:br/>
            </w:r>
            <w:r>
              <w:rPr>
                <w:rFonts w:ascii="Times New Roman"/>
                <w:b w:val="false"/>
                <w:i w:val="false"/>
                <w:color w:val="000000"/>
                <w:sz w:val="20"/>
              </w:rPr>
              <w:t>
25. Масса ребенка (плода) при рождении_________________________________гр.</w:t>
            </w:r>
            <w:r>
              <w:br/>
            </w:r>
            <w:r>
              <w:rPr>
                <w:rFonts w:ascii="Times New Roman"/>
                <w:b w:val="false"/>
                <w:i w:val="false"/>
                <w:color w:val="000000"/>
                <w:sz w:val="20"/>
              </w:rPr>
              <w:t>
26. Рост ребенка (плода) ______________________ см.</w:t>
            </w:r>
            <w:r>
              <w:br/>
            </w:r>
            <w:r>
              <w:rPr>
                <w:rFonts w:ascii="Times New Roman"/>
                <w:b w:val="false"/>
                <w:i w:val="false"/>
                <w:color w:val="000000"/>
                <w:sz w:val="20"/>
              </w:rPr>
              <w:t>
27. Ребенок (плод) родился: доношенным - 1, недоношенным - 2, переношенным – 3.</w:t>
            </w:r>
            <w:r>
              <w:br/>
            </w:r>
            <w:r>
              <w:rPr>
                <w:rFonts w:ascii="Times New Roman"/>
                <w:b w:val="false"/>
                <w:i w:val="false"/>
                <w:color w:val="000000"/>
                <w:sz w:val="20"/>
              </w:rPr>
              <w:t>
27-1. Критерии живорождения: дыхание - 1,</w:t>
            </w:r>
            <w:r>
              <w:br/>
            </w:r>
            <w:r>
              <w:rPr>
                <w:rFonts w:ascii="Times New Roman"/>
                <w:b w:val="false"/>
                <w:i w:val="false"/>
                <w:color w:val="000000"/>
                <w:sz w:val="20"/>
              </w:rPr>
              <w:t>
сердцебиение - 2, пульсация пуповины - 3, произвольное сокращение мускулатуры – 4.</w:t>
            </w:r>
            <w:r>
              <w:br/>
            </w:r>
            <w:r>
              <w:rPr>
                <w:rFonts w:ascii="Times New Roman"/>
                <w:b w:val="false"/>
                <w:i w:val="false"/>
                <w:color w:val="000000"/>
                <w:sz w:val="20"/>
              </w:rPr>
              <w:t>
28. Ребенок (плод) родился: мертвым - 1, мацерированным - 2, в асфиксии – 3.</w:t>
            </w:r>
            <w:r>
              <w:br/>
            </w:r>
            <w:r>
              <w:rPr>
                <w:rFonts w:ascii="Times New Roman"/>
                <w:b w:val="false"/>
                <w:i w:val="false"/>
                <w:color w:val="000000"/>
                <w:sz w:val="20"/>
              </w:rPr>
              <w:t>
29. Смерть ребенка (плода) наступила: до начала</w:t>
            </w:r>
            <w:r>
              <w:br/>
            </w:r>
            <w:r>
              <w:rPr>
                <w:rFonts w:ascii="Times New Roman"/>
                <w:b w:val="false"/>
                <w:i w:val="false"/>
                <w:color w:val="000000"/>
                <w:sz w:val="20"/>
              </w:rPr>
              <w:t>
родовой деятельности - 1, во время родов - 2, после родов - 3, неизвестно – 4.</w:t>
            </w:r>
            <w:r>
              <w:br/>
            </w:r>
            <w:r>
              <w:rPr>
                <w:rFonts w:ascii="Times New Roman"/>
                <w:b w:val="false"/>
                <w:i w:val="false"/>
                <w:color w:val="000000"/>
                <w:sz w:val="20"/>
              </w:rPr>
              <w:t>
30. Смерть ребенка (плода) произошла: от заболевания - 1, несчастного случая - 2, убийства - 3, род смерти не установлен – 4.</w:t>
            </w:r>
            <w:r>
              <w:br/>
            </w:r>
            <w:r>
              <w:rPr>
                <w:rFonts w:ascii="Times New Roman"/>
                <w:b w:val="false"/>
                <w:i w:val="false"/>
                <w:color w:val="000000"/>
                <w:sz w:val="20"/>
              </w:rPr>
              <w:t>
31 Причина перинатальной смерти: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40"/>
              <w:gridCol w:w="3"/>
              <w:gridCol w:w="2"/>
              <w:gridCol w:w="2"/>
              <w:gridCol w:w="2"/>
              <w:gridCol w:w="1240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основное заболевание или состояние ребенка (плода), явившееся причиной смерти (указывается одно заболевание)</w:t>
                  </w:r>
                  <w:r>
                    <w:br/>
                  </w:r>
                  <w:r>
                    <w:rPr>
                      <w:rFonts w:ascii="Times New Roman"/>
                      <w:b w:val="false"/>
                      <w:i w:val="false"/>
                      <w:color w:val="000000"/>
                      <w:sz w:val="20"/>
                    </w:rPr>
                    <w:t>
_________________________________________________</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другие заболевания или состояния у ребенка (плода)</w:t>
                  </w:r>
                  <w:r>
                    <w:br/>
                  </w:r>
                  <w:r>
                    <w:rPr>
                      <w:rFonts w:ascii="Times New Roman"/>
                      <w:b w:val="false"/>
                      <w:i w:val="false"/>
                      <w:color w:val="000000"/>
                      <w:sz w:val="20"/>
                    </w:rPr>
                    <w:t>
_______________________________________________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первоначальная заболевание или состояние матери (состояние последа), обусловившее причину смерти ребенка (плода)</w:t>
                  </w:r>
                  <w:r>
                    <w:br/>
                  </w:r>
                  <w:r>
                    <w:rPr>
                      <w:rFonts w:ascii="Times New Roman"/>
                      <w:b w:val="false"/>
                      <w:i w:val="false"/>
                      <w:color w:val="000000"/>
                      <w:sz w:val="20"/>
                    </w:rPr>
                    <w:t>
______________________________________________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другие заболевания или состояния матери (состояние последа), способствующие смерти ребенка (плода)</w:t>
                  </w:r>
                  <w:r>
                    <w:br/>
                  </w:r>
                  <w:r>
                    <w:rPr>
                      <w:rFonts w:ascii="Times New Roman"/>
                      <w:b w:val="false"/>
                      <w:i w:val="false"/>
                      <w:color w:val="000000"/>
                      <w:sz w:val="20"/>
                    </w:rPr>
                    <w:t>
____________________________ _________________</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6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другие сопутствовавшие состояния _________________</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32. Причина смерти (мертворождения) установлена:</w:t>
            </w:r>
            <w:r>
              <w:br/>
            </w:r>
            <w:r>
              <w:rPr>
                <w:rFonts w:ascii="Times New Roman"/>
                <w:b w:val="false"/>
                <w:i w:val="false"/>
                <w:color w:val="000000"/>
                <w:sz w:val="20"/>
              </w:rPr>
              <w:t>
а) врачом, удостоверившим смерть - 1, врачом,</w:t>
            </w:r>
            <w:r>
              <w:br/>
            </w:r>
            <w:r>
              <w:rPr>
                <w:rFonts w:ascii="Times New Roman"/>
                <w:b w:val="false"/>
                <w:i w:val="false"/>
                <w:color w:val="000000"/>
                <w:sz w:val="20"/>
              </w:rPr>
              <w:t>
принимавшим роды - 2, врачом-педиатром, лечившим ребенка - 3, патологоанатомом - 4, судебно-медицинским экспертом - 5, акушеркой - 6, фельдшером – 7.</w:t>
            </w:r>
            <w:r>
              <w:br/>
            </w:r>
            <w:r>
              <w:rPr>
                <w:rFonts w:ascii="Times New Roman"/>
                <w:b w:val="false"/>
                <w:i w:val="false"/>
                <w:color w:val="000000"/>
                <w:sz w:val="20"/>
              </w:rPr>
              <w:t>
б) на основании: осмотра трупа - 1, записей в медицинской документации - 2, предшествовавшего наблюдения - 3, вскрытия – 4.</w:t>
            </w:r>
            <w:r>
              <w:br/>
            </w:r>
            <w:r>
              <w:rPr>
                <w:rFonts w:ascii="Times New Roman"/>
                <w:b w:val="false"/>
                <w:i w:val="false"/>
                <w:color w:val="000000"/>
                <w:sz w:val="20"/>
              </w:rPr>
              <w:t>
33. а) Свидетельство выдано, наименование медицинской организации:</w:t>
            </w:r>
            <w:r>
              <w:br/>
            </w:r>
            <w:r>
              <w:rPr>
                <w:rFonts w:ascii="Times New Roman"/>
                <w:b w:val="false"/>
                <w:i w:val="false"/>
                <w:color w:val="000000"/>
                <w:sz w:val="20"/>
              </w:rPr>
              <w:t>
_________________________________________________________________________</w:t>
            </w:r>
            <w:r>
              <w:br/>
            </w:r>
            <w:r>
              <w:rPr>
                <w:rFonts w:ascii="Times New Roman"/>
                <w:b w:val="false"/>
                <w:i w:val="false"/>
                <w:color w:val="000000"/>
                <w:sz w:val="20"/>
              </w:rPr>
              <w:t>
б) Фамилия, имя, отчество, должность и подпись медицинского работника, выдавшего свидетельство</w:t>
            </w:r>
            <w:r>
              <w:br/>
            </w:r>
            <w:r>
              <w:rPr>
                <w:rFonts w:ascii="Times New Roman"/>
                <w:b w:val="false"/>
                <w:i w:val="false"/>
                <w:color w:val="000000"/>
                <w:sz w:val="20"/>
              </w:rPr>
              <w:t>
_________________________________________________________________________</w:t>
            </w:r>
            <w:r>
              <w:br/>
            </w:r>
            <w:r>
              <w:rPr>
                <w:rFonts w:ascii="Times New Roman"/>
                <w:b w:val="false"/>
                <w:i w:val="false"/>
                <w:color w:val="000000"/>
                <w:sz w:val="20"/>
              </w:rPr>
              <w:t>
_________________________________________________________________________</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68"/>
              <w:gridCol w:w="7532"/>
            </w:tblGrid>
            <w:tr>
              <w:trPr>
                <w:trHeight w:val="30" w:hRule="atLeast"/>
              </w:trPr>
              <w:tc>
                <w:tcPr>
                  <w:tcW w:w="4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печать </w:t>
                  </w:r>
                  <w:r>
                    <w:br/>
                  </w:r>
                  <w:r>
                    <w:rPr>
                      <w:rFonts w:ascii="Times New Roman"/>
                      <w:b w:val="false"/>
                      <w:i w:val="false"/>
                      <w:color w:val="000000"/>
                      <w:sz w:val="20"/>
                    </w:rPr>
                    <w:t>
_____________</w:t>
                  </w:r>
                  <w:r>
                    <w:br/>
                  </w:r>
                  <w:r>
                    <w:rPr>
                      <w:rFonts w:ascii="Times New Roman"/>
                      <w:b w:val="false"/>
                      <w:i w:val="false"/>
                      <w:color w:val="000000"/>
                      <w:sz w:val="20"/>
                    </w:rPr>
                    <w:t>
подпись</w:t>
                  </w:r>
                </w:p>
              </w:tc>
              <w:tc>
                <w:tcPr>
                  <w:tcW w:w="7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медицинской организации</w:t>
                  </w:r>
                  <w:r>
                    <w:br/>
                  </w:r>
                  <w:r>
                    <w:rPr>
                      <w:rFonts w:ascii="Times New Roman"/>
                      <w:b w:val="false"/>
                      <w:i w:val="false"/>
                      <w:color w:val="000000"/>
                      <w:sz w:val="20"/>
                    </w:rPr>
                    <w:t>
_____________________</w:t>
                  </w:r>
                  <w:r>
                    <w:br/>
                  </w:r>
                  <w:r>
                    <w:rPr>
                      <w:rFonts w:ascii="Times New Roman"/>
                      <w:b w:val="false"/>
                      <w:i w:val="false"/>
                      <w:color w:val="000000"/>
                      <w:sz w:val="20"/>
                    </w:rPr>
                    <w:t>
фамилия</w:t>
                  </w:r>
                </w:p>
              </w:tc>
            </w:tr>
          </w:tbl>
          <w:p/>
          <w:p>
            <w:pPr>
              <w:spacing w:after="0"/>
              <w:ind w:left="0"/>
              <w:jc w:val="both"/>
            </w:pPr>
            <w:r>
              <w:rPr>
                <w:rFonts w:ascii="Times New Roman"/>
                <w:b w:val="false"/>
                <w:i w:val="false"/>
                <w:color w:val="000000"/>
                <w:sz w:val="20"/>
              </w:rPr>
              <w:t>34. Удостоверение/паспорт матери № _______________</w:t>
            </w:r>
            <w:r>
              <w:br/>
            </w:r>
            <w:r>
              <w:rPr>
                <w:rFonts w:ascii="Times New Roman"/>
                <w:b w:val="false"/>
                <w:i w:val="false"/>
                <w:color w:val="000000"/>
                <w:sz w:val="20"/>
              </w:rPr>
              <w:t>
35. Подпись матери ________________ дата _______________</w:t>
            </w:r>
            <w:r>
              <w:br/>
            </w:r>
            <w:r>
              <w:rPr>
                <w:rFonts w:ascii="Times New Roman"/>
                <w:b w:val="false"/>
                <w:i w:val="false"/>
                <w:color w:val="000000"/>
                <w:sz w:val="20"/>
              </w:rPr>
              <w:t>
Заполняется в регистрирующем органе</w:t>
            </w:r>
            <w:r>
              <w:br/>
            </w:r>
            <w:r>
              <w:rPr>
                <w:rFonts w:ascii="Times New Roman"/>
                <w:b w:val="false"/>
                <w:i w:val="false"/>
                <w:color w:val="000000"/>
                <w:sz w:val="20"/>
              </w:rPr>
              <w:t>
36. Свидетельство проверено в регистрирующих органах врачом, ответственным за правильность заполнения.</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24"/>
              <w:gridCol w:w="4276"/>
            </w:tblGrid>
            <w:tr>
              <w:trPr>
                <w:trHeight w:val="30" w:hRule="atLeast"/>
              </w:trPr>
              <w:tc>
                <w:tcPr>
                  <w:tcW w:w="8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 г. "__" ________</w:t>
                  </w:r>
                </w:p>
              </w:tc>
              <w:tc>
                <w:tcPr>
                  <w:tcW w:w="4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/подпись_________</w:t>
                  </w:r>
                </w:p>
              </w:tc>
            </w:tr>
          </w:tbl>
          <w:p/>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--------------------------------------------------Линия отреза-----------------------------------</w:t>
      </w:r>
    </w:p>
    <w:bookmarkStart w:name="z22751" w:id="78"/>
    <w:p>
      <w:pPr>
        <w:spacing w:after="0"/>
        <w:ind w:left="0"/>
        <w:jc w:val="left"/>
      </w:pPr>
      <w:r>
        <w:rPr>
          <w:rFonts w:ascii="Times New Roman"/>
          <w:b/>
          <w:i w:val="false"/>
          <w:color w:val="000000"/>
        </w:rPr>
        <w:t xml:space="preserve">  Корешок медицинского свидетельства о перинатальной смерти к форме №106-2/у-12</w:t>
      </w:r>
      <w:r>
        <w:br/>
      </w:r>
      <w:r>
        <w:rPr>
          <w:rFonts w:ascii="Times New Roman"/>
          <w:b/>
          <w:i w:val="false"/>
          <w:color w:val="000000"/>
        </w:rPr>
        <w:t xml:space="preserve">             окончательное, предварительное, взамен предварительного №______)                          Дата выдачи 20____ г. "____" "_____________"</w:t>
      </w:r>
    </w:p>
    <w:bookmarkEnd w:id="78"/>
    <w:p>
      <w:pPr>
        <w:spacing w:after="0"/>
        <w:ind w:left="0"/>
        <w:jc w:val="both"/>
      </w:pPr>
      <w:r>
        <w:rPr>
          <w:rFonts w:ascii="Times New Roman"/>
          <w:b w:val="false"/>
          <w:i w:val="false"/>
          <w:color w:val="000000"/>
          <w:sz w:val="28"/>
        </w:rPr>
        <w:t>
      Наименование медицинской организации</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Мертворожденный - 1, умер на 1-й неделе жизни - 2 (подчеркнуть)</w:t>
      </w:r>
    </w:p>
    <w:p>
      <w:pPr>
        <w:spacing w:after="0"/>
        <w:ind w:left="0"/>
        <w:jc w:val="both"/>
      </w:pPr>
      <w:r>
        <w:rPr>
          <w:rFonts w:ascii="Times New Roman"/>
          <w:b w:val="false"/>
          <w:i w:val="false"/>
          <w:color w:val="000000"/>
          <w:sz w:val="28"/>
        </w:rPr>
        <w:t>
      1. Фамилия, имя, отчество (при его наличии) матери</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xml:space="preserve">
      2. Дата рождения матери: _____число, ___________ месяц, ________ год </w:t>
      </w:r>
    </w:p>
    <w:p>
      <w:pPr>
        <w:spacing w:after="0"/>
        <w:ind w:left="0"/>
        <w:jc w:val="both"/>
      </w:pPr>
      <w:r>
        <w:rPr>
          <w:rFonts w:ascii="Times New Roman"/>
          <w:b w:val="false"/>
          <w:i w:val="false"/>
          <w:color w:val="000000"/>
          <w:sz w:val="28"/>
        </w:rPr>
        <w:t>
      3. Национальность матери _______________________________________________________________________________</w:t>
      </w:r>
    </w:p>
    <w:p>
      <w:pPr>
        <w:spacing w:after="0"/>
        <w:ind w:left="0"/>
        <w:jc w:val="both"/>
      </w:pPr>
      <w:r>
        <w:rPr>
          <w:rFonts w:ascii="Times New Roman"/>
          <w:b w:val="false"/>
          <w:i w:val="false"/>
          <w:color w:val="000000"/>
          <w:sz w:val="28"/>
        </w:rPr>
        <w:t>
      4. Семейное положение: никогда не состояла в браке - 1, состоит в браке - 2, вдова - 3, разведена - 4, неизвестно – 5.</w:t>
      </w:r>
    </w:p>
    <w:p>
      <w:pPr>
        <w:spacing w:after="0"/>
        <w:ind w:left="0"/>
        <w:jc w:val="both"/>
      </w:pPr>
      <w:r>
        <w:rPr>
          <w:rFonts w:ascii="Times New Roman"/>
          <w:b w:val="false"/>
          <w:i w:val="false"/>
          <w:color w:val="000000"/>
          <w:sz w:val="28"/>
        </w:rPr>
        <w:t>
      5. Ф.И.О. (при его наличии) (при его наличии) мужа</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6. Место постоянного жительства матери умершего ребенка (мертворожденного):</w:t>
      </w:r>
    </w:p>
    <w:p>
      <w:pPr>
        <w:spacing w:after="0"/>
        <w:ind w:left="0"/>
        <w:jc w:val="both"/>
      </w:pPr>
      <w:r>
        <w:rPr>
          <w:rFonts w:ascii="Times New Roman"/>
          <w:b w:val="false"/>
          <w:i w:val="false"/>
          <w:color w:val="000000"/>
          <w:sz w:val="28"/>
        </w:rPr>
        <w:t>
      ______________________ / Республика _________________ Область/ ГРЗ _________________</w:t>
      </w:r>
    </w:p>
    <w:p>
      <w:pPr>
        <w:spacing w:after="0"/>
        <w:ind w:left="0"/>
        <w:jc w:val="both"/>
      </w:pPr>
      <w:r>
        <w:rPr>
          <w:rFonts w:ascii="Times New Roman"/>
          <w:b w:val="false"/>
          <w:i w:val="false"/>
          <w:color w:val="000000"/>
          <w:sz w:val="28"/>
        </w:rPr>
        <w:t>
      Район/ ГОЗ/Район в ГРЗ __________________________________</w:t>
      </w:r>
    </w:p>
    <w:p>
      <w:pPr>
        <w:spacing w:after="0"/>
        <w:ind w:left="0"/>
        <w:jc w:val="both"/>
      </w:pPr>
      <w:r>
        <w:rPr>
          <w:rFonts w:ascii="Times New Roman"/>
          <w:b w:val="false"/>
          <w:i w:val="false"/>
          <w:color w:val="000000"/>
          <w:sz w:val="28"/>
        </w:rPr>
        <w:t>
      Округ/Поселковый акимат /Район в ГОЗ/Акимат города районного значения ______________________</w:t>
      </w:r>
    </w:p>
    <w:p>
      <w:pPr>
        <w:spacing w:after="0"/>
        <w:ind w:left="0"/>
        <w:jc w:val="both"/>
      </w:pPr>
      <w:r>
        <w:rPr>
          <w:rFonts w:ascii="Times New Roman"/>
          <w:b w:val="false"/>
          <w:i w:val="false"/>
          <w:color w:val="000000"/>
          <w:sz w:val="28"/>
        </w:rPr>
        <w:t>
      Населенный пункт ___________ (город -1, село – 2) ______________________ ул., дом № ______ , кв. № ______</w:t>
      </w:r>
    </w:p>
    <w:p>
      <w:pPr>
        <w:spacing w:after="0"/>
        <w:ind w:left="0"/>
        <w:jc w:val="both"/>
      </w:pPr>
      <w:r>
        <w:rPr>
          <w:rFonts w:ascii="Times New Roman"/>
          <w:b w:val="false"/>
          <w:i w:val="false"/>
          <w:color w:val="000000"/>
          <w:sz w:val="28"/>
        </w:rPr>
        <w:t>
      7. Место работы матери (если не работает, указать на чьем иждивении находится)</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xml:space="preserve">
      Должность или выполняемая работа __________________________________________ </w:t>
      </w:r>
    </w:p>
    <w:p>
      <w:pPr>
        <w:spacing w:after="0"/>
        <w:ind w:left="0"/>
        <w:jc w:val="both"/>
      </w:pPr>
      <w:r>
        <w:rPr>
          <w:rFonts w:ascii="Times New Roman"/>
          <w:b w:val="false"/>
          <w:i w:val="false"/>
          <w:color w:val="000000"/>
          <w:sz w:val="28"/>
        </w:rPr>
        <w:t>
      8. Образование матери: не имеет - 1, начальное - 2, основное среднее - 3,</w:t>
      </w:r>
    </w:p>
    <w:p>
      <w:pPr>
        <w:spacing w:after="0"/>
        <w:ind w:left="0"/>
        <w:jc w:val="both"/>
      </w:pPr>
      <w:r>
        <w:rPr>
          <w:rFonts w:ascii="Times New Roman"/>
          <w:b w:val="false"/>
          <w:i w:val="false"/>
          <w:color w:val="000000"/>
          <w:sz w:val="28"/>
        </w:rPr>
        <w:t>
      общее среднее – 4, среднее специальное - 5, незаконченное высшее – 6,</w:t>
      </w:r>
    </w:p>
    <w:p>
      <w:pPr>
        <w:spacing w:after="0"/>
        <w:ind w:left="0"/>
        <w:jc w:val="both"/>
      </w:pPr>
      <w:r>
        <w:rPr>
          <w:rFonts w:ascii="Times New Roman"/>
          <w:b w:val="false"/>
          <w:i w:val="false"/>
          <w:color w:val="000000"/>
          <w:sz w:val="28"/>
        </w:rPr>
        <w:t>
      высшее – 7, неизвестно – 8.</w:t>
      </w:r>
    </w:p>
    <w:p>
      <w:pPr>
        <w:spacing w:after="0"/>
        <w:ind w:left="0"/>
        <w:jc w:val="both"/>
      </w:pPr>
      <w:r>
        <w:rPr>
          <w:rFonts w:ascii="Times New Roman"/>
          <w:b w:val="false"/>
          <w:i w:val="false"/>
          <w:color w:val="000000"/>
          <w:sz w:val="28"/>
        </w:rPr>
        <w:t>
      9. Фамилия, имя, отчество (при его наличии) умершего ребенка (при его наличии)</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10. Пол: мужской - 1, женский - 2, не определен – 3.</w:t>
      </w:r>
    </w:p>
    <w:p>
      <w:pPr>
        <w:spacing w:after="0"/>
        <w:ind w:left="0"/>
        <w:jc w:val="both"/>
      </w:pPr>
      <w:r>
        <w:rPr>
          <w:rFonts w:ascii="Times New Roman"/>
          <w:b w:val="false"/>
          <w:i w:val="false"/>
          <w:color w:val="000000"/>
          <w:sz w:val="28"/>
        </w:rPr>
        <w:t>
      11. Дата рождения (мертворождения): __________ мин, _______ час, ______ число, ____ месяц, _______ год</w:t>
      </w:r>
    </w:p>
    <w:p>
      <w:pPr>
        <w:spacing w:after="0"/>
        <w:ind w:left="0"/>
        <w:jc w:val="both"/>
      </w:pPr>
      <w:r>
        <w:rPr>
          <w:rFonts w:ascii="Times New Roman"/>
          <w:b w:val="false"/>
          <w:i w:val="false"/>
          <w:color w:val="000000"/>
          <w:sz w:val="28"/>
        </w:rPr>
        <w:t>
      13. Место смерти (мертворождения):</w:t>
      </w:r>
    </w:p>
    <w:p>
      <w:pPr>
        <w:spacing w:after="0"/>
        <w:ind w:left="0"/>
        <w:jc w:val="both"/>
      </w:pPr>
      <w:r>
        <w:rPr>
          <w:rFonts w:ascii="Times New Roman"/>
          <w:b w:val="false"/>
          <w:i w:val="false"/>
          <w:color w:val="000000"/>
          <w:sz w:val="28"/>
        </w:rPr>
        <w:t>
      а) ___________________ / Республика _____________________ Область/ ГРЗ _________________</w:t>
      </w:r>
    </w:p>
    <w:p>
      <w:pPr>
        <w:spacing w:after="0"/>
        <w:ind w:left="0"/>
        <w:jc w:val="both"/>
      </w:pPr>
      <w:r>
        <w:rPr>
          <w:rFonts w:ascii="Times New Roman"/>
          <w:b w:val="false"/>
          <w:i w:val="false"/>
          <w:color w:val="000000"/>
          <w:sz w:val="28"/>
        </w:rPr>
        <w:t>
      Район/ ГОЗ/Район в ГРЗ __________________________________ Округ/Поселковый акимат /Район в ГОЗ/Акимат города районного значения ______________________</w:t>
      </w:r>
    </w:p>
    <w:p>
      <w:pPr>
        <w:spacing w:after="0"/>
        <w:ind w:left="0"/>
        <w:jc w:val="both"/>
      </w:pPr>
      <w:r>
        <w:rPr>
          <w:rFonts w:ascii="Times New Roman"/>
          <w:b w:val="false"/>
          <w:i w:val="false"/>
          <w:color w:val="000000"/>
          <w:sz w:val="28"/>
        </w:rPr>
        <w:t>
      Населенный пункт ___________ (город -1, село – 2) ______________________ ул., дом № ______ , кв. № ______</w:t>
      </w:r>
    </w:p>
    <w:p>
      <w:pPr>
        <w:spacing w:after="0"/>
        <w:ind w:left="0"/>
        <w:jc w:val="both"/>
      </w:pPr>
      <w:r>
        <w:rPr>
          <w:rFonts w:ascii="Times New Roman"/>
          <w:b w:val="false"/>
          <w:i w:val="false"/>
          <w:color w:val="000000"/>
          <w:sz w:val="28"/>
        </w:rPr>
        <w:t>
      б) смерть (мертворождение) произошла: 1 – в стационаре __________________2 -дома__________________, 3 - в другом месте _______________ (вписать)</w:t>
      </w:r>
    </w:p>
    <w:p>
      <w:pPr>
        <w:spacing w:after="0"/>
        <w:ind w:left="0"/>
        <w:jc w:val="both"/>
      </w:pPr>
      <w:r>
        <w:rPr>
          <w:rFonts w:ascii="Times New Roman"/>
          <w:b w:val="false"/>
          <w:i w:val="false"/>
          <w:color w:val="000000"/>
          <w:sz w:val="28"/>
        </w:rPr>
        <w:t>
      14. Который по счету родившийся ребенок у матери (очередность живорождений) _______________________</w:t>
      </w:r>
    </w:p>
    <w:p>
      <w:pPr>
        <w:spacing w:after="0"/>
        <w:ind w:left="0"/>
        <w:jc w:val="both"/>
      </w:pPr>
      <w:r>
        <w:rPr>
          <w:rFonts w:ascii="Times New Roman"/>
          <w:b w:val="false"/>
          <w:i w:val="false"/>
          <w:color w:val="000000"/>
          <w:sz w:val="28"/>
        </w:rPr>
        <w:t>
      15. Какие по счету роды __________, беременность ____________</w:t>
      </w:r>
    </w:p>
    <w:p>
      <w:pPr>
        <w:spacing w:after="0"/>
        <w:ind w:left="0"/>
        <w:jc w:val="both"/>
      </w:pPr>
      <w:r>
        <w:rPr>
          <w:rFonts w:ascii="Times New Roman"/>
          <w:b w:val="false"/>
          <w:i w:val="false"/>
          <w:color w:val="000000"/>
          <w:sz w:val="28"/>
        </w:rPr>
        <w:t>
      16. Продолжительность настоящей беременности________ полных недель.</w:t>
      </w:r>
    </w:p>
    <w:p>
      <w:pPr>
        <w:spacing w:after="0"/>
        <w:ind w:left="0"/>
        <w:jc w:val="both"/>
      </w:pPr>
      <w:r>
        <w:rPr>
          <w:rFonts w:ascii="Times New Roman"/>
          <w:b w:val="false"/>
          <w:i w:val="false"/>
          <w:color w:val="000000"/>
          <w:sz w:val="28"/>
        </w:rPr>
        <w:t>
      17. Из предшествующих беременностей: число закончившихся живорождением – 1,</w:t>
      </w:r>
    </w:p>
    <w:p>
      <w:pPr>
        <w:spacing w:after="0"/>
        <w:ind w:left="0"/>
        <w:jc w:val="both"/>
      </w:pPr>
      <w:r>
        <w:rPr>
          <w:rFonts w:ascii="Times New Roman"/>
          <w:b w:val="false"/>
          <w:i w:val="false"/>
          <w:color w:val="000000"/>
          <w:sz w:val="28"/>
        </w:rPr>
        <w:t>
      мертворождением - 2 , самопроизвольным выкидышем – 3, медицинским абортом - 4,</w:t>
      </w:r>
    </w:p>
    <w:p>
      <w:pPr>
        <w:spacing w:after="0"/>
        <w:ind w:left="0"/>
        <w:jc w:val="both"/>
      </w:pPr>
      <w:r>
        <w:rPr>
          <w:rFonts w:ascii="Times New Roman"/>
          <w:b w:val="false"/>
          <w:i w:val="false"/>
          <w:color w:val="000000"/>
          <w:sz w:val="28"/>
        </w:rPr>
        <w:t>
      в том числе по мед. показаниям - 5</w:t>
      </w:r>
    </w:p>
    <w:p>
      <w:pPr>
        <w:spacing w:after="0"/>
        <w:ind w:left="0"/>
        <w:jc w:val="both"/>
      </w:pPr>
      <w:r>
        <w:rPr>
          <w:rFonts w:ascii="Times New Roman"/>
          <w:b w:val="false"/>
          <w:i w:val="false"/>
          <w:color w:val="000000"/>
          <w:sz w:val="28"/>
        </w:rPr>
        <w:t>
      18. Последняя из предшествующих беременностей закончилась:</w:t>
      </w:r>
    </w:p>
    <w:p>
      <w:pPr>
        <w:spacing w:after="0"/>
        <w:ind w:left="0"/>
        <w:jc w:val="both"/>
      </w:pPr>
      <w:r>
        <w:rPr>
          <w:rFonts w:ascii="Times New Roman"/>
          <w:b w:val="false"/>
          <w:i w:val="false"/>
          <w:color w:val="000000"/>
          <w:sz w:val="28"/>
        </w:rPr>
        <w:t>
      рождением живого ребенка - 1, мертворождением - 2, самопроизвольным выкидышем</w:t>
      </w:r>
    </w:p>
    <w:p>
      <w:pPr>
        <w:spacing w:after="0"/>
        <w:ind w:left="0"/>
        <w:jc w:val="both"/>
      </w:pPr>
      <w:r>
        <w:rPr>
          <w:rFonts w:ascii="Times New Roman"/>
          <w:b w:val="false"/>
          <w:i w:val="false"/>
          <w:color w:val="000000"/>
          <w:sz w:val="28"/>
        </w:rPr>
        <w:t>
      - 3, медицинским абортом - 5, в том числе по мед. показаниям – 6.</w:t>
      </w:r>
    </w:p>
    <w:p>
      <w:pPr>
        <w:spacing w:after="0"/>
        <w:ind w:left="0"/>
        <w:jc w:val="both"/>
      </w:pPr>
      <w:r>
        <w:rPr>
          <w:rFonts w:ascii="Times New Roman"/>
          <w:b w:val="false"/>
          <w:i w:val="false"/>
          <w:color w:val="000000"/>
          <w:sz w:val="28"/>
        </w:rPr>
        <w:t>
      19. Число посещений врача (фельдшера, акушерки)</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20. Роды принял: врач - 1, акушерка - 2, фельдшер - 3, др. лицо – 4.</w:t>
      </w:r>
    </w:p>
    <w:p>
      <w:pPr>
        <w:spacing w:after="0"/>
        <w:ind w:left="0"/>
        <w:jc w:val="both"/>
      </w:pPr>
      <w:r>
        <w:rPr>
          <w:rFonts w:ascii="Times New Roman"/>
          <w:b w:val="false"/>
          <w:i w:val="false"/>
          <w:color w:val="000000"/>
          <w:sz w:val="28"/>
        </w:rPr>
        <w:t>
      21. Осложнения родов: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21"/>
        <w:gridCol w:w="4079"/>
      </w:tblGrid>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гипертермия во время родов </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предлежание плаценты</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преждевременная отслойка плаценты</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неудачная попытка стимуляции родов</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стремительные роды</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затруднительные роды вследствие неправильного положения или пред лежания плода</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 вызванная беременностью</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 во время родов</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и родоразрешение, осложнившиеся стрессом плода (дистресс)</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и родоразрешение, осложнившиеся патологическим состоянием пуповины</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8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было</w:t>
            </w:r>
          </w:p>
        </w:tc>
        <w:tc>
          <w:tcPr>
            <w:tcW w:w="4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Pr>
        <w:spacing w:after="0"/>
        <w:ind w:left="0"/>
        <w:jc w:val="both"/>
      </w:pPr>
      <w:r>
        <w:rPr>
          <w:rFonts w:ascii="Times New Roman"/>
          <w:b w:val="false"/>
          <w:i w:val="false"/>
          <w:color w:val="000000"/>
          <w:sz w:val="28"/>
        </w:rPr>
        <w:t>
      22. Операции и оперативные пособия, предпринятые с целью родоразрешения: не было - 1, были - 2 (указать какие)</w:t>
      </w:r>
    </w:p>
    <w:p>
      <w:pPr>
        <w:spacing w:after="0"/>
        <w:ind w:left="0"/>
        <w:jc w:val="both"/>
      </w:pPr>
      <w:r>
        <w:rPr>
          <w:rFonts w:ascii="Times New Roman"/>
          <w:b w:val="false"/>
          <w:i w:val="false"/>
          <w:color w:val="000000"/>
          <w:sz w:val="28"/>
        </w:rPr>
        <w:t>
      ______________________________________________________________________________________________</w:t>
      </w:r>
    </w:p>
    <w:p>
      <w:pPr>
        <w:spacing w:after="0"/>
        <w:ind w:left="0"/>
        <w:jc w:val="both"/>
      </w:pPr>
      <w:r>
        <w:rPr>
          <w:rFonts w:ascii="Times New Roman"/>
          <w:b w:val="false"/>
          <w:i w:val="false"/>
          <w:color w:val="000000"/>
          <w:sz w:val="28"/>
        </w:rPr>
        <w:t>
      23. Ребенок (плод) родился: при одноплодных родах - 1, первым из двойни - 2, вторым из двойни - 3, других многоплодных родах – 4.</w:t>
      </w:r>
    </w:p>
    <w:p>
      <w:pPr>
        <w:spacing w:after="0"/>
        <w:ind w:left="0"/>
        <w:jc w:val="both"/>
      </w:pPr>
      <w:r>
        <w:rPr>
          <w:rFonts w:ascii="Times New Roman"/>
          <w:b w:val="false"/>
          <w:i w:val="false"/>
          <w:color w:val="000000"/>
          <w:sz w:val="28"/>
        </w:rPr>
        <w:t>
      24. Ребенок (плод) родился: доношенным - 1, недоношенным - 2, переношенным – 3.</w:t>
      </w:r>
    </w:p>
    <w:p>
      <w:pPr>
        <w:spacing w:after="0"/>
        <w:ind w:left="0"/>
        <w:jc w:val="both"/>
      </w:pPr>
      <w:r>
        <w:rPr>
          <w:rFonts w:ascii="Times New Roman"/>
          <w:b w:val="false"/>
          <w:i w:val="false"/>
          <w:color w:val="000000"/>
          <w:sz w:val="28"/>
        </w:rPr>
        <w:t>
      25. Ребенок (плод) родился: мертвым - 1, мацерированным - 2, в асфиксии – 3.</w:t>
      </w:r>
    </w:p>
    <w:p>
      <w:pPr>
        <w:spacing w:after="0"/>
        <w:ind w:left="0"/>
        <w:jc w:val="both"/>
      </w:pPr>
      <w:r>
        <w:rPr>
          <w:rFonts w:ascii="Times New Roman"/>
          <w:b w:val="false"/>
          <w:i w:val="false"/>
          <w:color w:val="000000"/>
          <w:sz w:val="28"/>
        </w:rPr>
        <w:t>
      26. Масса ребенка (плода) при рождении _________________ г</w:t>
      </w:r>
    </w:p>
    <w:p>
      <w:pPr>
        <w:spacing w:after="0"/>
        <w:ind w:left="0"/>
        <w:jc w:val="both"/>
      </w:pPr>
      <w:r>
        <w:rPr>
          <w:rFonts w:ascii="Times New Roman"/>
          <w:b w:val="false"/>
          <w:i w:val="false"/>
          <w:color w:val="000000"/>
          <w:sz w:val="28"/>
        </w:rPr>
        <w:t>
      27. Рост ребенка (плода) ______________________ см.</w:t>
      </w:r>
    </w:p>
    <w:p>
      <w:pPr>
        <w:spacing w:after="0"/>
        <w:ind w:left="0"/>
        <w:jc w:val="both"/>
      </w:pPr>
      <w:r>
        <w:rPr>
          <w:rFonts w:ascii="Times New Roman"/>
          <w:b w:val="false"/>
          <w:i w:val="false"/>
          <w:color w:val="000000"/>
          <w:sz w:val="28"/>
        </w:rPr>
        <w:t>
      28. Критерии живорождения: дыхание - 1, сердцебиение - 2, пульсация пуповины - 3, произвольное сокращение мускулатуры – 4.</w:t>
      </w:r>
    </w:p>
    <w:p>
      <w:pPr>
        <w:spacing w:after="0"/>
        <w:ind w:left="0"/>
        <w:jc w:val="both"/>
      </w:pPr>
      <w:r>
        <w:rPr>
          <w:rFonts w:ascii="Times New Roman"/>
          <w:b w:val="false"/>
          <w:i w:val="false"/>
          <w:color w:val="000000"/>
          <w:sz w:val="28"/>
        </w:rPr>
        <w:t>
      29. Смерть ребенка (плода) наступила: до начала родовой деятельности - 1, во время родов - 2, после родов - 3, неизвестно – 4.</w:t>
      </w:r>
    </w:p>
    <w:p>
      <w:pPr>
        <w:spacing w:after="0"/>
        <w:ind w:left="0"/>
        <w:jc w:val="both"/>
      </w:pPr>
      <w:r>
        <w:rPr>
          <w:rFonts w:ascii="Times New Roman"/>
          <w:b w:val="false"/>
          <w:i w:val="false"/>
          <w:color w:val="000000"/>
          <w:sz w:val="28"/>
        </w:rPr>
        <w:t>
      30. Смерть ребенка (плода) произошла: от заболевания - 1, несчастного случая - 2, убийства - 3, род смерти не установлен – 4.</w:t>
      </w:r>
    </w:p>
    <w:p>
      <w:pPr>
        <w:spacing w:after="0"/>
        <w:ind w:left="0"/>
        <w:jc w:val="both"/>
      </w:pPr>
      <w:r>
        <w:rPr>
          <w:rFonts w:ascii="Times New Roman"/>
          <w:b w:val="false"/>
          <w:i w:val="false"/>
          <w:color w:val="000000"/>
          <w:sz w:val="28"/>
        </w:rPr>
        <w:t>
      31. Оценка по шкале Апгар: через 1 мин __________балл/баллов, через 5 мин _________баллов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Медицинские факторы риска настоящей беременности</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7489"/>
              <w:gridCol w:w="4811"/>
            </w:tblGrid>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Болезни системы кровообращения</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Болезни органов дыхания</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Инфекционные и паразитарные болезни матери</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 кардиоваскулярная</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 почечная</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Вызванная беременностью гипертензия </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Сахарный диабет</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Болезни почек</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Гидрамнион (многоводие)</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Олигогидрамнион</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Эклампсия</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 в ранние сроки беременности</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Инфекция мочеполовых путей</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Недостаточность питания при беременности</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Генитальный герпес</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Недостаточность плаценты </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Rh-сенсибилизация </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плод</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Гипотрофия плода </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74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было</w:t>
                  </w:r>
                </w:p>
              </w:tc>
              <w:tc>
                <w:tcPr>
                  <w:tcW w:w="48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33. Прочие факторы риска во время беременности:</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4761"/>
              <w:gridCol w:w="7539"/>
            </w:tblGrid>
            <w:tr>
              <w:trPr>
                <w:trHeight w:val="30" w:hRule="atLeast"/>
              </w:trPr>
              <w:tc>
                <w:tcPr>
                  <w:tcW w:w="47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Курение</w:t>
                  </w:r>
                </w:p>
              </w:tc>
              <w:tc>
                <w:tcPr>
                  <w:tcW w:w="753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76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Употребление алкоголя </w:t>
                  </w:r>
                </w:p>
              </w:tc>
              <w:tc>
                <w:tcPr>
                  <w:tcW w:w="753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34. Осложнения родов:</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9386"/>
              <w:gridCol w:w="2914"/>
            </w:tblGrid>
            <w:tr>
              <w:trPr>
                <w:trHeight w:val="30" w:hRule="atLeast"/>
              </w:trPr>
              <w:tc>
                <w:tcPr>
                  <w:tcW w:w="93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Гипертермия во время родов  </w:t>
                  </w:r>
                </w:p>
              </w:tc>
              <w:tc>
                <w:tcPr>
                  <w:tcW w:w="29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3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Предлежание плаценты </w:t>
                  </w:r>
                </w:p>
              </w:tc>
              <w:tc>
                <w:tcPr>
                  <w:tcW w:w="29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93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Преждевременная отслойка плаценты </w:t>
                  </w:r>
                </w:p>
              </w:tc>
              <w:tc>
                <w:tcPr>
                  <w:tcW w:w="29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93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Стремительные роды               </w:t>
                  </w:r>
                </w:p>
              </w:tc>
              <w:tc>
                <w:tcPr>
                  <w:tcW w:w="29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93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Затруднительные роды вследствие неправильного положения или предлежания плода</w:t>
                  </w:r>
                </w:p>
              </w:tc>
              <w:tc>
                <w:tcPr>
                  <w:tcW w:w="29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93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 во время родов </w:t>
                  </w:r>
                </w:p>
              </w:tc>
              <w:tc>
                <w:tcPr>
                  <w:tcW w:w="29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93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и родоразрешение, осложнившиеся стрессом плода (дистресс)</w:t>
                  </w:r>
                </w:p>
              </w:tc>
              <w:tc>
                <w:tcPr>
                  <w:tcW w:w="29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93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и родоразрешение, осложнившиеся патологическим состоянием пуповины</w:t>
                  </w:r>
                </w:p>
              </w:tc>
              <w:tc>
                <w:tcPr>
                  <w:tcW w:w="29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93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29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93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было </w:t>
                  </w:r>
                </w:p>
              </w:tc>
              <w:tc>
                <w:tcPr>
                  <w:tcW w:w="29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Акушерские процедуры</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5956"/>
              <w:gridCol w:w="6344"/>
            </w:tblGrid>
            <w:tr>
              <w:trPr>
                <w:trHeight w:val="30" w:hRule="atLeast"/>
              </w:trPr>
              <w:tc>
                <w:tcPr>
                  <w:tcW w:w="595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Амниоцентез</w:t>
                  </w:r>
                </w:p>
              </w:tc>
              <w:tc>
                <w:tcPr>
                  <w:tcW w:w="6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95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плода </w:t>
                  </w:r>
                </w:p>
              </w:tc>
              <w:tc>
                <w:tcPr>
                  <w:tcW w:w="6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595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Стимуляция плода </w:t>
                  </w:r>
                </w:p>
              </w:tc>
              <w:tc>
                <w:tcPr>
                  <w:tcW w:w="6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595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Ультрасонография </w:t>
                  </w:r>
                </w:p>
              </w:tc>
              <w:tc>
                <w:tcPr>
                  <w:tcW w:w="6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595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6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595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производили </w:t>
                  </w:r>
                </w:p>
              </w:tc>
              <w:tc>
                <w:tcPr>
                  <w:tcW w:w="634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36. Осложнения периода новорожденности:</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8099"/>
              <w:gridCol w:w="4201"/>
            </w:tblGrid>
            <w:tr>
              <w:trPr>
                <w:trHeight w:val="30" w:hRule="atLeast"/>
              </w:trPr>
              <w:tc>
                <w:tcPr>
                  <w:tcW w:w="8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42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8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Фатальный алкогольный синдром </w:t>
                  </w:r>
                </w:p>
              </w:tc>
              <w:tc>
                <w:tcPr>
                  <w:tcW w:w="42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8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Синдром мекониевой пробки     </w:t>
                  </w:r>
                </w:p>
              </w:tc>
              <w:tc>
                <w:tcPr>
                  <w:tcW w:w="42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8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Легочная вентиляция до 30 мин</w:t>
                  </w:r>
                </w:p>
              </w:tc>
              <w:tc>
                <w:tcPr>
                  <w:tcW w:w="42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8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Легочная вентиляция свыше 30 мин. </w:t>
                  </w:r>
                </w:p>
              </w:tc>
              <w:tc>
                <w:tcPr>
                  <w:tcW w:w="42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8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Другие (указать) </w:t>
                  </w:r>
                </w:p>
              </w:tc>
              <w:tc>
                <w:tcPr>
                  <w:tcW w:w="42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80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осложнений </w:t>
                  </w:r>
                </w:p>
              </w:tc>
              <w:tc>
                <w:tcPr>
                  <w:tcW w:w="42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37. Врожденные аномалии (пороки развития, деформации и хромосомные нарушения)</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9993"/>
              <w:gridCol w:w="2307"/>
            </w:tblGrid>
            <w:tr>
              <w:trPr>
                <w:trHeight w:val="30" w:hRule="atLeast"/>
              </w:trPr>
              <w:tc>
                <w:tcPr>
                  <w:tcW w:w="99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Анэнцефалия </w:t>
                  </w:r>
                </w:p>
              </w:tc>
              <w:tc>
                <w:tcPr>
                  <w:tcW w:w="23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99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Спинно-мозговая грыжа </w:t>
                  </w:r>
                </w:p>
              </w:tc>
              <w:tc>
                <w:tcPr>
                  <w:tcW w:w="23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99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Энцефалоцеле</w:t>
                  </w:r>
                </w:p>
              </w:tc>
              <w:tc>
                <w:tcPr>
                  <w:tcW w:w="23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99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Гидроцефалия</w:t>
                  </w:r>
                </w:p>
              </w:tc>
              <w:tc>
                <w:tcPr>
                  <w:tcW w:w="23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99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Расщелина неба </w:t>
                  </w:r>
                </w:p>
              </w:tc>
              <w:tc>
                <w:tcPr>
                  <w:tcW w:w="23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99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Тотальная расщелина губы      </w:t>
                  </w:r>
                </w:p>
              </w:tc>
              <w:tc>
                <w:tcPr>
                  <w:tcW w:w="23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99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Атрезия пищевода                     </w:t>
                  </w:r>
                </w:p>
              </w:tc>
              <w:tc>
                <w:tcPr>
                  <w:tcW w:w="23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99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Атрезия ануса</w:t>
                  </w:r>
                </w:p>
              </w:tc>
              <w:tc>
                <w:tcPr>
                  <w:tcW w:w="23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99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Эписпадия </w:t>
                  </w:r>
                </w:p>
              </w:tc>
              <w:tc>
                <w:tcPr>
                  <w:tcW w:w="23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99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Редукционные пороки конечностей </w:t>
                  </w:r>
                </w:p>
              </w:tc>
              <w:tc>
                <w:tcPr>
                  <w:tcW w:w="23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9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Омфалоцеле</w:t>
                  </w:r>
                </w:p>
              </w:tc>
              <w:tc>
                <w:tcPr>
                  <w:tcW w:w="23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9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Синдром Дауна </w:t>
                  </w:r>
                </w:p>
              </w:tc>
              <w:tc>
                <w:tcPr>
                  <w:tcW w:w="23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99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23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99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было </w:t>
                  </w:r>
                </w:p>
              </w:tc>
              <w:tc>
                <w:tcPr>
                  <w:tcW w:w="23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38Социальные факторы</w:t>
            </w:r>
            <w:r>
              <w:br/>
            </w:r>
            <w:r>
              <w:rPr>
                <w:rFonts w:ascii="Times New Roman"/>
                <w:b w:val="false"/>
                <w:i w:val="false"/>
                <w:color w:val="000000"/>
                <w:sz w:val="20"/>
              </w:rPr>
              <w:t>
Мать взята под наблюдение:</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6158"/>
              <w:gridCol w:w="6142"/>
            </w:tblGrid>
            <w:tr>
              <w:trPr>
                <w:trHeight w:val="30" w:hRule="atLeast"/>
              </w:trPr>
              <w:tc>
                <w:tcPr>
                  <w:tcW w:w="61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первой половине беременности </w:t>
                  </w:r>
                </w:p>
              </w:tc>
              <w:tc>
                <w:tcPr>
                  <w:tcW w:w="614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 второй половине беременности </w:t>
                  </w:r>
                </w:p>
              </w:tc>
              <w:tc>
                <w:tcPr>
                  <w:tcW w:w="614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Причины:</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5899"/>
              <w:gridCol w:w="6401"/>
            </w:tblGrid>
            <w:tr>
              <w:trPr>
                <w:trHeight w:val="30" w:hRule="atLeast"/>
              </w:trPr>
              <w:tc>
                <w:tcPr>
                  <w:tcW w:w="58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оплата за мед. услуги</w:t>
                  </w:r>
                </w:p>
              </w:tc>
              <w:tc>
                <w:tcPr>
                  <w:tcW w:w="64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58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отсутствие работы</w:t>
                  </w:r>
                </w:p>
              </w:tc>
              <w:tc>
                <w:tcPr>
                  <w:tcW w:w="64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58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отсутствие прописки </w:t>
                  </w:r>
                </w:p>
              </w:tc>
              <w:tc>
                <w:tcPr>
                  <w:tcW w:w="64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58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незнанию</w:t>
                  </w:r>
                </w:p>
              </w:tc>
              <w:tc>
                <w:tcPr>
                  <w:tcW w:w="64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58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другим причинам</w:t>
                  </w:r>
                </w:p>
              </w:tc>
              <w:tc>
                <w:tcPr>
                  <w:tcW w:w="64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58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наблюдалась у врача </w:t>
                  </w:r>
                </w:p>
              </w:tc>
              <w:tc>
                <w:tcPr>
                  <w:tcW w:w="640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bl>
          <w:p/>
          <w:p>
            <w:pPr>
              <w:spacing w:after="0"/>
              <w:ind w:left="0"/>
              <w:jc w:val="both"/>
            </w:pPr>
            <w:r>
              <w:rPr>
                <w:rFonts w:ascii="Times New Roman"/>
                <w:b w:val="false"/>
                <w:i w:val="false"/>
                <w:color w:val="000000"/>
                <w:sz w:val="20"/>
              </w:rPr>
              <w:t>39. Методы родоразрешения:</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8948"/>
              <w:gridCol w:w="3352"/>
            </w:tblGrid>
            <w:tr>
              <w:trPr>
                <w:trHeight w:val="30" w:hRule="atLeast"/>
              </w:trPr>
              <w:tc>
                <w:tcPr>
                  <w:tcW w:w="89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Естественный путь родоразрешения</w:t>
                  </w:r>
                </w:p>
              </w:tc>
              <w:tc>
                <w:tcPr>
                  <w:tcW w:w="33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894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Оперативное (кесарево сечение, вакуум-экстракция, наложение акушерских щипцов) </w:t>
                  </w:r>
                </w:p>
              </w:tc>
              <w:tc>
                <w:tcPr>
                  <w:tcW w:w="33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40. Причина перинатальной смерти: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49"/>
        <w:gridCol w:w="1"/>
        <w:gridCol w:w="12406"/>
      </w:tblGrid>
      <w:tr>
        <w:trPr>
          <w:trHeight w:val="30" w:hRule="atLeast"/>
        </w:trPr>
        <w:tc>
          <w:tcPr>
            <w:tcW w:w="6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основное заболевание или состояние ребенка (плода), явившееся причиной смерти (указывается одно заболевание)</w:t>
            </w:r>
            <w:r>
              <w:br/>
            </w:r>
            <w:r>
              <w:rPr>
                <w:rFonts w:ascii="Times New Roman"/>
                <w:b w:val="false"/>
                <w:i w:val="false"/>
                <w:color w:val="000000"/>
                <w:sz w:val="20"/>
              </w:rPr>
              <w:t>
_______________________________________________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66"/>
              <w:gridCol w:w="5934"/>
            </w:tblGrid>
            <w:tr>
              <w:trPr>
                <w:trHeight w:val="30" w:hRule="atLeast"/>
              </w:trPr>
              <w:tc>
                <w:tcPr>
                  <w:tcW w:w="6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c>
                <w:tcPr>
                  <w:tcW w:w="5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 начало/окончание</w:t>
                  </w:r>
                </w:p>
              </w:tc>
            </w:tr>
          </w:tbl>
          <w:p/>
          <w:p>
            <w:pPr>
              <w:spacing w:after="0"/>
              <w:ind w:left="0"/>
              <w:jc w:val="both"/>
            </w:pPr>
            <w:r>
              <w:br/>
            </w:r>
          </w:p>
          <w:p>
            <w:pPr>
              <w:spacing w:after="20"/>
              <w:ind w:left="20"/>
              <w:jc w:val="both"/>
            </w:pPr>
            <w:r>
              <w:drawing>
                <wp:inline distT="0" distB="0" distL="0" distR="0">
                  <wp:extent cx="400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8"/>
                          <a:stretch>
                            <a:fillRect/>
                          </a:stretch>
                        </pic:blipFill>
                        <pic:spPr>
                          <a:xfrm>
                            <a:off x="0" y="0"/>
                            <a:ext cx="4000500" cy="1130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другие заболевания или состояния у ребенка (плода)</w:t>
            </w:r>
            <w:r>
              <w:br/>
            </w:r>
            <w:r>
              <w:rPr>
                <w:rFonts w:ascii="Times New Roman"/>
                <w:b w:val="false"/>
                <w:i w:val="false"/>
                <w:color w:val="000000"/>
                <w:sz w:val="20"/>
              </w:rPr>
              <w:t>
_________________________________________________</w:t>
            </w:r>
            <w:r>
              <w:br/>
            </w:r>
            <w:r>
              <w:rPr>
                <w:rFonts w:ascii="Times New Roman"/>
                <w:b w:val="false"/>
                <w:i w:val="false"/>
                <w:color w:val="000000"/>
                <w:sz w:val="20"/>
              </w:rPr>
              <w:t>
_________________________________________________</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0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9"/>
                          <a:stretch>
                            <a:fillRect/>
                          </a:stretch>
                        </pic:blipFill>
                        <pic:spPr>
                          <a:xfrm>
                            <a:off x="0" y="0"/>
                            <a:ext cx="4000500" cy="1130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первоначальное заболевание или состояние матери (состояние последа), обусловившее причину смерти ребенка (плода)</w:t>
            </w:r>
            <w:r>
              <w:br/>
            </w:r>
            <w:r>
              <w:rPr>
                <w:rFonts w:ascii="Times New Roman"/>
                <w:b w:val="false"/>
                <w:i w:val="false"/>
                <w:color w:val="000000"/>
                <w:sz w:val="20"/>
              </w:rPr>
              <w:t>
_________________________________________________</w:t>
            </w:r>
            <w:r>
              <w:br/>
            </w:r>
            <w:r>
              <w:rPr>
                <w:rFonts w:ascii="Times New Roman"/>
                <w:b w:val="false"/>
                <w:i w:val="false"/>
                <w:color w:val="000000"/>
                <w:sz w:val="20"/>
              </w:rPr>
              <w:t>
_________________________________________________</w:t>
            </w:r>
          </w:p>
        </w:tc>
        <w:tc>
          <w:tcPr>
            <w:tcW w:w="1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0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0"/>
                          <a:stretch>
                            <a:fillRect/>
                          </a:stretch>
                        </pic:blipFill>
                        <pic:spPr>
                          <a:xfrm>
                            <a:off x="0" y="0"/>
                            <a:ext cx="4000500" cy="1130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другие заболевания или состояния матери (состояние последа), способствующие смерти ребенка (плода)</w:t>
            </w:r>
            <w:r>
              <w:br/>
            </w:r>
            <w:r>
              <w:rPr>
                <w:rFonts w:ascii="Times New Roman"/>
                <w:b w:val="false"/>
                <w:i w:val="false"/>
                <w:color w:val="000000"/>
                <w:sz w:val="20"/>
              </w:rPr>
              <w:t xml:space="preserve">
________________________________________________ </w:t>
            </w:r>
          </w:p>
        </w:tc>
        <w:tc>
          <w:tcPr>
            <w:tcW w:w="1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0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1"/>
                          <a:stretch>
                            <a:fillRect/>
                          </a:stretch>
                        </pic:blipFill>
                        <pic:spPr>
                          <a:xfrm>
                            <a:off x="0" y="0"/>
                            <a:ext cx="4000500" cy="1130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Фамилия, имя, отчество (при его наличии) врача (среднего медицинского работника),</w:t>
      </w:r>
    </w:p>
    <w:p>
      <w:pPr>
        <w:spacing w:after="0"/>
        <w:ind w:left="0"/>
        <w:jc w:val="both"/>
      </w:pPr>
      <w:r>
        <w:rPr>
          <w:rFonts w:ascii="Times New Roman"/>
          <w:b w:val="false"/>
          <w:i w:val="false"/>
          <w:color w:val="000000"/>
          <w:sz w:val="28"/>
        </w:rPr>
        <w:t>
      выдавшего свидетельство о смерти: __________________________________________</w:t>
      </w:r>
    </w:p>
    <w:p>
      <w:pPr>
        <w:spacing w:after="0"/>
        <w:ind w:left="0"/>
        <w:jc w:val="both"/>
      </w:pPr>
      <w:r>
        <w:rPr>
          <w:rFonts w:ascii="Times New Roman"/>
          <w:b w:val="false"/>
          <w:i w:val="false"/>
          <w:color w:val="000000"/>
          <w:sz w:val="28"/>
        </w:rPr>
        <w:t>
      Запись акта о рождении: 20 ___ жылғы/года ______ _________№ _______</w:t>
      </w:r>
    </w:p>
    <w:p>
      <w:pPr>
        <w:spacing w:after="0"/>
        <w:ind w:left="0"/>
        <w:jc w:val="both"/>
      </w:pPr>
      <w:r>
        <w:rPr>
          <w:rFonts w:ascii="Times New Roman"/>
          <w:b w:val="false"/>
          <w:i w:val="false"/>
          <w:color w:val="000000"/>
          <w:sz w:val="28"/>
        </w:rPr>
        <w:t>
      Запись акта о смерти: 20 ___ жылғы/года _________№ _______</w:t>
      </w:r>
    </w:p>
    <w:p>
      <w:pPr>
        <w:spacing w:after="0"/>
        <w:ind w:left="0"/>
        <w:jc w:val="both"/>
      </w:pPr>
      <w:r>
        <w:rPr>
          <w:rFonts w:ascii="Times New Roman"/>
          <w:b w:val="false"/>
          <w:i w:val="false"/>
          <w:color w:val="000000"/>
          <w:sz w:val="28"/>
        </w:rPr>
        <w:t>
      Наименование регистрирующего органа</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Идентификатор сотрудника регистрирующего органа 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Медицинская документация форма № 107/у утверждена приказом исполняющего обязанности Министра здравоохранения Республики Казахстан </w:t>
            </w:r>
          </w:p>
        </w:tc>
      </w:tr>
    </w:tbl>
    <w:bookmarkStart w:name="z22752" w:id="79"/>
    <w:p>
      <w:pPr>
        <w:spacing w:after="0"/>
        <w:ind w:left="0"/>
        <w:jc w:val="left"/>
      </w:pPr>
      <w:r>
        <w:rPr>
          <w:rFonts w:ascii="Times New Roman"/>
          <w:b/>
          <w:i w:val="false"/>
          <w:color w:val="000000"/>
        </w:rPr>
        <w:t xml:space="preserve"> Реабилитационная карта №</w:t>
      </w:r>
    </w:p>
    <w:bookmarkEnd w:id="79"/>
    <w:p>
      <w:pPr>
        <w:spacing w:after="0"/>
        <w:ind w:left="0"/>
        <w:jc w:val="both"/>
      </w:pPr>
      <w:r>
        <w:rPr>
          <w:rFonts w:ascii="Times New Roman"/>
          <w:b w:val="false"/>
          <w:i w:val="false"/>
          <w:color w:val="000000"/>
          <w:sz w:val="28"/>
        </w:rPr>
        <w:t>
      Раздел 1</w:t>
      </w:r>
    </w:p>
    <w:p>
      <w:pPr>
        <w:spacing w:after="0"/>
        <w:ind w:left="0"/>
        <w:jc w:val="both"/>
      </w:pPr>
      <w:r>
        <w:rPr>
          <w:rFonts w:ascii="Times New Roman"/>
          <w:b w:val="false"/>
          <w:i w:val="false"/>
          <w:color w:val="000000"/>
          <w:sz w:val="28"/>
        </w:rPr>
        <w:t>
      Общая часть</w:t>
      </w:r>
    </w:p>
    <w:p>
      <w:pPr>
        <w:spacing w:after="0"/>
        <w:ind w:left="0"/>
        <w:jc w:val="both"/>
      </w:pPr>
      <w:r>
        <w:rPr>
          <w:rFonts w:ascii="Times New Roman"/>
          <w:b w:val="false"/>
          <w:i w:val="false"/>
          <w:color w:val="000000"/>
          <w:sz w:val="28"/>
        </w:rPr>
        <w:t>
      1. ИИН</w:t>
      </w:r>
    </w:p>
    <w:p>
      <w:pPr>
        <w:spacing w:after="0"/>
        <w:ind w:left="0"/>
        <w:jc w:val="both"/>
      </w:pPr>
      <w:r>
        <w:rPr>
          <w:rFonts w:ascii="Times New Roman"/>
          <w:b w:val="false"/>
          <w:i w:val="false"/>
          <w:color w:val="000000"/>
          <w:sz w:val="28"/>
        </w:rPr>
        <w:t>
      2. Фамилия Имя Отчество (при его наличии)</w:t>
      </w:r>
    </w:p>
    <w:p>
      <w:pPr>
        <w:spacing w:after="0"/>
        <w:ind w:left="0"/>
        <w:jc w:val="both"/>
      </w:pPr>
      <w:r>
        <w:rPr>
          <w:rFonts w:ascii="Times New Roman"/>
          <w:b w:val="false"/>
          <w:i w:val="false"/>
          <w:color w:val="000000"/>
          <w:sz w:val="28"/>
        </w:rPr>
        <w:t>
      3. Дата рождения</w:t>
      </w:r>
    </w:p>
    <w:p>
      <w:pPr>
        <w:spacing w:after="0"/>
        <w:ind w:left="0"/>
        <w:jc w:val="both"/>
      </w:pPr>
      <w:r>
        <w:rPr>
          <w:rFonts w:ascii="Times New Roman"/>
          <w:b w:val="false"/>
          <w:i w:val="false"/>
          <w:color w:val="000000"/>
          <w:sz w:val="28"/>
        </w:rPr>
        <w:t xml:space="preserve">
      4. Пол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Возраст</w:t>
      </w:r>
    </w:p>
    <w:p>
      <w:pPr>
        <w:spacing w:after="0"/>
        <w:ind w:left="0"/>
        <w:jc w:val="both"/>
      </w:pPr>
      <w:r>
        <w:rPr>
          <w:rFonts w:ascii="Times New Roman"/>
          <w:b w:val="false"/>
          <w:i w:val="false"/>
          <w:color w:val="000000"/>
          <w:sz w:val="28"/>
        </w:rPr>
        <w:t xml:space="preserve">
      6. Национальность </w:t>
      </w:r>
    </w:p>
    <w:p>
      <w:pPr>
        <w:spacing w:after="0"/>
        <w:ind w:left="0"/>
        <w:jc w:val="both"/>
      </w:pPr>
      <w:r>
        <w:rPr>
          <w:rFonts w:ascii="Times New Roman"/>
          <w:b w:val="false"/>
          <w:i w:val="false"/>
          <w:color w:val="000000"/>
          <w:sz w:val="28"/>
        </w:rPr>
        <w:t xml:space="preserve">
      7. Житель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города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 Адрес проживания </w:t>
      </w:r>
    </w:p>
    <w:p>
      <w:pPr>
        <w:spacing w:after="0"/>
        <w:ind w:left="0"/>
        <w:jc w:val="both"/>
      </w:pPr>
      <w:r>
        <w:rPr>
          <w:rFonts w:ascii="Times New Roman"/>
          <w:b w:val="false"/>
          <w:i w:val="false"/>
          <w:color w:val="000000"/>
          <w:sz w:val="28"/>
        </w:rPr>
        <w:t>
      9. Место работы/учебы/детского учреждения</w:t>
      </w:r>
    </w:p>
    <w:p>
      <w:pPr>
        <w:spacing w:after="0"/>
        <w:ind w:left="0"/>
        <w:jc w:val="both"/>
      </w:pPr>
      <w:r>
        <w:rPr>
          <w:rFonts w:ascii="Times New Roman"/>
          <w:b w:val="false"/>
          <w:i w:val="false"/>
          <w:color w:val="000000"/>
          <w:sz w:val="28"/>
        </w:rPr>
        <w:t>
      Должность Образование</w:t>
      </w:r>
    </w:p>
    <w:p>
      <w:pPr>
        <w:spacing w:after="0"/>
        <w:ind w:left="0"/>
        <w:jc w:val="both"/>
      </w:pPr>
      <w:r>
        <w:rPr>
          <w:rFonts w:ascii="Times New Roman"/>
          <w:b w:val="false"/>
          <w:i w:val="false"/>
          <w:color w:val="000000"/>
          <w:sz w:val="28"/>
        </w:rPr>
        <w:t>
      10. Наименование страховой компании, № страхового полиса</w:t>
      </w:r>
    </w:p>
    <w:p>
      <w:pPr>
        <w:spacing w:after="0"/>
        <w:ind w:left="0"/>
        <w:jc w:val="both"/>
      </w:pPr>
      <w:r>
        <w:rPr>
          <w:rFonts w:ascii="Times New Roman"/>
          <w:b w:val="false"/>
          <w:i w:val="false"/>
          <w:color w:val="000000"/>
          <w:sz w:val="28"/>
        </w:rPr>
        <w:t>
      11. Группа инвалидности</w:t>
      </w:r>
    </w:p>
    <w:p>
      <w:pPr>
        <w:spacing w:after="0"/>
        <w:ind w:left="0"/>
        <w:jc w:val="both"/>
      </w:pPr>
      <w:r>
        <w:rPr>
          <w:rFonts w:ascii="Times New Roman"/>
          <w:b w:val="false"/>
          <w:i w:val="false"/>
          <w:color w:val="000000"/>
          <w:sz w:val="28"/>
        </w:rPr>
        <w:t>
      12. Тип возмещения</w:t>
      </w:r>
    </w:p>
    <w:p>
      <w:pPr>
        <w:spacing w:after="0"/>
        <w:ind w:left="0"/>
        <w:jc w:val="both"/>
      </w:pPr>
      <w:r>
        <w:rPr>
          <w:rFonts w:ascii="Times New Roman"/>
          <w:b w:val="false"/>
          <w:i w:val="false"/>
          <w:color w:val="000000"/>
          <w:sz w:val="28"/>
        </w:rPr>
        <w:t xml:space="preserve">
      13. Социальный статус </w:t>
      </w:r>
    </w:p>
    <w:p>
      <w:pPr>
        <w:spacing w:after="0"/>
        <w:ind w:left="0"/>
        <w:jc w:val="both"/>
      </w:pPr>
      <w:r>
        <w:rPr>
          <w:rFonts w:ascii="Times New Roman"/>
          <w:b w:val="false"/>
          <w:i w:val="false"/>
          <w:color w:val="000000"/>
          <w:sz w:val="28"/>
        </w:rPr>
        <w:t xml:space="preserve">
      14. Пациент направлен </w:t>
      </w:r>
    </w:p>
    <w:p>
      <w:pPr>
        <w:spacing w:after="0"/>
        <w:ind w:left="0"/>
        <w:jc w:val="both"/>
      </w:pPr>
      <w:r>
        <w:rPr>
          <w:rFonts w:ascii="Times New Roman"/>
          <w:b w:val="false"/>
          <w:i w:val="false"/>
          <w:color w:val="000000"/>
          <w:sz w:val="28"/>
        </w:rPr>
        <w:t>
      15. Тип госпитализации Код госпитализации</w:t>
      </w:r>
    </w:p>
    <w:p>
      <w:pPr>
        <w:spacing w:after="0"/>
        <w:ind w:left="0"/>
        <w:jc w:val="both"/>
      </w:pPr>
      <w:r>
        <w:rPr>
          <w:rFonts w:ascii="Times New Roman"/>
          <w:b w:val="false"/>
          <w:i w:val="false"/>
          <w:color w:val="000000"/>
          <w:sz w:val="28"/>
        </w:rPr>
        <w:t>
      Запись врача приемного покоя</w:t>
      </w:r>
    </w:p>
    <w:p>
      <w:pPr>
        <w:spacing w:after="0"/>
        <w:ind w:left="0"/>
        <w:jc w:val="both"/>
      </w:pPr>
      <w:r>
        <w:rPr>
          <w:rFonts w:ascii="Times New Roman"/>
          <w:b w:val="false"/>
          <w:i w:val="false"/>
          <w:color w:val="000000"/>
          <w:sz w:val="28"/>
        </w:rPr>
        <w:t>
      Информация о текущей госпитализации:</w:t>
      </w:r>
    </w:p>
    <w:p>
      <w:pPr>
        <w:spacing w:after="0"/>
        <w:ind w:left="0"/>
        <w:jc w:val="both"/>
      </w:pPr>
      <w:r>
        <w:rPr>
          <w:rFonts w:ascii="Times New Roman"/>
          <w:b w:val="false"/>
          <w:i w:val="false"/>
          <w:color w:val="000000"/>
          <w:sz w:val="28"/>
        </w:rPr>
        <w:t xml:space="preserve">
      16. Госпитализирован в данном году по поводу данного заболевания </w:t>
      </w:r>
    </w:p>
    <w:p>
      <w:pPr>
        <w:spacing w:after="0"/>
        <w:ind w:left="0"/>
        <w:jc w:val="both"/>
      </w:pPr>
      <w:r>
        <w:rPr>
          <w:rFonts w:ascii="Times New Roman"/>
          <w:b w:val="false"/>
          <w:i w:val="false"/>
          <w:color w:val="000000"/>
          <w:sz w:val="28"/>
        </w:rPr>
        <w:t>
      17. Диагноз направившей организации (указать реабилитационный потенциал</w:t>
      </w:r>
    </w:p>
    <w:p>
      <w:pPr>
        <w:spacing w:after="0"/>
        <w:ind w:left="0"/>
        <w:jc w:val="both"/>
      </w:pPr>
      <w:r>
        <w:rPr>
          <w:rFonts w:ascii="Times New Roman"/>
          <w:b w:val="false"/>
          <w:i w:val="false"/>
          <w:color w:val="000000"/>
          <w:sz w:val="28"/>
        </w:rPr>
        <w:t>
      согласно шкале реабилитационного маршрута)</w:t>
      </w:r>
    </w:p>
    <w:p>
      <w:pPr>
        <w:spacing w:after="0"/>
        <w:ind w:left="0"/>
        <w:jc w:val="both"/>
      </w:pPr>
      <w:r>
        <w:rPr>
          <w:rFonts w:ascii="Times New Roman"/>
          <w:b w:val="false"/>
          <w:i w:val="false"/>
          <w:color w:val="000000"/>
          <w:sz w:val="28"/>
        </w:rPr>
        <w:t>
      Информацию о состоянии здоровья разрешено сообщать следующим лицам: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60"/>
        <w:gridCol w:w="2068"/>
        <w:gridCol w:w="1272"/>
      </w:tblGrid>
      <w:tr>
        <w:trPr>
          <w:trHeight w:val="30" w:hRule="atLeast"/>
        </w:trPr>
        <w:tc>
          <w:tcPr>
            <w:tcW w:w="8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родственника</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8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Первичный осмотр врача</w:t>
      </w:r>
    </w:p>
    <w:p>
      <w:pPr>
        <w:spacing w:after="0"/>
        <w:ind w:left="0"/>
        <w:jc w:val="both"/>
      </w:pPr>
      <w:r>
        <w:rPr>
          <w:rFonts w:ascii="Times New Roman"/>
          <w:b w:val="false"/>
          <w:i w:val="false"/>
          <w:color w:val="000000"/>
          <w:sz w:val="28"/>
        </w:rPr>
        <w:t>
      1. Дата и время осмотра</w:t>
      </w:r>
    </w:p>
    <w:p>
      <w:pPr>
        <w:spacing w:after="0"/>
        <w:ind w:left="0"/>
        <w:jc w:val="both"/>
      </w:pPr>
      <w:r>
        <w:rPr>
          <w:rFonts w:ascii="Times New Roman"/>
          <w:b w:val="false"/>
          <w:i w:val="false"/>
          <w:color w:val="000000"/>
          <w:sz w:val="28"/>
        </w:rPr>
        <w:t>
      2. Анамнез болезни</w:t>
      </w:r>
    </w:p>
    <w:p>
      <w:pPr>
        <w:spacing w:after="0"/>
        <w:ind w:left="0"/>
        <w:jc w:val="both"/>
      </w:pPr>
      <w:r>
        <w:rPr>
          <w:rFonts w:ascii="Times New Roman"/>
          <w:b w:val="false"/>
          <w:i w:val="false"/>
          <w:color w:val="000000"/>
          <w:sz w:val="28"/>
        </w:rPr>
        <w:t>
      3. Анамнез жизни</w:t>
      </w:r>
    </w:p>
    <w:p>
      <w:pPr>
        <w:spacing w:after="0"/>
        <w:ind w:left="0"/>
        <w:jc w:val="both"/>
      </w:pPr>
      <w:r>
        <w:rPr>
          <w:rFonts w:ascii="Times New Roman"/>
          <w:b w:val="false"/>
          <w:i w:val="false"/>
          <w:color w:val="000000"/>
          <w:sz w:val="28"/>
        </w:rPr>
        <w:t>
      4. Жалобы</w:t>
      </w:r>
    </w:p>
    <w:p>
      <w:pPr>
        <w:spacing w:after="0"/>
        <w:ind w:left="0"/>
        <w:jc w:val="both"/>
      </w:pPr>
      <w:r>
        <w:rPr>
          <w:rFonts w:ascii="Times New Roman"/>
          <w:b w:val="false"/>
          <w:i w:val="false"/>
          <w:color w:val="000000"/>
          <w:sz w:val="28"/>
        </w:rPr>
        <w:t>
      5. Аллергоанамнез ( включая непереносимость препаратов)</w:t>
      </w:r>
    </w:p>
    <w:p>
      <w:pPr>
        <w:spacing w:after="0"/>
        <w:ind w:left="0"/>
        <w:jc w:val="both"/>
      </w:pPr>
      <w:r>
        <w:rPr>
          <w:rFonts w:ascii="Times New Roman"/>
          <w:b w:val="false"/>
          <w:i w:val="false"/>
          <w:color w:val="000000"/>
          <w:sz w:val="28"/>
        </w:rPr>
        <w:t>
      6. Перенесенные инфекции название заболевания дата заболевания</w:t>
      </w:r>
    </w:p>
    <w:p>
      <w:pPr>
        <w:spacing w:after="0"/>
        <w:ind w:left="0"/>
        <w:jc w:val="both"/>
      </w:pPr>
      <w:r>
        <w:rPr>
          <w:rFonts w:ascii="Times New Roman"/>
          <w:b w:val="false"/>
          <w:i w:val="false"/>
          <w:color w:val="000000"/>
          <w:sz w:val="28"/>
        </w:rPr>
        <w:t xml:space="preserve">
      Туберкулез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нет Кож-Вен.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Гепатит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нет др.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Вирусный гепатит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Корь, краснуха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4"/>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5"/>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Ветряная оспа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нет эпидемический паротит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нет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За последние 35 дней в контакте с инфекционными больными не был</w:t>
      </w:r>
    </w:p>
    <w:p>
      <w:pPr>
        <w:spacing w:after="0"/>
        <w:ind w:left="0"/>
        <w:jc w:val="both"/>
      </w:pPr>
      <w:r>
        <w:rPr>
          <w:rFonts w:ascii="Times New Roman"/>
          <w:b w:val="false"/>
          <w:i w:val="false"/>
          <w:color w:val="000000"/>
          <w:sz w:val="28"/>
        </w:rPr>
        <w:t xml:space="preserve">
      7. Признаки особо опасных инфекций и ОРВИ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Если да, пациент помещен в изолятор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Вид транспортировки</w:t>
      </w:r>
    </w:p>
    <w:p>
      <w:pPr>
        <w:spacing w:after="0"/>
        <w:ind w:left="0"/>
        <w:jc w:val="both"/>
      </w:pPr>
      <w:r>
        <w:rPr>
          <w:rFonts w:ascii="Times New Roman"/>
          <w:b w:val="false"/>
          <w:i w:val="false"/>
          <w:color w:val="000000"/>
          <w:sz w:val="28"/>
        </w:rPr>
        <w:t>
      Осмотр проведен: Ф.И:О. ID</w:t>
      </w:r>
    </w:p>
    <w:p>
      <w:pPr>
        <w:spacing w:after="0"/>
        <w:ind w:left="0"/>
        <w:jc w:val="both"/>
      </w:pPr>
      <w:r>
        <w:rPr>
          <w:rFonts w:ascii="Times New Roman"/>
          <w:b w:val="false"/>
          <w:i w:val="false"/>
          <w:color w:val="000000"/>
          <w:sz w:val="28"/>
        </w:rPr>
        <w:t>
      Данные объективного статуса</w:t>
      </w:r>
    </w:p>
    <w:p>
      <w:pPr>
        <w:spacing w:after="0"/>
        <w:ind w:left="0"/>
        <w:jc w:val="both"/>
      </w:pPr>
      <w:r>
        <w:rPr>
          <w:rFonts w:ascii="Times New Roman"/>
          <w:b w:val="false"/>
          <w:i w:val="false"/>
          <w:color w:val="000000"/>
          <w:sz w:val="28"/>
        </w:rPr>
        <w:t>
      1. Дата и время осмотра</w:t>
      </w:r>
    </w:p>
    <w:p>
      <w:pPr>
        <w:spacing w:after="0"/>
        <w:ind w:left="0"/>
        <w:jc w:val="both"/>
      </w:pPr>
      <w:r>
        <w:rPr>
          <w:rFonts w:ascii="Times New Roman"/>
          <w:b w:val="false"/>
          <w:i w:val="false"/>
          <w:color w:val="000000"/>
          <w:sz w:val="28"/>
        </w:rPr>
        <w:t>
      2. Объективный статус (вкладной лист 1)</w:t>
      </w:r>
    </w:p>
    <w:p>
      <w:pPr>
        <w:spacing w:after="0"/>
        <w:ind w:left="0"/>
        <w:jc w:val="both"/>
      </w:pPr>
      <w:r>
        <w:rPr>
          <w:rFonts w:ascii="Times New Roman"/>
          <w:b w:val="false"/>
          <w:i w:val="false"/>
          <w:color w:val="000000"/>
          <w:sz w:val="28"/>
        </w:rPr>
        <w:t xml:space="preserve">
      3. Данные лабораторно-инструментальных исследований при поступлении Выставление предварительного диагноза (приемный покой) </w:t>
      </w:r>
    </w:p>
    <w:p>
      <w:pPr>
        <w:spacing w:after="0"/>
        <w:ind w:left="0"/>
        <w:jc w:val="both"/>
      </w:pPr>
      <w:r>
        <w:rPr>
          <w:rFonts w:ascii="Times New Roman"/>
          <w:b w:val="false"/>
          <w:i w:val="false"/>
          <w:color w:val="000000"/>
          <w:sz w:val="28"/>
        </w:rPr>
        <w:t xml:space="preserve">
      4. Предварительный диагноз </w:t>
      </w:r>
    </w:p>
    <w:p>
      <w:pPr>
        <w:spacing w:after="0"/>
        <w:ind w:left="0"/>
        <w:jc w:val="both"/>
      </w:pPr>
      <w:r>
        <w:rPr>
          <w:rFonts w:ascii="Times New Roman"/>
          <w:b w:val="false"/>
          <w:i w:val="false"/>
          <w:color w:val="000000"/>
          <w:sz w:val="28"/>
        </w:rPr>
        <w:t xml:space="preserve">
      5. Диагноз при поступлении </w:t>
      </w:r>
    </w:p>
    <w:p>
      <w:pPr>
        <w:spacing w:after="0"/>
        <w:ind w:left="0"/>
        <w:jc w:val="both"/>
      </w:pPr>
      <w:r>
        <w:rPr>
          <w:rFonts w:ascii="Times New Roman"/>
          <w:b w:val="false"/>
          <w:i w:val="false"/>
          <w:color w:val="000000"/>
          <w:sz w:val="28"/>
        </w:rPr>
        <w:t>
      6. Указать оценку двигательной активности международных шкал.</w:t>
      </w:r>
    </w:p>
    <w:p>
      <w:pPr>
        <w:spacing w:after="0"/>
        <w:ind w:left="0"/>
        <w:jc w:val="both"/>
      </w:pPr>
      <w:r>
        <w:rPr>
          <w:rFonts w:ascii="Times New Roman"/>
          <w:b w:val="false"/>
          <w:i w:val="false"/>
          <w:color w:val="000000"/>
          <w:sz w:val="28"/>
        </w:rPr>
        <w:t>
      7. Определение шкалы реабилитационной маршрутизации.</w:t>
      </w:r>
    </w:p>
    <w:p>
      <w:pPr>
        <w:spacing w:after="0"/>
        <w:ind w:left="0"/>
        <w:jc w:val="both"/>
      </w:pPr>
      <w:r>
        <w:rPr>
          <w:rFonts w:ascii="Times New Roman"/>
          <w:b w:val="false"/>
          <w:i w:val="false"/>
          <w:color w:val="000000"/>
          <w:sz w:val="28"/>
        </w:rPr>
        <w:t>
      8. Сортировка пациента (Приемный покой)</w:t>
      </w:r>
    </w:p>
    <w:bookmarkStart w:name="z22753" w:id="80"/>
    <w:p>
      <w:pPr>
        <w:spacing w:after="0"/>
        <w:ind w:left="0"/>
        <w:jc w:val="left"/>
      </w:pPr>
      <w:r>
        <w:rPr>
          <w:rFonts w:ascii="Times New Roman"/>
          <w:b/>
          <w:i w:val="false"/>
          <w:color w:val="000000"/>
        </w:rPr>
        <w:t xml:space="preserve"> Краткий осмотр пациента</w:t>
      </w:r>
    </w:p>
    <w:bookmarkEnd w:id="80"/>
    <w:p>
      <w:pPr>
        <w:spacing w:after="0"/>
        <w:ind w:left="0"/>
        <w:jc w:val="both"/>
      </w:pPr>
      <w:r>
        <w:rPr>
          <w:rFonts w:ascii="Times New Roman"/>
          <w:b w:val="false"/>
          <w:i w:val="false"/>
          <w:color w:val="000000"/>
          <w:sz w:val="28"/>
        </w:rPr>
        <w:t>
      1. Оценка приоритета (вместо триаж-системы)</w:t>
      </w:r>
    </w:p>
    <w:p>
      <w:pPr>
        <w:spacing w:after="0"/>
        <w:ind w:left="0"/>
        <w:jc w:val="both"/>
      </w:pPr>
      <w:r>
        <w:rPr>
          <w:rFonts w:ascii="Times New Roman"/>
          <w:b w:val="false"/>
          <w:i w:val="false"/>
          <w:color w:val="000000"/>
          <w:sz w:val="28"/>
        </w:rPr>
        <w:t>
      2. Оценить состояние пациента, согласно Критериям обоснованности госпитализации: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59"/>
        <w:gridCol w:w="2559"/>
        <w:gridCol w:w="3041"/>
        <w:gridCol w:w="3041"/>
      </w:tblGrid>
      <w:tr>
        <w:trPr>
          <w:trHeight w:val="30" w:hRule="atLeast"/>
        </w:trPr>
        <w:tc>
          <w:tcPr>
            <w:tcW w:w="36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Установление инфекционной патологии</w:t>
            </w:r>
            <w:r>
              <w:br/>
            </w:r>
            <w:r>
              <w:rPr>
                <w:rFonts w:ascii="Times New Roman"/>
                <w:b w:val="false"/>
                <w:i w:val="false"/>
                <w:color w:val="000000"/>
                <w:sz w:val="20"/>
              </w:rPr>
              <w:t>
 или высокого инфекционного риска</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Сыпь на кожных покровах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Повышение температуры тела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Отделяемое из носа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Кашель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 в горле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Рвота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Жидкий стул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Метеоризм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Уретральный катетер</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Зондовое питание</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Калостома</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Пролежни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Трахеостома</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дисфагии</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36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w:t>
            </w:r>
            <w:r>
              <w:br/>
            </w:r>
            <w:r>
              <w:rPr>
                <w:rFonts w:ascii="Times New Roman"/>
                <w:b w:val="false"/>
                <w:i w:val="false"/>
                <w:color w:val="000000"/>
                <w:sz w:val="20"/>
              </w:rPr>
              <w:t>
за последние 6 месяцев</w:t>
            </w:r>
            <w:r>
              <w:br/>
            </w:r>
            <w:r>
              <w:rPr>
                <w:rFonts w:ascii="Times New Roman"/>
                <w:b w:val="false"/>
                <w:i w:val="false"/>
                <w:color w:val="000000"/>
                <w:sz w:val="20"/>
              </w:rPr>
              <w:t xml:space="preserve">
(вписать в строку) </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Судороги</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Травмы</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6"/>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7"/>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8"/>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9"/>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Принимает противосудорожные препараты</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0"/>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1"/>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поведения, слабый зрительный контакт, стереотипии</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2"/>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3"/>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Аллергологический анамнез (если да, написать на что, побочное действие)</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4"/>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5"/>
                          <a:stretch>
                            <a:fillRect/>
                          </a:stretch>
                        </pic:blipFill>
                        <pic:spPr>
                          <a:xfrm>
                            <a:off x="0" y="0"/>
                            <a:ext cx="2286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3. Обосновать необходимость госпитализации, либо отказа, либо направление в другой стационар</w:t>
      </w:r>
    </w:p>
    <w:p>
      <w:pPr>
        <w:spacing w:after="0"/>
        <w:ind w:left="0"/>
        <w:jc w:val="both"/>
      </w:pPr>
      <w:r>
        <w:rPr>
          <w:rFonts w:ascii="Times New Roman"/>
          <w:b w:val="false"/>
          <w:i w:val="false"/>
          <w:color w:val="000000"/>
          <w:sz w:val="28"/>
        </w:rPr>
        <w:t>
      4. Провести первичную оценку реабилитационного прогноза и потенциала, согласно шкале "Центильного коридора".</w:t>
      </w:r>
    </w:p>
    <w:p>
      <w:pPr>
        <w:spacing w:after="0"/>
        <w:ind w:left="0"/>
        <w:jc w:val="both"/>
      </w:pPr>
      <w:r>
        <w:rPr>
          <w:rFonts w:ascii="Times New Roman"/>
          <w:b w:val="false"/>
          <w:i w:val="false"/>
          <w:color w:val="000000"/>
          <w:sz w:val="28"/>
        </w:rPr>
        <w:t xml:space="preserve">
      Госпитализация: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показана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противопоказана Ф.И.О. (при его наличии) и ID врача приемного покоя Ф.И.О. (при его наличии) ID</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Первичный сестринский осмотр пациента (заполняется в профильном отделении в течение 24 часов после поступления)</w:t>
      </w:r>
    </w:p>
    <w:p>
      <w:pPr>
        <w:spacing w:after="0"/>
        <w:ind w:left="0"/>
        <w:jc w:val="both"/>
      </w:pPr>
      <w:r>
        <w:rPr>
          <w:rFonts w:ascii="Times New Roman"/>
          <w:b w:val="false"/>
          <w:i w:val="false"/>
          <w:color w:val="000000"/>
          <w:sz w:val="28"/>
        </w:rPr>
        <w:t>
      1. Общие данные (вид поступления, язык общения, организованность)</w:t>
      </w:r>
    </w:p>
    <w:p>
      <w:pPr>
        <w:spacing w:after="0"/>
        <w:ind w:left="0"/>
        <w:jc w:val="both"/>
      </w:pPr>
      <w:r>
        <w:rPr>
          <w:rFonts w:ascii="Times New Roman"/>
          <w:b w:val="false"/>
          <w:i w:val="false"/>
          <w:color w:val="000000"/>
          <w:sz w:val="28"/>
        </w:rPr>
        <w:t>
      2. Инструктаж пациента (наличие собственных медикаментов, режим сна, экономическая оценка, режим питания)</w:t>
      </w:r>
    </w:p>
    <w:p>
      <w:pPr>
        <w:spacing w:after="0"/>
        <w:ind w:left="0"/>
        <w:jc w:val="both"/>
      </w:pPr>
      <w:r>
        <w:rPr>
          <w:rFonts w:ascii="Times New Roman"/>
          <w:b w:val="false"/>
          <w:i w:val="false"/>
          <w:color w:val="000000"/>
          <w:sz w:val="28"/>
        </w:rPr>
        <w:t>
      3. Осмотр пациента (функциональный скрининг, оценка кожи по шкале Нортон, оценка риска падения по шкале Морзе (на усмотрение медперсонала))</w:t>
      </w:r>
    </w:p>
    <w:p>
      <w:pPr>
        <w:spacing w:after="0"/>
        <w:ind w:left="0"/>
        <w:jc w:val="both"/>
      </w:pPr>
      <w:r>
        <w:rPr>
          <w:rFonts w:ascii="Times New Roman"/>
          <w:b w:val="false"/>
          <w:i w:val="false"/>
          <w:color w:val="000000"/>
          <w:sz w:val="28"/>
        </w:rPr>
        <w:t>
      4. Опрос пациента (насилие в семье, оценка необходимости обучения пациента/семьи, культурные разнообразия)</w:t>
      </w:r>
    </w:p>
    <w:p>
      <w:pPr>
        <w:spacing w:after="0"/>
        <w:ind w:left="0"/>
        <w:jc w:val="both"/>
      </w:pPr>
      <w:r>
        <w:rPr>
          <w:rFonts w:ascii="Times New Roman"/>
          <w:b w:val="false"/>
          <w:i w:val="false"/>
          <w:color w:val="000000"/>
          <w:sz w:val="28"/>
        </w:rPr>
        <w:t>
      Первичный сестринский осмотр проведен: Ф.И.О. (при его наличии) ID</w:t>
      </w:r>
    </w:p>
    <w:p>
      <w:pPr>
        <w:spacing w:after="0"/>
        <w:ind w:left="0"/>
        <w:jc w:val="both"/>
      </w:pPr>
      <w:r>
        <w:rPr>
          <w:rFonts w:ascii="Times New Roman"/>
          <w:b w:val="false"/>
          <w:i w:val="false"/>
          <w:color w:val="000000"/>
          <w:sz w:val="28"/>
        </w:rPr>
        <w:t>
      Раздел 2</w:t>
      </w:r>
    </w:p>
    <w:p>
      <w:pPr>
        <w:spacing w:after="0"/>
        <w:ind w:left="0"/>
        <w:jc w:val="both"/>
      </w:pPr>
      <w:r>
        <w:rPr>
          <w:rFonts w:ascii="Times New Roman"/>
          <w:b w:val="false"/>
          <w:i w:val="false"/>
          <w:color w:val="000000"/>
          <w:sz w:val="28"/>
        </w:rPr>
        <w:t>
      Первичный осмотр лечащего врача</w:t>
      </w:r>
    </w:p>
    <w:p>
      <w:pPr>
        <w:spacing w:after="0"/>
        <w:ind w:left="0"/>
        <w:jc w:val="both"/>
      </w:pPr>
      <w:r>
        <w:rPr>
          <w:rFonts w:ascii="Times New Roman"/>
          <w:b w:val="false"/>
          <w:i w:val="false"/>
          <w:color w:val="000000"/>
          <w:sz w:val="28"/>
        </w:rPr>
        <w:t>
      1. Дата и время осмотра, отделение, № палаты, койка</w:t>
      </w:r>
    </w:p>
    <w:p>
      <w:pPr>
        <w:spacing w:after="0"/>
        <w:ind w:left="0"/>
        <w:jc w:val="both"/>
      </w:pPr>
      <w:r>
        <w:rPr>
          <w:rFonts w:ascii="Times New Roman"/>
          <w:b w:val="false"/>
          <w:i w:val="false"/>
          <w:color w:val="000000"/>
          <w:sz w:val="28"/>
        </w:rPr>
        <w:t xml:space="preserve">
      2. Жалобы </w:t>
      </w:r>
    </w:p>
    <w:p>
      <w:pPr>
        <w:spacing w:after="0"/>
        <w:ind w:left="0"/>
        <w:jc w:val="both"/>
      </w:pPr>
      <w:r>
        <w:rPr>
          <w:rFonts w:ascii="Times New Roman"/>
          <w:b w:val="false"/>
          <w:i w:val="false"/>
          <w:color w:val="000000"/>
          <w:sz w:val="28"/>
        </w:rPr>
        <w:t xml:space="preserve">
      3. Объективный статус пациента (Вкладной лист 1) </w:t>
      </w:r>
    </w:p>
    <w:p>
      <w:pPr>
        <w:spacing w:after="0"/>
        <w:ind w:left="0"/>
        <w:jc w:val="both"/>
      </w:pPr>
      <w:r>
        <w:rPr>
          <w:rFonts w:ascii="Times New Roman"/>
          <w:b w:val="false"/>
          <w:i w:val="false"/>
          <w:color w:val="000000"/>
          <w:sz w:val="28"/>
        </w:rPr>
        <w:t xml:space="preserve">
      4. Анамнез заболевания </w:t>
      </w:r>
    </w:p>
    <w:p>
      <w:pPr>
        <w:spacing w:after="0"/>
        <w:ind w:left="0"/>
        <w:jc w:val="both"/>
      </w:pPr>
      <w:r>
        <w:rPr>
          <w:rFonts w:ascii="Times New Roman"/>
          <w:b w:val="false"/>
          <w:i w:val="false"/>
          <w:color w:val="000000"/>
          <w:sz w:val="28"/>
        </w:rPr>
        <w:t>
      5. Анамнез жизни</w:t>
      </w:r>
    </w:p>
    <w:p>
      <w:pPr>
        <w:spacing w:after="0"/>
        <w:ind w:left="0"/>
        <w:jc w:val="both"/>
      </w:pPr>
      <w:r>
        <w:rPr>
          <w:rFonts w:ascii="Times New Roman"/>
          <w:b w:val="false"/>
          <w:i w:val="false"/>
          <w:color w:val="000000"/>
          <w:sz w:val="28"/>
        </w:rPr>
        <w:t xml:space="preserve">
      6. Наследственность </w:t>
      </w:r>
    </w:p>
    <w:p>
      <w:pPr>
        <w:spacing w:after="0"/>
        <w:ind w:left="0"/>
        <w:jc w:val="both"/>
      </w:pPr>
      <w:r>
        <w:rPr>
          <w:rFonts w:ascii="Times New Roman"/>
          <w:b w:val="false"/>
          <w:i w:val="false"/>
          <w:color w:val="000000"/>
          <w:sz w:val="28"/>
        </w:rPr>
        <w:t>
      7. Прием медикаментов на момент госпитализации наименование, когда и причины приема.</w:t>
      </w:r>
    </w:p>
    <w:p>
      <w:pPr>
        <w:spacing w:after="0"/>
        <w:ind w:left="0"/>
        <w:jc w:val="both"/>
      </w:pPr>
      <w:r>
        <w:rPr>
          <w:rFonts w:ascii="Times New Roman"/>
          <w:b w:val="false"/>
          <w:i w:val="false"/>
          <w:color w:val="000000"/>
          <w:sz w:val="28"/>
        </w:rPr>
        <w:t>
      8. Обоснование предварительного диагноза</w:t>
      </w:r>
    </w:p>
    <w:p>
      <w:pPr>
        <w:spacing w:after="0"/>
        <w:ind w:left="0"/>
        <w:jc w:val="both"/>
      </w:pPr>
      <w:r>
        <w:rPr>
          <w:rFonts w:ascii="Times New Roman"/>
          <w:b w:val="false"/>
          <w:i w:val="false"/>
          <w:color w:val="000000"/>
          <w:sz w:val="28"/>
        </w:rPr>
        <w:t xml:space="preserve">
      9. План медицинской реабилитации </w:t>
      </w:r>
    </w:p>
    <w:p>
      <w:pPr>
        <w:spacing w:after="0"/>
        <w:ind w:left="0"/>
        <w:jc w:val="both"/>
      </w:pPr>
      <w:r>
        <w:rPr>
          <w:rFonts w:ascii="Times New Roman"/>
          <w:b w:val="false"/>
          <w:i w:val="false"/>
          <w:color w:val="000000"/>
          <w:sz w:val="28"/>
        </w:rPr>
        <w:t>
      10 .Ф.И.О. (при его наличии) и идентификатор лечащего врача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Вкладной лист 1 к </w:t>
            </w:r>
            <w:r>
              <w:br/>
            </w:r>
            <w:r>
              <w:rPr>
                <w:rFonts w:ascii="Times New Roman"/>
                <w:b w:val="false"/>
                <w:i w:val="false"/>
                <w:color w:val="000000"/>
                <w:sz w:val="20"/>
              </w:rPr>
              <w:t>реабилитационной карте</w:t>
            </w:r>
          </w:p>
        </w:tc>
      </w:tr>
    </w:tbl>
    <w:bookmarkStart w:name="z22755" w:id="81"/>
    <w:p>
      <w:pPr>
        <w:spacing w:after="0"/>
        <w:ind w:left="0"/>
        <w:jc w:val="left"/>
      </w:pPr>
      <w:r>
        <w:rPr>
          <w:rFonts w:ascii="Times New Roman"/>
          <w:b/>
          <w:i w:val="false"/>
          <w:color w:val="000000"/>
        </w:rPr>
        <w:t xml:space="preserve"> Объективный статус пациента</w:t>
      </w:r>
    </w:p>
    <w:bookmarkEnd w:id="81"/>
    <w:p>
      <w:pPr>
        <w:spacing w:after="0"/>
        <w:ind w:left="0"/>
        <w:jc w:val="both"/>
      </w:pPr>
      <w:r>
        <w:rPr>
          <w:rFonts w:ascii="Times New Roman"/>
          <w:b w:val="false"/>
          <w:i w:val="false"/>
          <w:color w:val="000000"/>
          <w:sz w:val="28"/>
        </w:rPr>
        <w:t>
      1. Дата и время осмотра</w:t>
      </w:r>
    </w:p>
    <w:p>
      <w:pPr>
        <w:spacing w:after="0"/>
        <w:ind w:left="0"/>
        <w:jc w:val="both"/>
      </w:pPr>
      <w:r>
        <w:rPr>
          <w:rFonts w:ascii="Times New Roman"/>
          <w:b w:val="false"/>
          <w:i w:val="false"/>
          <w:color w:val="000000"/>
          <w:sz w:val="28"/>
        </w:rPr>
        <w:t>
      2. Рост (при поступлении и необходимости от профиля МО),</w:t>
      </w:r>
    </w:p>
    <w:p>
      <w:pPr>
        <w:spacing w:after="0"/>
        <w:ind w:left="0"/>
        <w:jc w:val="both"/>
      </w:pPr>
      <w:r>
        <w:rPr>
          <w:rFonts w:ascii="Times New Roman"/>
          <w:b w:val="false"/>
          <w:i w:val="false"/>
          <w:color w:val="000000"/>
          <w:sz w:val="28"/>
        </w:rPr>
        <w:t>
      3. вес (при поступлении и необходимости от профиля МО),</w:t>
      </w:r>
    </w:p>
    <w:p>
      <w:pPr>
        <w:spacing w:after="0"/>
        <w:ind w:left="0"/>
        <w:jc w:val="both"/>
      </w:pPr>
      <w:r>
        <w:rPr>
          <w:rFonts w:ascii="Times New Roman"/>
          <w:b w:val="false"/>
          <w:i w:val="false"/>
          <w:color w:val="000000"/>
          <w:sz w:val="28"/>
        </w:rPr>
        <w:t>
      4. ЧСС,</w:t>
      </w:r>
    </w:p>
    <w:p>
      <w:pPr>
        <w:spacing w:after="0"/>
        <w:ind w:left="0"/>
        <w:jc w:val="both"/>
      </w:pPr>
      <w:r>
        <w:rPr>
          <w:rFonts w:ascii="Times New Roman"/>
          <w:b w:val="false"/>
          <w:i w:val="false"/>
          <w:color w:val="000000"/>
          <w:sz w:val="28"/>
        </w:rPr>
        <w:t>
      5. ЧДД,</w:t>
      </w:r>
    </w:p>
    <w:p>
      <w:pPr>
        <w:spacing w:after="0"/>
        <w:ind w:left="0"/>
        <w:jc w:val="both"/>
      </w:pPr>
      <w:r>
        <w:rPr>
          <w:rFonts w:ascii="Times New Roman"/>
          <w:b w:val="false"/>
          <w:i w:val="false"/>
          <w:color w:val="000000"/>
          <w:sz w:val="28"/>
        </w:rPr>
        <w:t>
      6. АД,</w:t>
      </w:r>
    </w:p>
    <w:p>
      <w:pPr>
        <w:spacing w:after="0"/>
        <w:ind w:left="0"/>
        <w:jc w:val="both"/>
      </w:pPr>
      <w:r>
        <w:rPr>
          <w:rFonts w:ascii="Times New Roman"/>
          <w:b w:val="false"/>
          <w:i w:val="false"/>
          <w:color w:val="000000"/>
          <w:sz w:val="28"/>
        </w:rPr>
        <w:t>
      7. температура,</w:t>
      </w:r>
    </w:p>
    <w:p>
      <w:pPr>
        <w:spacing w:after="0"/>
        <w:ind w:left="0"/>
        <w:jc w:val="both"/>
      </w:pPr>
      <w:r>
        <w:rPr>
          <w:rFonts w:ascii="Times New Roman"/>
          <w:b w:val="false"/>
          <w:i w:val="false"/>
          <w:color w:val="000000"/>
          <w:sz w:val="28"/>
        </w:rPr>
        <w:t>
      8. количество выпитой жидкости,</w:t>
      </w:r>
    </w:p>
    <w:p>
      <w:pPr>
        <w:spacing w:after="0"/>
        <w:ind w:left="0"/>
        <w:jc w:val="both"/>
      </w:pPr>
      <w:r>
        <w:rPr>
          <w:rFonts w:ascii="Times New Roman"/>
          <w:b w:val="false"/>
          <w:i w:val="false"/>
          <w:color w:val="000000"/>
          <w:sz w:val="28"/>
        </w:rPr>
        <w:t>
      9. наличие/отсутствие стула и мочеотделения и т.д.</w:t>
      </w:r>
    </w:p>
    <w:p>
      <w:pPr>
        <w:spacing w:after="0"/>
        <w:ind w:left="0"/>
        <w:jc w:val="both"/>
      </w:pPr>
      <w:r>
        <w:rPr>
          <w:rFonts w:ascii="Times New Roman"/>
          <w:b w:val="false"/>
          <w:i w:val="false"/>
          <w:color w:val="000000"/>
          <w:sz w:val="28"/>
        </w:rPr>
        <w:t>
      10. Лист командной оценки,</w:t>
      </w:r>
    </w:p>
    <w:p>
      <w:pPr>
        <w:spacing w:after="0"/>
        <w:ind w:left="0"/>
        <w:jc w:val="both"/>
      </w:pPr>
      <w:r>
        <w:rPr>
          <w:rFonts w:ascii="Times New Roman"/>
          <w:b w:val="false"/>
          <w:i w:val="false"/>
          <w:color w:val="000000"/>
          <w:sz w:val="28"/>
        </w:rPr>
        <w:t>
      11. Шкала оценки реабилитационного потенциала:</w:t>
      </w:r>
    </w:p>
    <w:p>
      <w:pPr>
        <w:spacing w:after="0"/>
        <w:ind w:left="0"/>
        <w:jc w:val="both"/>
      </w:pPr>
      <w:r>
        <w:rPr>
          <w:rFonts w:ascii="Times New Roman"/>
          <w:b w:val="false"/>
          <w:i w:val="false"/>
          <w:color w:val="000000"/>
          <w:sz w:val="28"/>
        </w:rPr>
        <w:t>
      - А. Анатомические ограничения (двигательная, сенсорная);</w:t>
      </w:r>
    </w:p>
    <w:p>
      <w:pPr>
        <w:spacing w:after="0"/>
        <w:ind w:left="0"/>
        <w:jc w:val="both"/>
      </w:pPr>
      <w:r>
        <w:rPr>
          <w:rFonts w:ascii="Times New Roman"/>
          <w:b w:val="false"/>
          <w:i w:val="false"/>
          <w:color w:val="000000"/>
          <w:sz w:val="28"/>
        </w:rPr>
        <w:t>
      - Б. Когнитивные и речевые нарушения (речевые нарушения, когнитивные нарушения, уровень коммуникации);</w:t>
      </w:r>
    </w:p>
    <w:p>
      <w:pPr>
        <w:spacing w:after="0"/>
        <w:ind w:left="0"/>
        <w:jc w:val="both"/>
      </w:pPr>
      <w:r>
        <w:rPr>
          <w:rFonts w:ascii="Times New Roman"/>
          <w:b w:val="false"/>
          <w:i w:val="false"/>
          <w:color w:val="000000"/>
          <w:sz w:val="28"/>
        </w:rPr>
        <w:t>
      - В. Показатели по шкале социальной адаптации (шкала/степень зависимости).</w:t>
      </w:r>
    </w:p>
    <w:p>
      <w:pPr>
        <w:spacing w:after="0"/>
        <w:ind w:left="0"/>
        <w:jc w:val="both"/>
      </w:pPr>
      <w:r>
        <w:rPr>
          <w:rFonts w:ascii="Times New Roman"/>
          <w:b w:val="false"/>
          <w:i w:val="false"/>
          <w:color w:val="000000"/>
          <w:sz w:val="28"/>
        </w:rPr>
        <w:t>
      12. Оценка двигательной активности с помощью международных шкал:</w:t>
      </w:r>
    </w:p>
    <w:p>
      <w:pPr>
        <w:spacing w:after="0"/>
        <w:ind w:left="0"/>
        <w:jc w:val="both"/>
      </w:pPr>
      <w:r>
        <w:rPr>
          <w:rFonts w:ascii="Times New Roman"/>
          <w:b w:val="false"/>
          <w:i w:val="false"/>
          <w:color w:val="000000"/>
          <w:sz w:val="28"/>
        </w:rPr>
        <w:t>
      - Gross Motor Function Measure (GMFM) (на усмотрение медперсонала);</w:t>
      </w:r>
    </w:p>
    <w:p>
      <w:pPr>
        <w:spacing w:after="0"/>
        <w:ind w:left="0"/>
        <w:jc w:val="both"/>
      </w:pPr>
      <w:r>
        <w:rPr>
          <w:rFonts w:ascii="Times New Roman"/>
          <w:b w:val="false"/>
          <w:i w:val="false"/>
          <w:color w:val="000000"/>
          <w:sz w:val="28"/>
        </w:rPr>
        <w:t>
      - Оценка навыков самообслуживания и бытовой адаптации (модифицированная шкала Бартела) (на усмотрение медперсонала);</w:t>
      </w:r>
    </w:p>
    <w:p>
      <w:pPr>
        <w:spacing w:after="0"/>
        <w:ind w:left="0"/>
        <w:jc w:val="both"/>
      </w:pPr>
      <w:r>
        <w:rPr>
          <w:rFonts w:ascii="Times New Roman"/>
          <w:b w:val="false"/>
          <w:i w:val="false"/>
          <w:color w:val="000000"/>
          <w:sz w:val="28"/>
        </w:rPr>
        <w:t>
      - Шкала функциональной независимости FIM (двигательная функция) (на усмотрение медперсонала);</w:t>
      </w:r>
    </w:p>
    <w:p>
      <w:pPr>
        <w:spacing w:after="0"/>
        <w:ind w:left="0"/>
        <w:jc w:val="both"/>
      </w:pPr>
      <w:r>
        <w:rPr>
          <w:rFonts w:ascii="Times New Roman"/>
          <w:b w:val="false"/>
          <w:i w:val="false"/>
          <w:color w:val="000000"/>
          <w:sz w:val="28"/>
        </w:rPr>
        <w:t>
      - Когнитивные функции.</w:t>
      </w:r>
    </w:p>
    <w:p>
      <w:pPr>
        <w:spacing w:after="0"/>
        <w:ind w:left="0"/>
        <w:jc w:val="both"/>
      </w:pPr>
      <w:r>
        <w:rPr>
          <w:rFonts w:ascii="Times New Roman"/>
          <w:b w:val="false"/>
          <w:i w:val="false"/>
          <w:color w:val="000000"/>
          <w:sz w:val="28"/>
        </w:rPr>
        <w:t>
      Ф.И.О. (при его наличии) и идентификатор врача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Вкладной лист 2 к </w:t>
            </w:r>
            <w:r>
              <w:br/>
            </w:r>
            <w:r>
              <w:rPr>
                <w:rFonts w:ascii="Times New Roman"/>
                <w:b w:val="false"/>
                <w:i w:val="false"/>
                <w:color w:val="000000"/>
                <w:sz w:val="20"/>
              </w:rPr>
              <w:t>реабилитационной карте</w:t>
            </w:r>
          </w:p>
        </w:tc>
      </w:tr>
    </w:tbl>
    <w:bookmarkStart w:name="z22757" w:id="82"/>
    <w:p>
      <w:pPr>
        <w:spacing w:after="0"/>
        <w:ind w:left="0"/>
        <w:jc w:val="both"/>
      </w:pPr>
      <w:r>
        <w:rPr>
          <w:rFonts w:ascii="Times New Roman"/>
          <w:b w:val="false"/>
          <w:i w:val="false"/>
          <w:color w:val="000000"/>
          <w:sz w:val="28"/>
        </w:rPr>
        <w:t>
      Дневник</w:t>
      </w:r>
    </w:p>
    <w:bookmarkEnd w:id="82"/>
    <w:p>
      <w:pPr>
        <w:spacing w:after="0"/>
        <w:ind w:left="0"/>
        <w:jc w:val="both"/>
      </w:pPr>
      <w:r>
        <w:rPr>
          <w:rFonts w:ascii="Times New Roman"/>
          <w:b w:val="false"/>
          <w:i w:val="false"/>
          <w:color w:val="000000"/>
          <w:sz w:val="28"/>
        </w:rPr>
        <w:t>
      1. Дата и время</w:t>
      </w:r>
    </w:p>
    <w:p>
      <w:pPr>
        <w:spacing w:after="0"/>
        <w:ind w:left="0"/>
        <w:jc w:val="both"/>
      </w:pPr>
      <w:r>
        <w:rPr>
          <w:rFonts w:ascii="Times New Roman"/>
          <w:b w:val="false"/>
          <w:i w:val="false"/>
          <w:color w:val="000000"/>
          <w:sz w:val="28"/>
        </w:rPr>
        <w:t>
      2. Объективный статус пациента</w:t>
      </w:r>
    </w:p>
    <w:p>
      <w:pPr>
        <w:spacing w:after="0"/>
        <w:ind w:left="0"/>
        <w:jc w:val="both"/>
      </w:pPr>
      <w:r>
        <w:rPr>
          <w:rFonts w:ascii="Times New Roman"/>
          <w:b w:val="false"/>
          <w:i w:val="false"/>
          <w:color w:val="000000"/>
          <w:sz w:val="28"/>
        </w:rPr>
        <w:t>
      3. Жалобы</w:t>
      </w:r>
    </w:p>
    <w:p>
      <w:pPr>
        <w:spacing w:after="0"/>
        <w:ind w:left="0"/>
        <w:jc w:val="both"/>
      </w:pPr>
      <w:r>
        <w:rPr>
          <w:rFonts w:ascii="Times New Roman"/>
          <w:b w:val="false"/>
          <w:i w:val="false"/>
          <w:color w:val="000000"/>
          <w:sz w:val="28"/>
        </w:rPr>
        <w:t>
      4. ЛФК</w:t>
      </w:r>
    </w:p>
    <w:p>
      <w:pPr>
        <w:spacing w:after="0"/>
        <w:ind w:left="0"/>
        <w:jc w:val="both"/>
      </w:pPr>
      <w:r>
        <w:rPr>
          <w:rFonts w:ascii="Times New Roman"/>
          <w:b w:val="false"/>
          <w:i w:val="false"/>
          <w:color w:val="000000"/>
          <w:sz w:val="28"/>
        </w:rPr>
        <w:t>
      5. Физиотерапия;</w:t>
      </w:r>
    </w:p>
    <w:p>
      <w:pPr>
        <w:spacing w:after="0"/>
        <w:ind w:left="0"/>
        <w:jc w:val="both"/>
      </w:pPr>
      <w:r>
        <w:rPr>
          <w:rFonts w:ascii="Times New Roman"/>
          <w:b w:val="false"/>
          <w:i w:val="false"/>
          <w:color w:val="000000"/>
          <w:sz w:val="28"/>
        </w:rPr>
        <w:t>
      6. Трудотерапия.</w:t>
      </w:r>
    </w:p>
    <w:p>
      <w:pPr>
        <w:spacing w:after="0"/>
        <w:ind w:left="0"/>
        <w:jc w:val="both"/>
      </w:pPr>
      <w:r>
        <w:rPr>
          <w:rFonts w:ascii="Times New Roman"/>
          <w:b w:val="false"/>
          <w:i w:val="false"/>
          <w:color w:val="000000"/>
          <w:sz w:val="28"/>
        </w:rPr>
        <w:t>
      7. Ф.И.О. (при его наличии) и идентификатор лечащего врача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Вкладной лист 3 к </w:t>
            </w:r>
            <w:r>
              <w:br/>
            </w:r>
            <w:r>
              <w:rPr>
                <w:rFonts w:ascii="Times New Roman"/>
                <w:b w:val="false"/>
                <w:i w:val="false"/>
                <w:color w:val="000000"/>
                <w:sz w:val="20"/>
              </w:rPr>
              <w:t>реабилитационной карте</w:t>
            </w:r>
          </w:p>
        </w:tc>
      </w:tr>
    </w:tbl>
    <w:bookmarkStart w:name="z22759" w:id="83"/>
    <w:p>
      <w:pPr>
        <w:spacing w:after="0"/>
        <w:ind w:left="0"/>
        <w:jc w:val="both"/>
      </w:pPr>
      <w:r>
        <w:rPr>
          <w:rFonts w:ascii="Times New Roman"/>
          <w:b w:val="false"/>
          <w:i w:val="false"/>
          <w:color w:val="000000"/>
          <w:sz w:val="28"/>
        </w:rPr>
        <w:t>
      Информированное согласие пациента</w:t>
      </w:r>
    </w:p>
    <w:bookmarkEnd w:id="83"/>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 3</w:t>
      </w:r>
      <w:r>
        <w:rPr>
          <w:rFonts w:ascii="Times New Roman"/>
          <w:b w:val="false"/>
          <w:i w:val="false"/>
          <w:color w:val="000000"/>
          <w:sz w:val="28"/>
        </w:rPr>
        <w:t xml:space="preserve"> статьи 91 Кодекса Республики Казахстан от 18 сентября 2009 года "О здоровье народа и системе здравоохранения" (Медицинская помощь должна предоставляться после получения информированного устного или письменного добровольного согласия пациента)</w:t>
      </w:r>
    </w:p>
    <w:p>
      <w:pPr>
        <w:spacing w:after="0"/>
        <w:ind w:left="0"/>
        <w:jc w:val="both"/>
      </w:pPr>
      <w:r>
        <w:rPr>
          <w:rFonts w:ascii="Times New Roman"/>
          <w:b w:val="false"/>
          <w:i w:val="false"/>
          <w:color w:val="000000"/>
          <w:sz w:val="28"/>
        </w:rPr>
        <w:t xml:space="preserve">
      ИИН </w:t>
      </w:r>
    </w:p>
    <w:p>
      <w:pPr>
        <w:spacing w:after="0"/>
        <w:ind w:left="0"/>
        <w:jc w:val="both"/>
      </w:pPr>
      <w:r>
        <w:rPr>
          <w:rFonts w:ascii="Times New Roman"/>
          <w:b w:val="false"/>
          <w:i w:val="false"/>
          <w:color w:val="000000"/>
          <w:sz w:val="28"/>
        </w:rPr>
        <w:t>
      Ф.И.О. (при его наличии) – полностью</w:t>
      </w:r>
    </w:p>
    <w:p>
      <w:pPr>
        <w:spacing w:after="0"/>
        <w:ind w:left="0"/>
        <w:jc w:val="both"/>
      </w:pPr>
      <w:r>
        <w:rPr>
          <w:rFonts w:ascii="Times New Roman"/>
          <w:b w:val="false"/>
          <w:i w:val="false"/>
          <w:color w:val="000000"/>
          <w:sz w:val="28"/>
        </w:rPr>
        <w:t>
      Дата рождения дата месяц год</w:t>
      </w:r>
    </w:p>
    <w:p>
      <w:pPr>
        <w:spacing w:after="0"/>
        <w:ind w:left="0"/>
        <w:jc w:val="both"/>
      </w:pPr>
      <w:r>
        <w:rPr>
          <w:rFonts w:ascii="Times New Roman"/>
          <w:b w:val="false"/>
          <w:i w:val="false"/>
          <w:color w:val="000000"/>
          <w:sz w:val="28"/>
        </w:rPr>
        <w:t>
      Находясь в (наименование МО) (из регистра МО)</w:t>
      </w:r>
    </w:p>
    <w:p>
      <w:pPr>
        <w:spacing w:after="0"/>
        <w:ind w:left="0"/>
        <w:jc w:val="both"/>
      </w:pPr>
      <w:r>
        <w:rPr>
          <w:rFonts w:ascii="Times New Roman"/>
          <w:b w:val="false"/>
          <w:i w:val="false"/>
          <w:color w:val="000000"/>
          <w:sz w:val="28"/>
        </w:rPr>
        <w:t xml:space="preserve">
      Даю добровольное согласие на проведение следующих видов медицинского вмешательства: </w:t>
      </w:r>
    </w:p>
    <w:p>
      <w:pPr>
        <w:spacing w:after="0"/>
        <w:ind w:left="0"/>
        <w:jc w:val="both"/>
      </w:pPr>
      <w:r>
        <w:rPr>
          <w:rFonts w:ascii="Times New Roman"/>
          <w:b w:val="false"/>
          <w:i w:val="false"/>
          <w:color w:val="000000"/>
          <w:sz w:val="28"/>
        </w:rPr>
        <w:t>
      Ф.И.О. (при его наличии)</w:t>
      </w:r>
    </w:p>
    <w:p>
      <w:pPr>
        <w:spacing w:after="0"/>
        <w:ind w:left="0"/>
        <w:jc w:val="both"/>
      </w:pPr>
      <w:r>
        <w:rPr>
          <w:rFonts w:ascii="Times New Roman"/>
          <w:b w:val="false"/>
          <w:i w:val="false"/>
          <w:color w:val="000000"/>
          <w:sz w:val="28"/>
        </w:rPr>
        <w:t>
      1) Мне разъяснены возможные последствия переливания компонентов и (или) препаратов крови (реакции, осложнения, в том числе опасные для жизни, заражение вирусными и бактериальными инфекциями), а также отказа от переливания.</w:t>
      </w:r>
    </w:p>
    <w:p>
      <w:pPr>
        <w:spacing w:after="0"/>
        <w:ind w:left="0"/>
        <w:jc w:val="both"/>
      </w:pPr>
      <w:r>
        <w:rPr>
          <w:rFonts w:ascii="Times New Roman"/>
          <w:b w:val="false"/>
          <w:i w:val="false"/>
          <w:color w:val="000000"/>
          <w:sz w:val="28"/>
        </w:rPr>
        <w:t>
      2) Информирован(а) о правах и обязанностях пациента, при лечении туберкулеза, о мерах по соблюдению "Правила поведения пациента туберкулезом", возникновения побочных реакций, применения мер принудительной изоляции в случае уклонения и/или отрывов (нарушение режима).</w:t>
      </w:r>
    </w:p>
    <w:p>
      <w:pPr>
        <w:spacing w:after="0"/>
        <w:ind w:left="0"/>
        <w:jc w:val="both"/>
      </w:pPr>
      <w:r>
        <w:rPr>
          <w:rFonts w:ascii="Times New Roman"/>
          <w:b w:val="false"/>
          <w:i w:val="false"/>
          <w:color w:val="000000"/>
          <w:sz w:val="28"/>
        </w:rPr>
        <w:t>
      3) Мною представлена вся необходимая информацию о состоянии своего здоровья, предыдущих эпизодах лечения, сопутствующих заболеваниях, перенесенных операциях, травмах, аллергических реакциях и других сведениях, необходимых для выбора правильной тактики лечения.</w:t>
      </w:r>
    </w:p>
    <w:p>
      <w:pPr>
        <w:spacing w:after="0"/>
        <w:ind w:left="0"/>
        <w:jc w:val="both"/>
      </w:pPr>
      <w:r>
        <w:rPr>
          <w:rFonts w:ascii="Times New Roman"/>
          <w:b w:val="false"/>
          <w:i w:val="false"/>
          <w:color w:val="000000"/>
          <w:sz w:val="28"/>
        </w:rPr>
        <w:t>
      4) Я имел (а) возможность задавать любые вопросы и на все вопросы получил (а) исчерпывающие ответы в доступной форме.</w:t>
      </w:r>
    </w:p>
    <w:p>
      <w:pPr>
        <w:spacing w:after="0"/>
        <w:ind w:left="0"/>
        <w:jc w:val="both"/>
      </w:pPr>
      <w:r>
        <w:rPr>
          <w:rFonts w:ascii="Times New Roman"/>
          <w:b w:val="false"/>
          <w:i w:val="false"/>
          <w:color w:val="000000"/>
          <w:sz w:val="28"/>
        </w:rPr>
        <w:t xml:space="preserve">
      Подпись: _______________ Дата и время </w:t>
      </w:r>
    </w:p>
    <w:p>
      <w:pPr>
        <w:spacing w:after="0"/>
        <w:ind w:left="0"/>
        <w:jc w:val="both"/>
      </w:pPr>
      <w:r>
        <w:rPr>
          <w:rFonts w:ascii="Times New Roman"/>
          <w:b w:val="false"/>
          <w:i w:val="false"/>
          <w:color w:val="000000"/>
          <w:sz w:val="28"/>
        </w:rPr>
        <w:t xml:space="preserve">
      Если заполнил родственник/опекун / законный представитель пациента: </w:t>
      </w:r>
    </w:p>
    <w:p>
      <w:pPr>
        <w:spacing w:after="0"/>
        <w:ind w:left="0"/>
        <w:jc w:val="both"/>
      </w:pPr>
      <w:r>
        <w:rPr>
          <w:rFonts w:ascii="Times New Roman"/>
          <w:b w:val="false"/>
          <w:i w:val="false"/>
          <w:color w:val="000000"/>
          <w:sz w:val="28"/>
        </w:rPr>
        <w:t>
      Ф.И.О. (при его наличии)</w:t>
      </w:r>
    </w:p>
    <w:p>
      <w:pPr>
        <w:spacing w:after="0"/>
        <w:ind w:left="0"/>
        <w:jc w:val="both"/>
      </w:pPr>
      <w:r>
        <w:rPr>
          <w:rFonts w:ascii="Times New Roman"/>
          <w:b w:val="false"/>
          <w:i w:val="false"/>
          <w:color w:val="000000"/>
          <w:sz w:val="28"/>
        </w:rPr>
        <w:t xml:space="preserve">
      Ф.И.О. (при его наличии) врача </w:t>
      </w:r>
    </w:p>
    <w:p>
      <w:pPr>
        <w:spacing w:after="0"/>
        <w:ind w:left="0"/>
        <w:jc w:val="both"/>
      </w:pPr>
      <w:r>
        <w:rPr>
          <w:rFonts w:ascii="Times New Roman"/>
          <w:b w:val="false"/>
          <w:i w:val="false"/>
          <w:color w:val="000000"/>
          <w:sz w:val="28"/>
        </w:rPr>
        <w:t xml:space="preserve">
      Дата и время </w:t>
      </w:r>
    </w:p>
    <w:p>
      <w:pPr>
        <w:spacing w:after="0"/>
        <w:ind w:left="0"/>
        <w:jc w:val="both"/>
      </w:pPr>
      <w:r>
        <w:rPr>
          <w:rFonts w:ascii="Times New Roman"/>
          <w:b w:val="false"/>
          <w:i w:val="false"/>
          <w:color w:val="000000"/>
          <w:sz w:val="28"/>
        </w:rPr>
        <w:t>
      Примечание: Согласие на проведение инвазивного вмешательства подлежит отзыву, за исключением случаев, когда медицинские работники по жизненным показаниям уже приступили к инвазивному вмешательству и его прекращение или возврат невозможны в связи с угрозой для жизни и здоровья пациента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к реабилитационной карте</w:t>
            </w:r>
          </w:p>
        </w:tc>
      </w:tr>
    </w:tbl>
    <w:bookmarkStart w:name="z22761" w:id="84"/>
    <w:p>
      <w:pPr>
        <w:spacing w:after="0"/>
        <w:ind w:left="0"/>
        <w:jc w:val="both"/>
      </w:pPr>
      <w:r>
        <w:rPr>
          <w:rFonts w:ascii="Times New Roman"/>
          <w:b w:val="false"/>
          <w:i w:val="false"/>
          <w:color w:val="000000"/>
          <w:sz w:val="28"/>
        </w:rPr>
        <w:t>
      Лист врачебных назначений</w:t>
      </w:r>
    </w:p>
    <w:bookmarkEnd w:id="84"/>
    <w:p>
      <w:pPr>
        <w:spacing w:after="0"/>
        <w:ind w:left="0"/>
        <w:jc w:val="both"/>
      </w:pPr>
      <w:r>
        <w:rPr>
          <w:rFonts w:ascii="Times New Roman"/>
          <w:b w:val="false"/>
          <w:i w:val="false"/>
          <w:color w:val="000000"/>
          <w:sz w:val="28"/>
        </w:rPr>
        <w:t>
      1. Дата и время назначения</w:t>
      </w:r>
    </w:p>
    <w:p>
      <w:pPr>
        <w:spacing w:after="0"/>
        <w:ind w:left="0"/>
        <w:jc w:val="both"/>
      </w:pPr>
      <w:r>
        <w:rPr>
          <w:rFonts w:ascii="Times New Roman"/>
          <w:b w:val="false"/>
          <w:i w:val="false"/>
          <w:color w:val="000000"/>
          <w:sz w:val="28"/>
        </w:rPr>
        <w:t>
      2. Режим</w:t>
      </w:r>
    </w:p>
    <w:p>
      <w:pPr>
        <w:spacing w:after="0"/>
        <w:ind w:left="0"/>
        <w:jc w:val="both"/>
      </w:pPr>
      <w:r>
        <w:rPr>
          <w:rFonts w:ascii="Times New Roman"/>
          <w:b w:val="false"/>
          <w:i w:val="false"/>
          <w:color w:val="000000"/>
          <w:sz w:val="28"/>
        </w:rPr>
        <w:t>
      3. Диета</w:t>
      </w:r>
    </w:p>
    <w:p>
      <w:pPr>
        <w:spacing w:after="0"/>
        <w:ind w:left="0"/>
        <w:jc w:val="both"/>
      </w:pPr>
      <w:r>
        <w:rPr>
          <w:rFonts w:ascii="Times New Roman"/>
          <w:b w:val="false"/>
          <w:i w:val="false"/>
          <w:color w:val="000000"/>
          <w:sz w:val="28"/>
        </w:rPr>
        <w:t>
      4. Наименование услуги, лекарственного средства</w:t>
      </w:r>
    </w:p>
    <w:p>
      <w:pPr>
        <w:spacing w:after="0"/>
        <w:ind w:left="0"/>
        <w:jc w:val="both"/>
      </w:pPr>
      <w:r>
        <w:rPr>
          <w:rFonts w:ascii="Times New Roman"/>
          <w:b w:val="false"/>
          <w:i w:val="false"/>
          <w:color w:val="000000"/>
          <w:sz w:val="28"/>
        </w:rPr>
        <w:t>
      5. Дата назначения (по времени) и дата окончания</w:t>
      </w:r>
    </w:p>
    <w:p>
      <w:pPr>
        <w:spacing w:after="0"/>
        <w:ind w:left="0"/>
        <w:jc w:val="both"/>
      </w:pPr>
      <w:r>
        <w:rPr>
          <w:rFonts w:ascii="Times New Roman"/>
          <w:b w:val="false"/>
          <w:i w:val="false"/>
          <w:color w:val="000000"/>
          <w:sz w:val="28"/>
        </w:rPr>
        <w:t>
      6. Идентификатор и Ф.И.О. (при его наличии) врача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 к</w:t>
            </w:r>
            <w:r>
              <w:br/>
            </w:r>
            <w:r>
              <w:rPr>
                <w:rFonts w:ascii="Times New Roman"/>
                <w:b w:val="false"/>
                <w:i w:val="false"/>
                <w:color w:val="000000"/>
                <w:sz w:val="20"/>
              </w:rPr>
              <w:t>реабилитационной карте</w:t>
            </w:r>
          </w:p>
        </w:tc>
      </w:tr>
    </w:tbl>
    <w:bookmarkStart w:name="z22763" w:id="85"/>
    <w:p>
      <w:pPr>
        <w:spacing w:after="0"/>
        <w:ind w:left="0"/>
        <w:jc w:val="both"/>
      </w:pPr>
      <w:r>
        <w:rPr>
          <w:rFonts w:ascii="Times New Roman"/>
          <w:b w:val="false"/>
          <w:i w:val="false"/>
          <w:color w:val="000000"/>
          <w:sz w:val="28"/>
        </w:rPr>
        <w:t>
      Обоснование всех видов диагноза</w:t>
      </w:r>
    </w:p>
    <w:bookmarkEnd w:id="85"/>
    <w:p>
      <w:pPr>
        <w:spacing w:after="0"/>
        <w:ind w:left="0"/>
        <w:jc w:val="both"/>
      </w:pPr>
      <w:r>
        <w:rPr>
          <w:rFonts w:ascii="Times New Roman"/>
          <w:b w:val="false"/>
          <w:i w:val="false"/>
          <w:color w:val="000000"/>
          <w:sz w:val="28"/>
        </w:rPr>
        <w:t>
      1. Дата и время</w:t>
      </w:r>
    </w:p>
    <w:p>
      <w:pPr>
        <w:spacing w:after="0"/>
        <w:ind w:left="0"/>
        <w:jc w:val="both"/>
      </w:pPr>
      <w:r>
        <w:rPr>
          <w:rFonts w:ascii="Times New Roman"/>
          <w:b w:val="false"/>
          <w:i w:val="false"/>
          <w:color w:val="000000"/>
          <w:sz w:val="28"/>
        </w:rPr>
        <w:t>
      2. Объективный статус</w:t>
      </w:r>
    </w:p>
    <w:p>
      <w:pPr>
        <w:spacing w:after="0"/>
        <w:ind w:left="0"/>
        <w:jc w:val="both"/>
      </w:pPr>
      <w:r>
        <w:rPr>
          <w:rFonts w:ascii="Times New Roman"/>
          <w:b w:val="false"/>
          <w:i w:val="false"/>
          <w:color w:val="000000"/>
          <w:sz w:val="28"/>
        </w:rPr>
        <w:t>
      3. Жалобы</w:t>
      </w:r>
    </w:p>
    <w:p>
      <w:pPr>
        <w:spacing w:after="0"/>
        <w:ind w:left="0"/>
        <w:jc w:val="both"/>
      </w:pPr>
      <w:r>
        <w:rPr>
          <w:rFonts w:ascii="Times New Roman"/>
          <w:b w:val="false"/>
          <w:i w:val="false"/>
          <w:color w:val="000000"/>
          <w:sz w:val="28"/>
        </w:rPr>
        <w:t>
      4. Интерпретация результатов доступных лабораторных и диагностических исследований</w:t>
      </w:r>
    </w:p>
    <w:p>
      <w:pPr>
        <w:spacing w:after="0"/>
        <w:ind w:left="0"/>
        <w:jc w:val="both"/>
      </w:pPr>
      <w:r>
        <w:rPr>
          <w:rFonts w:ascii="Times New Roman"/>
          <w:b w:val="false"/>
          <w:i w:val="false"/>
          <w:color w:val="000000"/>
          <w:sz w:val="28"/>
        </w:rPr>
        <w:t>
      5. Диагноз</w:t>
      </w:r>
    </w:p>
    <w:p>
      <w:pPr>
        <w:spacing w:after="0"/>
        <w:ind w:left="0"/>
        <w:jc w:val="both"/>
      </w:pPr>
      <w:r>
        <w:rPr>
          <w:rFonts w:ascii="Times New Roman"/>
          <w:b w:val="false"/>
          <w:i w:val="false"/>
          <w:color w:val="000000"/>
          <w:sz w:val="28"/>
        </w:rPr>
        <w:t>
      6. Лист врачебных назначений</w:t>
      </w:r>
    </w:p>
    <w:p>
      <w:pPr>
        <w:spacing w:after="0"/>
        <w:ind w:left="0"/>
        <w:jc w:val="both"/>
      </w:pPr>
      <w:r>
        <w:rPr>
          <w:rFonts w:ascii="Times New Roman"/>
          <w:b w:val="false"/>
          <w:i w:val="false"/>
          <w:color w:val="000000"/>
          <w:sz w:val="28"/>
        </w:rPr>
        <w:t>
      7. Ф.И.О. (при его наличии) и идентификатор лечащего врача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 к</w:t>
            </w:r>
            <w:r>
              <w:br/>
            </w:r>
            <w:r>
              <w:rPr>
                <w:rFonts w:ascii="Times New Roman"/>
                <w:b w:val="false"/>
                <w:i w:val="false"/>
                <w:color w:val="000000"/>
                <w:sz w:val="20"/>
              </w:rPr>
              <w:t>реабилитационной карте</w:t>
            </w:r>
          </w:p>
        </w:tc>
      </w:tr>
    </w:tbl>
    <w:bookmarkStart w:name="z22765" w:id="86"/>
    <w:p>
      <w:pPr>
        <w:spacing w:after="0"/>
        <w:ind w:left="0"/>
        <w:jc w:val="both"/>
      </w:pPr>
      <w:r>
        <w:rPr>
          <w:rFonts w:ascii="Times New Roman"/>
          <w:b w:val="false"/>
          <w:i w:val="false"/>
          <w:color w:val="000000"/>
          <w:sz w:val="28"/>
        </w:rPr>
        <w:t xml:space="preserve">
      Консультация специалиста </w:t>
      </w:r>
    </w:p>
    <w:bookmarkEnd w:id="86"/>
    <w:p>
      <w:pPr>
        <w:spacing w:after="0"/>
        <w:ind w:left="0"/>
        <w:jc w:val="both"/>
      </w:pPr>
      <w:r>
        <w:rPr>
          <w:rFonts w:ascii="Times New Roman"/>
          <w:b w:val="false"/>
          <w:i w:val="false"/>
          <w:color w:val="000000"/>
          <w:sz w:val="28"/>
        </w:rPr>
        <w:t>
      1. Дата и время осмотра</w:t>
      </w:r>
    </w:p>
    <w:p>
      <w:pPr>
        <w:spacing w:after="0"/>
        <w:ind w:left="0"/>
        <w:jc w:val="both"/>
      </w:pPr>
      <w:r>
        <w:rPr>
          <w:rFonts w:ascii="Times New Roman"/>
          <w:b w:val="false"/>
          <w:i w:val="false"/>
          <w:color w:val="000000"/>
          <w:sz w:val="28"/>
        </w:rPr>
        <w:t>
      2. Вид консультации</w:t>
      </w:r>
    </w:p>
    <w:p>
      <w:pPr>
        <w:spacing w:after="0"/>
        <w:ind w:left="0"/>
        <w:jc w:val="both"/>
      </w:pPr>
      <w:r>
        <w:rPr>
          <w:rFonts w:ascii="Times New Roman"/>
          <w:b w:val="false"/>
          <w:i w:val="false"/>
          <w:color w:val="000000"/>
          <w:sz w:val="28"/>
        </w:rPr>
        <w:t>
      3. Интерпретация результатов лабораторных анализов, дополнительных исследований</w:t>
      </w:r>
    </w:p>
    <w:p>
      <w:pPr>
        <w:spacing w:after="0"/>
        <w:ind w:left="0"/>
        <w:jc w:val="both"/>
      </w:pPr>
      <w:r>
        <w:rPr>
          <w:rFonts w:ascii="Times New Roman"/>
          <w:b w:val="false"/>
          <w:i w:val="false"/>
          <w:color w:val="000000"/>
          <w:sz w:val="28"/>
        </w:rPr>
        <w:t>
      4. Диагноз</w:t>
      </w:r>
    </w:p>
    <w:p>
      <w:pPr>
        <w:spacing w:after="0"/>
        <w:ind w:left="0"/>
        <w:jc w:val="both"/>
      </w:pPr>
      <w:r>
        <w:rPr>
          <w:rFonts w:ascii="Times New Roman"/>
          <w:b w:val="false"/>
          <w:i w:val="false"/>
          <w:color w:val="000000"/>
          <w:sz w:val="28"/>
        </w:rPr>
        <w:t>
      5. Назначение необходимых услуг и лекарственных средств</w:t>
      </w:r>
    </w:p>
    <w:p>
      <w:pPr>
        <w:spacing w:after="0"/>
        <w:ind w:left="0"/>
        <w:jc w:val="both"/>
      </w:pPr>
      <w:r>
        <w:rPr>
          <w:rFonts w:ascii="Times New Roman"/>
          <w:b w:val="false"/>
          <w:i w:val="false"/>
          <w:color w:val="000000"/>
          <w:sz w:val="28"/>
        </w:rPr>
        <w:t>
      6. Ф.И.О. (при его наличии) и идентификатор лечащего врача</w:t>
      </w:r>
    </w:p>
    <w:p>
      <w:pPr>
        <w:spacing w:after="0"/>
        <w:ind w:left="0"/>
        <w:jc w:val="both"/>
      </w:pPr>
      <w:r>
        <w:rPr>
          <w:rFonts w:ascii="Times New Roman"/>
          <w:b w:val="false"/>
          <w:i w:val="false"/>
          <w:color w:val="000000"/>
          <w:sz w:val="28"/>
        </w:rPr>
        <w:t>
      При необходимости:</w:t>
      </w:r>
    </w:p>
    <w:p>
      <w:pPr>
        <w:spacing w:after="0"/>
        <w:ind w:left="0"/>
        <w:jc w:val="both"/>
      </w:pPr>
      <w:r>
        <w:rPr>
          <w:rFonts w:ascii="Times New Roman"/>
          <w:b w:val="false"/>
          <w:i w:val="false"/>
          <w:color w:val="000000"/>
          <w:sz w:val="28"/>
        </w:rPr>
        <w:t>
      7. Записи консилиумов должны включать согласованную позицию по диагнозу, рекомендации обследованию и лечению. В случае особой позиции одного из участников консилиума, его мнение также регистрируется.</w:t>
      </w:r>
    </w:p>
    <w:p>
      <w:pPr>
        <w:spacing w:after="0"/>
        <w:ind w:left="0"/>
        <w:jc w:val="both"/>
      </w:pPr>
      <w:r>
        <w:rPr>
          <w:rFonts w:ascii="Times New Roman"/>
          <w:b w:val="false"/>
          <w:i w:val="false"/>
          <w:color w:val="000000"/>
          <w:sz w:val="28"/>
        </w:rPr>
        <w:t>
      Выписной эпикриз</w:t>
      </w:r>
    </w:p>
    <w:p>
      <w:pPr>
        <w:spacing w:after="0"/>
        <w:ind w:left="0"/>
        <w:jc w:val="both"/>
      </w:pPr>
      <w:r>
        <w:rPr>
          <w:rFonts w:ascii="Times New Roman"/>
          <w:b w:val="false"/>
          <w:i w:val="false"/>
          <w:color w:val="000000"/>
          <w:sz w:val="28"/>
        </w:rPr>
        <w:t>
      1. Диагноз клинический Дата установления</w:t>
      </w:r>
    </w:p>
    <w:p>
      <w:pPr>
        <w:spacing w:after="0"/>
        <w:ind w:left="0"/>
        <w:jc w:val="both"/>
      </w:pPr>
      <w:r>
        <w:rPr>
          <w:rFonts w:ascii="Times New Roman"/>
          <w:b w:val="false"/>
          <w:i w:val="false"/>
          <w:color w:val="000000"/>
          <w:sz w:val="28"/>
        </w:rPr>
        <w:t xml:space="preserve">
      2. Другие виды лечения </w:t>
      </w:r>
    </w:p>
    <w:p>
      <w:pPr>
        <w:spacing w:after="0"/>
        <w:ind w:left="0"/>
        <w:jc w:val="both"/>
      </w:pPr>
      <w:r>
        <w:rPr>
          <w:rFonts w:ascii="Times New Roman"/>
          <w:b w:val="false"/>
          <w:i w:val="false"/>
          <w:color w:val="000000"/>
          <w:sz w:val="28"/>
        </w:rPr>
        <w:t xml:space="preserve">
      3. Отметка о выдаче листка нетрудоспособности № листка нетрудоспособности, дата открытия и закрытия листка нетрудоспособности </w:t>
      </w:r>
    </w:p>
    <w:p>
      <w:pPr>
        <w:spacing w:after="0"/>
        <w:ind w:left="0"/>
        <w:jc w:val="both"/>
      </w:pPr>
      <w:r>
        <w:rPr>
          <w:rFonts w:ascii="Times New Roman"/>
          <w:b w:val="false"/>
          <w:i w:val="false"/>
          <w:color w:val="000000"/>
          <w:sz w:val="28"/>
        </w:rPr>
        <w:t>
      4. Исход пребывания . Переведен в МО (из регистра МО)</w:t>
      </w:r>
    </w:p>
    <w:p>
      <w:pPr>
        <w:spacing w:after="0"/>
        <w:ind w:left="0"/>
        <w:jc w:val="both"/>
      </w:pPr>
      <w:r>
        <w:rPr>
          <w:rFonts w:ascii="Times New Roman"/>
          <w:b w:val="false"/>
          <w:i w:val="false"/>
          <w:color w:val="000000"/>
          <w:sz w:val="28"/>
        </w:rPr>
        <w:t>
      5. Трудоспособность</w:t>
      </w:r>
    </w:p>
    <w:p>
      <w:pPr>
        <w:spacing w:after="0"/>
        <w:ind w:left="0"/>
        <w:jc w:val="both"/>
      </w:pPr>
      <w:r>
        <w:rPr>
          <w:rFonts w:ascii="Times New Roman"/>
          <w:b w:val="false"/>
          <w:i w:val="false"/>
          <w:color w:val="000000"/>
          <w:sz w:val="28"/>
        </w:rPr>
        <w:t xml:space="preserve">
      6. Дата и время выписки </w:t>
      </w:r>
    </w:p>
    <w:p>
      <w:pPr>
        <w:spacing w:after="0"/>
        <w:ind w:left="0"/>
        <w:jc w:val="both"/>
      </w:pPr>
      <w:r>
        <w:rPr>
          <w:rFonts w:ascii="Times New Roman"/>
          <w:b w:val="false"/>
          <w:i w:val="false"/>
          <w:color w:val="000000"/>
          <w:sz w:val="28"/>
        </w:rPr>
        <w:t xml:space="preserve">
      7. Проведено койко-дней </w:t>
      </w:r>
    </w:p>
    <w:p>
      <w:pPr>
        <w:spacing w:after="0"/>
        <w:ind w:left="0"/>
        <w:jc w:val="both"/>
      </w:pPr>
      <w:r>
        <w:rPr>
          <w:rFonts w:ascii="Times New Roman"/>
          <w:b w:val="false"/>
          <w:i w:val="false"/>
          <w:color w:val="000000"/>
          <w:sz w:val="28"/>
        </w:rPr>
        <w:t>
      8. Для поступивших на экспертизу – заключение</w:t>
      </w:r>
    </w:p>
    <w:p>
      <w:pPr>
        <w:spacing w:after="0"/>
        <w:ind w:left="0"/>
        <w:jc w:val="both"/>
      </w:pPr>
      <w:r>
        <w:rPr>
          <w:rFonts w:ascii="Times New Roman"/>
          <w:b w:val="false"/>
          <w:i w:val="false"/>
          <w:color w:val="000000"/>
          <w:sz w:val="28"/>
        </w:rPr>
        <w:t>
      Заведующий отделением Ф.И.О. (при его наличии) ID Лечащий врач Ф.И.О. (при его наличии) ID</w:t>
      </w:r>
    </w:p>
    <w:p>
      <w:pPr>
        <w:spacing w:after="0"/>
        <w:ind w:left="0"/>
        <w:jc w:val="both"/>
      </w:pPr>
      <w:r>
        <w:rPr>
          <w:rFonts w:ascii="Times New Roman"/>
          <w:b w:val="false"/>
          <w:i w:val="false"/>
          <w:color w:val="000000"/>
          <w:sz w:val="28"/>
        </w:rPr>
        <w:t>
      Заполняется в случае смерти:</w:t>
      </w:r>
    </w:p>
    <w:p>
      <w:pPr>
        <w:spacing w:after="0"/>
        <w:ind w:left="0"/>
        <w:jc w:val="both"/>
      </w:pPr>
      <w:r>
        <w:rPr>
          <w:rFonts w:ascii="Times New Roman"/>
          <w:b w:val="false"/>
          <w:i w:val="false"/>
          <w:color w:val="000000"/>
          <w:sz w:val="28"/>
        </w:rPr>
        <w:t xml:space="preserve">
      Умер дд/мм/гг Аутопсия проводилась: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8"/>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9"/>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нет Патологическое (гистологическое) заключение: Патоморфологический диагноз (основной) осложнения основного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сопутствующий </w:t>
      </w:r>
    </w:p>
    <w:p>
      <w:pPr>
        <w:spacing w:after="0"/>
        <w:ind w:left="0"/>
        <w:jc w:val="both"/>
      </w:pPr>
      <w:r>
        <w:rPr>
          <w:rFonts w:ascii="Times New Roman"/>
          <w:b w:val="false"/>
          <w:i w:val="false"/>
          <w:color w:val="000000"/>
          <w:sz w:val="28"/>
        </w:rPr>
        <w:t>
      Врач Ф.И.О. (при его наличии) ID</w:t>
      </w:r>
    </w:p>
    <w:bookmarkStart w:name="z22766" w:id="87"/>
    <w:p>
      <w:pPr>
        <w:spacing w:after="0"/>
        <w:ind w:left="0"/>
        <w:jc w:val="both"/>
      </w:pPr>
      <w:r>
        <w:rPr>
          <w:rFonts w:ascii="Times New Roman"/>
          <w:b w:val="false"/>
          <w:i w:val="false"/>
          <w:color w:val="000000"/>
          <w:sz w:val="28"/>
        </w:rPr>
        <w:t>
      Список сокращений формы № 107/у "Реабилитационная карта":</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2"/>
        <w:gridCol w:w="5024"/>
        <w:gridCol w:w="5514"/>
      </w:tblGrid>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ЛФК</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Лечебная физическая культура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113/у утверждена приказом исполняющего обязанности Министра здравоохранения Республики Казахстан от "23" ноября 2010 года № 907</w:t>
            </w:r>
          </w:p>
        </w:tc>
      </w:tr>
    </w:tbl>
    <w:p>
      <w:pPr>
        <w:spacing w:after="0"/>
        <w:ind w:left="0"/>
        <w:jc w:val="both"/>
      </w:pPr>
      <w:r>
        <w:rPr>
          <w:rFonts w:ascii="Times New Roman"/>
          <w:b w:val="false"/>
          <w:i w:val="false"/>
          <w:color w:val="000000"/>
          <w:sz w:val="28"/>
        </w:rPr>
        <w:t>
      Обменная карта беременной и родильницы №___________________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беременной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год рождения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на учет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крови беременной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принадлежность беременной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определения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мужа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 мужа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Группа крови, резус фактор </w:t>
            </w:r>
            <w:r>
              <w:br/>
            </w:r>
            <w:r>
              <w:rPr>
                <w:rFonts w:ascii="Times New Roman"/>
                <w:b w:val="false"/>
                <w:i w:val="false"/>
                <w:color w:val="000000"/>
                <w:sz w:val="20"/>
              </w:rPr>
              <w:t>
(по показаниям)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 флюорографического </w:t>
            </w:r>
            <w:r>
              <w:br/>
            </w:r>
            <w:r>
              <w:rPr>
                <w:rFonts w:ascii="Times New Roman"/>
                <w:b w:val="false"/>
                <w:i w:val="false"/>
                <w:color w:val="000000"/>
                <w:sz w:val="20"/>
              </w:rPr>
              <w:t>
обследования</w:t>
            </w:r>
          </w:p>
        </w:tc>
      </w:tr>
    </w:tbl>
    <w:p>
      <w:pPr>
        <w:spacing w:after="0"/>
        <w:ind w:left="0"/>
        <w:jc w:val="both"/>
      </w:pPr>
      <w:r>
        <w:rPr>
          <w:rFonts w:ascii="Times New Roman"/>
          <w:b w:val="false"/>
          <w:i w:val="false"/>
          <w:color w:val="000000"/>
          <w:sz w:val="28"/>
        </w:rPr>
        <w:t>
      Если Вы нашли этот документ, пожалуйста, верните по указанному адресу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Ваш врач:</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Кабинет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bl>
    <w:p>
      <w:pPr>
        <w:spacing w:after="0"/>
        <w:ind w:left="0"/>
        <w:jc w:val="both"/>
      </w:pPr>
      <w:r>
        <w:rPr>
          <w:rFonts w:ascii="Times New Roman"/>
          <w:b w:val="false"/>
          <w:i w:val="false"/>
          <w:color w:val="000000"/>
          <w:sz w:val="28"/>
        </w:rPr>
        <w:t>
      Вам необходимо вовремя посещать врача и выполнять данные Вам рекомендации</w:t>
      </w:r>
    </w:p>
    <w:p>
      <w:pPr>
        <w:spacing w:after="0"/>
        <w:ind w:left="0"/>
        <w:jc w:val="both"/>
      </w:pPr>
      <w:r>
        <w:rPr>
          <w:rFonts w:ascii="Times New Roman"/>
          <w:b w:val="false"/>
          <w:i w:val="false"/>
          <w:color w:val="000000"/>
          <w:sz w:val="28"/>
        </w:rPr>
        <w:t>
      Прием: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96"/>
        <w:gridCol w:w="8604"/>
      </w:tblGrid>
      <w:tr>
        <w:trPr>
          <w:trHeight w:val="30" w:hRule="atLeast"/>
        </w:trPr>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Часы приема:</w:t>
            </w:r>
          </w:p>
        </w:tc>
      </w:tr>
      <w:tr>
        <w:trPr>
          <w:trHeight w:val="30" w:hRule="atLeast"/>
        </w:trPr>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Понедельник</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Вторник</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Среда</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Четверг</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Пятница</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Суббота</w:t>
            </w:r>
          </w:p>
        </w:tc>
        <w:tc>
          <w:tcPr>
            <w:tcW w:w="8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Обратилась по направлению</w:t>
      </w:r>
    </w:p>
    <w:p>
      <w:pPr>
        <w:spacing w:after="0"/>
        <w:ind w:left="0"/>
        <w:jc w:val="both"/>
      </w:pPr>
      <w:r>
        <w:rPr>
          <w:rFonts w:ascii="Times New Roman"/>
          <w:b w:val="false"/>
          <w:i w:val="false"/>
          <w:color w:val="000000"/>
          <w:sz w:val="28"/>
        </w:rPr>
        <w:t>
      Самообращение (нужное подчеркнуть)</w:t>
      </w:r>
    </w:p>
    <w:p>
      <w:pPr>
        <w:spacing w:after="0"/>
        <w:ind w:left="0"/>
        <w:jc w:val="both"/>
      </w:pPr>
      <w:r>
        <w:rPr>
          <w:rFonts w:ascii="Times New Roman"/>
          <w:b w:val="false"/>
          <w:i w:val="false"/>
          <w:color w:val="000000"/>
          <w:sz w:val="28"/>
        </w:rPr>
        <w:t>
      Уважаемая _________________________________________!</w:t>
      </w:r>
    </w:p>
    <w:p>
      <w:pPr>
        <w:spacing w:after="0"/>
        <w:ind w:left="0"/>
        <w:jc w:val="both"/>
      </w:pPr>
      <w:r>
        <w:rPr>
          <w:rFonts w:ascii="Times New Roman"/>
          <w:b w:val="false"/>
          <w:i w:val="false"/>
          <w:color w:val="000000"/>
          <w:sz w:val="28"/>
        </w:rPr>
        <w:t>
      Поздравляем Вас!</w:t>
      </w:r>
    </w:p>
    <w:p>
      <w:pPr>
        <w:spacing w:after="0"/>
        <w:ind w:left="0"/>
        <w:jc w:val="both"/>
      </w:pPr>
      <w:r>
        <w:rPr>
          <w:rFonts w:ascii="Times New Roman"/>
          <w:b w:val="false"/>
          <w:i w:val="false"/>
          <w:color w:val="000000"/>
          <w:sz w:val="28"/>
        </w:rPr>
        <w:t>
      Вы – будущая мама! Мы рады содействовать</w:t>
      </w:r>
    </w:p>
    <w:p>
      <w:pPr>
        <w:spacing w:after="0"/>
        <w:ind w:left="0"/>
        <w:jc w:val="both"/>
      </w:pPr>
      <w:r>
        <w:rPr>
          <w:rFonts w:ascii="Times New Roman"/>
          <w:b w:val="false"/>
          <w:i w:val="false"/>
          <w:color w:val="000000"/>
          <w:sz w:val="28"/>
        </w:rPr>
        <w:t>
      Вам в самое лучшее время - период вынашивания и рождения Вашего ребенка!</w:t>
      </w:r>
    </w:p>
    <w:p>
      <w:pPr>
        <w:spacing w:after="0"/>
        <w:ind w:left="0"/>
        <w:jc w:val="both"/>
      </w:pPr>
      <w:r>
        <w:rPr>
          <w:rFonts w:ascii="Times New Roman"/>
          <w:b w:val="false"/>
          <w:i w:val="false"/>
          <w:color w:val="000000"/>
          <w:sz w:val="28"/>
        </w:rPr>
        <w:t>
      Обменная карта представляет собой личную медицинскую карту матери, которая является источником информации о состоянии здоровья с момента беременности до родов, во время родов и после родов.</w:t>
      </w:r>
    </w:p>
    <w:p>
      <w:pPr>
        <w:spacing w:after="0"/>
        <w:ind w:left="0"/>
        <w:jc w:val="both"/>
      </w:pPr>
      <w:r>
        <w:rPr>
          <w:rFonts w:ascii="Times New Roman"/>
          <w:b w:val="false"/>
          <w:i w:val="false"/>
          <w:color w:val="000000"/>
          <w:sz w:val="28"/>
        </w:rPr>
        <w:t>
      Инструкции:</w:t>
      </w:r>
    </w:p>
    <w:p>
      <w:pPr>
        <w:spacing w:after="0"/>
        <w:ind w:left="0"/>
        <w:jc w:val="both"/>
      </w:pPr>
      <w:r>
        <w:rPr>
          <w:rFonts w:ascii="Times New Roman"/>
          <w:b w:val="false"/>
          <w:i w:val="false"/>
          <w:color w:val="000000"/>
          <w:sz w:val="28"/>
        </w:rPr>
        <w:t>
      - Внимательно прочитайте и просмотрите всҰ содержимое обменной карты.</w:t>
      </w:r>
    </w:p>
    <w:p>
      <w:pPr>
        <w:spacing w:after="0"/>
        <w:ind w:left="0"/>
        <w:jc w:val="both"/>
      </w:pPr>
      <w:r>
        <w:rPr>
          <w:rFonts w:ascii="Times New Roman"/>
          <w:b w:val="false"/>
          <w:i w:val="false"/>
          <w:color w:val="000000"/>
          <w:sz w:val="28"/>
        </w:rPr>
        <w:t>
      - Берите с собой эту карту всегда, в том числе, когда Вы обращаетесь в любое медицинское учреждение.</w:t>
      </w:r>
    </w:p>
    <w:p>
      <w:pPr>
        <w:spacing w:after="0"/>
        <w:ind w:left="0"/>
        <w:jc w:val="both"/>
      </w:pPr>
      <w:r>
        <w:rPr>
          <w:rFonts w:ascii="Times New Roman"/>
          <w:b w:val="false"/>
          <w:i w:val="false"/>
          <w:color w:val="000000"/>
          <w:sz w:val="28"/>
        </w:rPr>
        <w:t>
      - Заполните информацию самостоятельно на указанных страницах.</w:t>
      </w:r>
    </w:p>
    <w:p>
      <w:pPr>
        <w:spacing w:after="0"/>
        <w:ind w:left="0"/>
        <w:jc w:val="both"/>
      </w:pPr>
      <w:r>
        <w:rPr>
          <w:rFonts w:ascii="Times New Roman"/>
          <w:b w:val="false"/>
          <w:i w:val="false"/>
          <w:color w:val="000000"/>
          <w:sz w:val="28"/>
        </w:rPr>
        <w:t>
      При возникновении вопросов, обратитесь к медицинскому работнику</w:t>
      </w:r>
    </w:p>
    <w:p>
      <w:pPr>
        <w:spacing w:after="0"/>
        <w:ind w:left="0"/>
        <w:jc w:val="both"/>
      </w:pPr>
      <w:r>
        <w:rPr>
          <w:rFonts w:ascii="Times New Roman"/>
          <w:b w:val="false"/>
          <w:i w:val="false"/>
          <w:color w:val="000000"/>
          <w:sz w:val="28"/>
        </w:rPr>
        <w:t>
      Анамнез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Отец (ребенка):</w:t>
            </w:r>
            <w:r>
              <w:br/>
            </w:r>
            <w:r>
              <w:rPr>
                <w:rFonts w:ascii="Times New Roman"/>
                <w:b w:val="false"/>
                <w:i w:val="false"/>
                <w:color w:val="000000"/>
                <w:sz w:val="20"/>
              </w:rPr>
              <w:t>
Данные о здоровье отца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Наследственность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Мать (ребенка):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Наследственность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Венерические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Хронические заболевания(состоит ли на динамическом учете, получает ли базисную терапию)</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операции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Гемотрансфузии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Аллергоанамнез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Рентгенологическое обследование легких</w:t>
            </w:r>
            <w:r>
              <w:br/>
            </w:r>
            <w:r>
              <w:rPr>
                <w:rFonts w:ascii="Times New Roman"/>
                <w:b w:val="false"/>
                <w:i w:val="false"/>
                <w:color w:val="000000"/>
                <w:sz w:val="20"/>
              </w:rPr>
              <w:t>
(результат последнего обследования)</w:t>
            </w:r>
          </w:p>
        </w:tc>
      </w:tr>
    </w:tbl>
    <w:p>
      <w:pPr>
        <w:spacing w:after="0"/>
        <w:ind w:left="0"/>
        <w:jc w:val="both"/>
      </w:pPr>
      <w:r>
        <w:rPr>
          <w:rFonts w:ascii="Times New Roman"/>
          <w:b w:val="false"/>
          <w:i w:val="false"/>
          <w:color w:val="000000"/>
          <w:sz w:val="28"/>
        </w:rPr>
        <w:t>
      Менструальная функция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Менархе с лет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Длительность менструации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цикла , обильные</w:t>
            </w:r>
            <w:r>
              <w:br/>
            </w:r>
            <w:r>
              <w:rPr>
                <w:rFonts w:ascii="Times New Roman"/>
                <w:b w:val="false"/>
                <w:i w:val="false"/>
                <w:color w:val="000000"/>
                <w:sz w:val="20"/>
              </w:rPr>
              <w:t>
умеренные</w:t>
            </w:r>
            <w:r>
              <w:br/>
            </w:r>
            <w:r>
              <w:rPr>
                <w:rFonts w:ascii="Times New Roman"/>
                <w:b w:val="false"/>
                <w:i w:val="false"/>
                <w:color w:val="000000"/>
                <w:sz w:val="20"/>
              </w:rPr>
              <w:t>
скудные (подчеркнуть)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Половая жизнь с лет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 зарегистрирован;</w:t>
            </w:r>
            <w:r>
              <w:br/>
            </w:r>
            <w:r>
              <w:rPr>
                <w:rFonts w:ascii="Times New Roman"/>
                <w:b w:val="false"/>
                <w:i w:val="false"/>
                <w:color w:val="000000"/>
                <w:sz w:val="20"/>
              </w:rPr>
              <w:t>
не зарегистрирован;</w:t>
            </w:r>
            <w:r>
              <w:br/>
            </w:r>
            <w:r>
              <w:rPr>
                <w:rFonts w:ascii="Times New Roman"/>
                <w:b w:val="false"/>
                <w:i w:val="false"/>
                <w:color w:val="000000"/>
                <w:sz w:val="20"/>
              </w:rPr>
              <w:t>
не замужем (подчеркнуть)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рекомендуется представить врачу результаты последних проведенных обследований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Гинекологический анамнез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Контрацепция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Гинекологические операции</w:t>
            </w:r>
          </w:p>
        </w:tc>
      </w:tr>
    </w:tbl>
    <w:p>
      <w:pPr>
        <w:spacing w:after="0"/>
        <w:ind w:left="0"/>
        <w:jc w:val="both"/>
      </w:pPr>
      <w:r>
        <w:rPr>
          <w:rFonts w:ascii="Times New Roman"/>
          <w:b w:val="false"/>
          <w:i w:val="false"/>
          <w:color w:val="000000"/>
          <w:sz w:val="28"/>
        </w:rPr>
        <w:t>
      Акушерский анамнез: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Сколько всего было беременностей , из них:</w:t>
            </w:r>
            <w:r>
              <w:br/>
            </w:r>
            <w:r>
              <w:rPr>
                <w:rFonts w:ascii="Times New Roman"/>
                <w:b w:val="false"/>
                <w:i w:val="false"/>
                <w:color w:val="000000"/>
                <w:sz w:val="20"/>
              </w:rPr>
              <w:t>
родов</w:t>
            </w:r>
            <w:r>
              <w:br/>
            </w:r>
            <w:r>
              <w:rPr>
                <w:rFonts w:ascii="Times New Roman"/>
                <w:b w:val="false"/>
                <w:i w:val="false"/>
                <w:color w:val="000000"/>
                <w:sz w:val="20"/>
              </w:rPr>
              <w:t>
самопроизвольных выкидышей</w:t>
            </w:r>
            <w:r>
              <w:br/>
            </w:r>
            <w:r>
              <w:rPr>
                <w:rFonts w:ascii="Times New Roman"/>
                <w:b w:val="false"/>
                <w:i w:val="false"/>
                <w:color w:val="000000"/>
                <w:sz w:val="20"/>
              </w:rPr>
              <w:t>
внематочных беременностей</w:t>
            </w:r>
            <w:r>
              <w:br/>
            </w:r>
            <w:r>
              <w:rPr>
                <w:rFonts w:ascii="Times New Roman"/>
                <w:b w:val="false"/>
                <w:i w:val="false"/>
                <w:color w:val="000000"/>
                <w:sz w:val="20"/>
              </w:rPr>
              <w:t>
медицинских абортов</w:t>
            </w:r>
          </w:p>
        </w:tc>
      </w:tr>
    </w:tbl>
    <w:p>
      <w:pPr>
        <w:spacing w:after="0"/>
        <w:ind w:left="0"/>
        <w:jc w:val="both"/>
      </w:pPr>
      <w:r>
        <w:rPr>
          <w:rFonts w:ascii="Times New Roman"/>
          <w:b w:val="false"/>
          <w:i w:val="false"/>
          <w:color w:val="000000"/>
          <w:sz w:val="28"/>
        </w:rPr>
        <w:t>
      Особенности течения прежних беременностей, родов, послеродового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9"/>
        <w:gridCol w:w="1012"/>
        <w:gridCol w:w="2042"/>
        <w:gridCol w:w="1857"/>
        <w:gridCol w:w="449"/>
        <w:gridCol w:w="731"/>
        <w:gridCol w:w="3170"/>
        <w:gridCol w:w="1858"/>
        <w:gridCol w:w="732"/>
      </w:tblGrid>
      <w:tr>
        <w:trPr>
          <w:trHeight w:val="30" w:hRule="atLeast"/>
        </w:trPr>
        <w:tc>
          <w:tcPr>
            <w:tcW w:w="4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Паритет</w:t>
            </w:r>
          </w:p>
        </w:tc>
        <w:tc>
          <w:tcPr>
            <w:tcW w:w="10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дата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 беременности и срок</w:t>
            </w:r>
          </w:p>
        </w:tc>
        <w:tc>
          <w:tcPr>
            <w:tcW w:w="31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Ребенок родился живой, мертвый, масса (вес)</w:t>
            </w:r>
          </w:p>
        </w:tc>
        <w:tc>
          <w:tcPr>
            <w:tcW w:w="18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течения родов, послеродового периода</w:t>
            </w:r>
          </w:p>
        </w:tc>
        <w:tc>
          <w:tcPr>
            <w:tcW w:w="7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 ребенка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родами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искусственными (хирургический, медикаментозный)</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самопроизвольным, в том числе замершей</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Преждевременными</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срок</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Последняя менструация с 20 (года) по 20 (года)</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Беременность спонтанная или индуцированная</w:t>
            </w:r>
            <w:r>
              <w:br/>
            </w:r>
            <w:r>
              <w:rPr>
                <w:rFonts w:ascii="Times New Roman"/>
                <w:b w:val="false"/>
                <w:i w:val="false"/>
                <w:color w:val="000000"/>
                <w:sz w:val="20"/>
              </w:rPr>
              <w:t>
(стимуляция овуляции, инсеминация, ЭКО) (подчеркнуть)</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Первое движение плода 20 (года)</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Предполагаемый срок родов 20 (года)</w:t>
            </w:r>
          </w:p>
        </w:tc>
      </w:tr>
    </w:tbl>
    <w:p>
      <w:pPr>
        <w:spacing w:after="0"/>
        <w:ind w:left="0"/>
        <w:jc w:val="both"/>
      </w:pPr>
      <w:r>
        <w:rPr>
          <w:rFonts w:ascii="Times New Roman"/>
          <w:b w:val="false"/>
          <w:i w:val="false"/>
          <w:color w:val="000000"/>
          <w:sz w:val="28"/>
        </w:rPr>
        <w:t>
      Первое обследование беременной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Объективные данные: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состояние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 см. Масса (вес) кг.</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 (индекс массы тела)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Кожные покровы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Наличие варикозно расширенных </w:t>
            </w:r>
            <w:r>
              <w:br/>
            </w:r>
            <w:r>
              <w:rPr>
                <w:rFonts w:ascii="Times New Roman"/>
                <w:b w:val="false"/>
                <w:i w:val="false"/>
                <w:color w:val="000000"/>
                <w:sz w:val="20"/>
              </w:rPr>
              <w:t>
вен на нижних конечностях</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молочных желез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органов дыхания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Сердечно - сосудистой системы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 (мягкий безболезненный)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Печень, селезенка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Симптом поколачивания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Другие органы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Мочеиспускание Стул</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Акушерский статус: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Размеры таза по показаниям (рост менее 150см и выше 170 см, травмы таза, врожденные пороки развития таза и конечностей):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D. Sp. _______________ D. cr. ______________ </w:t>
            </w:r>
            <w:r>
              <w:br/>
            </w:r>
            <w:r>
              <w:rPr>
                <w:rFonts w:ascii="Times New Roman"/>
                <w:b w:val="false"/>
                <w:i w:val="false"/>
                <w:color w:val="000000"/>
                <w:sz w:val="20"/>
              </w:rPr>
              <w:t>
D. troch ______________ c. ext 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diag _______________ C. vera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акушерское исследование: высота дна матки ____________см.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Окружность живота (по показаниям) ___________см.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Положение плода, позиция, вид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Предлежание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 беременности: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менструации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УЗИ (раннему до 13 недель 6 дней)</w:t>
            </w:r>
          </w:p>
        </w:tc>
      </w:tr>
    </w:tbl>
    <w:p>
      <w:pPr>
        <w:spacing w:after="0"/>
        <w:ind w:left="0"/>
        <w:jc w:val="both"/>
      </w:pPr>
      <w:r>
        <w:rPr>
          <w:rFonts w:ascii="Times New Roman"/>
          <w:b w:val="false"/>
          <w:i w:val="false"/>
          <w:color w:val="000000"/>
          <w:sz w:val="28"/>
        </w:rPr>
        <w:t>
      Гинекологическое исследование: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Наружные половые органы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зеркалах</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Влагалище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Шейка матки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Тело матки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Придатки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 Дата</w:t>
            </w:r>
          </w:p>
        </w:tc>
      </w:tr>
    </w:tbl>
    <w:p>
      <w:pPr>
        <w:spacing w:after="0"/>
        <w:ind w:left="0"/>
        <w:jc w:val="both"/>
      </w:pPr>
      <w:r>
        <w:rPr>
          <w:rFonts w:ascii="Times New Roman"/>
          <w:b w:val="false"/>
          <w:i w:val="false"/>
          <w:color w:val="000000"/>
          <w:sz w:val="28"/>
        </w:rPr>
        <w:t>
      Оценка риска возникновения осложнений при беременности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45"/>
        <w:gridCol w:w="3683"/>
        <w:gridCol w:w="539"/>
        <w:gridCol w:w="317"/>
        <w:gridCol w:w="716"/>
      </w:tblGrid>
      <w:tr>
        <w:trPr>
          <w:trHeight w:val="30" w:hRule="atLeast"/>
        </w:trPr>
        <w:tc>
          <w:tcPr>
            <w:tcW w:w="7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 риска</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7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до 18 лет</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старше 35 лет</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 менее 18</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 – 30 и более</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менее 2 лет после предыдущих родов</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менее 6 месяцев после аборта или выкидыша</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Высокий паритет родов (4 и более)</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ЭГП в настоящее время</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Многоплодная беременность (данная)</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Отрицательный резус фактор</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Беременность после ВРТ (данная)</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операции на органах репродуктивной системы (ЭМА, миомэктомия, рубец на матке)</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Преждевременные роды в анамнезе (ИЦН, цервикальный серкляж и прочее) или 3 и более самопроизвольных выкидыша</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Преэклампсия/эклампсия в анамнезе</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Мертворожденные в анамнезе (антенатальная или интранатальная гибель плода)</w:t>
            </w:r>
          </w:p>
        </w:tc>
        <w:tc>
          <w:tcPr>
            <w:tcW w:w="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Женщина ответила "да" на один из вопросов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Вероятный риск</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 или нет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1, 2, 4, 7, 8, 9, 11, 14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Преэклампсия/эклампсия</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Преждевременные роды</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 8-11,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Антенатальная гибель плода</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ЗВУР</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Повторная оценка факторов риска (риск определяется при каждом посещении)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21"/>
        <w:gridCol w:w="1721"/>
        <w:gridCol w:w="1721"/>
        <w:gridCol w:w="7137"/>
      </w:tblGrid>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приема</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Факторы риска</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(предполагается родоразрешение (наименование МО), предполагаемый уровень родоразрешения)</w:t>
            </w:r>
          </w:p>
        </w:tc>
      </w:tr>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Гравидограмма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0"/>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Результаты обследования</w:t>
      </w:r>
    </w:p>
    <w:p>
      <w:pPr>
        <w:spacing w:after="0"/>
        <w:ind w:left="0"/>
        <w:jc w:val="both"/>
      </w:pPr>
      <w:r>
        <w:rPr>
          <w:rFonts w:ascii="Times New Roman"/>
          <w:b w:val="false"/>
          <w:i w:val="false"/>
          <w:color w:val="000000"/>
          <w:sz w:val="28"/>
        </w:rPr>
        <w:t>
      1. Общий анализ крови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87"/>
        <w:gridCol w:w="1001"/>
        <w:gridCol w:w="1001"/>
        <w:gridCol w:w="1001"/>
        <w:gridCol w:w="1001"/>
        <w:gridCol w:w="1001"/>
        <w:gridCol w:w="1002"/>
        <w:gridCol w:w="1002"/>
        <w:gridCol w:w="1002"/>
        <w:gridCol w:w="1002"/>
      </w:tblGrid>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Эритроциты</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Цветной показатель</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Тромбоциты</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СОЭ</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Лейкоциты</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Палочкоядерные</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Сегментоядерные</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Эозинофилы</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Базофилы</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Лимфоциты</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Моноциты</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 Общий анализ мочи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27"/>
        <w:gridCol w:w="861"/>
        <w:gridCol w:w="861"/>
        <w:gridCol w:w="861"/>
        <w:gridCol w:w="861"/>
        <w:gridCol w:w="861"/>
        <w:gridCol w:w="861"/>
        <w:gridCol w:w="861"/>
        <w:gridCol w:w="861"/>
        <w:gridCol w:w="861"/>
        <w:gridCol w:w="862"/>
        <w:gridCol w:w="862"/>
      </w:tblGrid>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вес</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Эпителий плоский</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Лейкоциты</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Эритроциты</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Цилиндры</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Белок</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Бактерии</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Соли</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3. Другие исследования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10"/>
        <w:gridCol w:w="718"/>
        <w:gridCol w:w="718"/>
        <w:gridCol w:w="718"/>
        <w:gridCol w:w="718"/>
        <w:gridCol w:w="718"/>
      </w:tblGrid>
      <w:tr>
        <w:trPr>
          <w:trHeight w:val="30" w:hRule="atLeast"/>
        </w:trPr>
        <w:tc>
          <w:tcPr>
            <w:tcW w:w="8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Кровь на сахар (по показаниям)</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Пероральный тест на толерантность к глюкозе при наличии факторов</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содержимого влагалища (по показаниям)</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мочи по Нечипоренко (по показаниям)</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4. Обследование на инфекции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15"/>
        <w:gridCol w:w="797"/>
        <w:gridCol w:w="797"/>
        <w:gridCol w:w="797"/>
        <w:gridCol w:w="797"/>
        <w:gridCol w:w="797"/>
      </w:tblGrid>
      <w:tr>
        <w:trPr>
          <w:trHeight w:val="30" w:hRule="atLeast"/>
        </w:trPr>
        <w:tc>
          <w:tcPr>
            <w:tcW w:w="8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Обследование/дата</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Мазок на микроскопию (по показаниям)</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Мазок на онкоцитологию (по показаниям)</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5. Пренатальный скрининг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67"/>
        <w:gridCol w:w="1143"/>
        <w:gridCol w:w="1143"/>
        <w:gridCol w:w="1143"/>
        <w:gridCol w:w="704"/>
      </w:tblGrid>
      <w:tr>
        <w:trPr>
          <w:trHeight w:val="30" w:hRule="atLeast"/>
        </w:trPr>
        <w:tc>
          <w:tcPr>
            <w:tcW w:w="8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проведения</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беременности</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обследования</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8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триместр (10-14 нед)</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триместр (16-20 нед)</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6. Ультразвуковой скрининг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7"/>
        <w:gridCol w:w="980"/>
        <w:gridCol w:w="2737"/>
        <w:gridCol w:w="603"/>
        <w:gridCol w:w="603"/>
      </w:tblGrid>
      <w:tr>
        <w:trPr>
          <w:trHeight w:val="30" w:hRule="atLeast"/>
        </w:trPr>
        <w:tc>
          <w:tcPr>
            <w:tcW w:w="7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проведения</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Маркеры ХА (при наличии)</w:t>
            </w:r>
          </w:p>
        </w:tc>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w:t>
            </w:r>
          </w:p>
        </w:tc>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7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триместр (10-14 недель)</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ТВП -</w:t>
            </w:r>
            <w:r>
              <w:br/>
            </w:r>
            <w:r>
              <w:rPr>
                <w:rFonts w:ascii="Times New Roman"/>
                <w:b w:val="false"/>
                <w:i w:val="false"/>
                <w:color w:val="000000"/>
                <w:sz w:val="20"/>
              </w:rPr>
              <w:t>
ДНК -</w:t>
            </w:r>
          </w:p>
        </w:tc>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триместр (20-22 недель)</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триместр (32- 34 недель)</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Консультации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осмотр терапевта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Анамнез </w:t>
            </w:r>
            <w:r>
              <w:br/>
            </w:r>
            <w:r>
              <w:rPr>
                <w:rFonts w:ascii="Times New Roman"/>
                <w:b w:val="false"/>
                <w:i w:val="false"/>
                <w:color w:val="000000"/>
                <w:sz w:val="20"/>
              </w:rPr>
              <w:t>
Родилась и развивалась нормально (да, если нет- какие отклонения при рождении и в детстве)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Наследственность не отягощена (если да, какими заболеваниями, степень родства)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заболевания: общие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Детские инфекции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Венерические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инфекции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острые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Хронические заболевания (заболевания сердечно-сосудистой, дыхательной, нервной систем, желудочно-кишечного тракта, опорно- двигательного аппарата и др.)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Диспансерный учет (если есть, диагноз, место наблюдения, специалист, дата последнего приема, какие препараты принимает)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Госпитализация (если была в анамнезе, с каким диагнозом, дата, название мед. организации, экстренная или плановая)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операции, осложнения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травмы и их последствия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Гемотрансфузии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Аллергоанамнез</w:t>
            </w:r>
          </w:p>
        </w:tc>
      </w:tr>
    </w:tbl>
    <w:p>
      <w:pPr>
        <w:spacing w:after="0"/>
        <w:ind w:left="0"/>
        <w:jc w:val="both"/>
      </w:pPr>
      <w:r>
        <w:rPr>
          <w:rFonts w:ascii="Times New Roman"/>
          <w:b w:val="false"/>
          <w:i w:val="false"/>
          <w:color w:val="000000"/>
          <w:sz w:val="28"/>
        </w:rPr>
        <w:t xml:space="preserve">
      Общее состояние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Особенности телосложения: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Нормостеник (астеник, гиперстеник)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Кожные покровы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полости рта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зева, миндалин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 области щитовидной железы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Лимфоузлы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 (нет, есть, локализация)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 молочных желез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органов дыхания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Сердечно- сосудистой системы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Пульс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 на правой руке ____________________</w:t>
            </w:r>
            <w:r>
              <w:br/>
            </w:r>
            <w:r>
              <w:rPr>
                <w:rFonts w:ascii="Times New Roman"/>
                <w:b w:val="false"/>
                <w:i w:val="false"/>
                <w:color w:val="000000"/>
                <w:sz w:val="20"/>
              </w:rPr>
              <w:t>
на левой руке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 (мягкий безболезненный)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Печень, селезенка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Симптом поколачивания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органы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Мочеиспускание ___________________Стул __________________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 ______________________ Дата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Повторный осмотр терапевта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Консультации специалистов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Консультации специалистов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bl>
    <w:p>
      <w:pPr>
        <w:spacing w:after="0"/>
        <w:ind w:left="0"/>
        <w:jc w:val="both"/>
      </w:pPr>
      <w:r>
        <w:rPr>
          <w:rFonts w:ascii="Times New Roman"/>
          <w:b w:val="false"/>
          <w:i w:val="false"/>
          <w:color w:val="000000"/>
          <w:sz w:val="28"/>
        </w:rPr>
        <w:t>
      Подготовка к родам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38"/>
        <w:gridCol w:w="2665"/>
        <w:gridCol w:w="2665"/>
        <w:gridCol w:w="2666"/>
        <w:gridCol w:w="266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Школа подготовки к родам</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беременности</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Посещение партнера</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Патронажные посещения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92"/>
        <w:gridCol w:w="4531"/>
        <w:gridCol w:w="825"/>
        <w:gridCol w:w="825"/>
        <w:gridCol w:w="825"/>
        <w:gridCol w:w="825"/>
        <w:gridCol w:w="825"/>
        <w:gridCol w:w="826"/>
        <w:gridCol w:w="826"/>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Cрок беременности</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 (отеки)</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 </w:t>
            </w: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правой руке</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4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левой руке</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Бытовые условия</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Социальное благополучие</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Социально-правовая помощь </w:t>
            </w:r>
            <w:r>
              <w:br/>
            </w:r>
            <w:r>
              <w:rPr>
                <w:rFonts w:ascii="Times New Roman"/>
                <w:b w:val="false"/>
                <w:i w:val="false"/>
                <w:color w:val="000000"/>
                <w:sz w:val="20"/>
              </w:rPr>
              <w:t>
(по показаниям)</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Патронаж педиатра</w:t>
      </w:r>
    </w:p>
    <w:p>
      <w:pPr>
        <w:spacing w:after="0"/>
        <w:ind w:left="0"/>
        <w:jc w:val="both"/>
      </w:pPr>
      <w:r>
        <w:rPr>
          <w:rFonts w:ascii="Times New Roman"/>
          <w:b w:val="false"/>
          <w:i w:val="false"/>
          <w:color w:val="000000"/>
          <w:sz w:val="28"/>
        </w:rPr>
        <w:t>
      Патронаж соцработника (по показаниям)</w:t>
      </w:r>
    </w:p>
    <w:p>
      <w:pPr>
        <w:spacing w:after="0"/>
        <w:ind w:left="0"/>
        <w:jc w:val="both"/>
      </w:pPr>
      <w:r>
        <w:rPr>
          <w:rFonts w:ascii="Times New Roman"/>
          <w:b w:val="false"/>
          <w:i w:val="false"/>
          <w:color w:val="000000"/>
          <w:sz w:val="28"/>
        </w:rPr>
        <w:t>
      Протокол обследования во время беременности (проверочный лист для медицинских работников)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3"/>
        <w:gridCol w:w="871"/>
        <w:gridCol w:w="1442"/>
        <w:gridCol w:w="1442"/>
        <w:gridCol w:w="1442"/>
        <w:gridCol w:w="739"/>
        <w:gridCol w:w="1442"/>
        <w:gridCol w:w="739"/>
        <w:gridCol w:w="1270"/>
      </w:tblGrid>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в неделях</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осмотр</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 дней после родов</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Визит к медицинскому работнику</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 и анамнез, жалобы</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 рост - ИМТ</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ВДМ</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сердцебеение и движение плода</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АД</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гинекологическое обследование</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осмотр ног (варикозное расширени вен)</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наружное акушерское обследование</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тревожные признаки (головная боль, нарушение зрения, затрудненное дыхание)</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Анализы</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 дней после родов</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ОАК</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группа крови, Rh</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кровь на антитела при Rh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RW</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ВИЧ</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сахар крови</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ОАМ</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анализ мочи (определение белка)</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скрининг на бессимптомную бактериурию (посев мочи)</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мазок на степень чистоты влагалища при появлении жалоб (по показаниям)</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УЗИ</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РАРР</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АФП/ХГЧ с 16 до 20 недель если не проведен РАРР</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Генетическое обследованиеb</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консультация генетика</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биопсия хориона до 12 недель</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-амниоцентез (по показаниям)</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Консультации, назначения и рекомендации</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 дней после родов</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фолиевая кислота</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железо (по показаниям)</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йод (по показаниям)</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кальций (группе риска по преэклампсии и женщинам с низким потреблением кальция)</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аспирин (группе риска по преэклампсии)</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питание, физические упражнения</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антенатальный визит, желательно с партнером</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консультирование по общим вопросам</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тревожные симптомы</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контрацепция после родов (выбор метода)</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Школа по подготовке к родам и посещение роддома:</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положения во время схваток</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послеродовая контрацепция</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грудное вскармливание, уход за новорожденным</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bl>
    <w:p>
      <w:pPr>
        <w:spacing w:after="0"/>
        <w:ind w:left="0"/>
        <w:jc w:val="both"/>
      </w:pPr>
      <w:r>
        <w:rPr>
          <w:rFonts w:ascii="Times New Roman"/>
          <w:b w:val="false"/>
          <w:i w:val="false"/>
          <w:color w:val="000000"/>
          <w:sz w:val="28"/>
        </w:rPr>
        <w:t>
      * Гравидограмма заполняется с 20 недель беременности</w:t>
      </w:r>
    </w:p>
    <w:p>
      <w:pPr>
        <w:spacing w:after="0"/>
        <w:ind w:left="0"/>
        <w:jc w:val="both"/>
      </w:pPr>
      <w:r>
        <w:rPr>
          <w:rFonts w:ascii="Times New Roman"/>
          <w:b w:val="false"/>
          <w:i w:val="false"/>
          <w:color w:val="000000"/>
          <w:sz w:val="28"/>
        </w:rPr>
        <w:t>
      ** при ИМТ ниже нормы при первой явке (до 12 недель), следует определить вес беременной в 30 недель</w:t>
      </w:r>
    </w:p>
    <w:p>
      <w:pPr>
        <w:spacing w:after="0"/>
        <w:ind w:left="0"/>
        <w:jc w:val="both"/>
      </w:pPr>
      <w:r>
        <w:rPr>
          <w:rFonts w:ascii="Times New Roman"/>
          <w:b w:val="false"/>
          <w:i w:val="false"/>
          <w:color w:val="000000"/>
          <w:sz w:val="28"/>
        </w:rPr>
        <w:t>
      а при ИМТ выше нормы при первой явке (до 12 недель), следует исключить сахарный диабет</w:t>
      </w:r>
    </w:p>
    <w:p>
      <w:pPr>
        <w:spacing w:after="0"/>
        <w:ind w:left="0"/>
        <w:jc w:val="both"/>
      </w:pPr>
      <w:r>
        <w:rPr>
          <w:rFonts w:ascii="Times New Roman"/>
          <w:b w:val="false"/>
          <w:i w:val="false"/>
          <w:color w:val="000000"/>
          <w:sz w:val="28"/>
        </w:rPr>
        <w:t>
      b женщины в 37 лет и старше; имеющие в анамнезе ВПР плода, невынашивание, кровнородственный брак</w:t>
      </w:r>
    </w:p>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p>
      <w:pPr>
        <w:spacing w:after="0"/>
        <w:ind w:left="0"/>
        <w:jc w:val="both"/>
      </w:pPr>
      <w:r>
        <w:rPr>
          <w:rFonts w:ascii="Times New Roman"/>
          <w:b w:val="false"/>
          <w:i w:val="false"/>
          <w:color w:val="000000"/>
          <w:sz w:val="28"/>
        </w:rPr>
        <w:t>
      Рост Вес ИМТ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3076"/>
        <w:gridCol w:w="863"/>
        <w:gridCol w:w="530"/>
        <w:gridCol w:w="531"/>
        <w:gridCol w:w="863"/>
        <w:gridCol w:w="531"/>
        <w:gridCol w:w="531"/>
        <w:gridCol w:w="2452"/>
        <w:gridCol w:w="863"/>
        <w:gridCol w:w="943"/>
        <w:gridCol w:w="58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r>
              <w:br/>
            </w: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визит</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Сердцебеение плода (чсс/мин)</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Диагноз</w:t>
      </w:r>
    </w:p>
    <w:p>
      <w:pPr>
        <w:spacing w:after="0"/>
        <w:ind w:left="0"/>
        <w:jc w:val="both"/>
      </w:pPr>
      <w:r>
        <w:rPr>
          <w:rFonts w:ascii="Times New Roman"/>
          <w:b w:val="false"/>
          <w:i w:val="false"/>
          <w:color w:val="000000"/>
          <w:sz w:val="28"/>
        </w:rPr>
        <w:t>
      Рекомендации</w:t>
      </w:r>
    </w:p>
    <w:p>
      <w:pPr>
        <w:spacing w:after="0"/>
        <w:ind w:left="0"/>
        <w:jc w:val="both"/>
      </w:pPr>
      <w:r>
        <w:rPr>
          <w:rFonts w:ascii="Times New Roman"/>
          <w:b w:val="false"/>
          <w:i w:val="false"/>
          <w:color w:val="000000"/>
          <w:sz w:val="28"/>
        </w:rPr>
        <w:t>
      Ф.И.О. медицинского работника</w:t>
      </w:r>
    </w:p>
    <w:p>
      <w:pPr>
        <w:spacing w:after="0"/>
        <w:ind w:left="0"/>
        <w:jc w:val="both"/>
      </w:pPr>
      <w:r>
        <w:rPr>
          <w:rFonts w:ascii="Times New Roman"/>
          <w:b w:val="false"/>
          <w:i w:val="false"/>
          <w:color w:val="000000"/>
          <w:sz w:val="28"/>
        </w:rPr>
        <w:t>
      Специальность</w:t>
      </w:r>
    </w:p>
    <w:p>
      <w:pPr>
        <w:spacing w:after="0"/>
        <w:ind w:left="0"/>
        <w:jc w:val="both"/>
      </w:pPr>
      <w:r>
        <w:rPr>
          <w:rFonts w:ascii="Times New Roman"/>
          <w:b w:val="false"/>
          <w:i w:val="false"/>
          <w:color w:val="000000"/>
          <w:sz w:val="28"/>
        </w:rPr>
        <w:t>
      Дата следующего визита:</w:t>
      </w:r>
    </w:p>
    <w:p>
      <w:pPr>
        <w:spacing w:after="0"/>
        <w:ind w:left="0"/>
        <w:jc w:val="both"/>
      </w:pPr>
      <w:r>
        <w:rPr>
          <w:rFonts w:ascii="Times New Roman"/>
          <w:b w:val="false"/>
          <w:i w:val="false"/>
          <w:color w:val="000000"/>
          <w:sz w:val="28"/>
        </w:rPr>
        <w:t>
      Подпись</w:t>
      </w:r>
    </w:p>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p>
      <w:pPr>
        <w:spacing w:after="0"/>
        <w:ind w:left="0"/>
        <w:jc w:val="both"/>
      </w:pPr>
      <w:r>
        <w:rPr>
          <w:rFonts w:ascii="Times New Roman"/>
          <w:b w:val="false"/>
          <w:i w:val="false"/>
          <w:color w:val="000000"/>
          <w:sz w:val="28"/>
        </w:rPr>
        <w:t>
      Рост Вес ИМТ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3076"/>
        <w:gridCol w:w="863"/>
        <w:gridCol w:w="530"/>
        <w:gridCol w:w="531"/>
        <w:gridCol w:w="863"/>
        <w:gridCol w:w="531"/>
        <w:gridCol w:w="531"/>
        <w:gridCol w:w="2452"/>
        <w:gridCol w:w="863"/>
        <w:gridCol w:w="943"/>
        <w:gridCol w:w="58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r>
              <w:br/>
            </w: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визит</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Сердцебеение плода (чсс/мин)</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Диагноз</w:t>
      </w:r>
    </w:p>
    <w:p>
      <w:pPr>
        <w:spacing w:after="0"/>
        <w:ind w:left="0"/>
        <w:jc w:val="both"/>
      </w:pPr>
      <w:r>
        <w:rPr>
          <w:rFonts w:ascii="Times New Roman"/>
          <w:b w:val="false"/>
          <w:i w:val="false"/>
          <w:color w:val="000000"/>
          <w:sz w:val="28"/>
        </w:rPr>
        <w:t>
      Рекомендации</w:t>
      </w:r>
    </w:p>
    <w:p>
      <w:pPr>
        <w:spacing w:after="0"/>
        <w:ind w:left="0"/>
        <w:jc w:val="both"/>
      </w:pPr>
      <w:r>
        <w:rPr>
          <w:rFonts w:ascii="Times New Roman"/>
          <w:b w:val="false"/>
          <w:i w:val="false"/>
          <w:color w:val="000000"/>
          <w:sz w:val="28"/>
        </w:rPr>
        <w:t>
      Ф.И.О. медицинского работника</w:t>
      </w:r>
    </w:p>
    <w:p>
      <w:pPr>
        <w:spacing w:after="0"/>
        <w:ind w:left="0"/>
        <w:jc w:val="both"/>
      </w:pPr>
      <w:r>
        <w:rPr>
          <w:rFonts w:ascii="Times New Roman"/>
          <w:b w:val="false"/>
          <w:i w:val="false"/>
          <w:color w:val="000000"/>
          <w:sz w:val="28"/>
        </w:rPr>
        <w:t>
      Специальность</w:t>
      </w:r>
    </w:p>
    <w:p>
      <w:pPr>
        <w:spacing w:after="0"/>
        <w:ind w:left="0"/>
        <w:jc w:val="both"/>
      </w:pPr>
      <w:r>
        <w:rPr>
          <w:rFonts w:ascii="Times New Roman"/>
          <w:b w:val="false"/>
          <w:i w:val="false"/>
          <w:color w:val="000000"/>
          <w:sz w:val="28"/>
        </w:rPr>
        <w:t>
      Дата следующего визита:</w:t>
      </w:r>
    </w:p>
    <w:p>
      <w:pPr>
        <w:spacing w:after="0"/>
        <w:ind w:left="0"/>
        <w:jc w:val="both"/>
      </w:pPr>
      <w:r>
        <w:rPr>
          <w:rFonts w:ascii="Times New Roman"/>
          <w:b w:val="false"/>
          <w:i w:val="false"/>
          <w:color w:val="000000"/>
          <w:sz w:val="28"/>
        </w:rPr>
        <w:t>
      Подпись</w:t>
      </w:r>
    </w:p>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p>
      <w:pPr>
        <w:spacing w:after="0"/>
        <w:ind w:left="0"/>
        <w:jc w:val="both"/>
      </w:pPr>
      <w:r>
        <w:rPr>
          <w:rFonts w:ascii="Times New Roman"/>
          <w:b w:val="false"/>
          <w:i w:val="false"/>
          <w:color w:val="000000"/>
          <w:sz w:val="28"/>
        </w:rPr>
        <w:t>
      Рост Вес ИМТ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3076"/>
        <w:gridCol w:w="863"/>
        <w:gridCol w:w="530"/>
        <w:gridCol w:w="531"/>
        <w:gridCol w:w="863"/>
        <w:gridCol w:w="531"/>
        <w:gridCol w:w="531"/>
        <w:gridCol w:w="2452"/>
        <w:gridCol w:w="863"/>
        <w:gridCol w:w="943"/>
        <w:gridCol w:w="58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r>
              <w:br/>
            </w: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визит</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Сердцебеение плода (чсс/мин)</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Диагноз</w:t>
      </w:r>
    </w:p>
    <w:p>
      <w:pPr>
        <w:spacing w:after="0"/>
        <w:ind w:left="0"/>
        <w:jc w:val="both"/>
      </w:pPr>
      <w:r>
        <w:rPr>
          <w:rFonts w:ascii="Times New Roman"/>
          <w:b w:val="false"/>
          <w:i w:val="false"/>
          <w:color w:val="000000"/>
          <w:sz w:val="28"/>
        </w:rPr>
        <w:t>
      Рекомендации</w:t>
      </w:r>
    </w:p>
    <w:p>
      <w:pPr>
        <w:spacing w:after="0"/>
        <w:ind w:left="0"/>
        <w:jc w:val="both"/>
      </w:pPr>
      <w:r>
        <w:rPr>
          <w:rFonts w:ascii="Times New Roman"/>
          <w:b w:val="false"/>
          <w:i w:val="false"/>
          <w:color w:val="000000"/>
          <w:sz w:val="28"/>
        </w:rPr>
        <w:t>
      Ф.И.О. медицинского работника</w:t>
      </w:r>
    </w:p>
    <w:p>
      <w:pPr>
        <w:spacing w:after="0"/>
        <w:ind w:left="0"/>
        <w:jc w:val="both"/>
      </w:pPr>
      <w:r>
        <w:rPr>
          <w:rFonts w:ascii="Times New Roman"/>
          <w:b w:val="false"/>
          <w:i w:val="false"/>
          <w:color w:val="000000"/>
          <w:sz w:val="28"/>
        </w:rPr>
        <w:t>
      Специальность</w:t>
      </w:r>
    </w:p>
    <w:p>
      <w:pPr>
        <w:spacing w:after="0"/>
        <w:ind w:left="0"/>
        <w:jc w:val="both"/>
      </w:pPr>
      <w:r>
        <w:rPr>
          <w:rFonts w:ascii="Times New Roman"/>
          <w:b w:val="false"/>
          <w:i w:val="false"/>
          <w:color w:val="000000"/>
          <w:sz w:val="28"/>
        </w:rPr>
        <w:t>
      Дата следующего визита:</w:t>
      </w:r>
    </w:p>
    <w:p>
      <w:pPr>
        <w:spacing w:after="0"/>
        <w:ind w:left="0"/>
        <w:jc w:val="both"/>
      </w:pPr>
      <w:r>
        <w:rPr>
          <w:rFonts w:ascii="Times New Roman"/>
          <w:b w:val="false"/>
          <w:i w:val="false"/>
          <w:color w:val="000000"/>
          <w:sz w:val="28"/>
        </w:rPr>
        <w:t>
      Подпись</w:t>
      </w:r>
    </w:p>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p>
      <w:pPr>
        <w:spacing w:after="0"/>
        <w:ind w:left="0"/>
        <w:jc w:val="both"/>
      </w:pPr>
      <w:r>
        <w:rPr>
          <w:rFonts w:ascii="Times New Roman"/>
          <w:b w:val="false"/>
          <w:i w:val="false"/>
          <w:color w:val="000000"/>
          <w:sz w:val="28"/>
        </w:rPr>
        <w:t>
      Рост Вес ИМТ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3076"/>
        <w:gridCol w:w="863"/>
        <w:gridCol w:w="530"/>
        <w:gridCol w:w="531"/>
        <w:gridCol w:w="863"/>
        <w:gridCol w:w="531"/>
        <w:gridCol w:w="531"/>
        <w:gridCol w:w="2452"/>
        <w:gridCol w:w="863"/>
        <w:gridCol w:w="943"/>
        <w:gridCol w:w="58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r>
              <w:br/>
            </w: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визит</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Сердцебеение плода (чсс/мин)</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Диагноз</w:t>
      </w:r>
    </w:p>
    <w:p>
      <w:pPr>
        <w:spacing w:after="0"/>
        <w:ind w:left="0"/>
        <w:jc w:val="both"/>
      </w:pPr>
      <w:r>
        <w:rPr>
          <w:rFonts w:ascii="Times New Roman"/>
          <w:b w:val="false"/>
          <w:i w:val="false"/>
          <w:color w:val="000000"/>
          <w:sz w:val="28"/>
        </w:rPr>
        <w:t>
      Рекомендации</w:t>
      </w:r>
    </w:p>
    <w:p>
      <w:pPr>
        <w:spacing w:after="0"/>
        <w:ind w:left="0"/>
        <w:jc w:val="both"/>
      </w:pPr>
      <w:r>
        <w:rPr>
          <w:rFonts w:ascii="Times New Roman"/>
          <w:b w:val="false"/>
          <w:i w:val="false"/>
          <w:color w:val="000000"/>
          <w:sz w:val="28"/>
        </w:rPr>
        <w:t>
      Ф.И.О. медицинского работника</w:t>
      </w:r>
    </w:p>
    <w:p>
      <w:pPr>
        <w:spacing w:after="0"/>
        <w:ind w:left="0"/>
        <w:jc w:val="both"/>
      </w:pPr>
      <w:r>
        <w:rPr>
          <w:rFonts w:ascii="Times New Roman"/>
          <w:b w:val="false"/>
          <w:i w:val="false"/>
          <w:color w:val="000000"/>
          <w:sz w:val="28"/>
        </w:rPr>
        <w:t>
      Специальность</w:t>
      </w:r>
    </w:p>
    <w:p>
      <w:pPr>
        <w:spacing w:after="0"/>
        <w:ind w:left="0"/>
        <w:jc w:val="both"/>
      </w:pPr>
      <w:r>
        <w:rPr>
          <w:rFonts w:ascii="Times New Roman"/>
          <w:b w:val="false"/>
          <w:i w:val="false"/>
          <w:color w:val="000000"/>
          <w:sz w:val="28"/>
        </w:rPr>
        <w:t>
      Дата следующего визита:</w:t>
      </w:r>
    </w:p>
    <w:p>
      <w:pPr>
        <w:spacing w:after="0"/>
        <w:ind w:left="0"/>
        <w:jc w:val="both"/>
      </w:pPr>
      <w:r>
        <w:rPr>
          <w:rFonts w:ascii="Times New Roman"/>
          <w:b w:val="false"/>
          <w:i w:val="false"/>
          <w:color w:val="000000"/>
          <w:sz w:val="28"/>
        </w:rPr>
        <w:t>
      Подпись</w:t>
      </w:r>
    </w:p>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p>
      <w:pPr>
        <w:spacing w:after="0"/>
        <w:ind w:left="0"/>
        <w:jc w:val="both"/>
      </w:pPr>
      <w:r>
        <w:rPr>
          <w:rFonts w:ascii="Times New Roman"/>
          <w:b w:val="false"/>
          <w:i w:val="false"/>
          <w:color w:val="000000"/>
          <w:sz w:val="28"/>
        </w:rPr>
        <w:t>
      Рост Вес ИМТ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3076"/>
        <w:gridCol w:w="863"/>
        <w:gridCol w:w="530"/>
        <w:gridCol w:w="531"/>
        <w:gridCol w:w="863"/>
        <w:gridCol w:w="531"/>
        <w:gridCol w:w="531"/>
        <w:gridCol w:w="2452"/>
        <w:gridCol w:w="863"/>
        <w:gridCol w:w="943"/>
        <w:gridCol w:w="58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r>
              <w:br/>
            </w: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визит</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Сердцебеение плода (чсс/мин)</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Диагноз</w:t>
      </w:r>
    </w:p>
    <w:p>
      <w:pPr>
        <w:spacing w:after="0"/>
        <w:ind w:left="0"/>
        <w:jc w:val="both"/>
      </w:pPr>
      <w:r>
        <w:rPr>
          <w:rFonts w:ascii="Times New Roman"/>
          <w:b w:val="false"/>
          <w:i w:val="false"/>
          <w:color w:val="000000"/>
          <w:sz w:val="28"/>
        </w:rPr>
        <w:t>
      Рекомендации</w:t>
      </w:r>
    </w:p>
    <w:p>
      <w:pPr>
        <w:spacing w:after="0"/>
        <w:ind w:left="0"/>
        <w:jc w:val="both"/>
      </w:pPr>
      <w:r>
        <w:rPr>
          <w:rFonts w:ascii="Times New Roman"/>
          <w:b w:val="false"/>
          <w:i w:val="false"/>
          <w:color w:val="000000"/>
          <w:sz w:val="28"/>
        </w:rPr>
        <w:t>
      Ф.И.О. медицинского работника</w:t>
      </w:r>
    </w:p>
    <w:p>
      <w:pPr>
        <w:spacing w:after="0"/>
        <w:ind w:left="0"/>
        <w:jc w:val="both"/>
      </w:pPr>
      <w:r>
        <w:rPr>
          <w:rFonts w:ascii="Times New Roman"/>
          <w:b w:val="false"/>
          <w:i w:val="false"/>
          <w:color w:val="000000"/>
          <w:sz w:val="28"/>
        </w:rPr>
        <w:t>
      Специальность</w:t>
      </w:r>
    </w:p>
    <w:p>
      <w:pPr>
        <w:spacing w:after="0"/>
        <w:ind w:left="0"/>
        <w:jc w:val="both"/>
      </w:pPr>
      <w:r>
        <w:rPr>
          <w:rFonts w:ascii="Times New Roman"/>
          <w:b w:val="false"/>
          <w:i w:val="false"/>
          <w:color w:val="000000"/>
          <w:sz w:val="28"/>
        </w:rPr>
        <w:t>
      Дата следующего визита:</w:t>
      </w:r>
    </w:p>
    <w:p>
      <w:pPr>
        <w:spacing w:after="0"/>
        <w:ind w:left="0"/>
        <w:jc w:val="both"/>
      </w:pPr>
      <w:r>
        <w:rPr>
          <w:rFonts w:ascii="Times New Roman"/>
          <w:b w:val="false"/>
          <w:i w:val="false"/>
          <w:color w:val="000000"/>
          <w:sz w:val="28"/>
        </w:rPr>
        <w:t>
      Подпись</w:t>
      </w:r>
    </w:p>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p>
      <w:pPr>
        <w:spacing w:after="0"/>
        <w:ind w:left="0"/>
        <w:jc w:val="both"/>
      </w:pPr>
      <w:r>
        <w:rPr>
          <w:rFonts w:ascii="Times New Roman"/>
          <w:b w:val="false"/>
          <w:i w:val="false"/>
          <w:color w:val="000000"/>
          <w:sz w:val="28"/>
        </w:rPr>
        <w:t>
      Рост Вес ИМТ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3076"/>
        <w:gridCol w:w="863"/>
        <w:gridCol w:w="530"/>
        <w:gridCol w:w="531"/>
        <w:gridCol w:w="863"/>
        <w:gridCol w:w="531"/>
        <w:gridCol w:w="531"/>
        <w:gridCol w:w="2452"/>
        <w:gridCol w:w="863"/>
        <w:gridCol w:w="943"/>
        <w:gridCol w:w="58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r>
              <w:br/>
            </w: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визит</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Сердцебеение плода (чсс/мин)</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Диагноз</w:t>
      </w:r>
    </w:p>
    <w:p>
      <w:pPr>
        <w:spacing w:after="0"/>
        <w:ind w:left="0"/>
        <w:jc w:val="both"/>
      </w:pPr>
      <w:r>
        <w:rPr>
          <w:rFonts w:ascii="Times New Roman"/>
          <w:b w:val="false"/>
          <w:i w:val="false"/>
          <w:color w:val="000000"/>
          <w:sz w:val="28"/>
        </w:rPr>
        <w:t>
      Рекомендации</w:t>
      </w:r>
    </w:p>
    <w:p>
      <w:pPr>
        <w:spacing w:after="0"/>
        <w:ind w:left="0"/>
        <w:jc w:val="both"/>
      </w:pPr>
      <w:r>
        <w:rPr>
          <w:rFonts w:ascii="Times New Roman"/>
          <w:b w:val="false"/>
          <w:i w:val="false"/>
          <w:color w:val="000000"/>
          <w:sz w:val="28"/>
        </w:rPr>
        <w:t>
      Ф.И.О. медицинского работника</w:t>
      </w:r>
    </w:p>
    <w:p>
      <w:pPr>
        <w:spacing w:after="0"/>
        <w:ind w:left="0"/>
        <w:jc w:val="both"/>
      </w:pPr>
      <w:r>
        <w:rPr>
          <w:rFonts w:ascii="Times New Roman"/>
          <w:b w:val="false"/>
          <w:i w:val="false"/>
          <w:color w:val="000000"/>
          <w:sz w:val="28"/>
        </w:rPr>
        <w:t>
      Специальность</w:t>
      </w:r>
    </w:p>
    <w:p>
      <w:pPr>
        <w:spacing w:after="0"/>
        <w:ind w:left="0"/>
        <w:jc w:val="both"/>
      </w:pPr>
      <w:r>
        <w:rPr>
          <w:rFonts w:ascii="Times New Roman"/>
          <w:b w:val="false"/>
          <w:i w:val="false"/>
          <w:color w:val="000000"/>
          <w:sz w:val="28"/>
        </w:rPr>
        <w:t>
      Дата следующего визита:</w:t>
      </w:r>
    </w:p>
    <w:p>
      <w:pPr>
        <w:spacing w:after="0"/>
        <w:ind w:left="0"/>
        <w:jc w:val="both"/>
      </w:pPr>
      <w:r>
        <w:rPr>
          <w:rFonts w:ascii="Times New Roman"/>
          <w:b w:val="false"/>
          <w:i w:val="false"/>
          <w:color w:val="000000"/>
          <w:sz w:val="28"/>
        </w:rPr>
        <w:t>
      Подпись</w:t>
      </w:r>
    </w:p>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p>
      <w:pPr>
        <w:spacing w:after="0"/>
        <w:ind w:left="0"/>
        <w:jc w:val="both"/>
      </w:pPr>
      <w:r>
        <w:rPr>
          <w:rFonts w:ascii="Times New Roman"/>
          <w:b w:val="false"/>
          <w:i w:val="false"/>
          <w:color w:val="000000"/>
          <w:sz w:val="28"/>
        </w:rPr>
        <w:t>
      Рост Вес ИМТ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3076"/>
        <w:gridCol w:w="863"/>
        <w:gridCol w:w="530"/>
        <w:gridCol w:w="531"/>
        <w:gridCol w:w="863"/>
        <w:gridCol w:w="531"/>
        <w:gridCol w:w="531"/>
        <w:gridCol w:w="2452"/>
        <w:gridCol w:w="863"/>
        <w:gridCol w:w="943"/>
        <w:gridCol w:w="58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r>
              <w:br/>
            </w: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визит</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Сердцебеение плода (чсс/мин)</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Диагноз</w:t>
      </w:r>
    </w:p>
    <w:p>
      <w:pPr>
        <w:spacing w:after="0"/>
        <w:ind w:left="0"/>
        <w:jc w:val="both"/>
      </w:pPr>
      <w:r>
        <w:rPr>
          <w:rFonts w:ascii="Times New Roman"/>
          <w:b w:val="false"/>
          <w:i w:val="false"/>
          <w:color w:val="000000"/>
          <w:sz w:val="28"/>
        </w:rPr>
        <w:t>
      Рекомендации</w:t>
      </w:r>
    </w:p>
    <w:p>
      <w:pPr>
        <w:spacing w:after="0"/>
        <w:ind w:left="0"/>
        <w:jc w:val="both"/>
      </w:pPr>
      <w:r>
        <w:rPr>
          <w:rFonts w:ascii="Times New Roman"/>
          <w:b w:val="false"/>
          <w:i w:val="false"/>
          <w:color w:val="000000"/>
          <w:sz w:val="28"/>
        </w:rPr>
        <w:t>
      Ф.И.О. медицинского работника</w:t>
      </w:r>
    </w:p>
    <w:p>
      <w:pPr>
        <w:spacing w:after="0"/>
        <w:ind w:left="0"/>
        <w:jc w:val="both"/>
      </w:pPr>
      <w:r>
        <w:rPr>
          <w:rFonts w:ascii="Times New Roman"/>
          <w:b w:val="false"/>
          <w:i w:val="false"/>
          <w:color w:val="000000"/>
          <w:sz w:val="28"/>
        </w:rPr>
        <w:t>
      Специальность</w:t>
      </w:r>
    </w:p>
    <w:p>
      <w:pPr>
        <w:spacing w:after="0"/>
        <w:ind w:left="0"/>
        <w:jc w:val="both"/>
      </w:pPr>
      <w:r>
        <w:rPr>
          <w:rFonts w:ascii="Times New Roman"/>
          <w:b w:val="false"/>
          <w:i w:val="false"/>
          <w:color w:val="000000"/>
          <w:sz w:val="28"/>
        </w:rPr>
        <w:t>
      Дата следующего визита:</w:t>
      </w:r>
    </w:p>
    <w:p>
      <w:pPr>
        <w:spacing w:after="0"/>
        <w:ind w:left="0"/>
        <w:jc w:val="both"/>
      </w:pPr>
      <w:r>
        <w:rPr>
          <w:rFonts w:ascii="Times New Roman"/>
          <w:b w:val="false"/>
          <w:i w:val="false"/>
          <w:color w:val="000000"/>
          <w:sz w:val="28"/>
        </w:rPr>
        <w:t>
      Подпись</w:t>
      </w:r>
    </w:p>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p>
      <w:pPr>
        <w:spacing w:after="0"/>
        <w:ind w:left="0"/>
        <w:jc w:val="both"/>
      </w:pPr>
      <w:r>
        <w:rPr>
          <w:rFonts w:ascii="Times New Roman"/>
          <w:b w:val="false"/>
          <w:i w:val="false"/>
          <w:color w:val="000000"/>
          <w:sz w:val="28"/>
        </w:rPr>
        <w:t>
      Рост Вес ИМТ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3076"/>
        <w:gridCol w:w="863"/>
        <w:gridCol w:w="530"/>
        <w:gridCol w:w="531"/>
        <w:gridCol w:w="863"/>
        <w:gridCol w:w="531"/>
        <w:gridCol w:w="531"/>
        <w:gridCol w:w="2452"/>
        <w:gridCol w:w="863"/>
        <w:gridCol w:w="943"/>
        <w:gridCol w:w="58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r>
              <w:br/>
            </w: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визит</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Сердцебеение плода (чсс/мин)</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Диагноз</w:t>
      </w:r>
    </w:p>
    <w:p>
      <w:pPr>
        <w:spacing w:after="0"/>
        <w:ind w:left="0"/>
        <w:jc w:val="both"/>
      </w:pPr>
      <w:r>
        <w:rPr>
          <w:rFonts w:ascii="Times New Roman"/>
          <w:b w:val="false"/>
          <w:i w:val="false"/>
          <w:color w:val="000000"/>
          <w:sz w:val="28"/>
        </w:rPr>
        <w:t>
      Рекомендации</w:t>
      </w:r>
    </w:p>
    <w:p>
      <w:pPr>
        <w:spacing w:after="0"/>
        <w:ind w:left="0"/>
        <w:jc w:val="both"/>
      </w:pPr>
      <w:r>
        <w:rPr>
          <w:rFonts w:ascii="Times New Roman"/>
          <w:b w:val="false"/>
          <w:i w:val="false"/>
          <w:color w:val="000000"/>
          <w:sz w:val="28"/>
        </w:rPr>
        <w:t>
      Ф.И.О. медицинского работника</w:t>
      </w:r>
    </w:p>
    <w:p>
      <w:pPr>
        <w:spacing w:after="0"/>
        <w:ind w:left="0"/>
        <w:jc w:val="both"/>
      </w:pPr>
      <w:r>
        <w:rPr>
          <w:rFonts w:ascii="Times New Roman"/>
          <w:b w:val="false"/>
          <w:i w:val="false"/>
          <w:color w:val="000000"/>
          <w:sz w:val="28"/>
        </w:rPr>
        <w:t>
      Специальность</w:t>
      </w:r>
    </w:p>
    <w:p>
      <w:pPr>
        <w:spacing w:after="0"/>
        <w:ind w:left="0"/>
        <w:jc w:val="both"/>
      </w:pPr>
      <w:r>
        <w:rPr>
          <w:rFonts w:ascii="Times New Roman"/>
          <w:b w:val="false"/>
          <w:i w:val="false"/>
          <w:color w:val="000000"/>
          <w:sz w:val="28"/>
        </w:rPr>
        <w:t>
      Дата следующего визита:</w:t>
      </w:r>
    </w:p>
    <w:p>
      <w:pPr>
        <w:spacing w:after="0"/>
        <w:ind w:left="0"/>
        <w:jc w:val="both"/>
      </w:pPr>
      <w:r>
        <w:rPr>
          <w:rFonts w:ascii="Times New Roman"/>
          <w:b w:val="false"/>
          <w:i w:val="false"/>
          <w:color w:val="000000"/>
          <w:sz w:val="28"/>
        </w:rPr>
        <w:t>
      Подпись</w:t>
      </w:r>
    </w:p>
    <w:p>
      <w:pPr>
        <w:spacing w:after="0"/>
        <w:ind w:left="0"/>
        <w:jc w:val="both"/>
      </w:pPr>
      <w:r>
        <w:rPr>
          <w:rFonts w:ascii="Times New Roman"/>
          <w:b w:val="false"/>
          <w:i w:val="false"/>
          <w:color w:val="000000"/>
          <w:sz w:val="28"/>
        </w:rPr>
        <w:t>
      Дневник самонаблюдения беременной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0"/>
        <w:gridCol w:w="1171"/>
        <w:gridCol w:w="1171"/>
        <w:gridCol w:w="1171"/>
        <w:gridCol w:w="1171"/>
        <w:gridCol w:w="1904"/>
        <w:gridCol w:w="3370"/>
        <w:gridCol w:w="1172"/>
      </w:tblGrid>
      <w:tr>
        <w:trPr>
          <w:trHeight w:val="30" w:hRule="atLeast"/>
        </w:trPr>
        <w:tc>
          <w:tcPr>
            <w:tcW w:w="11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9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Головная боль</w:t>
            </w:r>
          </w:p>
        </w:tc>
        <w:tc>
          <w:tcPr>
            <w:tcW w:w="33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характера шевелений плода</w:t>
            </w:r>
          </w:p>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утро</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вечер</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утро</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вечер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Сведения родильного дома, родильного отделения больницы о родильнице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 в родильный дом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 беременности (аборт, преждевременные роды, роды в срок) недель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родов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родов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Ребенок: пол , масса (вес) грамм, рост 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Выписался, переведен в больницу, другое (подчеркнуть)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Оперативные пособия в родах</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Обезболивание: применялось нет/да, какое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Течение послеродового периода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Выписана на (сутки после родов)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выписки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и наименование стационара (в случае перевода)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ребенка при рождении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родильном доме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выписке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Особые замечания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год</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Отпуск по беременности с 20 года</w:t>
            </w:r>
            <w:r>
              <w:br/>
            </w:r>
            <w:r>
              <w:rPr>
                <w:rFonts w:ascii="Times New Roman"/>
                <w:b w:val="false"/>
                <w:i w:val="false"/>
                <w:color w:val="000000"/>
                <w:sz w:val="20"/>
              </w:rPr>
              <w:t>
по 20 года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Листок нетрудоспособности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20 года (в срок, раньше, позже) на (дней)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произошли 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Послеродовой дополнительный отпуск при осложнҰнных родах </w:t>
            </w:r>
            <w:r>
              <w:br/>
            </w:r>
            <w:r>
              <w:rPr>
                <w:rFonts w:ascii="Times New Roman"/>
                <w:b w:val="false"/>
                <w:i w:val="false"/>
                <w:color w:val="000000"/>
                <w:sz w:val="20"/>
              </w:rPr>
              <w:t>
на дней с 20 года по 20 года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Листок нетрудоспособности №</w:t>
            </w:r>
          </w:p>
        </w:tc>
      </w:tr>
    </w:tbl>
    <w:p>
      <w:pPr>
        <w:spacing w:after="0"/>
        <w:ind w:left="0"/>
        <w:jc w:val="both"/>
      </w:pPr>
      <w:r>
        <w:rPr>
          <w:rFonts w:ascii="Times New Roman"/>
          <w:b w:val="false"/>
          <w:i w:val="false"/>
          <w:color w:val="000000"/>
          <w:sz w:val="28"/>
        </w:rPr>
        <w:t>
      Наблюдение за родильницей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44"/>
        <w:gridCol w:w="1544"/>
        <w:gridCol w:w="5732"/>
        <w:gridCol w:w="3480"/>
      </w:tblGrid>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c>
          <w:tcPr>
            <w:tcW w:w="5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обследования</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Советы, назначения</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флюорография</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Подпись врача</w:t>
      </w:r>
    </w:p>
    <w:p>
      <w:pPr>
        <w:spacing w:after="0"/>
        <w:ind w:left="0"/>
        <w:jc w:val="both"/>
      </w:pPr>
      <w:r>
        <w:rPr>
          <w:rFonts w:ascii="Times New Roman"/>
          <w:b w:val="false"/>
          <w:i w:val="false"/>
          <w:color w:val="000000"/>
          <w:sz w:val="28"/>
        </w:rPr>
        <w:t>
      Подпись заведующего отделения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135/у утверждена приказом исполняющего обязанности Министра здравоохранения Республики Казахстан от "23" ноября 2010 года № 907</w:t>
            </w:r>
          </w:p>
        </w:tc>
      </w:tr>
    </w:tbl>
    <w:bookmarkStart w:name="z22767" w:id="88"/>
    <w:p>
      <w:pPr>
        <w:spacing w:after="0"/>
        <w:ind w:left="0"/>
        <w:jc w:val="both"/>
      </w:pPr>
      <w:r>
        <w:rPr>
          <w:rFonts w:ascii="Times New Roman"/>
          <w:b w:val="false"/>
          <w:i w:val="false"/>
          <w:color w:val="000000"/>
          <w:sz w:val="28"/>
        </w:rPr>
        <w:t>
      Журнал регистрации аварийных ситуаций при проведении медицинских манипуляций</w:t>
      </w:r>
    </w:p>
    <w:bookmarkEnd w:id="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Начат " "________ г.</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Окончен "___" ______г.</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2"/>
        <w:gridCol w:w="844"/>
        <w:gridCol w:w="3305"/>
        <w:gridCol w:w="1697"/>
        <w:gridCol w:w="542"/>
        <w:gridCol w:w="542"/>
        <w:gridCol w:w="693"/>
        <w:gridCol w:w="543"/>
        <w:gridCol w:w="845"/>
        <w:gridCol w:w="694"/>
        <w:gridCol w:w="2053"/>
      </w:tblGrid>
      <w:tr>
        <w:trPr>
          <w:trHeight w:val="30" w:hRule="atLeast"/>
        </w:trPr>
        <w:tc>
          <w:tcPr>
            <w:tcW w:w="5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обращения пострадавшего</w:t>
            </w:r>
          </w:p>
        </w:tc>
        <w:tc>
          <w:tcPr>
            <w:tcW w:w="33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принявший сообщение, либо пострадавшего (Ф.И.О. (при его наличии), должность)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пострадавшем в результате аварийной ситуации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об аварийной ситуации</w:t>
            </w:r>
          </w:p>
        </w:tc>
        <w:tc>
          <w:tcPr>
            <w:tcW w:w="20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и когда передано сообщение в ОЦ СПИД, либо обращение самого пострадавшего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 телефон</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должность</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аварийной ситуации</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Обстоятельства, что сделано</w:t>
            </w:r>
          </w:p>
        </w:tc>
        <w:tc>
          <w:tcPr>
            <w:tcW w:w="0" w:type="auto"/>
            <w:vMerge/>
            <w:tcBorders>
              <w:top w:val="nil"/>
              <w:left w:val="single" w:color="cfcfcf" w:sz="5"/>
              <w:bottom w:val="single" w:color="cfcfcf" w:sz="5"/>
              <w:right w:val="single" w:color="cfcfcf" w:sz="5"/>
            </w:tcBorders>
          </w:tcP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продолжение таблицы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59"/>
        <w:gridCol w:w="1002"/>
        <w:gridCol w:w="1185"/>
        <w:gridCol w:w="1185"/>
        <w:gridCol w:w="1724"/>
        <w:gridCol w:w="2741"/>
        <w:gridCol w:w="1004"/>
      </w:tblGrid>
      <w:tr>
        <w:trPr>
          <w:trHeight w:val="30" w:hRule="atLeast"/>
        </w:trPr>
        <w:tc>
          <w:tcPr>
            <w:tcW w:w="34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предполагаемом источнике заражения и его обследовании на ВИЧ (до или сразу после аварийной ситуации)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обследования на ВИЧ (с указанием номера протокола и даты теста) пострадавшего</w:t>
            </w:r>
          </w:p>
        </w:tc>
        <w:tc>
          <w:tcPr>
            <w:tcW w:w="1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Обследование на ВГВ, ВГС, вакцинация от ВГВ</w:t>
            </w:r>
          </w:p>
        </w:tc>
        <w:tc>
          <w:tcPr>
            <w:tcW w:w="27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обращения в ОЦ СПИД (нет показаний к ПКП, отказ назначение)</w:t>
            </w:r>
          </w:p>
        </w:tc>
        <w:tc>
          <w:tcPr>
            <w:tcW w:w="10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аварийной ситуации</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Через 1 мес.</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Через 3 мес.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к журналу</w:t>
            </w:r>
            <w:r>
              <w:br/>
            </w:r>
            <w:r>
              <w:rPr>
                <w:rFonts w:ascii="Times New Roman"/>
                <w:b w:val="false"/>
                <w:i w:val="false"/>
                <w:color w:val="000000"/>
                <w:sz w:val="20"/>
              </w:rPr>
              <w:t xml:space="preserve">регистрации аварийных </w:t>
            </w:r>
            <w:r>
              <w:br/>
            </w:r>
            <w:r>
              <w:rPr>
                <w:rFonts w:ascii="Times New Roman"/>
                <w:b w:val="false"/>
                <w:i w:val="false"/>
                <w:color w:val="000000"/>
                <w:sz w:val="20"/>
              </w:rPr>
              <w:t>cитуации при проведении</w:t>
            </w:r>
            <w:r>
              <w:br/>
            </w:r>
            <w:r>
              <w:rPr>
                <w:rFonts w:ascii="Times New Roman"/>
                <w:b w:val="false"/>
                <w:i w:val="false"/>
                <w:color w:val="000000"/>
                <w:sz w:val="20"/>
              </w:rPr>
              <w:t>медицинских манипуляций</w:t>
            </w:r>
          </w:p>
        </w:tc>
      </w:tr>
    </w:tbl>
    <w:p>
      <w:pPr>
        <w:spacing w:after="0"/>
        <w:ind w:left="0"/>
        <w:jc w:val="both"/>
      </w:pPr>
      <w:r>
        <w:rPr>
          <w:rFonts w:ascii="Times New Roman"/>
          <w:b w:val="false"/>
          <w:i w:val="false"/>
          <w:color w:val="000000"/>
          <w:sz w:val="28"/>
        </w:rPr>
        <w:t>
      Бланк отчета о профессиональном контакте с потенциально инфицированным материалом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91"/>
        <w:gridCol w:w="3140"/>
        <w:gridCol w:w="76"/>
        <w:gridCol w:w="38"/>
        <w:gridCol w:w="3276"/>
        <w:gridCol w:w="1590"/>
        <w:gridCol w:w="28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r>
              <w:br/>
            </w:r>
            <w:r>
              <w:rPr>
                <w:rFonts w:ascii="Times New Roman"/>
                <w:b w:val="false"/>
                <w:i w:val="false"/>
                <w:color w:val="000000"/>
                <w:sz w:val="20"/>
              </w:rPr>
              <w:t>
ИИН: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(рабочий):</w:t>
            </w:r>
            <w:r>
              <w:br/>
            </w:r>
            <w:r>
              <w:rPr>
                <w:rFonts w:ascii="Times New Roman"/>
                <w:b w:val="false"/>
                <w:i w:val="false"/>
                <w:color w:val="000000"/>
                <w:sz w:val="20"/>
              </w:rPr>
              <w:t>
Адрес (домашний):</w:t>
            </w:r>
          </w:p>
        </w:tc>
      </w:tr>
      <w:tr>
        <w:trPr>
          <w:trHeight w:val="30" w:hRule="atLeast"/>
        </w:trPr>
        <w:tc>
          <w:tcPr>
            <w:tcW w:w="3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w:t>
            </w:r>
            <w:r>
              <w:br/>
            </w:r>
            <w:r>
              <w:rPr>
                <w:rFonts w:ascii="Times New Roman"/>
                <w:b w:val="false"/>
                <w:i w:val="false"/>
                <w:color w:val="000000"/>
                <w:sz w:val="20"/>
              </w:rPr>
              <w:t>
Стаж работы:</w:t>
            </w:r>
          </w:p>
        </w:tc>
      </w:tr>
      <w:tr>
        <w:trPr>
          <w:trHeight w:val="30" w:hRule="atLeast"/>
        </w:trPr>
        <w:tc>
          <w:tcPr>
            <w:tcW w:w="3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Дата/время контакта: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Где произошел контакт: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контакта (например, укол иглой, порез, разбрызгивание):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описание выполнявшейся манипуляции с указанием того, когда и как произошел контакт: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Подробные сведения о контакте, включая тип и количество биологической жидкости или материала, глубину повреждения и интенсивность контакта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пациенте, с биологическими жидкостями которого произошел контакт:</w:t>
            </w:r>
            <w:r>
              <w:br/>
            </w:r>
            <w:r>
              <w:rPr>
                <w:rFonts w:ascii="Times New Roman"/>
                <w:b w:val="false"/>
                <w:i w:val="false"/>
                <w:color w:val="000000"/>
                <w:sz w:val="20"/>
              </w:rPr>
              <w:t xml:space="preserve">
Материал содержал: </w:t>
            </w:r>
            <w:r>
              <w:br/>
            </w:r>
            <w:r>
              <w:rPr>
                <w:rFonts w:ascii="Times New Roman"/>
                <w:b w:val="false"/>
                <w:i w:val="false"/>
                <w:color w:val="000000"/>
                <w:sz w:val="20"/>
              </w:rPr>
              <w:t>
ВГВ</w:t>
            </w:r>
            <w:r>
              <w:br/>
            </w:r>
            <w:r>
              <w:rPr>
                <w:rFonts w:ascii="Times New Roman"/>
                <w:b w:val="false"/>
                <w:i w:val="false"/>
                <w:color w:val="000000"/>
                <w:sz w:val="20"/>
              </w:rPr>
              <w:t>
ВГС</w:t>
            </w:r>
            <w:r>
              <w:br/>
            </w:r>
            <w:r>
              <w:rPr>
                <w:rFonts w:ascii="Times New Roman"/>
                <w:b w:val="false"/>
                <w:i w:val="false"/>
                <w:color w:val="000000"/>
                <w:sz w:val="20"/>
              </w:rPr>
              <w:t>
ВИЧ:</w:t>
            </w:r>
            <w:r>
              <w:br/>
            </w:r>
            <w:r>
              <w:rPr>
                <w:rFonts w:ascii="Times New Roman"/>
                <w:b w:val="false"/>
                <w:i w:val="false"/>
                <w:color w:val="000000"/>
                <w:sz w:val="20"/>
              </w:rPr>
              <w:t>
Если пациент ВИЧ-инфицирован:</w:t>
            </w:r>
            <w:r>
              <w:br/>
            </w:r>
            <w:r>
              <w:rPr>
                <w:rFonts w:ascii="Times New Roman"/>
                <w:b w:val="false"/>
                <w:i w:val="false"/>
                <w:color w:val="000000"/>
                <w:sz w:val="20"/>
              </w:rPr>
              <w:t>
Стадия заболевания:</w:t>
            </w:r>
            <w:r>
              <w:br/>
            </w:r>
            <w:r>
              <w:rPr>
                <w:rFonts w:ascii="Times New Roman"/>
                <w:b w:val="false"/>
                <w:i w:val="false"/>
                <w:color w:val="000000"/>
                <w:sz w:val="20"/>
              </w:rPr>
              <w:t>
Вирусная нагрузка:</w:t>
            </w:r>
            <w:r>
              <w:br/>
            </w:r>
            <w:r>
              <w:rPr>
                <w:rFonts w:ascii="Times New Roman"/>
                <w:b w:val="false"/>
                <w:i w:val="false"/>
                <w:color w:val="000000"/>
                <w:sz w:val="20"/>
              </w:rPr>
              <w:t>
Сведения об APT:</w:t>
            </w:r>
            <w:r>
              <w:br/>
            </w:r>
            <w:r>
              <w:rPr>
                <w:rFonts w:ascii="Times New Roman"/>
                <w:b w:val="false"/>
                <w:i w:val="false"/>
                <w:color w:val="000000"/>
                <w:sz w:val="20"/>
              </w:rPr>
              <w:t>
Резистентность к APT:</w:t>
            </w:r>
            <w:r>
              <w:br/>
            </w:r>
            <w:r>
              <w:rPr>
                <w:rFonts w:ascii="Times New Roman"/>
                <w:b w:val="false"/>
                <w:i w:val="false"/>
                <w:color w:val="000000"/>
                <w:sz w:val="20"/>
              </w:rPr>
              <w:t>
Проведено до тестовое консультирование: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медицинском работнике, подвергшемся контакту:</w:t>
            </w:r>
            <w:r>
              <w:br/>
            </w:r>
            <w:r>
              <w:rPr>
                <w:rFonts w:ascii="Times New Roman"/>
                <w:b w:val="false"/>
                <w:i w:val="false"/>
                <w:color w:val="000000"/>
                <w:sz w:val="20"/>
              </w:rPr>
              <w:t>
Инфицирован:</w:t>
            </w:r>
            <w:r>
              <w:br/>
            </w:r>
            <w:r>
              <w:rPr>
                <w:rFonts w:ascii="Times New Roman"/>
                <w:b w:val="false"/>
                <w:i w:val="false"/>
                <w:color w:val="000000"/>
                <w:sz w:val="20"/>
              </w:rPr>
              <w:t>
ВГВ</w:t>
            </w:r>
            <w:r>
              <w:br/>
            </w:r>
            <w:r>
              <w:rPr>
                <w:rFonts w:ascii="Times New Roman"/>
                <w:b w:val="false"/>
                <w:i w:val="false"/>
                <w:color w:val="000000"/>
                <w:sz w:val="20"/>
              </w:rPr>
              <w:t>
ВГС:</w:t>
            </w:r>
            <w:r>
              <w:br/>
            </w:r>
            <w:r>
              <w:rPr>
                <w:rFonts w:ascii="Times New Roman"/>
                <w:b w:val="false"/>
                <w:i w:val="false"/>
                <w:color w:val="000000"/>
                <w:sz w:val="20"/>
              </w:rPr>
              <w:t>
ВИЧ:</w:t>
            </w:r>
            <w:r>
              <w:br/>
            </w:r>
            <w:r>
              <w:rPr>
                <w:rFonts w:ascii="Times New Roman"/>
                <w:b w:val="false"/>
                <w:i w:val="false"/>
                <w:color w:val="000000"/>
                <w:sz w:val="20"/>
              </w:rPr>
              <w:t>
Сопутствующие заболевания:</w:t>
            </w:r>
            <w:r>
              <w:br/>
            </w:r>
            <w:r>
              <w:rPr>
                <w:rFonts w:ascii="Times New Roman"/>
                <w:b w:val="false"/>
                <w:i w:val="false"/>
                <w:color w:val="000000"/>
                <w:sz w:val="20"/>
              </w:rPr>
              <w:t>
Вакцинация против гепатита В:</w:t>
            </w:r>
            <w:r>
              <w:br/>
            </w:r>
            <w:r>
              <w:rPr>
                <w:rFonts w:ascii="Times New Roman"/>
                <w:b w:val="false"/>
                <w:i w:val="false"/>
                <w:color w:val="000000"/>
                <w:sz w:val="20"/>
              </w:rPr>
              <w:t>
Поствакцинальный иммунитет:</w:t>
            </w:r>
            <w:r>
              <w:br/>
            </w:r>
            <w:r>
              <w:rPr>
                <w:rFonts w:ascii="Times New Roman"/>
                <w:b w:val="false"/>
                <w:i w:val="false"/>
                <w:color w:val="000000"/>
                <w:sz w:val="20"/>
              </w:rPr>
              <w:t>
Проведено дотестовое консультирование:</w:t>
            </w:r>
          </w:p>
        </w:tc>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исследований:</w:t>
            </w:r>
            <w:r>
              <w:br/>
            </w:r>
            <w:r>
              <w:rPr>
                <w:rFonts w:ascii="Times New Roman"/>
                <w:b w:val="false"/>
                <w:i w:val="false"/>
                <w:color w:val="000000"/>
                <w:sz w:val="20"/>
              </w:rPr>
              <w:t>
ВГВ</w:t>
            </w:r>
            <w:r>
              <w:br/>
            </w:r>
            <w:r>
              <w:rPr>
                <w:rFonts w:ascii="Times New Roman"/>
                <w:b w:val="false"/>
                <w:i w:val="false"/>
                <w:color w:val="000000"/>
                <w:sz w:val="20"/>
              </w:rPr>
              <w:t>
ВГС</w:t>
            </w:r>
            <w:r>
              <w:br/>
            </w:r>
            <w:r>
              <w:rPr>
                <w:rFonts w:ascii="Times New Roman"/>
                <w:b w:val="false"/>
                <w:i w:val="false"/>
                <w:color w:val="000000"/>
                <w:sz w:val="20"/>
              </w:rPr>
              <w:t>
ВИЧ:</w:t>
            </w:r>
            <w:r>
              <w:br/>
            </w:r>
            <w:r>
              <w:rPr>
                <w:rFonts w:ascii="Times New Roman"/>
                <w:b w:val="false"/>
                <w:i w:val="false"/>
                <w:color w:val="000000"/>
                <w:sz w:val="20"/>
              </w:rPr>
              <w:t>
Проведено послетестовое консультирование:</w:t>
            </w:r>
            <w:r>
              <w:br/>
            </w:r>
            <w:r>
              <w:rPr>
                <w:rFonts w:ascii="Times New Roman"/>
                <w:b w:val="false"/>
                <w:i w:val="false"/>
                <w:color w:val="000000"/>
                <w:sz w:val="20"/>
              </w:rPr>
              <w:t>
Направления: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исследований:</w:t>
            </w:r>
            <w:r>
              <w:br/>
            </w:r>
            <w:r>
              <w:rPr>
                <w:rFonts w:ascii="Times New Roman"/>
                <w:b w:val="false"/>
                <w:i w:val="false"/>
                <w:color w:val="000000"/>
                <w:sz w:val="20"/>
              </w:rPr>
              <w:t>
ВГВ</w:t>
            </w:r>
            <w:r>
              <w:br/>
            </w:r>
            <w:r>
              <w:rPr>
                <w:rFonts w:ascii="Times New Roman"/>
                <w:b w:val="false"/>
                <w:i w:val="false"/>
                <w:color w:val="000000"/>
                <w:sz w:val="20"/>
              </w:rPr>
              <w:t>
ВГС</w:t>
            </w:r>
            <w:r>
              <w:br/>
            </w:r>
            <w:r>
              <w:rPr>
                <w:rFonts w:ascii="Times New Roman"/>
                <w:b w:val="false"/>
                <w:i w:val="false"/>
                <w:color w:val="000000"/>
                <w:sz w:val="20"/>
              </w:rPr>
              <w:t>
ВИЧ:</w:t>
            </w:r>
            <w:r>
              <w:br/>
            </w:r>
            <w:r>
              <w:rPr>
                <w:rFonts w:ascii="Times New Roman"/>
                <w:b w:val="false"/>
                <w:i w:val="false"/>
                <w:color w:val="000000"/>
                <w:sz w:val="20"/>
              </w:rPr>
              <w:t>
Проведено послетестовое консультирование:</w:t>
            </w:r>
            <w:r>
              <w:br/>
            </w:r>
            <w:r>
              <w:rPr>
                <w:rFonts w:ascii="Times New Roman"/>
                <w:b w:val="false"/>
                <w:i w:val="false"/>
                <w:color w:val="000000"/>
                <w:sz w:val="20"/>
              </w:rPr>
              <w:t>
Направления:</w:t>
            </w:r>
          </w:p>
        </w:tc>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Предложена постконтактная профилактика:</w:t>
            </w:r>
            <w:r>
              <w:br/>
            </w:r>
            <w:r>
              <w:rPr>
                <w:rFonts w:ascii="Times New Roman"/>
                <w:b w:val="false"/>
                <w:i w:val="false"/>
                <w:color w:val="000000"/>
                <w:sz w:val="20"/>
              </w:rPr>
              <w:t>
Получено информированное согласие:</w:t>
            </w:r>
            <w:r>
              <w:br/>
            </w:r>
            <w:r>
              <w:rPr>
                <w:rFonts w:ascii="Times New Roman"/>
                <w:b w:val="false"/>
                <w:i w:val="false"/>
                <w:color w:val="000000"/>
                <w:sz w:val="20"/>
              </w:rPr>
              <w:t>
Препараты:</w:t>
            </w:r>
          </w:p>
        </w:tc>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Обследования после контакта: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анализ крови с подсчетом лейкоцитарной формулы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1-я неделя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2-я неделя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3-я неделя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4-я неделя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тестирования на антитела к ВИЧ через:</w:t>
            </w:r>
            <w:r>
              <w:br/>
            </w:r>
            <w:r>
              <w:rPr>
                <w:rFonts w:ascii="Times New Roman"/>
                <w:b w:val="false"/>
                <w:i w:val="false"/>
                <w:color w:val="000000"/>
                <w:sz w:val="20"/>
              </w:rPr>
              <w:t xml:space="preserve">
1 месяц </w:t>
            </w:r>
            <w:r>
              <w:br/>
            </w:r>
            <w:r>
              <w:rPr>
                <w:rFonts w:ascii="Times New Roman"/>
                <w:b w:val="false"/>
                <w:i w:val="false"/>
                <w:color w:val="000000"/>
                <w:sz w:val="20"/>
              </w:rPr>
              <w:t>
3 месяца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Подпись/Печать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начала химиопрофилактики (дата, время)</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Схематерапии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окончания химиопрофилактики (дата, время)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Приверженность</w:t>
            </w:r>
          </w:p>
        </w:tc>
      </w:tr>
      <w:tr>
        <w:trPr>
          <w:trHeight w:val="30" w:hRule="atLeast"/>
        </w:trPr>
        <w:tc>
          <w:tcPr>
            <w:tcW w:w="3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Печать МО</w:t>
      </w:r>
    </w:p>
    <w:p>
      <w:pPr>
        <w:spacing w:after="0"/>
        <w:ind w:left="0"/>
        <w:jc w:val="both"/>
      </w:pPr>
      <w:r>
        <w:rPr>
          <w:rFonts w:ascii="Times New Roman"/>
          <w:b w:val="false"/>
          <w:i w:val="false"/>
          <w:color w:val="000000"/>
          <w:sz w:val="28"/>
        </w:rPr>
        <w:t>
      Подписи представителей администрации МО</w:t>
      </w:r>
    </w:p>
    <w:p>
      <w:pPr>
        <w:spacing w:after="0"/>
        <w:ind w:left="0"/>
        <w:jc w:val="both"/>
      </w:pPr>
      <w:r>
        <w:rPr>
          <w:rFonts w:ascii="Times New Roman"/>
          <w:b w:val="false"/>
          <w:i w:val="false"/>
          <w:color w:val="000000"/>
          <w:sz w:val="28"/>
        </w:rPr>
        <w:t>
      Дата заполнения "_____"___________20_______г.</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журналу регистрации</w:t>
            </w:r>
            <w:r>
              <w:br/>
            </w:r>
            <w:r>
              <w:rPr>
                <w:rFonts w:ascii="Times New Roman"/>
                <w:b w:val="false"/>
                <w:i w:val="false"/>
                <w:color w:val="000000"/>
                <w:sz w:val="20"/>
              </w:rPr>
              <w:t>аварийных ситуаций при</w:t>
            </w:r>
            <w:r>
              <w:br/>
            </w:r>
            <w:r>
              <w:rPr>
                <w:rFonts w:ascii="Times New Roman"/>
                <w:b w:val="false"/>
                <w:i w:val="false"/>
                <w:color w:val="000000"/>
                <w:sz w:val="20"/>
              </w:rPr>
              <w:t>проведении медицинских</w:t>
            </w:r>
            <w:r>
              <w:br/>
            </w:r>
            <w:r>
              <w:rPr>
                <w:rFonts w:ascii="Times New Roman"/>
                <w:b w:val="false"/>
                <w:i w:val="false"/>
                <w:color w:val="000000"/>
                <w:sz w:val="20"/>
              </w:rPr>
              <w:t>манипуляций</w:t>
            </w:r>
          </w:p>
        </w:tc>
      </w:tr>
    </w:tbl>
    <w:p>
      <w:pPr>
        <w:spacing w:after="0"/>
        <w:ind w:left="0"/>
        <w:jc w:val="both"/>
      </w:pPr>
      <w:r>
        <w:rPr>
          <w:rFonts w:ascii="Times New Roman"/>
          <w:b w:val="false"/>
          <w:i w:val="false"/>
          <w:color w:val="000000"/>
          <w:sz w:val="28"/>
        </w:rPr>
        <w:t>
      Бланк информированного согласия на проведение постконтактной профилактики ВИЧ-инфекции</w:t>
      </w:r>
    </w:p>
    <w:p>
      <w:pPr>
        <w:spacing w:after="0"/>
        <w:ind w:left="0"/>
        <w:jc w:val="both"/>
      </w:pPr>
      <w:r>
        <w:rPr>
          <w:rFonts w:ascii="Times New Roman"/>
          <w:b w:val="false"/>
          <w:i w:val="false"/>
          <w:color w:val="000000"/>
          <w:sz w:val="28"/>
        </w:rPr>
        <w:t>
      Я осведомлен (а) о том, что препараты: ____________________ предназначены для постконтактной профилактики ВИЧ-инфекции, основанной на рекомендациях ____________________________ и что необходимо строго соблюдать предписанный режим приема этих препаратов.</w:t>
      </w:r>
    </w:p>
    <w:p>
      <w:pPr>
        <w:spacing w:after="0"/>
        <w:ind w:left="0"/>
        <w:jc w:val="both"/>
      </w:pPr>
      <w:r>
        <w:rPr>
          <w:rFonts w:ascii="Times New Roman"/>
          <w:b w:val="false"/>
          <w:i w:val="false"/>
          <w:color w:val="000000"/>
          <w:sz w:val="28"/>
        </w:rPr>
        <w:t>
      Я осведомлен (а) о том, что эффективность химиопрофилактики составляет менее 100%.</w:t>
      </w:r>
    </w:p>
    <w:p>
      <w:pPr>
        <w:spacing w:after="0"/>
        <w:ind w:left="0"/>
        <w:jc w:val="both"/>
      </w:pPr>
      <w:r>
        <w:rPr>
          <w:rFonts w:ascii="Times New Roman"/>
          <w:b w:val="false"/>
          <w:i w:val="false"/>
          <w:color w:val="000000"/>
          <w:sz w:val="28"/>
        </w:rPr>
        <w:t>
      Я осведомлен (а) о том, что данные препараты могут вызвать побочные эффекты, в том числе головную боль, утомляемость, тошноту, рвоту, диарею.</w:t>
      </w:r>
    </w:p>
    <w:p>
      <w:pPr>
        <w:spacing w:after="0"/>
        <w:ind w:left="0"/>
        <w:jc w:val="both"/>
      </w:pPr>
      <w:r>
        <w:rPr>
          <w:rFonts w:ascii="Times New Roman"/>
          <w:b w:val="false"/>
          <w:i w:val="false"/>
          <w:color w:val="000000"/>
          <w:sz w:val="28"/>
        </w:rPr>
        <w:t>
      Я осведомлен (а) о том, что ________________ снабдит меня запасом препаратов на 28 дней, и что мне необходимо в ближайшее время обратиться к моему лечащему врачу для обследования и лечения.</w:t>
      </w:r>
    </w:p>
    <w:p>
      <w:pPr>
        <w:spacing w:after="0"/>
        <w:ind w:left="0"/>
        <w:jc w:val="both"/>
      </w:pPr>
      <w:r>
        <w:rPr>
          <w:rFonts w:ascii="Times New Roman"/>
          <w:b w:val="false"/>
          <w:i w:val="false"/>
          <w:color w:val="000000"/>
          <w:sz w:val="28"/>
        </w:rPr>
        <w:t>
      Дата ________________________________</w:t>
      </w:r>
    </w:p>
    <w:p>
      <w:pPr>
        <w:spacing w:after="0"/>
        <w:ind w:left="0"/>
        <w:jc w:val="both"/>
      </w:pPr>
      <w:r>
        <w:rPr>
          <w:rFonts w:ascii="Times New Roman"/>
          <w:b w:val="false"/>
          <w:i w:val="false"/>
          <w:color w:val="000000"/>
          <w:sz w:val="28"/>
        </w:rPr>
        <w:t>
      Ф.И.О. (при его наличии)</w:t>
      </w:r>
    </w:p>
    <w:p>
      <w:pPr>
        <w:spacing w:after="0"/>
        <w:ind w:left="0"/>
        <w:jc w:val="both"/>
      </w:pPr>
      <w:r>
        <w:rPr>
          <w:rFonts w:ascii="Times New Roman"/>
          <w:b w:val="false"/>
          <w:i w:val="false"/>
          <w:color w:val="000000"/>
          <w:sz w:val="28"/>
        </w:rPr>
        <w:t>
      Подпись_______________</w:t>
      </w:r>
    </w:p>
    <w:bookmarkStart w:name="z22770" w:id="89"/>
    <w:p>
      <w:pPr>
        <w:spacing w:after="0"/>
        <w:ind w:left="0"/>
        <w:jc w:val="both"/>
      </w:pPr>
      <w:r>
        <w:rPr>
          <w:rFonts w:ascii="Times New Roman"/>
          <w:b w:val="false"/>
          <w:i w:val="false"/>
          <w:color w:val="000000"/>
          <w:sz w:val="28"/>
        </w:rPr>
        <w:t>
      Список сокращений формы № 135/у</w:t>
      </w:r>
      <w:r>
        <w:br/>
      </w:r>
      <w:r>
        <w:rPr>
          <w:rFonts w:ascii="Times New Roman"/>
          <w:b w:val="false"/>
          <w:i w:val="false"/>
          <w:color w:val="000000"/>
          <w:sz w:val="28"/>
        </w:rPr>
        <w:t>"Журнал регистрации аварийных ситуаций при проведении медицинских манипуляций":</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2"/>
        <w:gridCol w:w="5024"/>
        <w:gridCol w:w="5514"/>
      </w:tblGrid>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APT</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Антиретровирусная терапия</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ВГВ</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гепатита В</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ВГС</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гепатита С</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ПКП</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Пост-контактная профилактика</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СПИД</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Синдром приобретенного иммунодефицита</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2009/у утверждена приказом исполняющего обязанности Министра здравоохранения Республики Казахстан от "23" ноября 2010 года № 907</w:t>
            </w:r>
          </w:p>
        </w:tc>
      </w:tr>
    </w:tbl>
    <w:p>
      <w:pPr>
        <w:spacing w:after="0"/>
        <w:ind w:left="0"/>
        <w:jc w:val="both"/>
      </w:pPr>
      <w:r>
        <w:rPr>
          <w:rFonts w:ascii="Times New Roman"/>
          <w:b w:val="false"/>
          <w:i w:val="false"/>
          <w:color w:val="000000"/>
          <w:sz w:val="28"/>
        </w:rPr>
        <w:t>
      Карта учета родившегося живым, мертворожденного и умершего ребенка  в возрасте до 5 лет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59"/>
        <w:gridCol w:w="270"/>
        <w:gridCol w:w="270"/>
        <w:gridCol w:w="270"/>
        <w:gridCol w:w="270"/>
        <w:gridCol w:w="270"/>
        <w:gridCol w:w="270"/>
        <w:gridCol w:w="270"/>
        <w:gridCol w:w="270"/>
        <w:gridCol w:w="270"/>
        <w:gridCol w:w="270"/>
        <w:gridCol w:w="270"/>
        <w:gridCol w:w="271"/>
      </w:tblGrid>
      <w:tr>
        <w:trPr>
          <w:trHeight w:val="30" w:hRule="atLeast"/>
        </w:trPr>
        <w:tc>
          <w:tcPr>
            <w:tcW w:w="9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Регистрационный № карты _________РМН </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 Фамилия* ____________ имя _________ отчество (при его наличии) _____________</w:t>
      </w:r>
    </w:p>
    <w:p>
      <w:pPr>
        <w:spacing w:after="0"/>
        <w:ind w:left="0"/>
        <w:jc w:val="both"/>
      </w:pPr>
      <w:r>
        <w:rPr>
          <w:rFonts w:ascii="Times New Roman"/>
          <w:b w:val="false"/>
          <w:i w:val="false"/>
          <w:color w:val="000000"/>
          <w:sz w:val="28"/>
        </w:rPr>
        <w:t>
      3. ИИН 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36"/>
        <w:gridCol w:w="2876"/>
        <w:gridCol w:w="381"/>
        <w:gridCol w:w="2876"/>
        <w:gridCol w:w="381"/>
        <w:gridCol w:w="2877"/>
        <w:gridCol w:w="1573"/>
      </w:tblGrid>
      <w:tr>
        <w:trPr>
          <w:trHeight w:val="30" w:hRule="atLeast"/>
        </w:trPr>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Пол</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1"/>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мужской</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2"/>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женский</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3"/>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определен**</w:t>
            </w:r>
          </w:p>
        </w:tc>
      </w:tr>
    </w:tbl>
    <w:p>
      <w:pPr>
        <w:spacing w:after="0"/>
        <w:ind w:left="0"/>
        <w:jc w:val="both"/>
      </w:pPr>
      <w:r>
        <w:rPr>
          <w:rFonts w:ascii="Times New Roman"/>
          <w:b w:val="false"/>
          <w:i w:val="false"/>
          <w:color w:val="000000"/>
          <w:sz w:val="28"/>
        </w:rPr>
        <w:t>
      7. Национальность***___________________________________________________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0"/>
        <w:gridCol w:w="2159"/>
        <w:gridCol w:w="286"/>
        <w:gridCol w:w="2159"/>
        <w:gridCol w:w="286"/>
        <w:gridCol w:w="2159"/>
        <w:gridCol w:w="645"/>
        <w:gridCol w:w="2160"/>
        <w:gridCol w:w="646"/>
      </w:tblGrid>
      <w:tr>
        <w:trPr>
          <w:trHeight w:val="30" w:hRule="atLeast"/>
        </w:trPr>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Состояние при рождении):</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4"/>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живорожденный</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5"/>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мертворожденный</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6"/>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начала родов</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7"/>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 время родов</w:t>
            </w:r>
          </w:p>
        </w:tc>
      </w:tr>
    </w:tbl>
    <w:p>
      <w:pPr>
        <w:spacing w:after="0"/>
        <w:ind w:left="0"/>
        <w:jc w:val="both"/>
      </w:pPr>
      <w:r>
        <w:rPr>
          <w:rFonts w:ascii="Times New Roman"/>
          <w:b w:val="false"/>
          <w:i w:val="false"/>
          <w:color w:val="000000"/>
          <w:sz w:val="28"/>
        </w:rPr>
        <w:t>
      7. Дата рождения ___ число ___ месяц _____ год_____ время (час, минуты) _______</w:t>
      </w:r>
    </w:p>
    <w:p>
      <w:pPr>
        <w:spacing w:after="0"/>
        <w:ind w:left="0"/>
        <w:jc w:val="both"/>
      </w:pPr>
      <w:r>
        <w:rPr>
          <w:rFonts w:ascii="Times New Roman"/>
          <w:b w:val="false"/>
          <w:i w:val="false"/>
          <w:color w:val="000000"/>
          <w:sz w:val="28"/>
        </w:rPr>
        <w:t xml:space="preserve">
      7.1 Место рождения: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15"/>
        <w:gridCol w:w="1"/>
        <w:gridCol w:w="1815"/>
        <w:gridCol w:w="906"/>
        <w:gridCol w:w="1613"/>
        <w:gridCol w:w="714"/>
        <w:gridCol w:w="359"/>
        <w:gridCol w:w="1817"/>
        <w:gridCol w:w="1349"/>
        <w:gridCol w:w="403"/>
        <w:gridCol w:w="87"/>
        <w:gridCol w:w="1351"/>
        <w:gridCol w:w="179"/>
        <w:gridCol w:w="91"/>
      </w:tblGrid>
      <w:tr>
        <w:trPr>
          <w:trHeight w:val="30" w:hRule="atLeast"/>
        </w:trPr>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8"/>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9"/>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c>
          <w:tcPr>
            <w:tcW w:w="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0"/>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w:t>
            </w:r>
          </w:p>
        </w:tc>
        <w:tc>
          <w:tcPr>
            <w:tcW w:w="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Переведен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1"/>
                          <a:stretch>
                            <a:fillRect/>
                          </a:stretch>
                        </pic:blipFill>
                        <pic:spPr>
                          <a:xfrm>
                            <a:off x="0" y="0"/>
                            <a:ext cx="622300" cy="749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отделение патологии новорожденных и выхаживания недоношенных детского стационара</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2"/>
                          <a:stretch>
                            <a:fillRect/>
                          </a:stretch>
                        </pic:blipFill>
                        <pic:spPr>
                          <a:xfrm>
                            <a:off x="0" y="0"/>
                            <a:ext cx="622300" cy="749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отделение патологии новорожденных и выхаживания недоношенных родильного дома 3 уровня регионализации</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c>
          <w:tcPr>
            <w:tcW w:w="18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22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3"/>
                          <a:stretch>
                            <a:fillRect/>
                          </a:stretch>
                        </pic:blipFill>
                        <pic:spPr>
                          <a:xfrm>
                            <a:off x="0" y="0"/>
                            <a:ext cx="622300" cy="50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другой стационар</w:t>
            </w: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День перевода: _________ число ________________ месяц _____ год _______ время (час, минуты) _____________________________.</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Выписан: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4"/>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участок по месту жительства</w:t>
            </w:r>
          </w:p>
        </w:tc>
      </w:tr>
    </w:tbl>
    <w:p>
      <w:pPr>
        <w:spacing w:after="0"/>
        <w:ind w:left="0"/>
        <w:jc w:val="both"/>
      </w:pPr>
      <w:r>
        <w:rPr>
          <w:rFonts w:ascii="Times New Roman"/>
          <w:b w:val="false"/>
          <w:i w:val="false"/>
          <w:color w:val="000000"/>
          <w:sz w:val="28"/>
        </w:rPr>
        <w:t>
      11. Дата выписки (смерти) ____ дата ________ месяц _______ год ____________ время (час, минуты)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5"/>
        <w:gridCol w:w="4355"/>
        <w:gridCol w:w="481"/>
        <w:gridCol w:w="4356"/>
        <w:gridCol w:w="483"/>
      </w:tblGrid>
      <w:tr>
        <w:trPr>
          <w:trHeight w:val="30" w:hRule="atLeast"/>
        </w:trPr>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Житель:</w:t>
            </w:r>
          </w:p>
        </w:tc>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5"/>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w:t>
            </w:r>
          </w:p>
        </w:tc>
        <w:tc>
          <w:tcPr>
            <w:tcW w:w="4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6"/>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w:t>
            </w:r>
          </w:p>
        </w:tc>
      </w:tr>
    </w:tbl>
    <w:p>
      <w:pPr>
        <w:spacing w:after="0"/>
        <w:ind w:left="0"/>
        <w:jc w:val="both"/>
      </w:pPr>
      <w:r>
        <w:rPr>
          <w:rFonts w:ascii="Times New Roman"/>
          <w:b w:val="false"/>
          <w:i w:val="false"/>
          <w:color w:val="000000"/>
          <w:sz w:val="28"/>
        </w:rPr>
        <w:t>
      13. Место жительства*****: область/город республиканского значения _________________________________ район /город областного значения ____________________, населенный пункт _______________________,</w:t>
      </w:r>
    </w:p>
    <w:p>
      <w:pPr>
        <w:spacing w:after="0"/>
        <w:ind w:left="0"/>
        <w:jc w:val="both"/>
      </w:pPr>
      <w:r>
        <w:rPr>
          <w:rFonts w:ascii="Times New Roman"/>
          <w:b w:val="false"/>
          <w:i w:val="false"/>
          <w:color w:val="000000"/>
          <w:sz w:val="28"/>
        </w:rPr>
        <w:t>
      домашний адрес ___________________________________________________________</w:t>
      </w:r>
    </w:p>
    <w:p>
      <w:pPr>
        <w:spacing w:after="0"/>
        <w:ind w:left="0"/>
        <w:jc w:val="both"/>
      </w:pPr>
      <w:r>
        <w:rPr>
          <w:rFonts w:ascii="Times New Roman"/>
          <w:b w:val="false"/>
          <w:i w:val="false"/>
          <w:color w:val="000000"/>
          <w:sz w:val="28"/>
        </w:rPr>
        <w:t>
      14. Организация прикрепления _______________________________________________</w:t>
      </w:r>
    </w:p>
    <w:p>
      <w:pPr>
        <w:spacing w:after="0"/>
        <w:ind w:left="0"/>
        <w:jc w:val="both"/>
      </w:pPr>
      <w:r>
        <w:rPr>
          <w:rFonts w:ascii="Times New Roman"/>
          <w:b w:val="false"/>
          <w:i w:val="false"/>
          <w:color w:val="000000"/>
          <w:sz w:val="28"/>
        </w:rPr>
        <w:t xml:space="preserve">
      15. Масса (вес) ребенка (мертворожденного) при рождении __________ г. </w:t>
      </w:r>
    </w:p>
    <w:p>
      <w:pPr>
        <w:spacing w:after="0"/>
        <w:ind w:left="0"/>
        <w:jc w:val="both"/>
      </w:pPr>
      <w:r>
        <w:rPr>
          <w:rFonts w:ascii="Times New Roman"/>
          <w:b w:val="false"/>
          <w:i w:val="false"/>
          <w:color w:val="000000"/>
          <w:sz w:val="28"/>
        </w:rPr>
        <w:t>
      16. Рост ребенка (плода) при рождении ______ см.</w:t>
      </w:r>
    </w:p>
    <w:p>
      <w:pPr>
        <w:spacing w:after="0"/>
        <w:ind w:left="0"/>
        <w:jc w:val="both"/>
      </w:pPr>
      <w:r>
        <w:rPr>
          <w:rFonts w:ascii="Times New Roman"/>
          <w:b w:val="false"/>
          <w:i w:val="false"/>
          <w:color w:val="000000"/>
          <w:sz w:val="28"/>
        </w:rPr>
        <w:t>
      17. Дата рождения матери: _____ дата __________ месяц __________ год</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24"/>
        <w:gridCol w:w="235"/>
        <w:gridCol w:w="2124"/>
        <w:gridCol w:w="2125"/>
        <w:gridCol w:w="529"/>
        <w:gridCol w:w="2125"/>
        <w:gridCol w:w="677"/>
        <w:gridCol w:w="2125"/>
        <w:gridCol w:w="236"/>
      </w:tblGrid>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Семейное положение матери:</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7"/>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в браке</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8"/>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состоит в браке</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9"/>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вдова</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0"/>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разведена</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1"/>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неизвестно</w:t>
            </w:r>
          </w:p>
        </w:tc>
        <w:tc>
          <w:tcPr>
            <w:tcW w:w="6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xml:space="preserve">
      19. Ребенок родился при сроке беременности _____ полных недель. </w:t>
      </w:r>
    </w:p>
    <w:p>
      <w:pPr>
        <w:spacing w:after="0"/>
        <w:ind w:left="0"/>
        <w:jc w:val="both"/>
      </w:pPr>
      <w:r>
        <w:rPr>
          <w:rFonts w:ascii="Times New Roman"/>
          <w:b w:val="false"/>
          <w:i w:val="false"/>
          <w:color w:val="000000"/>
          <w:sz w:val="28"/>
        </w:rPr>
        <w:t>
      19.1. Которые по счету роды ___________.</w:t>
      </w:r>
    </w:p>
    <w:p>
      <w:pPr>
        <w:spacing w:after="0"/>
        <w:ind w:left="0"/>
        <w:jc w:val="both"/>
      </w:pPr>
      <w:r>
        <w:rPr>
          <w:rFonts w:ascii="Times New Roman"/>
          <w:b w:val="false"/>
          <w:i w:val="false"/>
          <w:color w:val="000000"/>
          <w:sz w:val="28"/>
        </w:rPr>
        <w:t>
      20. Который по счету родившийся ребенок у матери ______.</w:t>
      </w:r>
    </w:p>
    <w:p>
      <w:pPr>
        <w:spacing w:after="0"/>
        <w:ind w:left="0"/>
        <w:jc w:val="both"/>
      </w:pPr>
      <w:r>
        <w:rPr>
          <w:rFonts w:ascii="Times New Roman"/>
          <w:b w:val="false"/>
          <w:i w:val="false"/>
          <w:color w:val="000000"/>
          <w:sz w:val="28"/>
        </w:rPr>
        <w:t>
      20.1. Которая по счету беременность ___________.</w:t>
      </w:r>
    </w:p>
    <w:p>
      <w:pPr>
        <w:spacing w:after="0"/>
        <w:ind w:left="0"/>
        <w:jc w:val="both"/>
      </w:pPr>
      <w:r>
        <w:rPr>
          <w:rFonts w:ascii="Times New Roman"/>
          <w:b w:val="false"/>
          <w:i w:val="false"/>
          <w:color w:val="000000"/>
          <w:sz w:val="28"/>
        </w:rPr>
        <w:t>
      21. Место смерти:</w:t>
      </w:r>
    </w:p>
    <w:p>
      <w:pPr>
        <w:spacing w:after="0"/>
        <w:ind w:left="0"/>
        <w:jc w:val="both"/>
      </w:pPr>
      <w:r>
        <w:rPr>
          <w:rFonts w:ascii="Times New Roman"/>
          <w:b w:val="false"/>
          <w:i w:val="false"/>
          <w:color w:val="000000"/>
          <w:sz w:val="28"/>
        </w:rPr>
        <w:t>
      область /город республиканского значения _________________________________,</w:t>
      </w:r>
    </w:p>
    <w:p>
      <w:pPr>
        <w:spacing w:after="0"/>
        <w:ind w:left="0"/>
        <w:jc w:val="both"/>
      </w:pPr>
      <w:r>
        <w:rPr>
          <w:rFonts w:ascii="Times New Roman"/>
          <w:b w:val="false"/>
          <w:i w:val="false"/>
          <w:color w:val="000000"/>
          <w:sz w:val="28"/>
        </w:rPr>
        <w:t>
      район /город областного значения _________________________________________,</w:t>
      </w:r>
    </w:p>
    <w:p>
      <w:pPr>
        <w:spacing w:after="0"/>
        <w:ind w:left="0"/>
        <w:jc w:val="both"/>
      </w:pPr>
      <w:r>
        <w:rPr>
          <w:rFonts w:ascii="Times New Roman"/>
          <w:b w:val="false"/>
          <w:i w:val="false"/>
          <w:color w:val="000000"/>
          <w:sz w:val="28"/>
        </w:rPr>
        <w:t>
      населенный пункт ____________________________ __________________________,</w:t>
      </w:r>
    </w:p>
    <w:p>
      <w:pPr>
        <w:spacing w:after="0"/>
        <w:ind w:left="0"/>
        <w:jc w:val="both"/>
      </w:pPr>
      <w:r>
        <w:rPr>
          <w:rFonts w:ascii="Times New Roman"/>
          <w:b w:val="false"/>
          <w:i w:val="false"/>
          <w:color w:val="000000"/>
          <w:sz w:val="28"/>
        </w:rPr>
        <w:t>
      медицинская организация 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83"/>
        <w:gridCol w:w="344"/>
        <w:gridCol w:w="1383"/>
        <w:gridCol w:w="1383"/>
        <w:gridCol w:w="1"/>
        <w:gridCol w:w="691"/>
        <w:gridCol w:w="1381"/>
        <w:gridCol w:w="2"/>
        <w:gridCol w:w="1"/>
        <w:gridCol w:w="1"/>
        <w:gridCol w:w="1384"/>
        <w:gridCol w:w="1384"/>
        <w:gridCol w:w="1385"/>
        <w:gridCol w:w="1"/>
        <w:gridCol w:w="37"/>
        <w:gridCol w:w="1335"/>
        <w:gridCol w:w="50"/>
        <w:gridCol w:w="154"/>
      </w:tblGrid>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Смерть (мертворождение) наступила:</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2"/>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3"/>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3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дому</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4"/>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доме ребенка</w:t>
            </w:r>
          </w:p>
        </w:tc>
        <w:tc>
          <w:tcPr>
            <w:tcW w:w="1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vMerge/>
            <w:tcBorders>
              <w:top w:val="nil"/>
              <w:left w:val="single" w:color="cfcfcf" w:sz="5"/>
              <w:bottom w:val="single" w:color="cfcfcf" w:sz="5"/>
              <w:right w:val="single" w:color="cfcfcf" w:sz="5"/>
            </w:tcBorders>
          </w:tcP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5"/>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родильном доме</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6"/>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c>
          <w:tcPr>
            <w:tcW w:w="1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В случае смерти в родильном отделении: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7"/>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10"/>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 до суток пребывания в родильном отделении</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0"/>
            <w:vMerge/>
            <w:tcBorders>
              <w:top w:val="nil"/>
              <w:left w:val="single" w:color="cfcfcf" w:sz="5"/>
              <w:bottom w:val="single" w:color="cfcfcf" w:sz="5"/>
              <w:right w:val="single" w:color="cfcfcf" w:sz="5"/>
            </w:tcBorders>
          </w:tcPr>
          <w:p/>
        </w:tc>
      </w:tr>
      <w:tr>
        <w:trPr>
          <w:trHeight w:val="30" w:hRule="atLeast"/>
        </w:trPr>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 до суток пребывания в стационаре</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Смерть ребенка (мертворождение) произошла от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8"/>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9"/>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несчастного случая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0"/>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убийства</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vMerge/>
            <w:tcBorders>
              <w:top w:val="nil"/>
              <w:left w:val="single" w:color="cfcfcf" w:sz="5"/>
              <w:bottom w:val="single" w:color="cfcfcf" w:sz="5"/>
              <w:right w:val="single" w:color="cfcfcf" w:sz="5"/>
            </w:tcBorders>
          </w:tcP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1"/>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установлено</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24.1. В случае смерти ребенка (мертворождения) в стационаре и родильном доме указать уровень регионализации перинатальной помощи МО: 1, 2, 3, 4.</w:t>
      </w:r>
    </w:p>
    <w:p>
      <w:pPr>
        <w:spacing w:after="0"/>
        <w:ind w:left="0"/>
        <w:jc w:val="both"/>
      </w:pPr>
      <w:r>
        <w:rPr>
          <w:rFonts w:ascii="Times New Roman"/>
          <w:b w:val="false"/>
          <w:i w:val="false"/>
          <w:color w:val="000000"/>
          <w:sz w:val="28"/>
        </w:rPr>
        <w:t>
      25. Причина смерти по МКБ-10 умершего ребенка и мертворожденного******: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0"/>
        <w:gridCol w:w="260"/>
        <w:gridCol w:w="526"/>
        <w:gridCol w:w="260"/>
        <w:gridCol w:w="280"/>
        <w:gridCol w:w="290"/>
        <w:gridCol w:w="285"/>
        <w:gridCol w:w="2609"/>
      </w:tblGrid>
      <w:tr>
        <w:trPr>
          <w:trHeight w:val="30" w:hRule="atLeast"/>
        </w:trPr>
        <w:tc>
          <w:tcPr>
            <w:tcW w:w="7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диагноз</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Патологоанатомический диагноз</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r>
      <w:tr>
        <w:trPr>
          <w:trHeight w:val="30" w:hRule="atLeast"/>
        </w:trPr>
        <w:tc>
          <w:tcPr>
            <w:tcW w:w="7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здоровья матери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 Предотвратимость смерти*******: </w:t>
            </w:r>
          </w:p>
        </w:tc>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77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Предотвратимость смерти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7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27. Наименование организации здравоохранения, выдавшей врачебное свидетельство о смерти: </w:t>
      </w:r>
      <w:r>
        <w:br/>
      </w: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28. Ф.И.О. (при его наличии) медицинского работника, выдавшего врачебное свидетельство о смерти:</w:t>
      </w:r>
      <w:r>
        <w:br/>
      </w: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Дата заполнения карты "_____" _______________ 20____ год</w:t>
      </w:r>
    </w:p>
    <w:p>
      <w:pPr>
        <w:spacing w:after="0"/>
        <w:ind w:left="0"/>
        <w:jc w:val="both"/>
      </w:pPr>
      <w:r>
        <w:rPr>
          <w:rFonts w:ascii="Times New Roman"/>
          <w:b w:val="false"/>
          <w:i w:val="false"/>
          <w:color w:val="000000"/>
          <w:sz w:val="28"/>
        </w:rPr>
        <w:t>
      Ф.И.О. (при его наличии) оператора___________________________________________</w:t>
      </w:r>
    </w:p>
    <w:p>
      <w:pPr>
        <w:spacing w:after="0"/>
        <w:ind w:left="0"/>
        <w:jc w:val="both"/>
      </w:pPr>
      <w:r>
        <w:rPr>
          <w:rFonts w:ascii="Times New Roman"/>
          <w:b w:val="false"/>
          <w:i w:val="false"/>
          <w:color w:val="000000"/>
          <w:sz w:val="28"/>
        </w:rPr>
        <w:t>
      дата ввода карты "_____" _____________ 20____ ____ год</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 - для мертворожденных записывается фамилия матери, в случае невозможности установления матери - указывается как неизвестный; </w:t>
      </w:r>
    </w:p>
    <w:p>
      <w:pPr>
        <w:spacing w:after="0"/>
        <w:ind w:left="0"/>
        <w:jc w:val="both"/>
      </w:pPr>
      <w:r>
        <w:rPr>
          <w:rFonts w:ascii="Times New Roman"/>
          <w:b w:val="false"/>
          <w:i w:val="false"/>
          <w:color w:val="000000"/>
          <w:sz w:val="28"/>
        </w:rPr>
        <w:t xml:space="preserve">
      ** - для случаев перинатальной смертности; </w:t>
      </w:r>
    </w:p>
    <w:p>
      <w:pPr>
        <w:spacing w:after="0"/>
        <w:ind w:left="0"/>
        <w:jc w:val="both"/>
      </w:pPr>
      <w:r>
        <w:rPr>
          <w:rFonts w:ascii="Times New Roman"/>
          <w:b w:val="false"/>
          <w:i w:val="false"/>
          <w:color w:val="000000"/>
          <w:sz w:val="28"/>
        </w:rPr>
        <w:t>
      *** - национальность ребенка записывается при перинатальной смертности по национальности матери, в других случаях по устному заявлению родителей;</w:t>
      </w:r>
    </w:p>
    <w:p>
      <w:pPr>
        <w:spacing w:after="0"/>
        <w:ind w:left="0"/>
        <w:jc w:val="both"/>
      </w:pPr>
      <w:r>
        <w:rPr>
          <w:rFonts w:ascii="Times New Roman"/>
          <w:b w:val="false"/>
          <w:i w:val="false"/>
          <w:color w:val="000000"/>
          <w:sz w:val="28"/>
        </w:rPr>
        <w:t>
      **** - в случае рождения в родильном доме указать уровень регионализации 1, 2, 3, 4 (республиканская клиника);</w:t>
      </w:r>
    </w:p>
    <w:p>
      <w:pPr>
        <w:spacing w:after="0"/>
        <w:ind w:left="0"/>
        <w:jc w:val="both"/>
      </w:pPr>
      <w:r>
        <w:rPr>
          <w:rFonts w:ascii="Times New Roman"/>
          <w:b w:val="false"/>
          <w:i w:val="false"/>
          <w:color w:val="000000"/>
          <w:sz w:val="28"/>
        </w:rPr>
        <w:t>
      ***** - место жительства ребенка при перинатальной смертности записывается по месту жительства матери. Для жителей дальнего и ближнего зарубежья указывается только страна;</w:t>
      </w:r>
    </w:p>
    <w:p>
      <w:pPr>
        <w:spacing w:after="0"/>
        <w:ind w:left="0"/>
        <w:jc w:val="both"/>
      </w:pPr>
      <w:r>
        <w:rPr>
          <w:rFonts w:ascii="Times New Roman"/>
          <w:b w:val="false"/>
          <w:i w:val="false"/>
          <w:color w:val="000000"/>
          <w:sz w:val="28"/>
        </w:rPr>
        <w:t>
      ****** - а) основное заболевание или состояние ребенка (плода), явившееся причиной смерти (указать одно заболевание),</w:t>
      </w:r>
    </w:p>
    <w:p>
      <w:pPr>
        <w:spacing w:after="0"/>
        <w:ind w:left="0"/>
        <w:jc w:val="both"/>
      </w:pPr>
      <w:r>
        <w:rPr>
          <w:rFonts w:ascii="Times New Roman"/>
          <w:b w:val="false"/>
          <w:i w:val="false"/>
          <w:color w:val="000000"/>
          <w:sz w:val="28"/>
        </w:rPr>
        <w:t>
      b) другие заболевания или состояния у ребенка (плода),</w:t>
      </w:r>
    </w:p>
    <w:p>
      <w:pPr>
        <w:spacing w:after="0"/>
        <w:ind w:left="0"/>
        <w:jc w:val="both"/>
      </w:pPr>
      <w:r>
        <w:rPr>
          <w:rFonts w:ascii="Times New Roman"/>
          <w:b w:val="false"/>
          <w:i w:val="false"/>
          <w:color w:val="000000"/>
          <w:sz w:val="28"/>
        </w:rPr>
        <w:t xml:space="preserve">
      c) основное заболевание или состояние матери (состояние последа), обусловившее причину смерти ребенка (плода), </w:t>
      </w:r>
    </w:p>
    <w:p>
      <w:pPr>
        <w:spacing w:after="0"/>
        <w:ind w:left="0"/>
        <w:jc w:val="both"/>
      </w:pPr>
      <w:r>
        <w:rPr>
          <w:rFonts w:ascii="Times New Roman"/>
          <w:b w:val="false"/>
          <w:i w:val="false"/>
          <w:color w:val="000000"/>
          <w:sz w:val="28"/>
        </w:rPr>
        <w:t xml:space="preserve">
      d) другие заболевания матери (состояние последа), способствующие смерти ребенка (плода), </w:t>
      </w:r>
    </w:p>
    <w:p>
      <w:pPr>
        <w:spacing w:after="0"/>
        <w:ind w:left="0"/>
        <w:jc w:val="both"/>
      </w:pPr>
      <w:r>
        <w:rPr>
          <w:rFonts w:ascii="Times New Roman"/>
          <w:b w:val="false"/>
          <w:i w:val="false"/>
          <w:color w:val="000000"/>
          <w:sz w:val="28"/>
        </w:rPr>
        <w:t>
      e) другие сопутствующие состояния;</w:t>
      </w:r>
    </w:p>
    <w:p>
      <w:pPr>
        <w:spacing w:after="0"/>
        <w:ind w:left="0"/>
        <w:jc w:val="both"/>
      </w:pPr>
      <w:r>
        <w:rPr>
          <w:rFonts w:ascii="Times New Roman"/>
          <w:b w:val="false"/>
          <w:i w:val="false"/>
          <w:color w:val="000000"/>
          <w:sz w:val="28"/>
        </w:rPr>
        <w:t>
      ******* - предотвратимость смерти определяется экспертами МЗ РК. В случае, если смерть была предотвратима или условно предотвратима, то указывается медицинская организация, на уровне которой смерть была предотвратима. Может быть указано несколько организаций.</w:t>
      </w:r>
    </w:p>
    <w:bookmarkStart w:name="z22771" w:id="90"/>
    <w:p>
      <w:pPr>
        <w:spacing w:after="0"/>
        <w:ind w:left="0"/>
        <w:jc w:val="left"/>
      </w:pPr>
      <w:r>
        <w:rPr>
          <w:rFonts w:ascii="Times New Roman"/>
          <w:b/>
          <w:i w:val="false"/>
          <w:color w:val="000000"/>
        </w:rPr>
        <w:t xml:space="preserve"> Список сокращений формы № 2009/у "Карта учета родившегося живым, мертворожденного и умершего ребенка в возрасте до 5 лет":</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2"/>
        <w:gridCol w:w="5024"/>
        <w:gridCol w:w="5514"/>
      </w:tblGrid>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МКБ-10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РМН</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медицинский номер</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2009-1/у утверждена приказом исполняющего обязанности Министра здравоохранения Республики Казахстан от "23" ноября 2010 года № 907</w:t>
            </w:r>
          </w:p>
        </w:tc>
      </w:tr>
    </w:tbl>
    <w:bookmarkStart w:name="z22772" w:id="91"/>
    <w:p>
      <w:pPr>
        <w:spacing w:after="0"/>
        <w:ind w:left="0"/>
        <w:jc w:val="left"/>
      </w:pPr>
      <w:r>
        <w:rPr>
          <w:rFonts w:ascii="Times New Roman"/>
          <w:b/>
          <w:i w:val="false"/>
          <w:color w:val="000000"/>
        </w:rPr>
        <w:t xml:space="preserve"> Карта учета материнской смертности</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
        <w:gridCol w:w="53"/>
        <w:gridCol w:w="967"/>
        <w:gridCol w:w="6907"/>
        <w:gridCol w:w="7747"/>
        <w:gridCol w:w="53"/>
        <w:gridCol w:w="5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Регистрационный № карты ___________ РМН:</w:t>
            </w:r>
          </w:p>
        </w:tc>
        <w:tc>
          <w:tcPr>
            <w:tcW w:w="7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8514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2"/>
                          <a:stretch>
                            <a:fillRect/>
                          </a:stretch>
                        </pic:blipFill>
                        <pic:spPr>
                          <a:xfrm>
                            <a:off x="0" y="0"/>
                            <a:ext cx="4851400" cy="939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Карта:</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3"/>
                          <a:stretch>
                            <a:fillRect/>
                          </a:stretch>
                        </pic:blipFill>
                        <pic:spPr>
                          <a:xfrm>
                            <a:off x="0" y="0"/>
                            <a:ext cx="546100" cy="5715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первичная</w:t>
            </w:r>
            <w:r>
              <w:br/>
            </w:r>
            <w:r>
              <w:rPr>
                <w:rFonts w:ascii="Times New Roman"/>
                <w:b w:val="false"/>
                <w:i w:val="false"/>
                <w:color w:val="000000"/>
                <w:sz w:val="20"/>
              </w:rPr>
              <w:t>
</w:t>
            </w:r>
          </w:p>
        </w:tc>
        <w:tc>
          <w:tcPr>
            <w:tcW w:w="6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31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4"/>
                          <a:stretch>
                            <a:fillRect/>
                          </a:stretch>
                        </pic:blipFill>
                        <pic:spPr>
                          <a:xfrm>
                            <a:off x="0" y="0"/>
                            <a:ext cx="4318000" cy="50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вторичная</w:t>
            </w:r>
          </w:p>
        </w:tc>
      </w:tr>
    </w:tbl>
    <w:p>
      <w:pPr>
        <w:spacing w:after="0"/>
        <w:ind w:left="0"/>
        <w:jc w:val="both"/>
      </w:pPr>
      <w:r>
        <w:rPr>
          <w:rFonts w:ascii="Times New Roman"/>
          <w:b w:val="false"/>
          <w:i w:val="false"/>
          <w:color w:val="000000"/>
          <w:sz w:val="28"/>
        </w:rPr>
        <w:t>
      3. Фамилия ___________ имя _________ отчество (при его наличии) _______________</w:t>
      </w:r>
    </w:p>
    <w:p>
      <w:pPr>
        <w:spacing w:after="0"/>
        <w:ind w:left="0"/>
        <w:jc w:val="both"/>
      </w:pPr>
      <w:r>
        <w:rPr>
          <w:rFonts w:ascii="Times New Roman"/>
          <w:b w:val="false"/>
          <w:i w:val="false"/>
          <w:color w:val="000000"/>
          <w:sz w:val="28"/>
        </w:rPr>
        <w:t>
      4. Национальность _________________________________________________________</w:t>
      </w:r>
    </w:p>
    <w:p>
      <w:pPr>
        <w:spacing w:after="0"/>
        <w:ind w:left="0"/>
        <w:jc w:val="both"/>
      </w:pPr>
      <w:r>
        <w:rPr>
          <w:rFonts w:ascii="Times New Roman"/>
          <w:b w:val="false"/>
          <w:i w:val="false"/>
          <w:color w:val="000000"/>
          <w:sz w:val="28"/>
        </w:rPr>
        <w:t>
      5. Дата рождения _____ число __________________ месяц ________ год</w:t>
      </w:r>
    </w:p>
    <w:p>
      <w:pPr>
        <w:spacing w:after="0"/>
        <w:ind w:left="0"/>
        <w:jc w:val="both"/>
      </w:pPr>
      <w:r>
        <w:rPr>
          <w:rFonts w:ascii="Times New Roman"/>
          <w:b w:val="false"/>
          <w:i w:val="false"/>
          <w:color w:val="000000"/>
          <w:sz w:val="28"/>
        </w:rPr>
        <w:t>
      6. Возраст (полных лет) ____________________________</w:t>
      </w:r>
    </w:p>
    <w:p>
      <w:pPr>
        <w:spacing w:after="0"/>
        <w:ind w:left="0"/>
        <w:jc w:val="both"/>
      </w:pPr>
      <w:r>
        <w:rPr>
          <w:rFonts w:ascii="Times New Roman"/>
          <w:b w:val="false"/>
          <w:i w:val="false"/>
          <w:color w:val="000000"/>
          <w:sz w:val="28"/>
        </w:rPr>
        <w:t>
      7. ИИН 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41"/>
        <w:gridCol w:w="762"/>
        <w:gridCol w:w="1367"/>
        <w:gridCol w:w="181"/>
        <w:gridCol w:w="1367"/>
        <w:gridCol w:w="182"/>
      </w:tblGrid>
      <w:tr>
        <w:trPr>
          <w:trHeight w:val="30" w:hRule="atLeast"/>
        </w:trPr>
        <w:tc>
          <w:tcPr>
            <w:tcW w:w="8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Дата смерти _____ число _________________ месяц _________ год</w:t>
            </w:r>
          </w:p>
        </w:tc>
        <w:tc>
          <w:tcPr>
            <w:tcW w:w="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Житель: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5"/>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6"/>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села</w:t>
            </w:r>
          </w:p>
        </w:tc>
      </w:tr>
    </w:tbl>
    <w:p>
      <w:pPr>
        <w:spacing w:after="0"/>
        <w:ind w:left="0"/>
        <w:jc w:val="both"/>
      </w:pPr>
      <w:r>
        <w:rPr>
          <w:rFonts w:ascii="Times New Roman"/>
          <w:b w:val="false"/>
          <w:i w:val="false"/>
          <w:color w:val="000000"/>
          <w:sz w:val="28"/>
        </w:rPr>
        <w:t>
      10. Место жительства: область/город республиканского значения</w:t>
      </w:r>
      <w:r>
        <w:br/>
      </w:r>
      <w:r>
        <w:rPr>
          <w:rFonts w:ascii="Times New Roman"/>
          <w:b w:val="false"/>
          <w:i w:val="false"/>
          <w:color w:val="000000"/>
          <w:sz w:val="28"/>
        </w:rPr>
        <w:t>_______________________________________________________________________________,</w:t>
      </w:r>
      <w:r>
        <w:br/>
      </w:r>
      <w:r>
        <w:rPr>
          <w:rFonts w:ascii="Times New Roman"/>
          <w:b w:val="false"/>
          <w:i w:val="false"/>
          <w:color w:val="000000"/>
          <w:sz w:val="28"/>
        </w:rPr>
        <w:t>район/город областного значения _______________</w:t>
      </w:r>
    </w:p>
    <w:p>
      <w:pPr>
        <w:spacing w:after="0"/>
        <w:ind w:left="0"/>
        <w:jc w:val="both"/>
      </w:pPr>
      <w:r>
        <w:rPr>
          <w:rFonts w:ascii="Times New Roman"/>
          <w:b w:val="false"/>
          <w:i w:val="false"/>
          <w:color w:val="000000"/>
          <w:sz w:val="28"/>
        </w:rPr>
        <w:t>
      населенный пункт _____________________________,</w:t>
      </w:r>
    </w:p>
    <w:p>
      <w:pPr>
        <w:spacing w:after="0"/>
        <w:ind w:left="0"/>
        <w:jc w:val="both"/>
      </w:pPr>
      <w:r>
        <w:rPr>
          <w:rFonts w:ascii="Times New Roman"/>
          <w:b w:val="false"/>
          <w:i w:val="false"/>
          <w:color w:val="000000"/>
          <w:sz w:val="28"/>
        </w:rPr>
        <w:t xml:space="preserve">
      омашний адрес _______________________________ </w:t>
      </w:r>
    </w:p>
    <w:p>
      <w:pPr>
        <w:spacing w:after="0"/>
        <w:ind w:left="0"/>
        <w:jc w:val="both"/>
      </w:pPr>
      <w:r>
        <w:rPr>
          <w:rFonts w:ascii="Times New Roman"/>
          <w:b w:val="false"/>
          <w:i w:val="false"/>
          <w:color w:val="000000"/>
          <w:sz w:val="28"/>
        </w:rPr>
        <w:t>
      11. Организация прикрепления _______________________________________________</w:t>
      </w:r>
    </w:p>
    <w:p>
      <w:pPr>
        <w:spacing w:after="0"/>
        <w:ind w:left="0"/>
        <w:jc w:val="both"/>
      </w:pPr>
      <w:r>
        <w:rPr>
          <w:rFonts w:ascii="Times New Roman"/>
          <w:b w:val="false"/>
          <w:i w:val="false"/>
          <w:color w:val="000000"/>
          <w:sz w:val="28"/>
        </w:rPr>
        <w:t>
      12. Место смерти: область/город республиканского значения ___________________________________________________________</w:t>
      </w:r>
    </w:p>
    <w:p>
      <w:pPr>
        <w:spacing w:after="0"/>
        <w:ind w:left="0"/>
        <w:jc w:val="both"/>
      </w:pPr>
      <w:r>
        <w:rPr>
          <w:rFonts w:ascii="Times New Roman"/>
          <w:b w:val="false"/>
          <w:i w:val="false"/>
          <w:color w:val="000000"/>
          <w:sz w:val="28"/>
        </w:rPr>
        <w:t>
      район/ город областного значения ______________________________________</w:t>
      </w:r>
    </w:p>
    <w:p>
      <w:pPr>
        <w:spacing w:after="0"/>
        <w:ind w:left="0"/>
        <w:jc w:val="both"/>
      </w:pPr>
      <w:r>
        <w:rPr>
          <w:rFonts w:ascii="Times New Roman"/>
          <w:b w:val="false"/>
          <w:i w:val="false"/>
          <w:color w:val="000000"/>
          <w:sz w:val="28"/>
        </w:rPr>
        <w:t>
      населенный пункт ____________________________________________________.</w:t>
      </w:r>
    </w:p>
    <w:p>
      <w:pPr>
        <w:spacing w:after="0"/>
        <w:ind w:left="0"/>
        <w:jc w:val="both"/>
      </w:pPr>
      <w:r>
        <w:rPr>
          <w:rFonts w:ascii="Times New Roman"/>
          <w:b w:val="false"/>
          <w:i w:val="false"/>
          <w:color w:val="000000"/>
          <w:sz w:val="28"/>
        </w:rPr>
        <w:t>
      13. Дата взятия на учет по беременности _________________________________.</w:t>
      </w:r>
    </w:p>
    <w:p>
      <w:pPr>
        <w:spacing w:after="0"/>
        <w:ind w:left="0"/>
        <w:jc w:val="both"/>
      </w:pPr>
      <w:r>
        <w:rPr>
          <w:rFonts w:ascii="Times New Roman"/>
          <w:b w:val="false"/>
          <w:i w:val="false"/>
          <w:color w:val="000000"/>
          <w:sz w:val="28"/>
        </w:rPr>
        <w:t>
      14. Организация, в которой состояла на учете по беременности __________________________</w:t>
      </w:r>
    </w:p>
    <w:p>
      <w:pPr>
        <w:spacing w:after="0"/>
        <w:ind w:left="0"/>
        <w:jc w:val="both"/>
      </w:pPr>
      <w:r>
        <w:rPr>
          <w:rFonts w:ascii="Times New Roman"/>
          <w:b w:val="false"/>
          <w:i w:val="false"/>
          <w:color w:val="000000"/>
          <w:sz w:val="28"/>
        </w:rPr>
        <w:t>
      15. Дата родоразрешения, аборта _____ число _________________ месяц _________ год</w:t>
      </w:r>
    </w:p>
    <w:p>
      <w:pPr>
        <w:spacing w:after="0"/>
        <w:ind w:left="0"/>
        <w:jc w:val="both"/>
      </w:pPr>
      <w:r>
        <w:rPr>
          <w:rFonts w:ascii="Times New Roman"/>
          <w:b w:val="false"/>
          <w:i w:val="false"/>
          <w:color w:val="000000"/>
          <w:sz w:val="28"/>
        </w:rPr>
        <w:t xml:space="preserve">
      16. Место родоразрешения, аборта, в т.ч. с учетом уровня регионализации: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4"/>
        <w:gridCol w:w="3764"/>
        <w:gridCol w:w="2524"/>
        <w:gridCol w:w="404"/>
        <w:gridCol w:w="2524"/>
        <w:gridCol w:w="560"/>
      </w:tblGrid>
      <w:tr>
        <w:trPr>
          <w:trHeight w:val="30" w:hRule="atLeast"/>
        </w:trPr>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7"/>
                          <a:stretch>
                            <a:fillRect/>
                          </a:stretch>
                        </pic:blipFill>
                        <pic:spPr>
                          <a:xfrm>
                            <a:off x="0" y="0"/>
                            <a:ext cx="622300" cy="749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стационаре (1,2,3,4***), </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8"/>
                          <a:stretch>
                            <a:fillRect/>
                          </a:stretch>
                        </pic:blipFill>
                        <pic:spPr>
                          <a:xfrm>
                            <a:off x="0" y="0"/>
                            <a:ext cx="622300" cy="749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дому</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9"/>
                          <a:stretch>
                            <a:fillRect/>
                          </a:stretch>
                        </pic:blipFill>
                        <pic:spPr>
                          <a:xfrm>
                            <a:off x="0" y="0"/>
                            <a:ext cx="622300" cy="749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r>
    </w:tbl>
    <w:p>
      <w:pPr>
        <w:spacing w:after="0"/>
        <w:ind w:left="0"/>
        <w:jc w:val="both"/>
      </w:pPr>
      <w:r>
        <w:rPr>
          <w:rFonts w:ascii="Times New Roman"/>
          <w:b w:val="false"/>
          <w:i w:val="false"/>
          <w:color w:val="000000"/>
          <w:sz w:val="28"/>
        </w:rPr>
        <w:t>
      17. Срок беременности _____ полных недель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
        <w:gridCol w:w="2519"/>
        <w:gridCol w:w="2519"/>
        <w:gridCol w:w="334"/>
        <w:gridCol w:w="2519"/>
        <w:gridCol w:w="986"/>
        <w:gridCol w:w="2520"/>
        <w:gridCol w:w="284"/>
        <w:gridCol w:w="28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Смерть наступила в период:</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0"/>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беременности</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1"/>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родов/аборта</w:t>
            </w:r>
          </w:p>
        </w:tc>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2"/>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послеродовой/послеабортный</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 Количество прожитых дней в случае смерти в </w:t>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3"/>
                          <a:stretch>
                            <a:fillRect/>
                          </a:stretch>
                        </pic:blipFill>
                        <pic:spPr>
                          <a:xfrm>
                            <a:off x="0" y="0"/>
                            <a:ext cx="444500" cy="876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послеродовой) период:</w:t>
            </w:r>
            <w:r>
              <w:br/>
            </w:r>
            <w:r>
              <w:rPr>
                <w:rFonts w:ascii="Times New Roman"/>
                <w:b w:val="false"/>
                <w:i w:val="false"/>
                <w:color w:val="000000"/>
                <w:sz w:val="20"/>
              </w:rPr>
              <w:t>
</w:t>
            </w:r>
          </w:p>
        </w:tc>
        <w:tc>
          <w:tcPr>
            <w:tcW w:w="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42 дней после родов</w:t>
            </w:r>
          </w:p>
        </w:tc>
      </w:tr>
      <w:tr>
        <w:trPr>
          <w:trHeight w:val="30" w:hRule="atLeast"/>
        </w:trPr>
        <w:tc>
          <w:tcPr>
            <w:tcW w:w="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аборта</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4"/>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43 до 365 дней после родов</w:t>
            </w:r>
          </w:p>
        </w:tc>
      </w:tr>
    </w:tbl>
    <w:p>
      <w:pPr>
        <w:spacing w:after="0"/>
        <w:ind w:left="0"/>
        <w:jc w:val="both"/>
      </w:pPr>
      <w:r>
        <w:rPr>
          <w:rFonts w:ascii="Times New Roman"/>
          <w:b w:val="false"/>
          <w:i w:val="false"/>
          <w:color w:val="000000"/>
          <w:sz w:val="28"/>
        </w:rPr>
        <w:t>
      20. Которая по счету беременность _______.</w:t>
      </w:r>
    </w:p>
    <w:p>
      <w:pPr>
        <w:spacing w:after="0"/>
        <w:ind w:left="0"/>
        <w:jc w:val="both"/>
      </w:pPr>
      <w:r>
        <w:rPr>
          <w:rFonts w:ascii="Times New Roman"/>
          <w:b w:val="false"/>
          <w:i w:val="false"/>
          <w:color w:val="000000"/>
          <w:sz w:val="28"/>
        </w:rPr>
        <w:t>
      21. Которые по счету роды 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01"/>
        <w:gridCol w:w="1837"/>
        <w:gridCol w:w="1837"/>
        <w:gridCol w:w="2201"/>
        <w:gridCol w:w="1837"/>
        <w:gridCol w:w="1838"/>
        <w:gridCol w:w="549"/>
      </w:tblGrid>
      <w:tr>
        <w:trPr>
          <w:trHeight w:val="30" w:hRule="atLeast"/>
        </w:trPr>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Смерть наступила:</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5"/>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6"/>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дому</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7"/>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Смерть наступила в результате:</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8"/>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9"/>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внематочная беременность</w:t>
            </w:r>
          </w:p>
        </w:tc>
      </w:tr>
      <w:tr>
        <w:trPr>
          <w:trHeight w:val="30" w:hRule="atLeast"/>
        </w:trPr>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0"/>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связанные с беременностью</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1"/>
                          <a:stretch>
                            <a:fillRect/>
                          </a:stretch>
                        </pic:blipFill>
                        <pic:spPr>
                          <a:xfrm>
                            <a:off x="0" y="0"/>
                            <a:ext cx="5461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не связанные с беременностью</w:t>
            </w:r>
          </w:p>
        </w:tc>
      </w:tr>
    </w:tbl>
    <w:p>
      <w:pPr>
        <w:spacing w:after="0"/>
        <w:ind w:left="0"/>
        <w:jc w:val="both"/>
      </w:pPr>
      <w:r>
        <w:rPr>
          <w:rFonts w:ascii="Times New Roman"/>
          <w:b w:val="false"/>
          <w:i w:val="false"/>
          <w:color w:val="000000"/>
          <w:sz w:val="28"/>
        </w:rPr>
        <w:t>
      23.1. В случае смерти в организациях родовспоможения указать уровень регионализации МО: 1, 2, 3, 4***</w:t>
      </w:r>
    </w:p>
    <w:p>
      <w:pPr>
        <w:spacing w:after="0"/>
        <w:ind w:left="0"/>
        <w:jc w:val="both"/>
      </w:pPr>
      <w:r>
        <w:rPr>
          <w:rFonts w:ascii="Times New Roman"/>
          <w:b w:val="false"/>
          <w:i w:val="false"/>
          <w:color w:val="000000"/>
          <w:sz w:val="28"/>
        </w:rPr>
        <w:t xml:space="preserve">
      24.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5"/>
        <w:gridCol w:w="3406"/>
        <w:gridCol w:w="8169"/>
      </w:tblGrid>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клинический:</w:t>
            </w:r>
          </w:p>
        </w:tc>
        <w:tc>
          <w:tcPr>
            <w:tcW w:w="8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 -10</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25.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7"/>
        <w:gridCol w:w="9"/>
        <w:gridCol w:w="2518"/>
        <w:gridCol w:w="556"/>
        <w:gridCol w:w="170"/>
        <w:gridCol w:w="3"/>
        <w:gridCol w:w="2550"/>
        <w:gridCol w:w="338"/>
        <w:gridCol w:w="2550"/>
        <w:gridCol w:w="338"/>
        <w:gridCol w:w="2550"/>
        <w:gridCol w:w="551"/>
      </w:tblGrid>
      <w:tr>
        <w:trPr>
          <w:trHeight w:val="30" w:hRule="atLeast"/>
        </w:trPr>
        <w:tc>
          <w:tcPr>
            <w:tcW w:w="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смерти (патологоанатомический диагноз) по МКБ-10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 -10</w:t>
            </w:r>
          </w:p>
        </w:tc>
      </w:tr>
      <w:tr>
        <w:trPr>
          <w:trHeight w:val="30" w:hRule="atLeast"/>
        </w:trPr>
        <w:tc>
          <w:tcPr>
            <w:tcW w:w="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Предотвратимость смерти**:</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2"/>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3"/>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4"/>
                          <a:stretch>
                            <a:fillRect/>
                          </a:stretch>
                        </pic:blipFill>
                        <pic:spPr>
                          <a:xfrm>
                            <a:off x="0" y="0"/>
                            <a:ext cx="4445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Предотвратимость смерти</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27. Наименование организации здравоохранения, выдавшей врачебное свидетельство о смерти:</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xml:space="preserve">
      28. Ф.И.О. (при его наличии) медицинского работника, выдавшего врачебное свидетельство о смерти: </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Дата заполнения карты "____" _______________ 20____ год</w:t>
      </w:r>
    </w:p>
    <w:p>
      <w:pPr>
        <w:spacing w:after="0"/>
        <w:ind w:left="0"/>
        <w:jc w:val="both"/>
      </w:pPr>
      <w:r>
        <w:rPr>
          <w:rFonts w:ascii="Times New Roman"/>
          <w:b w:val="false"/>
          <w:i w:val="false"/>
          <w:color w:val="000000"/>
          <w:sz w:val="28"/>
        </w:rPr>
        <w:t>
      Ф.И.О. (при его наличии) оператора _______________________________</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Дата ввода карты "____" ____________ 20____ год </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а) болезнь или состояние, непосредственно приведшее к смерти, в части анамнеза, получала ли дородовую помощь, была ли у нее артериальная гипертензия, была ли у нее анемия, было ли у нее неправильное положение плода, было ли у нее ранее кесарево сечение, какой у нее ВИЧ статус;</w:t>
      </w:r>
    </w:p>
    <w:p>
      <w:pPr>
        <w:spacing w:after="0"/>
        <w:ind w:left="0"/>
        <w:jc w:val="both"/>
      </w:pPr>
      <w:r>
        <w:rPr>
          <w:rFonts w:ascii="Times New Roman"/>
          <w:b w:val="false"/>
          <w:i w:val="false"/>
          <w:color w:val="000000"/>
          <w:sz w:val="28"/>
        </w:rPr>
        <w:t>
      b) патологические состояния, приведшие к возникновению непосредственной причины;</w:t>
      </w:r>
    </w:p>
    <w:p>
      <w:pPr>
        <w:spacing w:after="0"/>
        <w:ind w:left="0"/>
        <w:jc w:val="both"/>
      </w:pPr>
      <w:r>
        <w:rPr>
          <w:rFonts w:ascii="Times New Roman"/>
          <w:b w:val="false"/>
          <w:i w:val="false"/>
          <w:color w:val="000000"/>
          <w:sz w:val="28"/>
        </w:rPr>
        <w:t>
      c) основная причина смерти;</w:t>
      </w:r>
    </w:p>
    <w:p>
      <w:pPr>
        <w:spacing w:after="0"/>
        <w:ind w:left="0"/>
        <w:jc w:val="both"/>
      </w:pPr>
      <w:r>
        <w:rPr>
          <w:rFonts w:ascii="Times New Roman"/>
          <w:b w:val="false"/>
          <w:i w:val="false"/>
          <w:color w:val="000000"/>
          <w:sz w:val="28"/>
        </w:rPr>
        <w:t>
      d) прочие важные состояния, способствовавшие смерти, но не связанные с болезнью или патологическим состоянием, приведшим к ней, в части была ли умершая направлена в другую организацию, в случае если да, сколько времени в часах составило время в пути следования до направленной медицинской организации, получала ли умершая какую-либо медицинскую помощь или акушерское /хирургическое вмешательство до наступления смерти, в случае если да, то указать процедуру или вмешательство.</w:t>
      </w:r>
    </w:p>
    <w:p>
      <w:pPr>
        <w:spacing w:after="0"/>
        <w:ind w:left="0"/>
        <w:jc w:val="both"/>
      </w:pPr>
      <w:r>
        <w:rPr>
          <w:rFonts w:ascii="Times New Roman"/>
          <w:b w:val="false"/>
          <w:i w:val="false"/>
          <w:color w:val="000000"/>
          <w:sz w:val="28"/>
        </w:rPr>
        <w:t>
      **- предотвратимость смерти определяется экспертами МЗ РК. В случае если смерть была предотвратима или условна предотвратима, то указывается медицинская организация, на уровне которой смерть была предотвратима. Может быть указано несколько организаций.</w:t>
      </w:r>
    </w:p>
    <w:p>
      <w:pPr>
        <w:spacing w:after="0"/>
        <w:ind w:left="0"/>
        <w:jc w:val="both"/>
      </w:pPr>
      <w:r>
        <w:rPr>
          <w:rFonts w:ascii="Times New Roman"/>
          <w:b w:val="false"/>
          <w:i w:val="false"/>
          <w:color w:val="000000"/>
          <w:sz w:val="28"/>
        </w:rPr>
        <w:t>
      ***- 4- цифровое определение республиканских клиник, научных центров, НИИ.</w:t>
      </w:r>
    </w:p>
    <w:bookmarkStart w:name="z22773" w:id="92"/>
    <w:p>
      <w:pPr>
        <w:spacing w:after="0"/>
        <w:ind w:left="0"/>
        <w:jc w:val="left"/>
      </w:pPr>
      <w:r>
        <w:rPr>
          <w:rFonts w:ascii="Times New Roman"/>
          <w:b/>
          <w:i w:val="false"/>
          <w:color w:val="000000"/>
        </w:rPr>
        <w:t xml:space="preserve"> Список сокращений формы № 2009-1/у "Карта учета материнской смертности":</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2"/>
        <w:gridCol w:w="5024"/>
        <w:gridCol w:w="5514"/>
      </w:tblGrid>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МКБ-10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 10-го пересмотра</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РМН</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медицинский номер</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приказу</w:t>
            </w:r>
            <w:r>
              <w:br/>
            </w:r>
            <w:r>
              <w:rPr>
                <w:rFonts w:ascii="Times New Roman"/>
                <w:b w:val="false"/>
                <w:i w:val="false"/>
                <w:color w:val="000000"/>
                <w:sz w:val="20"/>
              </w:rPr>
              <w:t xml:space="preserve">исполняющего обязанности </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ноября 2010 года № 907</w:t>
            </w:r>
          </w:p>
        </w:tc>
      </w:tr>
    </w:tbl>
    <w:bookmarkStart w:name="z22774" w:id="93"/>
    <w:p>
      <w:pPr>
        <w:spacing w:after="0"/>
        <w:ind w:left="0"/>
        <w:jc w:val="left"/>
      </w:pPr>
      <w:r>
        <w:rPr>
          <w:rFonts w:ascii="Times New Roman"/>
          <w:b/>
          <w:i w:val="false"/>
          <w:color w:val="000000"/>
        </w:rPr>
        <w:t xml:space="preserve"> Медицинская учетная документация, используемая в амбулаторно- поликлинических организациях</w:t>
      </w:r>
    </w:p>
    <w:bookmarkEnd w:id="93"/>
    <w:p>
      <w:pPr>
        <w:spacing w:after="0"/>
        <w:ind w:left="0"/>
        <w:jc w:val="both"/>
      </w:pPr>
      <w:r>
        <w:rPr>
          <w:rFonts w:ascii="Times New Roman"/>
          <w:b w:val="false"/>
          <w:i w:val="false"/>
          <w:color w:val="ff0000"/>
          <w:sz w:val="28"/>
        </w:rPr>
        <w:t xml:space="preserve">
      Сноска. Медицинская учетная документация в редакции приказа Министра здравоохранения Республики Казахстан от 29.11.2019 </w:t>
      </w:r>
      <w:r>
        <w:rPr>
          <w:rFonts w:ascii="Times New Roman"/>
          <w:b w:val="false"/>
          <w:i w:val="false"/>
          <w:color w:val="ff0000"/>
          <w:sz w:val="28"/>
        </w:rPr>
        <w:t>№ ҚР ДСМ-147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025/у утверждена приказом исполняющего обязанности Министра здравоохранения Республики Казахстан от "23" ноября 2010 года № 907</w:t>
            </w:r>
          </w:p>
        </w:tc>
      </w:tr>
    </w:tbl>
    <w:bookmarkStart w:name="z22775" w:id="94"/>
    <w:p>
      <w:pPr>
        <w:spacing w:after="0"/>
        <w:ind w:left="0"/>
        <w:jc w:val="left"/>
      </w:pPr>
      <w:r>
        <w:rPr>
          <w:rFonts w:ascii="Times New Roman"/>
          <w:b/>
          <w:i w:val="false"/>
          <w:color w:val="000000"/>
        </w:rPr>
        <w:t xml:space="preserve"> Медицинская карта амбулаторного пациента №</w:t>
      </w:r>
    </w:p>
    <w:bookmarkEnd w:id="94"/>
    <w:p>
      <w:pPr>
        <w:spacing w:after="0"/>
        <w:ind w:left="0"/>
        <w:jc w:val="both"/>
      </w:pPr>
      <w:r>
        <w:rPr>
          <w:rFonts w:ascii="Times New Roman"/>
          <w:b w:val="false"/>
          <w:i w:val="false"/>
          <w:color w:val="000000"/>
          <w:sz w:val="28"/>
        </w:rPr>
        <w:t>
      Общая часть.</w:t>
      </w:r>
    </w:p>
    <w:p>
      <w:pPr>
        <w:spacing w:after="0"/>
        <w:ind w:left="0"/>
        <w:jc w:val="both"/>
      </w:pPr>
      <w:r>
        <w:rPr>
          <w:rFonts w:ascii="Times New Roman"/>
          <w:b w:val="false"/>
          <w:i w:val="false"/>
          <w:color w:val="000000"/>
          <w:sz w:val="28"/>
        </w:rPr>
        <w:t>
      Паспортные данные</w:t>
      </w:r>
    </w:p>
    <w:p>
      <w:pPr>
        <w:spacing w:after="0"/>
        <w:ind w:left="0"/>
        <w:jc w:val="both"/>
      </w:pPr>
      <w:r>
        <w:rPr>
          <w:rFonts w:ascii="Times New Roman"/>
          <w:b w:val="false"/>
          <w:i w:val="false"/>
          <w:color w:val="000000"/>
          <w:sz w:val="28"/>
        </w:rPr>
        <w:t>
      1. ИИН</w:t>
      </w:r>
    </w:p>
    <w:p>
      <w:pPr>
        <w:spacing w:after="0"/>
        <w:ind w:left="0"/>
        <w:jc w:val="both"/>
      </w:pPr>
      <w:r>
        <w:rPr>
          <w:rFonts w:ascii="Times New Roman"/>
          <w:b w:val="false"/>
          <w:i w:val="false"/>
          <w:color w:val="000000"/>
          <w:sz w:val="28"/>
        </w:rPr>
        <w:t>
      2. Ф.И.О. (при его наличии)</w:t>
      </w:r>
    </w:p>
    <w:p>
      <w:pPr>
        <w:spacing w:after="0"/>
        <w:ind w:left="0"/>
        <w:jc w:val="both"/>
      </w:pPr>
      <w:r>
        <w:rPr>
          <w:rFonts w:ascii="Times New Roman"/>
          <w:b w:val="false"/>
          <w:i w:val="false"/>
          <w:color w:val="000000"/>
          <w:sz w:val="28"/>
        </w:rPr>
        <w:t>
      3. Дата рождения дата месяц год</w:t>
      </w:r>
    </w:p>
    <w:p>
      <w:pPr>
        <w:spacing w:after="0"/>
        <w:ind w:left="0"/>
        <w:jc w:val="both"/>
      </w:pPr>
      <w:r>
        <w:rPr>
          <w:rFonts w:ascii="Times New Roman"/>
          <w:b w:val="false"/>
          <w:i w:val="false"/>
          <w:color w:val="000000"/>
          <w:sz w:val="28"/>
        </w:rPr>
        <w:t xml:space="preserve">
      4. Пол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5"/>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6"/>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Возраст</w:t>
      </w:r>
    </w:p>
    <w:p>
      <w:pPr>
        <w:spacing w:after="0"/>
        <w:ind w:left="0"/>
        <w:jc w:val="both"/>
      </w:pPr>
      <w:r>
        <w:rPr>
          <w:rFonts w:ascii="Times New Roman"/>
          <w:b w:val="false"/>
          <w:i w:val="false"/>
          <w:color w:val="000000"/>
          <w:sz w:val="28"/>
        </w:rPr>
        <w:t>
      6. Национальность</w:t>
      </w:r>
    </w:p>
    <w:p>
      <w:pPr>
        <w:spacing w:after="0"/>
        <w:ind w:left="0"/>
        <w:jc w:val="both"/>
      </w:pPr>
      <w:r>
        <w:rPr>
          <w:rFonts w:ascii="Times New Roman"/>
          <w:b w:val="false"/>
          <w:i w:val="false"/>
          <w:color w:val="000000"/>
          <w:sz w:val="28"/>
        </w:rPr>
        <w:t xml:space="preserve">
      7. Житель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7"/>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города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8"/>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Гражданство</w:t>
      </w:r>
    </w:p>
    <w:p>
      <w:pPr>
        <w:spacing w:after="0"/>
        <w:ind w:left="0"/>
        <w:jc w:val="both"/>
      </w:pPr>
      <w:r>
        <w:rPr>
          <w:rFonts w:ascii="Times New Roman"/>
          <w:b w:val="false"/>
          <w:i w:val="false"/>
          <w:color w:val="000000"/>
          <w:sz w:val="28"/>
        </w:rPr>
        <w:t>
      9. Адрес проживания</w:t>
      </w:r>
    </w:p>
    <w:p>
      <w:pPr>
        <w:spacing w:after="0"/>
        <w:ind w:left="0"/>
        <w:jc w:val="both"/>
      </w:pPr>
      <w:r>
        <w:rPr>
          <w:rFonts w:ascii="Times New Roman"/>
          <w:b w:val="false"/>
          <w:i w:val="false"/>
          <w:color w:val="000000"/>
          <w:sz w:val="28"/>
        </w:rPr>
        <w:t>
      10. Место работы/учебы/детского учреждения</w:t>
      </w:r>
    </w:p>
    <w:p>
      <w:pPr>
        <w:spacing w:after="0"/>
        <w:ind w:left="0"/>
        <w:jc w:val="both"/>
      </w:pPr>
      <w:r>
        <w:rPr>
          <w:rFonts w:ascii="Times New Roman"/>
          <w:b w:val="false"/>
          <w:i w:val="false"/>
          <w:color w:val="000000"/>
          <w:sz w:val="28"/>
        </w:rPr>
        <w:t>
      Должность Образование</w:t>
      </w:r>
    </w:p>
    <w:p>
      <w:pPr>
        <w:spacing w:after="0"/>
        <w:ind w:left="0"/>
        <w:jc w:val="both"/>
      </w:pPr>
      <w:r>
        <w:rPr>
          <w:rFonts w:ascii="Times New Roman"/>
          <w:b w:val="false"/>
          <w:i w:val="false"/>
          <w:color w:val="000000"/>
          <w:sz w:val="28"/>
        </w:rPr>
        <w:t>
      11. Наименование страховой компании, № страхового полиса</w:t>
      </w:r>
    </w:p>
    <w:p>
      <w:pPr>
        <w:spacing w:after="0"/>
        <w:ind w:left="0"/>
        <w:jc w:val="both"/>
      </w:pPr>
      <w:r>
        <w:rPr>
          <w:rFonts w:ascii="Times New Roman"/>
          <w:b w:val="false"/>
          <w:i w:val="false"/>
          <w:color w:val="000000"/>
          <w:sz w:val="28"/>
        </w:rPr>
        <w:t>
      12. Тип возмещения</w:t>
      </w:r>
    </w:p>
    <w:p>
      <w:pPr>
        <w:spacing w:after="0"/>
        <w:ind w:left="0"/>
        <w:jc w:val="both"/>
      </w:pPr>
      <w:r>
        <w:rPr>
          <w:rFonts w:ascii="Times New Roman"/>
          <w:b w:val="false"/>
          <w:i w:val="false"/>
          <w:color w:val="000000"/>
          <w:sz w:val="28"/>
        </w:rPr>
        <w:t>
      13. Социальный статус</w:t>
      </w:r>
    </w:p>
    <w:p>
      <w:pPr>
        <w:spacing w:after="0"/>
        <w:ind w:left="0"/>
        <w:jc w:val="both"/>
      </w:pPr>
      <w:r>
        <w:rPr>
          <w:rFonts w:ascii="Times New Roman"/>
          <w:b w:val="false"/>
          <w:i w:val="false"/>
          <w:color w:val="000000"/>
          <w:sz w:val="28"/>
        </w:rPr>
        <w:t>
      14. Повод обращения</w:t>
      </w:r>
    </w:p>
    <w:p>
      <w:pPr>
        <w:spacing w:after="0"/>
        <w:ind w:left="0"/>
        <w:jc w:val="both"/>
      </w:pPr>
      <w:r>
        <w:rPr>
          <w:rFonts w:ascii="Times New Roman"/>
          <w:b w:val="false"/>
          <w:i w:val="false"/>
          <w:color w:val="000000"/>
          <w:sz w:val="28"/>
        </w:rPr>
        <w:t>
      Минимальные медицинские данные:</w:t>
      </w:r>
    </w:p>
    <w:p>
      <w:pPr>
        <w:spacing w:after="0"/>
        <w:ind w:left="0"/>
        <w:jc w:val="both"/>
      </w:pPr>
      <w:r>
        <w:rPr>
          <w:rFonts w:ascii="Times New Roman"/>
          <w:b w:val="false"/>
          <w:i w:val="false"/>
          <w:color w:val="000000"/>
          <w:sz w:val="28"/>
        </w:rPr>
        <w:t>
      1. Группа крови . резус-фактор .</w:t>
      </w:r>
    </w:p>
    <w:p>
      <w:pPr>
        <w:spacing w:after="0"/>
        <w:ind w:left="0"/>
        <w:jc w:val="both"/>
      </w:pPr>
      <w:r>
        <w:rPr>
          <w:rFonts w:ascii="Times New Roman"/>
          <w:b w:val="false"/>
          <w:i w:val="false"/>
          <w:color w:val="000000"/>
          <w:sz w:val="28"/>
        </w:rPr>
        <w:t>
      2. Аллергические реакции . код наименование</w:t>
      </w:r>
    </w:p>
    <w:p>
      <w:pPr>
        <w:spacing w:after="0"/>
        <w:ind w:left="0"/>
        <w:jc w:val="both"/>
      </w:pPr>
      <w:r>
        <w:rPr>
          <w:rFonts w:ascii="Times New Roman"/>
          <w:b w:val="false"/>
          <w:i w:val="false"/>
          <w:color w:val="000000"/>
          <w:sz w:val="28"/>
        </w:rPr>
        <w:t>
      3. Физиологическое состояние пациента (беременность)</w:t>
      </w:r>
    </w:p>
    <w:p>
      <w:pPr>
        <w:spacing w:after="0"/>
        <w:ind w:left="0"/>
        <w:jc w:val="both"/>
      </w:pPr>
      <w:r>
        <w:rPr>
          <w:rFonts w:ascii="Times New Roman"/>
          <w:b w:val="false"/>
          <w:i w:val="false"/>
          <w:color w:val="000000"/>
          <w:sz w:val="28"/>
        </w:rPr>
        <w:t>
      4. Дата проведения и результат скрининга на наследственную патологию новорожденных (фенилкетонурия, врожденный гипотиреоз, аудиологический скрининг)</w:t>
      </w:r>
    </w:p>
    <w:p>
      <w:pPr>
        <w:spacing w:after="0"/>
        <w:ind w:left="0"/>
        <w:jc w:val="both"/>
      </w:pPr>
      <w:r>
        <w:rPr>
          <w:rFonts w:ascii="Times New Roman"/>
          <w:b w:val="false"/>
          <w:i w:val="false"/>
          <w:color w:val="000000"/>
          <w:sz w:val="28"/>
        </w:rPr>
        <w:t>
      5. Вредные привычки и риски для здоровья (при наличии)</w:t>
      </w:r>
    </w:p>
    <w:p>
      <w:pPr>
        <w:spacing w:after="0"/>
        <w:ind w:left="0"/>
        <w:jc w:val="both"/>
      </w:pPr>
      <w:r>
        <w:rPr>
          <w:rFonts w:ascii="Times New Roman"/>
          <w:b w:val="false"/>
          <w:i w:val="false"/>
          <w:color w:val="000000"/>
          <w:sz w:val="28"/>
        </w:rPr>
        <w:t>
      6. Профилактические мероприятия, в том числе профилактические прививки</w:t>
      </w:r>
    </w:p>
    <w:p>
      <w:pPr>
        <w:spacing w:after="0"/>
        <w:ind w:left="0"/>
        <w:jc w:val="both"/>
      </w:pPr>
      <w:r>
        <w:rPr>
          <w:rFonts w:ascii="Times New Roman"/>
          <w:b w:val="false"/>
          <w:i w:val="false"/>
          <w:color w:val="000000"/>
          <w:sz w:val="28"/>
        </w:rPr>
        <w:t>
      7. История болезней и нарушений</w:t>
      </w:r>
    </w:p>
    <w:p>
      <w:pPr>
        <w:spacing w:after="0"/>
        <w:ind w:left="0"/>
        <w:jc w:val="both"/>
      </w:pPr>
      <w:r>
        <w:rPr>
          <w:rFonts w:ascii="Times New Roman"/>
          <w:b w:val="false"/>
          <w:i w:val="false"/>
          <w:color w:val="000000"/>
          <w:sz w:val="28"/>
        </w:rPr>
        <w:t>
      8. Список текущих проблем со здоровьем</w:t>
      </w:r>
    </w:p>
    <w:p>
      <w:pPr>
        <w:spacing w:after="0"/>
        <w:ind w:left="0"/>
        <w:jc w:val="both"/>
      </w:pPr>
      <w:r>
        <w:rPr>
          <w:rFonts w:ascii="Times New Roman"/>
          <w:b w:val="false"/>
          <w:i w:val="false"/>
          <w:color w:val="000000"/>
          <w:sz w:val="28"/>
        </w:rPr>
        <w:t>
      9. Динамическое наблюдение</w:t>
      </w:r>
    </w:p>
    <w:p>
      <w:pPr>
        <w:spacing w:after="0"/>
        <w:ind w:left="0"/>
        <w:jc w:val="both"/>
      </w:pPr>
      <w:r>
        <w:rPr>
          <w:rFonts w:ascii="Times New Roman"/>
          <w:b w:val="false"/>
          <w:i w:val="false"/>
          <w:color w:val="000000"/>
          <w:sz w:val="28"/>
        </w:rPr>
        <w:t>
      10. Группа инвалидности</w:t>
      </w:r>
    </w:p>
    <w:p>
      <w:pPr>
        <w:spacing w:after="0"/>
        <w:ind w:left="0"/>
        <w:jc w:val="both"/>
      </w:pPr>
      <w:r>
        <w:rPr>
          <w:rFonts w:ascii="Times New Roman"/>
          <w:b w:val="false"/>
          <w:i w:val="false"/>
          <w:color w:val="000000"/>
          <w:sz w:val="28"/>
        </w:rPr>
        <w:t>
      11. Список принимаемых в настоящее время лекарственных средств</w:t>
      </w:r>
    </w:p>
    <w:p>
      <w:pPr>
        <w:spacing w:after="0"/>
        <w:ind w:left="0"/>
        <w:jc w:val="both"/>
      </w:pPr>
      <w:r>
        <w:rPr>
          <w:rFonts w:ascii="Times New Roman"/>
          <w:b w:val="false"/>
          <w:i w:val="false"/>
          <w:color w:val="000000"/>
          <w:sz w:val="28"/>
        </w:rPr>
        <w:t>
      12. Антропометрические данные</w:t>
      </w:r>
    </w:p>
    <w:p>
      <w:pPr>
        <w:spacing w:after="0"/>
        <w:ind w:left="0"/>
        <w:jc w:val="both"/>
      </w:pPr>
      <w:r>
        <w:rPr>
          <w:rFonts w:ascii="Times New Roman"/>
          <w:b w:val="false"/>
          <w:i w:val="false"/>
          <w:color w:val="000000"/>
          <w:sz w:val="28"/>
        </w:rPr>
        <w:t>
      13. Оценка риска падения</w:t>
      </w:r>
    </w:p>
    <w:p>
      <w:pPr>
        <w:spacing w:after="0"/>
        <w:ind w:left="0"/>
        <w:jc w:val="both"/>
      </w:pPr>
      <w:r>
        <w:rPr>
          <w:rFonts w:ascii="Times New Roman"/>
          <w:b w:val="false"/>
          <w:i w:val="false"/>
          <w:color w:val="000000"/>
          <w:sz w:val="28"/>
        </w:rPr>
        <w:t>
      14. Оценка боли</w:t>
      </w:r>
    </w:p>
    <w:p>
      <w:pPr>
        <w:spacing w:after="0"/>
        <w:ind w:left="0"/>
        <w:jc w:val="both"/>
      </w:pPr>
      <w:r>
        <w:rPr>
          <w:rFonts w:ascii="Times New Roman"/>
          <w:b w:val="false"/>
          <w:i w:val="false"/>
          <w:color w:val="000000"/>
          <w:sz w:val="28"/>
        </w:rPr>
        <w:t>
      15. Коммуникационный менеджмент (язык общения, жилищно-бытовые условия)</w:t>
      </w:r>
    </w:p>
    <w:p>
      <w:pPr>
        <w:spacing w:after="0"/>
        <w:ind w:left="0"/>
        <w:jc w:val="both"/>
      </w:pPr>
      <w:r>
        <w:rPr>
          <w:rFonts w:ascii="Times New Roman"/>
          <w:b w:val="false"/>
          <w:i w:val="false"/>
          <w:color w:val="000000"/>
          <w:sz w:val="28"/>
        </w:rPr>
        <w:t>
      16. Инструктаж пациента.</w:t>
      </w:r>
    </w:p>
    <w:p>
      <w:pPr>
        <w:spacing w:after="0"/>
        <w:ind w:left="0"/>
        <w:jc w:val="both"/>
      </w:pPr>
      <w:r>
        <w:rPr>
          <w:rFonts w:ascii="Times New Roman"/>
          <w:b w:val="false"/>
          <w:i w:val="false"/>
          <w:color w:val="000000"/>
          <w:sz w:val="28"/>
        </w:rPr>
        <w:t>
      Идентфикатор, Ф.И.О. (при его наличии) врача</w:t>
      </w:r>
    </w:p>
    <w:p>
      <w:pPr>
        <w:spacing w:after="0"/>
        <w:ind w:left="0"/>
        <w:jc w:val="both"/>
      </w:pPr>
      <w:r>
        <w:rPr>
          <w:rFonts w:ascii="Times New Roman"/>
          <w:b w:val="false"/>
          <w:i w:val="false"/>
          <w:color w:val="000000"/>
          <w:sz w:val="28"/>
        </w:rPr>
        <w:t>
      Идентфикатор, Ф.И.О. (при его наличии) среднего медицинского работника</w:t>
      </w:r>
    </w:p>
    <w:p>
      <w:pPr>
        <w:spacing w:after="0"/>
        <w:ind w:left="0"/>
        <w:jc w:val="both"/>
      </w:pPr>
      <w:r>
        <w:rPr>
          <w:rFonts w:ascii="Times New Roman"/>
          <w:b w:val="false"/>
          <w:i w:val="false"/>
          <w:color w:val="000000"/>
          <w:sz w:val="28"/>
        </w:rPr>
        <w:t>
      Индивидуальный план работы с семьей в организациях ПМСП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3"/>
        <w:gridCol w:w="374"/>
        <w:gridCol w:w="1076"/>
        <w:gridCol w:w="25"/>
        <w:gridCol w:w="6237"/>
        <w:gridCol w:w="2"/>
        <w:gridCol w:w="345"/>
        <w:gridCol w:w="1503"/>
        <w:gridCol w:w="126"/>
        <w:gridCol w:w="219"/>
        <w:gridCol w:w="130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w:t>
            </w:r>
          </w:p>
        </w:tc>
        <w:tc>
          <w:tcPr>
            <w:tcW w:w="6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Участка</w:t>
            </w:r>
            <w:r>
              <w:br/>
            </w:r>
            <w:r>
              <w:rPr>
                <w:rFonts w:ascii="Times New Roman"/>
                <w:b w:val="false"/>
                <w:i w:val="false"/>
                <w:color w:val="000000"/>
                <w:sz w:val="20"/>
              </w:rPr>
              <w:t>
</w:t>
            </w: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9"/>
                          <a:stretch>
                            <a:fillRect/>
                          </a:stretch>
                        </pic:blipFill>
                        <pic:spPr>
                          <a:xfrm>
                            <a:off x="0" y="0"/>
                            <a:ext cx="13081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Ф.И.О. (при его наличии) среднего медицинского работника, направляющей информацию и данные о ребенке и семье</w:t>
            </w:r>
            <w:r>
              <w:br/>
            </w:r>
            <w:r>
              <w:rPr>
                <w:rFonts w:ascii="Times New Roman"/>
                <w:b w:val="false"/>
                <w:i w:val="false"/>
                <w:color w:val="000000"/>
                <w:sz w:val="20"/>
              </w:rPr>
              <w:t>
ID. Ф.И.О.</w:t>
            </w:r>
            <w:r>
              <w:br/>
            </w:r>
            <w:r>
              <w:rPr>
                <w:rFonts w:ascii="Times New Roman"/>
                <w:b w:val="false"/>
                <w:i w:val="false"/>
                <w:color w:val="000000"/>
                <w:sz w:val="20"/>
              </w:rPr>
              <w:t>(ПРИ ЕГО НАЛИЧИИ)</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социального работника, работающего с семьей</w:t>
            </w:r>
            <w:r>
              <w:br/>
            </w:r>
            <w:r>
              <w:rPr>
                <w:rFonts w:ascii="Times New Roman"/>
                <w:b w:val="false"/>
                <w:i w:val="false"/>
                <w:color w:val="000000"/>
                <w:sz w:val="20"/>
              </w:rPr>
              <w:t>
ID. Ф.И.О. (ПРИ ЕГО НАЛИЧИИ)</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регистра МО</w:t>
            </w:r>
          </w:p>
        </w:tc>
        <w:tc>
          <w:tcPr>
            <w:tcW w:w="6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реализации Плана: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завершения реализации Плана: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проживания семьи: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Личные данные ребенка (детей):</w:t>
            </w:r>
          </w:p>
        </w:tc>
      </w:tr>
      <w:tr>
        <w:trPr>
          <w:trHeight w:val="30" w:hRule="atLeast"/>
        </w:trPr>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ребенка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ребенка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(или ожидаемая дата рождения)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 </w:t>
            </w:r>
          </w:p>
        </w:tc>
      </w:tr>
      <w:tr>
        <w:trPr>
          <w:trHeight w:val="30" w:hRule="atLeast"/>
        </w:trPr>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0"/>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мужской</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1"/>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женский</w:t>
            </w:r>
            <w:r>
              <w:br/>
            </w:r>
            <w:r>
              <w:rPr>
                <w:rFonts w:ascii="Times New Roman"/>
                <w:b w:val="false"/>
                <w:i w:val="false"/>
                <w:color w:val="000000"/>
                <w:sz w:val="20"/>
              </w:rPr>
              <w:t>
</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Члены семьи, включая детей, вовлеченные в процесс планирования развития семьи (родители/опекуны, родственники, другие члены семьи и т.д.):</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 ребенку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Контактные данные:</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Ф.И.О. (ПРИ ЕГО НАЛИЧИИ)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Представители государственных органов, НПО, местных социальных служб и т.д., вовлеченные в процесс планирования развития семьи:</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Контактные данные:</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Ф.И.О. (ПРИ ЕГО НАЛИЧИИ)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регистра МО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 к</w:t>
            </w:r>
            <w:r>
              <w:br/>
            </w:r>
            <w:r>
              <w:rPr>
                <w:rFonts w:ascii="Times New Roman"/>
                <w:b w:val="false"/>
                <w:i w:val="false"/>
                <w:color w:val="000000"/>
                <w:sz w:val="20"/>
              </w:rPr>
              <w:t>медицинской карте</w:t>
            </w:r>
            <w:r>
              <w:br/>
            </w:r>
            <w:r>
              <w:rPr>
                <w:rFonts w:ascii="Times New Roman"/>
                <w:b w:val="false"/>
                <w:i w:val="false"/>
                <w:color w:val="000000"/>
                <w:sz w:val="20"/>
              </w:rPr>
              <w:t>амбулаторного пациента</w:t>
            </w:r>
          </w:p>
        </w:tc>
      </w:tr>
    </w:tbl>
    <w:p>
      <w:pPr>
        <w:spacing w:after="0"/>
        <w:ind w:left="0"/>
        <w:jc w:val="both"/>
      </w:pPr>
      <w:r>
        <w:rPr>
          <w:rFonts w:ascii="Times New Roman"/>
          <w:b w:val="false"/>
          <w:i w:val="false"/>
          <w:color w:val="000000"/>
          <w:sz w:val="28"/>
        </w:rPr>
        <w:t>
      Патронаж новорожденного (младенца) на дому* *в 1 месяц жизни новорожденного проводится 1 раз в 7 дней, после месяца 1 раз в месяц согласно Стандарта организации оказания педиатрической помощи</w:t>
      </w:r>
    </w:p>
    <w:p>
      <w:pPr>
        <w:spacing w:after="0"/>
        <w:ind w:left="0"/>
        <w:jc w:val="both"/>
      </w:pPr>
      <w:r>
        <w:rPr>
          <w:rFonts w:ascii="Times New Roman"/>
          <w:b w:val="false"/>
          <w:i w:val="false"/>
          <w:color w:val="000000"/>
          <w:sz w:val="28"/>
        </w:rPr>
        <w:t>
      Задачи осмотра новорожденного:</w:t>
      </w:r>
    </w:p>
    <w:p>
      <w:pPr>
        <w:spacing w:after="0"/>
        <w:ind w:left="0"/>
        <w:jc w:val="both"/>
      </w:pPr>
      <w:r>
        <w:rPr>
          <w:rFonts w:ascii="Times New Roman"/>
          <w:b w:val="false"/>
          <w:i w:val="false"/>
          <w:color w:val="000000"/>
          <w:sz w:val="28"/>
        </w:rPr>
        <w:t>
      1. удостовериться в нормальной адаптации после рождения</w:t>
      </w:r>
    </w:p>
    <w:p>
      <w:pPr>
        <w:spacing w:after="0"/>
        <w:ind w:left="0"/>
        <w:jc w:val="both"/>
      </w:pPr>
      <w:r>
        <w:rPr>
          <w:rFonts w:ascii="Times New Roman"/>
          <w:b w:val="false"/>
          <w:i w:val="false"/>
          <w:color w:val="000000"/>
          <w:sz w:val="28"/>
        </w:rPr>
        <w:t>
      2. проверить на наличие опасных симптомов</w:t>
      </w:r>
    </w:p>
    <w:p>
      <w:pPr>
        <w:spacing w:after="0"/>
        <w:ind w:left="0"/>
        <w:jc w:val="both"/>
      </w:pPr>
      <w:r>
        <w:rPr>
          <w:rFonts w:ascii="Times New Roman"/>
          <w:b w:val="false"/>
          <w:i w:val="false"/>
          <w:color w:val="000000"/>
          <w:sz w:val="28"/>
        </w:rPr>
        <w:t>
      3. оценить рост и развитие</w:t>
      </w:r>
    </w:p>
    <w:p>
      <w:pPr>
        <w:spacing w:after="0"/>
        <w:ind w:left="0"/>
        <w:jc w:val="both"/>
      </w:pPr>
      <w:r>
        <w:rPr>
          <w:rFonts w:ascii="Times New Roman"/>
          <w:b w:val="false"/>
          <w:i w:val="false"/>
          <w:color w:val="000000"/>
          <w:sz w:val="28"/>
        </w:rPr>
        <w:t>
      4. проверить, нет ли врожденных пороков развития</w:t>
      </w:r>
    </w:p>
    <w:p>
      <w:pPr>
        <w:spacing w:after="0"/>
        <w:ind w:left="0"/>
        <w:jc w:val="both"/>
      </w:pPr>
      <w:r>
        <w:rPr>
          <w:rFonts w:ascii="Times New Roman"/>
          <w:b w:val="false"/>
          <w:i w:val="false"/>
          <w:color w:val="000000"/>
          <w:sz w:val="28"/>
        </w:rPr>
        <w:t xml:space="preserve">
      Дата осмотра </w:t>
      </w:r>
    </w:p>
    <w:p>
      <w:pPr>
        <w:spacing w:after="0"/>
        <w:ind w:left="0"/>
        <w:jc w:val="both"/>
      </w:pPr>
      <w:r>
        <w:rPr>
          <w:rFonts w:ascii="Times New Roman"/>
          <w:b w:val="false"/>
          <w:i w:val="false"/>
          <w:color w:val="000000"/>
          <w:sz w:val="28"/>
        </w:rPr>
        <w:t xml:space="preserve">
      Возраст: .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Температура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рождении:</w:t>
      </w:r>
    </w:p>
    <w:p>
      <w:pPr>
        <w:spacing w:after="0"/>
        <w:ind w:left="0"/>
        <w:jc w:val="both"/>
      </w:pPr>
      <w:r>
        <w:rPr>
          <w:rFonts w:ascii="Times New Roman"/>
          <w:b w:val="false"/>
          <w:i w:val="false"/>
          <w:color w:val="000000"/>
          <w:sz w:val="28"/>
        </w:rPr>
        <w:t>
      Вес: кг</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Рост см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ИМТ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Окружность головы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7"/>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Жалобы матери:</w:t>
      </w:r>
    </w:p>
    <w:p>
      <w:pPr>
        <w:spacing w:after="0"/>
        <w:ind w:left="0"/>
        <w:jc w:val="both"/>
      </w:pPr>
      <w:r>
        <w:rPr>
          <w:rFonts w:ascii="Times New Roman"/>
          <w:b w:val="false"/>
          <w:i w:val="false"/>
          <w:color w:val="000000"/>
          <w:sz w:val="28"/>
        </w:rPr>
        <w:t>
      Оцените признаки опасности .</w:t>
      </w:r>
    </w:p>
    <w:p>
      <w:pPr>
        <w:spacing w:after="0"/>
        <w:ind w:left="0"/>
        <w:jc w:val="both"/>
      </w:pPr>
      <w:r>
        <w:rPr>
          <w:rFonts w:ascii="Times New Roman"/>
          <w:b w:val="false"/>
          <w:i w:val="false"/>
          <w:color w:val="000000"/>
          <w:sz w:val="28"/>
        </w:rPr>
        <w:t>
      Анамнез .</w:t>
      </w:r>
    </w:p>
    <w:p>
      <w:pPr>
        <w:spacing w:after="0"/>
        <w:ind w:left="0"/>
        <w:jc w:val="both"/>
      </w:pPr>
      <w:r>
        <w:rPr>
          <w:rFonts w:ascii="Times New Roman"/>
          <w:b w:val="false"/>
          <w:i w:val="false"/>
          <w:color w:val="000000"/>
          <w:sz w:val="28"/>
        </w:rPr>
        <w:t xml:space="preserve">
      Отягощенный анамнез: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8"/>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9"/>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Оцените функцию черепно-мозговых нервов (движения языка, движения глаз, наличие глоточного рефлекса); </w:t>
      </w:r>
    </w:p>
    <w:p>
      <w:pPr>
        <w:spacing w:after="0"/>
        <w:ind w:left="0"/>
        <w:jc w:val="both"/>
      </w:pPr>
      <w:r>
        <w:rPr>
          <w:rFonts w:ascii="Times New Roman"/>
          <w:b w:val="false"/>
          <w:i w:val="false"/>
          <w:color w:val="000000"/>
          <w:sz w:val="28"/>
        </w:rPr>
        <w:t xml:space="preserve">
      Проверьте рефлексы (должны быть симметричны): Поисковый; Сосательный; Хватательный; Моро; Автоматической походки </w:t>
      </w:r>
    </w:p>
    <w:p>
      <w:pPr>
        <w:spacing w:after="0"/>
        <w:ind w:left="0"/>
        <w:jc w:val="both"/>
      </w:pPr>
      <w:r>
        <w:rPr>
          <w:rFonts w:ascii="Times New Roman"/>
          <w:b w:val="false"/>
          <w:i w:val="false"/>
          <w:color w:val="000000"/>
          <w:sz w:val="28"/>
        </w:rPr>
        <w:t>
      Осмотр лица: (симметричность, признаки дизморфизма, реакция зрачков на свет, размер, форма, состояние роговицы)</w:t>
      </w:r>
    </w:p>
    <w:p>
      <w:pPr>
        <w:spacing w:after="0"/>
        <w:ind w:left="0"/>
        <w:jc w:val="both"/>
      </w:pPr>
      <w:r>
        <w:rPr>
          <w:rFonts w:ascii="Times New Roman"/>
          <w:b w:val="false"/>
          <w:i w:val="false"/>
          <w:color w:val="000000"/>
          <w:sz w:val="28"/>
        </w:rPr>
        <w:t xml:space="preserve">
      Кожа: (в норме розовая или интенсивно розовая) </w:t>
      </w:r>
    </w:p>
    <w:p>
      <w:pPr>
        <w:spacing w:after="0"/>
        <w:ind w:left="0"/>
        <w:jc w:val="both"/>
      </w:pPr>
      <w:r>
        <w:rPr>
          <w:rFonts w:ascii="Times New Roman"/>
          <w:b w:val="false"/>
          <w:i w:val="false"/>
          <w:color w:val="000000"/>
          <w:sz w:val="28"/>
        </w:rPr>
        <w:t>
      Слизистые ротовой полости ________ конъюнктивы ______________</w:t>
      </w:r>
    </w:p>
    <w:p>
      <w:pPr>
        <w:spacing w:after="0"/>
        <w:ind w:left="0"/>
        <w:jc w:val="both"/>
      </w:pPr>
      <w:r>
        <w:rPr>
          <w:rFonts w:ascii="Times New Roman"/>
          <w:b w:val="false"/>
          <w:i w:val="false"/>
          <w:color w:val="000000"/>
          <w:sz w:val="28"/>
        </w:rPr>
        <w:t>
      Мышечный тонус _______________________________ (в норме гипертонус верхних и нижних конечностей и гипотонус туловища и шеи; руки и ноги ребенка согнуты и прижаты к туловищу, кисти сжаты в кулачок "флексорная поза")</w:t>
      </w:r>
    </w:p>
    <w:p>
      <w:pPr>
        <w:spacing w:after="0"/>
        <w:ind w:left="0"/>
        <w:jc w:val="both"/>
      </w:pPr>
      <w:r>
        <w:rPr>
          <w:rFonts w:ascii="Times New Roman"/>
          <w:b w:val="false"/>
          <w:i w:val="false"/>
          <w:color w:val="000000"/>
          <w:sz w:val="28"/>
        </w:rPr>
        <w:t xml:space="preserve">
      Видимые врожденные пороки </w:t>
      </w:r>
    </w:p>
    <w:p>
      <w:pPr>
        <w:spacing w:after="0"/>
        <w:ind w:left="0"/>
        <w:jc w:val="both"/>
      </w:pPr>
      <w:r>
        <w:rPr>
          <w:rFonts w:ascii="Times New Roman"/>
          <w:b w:val="false"/>
          <w:i w:val="false"/>
          <w:color w:val="000000"/>
          <w:sz w:val="28"/>
        </w:rPr>
        <w:t>
      Костная система __________________________________________________________</w:t>
      </w:r>
    </w:p>
    <w:p>
      <w:pPr>
        <w:spacing w:after="0"/>
        <w:ind w:left="0"/>
        <w:jc w:val="both"/>
      </w:pPr>
      <w:r>
        <w:rPr>
          <w:rFonts w:ascii="Times New Roman"/>
          <w:b w:val="false"/>
          <w:i w:val="false"/>
          <w:color w:val="000000"/>
          <w:sz w:val="28"/>
        </w:rPr>
        <w:t>
      форма головы _____________________швы ________________________________________</w:t>
      </w:r>
    </w:p>
    <w:p>
      <w:pPr>
        <w:spacing w:after="0"/>
        <w:ind w:left="0"/>
        <w:jc w:val="both"/>
      </w:pPr>
      <w:r>
        <w:rPr>
          <w:rFonts w:ascii="Times New Roman"/>
          <w:b w:val="false"/>
          <w:i w:val="false"/>
          <w:color w:val="000000"/>
          <w:sz w:val="28"/>
        </w:rPr>
        <w:t xml:space="preserve">
      большой родничок ____________________ </w:t>
      </w:r>
    </w:p>
    <w:p>
      <w:pPr>
        <w:spacing w:after="0"/>
        <w:ind w:left="0"/>
        <w:jc w:val="both"/>
      </w:pPr>
      <w:r>
        <w:rPr>
          <w:rFonts w:ascii="Times New Roman"/>
          <w:b w:val="false"/>
          <w:i w:val="false"/>
          <w:color w:val="000000"/>
          <w:sz w:val="28"/>
        </w:rPr>
        <w:t>
      малый родничок___________________________</w:t>
      </w:r>
    </w:p>
    <w:p>
      <w:pPr>
        <w:spacing w:after="0"/>
        <w:ind w:left="0"/>
        <w:jc w:val="both"/>
      </w:pPr>
      <w:r>
        <w:rPr>
          <w:rFonts w:ascii="Times New Roman"/>
          <w:b w:val="false"/>
          <w:i w:val="false"/>
          <w:color w:val="000000"/>
          <w:sz w:val="28"/>
        </w:rPr>
        <w:t xml:space="preserve">
      оцените суставы: ___________________________________ движения, размер, симметричность, нет ли повреждения плечевого сплетения, ключицы на предмет перелома; нет ли врожденного вывиха бедра, деформация стопы </w:t>
      </w:r>
    </w:p>
    <w:p>
      <w:pPr>
        <w:spacing w:after="0"/>
        <w:ind w:left="0"/>
        <w:jc w:val="both"/>
      </w:pPr>
      <w:r>
        <w:rPr>
          <w:rFonts w:ascii="Times New Roman"/>
          <w:b w:val="false"/>
          <w:i w:val="false"/>
          <w:color w:val="000000"/>
          <w:sz w:val="28"/>
        </w:rPr>
        <w:t xml:space="preserve">
      Органы дыхания: _____________________________________ </w:t>
      </w:r>
    </w:p>
    <w:p>
      <w:pPr>
        <w:spacing w:after="0"/>
        <w:ind w:left="0"/>
        <w:jc w:val="both"/>
      </w:pPr>
      <w:r>
        <w:rPr>
          <w:rFonts w:ascii="Times New Roman"/>
          <w:b w:val="false"/>
          <w:i w:val="false"/>
          <w:color w:val="000000"/>
          <w:sz w:val="28"/>
        </w:rPr>
        <w:t>
      Частота дыхания (ЧД ) _____________ (в норме 30 - 60/мин)</w:t>
      </w:r>
    </w:p>
    <w:p>
      <w:pPr>
        <w:spacing w:after="0"/>
        <w:ind w:left="0"/>
        <w:jc w:val="both"/>
      </w:pPr>
      <w:r>
        <w:rPr>
          <w:rFonts w:ascii="Times New Roman"/>
          <w:b w:val="false"/>
          <w:i w:val="false"/>
          <w:color w:val="000000"/>
          <w:sz w:val="28"/>
        </w:rPr>
        <w:t xml:space="preserve">
      Органы ССС: частота сердечных сокращений (ЧСС)_____________ (в норме более 100 /мин); Сердечный ритм ________________________; Сердечные шумы _______________; Пальпация бедренного пульса_______________________ (в норме симметрично с двух сторон) </w:t>
      </w:r>
    </w:p>
    <w:p>
      <w:pPr>
        <w:spacing w:after="0"/>
        <w:ind w:left="0"/>
        <w:jc w:val="both"/>
      </w:pPr>
      <w:r>
        <w:rPr>
          <w:rFonts w:ascii="Times New Roman"/>
          <w:b w:val="false"/>
          <w:i w:val="false"/>
          <w:color w:val="000000"/>
          <w:sz w:val="28"/>
        </w:rPr>
        <w:t xml:space="preserve">
      Органы пищеварения: живот ____________Печень____________ Селезенка ______ </w:t>
      </w:r>
    </w:p>
    <w:p>
      <w:pPr>
        <w:spacing w:after="0"/>
        <w:ind w:left="0"/>
        <w:jc w:val="both"/>
      </w:pPr>
      <w:r>
        <w:rPr>
          <w:rFonts w:ascii="Times New Roman"/>
          <w:b w:val="false"/>
          <w:i w:val="false"/>
          <w:color w:val="000000"/>
          <w:sz w:val="28"/>
        </w:rPr>
        <w:t>
      Половые органы (грыжи, признаки половой двойственности) ____________________ Пуповина_______________________________________________________ (пуповинный остаток начинает спадаться в пер-вые сутки после рождения, затем подсыхает и отпадает обычно после 7-10 дня, не требует дополнительной обработки при условии содержания в чистоте)</w:t>
      </w:r>
    </w:p>
    <w:p>
      <w:pPr>
        <w:spacing w:after="0"/>
        <w:ind w:left="0"/>
        <w:jc w:val="both"/>
      </w:pPr>
      <w:r>
        <w:rPr>
          <w:rFonts w:ascii="Times New Roman"/>
          <w:b w:val="false"/>
          <w:i w:val="false"/>
          <w:color w:val="000000"/>
          <w:sz w:val="28"/>
        </w:rPr>
        <w:t xml:space="preserve">
      Мочеиспускание _________________ (в норме частота не менее 6 раз при адекватном вскармливании); </w:t>
      </w:r>
    </w:p>
    <w:p>
      <w:pPr>
        <w:spacing w:after="0"/>
        <w:ind w:left="0"/>
        <w:jc w:val="both"/>
      </w:pPr>
      <w:r>
        <w:rPr>
          <w:rFonts w:ascii="Times New Roman"/>
          <w:b w:val="false"/>
          <w:i w:val="false"/>
          <w:color w:val="000000"/>
          <w:sz w:val="28"/>
        </w:rPr>
        <w:t>
      Стул ______________________ (в норме золотисто-желтый, кашицеобразный, с кисловатым запахом)</w:t>
      </w:r>
    </w:p>
    <w:p>
      <w:pPr>
        <w:spacing w:after="0"/>
        <w:ind w:left="0"/>
        <w:jc w:val="both"/>
      </w:pPr>
      <w:r>
        <w:rPr>
          <w:rFonts w:ascii="Times New Roman"/>
          <w:b w:val="false"/>
          <w:i w:val="false"/>
          <w:color w:val="000000"/>
          <w:sz w:val="28"/>
        </w:rPr>
        <w:t>
      Определите, есть ли проблемы кормления, проблемы питания:</w:t>
      </w:r>
    </w:p>
    <w:p>
      <w:pPr>
        <w:spacing w:after="0"/>
        <w:ind w:left="0"/>
        <w:jc w:val="both"/>
      </w:pPr>
      <w:r>
        <w:rPr>
          <w:rFonts w:ascii="Times New Roman"/>
          <w:b w:val="false"/>
          <w:i w:val="false"/>
          <w:color w:val="000000"/>
          <w:sz w:val="28"/>
        </w:rPr>
        <w:t xml:space="preserve">
      • Есть ли у Вас трудности при кормлении?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0"/>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1"/>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Ребенок кормится грудью?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2"/>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3"/>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Если Да, сколько раз за 24 часа? _______ раз</w:t>
      </w:r>
    </w:p>
    <w:p>
      <w:pPr>
        <w:spacing w:after="0"/>
        <w:ind w:left="0"/>
        <w:jc w:val="both"/>
      </w:pPr>
      <w:r>
        <w:rPr>
          <w:rFonts w:ascii="Times New Roman"/>
          <w:b w:val="false"/>
          <w:i w:val="false"/>
          <w:color w:val="000000"/>
          <w:sz w:val="28"/>
        </w:rPr>
        <w:t xml:space="preserve">
      • Вы кормите грудью ночью?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4"/>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5"/>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Получает ли ребенок другую пищу или жидкости?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6"/>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7"/>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Если Да, как часто? ____________ раз в сутки и чем</w:t>
      </w:r>
    </w:p>
    <w:p>
      <w:pPr>
        <w:spacing w:after="0"/>
        <w:ind w:left="0"/>
        <w:jc w:val="both"/>
      </w:pPr>
      <w:r>
        <w:rPr>
          <w:rFonts w:ascii="Times New Roman"/>
          <w:b w:val="false"/>
          <w:i w:val="false"/>
          <w:color w:val="000000"/>
          <w:sz w:val="28"/>
        </w:rPr>
        <w:t>
      Пользуетесь при кормлении: .</w:t>
      </w:r>
    </w:p>
    <w:p>
      <w:pPr>
        <w:spacing w:after="0"/>
        <w:ind w:left="0"/>
        <w:jc w:val="both"/>
      </w:pPr>
      <w:r>
        <w:rPr>
          <w:rFonts w:ascii="Times New Roman"/>
          <w:b w:val="false"/>
          <w:i w:val="false"/>
          <w:color w:val="000000"/>
          <w:sz w:val="28"/>
        </w:rPr>
        <w:t>
      Если младенцу меньше 1 месяца, или если есть какие-либо трудности при кормлении (трудности с грудным вскармливанием; если он/она кормится грудью менее 8 раз в сутки; получает другие виды пищи или жидкости; или имеет низ-кий вес для своего возраста):</w:t>
      </w:r>
    </w:p>
    <w:p>
      <w:pPr>
        <w:spacing w:after="0"/>
        <w:ind w:left="0"/>
        <w:jc w:val="both"/>
      </w:pPr>
      <w:r>
        <w:rPr>
          <w:rFonts w:ascii="Times New Roman"/>
          <w:b w:val="false"/>
          <w:i w:val="false"/>
          <w:color w:val="000000"/>
          <w:sz w:val="28"/>
        </w:rPr>
        <w:t>
      Оцените кормление грудью:</w:t>
      </w:r>
    </w:p>
    <w:p>
      <w:pPr>
        <w:spacing w:after="0"/>
        <w:ind w:left="0"/>
        <w:jc w:val="both"/>
      </w:pPr>
      <w:r>
        <w:rPr>
          <w:rFonts w:ascii="Times New Roman"/>
          <w:b w:val="false"/>
          <w:i w:val="false"/>
          <w:color w:val="000000"/>
          <w:sz w:val="28"/>
        </w:rPr>
        <w:t>
      Кормился ли младенец грудью в течение последнего часа?</w:t>
      </w:r>
    </w:p>
    <w:p>
      <w:pPr>
        <w:spacing w:after="0"/>
        <w:ind w:left="0"/>
        <w:jc w:val="both"/>
      </w:pPr>
      <w:r>
        <w:rPr>
          <w:rFonts w:ascii="Times New Roman"/>
          <w:b w:val="false"/>
          <w:i w:val="false"/>
          <w:color w:val="000000"/>
          <w:sz w:val="28"/>
        </w:rPr>
        <w:t>
      Если младенца не кормили в течение последнего часа, попросите мать приложить его к груди. Наблюдайте за кормлением 4 минуты.</w:t>
      </w:r>
    </w:p>
    <w:p>
      <w:pPr>
        <w:spacing w:after="0"/>
        <w:ind w:left="0"/>
        <w:jc w:val="both"/>
      </w:pPr>
      <w:r>
        <w:rPr>
          <w:rFonts w:ascii="Times New Roman"/>
          <w:b w:val="false"/>
          <w:i w:val="false"/>
          <w:color w:val="000000"/>
          <w:sz w:val="28"/>
        </w:rPr>
        <w:t>
      • Способен ли ребенок брать грудь? Для проверки прикладывания посмотрите на:</w:t>
      </w:r>
    </w:p>
    <w:p>
      <w:pPr>
        <w:spacing w:after="0"/>
        <w:ind w:left="0"/>
        <w:jc w:val="both"/>
      </w:pPr>
      <w:r>
        <w:rPr>
          <w:rFonts w:ascii="Times New Roman"/>
          <w:b w:val="false"/>
          <w:i w:val="false"/>
          <w:color w:val="000000"/>
          <w:sz w:val="28"/>
        </w:rPr>
        <w:t xml:space="preserve">
      - Подбородок касается груди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8"/>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9"/>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Рот широко раскрыт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0"/>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1"/>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Нижняя губа вывернута наружу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2"/>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3"/>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Большая часть ареолы видна сверху, а не снизу рта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4"/>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5"/>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 Эффективно ли сосет младенец (делает медленные глубокие сосательные движения с паузами)? .</w:t>
      </w:r>
    </w:p>
    <w:p>
      <w:pPr>
        <w:spacing w:after="0"/>
        <w:ind w:left="0"/>
        <w:jc w:val="both"/>
      </w:pPr>
      <w:r>
        <w:rPr>
          <w:rFonts w:ascii="Times New Roman"/>
          <w:b w:val="false"/>
          <w:i w:val="false"/>
          <w:color w:val="000000"/>
          <w:sz w:val="28"/>
        </w:rPr>
        <w:t xml:space="preserve">
      - Ищите язвы или белые пятна во рту (молочница)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6"/>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7"/>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Оцените уход в целях развития:</w:t>
      </w:r>
    </w:p>
    <w:p>
      <w:pPr>
        <w:spacing w:after="0"/>
        <w:ind w:left="0"/>
        <w:jc w:val="both"/>
      </w:pPr>
      <w:r>
        <w:rPr>
          <w:rFonts w:ascii="Times New Roman"/>
          <w:b w:val="false"/>
          <w:i w:val="false"/>
          <w:color w:val="000000"/>
          <w:sz w:val="28"/>
        </w:rPr>
        <w:t>
      - Как Вы играете с Вашим ребенком?</w:t>
      </w:r>
    </w:p>
    <w:p>
      <w:pPr>
        <w:spacing w:after="0"/>
        <w:ind w:left="0"/>
        <w:jc w:val="both"/>
      </w:pPr>
      <w:r>
        <w:rPr>
          <w:rFonts w:ascii="Times New Roman"/>
          <w:b w:val="false"/>
          <w:i w:val="false"/>
          <w:color w:val="000000"/>
          <w:sz w:val="28"/>
        </w:rPr>
        <w:t>
      - Как Вы общаетесь с Вашим ребенком?</w:t>
      </w:r>
    </w:p>
    <w:bookmarkStart w:name="z22777" w:id="95"/>
    <w:p>
      <w:pPr>
        <w:spacing w:after="0"/>
        <w:ind w:left="0"/>
        <w:jc w:val="left"/>
      </w:pPr>
      <w:r>
        <w:rPr>
          <w:rFonts w:ascii="Times New Roman"/>
          <w:b/>
          <w:i w:val="false"/>
          <w:color w:val="000000"/>
        </w:rPr>
        <w:t xml:space="preserve"> Проблемы развития</w:t>
      </w:r>
    </w:p>
    <w:bookmarkEnd w:id="95"/>
    <w:p>
      <w:pPr>
        <w:spacing w:after="0"/>
        <w:ind w:left="0"/>
        <w:jc w:val="both"/>
      </w:pPr>
      <w:r>
        <w:rPr>
          <w:rFonts w:ascii="Times New Roman"/>
          <w:b w:val="false"/>
          <w:i w:val="false"/>
          <w:color w:val="000000"/>
          <w:sz w:val="28"/>
        </w:rPr>
        <w:t>
      Проверьте прививочный статус младенца:</w:t>
      </w:r>
    </w:p>
    <w:p>
      <w:pPr>
        <w:spacing w:after="0"/>
        <w:ind w:left="0"/>
        <w:jc w:val="both"/>
      </w:pPr>
      <w:r>
        <w:rPr>
          <w:rFonts w:ascii="Times New Roman"/>
          <w:b w:val="false"/>
          <w:i w:val="false"/>
          <w:color w:val="000000"/>
          <w:sz w:val="28"/>
        </w:rPr>
        <w:t>
      Подчеркните прививки, которые ребенок должен получить сегодня: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8"/>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Гепатит В 1- 0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9"/>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БЦЖ__________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Визит для следующей прививки </w:t>
      </w:r>
    </w:p>
    <w:p>
      <w:pPr>
        <w:spacing w:after="0"/>
        <w:ind w:left="0"/>
        <w:jc w:val="both"/>
      </w:pPr>
      <w:r>
        <w:rPr>
          <w:rFonts w:ascii="Times New Roman"/>
          <w:b w:val="false"/>
          <w:i w:val="false"/>
          <w:color w:val="000000"/>
          <w:sz w:val="28"/>
        </w:rPr>
        <w:t xml:space="preserve">
      ОЦЕНКА УХОДА: Наличие детской кроватки, предметов ухода, одежды ребенка </w:t>
      </w:r>
    </w:p>
    <w:p>
      <w:pPr>
        <w:spacing w:after="0"/>
        <w:ind w:left="0"/>
        <w:jc w:val="both"/>
      </w:pPr>
      <w:r>
        <w:rPr>
          <w:rFonts w:ascii="Times New Roman"/>
          <w:b w:val="false"/>
          <w:i w:val="false"/>
          <w:color w:val="000000"/>
          <w:sz w:val="28"/>
        </w:rPr>
        <w:t xml:space="preserve">
      Гигиена помещения (регулярность влажной уборки, курение в комнате, светлое, теплое помещение - t не менее 25 °С) </w:t>
      </w:r>
    </w:p>
    <w:p>
      <w:pPr>
        <w:spacing w:after="0"/>
        <w:ind w:left="0"/>
        <w:jc w:val="both"/>
      </w:pPr>
      <w:r>
        <w:rPr>
          <w:rFonts w:ascii="Times New Roman"/>
          <w:b w:val="false"/>
          <w:i w:val="false"/>
          <w:color w:val="000000"/>
          <w:sz w:val="28"/>
        </w:rPr>
        <w:t xml:space="preserve">
      Гигиена ребенка </w:t>
      </w:r>
    </w:p>
    <w:bookmarkStart w:name="z22778" w:id="96"/>
    <w:p>
      <w:pPr>
        <w:spacing w:after="0"/>
        <w:ind w:left="0"/>
        <w:jc w:val="left"/>
      </w:pPr>
      <w:r>
        <w:rPr>
          <w:rFonts w:ascii="Times New Roman"/>
          <w:b/>
          <w:i w:val="false"/>
          <w:color w:val="000000"/>
        </w:rPr>
        <w:t xml:space="preserve"> Проблемы ухода</w:t>
      </w:r>
    </w:p>
    <w:bookmarkEnd w:id="96"/>
    <w:p>
      <w:pPr>
        <w:spacing w:after="0"/>
        <w:ind w:left="0"/>
        <w:jc w:val="both"/>
      </w:pPr>
      <w:r>
        <w:rPr>
          <w:rFonts w:ascii="Times New Roman"/>
          <w:b w:val="false"/>
          <w:i w:val="false"/>
          <w:color w:val="000000"/>
          <w:sz w:val="28"/>
        </w:rPr>
        <w:t>
      Оценка здоровья матери:</w:t>
      </w:r>
    </w:p>
    <w:p>
      <w:pPr>
        <w:spacing w:after="0"/>
        <w:ind w:left="0"/>
        <w:jc w:val="both"/>
      </w:pPr>
      <w:r>
        <w:rPr>
          <w:rFonts w:ascii="Times New Roman"/>
          <w:b w:val="false"/>
          <w:i w:val="false"/>
          <w:color w:val="000000"/>
          <w:sz w:val="28"/>
        </w:rPr>
        <w:t>
      1. Осмотр молочных желез:</w:t>
      </w:r>
    </w:p>
    <w:p>
      <w:pPr>
        <w:spacing w:after="0"/>
        <w:ind w:left="0"/>
        <w:jc w:val="both"/>
      </w:pPr>
      <w:r>
        <w:rPr>
          <w:rFonts w:ascii="Times New Roman"/>
          <w:b w:val="false"/>
          <w:i w:val="false"/>
          <w:color w:val="000000"/>
          <w:sz w:val="28"/>
        </w:rPr>
        <w:t>
      Проблемы</w:t>
      </w:r>
    </w:p>
    <w:p>
      <w:pPr>
        <w:spacing w:after="0"/>
        <w:ind w:left="0"/>
        <w:jc w:val="both"/>
      </w:pPr>
      <w:r>
        <w:rPr>
          <w:rFonts w:ascii="Times New Roman"/>
          <w:b w:val="false"/>
          <w:i w:val="false"/>
          <w:color w:val="000000"/>
          <w:sz w:val="28"/>
        </w:rPr>
        <w:t>
      2. Симптомы послеродовой депрессии (обращать внимание при каждом визите):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49"/>
        <w:gridCol w:w="6451"/>
      </w:tblGrid>
      <w:tr>
        <w:trPr>
          <w:trHeight w:val="30" w:hRule="atLeast"/>
        </w:trPr>
        <w:tc>
          <w:tcPr>
            <w:tcW w:w="5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глубокая тревожность и беспокойство</w:t>
            </w:r>
            <w:r>
              <w:br/>
            </w:r>
            <w:r>
              <w:rPr>
                <w:rFonts w:ascii="Times New Roman"/>
                <w:b w:val="false"/>
                <w:i w:val="false"/>
                <w:color w:val="000000"/>
                <w:sz w:val="20"/>
              </w:rPr>
              <w:t>
2. глубокая печаль</w:t>
            </w:r>
            <w:r>
              <w:br/>
            </w:r>
            <w:r>
              <w:rPr>
                <w:rFonts w:ascii="Times New Roman"/>
                <w:b w:val="false"/>
                <w:i w:val="false"/>
                <w:color w:val="000000"/>
                <w:sz w:val="20"/>
              </w:rPr>
              <w:t>
3. частые слезы</w:t>
            </w:r>
            <w:r>
              <w:br/>
            </w:r>
            <w:r>
              <w:rPr>
                <w:rFonts w:ascii="Times New Roman"/>
                <w:b w:val="false"/>
                <w:i w:val="false"/>
                <w:color w:val="000000"/>
                <w:sz w:val="20"/>
              </w:rPr>
              <w:t>
4. ощущение неспособности заботиться о ребенке</w:t>
            </w:r>
            <w:r>
              <w:br/>
            </w:r>
            <w:r>
              <w:rPr>
                <w:rFonts w:ascii="Times New Roman"/>
                <w:b w:val="false"/>
                <w:i w:val="false"/>
                <w:color w:val="000000"/>
                <w:sz w:val="20"/>
              </w:rPr>
              <w:t>
5. чувство вины</w:t>
            </w:r>
            <w:r>
              <w:br/>
            </w:r>
            <w:r>
              <w:rPr>
                <w:rFonts w:ascii="Times New Roman"/>
                <w:b w:val="false"/>
                <w:i w:val="false"/>
                <w:color w:val="000000"/>
                <w:sz w:val="20"/>
              </w:rPr>
              <w:t>
6. приступы паники</w:t>
            </w:r>
            <w:r>
              <w:br/>
            </w:r>
            <w:r>
              <w:rPr>
                <w:rFonts w:ascii="Times New Roman"/>
                <w:b w:val="false"/>
                <w:i w:val="false"/>
                <w:color w:val="000000"/>
                <w:sz w:val="20"/>
              </w:rPr>
              <w:t>
7. стресс и раздражительность</w:t>
            </w:r>
          </w:p>
        </w:tc>
        <w:tc>
          <w:tcPr>
            <w:tcW w:w="6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утомляемость и недостаток энергии</w:t>
            </w:r>
            <w:r>
              <w:br/>
            </w:r>
            <w:r>
              <w:rPr>
                <w:rFonts w:ascii="Times New Roman"/>
                <w:b w:val="false"/>
                <w:i w:val="false"/>
                <w:color w:val="000000"/>
                <w:sz w:val="20"/>
              </w:rPr>
              <w:t>
9. неспособность к сосредоточению внимания</w:t>
            </w:r>
            <w:r>
              <w:br/>
            </w:r>
            <w:r>
              <w:rPr>
                <w:rFonts w:ascii="Times New Roman"/>
                <w:b w:val="false"/>
                <w:i w:val="false"/>
                <w:color w:val="000000"/>
                <w:sz w:val="20"/>
              </w:rPr>
              <w:t>
10. нарушение сна</w:t>
            </w:r>
            <w:r>
              <w:br/>
            </w:r>
            <w:r>
              <w:rPr>
                <w:rFonts w:ascii="Times New Roman"/>
                <w:b w:val="false"/>
                <w:i w:val="false"/>
                <w:color w:val="000000"/>
                <w:sz w:val="20"/>
              </w:rPr>
              <w:t>
11. проблемы с аппетитом</w:t>
            </w:r>
            <w:r>
              <w:br/>
            </w:r>
            <w:r>
              <w:rPr>
                <w:rFonts w:ascii="Times New Roman"/>
                <w:b w:val="false"/>
                <w:i w:val="false"/>
                <w:color w:val="000000"/>
                <w:sz w:val="20"/>
              </w:rPr>
              <w:t>
12. потеря интереса к сексу</w:t>
            </w:r>
            <w:r>
              <w:br/>
            </w:r>
            <w:r>
              <w:rPr>
                <w:rFonts w:ascii="Times New Roman"/>
                <w:b w:val="false"/>
                <w:i w:val="false"/>
                <w:color w:val="000000"/>
                <w:sz w:val="20"/>
              </w:rPr>
              <w:t>
13. ощущение беспомощности и безнадежности</w:t>
            </w:r>
            <w:r>
              <w:br/>
            </w:r>
            <w:r>
              <w:rPr>
                <w:rFonts w:ascii="Times New Roman"/>
                <w:b w:val="false"/>
                <w:i w:val="false"/>
                <w:color w:val="000000"/>
                <w:sz w:val="20"/>
              </w:rPr>
              <w:t>
14. антипатия к ребенку</w:t>
            </w:r>
          </w:p>
        </w:tc>
      </w:tr>
    </w:tbl>
    <w:p>
      <w:pPr>
        <w:spacing w:after="0"/>
        <w:ind w:left="0"/>
        <w:jc w:val="both"/>
      </w:pPr>
      <w:r>
        <w:rPr>
          <w:rFonts w:ascii="Times New Roman"/>
          <w:b w:val="false"/>
          <w:i w:val="false"/>
          <w:color w:val="000000"/>
          <w:sz w:val="28"/>
        </w:rPr>
        <w:t>
      Советы по ведению послеродовой депрессии:</w:t>
      </w:r>
    </w:p>
    <w:p>
      <w:pPr>
        <w:spacing w:after="0"/>
        <w:ind w:left="0"/>
        <w:jc w:val="both"/>
      </w:pPr>
      <w:r>
        <w:rPr>
          <w:rFonts w:ascii="Times New Roman"/>
          <w:b w:val="false"/>
          <w:i w:val="false"/>
          <w:color w:val="000000"/>
          <w:sz w:val="28"/>
        </w:rPr>
        <w:t>
      1. позаботиться о ребенке, отложив другие виды деятельности</w:t>
      </w:r>
    </w:p>
    <w:p>
      <w:pPr>
        <w:spacing w:after="0"/>
        <w:ind w:left="0"/>
        <w:jc w:val="both"/>
      </w:pPr>
      <w:r>
        <w:rPr>
          <w:rFonts w:ascii="Times New Roman"/>
          <w:b w:val="false"/>
          <w:i w:val="false"/>
          <w:color w:val="000000"/>
          <w:sz w:val="28"/>
        </w:rPr>
        <w:t>
      2. рассказать членам семьи, о том, что происходит с ней</w:t>
      </w:r>
    </w:p>
    <w:p>
      <w:pPr>
        <w:spacing w:after="0"/>
        <w:ind w:left="0"/>
        <w:jc w:val="both"/>
      </w:pPr>
      <w:r>
        <w:rPr>
          <w:rFonts w:ascii="Times New Roman"/>
          <w:b w:val="false"/>
          <w:i w:val="false"/>
          <w:color w:val="000000"/>
          <w:sz w:val="28"/>
        </w:rPr>
        <w:t>
      3. создать атмосферу, при которой ребенок будет в центре внимания</w:t>
      </w:r>
    </w:p>
    <w:p>
      <w:pPr>
        <w:spacing w:after="0"/>
        <w:ind w:left="0"/>
        <w:jc w:val="both"/>
      </w:pPr>
      <w:r>
        <w:rPr>
          <w:rFonts w:ascii="Times New Roman"/>
          <w:b w:val="false"/>
          <w:i w:val="false"/>
          <w:color w:val="000000"/>
          <w:sz w:val="28"/>
        </w:rPr>
        <w:t>
      4. чаще прикасаться к ребенку</w:t>
      </w:r>
    </w:p>
    <w:p>
      <w:pPr>
        <w:spacing w:after="0"/>
        <w:ind w:left="0"/>
        <w:jc w:val="both"/>
      </w:pPr>
      <w:r>
        <w:rPr>
          <w:rFonts w:ascii="Times New Roman"/>
          <w:b w:val="false"/>
          <w:i w:val="false"/>
          <w:color w:val="000000"/>
          <w:sz w:val="28"/>
        </w:rPr>
        <w:t>
      5. думать о ребенке</w:t>
      </w:r>
    </w:p>
    <w:p>
      <w:pPr>
        <w:spacing w:after="0"/>
        <w:ind w:left="0"/>
        <w:jc w:val="both"/>
      </w:pPr>
      <w:r>
        <w:rPr>
          <w:rFonts w:ascii="Times New Roman"/>
          <w:b w:val="false"/>
          <w:i w:val="false"/>
          <w:color w:val="000000"/>
          <w:sz w:val="28"/>
        </w:rPr>
        <w:t>
      6. чаще выходить на улицу и двигаться</w:t>
      </w:r>
    </w:p>
    <w:p>
      <w:pPr>
        <w:spacing w:after="0"/>
        <w:ind w:left="0"/>
        <w:jc w:val="both"/>
      </w:pPr>
      <w:r>
        <w:rPr>
          <w:rFonts w:ascii="Times New Roman"/>
          <w:b w:val="false"/>
          <w:i w:val="false"/>
          <w:color w:val="000000"/>
          <w:sz w:val="28"/>
        </w:rPr>
        <w:t>
      7. хорошо питаться</w:t>
      </w:r>
    </w:p>
    <w:p>
      <w:pPr>
        <w:spacing w:after="0"/>
        <w:ind w:left="0"/>
        <w:jc w:val="both"/>
      </w:pPr>
      <w:r>
        <w:rPr>
          <w:rFonts w:ascii="Times New Roman"/>
          <w:b w:val="false"/>
          <w:i w:val="false"/>
          <w:color w:val="000000"/>
          <w:sz w:val="28"/>
        </w:rPr>
        <w:t>
      8. заботиться о себе</w:t>
      </w:r>
    </w:p>
    <w:p>
      <w:pPr>
        <w:spacing w:after="0"/>
        <w:ind w:left="0"/>
        <w:jc w:val="both"/>
      </w:pPr>
      <w:r>
        <w:rPr>
          <w:rFonts w:ascii="Times New Roman"/>
          <w:b w:val="false"/>
          <w:i w:val="false"/>
          <w:color w:val="000000"/>
          <w:sz w:val="28"/>
        </w:rPr>
        <w:t>
      9. вести дневник</w:t>
      </w:r>
    </w:p>
    <w:p>
      <w:pPr>
        <w:spacing w:after="0"/>
        <w:ind w:left="0"/>
        <w:jc w:val="both"/>
      </w:pPr>
      <w:r>
        <w:rPr>
          <w:rFonts w:ascii="Times New Roman"/>
          <w:b w:val="false"/>
          <w:i w:val="false"/>
          <w:color w:val="000000"/>
          <w:sz w:val="28"/>
        </w:rPr>
        <w:t>
      10. если эти меры не помогают, обратиться к соответствующему специалисту</w:t>
      </w:r>
    </w:p>
    <w:p>
      <w:pPr>
        <w:spacing w:after="0"/>
        <w:ind w:left="0"/>
        <w:jc w:val="both"/>
      </w:pPr>
      <w:r>
        <w:rPr>
          <w:rFonts w:ascii="Times New Roman"/>
          <w:b w:val="false"/>
          <w:i w:val="false"/>
          <w:color w:val="000000"/>
          <w:sz w:val="28"/>
        </w:rPr>
        <w:t xml:space="preserve">
      Заключение: </w:t>
      </w:r>
    </w:p>
    <w:p>
      <w:pPr>
        <w:spacing w:after="0"/>
        <w:ind w:left="0"/>
        <w:jc w:val="both"/>
      </w:pPr>
      <w:r>
        <w:rPr>
          <w:rFonts w:ascii="Times New Roman"/>
          <w:b w:val="false"/>
          <w:i w:val="false"/>
          <w:color w:val="000000"/>
          <w:sz w:val="28"/>
        </w:rPr>
        <w:t>
      Рекомендации: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56"/>
        <w:gridCol w:w="7144"/>
      </w:tblGrid>
      <w:tr>
        <w:trPr>
          <w:trHeight w:val="30" w:hRule="atLeast"/>
        </w:trPr>
        <w:tc>
          <w:tcPr>
            <w:tcW w:w="5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Преимущества и практика грудного вскармливания</w:t>
            </w:r>
            <w:r>
              <w:br/>
            </w:r>
            <w:r>
              <w:rPr>
                <w:rFonts w:ascii="Times New Roman"/>
                <w:b w:val="false"/>
                <w:i w:val="false"/>
                <w:color w:val="000000"/>
                <w:sz w:val="20"/>
              </w:rPr>
              <w:t>
- Обеспечение исключительно грудного вскармливания</w:t>
            </w:r>
            <w:r>
              <w:br/>
            </w:r>
            <w:r>
              <w:rPr>
                <w:rFonts w:ascii="Times New Roman"/>
                <w:b w:val="false"/>
                <w:i w:val="false"/>
                <w:color w:val="000000"/>
                <w:sz w:val="20"/>
              </w:rPr>
              <w:t>
- Техника сцеживания грудного молока (при необходимости)</w:t>
            </w:r>
            <w:r>
              <w:br/>
            </w:r>
            <w:r>
              <w:rPr>
                <w:rFonts w:ascii="Times New Roman"/>
                <w:b w:val="false"/>
                <w:i w:val="false"/>
                <w:color w:val="000000"/>
                <w:sz w:val="20"/>
              </w:rPr>
              <w:t>
- Оптимальное питание матери.</w:t>
            </w:r>
            <w:r>
              <w:br/>
            </w:r>
            <w:r>
              <w:rPr>
                <w:rFonts w:ascii="Times New Roman"/>
                <w:b w:val="false"/>
                <w:i w:val="false"/>
                <w:color w:val="000000"/>
                <w:sz w:val="20"/>
              </w:rPr>
              <w:t>
- Личная гигиена матери</w:t>
            </w:r>
            <w:r>
              <w:br/>
            </w:r>
            <w:r>
              <w:rPr>
                <w:rFonts w:ascii="Times New Roman"/>
                <w:b w:val="false"/>
                <w:i w:val="false"/>
                <w:color w:val="000000"/>
                <w:sz w:val="20"/>
              </w:rPr>
              <w:t>
- Требования к помещению и предметам ухода за новорожденным</w:t>
            </w:r>
            <w:r>
              <w:br/>
            </w:r>
            <w:r>
              <w:rPr>
                <w:rFonts w:ascii="Times New Roman"/>
                <w:b w:val="false"/>
                <w:i w:val="false"/>
                <w:color w:val="000000"/>
                <w:sz w:val="20"/>
              </w:rPr>
              <w:t>
- Безопасная среда (требования к выбору одежды, предметов ухода за новорожденным и игрушек), поведение родителей для профилактики травматизма и несчастного случая)</w:t>
            </w:r>
            <w:r>
              <w:br/>
            </w:r>
            <w:r>
              <w:rPr>
                <w:rFonts w:ascii="Times New Roman"/>
                <w:b w:val="false"/>
                <w:i w:val="false"/>
                <w:color w:val="000000"/>
                <w:sz w:val="20"/>
              </w:rPr>
              <w:t>
- Уход за новорожденным, режим прогулок. Гигиенические ванны</w:t>
            </w:r>
            <w:r>
              <w:br/>
            </w:r>
            <w:r>
              <w:rPr>
                <w:rFonts w:ascii="Times New Roman"/>
                <w:b w:val="false"/>
                <w:i w:val="false"/>
                <w:color w:val="000000"/>
                <w:sz w:val="20"/>
              </w:rPr>
              <w:t>
- Правила поведения и уход в случае болезни ребенка (опасные признаки).</w:t>
            </w:r>
            <w:r>
              <w:br/>
            </w:r>
            <w:r>
              <w:rPr>
                <w:rFonts w:ascii="Times New Roman"/>
                <w:b w:val="false"/>
                <w:i w:val="false"/>
                <w:color w:val="000000"/>
                <w:sz w:val="20"/>
              </w:rPr>
              <w:t>
- Информирование матери о графике работы врача и координатах медицинской организации (МО)</w:t>
            </w:r>
            <w:r>
              <w:br/>
            </w:r>
            <w:r>
              <w:rPr>
                <w:rFonts w:ascii="Times New Roman"/>
                <w:b w:val="false"/>
                <w:i w:val="false"/>
                <w:color w:val="000000"/>
                <w:sz w:val="20"/>
              </w:rPr>
              <w:t>
- Привлечение отца к уходу (например: во время купания, переодевания).</w:t>
            </w:r>
            <w:r>
              <w:br/>
            </w:r>
            <w:r>
              <w:rPr>
                <w:rFonts w:ascii="Times New Roman"/>
                <w:b w:val="false"/>
                <w:i w:val="false"/>
                <w:color w:val="000000"/>
                <w:sz w:val="20"/>
              </w:rPr>
              <w:t>
- Другие рекомендации</w:t>
            </w:r>
            <w:r>
              <w:br/>
            </w:r>
            <w:r>
              <w:rPr>
                <w:rFonts w:ascii="Times New Roman"/>
                <w:b w:val="false"/>
                <w:i w:val="false"/>
                <w:color w:val="000000"/>
                <w:sz w:val="20"/>
              </w:rPr>
              <w:t>
- Правила поведения и уход в случае болезни ребенка (опасные признаки, кормление и питьевой режим).</w:t>
            </w:r>
          </w:p>
        </w:tc>
        <w:tc>
          <w:tcPr>
            <w:tcW w:w="7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Стимуляция психосоциального развития</w:t>
            </w:r>
            <w:r>
              <w:br/>
            </w:r>
            <w:r>
              <w:rPr>
                <w:rFonts w:ascii="Times New Roman"/>
                <w:b w:val="false"/>
                <w:i w:val="false"/>
                <w:color w:val="000000"/>
                <w:sz w:val="20"/>
              </w:rPr>
              <w:t>
- Уход за новорожденным, режим прогулок</w:t>
            </w:r>
            <w:r>
              <w:br/>
            </w:r>
            <w:r>
              <w:rPr>
                <w:rFonts w:ascii="Times New Roman"/>
                <w:b w:val="false"/>
                <w:i w:val="false"/>
                <w:color w:val="000000"/>
                <w:sz w:val="20"/>
              </w:rPr>
              <w:t>
- Безопасная среда (требования к выбору одежды, предметов ухода за новорожденным и игрушек) и поведение</w:t>
            </w:r>
            <w:r>
              <w:br/>
            </w:r>
            <w:r>
              <w:rPr>
                <w:rFonts w:ascii="Times New Roman"/>
                <w:b w:val="false"/>
                <w:i w:val="false"/>
                <w:color w:val="000000"/>
                <w:sz w:val="20"/>
              </w:rPr>
              <w:t>
- родителей для профилактики травматизма и несчастного случая</w:t>
            </w:r>
            <w:r>
              <w:br/>
            </w:r>
            <w:r>
              <w:rPr>
                <w:rFonts w:ascii="Times New Roman"/>
                <w:b w:val="false"/>
                <w:i w:val="false"/>
                <w:color w:val="000000"/>
                <w:sz w:val="20"/>
              </w:rPr>
              <w:t>
- Профилактика микронутриентной недостаточности (железо, витамин А, йод, цинк)</w:t>
            </w:r>
            <w:r>
              <w:br/>
            </w:r>
            <w:r>
              <w:rPr>
                <w:rFonts w:ascii="Times New Roman"/>
                <w:b w:val="false"/>
                <w:i w:val="false"/>
                <w:color w:val="000000"/>
                <w:sz w:val="20"/>
              </w:rPr>
              <w:t>
- Оптимальное питание и режим сна/отдыха кормящей матери.</w:t>
            </w:r>
            <w:r>
              <w:br/>
            </w:r>
            <w:r>
              <w:rPr>
                <w:rFonts w:ascii="Times New Roman"/>
                <w:b w:val="false"/>
                <w:i w:val="false"/>
                <w:color w:val="000000"/>
                <w:sz w:val="20"/>
              </w:rPr>
              <w:t>
- Безопасная среда (требования к выбору одежды, предметов ухода за новорожденным и игрушек) и поведение родителей для профилактики травматизма и несчастного случая</w:t>
            </w:r>
            <w:r>
              <w:br/>
            </w:r>
            <w:r>
              <w:rPr>
                <w:rFonts w:ascii="Times New Roman"/>
                <w:b w:val="false"/>
                <w:i w:val="false"/>
                <w:color w:val="000000"/>
                <w:sz w:val="20"/>
              </w:rPr>
              <w:t>
- Обучение опасным признакам болезни у ребенка, при которых мать немедленно должна обратиться к врачу: не может пить или сосать грудь, рвота после каждого приема пищи или питья, судороги, летаргичен или без сознания</w:t>
            </w:r>
          </w:p>
        </w:tc>
      </w:tr>
    </w:tbl>
    <w:p>
      <w:pPr>
        <w:spacing w:after="0"/>
        <w:ind w:left="0"/>
        <w:jc w:val="both"/>
      </w:pPr>
      <w:r>
        <w:rPr>
          <w:rFonts w:ascii="Times New Roman"/>
          <w:b w:val="false"/>
          <w:i w:val="false"/>
          <w:color w:val="000000"/>
          <w:sz w:val="28"/>
        </w:rPr>
        <w:t>
      Идентфикатор/Ф.И.О. (при его наличии) врача</w:t>
      </w:r>
    </w:p>
    <w:p>
      <w:pPr>
        <w:spacing w:after="0"/>
        <w:ind w:left="0"/>
        <w:jc w:val="both"/>
      </w:pPr>
      <w:r>
        <w:rPr>
          <w:rFonts w:ascii="Times New Roman"/>
          <w:b w:val="false"/>
          <w:i w:val="false"/>
          <w:color w:val="000000"/>
          <w:sz w:val="28"/>
        </w:rPr>
        <w:t xml:space="preserve">
      Идентфикатор/Ф.И.О. (при его наличии) среднего медицинского работника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 к</w:t>
            </w:r>
            <w:r>
              <w:br/>
            </w:r>
            <w:r>
              <w:rPr>
                <w:rFonts w:ascii="Times New Roman"/>
                <w:b w:val="false"/>
                <w:i w:val="false"/>
                <w:color w:val="000000"/>
                <w:sz w:val="20"/>
              </w:rPr>
              <w:t>медицинской карте</w:t>
            </w:r>
            <w:r>
              <w:br/>
            </w:r>
            <w:r>
              <w:rPr>
                <w:rFonts w:ascii="Times New Roman"/>
                <w:b w:val="false"/>
                <w:i w:val="false"/>
                <w:color w:val="000000"/>
                <w:sz w:val="20"/>
              </w:rPr>
              <w:t>амбулаторного пациента</w:t>
            </w:r>
          </w:p>
        </w:tc>
      </w:tr>
    </w:tbl>
    <w:p>
      <w:pPr>
        <w:spacing w:after="0"/>
        <w:ind w:left="0"/>
        <w:jc w:val="both"/>
      </w:pPr>
      <w:r>
        <w:rPr>
          <w:rFonts w:ascii="Times New Roman"/>
          <w:b w:val="false"/>
          <w:i w:val="false"/>
          <w:color w:val="000000"/>
          <w:sz w:val="28"/>
        </w:rPr>
        <w:t>
      Оценка развития ребенка на приеме врачом и среднего медицинского работника* *До года ведется ежемесячно, после года до согласно Стандарта организации оказания педиатрической помощи</w:t>
      </w:r>
    </w:p>
    <w:p>
      <w:pPr>
        <w:spacing w:after="0"/>
        <w:ind w:left="0"/>
        <w:jc w:val="both"/>
      </w:pPr>
      <w:r>
        <w:rPr>
          <w:rFonts w:ascii="Times New Roman"/>
          <w:b w:val="false"/>
          <w:i w:val="false"/>
          <w:color w:val="000000"/>
          <w:sz w:val="28"/>
        </w:rPr>
        <w:t>
      Дата осмотра</w:t>
      </w:r>
    </w:p>
    <w:p>
      <w:pPr>
        <w:spacing w:after="0"/>
        <w:ind w:left="0"/>
        <w:jc w:val="both"/>
      </w:pPr>
      <w:r>
        <w:rPr>
          <w:rFonts w:ascii="Times New Roman"/>
          <w:b w:val="false"/>
          <w:i w:val="false"/>
          <w:color w:val="000000"/>
          <w:sz w:val="28"/>
        </w:rPr>
        <w:t xml:space="preserve">
      Возраст: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Температура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Вес г.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Рост см.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ИМТ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Окружность головы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5"/>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см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Оцените физическое развитие, используя графики:</w:t>
      </w:r>
    </w:p>
    <w:p>
      <w:pPr>
        <w:spacing w:after="0"/>
        <w:ind w:left="0"/>
        <w:jc w:val="both"/>
      </w:pPr>
      <w:r>
        <w:rPr>
          <w:rFonts w:ascii="Times New Roman"/>
          <w:b w:val="false"/>
          <w:i w:val="false"/>
          <w:color w:val="000000"/>
          <w:sz w:val="28"/>
        </w:rPr>
        <w:t>
      Жалобы матери:</w:t>
      </w:r>
    </w:p>
    <w:p>
      <w:pPr>
        <w:spacing w:after="0"/>
        <w:ind w:left="0"/>
        <w:jc w:val="both"/>
      </w:pPr>
      <w:r>
        <w:rPr>
          <w:rFonts w:ascii="Times New Roman"/>
          <w:b w:val="false"/>
          <w:i w:val="false"/>
          <w:color w:val="000000"/>
          <w:sz w:val="28"/>
        </w:rPr>
        <w:t>
      Осмотр ребенка:</w:t>
      </w:r>
    </w:p>
    <w:p>
      <w:pPr>
        <w:spacing w:after="0"/>
        <w:ind w:left="0"/>
        <w:jc w:val="both"/>
      </w:pPr>
      <w:r>
        <w:rPr>
          <w:rFonts w:ascii="Times New Roman"/>
          <w:b w:val="false"/>
          <w:i w:val="false"/>
          <w:color w:val="000000"/>
          <w:sz w:val="28"/>
        </w:rPr>
        <w:t xml:space="preserve">
      Кожа: Пуповина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Слизистые ротовой полости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7"/>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Зев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Конъюнктивы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Большой родничок</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Органы дыхания: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1"/>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Частота дыхания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Органы ССС: частота сердечных сокращений (ЧСС)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Сердечный ритм ;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4"/>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Сердечные шумы ;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Органы пищеварения: живот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6"/>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печень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7"/>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селезенка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Мочеиспускание; Стул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Диагноз:</w:t>
      </w:r>
    </w:p>
    <w:p>
      <w:pPr>
        <w:spacing w:after="0"/>
        <w:ind w:left="0"/>
        <w:jc w:val="both"/>
      </w:pPr>
      <w:r>
        <w:rPr>
          <w:rFonts w:ascii="Times New Roman"/>
          <w:b w:val="false"/>
          <w:i w:val="false"/>
          <w:color w:val="000000"/>
          <w:sz w:val="28"/>
        </w:rPr>
        <w:t>
      Определите, есть ли проблемы кормления проблемы питания</w:t>
      </w:r>
    </w:p>
    <w:p>
      <w:pPr>
        <w:spacing w:after="0"/>
        <w:ind w:left="0"/>
        <w:jc w:val="both"/>
      </w:pPr>
      <w:r>
        <w:rPr>
          <w:rFonts w:ascii="Times New Roman"/>
          <w:b w:val="false"/>
          <w:i w:val="false"/>
          <w:color w:val="000000"/>
          <w:sz w:val="28"/>
        </w:rPr>
        <w:t xml:space="preserve">
      • Есть ли у Вас трудности при кормлении?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0"/>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1"/>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Ребенок кормится грудью?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2"/>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3"/>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Если Да, сколько раз за 24 часа? _______ раз</w:t>
      </w:r>
    </w:p>
    <w:p>
      <w:pPr>
        <w:spacing w:after="0"/>
        <w:ind w:left="0"/>
        <w:jc w:val="both"/>
      </w:pPr>
      <w:r>
        <w:rPr>
          <w:rFonts w:ascii="Times New Roman"/>
          <w:b w:val="false"/>
          <w:i w:val="false"/>
          <w:color w:val="000000"/>
          <w:sz w:val="28"/>
        </w:rPr>
        <w:t xml:space="preserve">
      • Вы кормите грудью ночью?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4"/>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5"/>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Получает ли ребенок другую пищу или жидкости?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6"/>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7"/>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Если Да, как часто? ____________ раз в сутки и чем пользуетесь при кормлении: .</w:t>
      </w:r>
    </w:p>
    <w:p>
      <w:pPr>
        <w:spacing w:after="0"/>
        <w:ind w:left="0"/>
        <w:jc w:val="both"/>
      </w:pPr>
      <w:r>
        <w:rPr>
          <w:rFonts w:ascii="Times New Roman"/>
          <w:b w:val="false"/>
          <w:i w:val="false"/>
          <w:color w:val="000000"/>
          <w:sz w:val="28"/>
        </w:rPr>
        <w:t>
      Если младенцу меньше 1 месяца, или если есть какие-либо трудности при кормлении (трудности с грудным вскармливанием; если он/она кормится грудью менее 8 раз в сутки; получает другие виды пищи или жидкости; или имеет низкий вес для своего возраста)</w:t>
      </w:r>
    </w:p>
    <w:p>
      <w:pPr>
        <w:spacing w:after="0"/>
        <w:ind w:left="0"/>
        <w:jc w:val="both"/>
      </w:pPr>
      <w:r>
        <w:rPr>
          <w:rFonts w:ascii="Times New Roman"/>
          <w:b w:val="false"/>
          <w:i w:val="false"/>
          <w:color w:val="000000"/>
          <w:sz w:val="28"/>
        </w:rPr>
        <w:t>
      Если младенцу больше 6 месяцев:</w:t>
      </w:r>
    </w:p>
    <w:p>
      <w:pPr>
        <w:spacing w:after="0"/>
        <w:ind w:left="0"/>
        <w:jc w:val="both"/>
      </w:pPr>
      <w:r>
        <w:rPr>
          <w:rFonts w:ascii="Times New Roman"/>
          <w:b w:val="false"/>
          <w:i w:val="false"/>
          <w:color w:val="000000"/>
          <w:sz w:val="28"/>
        </w:rPr>
        <w:t>
      1. Сколько основных приемов пищи для ПРИКОРМА в день? _______________</w:t>
      </w:r>
    </w:p>
    <w:p>
      <w:pPr>
        <w:spacing w:after="0"/>
        <w:ind w:left="0"/>
        <w:jc w:val="both"/>
      </w:pPr>
      <w:r>
        <w:rPr>
          <w:rFonts w:ascii="Times New Roman"/>
          <w:b w:val="false"/>
          <w:i w:val="false"/>
          <w:color w:val="000000"/>
          <w:sz w:val="28"/>
        </w:rPr>
        <w:t>
      2. Сколько перекусов за день? __________________</w:t>
      </w:r>
    </w:p>
    <w:p>
      <w:pPr>
        <w:spacing w:after="0"/>
        <w:ind w:left="0"/>
        <w:jc w:val="both"/>
      </w:pPr>
      <w:r>
        <w:rPr>
          <w:rFonts w:ascii="Times New Roman"/>
          <w:b w:val="false"/>
          <w:i w:val="false"/>
          <w:color w:val="000000"/>
          <w:sz w:val="28"/>
        </w:rPr>
        <w:t>
      3. Ценность перекусов: Питательная ______ Непитательная_______</w:t>
      </w:r>
    </w:p>
    <w:p>
      <w:pPr>
        <w:spacing w:after="0"/>
        <w:ind w:left="0"/>
        <w:jc w:val="both"/>
      </w:pPr>
      <w:r>
        <w:rPr>
          <w:rFonts w:ascii="Times New Roman"/>
          <w:b w:val="false"/>
          <w:i w:val="false"/>
          <w:color w:val="000000"/>
          <w:sz w:val="28"/>
        </w:rPr>
        <w:t>
      4. Какое количество пищи съедает за один прием? ____________ мл.</w:t>
      </w:r>
    </w:p>
    <w:p>
      <w:pPr>
        <w:spacing w:after="0"/>
        <w:ind w:left="0"/>
        <w:jc w:val="both"/>
      </w:pPr>
      <w:r>
        <w:rPr>
          <w:rFonts w:ascii="Times New Roman"/>
          <w:b w:val="false"/>
          <w:i w:val="false"/>
          <w:color w:val="000000"/>
          <w:sz w:val="28"/>
        </w:rPr>
        <w:t>
      5. Какова густота пищи? Густая ______ Негустая ______</w:t>
      </w:r>
    </w:p>
    <w:p>
      <w:pPr>
        <w:spacing w:after="0"/>
        <w:ind w:left="0"/>
        <w:jc w:val="both"/>
      </w:pPr>
      <w:r>
        <w:rPr>
          <w:rFonts w:ascii="Times New Roman"/>
          <w:b w:val="false"/>
          <w:i w:val="false"/>
          <w:color w:val="000000"/>
          <w:sz w:val="28"/>
        </w:rPr>
        <w:t>
      6. На прошлой неделе ребенок ел:</w:t>
      </w:r>
    </w:p>
    <w:p>
      <w:pPr>
        <w:spacing w:after="0"/>
        <w:ind w:left="0"/>
        <w:jc w:val="both"/>
      </w:pPr>
      <w:r>
        <w:rPr>
          <w:rFonts w:ascii="Times New Roman"/>
          <w:b w:val="false"/>
          <w:i w:val="false"/>
          <w:color w:val="000000"/>
          <w:sz w:val="28"/>
        </w:rPr>
        <w:t>
      7. Мясо/рыбу/субпродукты Да ____ Нет ____ сколько дней ____</w:t>
      </w:r>
    </w:p>
    <w:p>
      <w:pPr>
        <w:spacing w:after="0"/>
        <w:ind w:left="0"/>
        <w:jc w:val="both"/>
      </w:pPr>
      <w:r>
        <w:rPr>
          <w:rFonts w:ascii="Times New Roman"/>
          <w:b w:val="false"/>
          <w:i w:val="false"/>
          <w:color w:val="000000"/>
          <w:sz w:val="28"/>
        </w:rPr>
        <w:t>
      8. Бобовые Да ____ Нет ____ сколько дней ____</w:t>
      </w:r>
    </w:p>
    <w:p>
      <w:pPr>
        <w:spacing w:after="0"/>
        <w:ind w:left="0"/>
        <w:jc w:val="both"/>
      </w:pPr>
      <w:r>
        <w:rPr>
          <w:rFonts w:ascii="Times New Roman"/>
          <w:b w:val="false"/>
          <w:i w:val="false"/>
          <w:color w:val="000000"/>
          <w:sz w:val="28"/>
        </w:rPr>
        <w:t>
      9. Темно-зеленые и желтые овощи и фрукты Да ____ Нет ____ сколько дней</w:t>
      </w:r>
    </w:p>
    <w:p>
      <w:pPr>
        <w:spacing w:after="0"/>
        <w:ind w:left="0"/>
        <w:jc w:val="both"/>
      </w:pPr>
      <w:r>
        <w:rPr>
          <w:rFonts w:ascii="Times New Roman"/>
          <w:b w:val="false"/>
          <w:i w:val="false"/>
          <w:color w:val="000000"/>
          <w:sz w:val="28"/>
        </w:rPr>
        <w:t>
      10. Даете ли Вы ребенку чай? Да ____ Нет ____</w:t>
      </w:r>
    </w:p>
    <w:p>
      <w:pPr>
        <w:spacing w:after="0"/>
        <w:ind w:left="0"/>
        <w:jc w:val="both"/>
      </w:pPr>
      <w:r>
        <w:rPr>
          <w:rFonts w:ascii="Times New Roman"/>
          <w:b w:val="false"/>
          <w:i w:val="false"/>
          <w:color w:val="000000"/>
          <w:sz w:val="28"/>
        </w:rPr>
        <w:t>
      11. Чем Вы пользуетесь при кормлении: ____ бутылочкой ____ чашкой и ложкой ____</w:t>
      </w:r>
    </w:p>
    <w:p>
      <w:pPr>
        <w:spacing w:after="0"/>
        <w:ind w:left="0"/>
        <w:jc w:val="both"/>
      </w:pPr>
      <w:r>
        <w:rPr>
          <w:rFonts w:ascii="Times New Roman"/>
          <w:b w:val="false"/>
          <w:i w:val="false"/>
          <w:color w:val="000000"/>
          <w:sz w:val="28"/>
        </w:rPr>
        <w:t>
      Проверьте прививочный статус:</w:t>
      </w:r>
    </w:p>
    <w:p>
      <w:pPr>
        <w:spacing w:after="0"/>
        <w:ind w:left="0"/>
        <w:jc w:val="both"/>
      </w:pPr>
      <w:r>
        <w:rPr>
          <w:rFonts w:ascii="Times New Roman"/>
          <w:b w:val="false"/>
          <w:i w:val="false"/>
          <w:color w:val="000000"/>
          <w:sz w:val="28"/>
        </w:rPr>
        <w:t>
      Подчеркните прививки, которые нужно сделать сегодня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8"/>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Гепатит В 1- 0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9"/>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БЦЖ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0"/>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АКДС 1+hib 1</w:t>
      </w:r>
      <w:r>
        <w:br/>
      </w:r>
      <w:r>
        <w:rPr>
          <w:rFonts w:ascii="Times New Roman"/>
          <w:b w:val="false"/>
          <w:i w:val="false"/>
          <w:color w:val="000000"/>
          <w:sz w:val="28"/>
        </w:rPr>
        <w:t>
</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1"/>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Гепатит В 2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2"/>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ОПВ-1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3"/>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АКДС 2+ hib 2</w:t>
      </w:r>
      <w:r>
        <w:br/>
      </w:r>
      <w:r>
        <w:rPr>
          <w:rFonts w:ascii="Times New Roman"/>
          <w:b w:val="false"/>
          <w:i w:val="false"/>
          <w:color w:val="000000"/>
          <w:sz w:val="28"/>
        </w:rPr>
        <w:t>
</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4"/>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Гепатит В 3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5"/>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ОПВ-2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6"/>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АКДС 3+ hib 3</w:t>
      </w:r>
      <w:r>
        <w:br/>
      </w:r>
      <w:r>
        <w:rPr>
          <w:rFonts w:ascii="Times New Roman"/>
          <w:b w:val="false"/>
          <w:i w:val="false"/>
          <w:color w:val="000000"/>
          <w:sz w:val="28"/>
        </w:rPr>
        <w:t>
</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7"/>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ОПВ-3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8"/>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ОПВ-0</w:t>
      </w:r>
      <w:r>
        <w:br/>
      </w:r>
      <w:r>
        <w:rPr>
          <w:rFonts w:ascii="Times New Roman"/>
          <w:b w:val="false"/>
          <w:i w:val="false"/>
          <w:color w:val="000000"/>
          <w:sz w:val="28"/>
        </w:rPr>
        <w:t>
</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9"/>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Корь + краснуха + паротит</w:t>
      </w:r>
      <w:r>
        <w:br/>
      </w:r>
      <w:r>
        <w:rPr>
          <w:rFonts w:ascii="Times New Roman"/>
          <w:b w:val="false"/>
          <w:i w:val="false"/>
          <w:color w:val="000000"/>
          <w:sz w:val="28"/>
        </w:rPr>
        <w:t>
</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0"/>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АКДС ревакцинация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1"/>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HIB ревакцинация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Визит для следующей прививки</w:t>
      </w:r>
    </w:p>
    <w:p>
      <w:pPr>
        <w:spacing w:after="0"/>
        <w:ind w:left="0"/>
        <w:jc w:val="both"/>
      </w:pPr>
      <w:r>
        <w:rPr>
          <w:rFonts w:ascii="Times New Roman"/>
          <w:b w:val="false"/>
          <w:i w:val="false"/>
          <w:color w:val="000000"/>
          <w:sz w:val="28"/>
        </w:rPr>
        <w:t>
      Профилактика рахита: неспецифическая (достаточная инсоляция во время про-гулок), специфическая профилактика витамином Д (по показаниям) Доза ____ длительность</w:t>
      </w:r>
    </w:p>
    <w:p>
      <w:pPr>
        <w:spacing w:after="0"/>
        <w:ind w:left="0"/>
        <w:jc w:val="both"/>
      </w:pPr>
      <w:r>
        <w:rPr>
          <w:rFonts w:ascii="Times New Roman"/>
          <w:b w:val="false"/>
          <w:i w:val="false"/>
          <w:color w:val="000000"/>
          <w:sz w:val="28"/>
        </w:rPr>
        <w:t>
      Психомоторное развитие:</w:t>
      </w:r>
    </w:p>
    <w:p>
      <w:pPr>
        <w:spacing w:after="0"/>
        <w:ind w:left="0"/>
        <w:jc w:val="both"/>
      </w:pPr>
      <w:r>
        <w:rPr>
          <w:rFonts w:ascii="Times New Roman"/>
          <w:b w:val="false"/>
          <w:i w:val="false"/>
          <w:color w:val="000000"/>
          <w:sz w:val="28"/>
        </w:rPr>
        <w:t xml:space="preserve">
      До= </w:t>
      </w:r>
    </w:p>
    <w:p>
      <w:pPr>
        <w:spacing w:after="0"/>
        <w:ind w:left="0"/>
        <w:jc w:val="both"/>
      </w:pPr>
      <w:r>
        <w:rPr>
          <w:rFonts w:ascii="Times New Roman"/>
          <w:b w:val="false"/>
          <w:i w:val="false"/>
          <w:color w:val="000000"/>
          <w:sz w:val="28"/>
        </w:rPr>
        <w:t xml:space="preserve">
      Др= </w:t>
      </w:r>
    </w:p>
    <w:p>
      <w:pPr>
        <w:spacing w:after="0"/>
        <w:ind w:left="0"/>
        <w:jc w:val="both"/>
      </w:pPr>
      <w:r>
        <w:rPr>
          <w:rFonts w:ascii="Times New Roman"/>
          <w:b w:val="false"/>
          <w:i w:val="false"/>
          <w:color w:val="000000"/>
          <w:sz w:val="28"/>
        </w:rPr>
        <w:t xml:space="preserve">
      Ра= </w:t>
      </w:r>
    </w:p>
    <w:p>
      <w:pPr>
        <w:spacing w:after="0"/>
        <w:ind w:left="0"/>
        <w:jc w:val="both"/>
      </w:pPr>
      <w:r>
        <w:rPr>
          <w:rFonts w:ascii="Times New Roman"/>
          <w:b w:val="false"/>
          <w:i w:val="false"/>
          <w:color w:val="000000"/>
          <w:sz w:val="28"/>
        </w:rPr>
        <w:t xml:space="preserve">
      Рп= </w:t>
      </w:r>
    </w:p>
    <w:p>
      <w:pPr>
        <w:spacing w:after="0"/>
        <w:ind w:left="0"/>
        <w:jc w:val="both"/>
      </w:pPr>
      <w:r>
        <w:rPr>
          <w:rFonts w:ascii="Times New Roman"/>
          <w:b w:val="false"/>
          <w:i w:val="false"/>
          <w:color w:val="000000"/>
          <w:sz w:val="28"/>
        </w:rPr>
        <w:t>
      Н=</w:t>
      </w:r>
    </w:p>
    <w:p>
      <w:pPr>
        <w:spacing w:after="0"/>
        <w:ind w:left="0"/>
        <w:jc w:val="both"/>
      </w:pPr>
      <w:r>
        <w:rPr>
          <w:rFonts w:ascii="Times New Roman"/>
          <w:b w:val="false"/>
          <w:i w:val="false"/>
          <w:color w:val="000000"/>
          <w:sz w:val="28"/>
        </w:rPr>
        <w:t>
      Э=</w:t>
      </w:r>
    </w:p>
    <w:p>
      <w:pPr>
        <w:spacing w:after="0"/>
        <w:ind w:left="0"/>
        <w:jc w:val="both"/>
      </w:pPr>
      <w:r>
        <w:rPr>
          <w:rFonts w:ascii="Times New Roman"/>
          <w:b w:val="false"/>
          <w:i w:val="false"/>
          <w:color w:val="000000"/>
          <w:sz w:val="28"/>
        </w:rPr>
        <w:t>
      Оценка ухода в целях развития</w:t>
      </w:r>
    </w:p>
    <w:p>
      <w:pPr>
        <w:spacing w:after="0"/>
        <w:ind w:left="0"/>
        <w:jc w:val="both"/>
      </w:pPr>
      <w:r>
        <w:rPr>
          <w:rFonts w:ascii="Times New Roman"/>
          <w:b w:val="false"/>
          <w:i w:val="false"/>
          <w:color w:val="000000"/>
          <w:sz w:val="28"/>
        </w:rPr>
        <w:t>
      Как Вы играете с ребенком?</w:t>
      </w:r>
    </w:p>
    <w:p>
      <w:pPr>
        <w:spacing w:after="0"/>
        <w:ind w:left="0"/>
        <w:jc w:val="both"/>
      </w:pPr>
      <w:r>
        <w:rPr>
          <w:rFonts w:ascii="Times New Roman"/>
          <w:b w:val="false"/>
          <w:i w:val="false"/>
          <w:color w:val="000000"/>
          <w:sz w:val="28"/>
        </w:rPr>
        <w:t xml:space="preserve">
      Как Вы общаетесь с ребенком? </w:t>
      </w:r>
    </w:p>
    <w:p>
      <w:pPr>
        <w:spacing w:after="0"/>
        <w:ind w:left="0"/>
        <w:jc w:val="both"/>
      </w:pPr>
      <w:r>
        <w:rPr>
          <w:rFonts w:ascii="Times New Roman"/>
          <w:b w:val="false"/>
          <w:i w:val="false"/>
          <w:color w:val="000000"/>
          <w:sz w:val="28"/>
        </w:rPr>
        <w:t xml:space="preserve">
      Не отстает </w:t>
      </w:r>
    </w:p>
    <w:p>
      <w:pPr>
        <w:spacing w:after="0"/>
        <w:ind w:left="0"/>
        <w:jc w:val="both"/>
      </w:pPr>
      <w:r>
        <w:rPr>
          <w:rFonts w:ascii="Times New Roman"/>
          <w:b w:val="false"/>
          <w:i w:val="false"/>
          <w:color w:val="000000"/>
          <w:sz w:val="28"/>
        </w:rPr>
        <w:t>
      Отстает на ___________эпикризный срок</w:t>
      </w:r>
    </w:p>
    <w:p>
      <w:pPr>
        <w:spacing w:after="0"/>
        <w:ind w:left="0"/>
        <w:jc w:val="both"/>
      </w:pPr>
      <w:r>
        <w:rPr>
          <w:rFonts w:ascii="Times New Roman"/>
          <w:b w:val="false"/>
          <w:i w:val="false"/>
          <w:color w:val="000000"/>
          <w:sz w:val="28"/>
        </w:rPr>
        <w:t>
      Проблемы ухода для развития</w:t>
      </w:r>
    </w:p>
    <w:p>
      <w:pPr>
        <w:spacing w:after="0"/>
        <w:ind w:left="0"/>
        <w:jc w:val="both"/>
      </w:pPr>
      <w:r>
        <w:rPr>
          <w:rFonts w:ascii="Times New Roman"/>
          <w:b w:val="false"/>
          <w:i w:val="false"/>
          <w:color w:val="000000"/>
          <w:sz w:val="28"/>
        </w:rPr>
        <w:t>
      Оценка ухода:</w:t>
      </w:r>
    </w:p>
    <w:p>
      <w:pPr>
        <w:spacing w:after="0"/>
        <w:ind w:left="0"/>
        <w:jc w:val="both"/>
      </w:pPr>
      <w:r>
        <w:rPr>
          <w:rFonts w:ascii="Times New Roman"/>
          <w:b w:val="false"/>
          <w:i w:val="false"/>
          <w:color w:val="000000"/>
          <w:sz w:val="28"/>
        </w:rPr>
        <w:t>
      1. Знает правила ухода ха больным ребенком и когда необходимо обратиться к медицинскому работнику</w:t>
      </w:r>
    </w:p>
    <w:p>
      <w:pPr>
        <w:spacing w:after="0"/>
        <w:ind w:left="0"/>
        <w:jc w:val="both"/>
      </w:pPr>
      <w:r>
        <w:rPr>
          <w:rFonts w:ascii="Times New Roman"/>
          <w:b w:val="false"/>
          <w:i w:val="false"/>
          <w:color w:val="000000"/>
          <w:sz w:val="28"/>
        </w:rPr>
        <w:t>
      2. Выполняет рекомендации по питанию, развитию и уходу за ребенком согласно данным рекомендациям</w:t>
      </w:r>
    </w:p>
    <w:p>
      <w:pPr>
        <w:spacing w:after="0"/>
        <w:ind w:left="0"/>
        <w:jc w:val="both"/>
      </w:pPr>
      <w:r>
        <w:rPr>
          <w:rFonts w:ascii="Times New Roman"/>
          <w:b w:val="false"/>
          <w:i w:val="false"/>
          <w:color w:val="000000"/>
          <w:sz w:val="28"/>
        </w:rPr>
        <w:t>
      3. Знает ли мать признаки опасности: .</w:t>
      </w:r>
    </w:p>
    <w:p>
      <w:pPr>
        <w:spacing w:after="0"/>
        <w:ind w:left="0"/>
        <w:jc w:val="both"/>
      </w:pPr>
      <w:r>
        <w:rPr>
          <w:rFonts w:ascii="Times New Roman"/>
          <w:b w:val="false"/>
          <w:i w:val="false"/>
          <w:color w:val="000000"/>
          <w:sz w:val="28"/>
        </w:rPr>
        <w:t>
      Проблемы ухода</w:t>
      </w:r>
    </w:p>
    <w:p>
      <w:pPr>
        <w:spacing w:after="0"/>
        <w:ind w:left="0"/>
        <w:jc w:val="both"/>
      </w:pPr>
      <w:r>
        <w:rPr>
          <w:rFonts w:ascii="Times New Roman"/>
          <w:b w:val="false"/>
          <w:i w:val="false"/>
          <w:color w:val="000000"/>
          <w:sz w:val="28"/>
        </w:rPr>
        <w:t>
      Признаки жестокого обращения с ребенком:</w:t>
      </w:r>
    </w:p>
    <w:p>
      <w:pPr>
        <w:spacing w:after="0"/>
        <w:ind w:left="0"/>
        <w:jc w:val="both"/>
      </w:pPr>
      <w:r>
        <w:rPr>
          <w:rFonts w:ascii="Times New Roman"/>
          <w:b w:val="false"/>
          <w:i w:val="false"/>
          <w:color w:val="000000"/>
          <w:sz w:val="28"/>
        </w:rPr>
        <w:t xml:space="preserve">
      физическое насилие, пренебрежение, физическая и эмоциональная заброшенность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2"/>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3"/>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Тревожные признаки, требующие специализированной помощи </w:t>
      </w:r>
    </w:p>
    <w:p>
      <w:pPr>
        <w:spacing w:after="0"/>
        <w:ind w:left="0"/>
        <w:jc w:val="both"/>
      </w:pPr>
      <w:r>
        <w:rPr>
          <w:rFonts w:ascii="Times New Roman"/>
          <w:b w:val="false"/>
          <w:i w:val="false"/>
          <w:color w:val="000000"/>
          <w:sz w:val="28"/>
        </w:rPr>
        <w:t>
      - Возможная глухота или проблемы со зрением</w:t>
      </w:r>
    </w:p>
    <w:p>
      <w:pPr>
        <w:spacing w:after="0"/>
        <w:ind w:left="0"/>
        <w:jc w:val="both"/>
      </w:pPr>
      <w:r>
        <w:rPr>
          <w:rFonts w:ascii="Times New Roman"/>
          <w:b w:val="false"/>
          <w:i w:val="false"/>
          <w:color w:val="000000"/>
          <w:sz w:val="28"/>
        </w:rPr>
        <w:t>
      - Ребенок не вступает в контакт.</w:t>
      </w:r>
    </w:p>
    <w:p>
      <w:pPr>
        <w:spacing w:after="0"/>
        <w:ind w:left="0"/>
        <w:jc w:val="both"/>
      </w:pPr>
      <w:r>
        <w:rPr>
          <w:rFonts w:ascii="Times New Roman"/>
          <w:b w:val="false"/>
          <w:i w:val="false"/>
          <w:color w:val="000000"/>
          <w:sz w:val="28"/>
        </w:rPr>
        <w:t>
      - Затруднения в удерживании равновесия при ходьбе.</w:t>
      </w:r>
    </w:p>
    <w:p>
      <w:pPr>
        <w:spacing w:after="0"/>
        <w:ind w:left="0"/>
        <w:jc w:val="both"/>
      </w:pPr>
      <w:r>
        <w:rPr>
          <w:rFonts w:ascii="Times New Roman"/>
          <w:b w:val="false"/>
          <w:i w:val="false"/>
          <w:color w:val="000000"/>
          <w:sz w:val="28"/>
        </w:rPr>
        <w:t>
      - Непонятные изменения в поведении ребенка, наличие следов физического насилия (особенно, если ребенок находится под присмотром других лиц)</w:t>
      </w:r>
    </w:p>
    <w:p>
      <w:pPr>
        <w:spacing w:after="0"/>
        <w:ind w:left="0"/>
        <w:jc w:val="both"/>
      </w:pPr>
      <w:r>
        <w:rPr>
          <w:rFonts w:ascii="Times New Roman"/>
          <w:b w:val="false"/>
          <w:i w:val="false"/>
          <w:color w:val="000000"/>
          <w:sz w:val="28"/>
        </w:rPr>
        <w:t>
      - Плохой аппетит.</w:t>
      </w:r>
    </w:p>
    <w:p>
      <w:pPr>
        <w:spacing w:after="0"/>
        <w:ind w:left="0"/>
        <w:jc w:val="both"/>
      </w:pPr>
      <w:r>
        <w:rPr>
          <w:rFonts w:ascii="Times New Roman"/>
          <w:b w:val="false"/>
          <w:i w:val="false"/>
          <w:color w:val="000000"/>
          <w:sz w:val="28"/>
        </w:rPr>
        <w:t>
      Проблемы</w:t>
      </w:r>
    </w:p>
    <w:p>
      <w:pPr>
        <w:spacing w:after="0"/>
        <w:ind w:left="0"/>
        <w:jc w:val="both"/>
      </w:pPr>
      <w:r>
        <w:rPr>
          <w:rFonts w:ascii="Times New Roman"/>
          <w:b w:val="false"/>
          <w:i w:val="false"/>
          <w:color w:val="000000"/>
          <w:sz w:val="28"/>
        </w:rPr>
        <w:t>
      При выявлении тревожных признаков направить на консультацию узкого специалиста для выбора и обеспечения специализированной помощи (психолог, логопед и т.д.)</w:t>
      </w:r>
    </w:p>
    <w:p>
      <w:pPr>
        <w:spacing w:after="0"/>
        <w:ind w:left="0"/>
        <w:jc w:val="both"/>
      </w:pPr>
      <w:r>
        <w:rPr>
          <w:rFonts w:ascii="Times New Roman"/>
          <w:b w:val="false"/>
          <w:i w:val="false"/>
          <w:color w:val="000000"/>
          <w:sz w:val="28"/>
        </w:rPr>
        <w:t>
      Оценка питания и здоровья матери:</w:t>
      </w:r>
    </w:p>
    <w:p>
      <w:pPr>
        <w:spacing w:after="0"/>
        <w:ind w:left="0"/>
        <w:jc w:val="both"/>
      </w:pPr>
      <w:r>
        <w:rPr>
          <w:rFonts w:ascii="Times New Roman"/>
          <w:b w:val="false"/>
          <w:i w:val="false"/>
          <w:color w:val="000000"/>
          <w:sz w:val="28"/>
        </w:rPr>
        <w:t>
      Консультирование по вопросам планирования семьи (лактационная аменорея, презервативы, ВМС)</w:t>
      </w:r>
    </w:p>
    <w:p>
      <w:pPr>
        <w:spacing w:after="0"/>
        <w:ind w:left="0"/>
        <w:jc w:val="both"/>
      </w:pPr>
      <w:r>
        <w:rPr>
          <w:rFonts w:ascii="Times New Roman"/>
          <w:b w:val="false"/>
          <w:i w:val="false"/>
          <w:color w:val="000000"/>
          <w:sz w:val="28"/>
        </w:rPr>
        <w:t>
      Проблемы</w:t>
      </w:r>
    </w:p>
    <w:p>
      <w:pPr>
        <w:spacing w:after="0"/>
        <w:ind w:left="0"/>
        <w:jc w:val="both"/>
      </w:pPr>
      <w:r>
        <w:rPr>
          <w:rFonts w:ascii="Times New Roman"/>
          <w:b w:val="false"/>
          <w:i w:val="false"/>
          <w:color w:val="000000"/>
          <w:sz w:val="28"/>
        </w:rPr>
        <w:t xml:space="preserve">
      Заключение: </w:t>
      </w:r>
    </w:p>
    <w:p>
      <w:pPr>
        <w:spacing w:after="0"/>
        <w:ind w:left="0"/>
        <w:jc w:val="both"/>
      </w:pPr>
      <w:r>
        <w:rPr>
          <w:rFonts w:ascii="Times New Roman"/>
          <w:b w:val="false"/>
          <w:i w:val="false"/>
          <w:color w:val="000000"/>
          <w:sz w:val="28"/>
        </w:rPr>
        <w:t>
      Рекомендации:</w:t>
      </w:r>
    </w:p>
    <w:p>
      <w:pPr>
        <w:spacing w:after="0"/>
        <w:ind w:left="0"/>
        <w:jc w:val="both"/>
      </w:pPr>
      <w:r>
        <w:rPr>
          <w:rFonts w:ascii="Times New Roman"/>
          <w:b w:val="false"/>
          <w:i w:val="false"/>
          <w:color w:val="000000"/>
          <w:sz w:val="28"/>
        </w:rPr>
        <w:t>
      - Практика исключительно грудного вскармливания.</w:t>
      </w:r>
    </w:p>
    <w:p>
      <w:pPr>
        <w:spacing w:after="0"/>
        <w:ind w:left="0"/>
        <w:jc w:val="both"/>
      </w:pPr>
      <w:r>
        <w:rPr>
          <w:rFonts w:ascii="Times New Roman"/>
          <w:b w:val="false"/>
          <w:i w:val="false"/>
          <w:color w:val="000000"/>
          <w:sz w:val="28"/>
        </w:rPr>
        <w:t>
      - Оптимальное питание матери.</w:t>
      </w:r>
    </w:p>
    <w:p>
      <w:pPr>
        <w:spacing w:after="0"/>
        <w:ind w:left="0"/>
        <w:jc w:val="both"/>
      </w:pPr>
      <w:r>
        <w:rPr>
          <w:rFonts w:ascii="Times New Roman"/>
          <w:b w:val="false"/>
          <w:i w:val="false"/>
          <w:color w:val="000000"/>
          <w:sz w:val="28"/>
        </w:rPr>
        <w:t>
      - Психосоциальное и моторное развитие соответственно возрасту (Памятка Матери).</w:t>
      </w:r>
    </w:p>
    <w:p>
      <w:pPr>
        <w:spacing w:after="0"/>
        <w:ind w:left="0"/>
        <w:jc w:val="both"/>
      </w:pPr>
      <w:r>
        <w:rPr>
          <w:rFonts w:ascii="Times New Roman"/>
          <w:b w:val="false"/>
          <w:i w:val="false"/>
          <w:color w:val="000000"/>
          <w:sz w:val="28"/>
        </w:rPr>
        <w:t>
      - Массаж и гимнастика соответственно возрасту.</w:t>
      </w:r>
    </w:p>
    <w:p>
      <w:pPr>
        <w:spacing w:after="0"/>
        <w:ind w:left="0"/>
        <w:jc w:val="both"/>
      </w:pPr>
      <w:r>
        <w:rPr>
          <w:rFonts w:ascii="Times New Roman"/>
          <w:b w:val="false"/>
          <w:i w:val="false"/>
          <w:color w:val="000000"/>
          <w:sz w:val="28"/>
        </w:rPr>
        <w:t>
      - Ежедневные прогулки (1-2 раза в день) с достаточной инсоляцией, по показаниям специфическая профилактика витамином Д</w:t>
      </w:r>
    </w:p>
    <w:p>
      <w:pPr>
        <w:spacing w:after="0"/>
        <w:ind w:left="0"/>
        <w:jc w:val="both"/>
      </w:pPr>
      <w:r>
        <w:rPr>
          <w:rFonts w:ascii="Times New Roman"/>
          <w:b w:val="false"/>
          <w:i w:val="false"/>
          <w:color w:val="000000"/>
          <w:sz w:val="28"/>
        </w:rPr>
        <w:t>
      - Правила поведения и уход в случае болезни ребенка (опасные признаки и когда необходимо обратиться за помощью, режим кормления и питья).</w:t>
      </w:r>
    </w:p>
    <w:p>
      <w:pPr>
        <w:spacing w:after="0"/>
        <w:ind w:left="0"/>
        <w:jc w:val="both"/>
      </w:pPr>
      <w:r>
        <w:rPr>
          <w:rFonts w:ascii="Times New Roman"/>
          <w:b w:val="false"/>
          <w:i w:val="false"/>
          <w:color w:val="000000"/>
          <w:sz w:val="28"/>
        </w:rPr>
        <w:t>
      - Вакцинация (своевременность проведения, возможные реакции на прививку и поведение родителей, от каких инфекций защищают прививки)</w:t>
      </w:r>
    </w:p>
    <w:p>
      <w:pPr>
        <w:spacing w:after="0"/>
        <w:ind w:left="0"/>
        <w:jc w:val="both"/>
      </w:pPr>
      <w:r>
        <w:rPr>
          <w:rFonts w:ascii="Times New Roman"/>
          <w:b w:val="false"/>
          <w:i w:val="false"/>
          <w:color w:val="000000"/>
          <w:sz w:val="28"/>
        </w:rPr>
        <w:t>
      - Безопасная среда и поведение родителей для профилактики травматизма и несчастного случая.</w:t>
      </w:r>
    </w:p>
    <w:p>
      <w:pPr>
        <w:spacing w:after="0"/>
        <w:ind w:left="0"/>
        <w:jc w:val="both"/>
      </w:pPr>
      <w:r>
        <w:rPr>
          <w:rFonts w:ascii="Times New Roman"/>
          <w:b w:val="false"/>
          <w:i w:val="false"/>
          <w:color w:val="000000"/>
          <w:sz w:val="28"/>
        </w:rPr>
        <w:t>
      - Активное привлечение отца к уходу в целях развития ребенка.</w:t>
      </w:r>
    </w:p>
    <w:p>
      <w:pPr>
        <w:spacing w:after="0"/>
        <w:ind w:left="0"/>
        <w:jc w:val="both"/>
      </w:pPr>
      <w:r>
        <w:rPr>
          <w:rFonts w:ascii="Times New Roman"/>
          <w:b w:val="false"/>
          <w:i w:val="false"/>
          <w:color w:val="000000"/>
          <w:sz w:val="28"/>
        </w:rPr>
        <w:t>
      - Ежемесячный осмотр на приеме у врача</w:t>
      </w:r>
    </w:p>
    <w:p>
      <w:pPr>
        <w:spacing w:after="0"/>
        <w:ind w:left="0"/>
        <w:jc w:val="both"/>
      </w:pPr>
      <w:r>
        <w:rPr>
          <w:rFonts w:ascii="Times New Roman"/>
          <w:b w:val="false"/>
          <w:i w:val="false"/>
          <w:color w:val="000000"/>
          <w:sz w:val="28"/>
        </w:rPr>
        <w:t>
      - Консультация узких специалистов и лабораторных исследований по показаниям</w:t>
      </w:r>
    </w:p>
    <w:p>
      <w:pPr>
        <w:spacing w:after="0"/>
        <w:ind w:left="0"/>
        <w:jc w:val="both"/>
      </w:pPr>
      <w:r>
        <w:rPr>
          <w:rFonts w:ascii="Times New Roman"/>
          <w:b w:val="false"/>
          <w:i w:val="false"/>
          <w:color w:val="000000"/>
          <w:sz w:val="28"/>
        </w:rPr>
        <w:t>
      - Другое</w:t>
      </w:r>
    </w:p>
    <w:p>
      <w:pPr>
        <w:spacing w:after="0"/>
        <w:ind w:left="0"/>
        <w:jc w:val="both"/>
      </w:pPr>
      <w:r>
        <w:rPr>
          <w:rFonts w:ascii="Times New Roman"/>
          <w:b w:val="false"/>
          <w:i w:val="false"/>
          <w:color w:val="000000"/>
          <w:sz w:val="28"/>
        </w:rPr>
        <w:t>
      Идентфикатор/Ф.И.О. (при его наличии) врача</w:t>
      </w:r>
    </w:p>
    <w:p>
      <w:pPr>
        <w:spacing w:after="0"/>
        <w:ind w:left="0"/>
        <w:jc w:val="both"/>
      </w:pPr>
      <w:r>
        <w:rPr>
          <w:rFonts w:ascii="Times New Roman"/>
          <w:b w:val="false"/>
          <w:i w:val="false"/>
          <w:color w:val="000000"/>
          <w:sz w:val="28"/>
        </w:rPr>
        <w:t>
      Идентфикатор/Ф.И.О. (при его наличии) среднего медицинского работника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22781" w:id="97"/>
    <w:p>
      <w:pPr>
        <w:spacing w:after="0"/>
        <w:ind w:left="0"/>
        <w:jc w:val="both"/>
      </w:pPr>
      <w:r>
        <w:rPr>
          <w:rFonts w:ascii="Times New Roman"/>
          <w:b w:val="false"/>
          <w:i w:val="false"/>
          <w:color w:val="000000"/>
          <w:sz w:val="28"/>
        </w:rPr>
        <w:t>
      Консультация специалиста</w:t>
      </w:r>
    </w:p>
    <w:bookmarkEnd w:id="97"/>
    <w:p>
      <w:pPr>
        <w:spacing w:after="0"/>
        <w:ind w:left="0"/>
        <w:jc w:val="both"/>
      </w:pPr>
      <w:r>
        <w:rPr>
          <w:rFonts w:ascii="Times New Roman"/>
          <w:b w:val="false"/>
          <w:i w:val="false"/>
          <w:color w:val="000000"/>
          <w:sz w:val="28"/>
        </w:rPr>
        <w:t>
      1. Дата и время осмотра</w:t>
      </w:r>
    </w:p>
    <w:p>
      <w:pPr>
        <w:spacing w:after="0"/>
        <w:ind w:left="0"/>
        <w:jc w:val="both"/>
      </w:pPr>
      <w:r>
        <w:rPr>
          <w:rFonts w:ascii="Times New Roman"/>
          <w:b w:val="false"/>
          <w:i w:val="false"/>
          <w:color w:val="000000"/>
          <w:sz w:val="28"/>
        </w:rPr>
        <w:t>
      2. Вид консультации</w:t>
      </w:r>
    </w:p>
    <w:p>
      <w:pPr>
        <w:spacing w:after="0"/>
        <w:ind w:left="0"/>
        <w:jc w:val="both"/>
      </w:pPr>
      <w:r>
        <w:rPr>
          <w:rFonts w:ascii="Times New Roman"/>
          <w:b w:val="false"/>
          <w:i w:val="false"/>
          <w:color w:val="000000"/>
          <w:sz w:val="28"/>
        </w:rPr>
        <w:t>
      3. Интерпретация результатов лабораторных анализов, дополнительных исследований</w:t>
      </w:r>
    </w:p>
    <w:p>
      <w:pPr>
        <w:spacing w:after="0"/>
        <w:ind w:left="0"/>
        <w:jc w:val="both"/>
      </w:pPr>
      <w:r>
        <w:rPr>
          <w:rFonts w:ascii="Times New Roman"/>
          <w:b w:val="false"/>
          <w:i w:val="false"/>
          <w:color w:val="000000"/>
          <w:sz w:val="28"/>
        </w:rPr>
        <w:t>
      4. Диагноз код наименование.</w:t>
      </w:r>
    </w:p>
    <w:p>
      <w:pPr>
        <w:spacing w:after="0"/>
        <w:ind w:left="0"/>
        <w:jc w:val="both"/>
      </w:pPr>
      <w:r>
        <w:rPr>
          <w:rFonts w:ascii="Times New Roman"/>
          <w:b w:val="false"/>
          <w:i w:val="false"/>
          <w:color w:val="000000"/>
          <w:sz w:val="28"/>
        </w:rPr>
        <w:t>
      5. Назначение необходимых услуг и лекарственных средств</w:t>
      </w:r>
    </w:p>
    <w:p>
      <w:pPr>
        <w:spacing w:after="0"/>
        <w:ind w:left="0"/>
        <w:jc w:val="both"/>
      </w:pPr>
      <w:r>
        <w:rPr>
          <w:rFonts w:ascii="Times New Roman"/>
          <w:b w:val="false"/>
          <w:i w:val="false"/>
          <w:color w:val="000000"/>
          <w:sz w:val="28"/>
        </w:rPr>
        <w:t>
      6. Идентификатор врача, Ф.И.О. (при его наличии)</w:t>
      </w:r>
    </w:p>
    <w:p>
      <w:pPr>
        <w:spacing w:after="0"/>
        <w:ind w:left="0"/>
        <w:jc w:val="both"/>
      </w:pPr>
      <w:r>
        <w:rPr>
          <w:rFonts w:ascii="Times New Roman"/>
          <w:b w:val="false"/>
          <w:i w:val="false"/>
          <w:color w:val="000000"/>
          <w:sz w:val="28"/>
        </w:rPr>
        <w:t>
      При необходимости:</w:t>
      </w:r>
    </w:p>
    <w:p>
      <w:pPr>
        <w:spacing w:after="0"/>
        <w:ind w:left="0"/>
        <w:jc w:val="both"/>
      </w:pPr>
      <w:r>
        <w:rPr>
          <w:rFonts w:ascii="Times New Roman"/>
          <w:b w:val="false"/>
          <w:i w:val="false"/>
          <w:color w:val="000000"/>
          <w:sz w:val="28"/>
        </w:rPr>
        <w:t>
      7. Записи консилиумов (должны включать согласованную позицию по диагнозу, рекомендации обследованию и лечению. В случае особой позиции одного из участников консилиума, его мнение также регистрируется)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 к</w:t>
            </w:r>
            <w:r>
              <w:br/>
            </w:r>
            <w:r>
              <w:rPr>
                <w:rFonts w:ascii="Times New Roman"/>
                <w:b w:val="false"/>
                <w:i w:val="false"/>
                <w:color w:val="000000"/>
                <w:sz w:val="20"/>
              </w:rPr>
              <w:t>медицинской карте</w:t>
            </w:r>
            <w:r>
              <w:br/>
            </w:r>
            <w:r>
              <w:rPr>
                <w:rFonts w:ascii="Times New Roman"/>
                <w:b w:val="false"/>
                <w:i w:val="false"/>
                <w:color w:val="000000"/>
                <w:sz w:val="20"/>
              </w:rPr>
              <w:t>амбулаторного пациента</w:t>
            </w:r>
          </w:p>
        </w:tc>
      </w:tr>
    </w:tbl>
    <w:bookmarkStart w:name="z22783" w:id="98"/>
    <w:p>
      <w:pPr>
        <w:spacing w:after="0"/>
        <w:ind w:left="0"/>
        <w:jc w:val="both"/>
      </w:pPr>
      <w:r>
        <w:rPr>
          <w:rFonts w:ascii="Times New Roman"/>
          <w:b w:val="false"/>
          <w:i w:val="false"/>
          <w:color w:val="000000"/>
          <w:sz w:val="28"/>
        </w:rPr>
        <w:t>
                        Протокол операции/процедуры/афереза</w:t>
      </w:r>
    </w:p>
    <w:bookmarkEnd w:id="98"/>
    <w:p>
      <w:pPr>
        <w:spacing w:after="0"/>
        <w:ind w:left="0"/>
        <w:jc w:val="both"/>
      </w:pPr>
      <w:r>
        <w:rPr>
          <w:rFonts w:ascii="Times New Roman"/>
          <w:b w:val="false"/>
          <w:i w:val="false"/>
          <w:color w:val="000000"/>
          <w:sz w:val="28"/>
        </w:rPr>
        <w:t>
      1. Дата и время</w:t>
      </w:r>
    </w:p>
    <w:p>
      <w:pPr>
        <w:spacing w:after="0"/>
        <w:ind w:left="0"/>
        <w:jc w:val="both"/>
      </w:pPr>
      <w:r>
        <w:rPr>
          <w:rFonts w:ascii="Times New Roman"/>
          <w:b w:val="false"/>
          <w:i w:val="false"/>
          <w:color w:val="000000"/>
          <w:sz w:val="28"/>
        </w:rPr>
        <w:t>
      2. Показания к операции/процедуры/афереза</w:t>
      </w:r>
    </w:p>
    <w:p>
      <w:pPr>
        <w:spacing w:after="0"/>
        <w:ind w:left="0"/>
        <w:jc w:val="both"/>
      </w:pPr>
      <w:r>
        <w:rPr>
          <w:rFonts w:ascii="Times New Roman"/>
          <w:b w:val="false"/>
          <w:i w:val="false"/>
          <w:color w:val="000000"/>
          <w:sz w:val="28"/>
        </w:rPr>
        <w:t>
      3. Клинический Диагноз</w:t>
      </w:r>
    </w:p>
    <w:p>
      <w:pPr>
        <w:spacing w:after="0"/>
        <w:ind w:left="0"/>
        <w:jc w:val="both"/>
      </w:pPr>
      <w:r>
        <w:rPr>
          <w:rFonts w:ascii="Times New Roman"/>
          <w:b w:val="false"/>
          <w:i w:val="false"/>
          <w:color w:val="000000"/>
          <w:sz w:val="28"/>
        </w:rPr>
        <w:t>
      4. Анестезиологическое пособие</w:t>
      </w:r>
    </w:p>
    <w:p>
      <w:pPr>
        <w:spacing w:after="0"/>
        <w:ind w:left="0"/>
        <w:jc w:val="both"/>
      </w:pPr>
      <w:r>
        <w:rPr>
          <w:rFonts w:ascii="Times New Roman"/>
          <w:b w:val="false"/>
          <w:i w:val="false"/>
          <w:color w:val="000000"/>
          <w:sz w:val="28"/>
        </w:rPr>
        <w:t>
      5. Протокол операции включая, как минимум:</w:t>
      </w:r>
    </w:p>
    <w:p>
      <w:pPr>
        <w:spacing w:after="0"/>
        <w:ind w:left="0"/>
        <w:jc w:val="both"/>
      </w:pPr>
      <w:r>
        <w:rPr>
          <w:rFonts w:ascii="Times New Roman"/>
          <w:b w:val="false"/>
          <w:i w:val="false"/>
          <w:color w:val="000000"/>
          <w:sz w:val="28"/>
        </w:rPr>
        <w:t>
      5.1 Дату и время начала и окончания операции/процедуры/афереза</w:t>
      </w:r>
    </w:p>
    <w:p>
      <w:pPr>
        <w:spacing w:after="0"/>
        <w:ind w:left="0"/>
        <w:jc w:val="both"/>
      </w:pPr>
      <w:r>
        <w:rPr>
          <w:rFonts w:ascii="Times New Roman"/>
          <w:b w:val="false"/>
          <w:i w:val="false"/>
          <w:color w:val="000000"/>
          <w:sz w:val="28"/>
        </w:rPr>
        <w:t>
      5.2 Течение (описание) операции/процедуры/афереза, включая технику выполнения</w:t>
      </w:r>
    </w:p>
    <w:p>
      <w:pPr>
        <w:spacing w:after="0"/>
        <w:ind w:left="0"/>
        <w:jc w:val="both"/>
      </w:pPr>
      <w:r>
        <w:rPr>
          <w:rFonts w:ascii="Times New Roman"/>
          <w:b w:val="false"/>
          <w:i w:val="false"/>
          <w:color w:val="000000"/>
          <w:sz w:val="28"/>
        </w:rPr>
        <w:t>
      5.3 Участие консультантов во время операции/процедуры/афереза и др., рекомендации.</w:t>
      </w:r>
    </w:p>
    <w:p>
      <w:pPr>
        <w:spacing w:after="0"/>
        <w:ind w:left="0"/>
        <w:jc w:val="both"/>
      </w:pPr>
      <w:r>
        <w:rPr>
          <w:rFonts w:ascii="Times New Roman"/>
          <w:b w:val="false"/>
          <w:i w:val="false"/>
          <w:color w:val="000000"/>
          <w:sz w:val="28"/>
        </w:rPr>
        <w:t>
      5.4 Проведение дополнительных методов исследования и лабораторных исследований</w:t>
      </w:r>
    </w:p>
    <w:p>
      <w:pPr>
        <w:spacing w:after="0"/>
        <w:ind w:left="0"/>
        <w:jc w:val="both"/>
      </w:pPr>
      <w:r>
        <w:rPr>
          <w:rFonts w:ascii="Times New Roman"/>
          <w:b w:val="false"/>
          <w:i w:val="false"/>
          <w:color w:val="000000"/>
          <w:sz w:val="28"/>
        </w:rPr>
        <w:t>
      5.5 Исход операции, осложнения во время операции (если не было, необходимо указать "осложнений во время операции/процедуры/афереза не было")</w:t>
      </w:r>
    </w:p>
    <w:p>
      <w:pPr>
        <w:spacing w:after="0"/>
        <w:ind w:left="0"/>
        <w:jc w:val="both"/>
      </w:pPr>
      <w:r>
        <w:rPr>
          <w:rFonts w:ascii="Times New Roman"/>
          <w:b w:val="false"/>
          <w:i w:val="false"/>
          <w:color w:val="000000"/>
          <w:sz w:val="28"/>
        </w:rPr>
        <w:t xml:space="preserve">
      5.6 Количество кровопотери (мл)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5.7 Код и наименование операции/процедуры/афереза</w:t>
      </w:r>
    </w:p>
    <w:p>
      <w:pPr>
        <w:spacing w:after="0"/>
        <w:ind w:left="0"/>
        <w:jc w:val="both"/>
      </w:pPr>
      <w:r>
        <w:rPr>
          <w:rFonts w:ascii="Times New Roman"/>
          <w:b w:val="false"/>
          <w:i w:val="false"/>
          <w:color w:val="000000"/>
          <w:sz w:val="28"/>
        </w:rPr>
        <w:t>
      5.8 Диагноз после операции/процедуры/афереза</w:t>
      </w:r>
    </w:p>
    <w:p>
      <w:pPr>
        <w:spacing w:after="0"/>
        <w:ind w:left="0"/>
        <w:jc w:val="both"/>
      </w:pPr>
      <w:r>
        <w:rPr>
          <w:rFonts w:ascii="Times New Roman"/>
          <w:b w:val="false"/>
          <w:i w:val="false"/>
          <w:color w:val="000000"/>
          <w:sz w:val="28"/>
        </w:rPr>
        <w:t>
      5.9 Рекомендации</w:t>
      </w:r>
    </w:p>
    <w:p>
      <w:pPr>
        <w:spacing w:after="0"/>
        <w:ind w:left="0"/>
        <w:jc w:val="both"/>
      </w:pPr>
      <w:r>
        <w:rPr>
          <w:rFonts w:ascii="Times New Roman"/>
          <w:b w:val="false"/>
          <w:i w:val="false"/>
          <w:color w:val="000000"/>
          <w:sz w:val="28"/>
        </w:rPr>
        <w:t>
      5.10 Идентификатор и Ф.И.О. (при его наличии) оперирующего врача, ассистентов, анестезиолога и СМР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 к</w:t>
            </w:r>
            <w:r>
              <w:br/>
            </w:r>
            <w:r>
              <w:rPr>
                <w:rFonts w:ascii="Times New Roman"/>
                <w:b w:val="false"/>
                <w:i w:val="false"/>
                <w:color w:val="000000"/>
                <w:sz w:val="20"/>
              </w:rPr>
              <w:t>медицинской карте</w:t>
            </w:r>
            <w:r>
              <w:br/>
            </w:r>
            <w:r>
              <w:rPr>
                <w:rFonts w:ascii="Times New Roman"/>
                <w:b w:val="false"/>
                <w:i w:val="false"/>
                <w:color w:val="000000"/>
                <w:sz w:val="20"/>
              </w:rPr>
              <w:t>амбулаторного пациента</w:t>
            </w:r>
          </w:p>
        </w:tc>
      </w:tr>
    </w:tbl>
    <w:bookmarkStart w:name="z22785" w:id="99"/>
    <w:p>
      <w:pPr>
        <w:spacing w:after="0"/>
        <w:ind w:left="0"/>
        <w:jc w:val="both"/>
      </w:pPr>
      <w:r>
        <w:rPr>
          <w:rFonts w:ascii="Times New Roman"/>
          <w:b w:val="false"/>
          <w:i w:val="false"/>
          <w:color w:val="000000"/>
          <w:sz w:val="28"/>
        </w:rPr>
        <w:t>
      Динамическое (диспансерное) наблюдение пациента</w:t>
      </w:r>
    </w:p>
    <w:bookmarkEnd w:id="99"/>
    <w:p>
      <w:pPr>
        <w:spacing w:after="0"/>
        <w:ind w:left="0"/>
        <w:jc w:val="both"/>
      </w:pPr>
      <w:r>
        <w:rPr>
          <w:rFonts w:ascii="Times New Roman"/>
          <w:b w:val="false"/>
          <w:i w:val="false"/>
          <w:color w:val="000000"/>
          <w:sz w:val="28"/>
        </w:rPr>
        <w:t>
      1. Дата и время осмотра</w:t>
      </w:r>
    </w:p>
    <w:p>
      <w:pPr>
        <w:spacing w:after="0"/>
        <w:ind w:left="0"/>
        <w:jc w:val="both"/>
      </w:pPr>
      <w:r>
        <w:rPr>
          <w:rFonts w:ascii="Times New Roman"/>
          <w:b w:val="false"/>
          <w:i w:val="false"/>
          <w:color w:val="000000"/>
          <w:sz w:val="28"/>
        </w:rPr>
        <w:t>
      2. Диагноз, согласно которого пациент подлежит динамическому (диспансерному) наблюдению код наименование.;</w:t>
      </w:r>
    </w:p>
    <w:p>
      <w:pPr>
        <w:spacing w:after="0"/>
        <w:ind w:left="0"/>
        <w:jc w:val="both"/>
      </w:pPr>
      <w:r>
        <w:rPr>
          <w:rFonts w:ascii="Times New Roman"/>
          <w:b w:val="false"/>
          <w:i w:val="false"/>
          <w:color w:val="000000"/>
          <w:sz w:val="28"/>
        </w:rPr>
        <w:t>
      3. Период действия плана наблюдения по диагнозу:</w:t>
      </w:r>
    </w:p>
    <w:p>
      <w:pPr>
        <w:spacing w:after="0"/>
        <w:ind w:left="0"/>
        <w:jc w:val="both"/>
      </w:pPr>
      <w:r>
        <w:rPr>
          <w:rFonts w:ascii="Times New Roman"/>
          <w:b w:val="false"/>
          <w:i w:val="false"/>
          <w:color w:val="000000"/>
          <w:sz w:val="28"/>
        </w:rPr>
        <w:t>
      Дата начала Дата окончания</w:t>
      </w:r>
    </w:p>
    <w:p>
      <w:pPr>
        <w:spacing w:after="0"/>
        <w:ind w:left="0"/>
        <w:jc w:val="both"/>
      </w:pPr>
      <w:r>
        <w:rPr>
          <w:rFonts w:ascii="Times New Roman"/>
          <w:b w:val="false"/>
          <w:i w:val="false"/>
          <w:color w:val="000000"/>
          <w:sz w:val="28"/>
        </w:rPr>
        <w:t>
      4. План наблюдения:</w:t>
      </w:r>
    </w:p>
    <w:p>
      <w:pPr>
        <w:spacing w:after="0"/>
        <w:ind w:left="0"/>
        <w:jc w:val="both"/>
      </w:pPr>
      <w:r>
        <w:rPr>
          <w:rFonts w:ascii="Times New Roman"/>
          <w:b w:val="false"/>
          <w:i w:val="false"/>
          <w:color w:val="000000"/>
          <w:sz w:val="28"/>
        </w:rPr>
        <w:t>
      Услуга (из тарификатора) Планируемая дата проведения Дата выполнения</w:t>
      </w:r>
    </w:p>
    <w:p>
      <w:pPr>
        <w:spacing w:after="0"/>
        <w:ind w:left="0"/>
        <w:jc w:val="both"/>
      </w:pPr>
      <w:r>
        <w:rPr>
          <w:rFonts w:ascii="Times New Roman"/>
          <w:b w:val="false"/>
          <w:i w:val="false"/>
          <w:color w:val="000000"/>
          <w:sz w:val="28"/>
        </w:rPr>
        <w:t>
      5. Рекомендации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Вкладной лист 6 к </w:t>
            </w:r>
            <w:r>
              <w:br/>
            </w:r>
            <w:r>
              <w:rPr>
                <w:rFonts w:ascii="Times New Roman"/>
                <w:b w:val="false"/>
                <w:i w:val="false"/>
                <w:color w:val="000000"/>
                <w:sz w:val="20"/>
              </w:rPr>
              <w:t>медицинской карте</w:t>
            </w:r>
            <w:r>
              <w:br/>
            </w:r>
            <w:r>
              <w:rPr>
                <w:rFonts w:ascii="Times New Roman"/>
                <w:b w:val="false"/>
                <w:i w:val="false"/>
                <w:color w:val="000000"/>
                <w:sz w:val="20"/>
              </w:rPr>
              <w:t>амбулаторного пациента</w:t>
            </w:r>
          </w:p>
        </w:tc>
      </w:tr>
    </w:tbl>
    <w:bookmarkStart w:name="z22787" w:id="100"/>
    <w:p>
      <w:pPr>
        <w:spacing w:after="0"/>
        <w:ind w:left="0"/>
        <w:jc w:val="both"/>
      </w:pPr>
      <w:r>
        <w:rPr>
          <w:rFonts w:ascii="Times New Roman"/>
          <w:b w:val="false"/>
          <w:i w:val="false"/>
          <w:color w:val="000000"/>
          <w:sz w:val="28"/>
        </w:rPr>
        <w:t>
      Лист профилактических мероприятий</w:t>
      </w:r>
    </w:p>
    <w:bookmarkEnd w:id="100"/>
    <w:p>
      <w:pPr>
        <w:spacing w:after="0"/>
        <w:ind w:left="0"/>
        <w:jc w:val="both"/>
      </w:pPr>
      <w:r>
        <w:rPr>
          <w:rFonts w:ascii="Times New Roman"/>
          <w:b w:val="false"/>
          <w:i w:val="false"/>
          <w:color w:val="000000"/>
          <w:sz w:val="28"/>
        </w:rPr>
        <w:t>
      1. Дата и время осмотра</w:t>
      </w:r>
    </w:p>
    <w:p>
      <w:pPr>
        <w:spacing w:after="0"/>
        <w:ind w:left="0"/>
        <w:jc w:val="both"/>
      </w:pPr>
      <w:r>
        <w:rPr>
          <w:rFonts w:ascii="Times New Roman"/>
          <w:b w:val="false"/>
          <w:i w:val="false"/>
          <w:color w:val="000000"/>
          <w:sz w:val="28"/>
        </w:rPr>
        <w:t>
      2. Услуга* . (из тарификатора);</w:t>
      </w:r>
    </w:p>
    <w:p>
      <w:pPr>
        <w:spacing w:after="0"/>
        <w:ind w:left="0"/>
        <w:jc w:val="both"/>
      </w:pPr>
      <w:r>
        <w:rPr>
          <w:rFonts w:ascii="Times New Roman"/>
          <w:b w:val="false"/>
          <w:i w:val="false"/>
          <w:color w:val="000000"/>
          <w:sz w:val="28"/>
        </w:rPr>
        <w:t>
      3. Осмотр специалиста, Ф.И.О. (при его наличии), идентификатор ID Ф.И.О. (при его наличии);</w:t>
      </w:r>
    </w:p>
    <w:p>
      <w:pPr>
        <w:spacing w:after="0"/>
        <w:ind w:left="0"/>
        <w:jc w:val="both"/>
      </w:pPr>
      <w:r>
        <w:rPr>
          <w:rFonts w:ascii="Times New Roman"/>
          <w:b w:val="false"/>
          <w:i w:val="false"/>
          <w:color w:val="000000"/>
          <w:sz w:val="28"/>
        </w:rPr>
        <w:t>
      4. Проведенные диагностические исследования ;</w:t>
      </w:r>
    </w:p>
    <w:p>
      <w:pPr>
        <w:spacing w:after="0"/>
        <w:ind w:left="0"/>
        <w:jc w:val="both"/>
      </w:pPr>
      <w:r>
        <w:rPr>
          <w:rFonts w:ascii="Times New Roman"/>
          <w:b w:val="false"/>
          <w:i w:val="false"/>
          <w:color w:val="000000"/>
          <w:sz w:val="28"/>
        </w:rPr>
        <w:t>
      5. Проведенные инструментальные исследования ;</w:t>
      </w:r>
    </w:p>
    <w:p>
      <w:pPr>
        <w:spacing w:after="0"/>
        <w:ind w:left="0"/>
        <w:jc w:val="both"/>
      </w:pPr>
      <w:r>
        <w:rPr>
          <w:rFonts w:ascii="Times New Roman"/>
          <w:b w:val="false"/>
          <w:i w:val="false"/>
          <w:color w:val="000000"/>
          <w:sz w:val="28"/>
        </w:rPr>
        <w:t>
      6. Вакцинация:</w:t>
      </w:r>
    </w:p>
    <w:p>
      <w:pPr>
        <w:spacing w:after="0"/>
        <w:ind w:left="0"/>
        <w:jc w:val="both"/>
      </w:pPr>
      <w:r>
        <w:rPr>
          <w:rFonts w:ascii="Times New Roman"/>
          <w:b w:val="false"/>
          <w:i w:val="false"/>
          <w:color w:val="000000"/>
          <w:sz w:val="28"/>
        </w:rPr>
        <w:t xml:space="preserve">
      Наименование заболевания, против которого применена вакцина (МКБ10) </w:t>
      </w:r>
    </w:p>
    <w:p>
      <w:pPr>
        <w:spacing w:after="0"/>
        <w:ind w:left="0"/>
        <w:jc w:val="both"/>
      </w:pPr>
      <w:r>
        <w:rPr>
          <w:rFonts w:ascii="Times New Roman"/>
          <w:b w:val="false"/>
          <w:i w:val="false"/>
          <w:color w:val="000000"/>
          <w:sz w:val="28"/>
        </w:rPr>
        <w:t>
      Страна производитель (Справочник стран)</w:t>
      </w:r>
    </w:p>
    <w:p>
      <w:pPr>
        <w:spacing w:after="0"/>
        <w:ind w:left="0"/>
        <w:jc w:val="both"/>
      </w:pPr>
      <w:r>
        <w:rPr>
          <w:rFonts w:ascii="Times New Roman"/>
          <w:b w:val="false"/>
          <w:i w:val="false"/>
          <w:color w:val="000000"/>
          <w:sz w:val="28"/>
        </w:rPr>
        <w:t xml:space="preserve">
      Номер партии </w:t>
      </w:r>
    </w:p>
    <w:p>
      <w:pPr>
        <w:spacing w:after="0"/>
        <w:ind w:left="0"/>
        <w:jc w:val="both"/>
      </w:pPr>
      <w:r>
        <w:rPr>
          <w:rFonts w:ascii="Times New Roman"/>
          <w:b w:val="false"/>
          <w:i w:val="false"/>
          <w:color w:val="000000"/>
          <w:sz w:val="28"/>
        </w:rPr>
        <w:t xml:space="preserve">
      Номер серии </w:t>
      </w:r>
    </w:p>
    <w:p>
      <w:pPr>
        <w:spacing w:after="0"/>
        <w:ind w:left="0"/>
        <w:jc w:val="both"/>
      </w:pPr>
      <w:r>
        <w:rPr>
          <w:rFonts w:ascii="Times New Roman"/>
          <w:b w:val="false"/>
          <w:i w:val="false"/>
          <w:color w:val="000000"/>
          <w:sz w:val="28"/>
        </w:rPr>
        <w:t xml:space="preserve">
      Название препарата вакцины, анатоксина и прочие . </w:t>
      </w:r>
    </w:p>
    <w:p>
      <w:pPr>
        <w:spacing w:after="0"/>
        <w:ind w:left="0"/>
        <w:jc w:val="both"/>
      </w:pPr>
      <w:r>
        <w:rPr>
          <w:rFonts w:ascii="Times New Roman"/>
          <w:b w:val="false"/>
          <w:i w:val="false"/>
          <w:color w:val="000000"/>
          <w:sz w:val="28"/>
        </w:rPr>
        <w:t>
      Способ применения: .</w:t>
      </w:r>
    </w:p>
    <w:p>
      <w:pPr>
        <w:spacing w:after="0"/>
        <w:ind w:left="0"/>
        <w:jc w:val="both"/>
      </w:pPr>
      <w:r>
        <w:rPr>
          <w:rFonts w:ascii="Times New Roman"/>
          <w:b w:val="false"/>
          <w:i w:val="false"/>
          <w:color w:val="000000"/>
          <w:sz w:val="28"/>
        </w:rPr>
        <w:t xml:space="preserve">
      Дозировка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5"/>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ед.изм.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Дата и время прививки </w:t>
      </w:r>
    </w:p>
    <w:p>
      <w:pPr>
        <w:spacing w:after="0"/>
        <w:ind w:left="0"/>
        <w:jc w:val="both"/>
      </w:pPr>
      <w:r>
        <w:rPr>
          <w:rFonts w:ascii="Times New Roman"/>
          <w:b w:val="false"/>
          <w:i w:val="false"/>
          <w:color w:val="000000"/>
          <w:sz w:val="28"/>
        </w:rPr>
        <w:t xml:space="preserve">
      Побочная реакция или нежелательное явление </w:t>
      </w:r>
    </w:p>
    <w:p>
      <w:pPr>
        <w:spacing w:after="0"/>
        <w:ind w:left="0"/>
        <w:jc w:val="both"/>
      </w:pPr>
      <w:r>
        <w:rPr>
          <w:rFonts w:ascii="Times New Roman"/>
          <w:b w:val="false"/>
          <w:i w:val="false"/>
          <w:color w:val="000000"/>
          <w:sz w:val="28"/>
        </w:rPr>
        <w:t xml:space="preserve">
      Классификатор побочной / нежелательной реакции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7 к</w:t>
            </w:r>
            <w:r>
              <w:br/>
            </w:r>
            <w:r>
              <w:rPr>
                <w:rFonts w:ascii="Times New Roman"/>
                <w:b w:val="false"/>
                <w:i w:val="false"/>
                <w:color w:val="000000"/>
                <w:sz w:val="20"/>
              </w:rPr>
              <w:t>медицинской карте</w:t>
            </w:r>
            <w:r>
              <w:br/>
            </w:r>
            <w:r>
              <w:rPr>
                <w:rFonts w:ascii="Times New Roman"/>
                <w:b w:val="false"/>
                <w:i w:val="false"/>
                <w:color w:val="000000"/>
                <w:sz w:val="20"/>
              </w:rPr>
              <w:t>амбулаторного пациента</w:t>
            </w:r>
          </w:p>
        </w:tc>
      </w:tr>
    </w:tbl>
    <w:bookmarkStart w:name="z22789" w:id="101"/>
    <w:p>
      <w:pPr>
        <w:spacing w:after="0"/>
        <w:ind w:left="0"/>
        <w:jc w:val="both"/>
      </w:pPr>
      <w:r>
        <w:rPr>
          <w:rFonts w:ascii="Times New Roman"/>
          <w:b w:val="false"/>
          <w:i w:val="false"/>
          <w:color w:val="000000"/>
          <w:sz w:val="28"/>
        </w:rPr>
        <w:t>
      Протокол диагностических исследований/услуг</w:t>
      </w:r>
    </w:p>
    <w:bookmarkEnd w:id="101"/>
    <w:p>
      <w:pPr>
        <w:spacing w:after="0"/>
        <w:ind w:left="0"/>
        <w:jc w:val="both"/>
      </w:pPr>
      <w:r>
        <w:rPr>
          <w:rFonts w:ascii="Times New Roman"/>
          <w:b w:val="false"/>
          <w:i w:val="false"/>
          <w:color w:val="000000"/>
          <w:sz w:val="28"/>
        </w:rPr>
        <w:t>
      1. Дата и время проведения</w:t>
      </w:r>
    </w:p>
    <w:p>
      <w:pPr>
        <w:spacing w:after="0"/>
        <w:ind w:left="0"/>
        <w:jc w:val="both"/>
      </w:pPr>
      <w:r>
        <w:rPr>
          <w:rFonts w:ascii="Times New Roman"/>
          <w:b w:val="false"/>
          <w:i w:val="false"/>
          <w:color w:val="000000"/>
          <w:sz w:val="28"/>
        </w:rPr>
        <w:t>
      2. Наименование услуги из тарификатора .</w:t>
      </w:r>
    </w:p>
    <w:p>
      <w:pPr>
        <w:spacing w:after="0"/>
        <w:ind w:left="0"/>
        <w:jc w:val="both"/>
      </w:pPr>
      <w:r>
        <w:rPr>
          <w:rFonts w:ascii="Times New Roman"/>
          <w:b w:val="false"/>
          <w:i w:val="false"/>
          <w:color w:val="000000"/>
          <w:sz w:val="28"/>
        </w:rPr>
        <w:t>
      3. Данные описания проведенного исследования</w:t>
      </w:r>
    </w:p>
    <w:p>
      <w:pPr>
        <w:spacing w:after="0"/>
        <w:ind w:left="0"/>
        <w:jc w:val="both"/>
      </w:pPr>
      <w:r>
        <w:rPr>
          <w:rFonts w:ascii="Times New Roman"/>
          <w:b w:val="false"/>
          <w:i w:val="false"/>
          <w:color w:val="000000"/>
          <w:sz w:val="28"/>
        </w:rPr>
        <w:t>
      4. Заключение</w:t>
      </w:r>
    </w:p>
    <w:p>
      <w:pPr>
        <w:spacing w:after="0"/>
        <w:ind w:left="0"/>
        <w:jc w:val="both"/>
      </w:pPr>
      <w:r>
        <w:rPr>
          <w:rFonts w:ascii="Times New Roman"/>
          <w:b w:val="false"/>
          <w:i w:val="false"/>
          <w:color w:val="000000"/>
          <w:sz w:val="28"/>
        </w:rPr>
        <w:t>
      5. Идентификатор и Ф.И.О. (при его наличии) медицинского работника</w:t>
      </w:r>
    </w:p>
    <w:p>
      <w:pPr>
        <w:spacing w:after="0"/>
        <w:ind w:left="0"/>
        <w:jc w:val="both"/>
      </w:pPr>
      <w:r>
        <w:rPr>
          <w:rFonts w:ascii="Times New Roman"/>
          <w:b w:val="false"/>
          <w:i w:val="false"/>
          <w:color w:val="000000"/>
          <w:sz w:val="28"/>
        </w:rPr>
        <w:t>
      Список сокращений формы № 025/у "Медицинской карты амбулаторного пациента":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87"/>
        <w:gridCol w:w="4385"/>
        <w:gridCol w:w="5528"/>
      </w:tblGrid>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АКДС</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адсорбированная, коклюшно-дифтерийно-столбнячная вакцина</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адсорбированный дифтерийно-столбнячный анатоксин</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АДС-М</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анатоксин – адсорбированный дифтерийно-столбнячный анатоксин с уменьшенным содержанием антигенов</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адсорбированный дифтерийный анатоксин</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адсорбированный столбнячный анатоксин</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против туберкулҰза</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коклюшная вакцина</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НПО</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Неправительственные организации</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массы тела</w:t>
            </w:r>
          </w:p>
        </w:tc>
      </w:tr>
      <w:tr>
        <w:trPr>
          <w:trHeight w:val="30" w:hRule="atLeast"/>
        </w:trPr>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ССС</w:t>
            </w:r>
          </w:p>
        </w:tc>
        <w:tc>
          <w:tcPr>
            <w:tcW w:w="5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Сердечно-сосудистая система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025-4/у утверждена приказом исполняющего обязанности Министра здравоохранения Республики Казахстан от 23 ноября 2010 года № 907</w:t>
            </w:r>
          </w:p>
        </w:tc>
      </w:tr>
    </w:tbl>
    <w:p>
      <w:pPr>
        <w:spacing w:after="0"/>
        <w:ind w:left="0"/>
        <w:jc w:val="both"/>
      </w:pPr>
      <w:r>
        <w:rPr>
          <w:rFonts w:ascii="Times New Roman"/>
          <w:b w:val="false"/>
          <w:i w:val="false"/>
          <w:color w:val="000000"/>
          <w:sz w:val="28"/>
        </w:rPr>
        <w:t>
      Талон .</w:t>
      </w:r>
    </w:p>
    <w:p>
      <w:pPr>
        <w:spacing w:after="0"/>
        <w:ind w:left="0"/>
        <w:jc w:val="both"/>
      </w:pPr>
      <w:r>
        <w:rPr>
          <w:rFonts w:ascii="Times New Roman"/>
          <w:b w:val="false"/>
          <w:i w:val="false"/>
          <w:color w:val="000000"/>
          <w:sz w:val="28"/>
        </w:rPr>
        <w:t>
      Индивидуальный идентификационный номер</w:t>
      </w:r>
    </w:p>
    <w:p>
      <w:pPr>
        <w:spacing w:after="0"/>
        <w:ind w:left="0"/>
        <w:jc w:val="both"/>
      </w:pPr>
      <w:r>
        <w:rPr>
          <w:rFonts w:ascii="Times New Roman"/>
          <w:b w:val="false"/>
          <w:i w:val="false"/>
          <w:color w:val="000000"/>
          <w:sz w:val="28"/>
        </w:rPr>
        <w:t xml:space="preserve">
      Фамилия Имя Отчество (при его наличии) </w:t>
      </w:r>
    </w:p>
    <w:p>
      <w:pPr>
        <w:spacing w:after="0"/>
        <w:ind w:left="0"/>
        <w:jc w:val="both"/>
      </w:pPr>
      <w:r>
        <w:rPr>
          <w:rFonts w:ascii="Times New Roman"/>
          <w:b w:val="false"/>
          <w:i w:val="false"/>
          <w:color w:val="000000"/>
          <w:sz w:val="28"/>
        </w:rPr>
        <w:t xml:space="preserve">
      Дата рождения </w:t>
      </w:r>
    </w:p>
    <w:p>
      <w:pPr>
        <w:spacing w:after="0"/>
        <w:ind w:left="0"/>
        <w:jc w:val="both"/>
      </w:pPr>
      <w:r>
        <w:rPr>
          <w:rFonts w:ascii="Times New Roman"/>
          <w:b w:val="false"/>
          <w:i w:val="false"/>
          <w:color w:val="000000"/>
          <w:sz w:val="28"/>
        </w:rPr>
        <w:t xml:space="preserve">
      Пол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6"/>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7"/>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Адрес проживания </w:t>
      </w:r>
    </w:p>
    <w:p>
      <w:pPr>
        <w:spacing w:after="0"/>
        <w:ind w:left="0"/>
        <w:jc w:val="both"/>
      </w:pPr>
      <w:r>
        <w:rPr>
          <w:rFonts w:ascii="Times New Roman"/>
          <w:b w:val="false"/>
          <w:i w:val="false"/>
          <w:color w:val="000000"/>
          <w:sz w:val="28"/>
        </w:rPr>
        <w:t xml:space="preserve">
      № амбулаторной карты </w:t>
      </w:r>
    </w:p>
    <w:p>
      <w:pPr>
        <w:spacing w:after="0"/>
        <w:ind w:left="0"/>
        <w:jc w:val="both"/>
      </w:pPr>
      <w:r>
        <w:rPr>
          <w:rFonts w:ascii="Times New Roman"/>
          <w:b w:val="false"/>
          <w:i w:val="false"/>
          <w:color w:val="000000"/>
          <w:sz w:val="28"/>
        </w:rPr>
        <w:t xml:space="preserve">
      Кабинет </w:t>
      </w:r>
    </w:p>
    <w:p>
      <w:pPr>
        <w:spacing w:after="0"/>
        <w:ind w:left="0"/>
        <w:jc w:val="both"/>
      </w:pPr>
      <w:r>
        <w:rPr>
          <w:rFonts w:ascii="Times New Roman"/>
          <w:b w:val="false"/>
          <w:i w:val="false"/>
          <w:color w:val="000000"/>
          <w:sz w:val="28"/>
        </w:rPr>
        <w:t>
      Явиться (указать дату и время)</w:t>
      </w:r>
    </w:p>
    <w:p>
      <w:pPr>
        <w:spacing w:after="0"/>
        <w:ind w:left="0"/>
        <w:jc w:val="both"/>
      </w:pPr>
      <w:r>
        <w:rPr>
          <w:rFonts w:ascii="Times New Roman"/>
          <w:b w:val="false"/>
          <w:i w:val="false"/>
          <w:color w:val="000000"/>
          <w:sz w:val="28"/>
        </w:rPr>
        <w:t>
      К врачу фамилия имя отчество (при его наличии)</w:t>
      </w:r>
    </w:p>
    <w:p>
      <w:pPr>
        <w:spacing w:after="0"/>
        <w:ind w:left="0"/>
        <w:jc w:val="both"/>
      </w:pPr>
      <w:r>
        <w:rPr>
          <w:rFonts w:ascii="Times New Roman"/>
          <w:b w:val="false"/>
          <w:i w:val="false"/>
          <w:color w:val="000000"/>
          <w:sz w:val="28"/>
        </w:rPr>
        <w:t>
      Должность .</w:t>
      </w:r>
    </w:p>
    <w:p>
      <w:pPr>
        <w:spacing w:after="0"/>
        <w:ind w:left="0"/>
        <w:jc w:val="both"/>
      </w:pPr>
      <w:r>
        <w:rPr>
          <w:rFonts w:ascii="Times New Roman"/>
          <w:b w:val="false"/>
          <w:i w:val="false"/>
          <w:color w:val="000000"/>
          <w:sz w:val="28"/>
        </w:rPr>
        <w:t>
      Повод обращения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025-5/у утверждена приказом исполняющего обязанности Министра здравоохранения Республики Казахстан от "23" ноября 2010 года № 907</w:t>
            </w:r>
          </w:p>
        </w:tc>
      </w:tr>
    </w:tbl>
    <w:p>
      <w:pPr>
        <w:spacing w:after="0"/>
        <w:ind w:left="0"/>
        <w:jc w:val="both"/>
      </w:pPr>
      <w:r>
        <w:rPr>
          <w:rFonts w:ascii="Times New Roman"/>
          <w:b w:val="false"/>
          <w:i w:val="false"/>
          <w:color w:val="000000"/>
          <w:sz w:val="28"/>
        </w:rPr>
        <w:t>
      Статистическая карта амбулаторного пациента</w:t>
      </w:r>
    </w:p>
    <w:p>
      <w:pPr>
        <w:spacing w:after="0"/>
        <w:ind w:left="0"/>
        <w:jc w:val="both"/>
      </w:pPr>
      <w:r>
        <w:rPr>
          <w:rFonts w:ascii="Times New Roman"/>
          <w:b w:val="false"/>
          <w:i w:val="false"/>
          <w:color w:val="000000"/>
          <w:sz w:val="28"/>
        </w:rPr>
        <w:t>
      Дата обращения</w:t>
      </w:r>
    </w:p>
    <w:p>
      <w:pPr>
        <w:spacing w:after="0"/>
        <w:ind w:left="0"/>
        <w:jc w:val="both"/>
      </w:pPr>
      <w:r>
        <w:rPr>
          <w:rFonts w:ascii="Times New Roman"/>
          <w:b w:val="false"/>
          <w:i w:val="false"/>
          <w:color w:val="000000"/>
          <w:sz w:val="28"/>
        </w:rPr>
        <w:t>
      1. Индивидуальный идентификационный номер</w:t>
      </w:r>
    </w:p>
    <w:p>
      <w:pPr>
        <w:spacing w:after="0"/>
        <w:ind w:left="0"/>
        <w:jc w:val="both"/>
      </w:pPr>
      <w:r>
        <w:rPr>
          <w:rFonts w:ascii="Times New Roman"/>
          <w:b w:val="false"/>
          <w:i w:val="false"/>
          <w:color w:val="000000"/>
          <w:sz w:val="28"/>
        </w:rPr>
        <w:t>
      2. Фамилия, имя, отчество (при его наличии)</w:t>
      </w:r>
    </w:p>
    <w:p>
      <w:pPr>
        <w:spacing w:after="0"/>
        <w:ind w:left="0"/>
        <w:jc w:val="both"/>
      </w:pPr>
      <w:r>
        <w:rPr>
          <w:rFonts w:ascii="Times New Roman"/>
          <w:b w:val="false"/>
          <w:i w:val="false"/>
          <w:color w:val="000000"/>
          <w:sz w:val="28"/>
        </w:rPr>
        <w:t>
      3. Дата рождения дата месяц год</w:t>
      </w:r>
    </w:p>
    <w:p>
      <w:pPr>
        <w:spacing w:after="0"/>
        <w:ind w:left="0"/>
        <w:jc w:val="both"/>
      </w:pPr>
      <w:r>
        <w:rPr>
          <w:rFonts w:ascii="Times New Roman"/>
          <w:b w:val="false"/>
          <w:i w:val="false"/>
          <w:color w:val="000000"/>
          <w:sz w:val="28"/>
        </w:rPr>
        <w:t xml:space="preserve">
      4. Пол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8"/>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9"/>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Возраст</w:t>
      </w:r>
    </w:p>
    <w:p>
      <w:pPr>
        <w:spacing w:after="0"/>
        <w:ind w:left="0"/>
        <w:jc w:val="both"/>
      </w:pPr>
      <w:r>
        <w:rPr>
          <w:rFonts w:ascii="Times New Roman"/>
          <w:b w:val="false"/>
          <w:i w:val="false"/>
          <w:color w:val="000000"/>
          <w:sz w:val="28"/>
        </w:rPr>
        <w:t>
      6. Национальность</w:t>
      </w:r>
    </w:p>
    <w:p>
      <w:pPr>
        <w:spacing w:after="0"/>
        <w:ind w:left="0"/>
        <w:jc w:val="both"/>
      </w:pPr>
      <w:r>
        <w:rPr>
          <w:rFonts w:ascii="Times New Roman"/>
          <w:b w:val="false"/>
          <w:i w:val="false"/>
          <w:color w:val="000000"/>
          <w:sz w:val="28"/>
        </w:rPr>
        <w:t xml:space="preserve">
      7. Житель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0"/>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города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1"/>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Адрес проживания область район город улица дом квартира</w:t>
      </w:r>
    </w:p>
    <w:p>
      <w:pPr>
        <w:spacing w:after="0"/>
        <w:ind w:left="0"/>
        <w:jc w:val="both"/>
      </w:pPr>
      <w:r>
        <w:rPr>
          <w:rFonts w:ascii="Times New Roman"/>
          <w:b w:val="false"/>
          <w:i w:val="false"/>
          <w:color w:val="000000"/>
          <w:sz w:val="28"/>
        </w:rPr>
        <w:t>
      9. Место работы/учебы/детского учреждения</w:t>
      </w:r>
    </w:p>
    <w:p>
      <w:pPr>
        <w:spacing w:after="0"/>
        <w:ind w:left="0"/>
        <w:jc w:val="both"/>
      </w:pPr>
      <w:r>
        <w:rPr>
          <w:rFonts w:ascii="Times New Roman"/>
          <w:b w:val="false"/>
          <w:i w:val="false"/>
          <w:color w:val="000000"/>
          <w:sz w:val="28"/>
        </w:rPr>
        <w:t>
      Должность Образование .</w:t>
      </w:r>
    </w:p>
    <w:p>
      <w:pPr>
        <w:spacing w:after="0"/>
        <w:ind w:left="0"/>
        <w:jc w:val="both"/>
      </w:pPr>
      <w:r>
        <w:rPr>
          <w:rFonts w:ascii="Times New Roman"/>
          <w:b w:val="false"/>
          <w:i w:val="false"/>
          <w:color w:val="000000"/>
          <w:sz w:val="28"/>
        </w:rPr>
        <w:t>
      10. Наименование страховой компании, № страхового полиса</w:t>
      </w:r>
    </w:p>
    <w:p>
      <w:pPr>
        <w:spacing w:after="0"/>
        <w:ind w:left="0"/>
        <w:jc w:val="both"/>
      </w:pPr>
      <w:r>
        <w:rPr>
          <w:rFonts w:ascii="Times New Roman"/>
          <w:b w:val="false"/>
          <w:i w:val="false"/>
          <w:color w:val="000000"/>
          <w:sz w:val="28"/>
        </w:rPr>
        <w:t>
      11. Антропометрические данные</w:t>
      </w:r>
    </w:p>
    <w:p>
      <w:pPr>
        <w:spacing w:after="0"/>
        <w:ind w:left="0"/>
        <w:jc w:val="both"/>
      </w:pPr>
      <w:r>
        <w:rPr>
          <w:rFonts w:ascii="Times New Roman"/>
          <w:b w:val="false"/>
          <w:i w:val="false"/>
          <w:color w:val="000000"/>
          <w:sz w:val="28"/>
        </w:rPr>
        <w:t>
      12. Тип возмещения .</w:t>
      </w:r>
    </w:p>
    <w:p>
      <w:pPr>
        <w:spacing w:after="0"/>
        <w:ind w:left="0"/>
        <w:jc w:val="both"/>
      </w:pPr>
      <w:r>
        <w:rPr>
          <w:rFonts w:ascii="Times New Roman"/>
          <w:b w:val="false"/>
          <w:i w:val="false"/>
          <w:color w:val="000000"/>
          <w:sz w:val="28"/>
        </w:rPr>
        <w:t>
      13. Социальный статус .</w:t>
      </w:r>
    </w:p>
    <w:p>
      <w:pPr>
        <w:spacing w:after="0"/>
        <w:ind w:left="0"/>
        <w:jc w:val="both"/>
      </w:pPr>
      <w:r>
        <w:rPr>
          <w:rFonts w:ascii="Times New Roman"/>
          <w:b w:val="false"/>
          <w:i w:val="false"/>
          <w:color w:val="000000"/>
          <w:sz w:val="28"/>
        </w:rPr>
        <w:t>
      14. Повод обращения .</w:t>
      </w:r>
    </w:p>
    <w:p>
      <w:pPr>
        <w:spacing w:after="0"/>
        <w:ind w:left="0"/>
        <w:jc w:val="both"/>
      </w:pPr>
      <w:r>
        <w:rPr>
          <w:rFonts w:ascii="Times New Roman"/>
          <w:b w:val="false"/>
          <w:i w:val="false"/>
          <w:color w:val="000000"/>
          <w:sz w:val="28"/>
        </w:rPr>
        <w:t>
      15. Вид травмы .</w:t>
      </w:r>
    </w:p>
    <w:p>
      <w:pPr>
        <w:spacing w:after="0"/>
        <w:ind w:left="0"/>
        <w:jc w:val="both"/>
      </w:pPr>
      <w:r>
        <w:rPr>
          <w:rFonts w:ascii="Times New Roman"/>
          <w:b w:val="false"/>
          <w:i w:val="false"/>
          <w:color w:val="000000"/>
          <w:sz w:val="28"/>
        </w:rPr>
        <w:t>
      16. Кем направлен .</w:t>
      </w:r>
    </w:p>
    <w:p>
      <w:pPr>
        <w:spacing w:after="0"/>
        <w:ind w:left="0"/>
        <w:jc w:val="both"/>
      </w:pPr>
      <w:r>
        <w:rPr>
          <w:rFonts w:ascii="Times New Roman"/>
          <w:b w:val="false"/>
          <w:i w:val="false"/>
          <w:color w:val="000000"/>
          <w:sz w:val="28"/>
        </w:rPr>
        <w:t>
      17.. Приемы/консультации</w:t>
      </w:r>
    </w:p>
    <w:p>
      <w:pPr>
        <w:spacing w:after="0"/>
        <w:ind w:left="0"/>
        <w:jc w:val="both"/>
      </w:pPr>
      <w:r>
        <w:rPr>
          <w:rFonts w:ascii="Times New Roman"/>
          <w:b w:val="false"/>
          <w:i w:val="false"/>
          <w:color w:val="000000"/>
          <w:sz w:val="28"/>
        </w:rPr>
        <w:t>
      Услуги по тарификатору, количество, идентификатор и Фамилия, имя, отчество (при его наличии) специалиста, дата выполнения.</w:t>
      </w:r>
    </w:p>
    <w:p>
      <w:pPr>
        <w:spacing w:after="0"/>
        <w:ind w:left="0"/>
        <w:jc w:val="both"/>
      </w:pPr>
      <w:r>
        <w:rPr>
          <w:rFonts w:ascii="Times New Roman"/>
          <w:b w:val="false"/>
          <w:i w:val="false"/>
          <w:color w:val="000000"/>
          <w:sz w:val="28"/>
        </w:rPr>
        <w:t>
      18. Процедуры и манипуляции, лаборатория, диагностические исследования</w:t>
      </w:r>
    </w:p>
    <w:p>
      <w:pPr>
        <w:spacing w:after="0"/>
        <w:ind w:left="0"/>
        <w:jc w:val="both"/>
      </w:pPr>
      <w:r>
        <w:rPr>
          <w:rFonts w:ascii="Times New Roman"/>
          <w:b w:val="false"/>
          <w:i w:val="false"/>
          <w:color w:val="000000"/>
          <w:sz w:val="28"/>
        </w:rPr>
        <w:t>
      Идентификатор и Фамилия, имя, отчество (при его наличии) специалиста, услуги по тарификатору, количество, дата выполнения.</w:t>
      </w:r>
    </w:p>
    <w:p>
      <w:pPr>
        <w:spacing w:after="0"/>
        <w:ind w:left="0"/>
        <w:jc w:val="both"/>
      </w:pPr>
      <w:r>
        <w:rPr>
          <w:rFonts w:ascii="Times New Roman"/>
          <w:b w:val="false"/>
          <w:i w:val="false"/>
          <w:color w:val="000000"/>
          <w:sz w:val="28"/>
        </w:rPr>
        <w:t>
      19. Заключительный диагноз</w:t>
      </w:r>
    </w:p>
    <w:p>
      <w:pPr>
        <w:spacing w:after="0"/>
        <w:ind w:left="0"/>
        <w:jc w:val="both"/>
      </w:pPr>
      <w:r>
        <w:rPr>
          <w:rFonts w:ascii="Times New Roman"/>
          <w:b w:val="false"/>
          <w:i w:val="false"/>
          <w:color w:val="000000"/>
          <w:sz w:val="28"/>
        </w:rPr>
        <w:t>
      20. Диспансеризация</w:t>
      </w:r>
    </w:p>
    <w:p>
      <w:pPr>
        <w:spacing w:after="0"/>
        <w:ind w:left="0"/>
        <w:jc w:val="both"/>
      </w:pPr>
      <w:r>
        <w:rPr>
          <w:rFonts w:ascii="Times New Roman"/>
          <w:b w:val="false"/>
          <w:i w:val="false"/>
          <w:color w:val="000000"/>
          <w:sz w:val="28"/>
        </w:rPr>
        <w:t>
      21. Проведены исследования на выявление туберкулеза</w:t>
      </w:r>
    </w:p>
    <w:p>
      <w:pPr>
        <w:spacing w:after="0"/>
        <w:ind w:left="0"/>
        <w:jc w:val="both"/>
      </w:pPr>
      <w:r>
        <w:rPr>
          <w:rFonts w:ascii="Times New Roman"/>
          <w:b w:val="false"/>
          <w:i w:val="false"/>
          <w:color w:val="000000"/>
          <w:sz w:val="28"/>
        </w:rPr>
        <w:t>
      22. Операции, манипуляции, выполненные врачом на приеме и на дому</w:t>
      </w:r>
    </w:p>
    <w:p>
      <w:pPr>
        <w:spacing w:after="0"/>
        <w:ind w:left="0"/>
        <w:jc w:val="both"/>
      </w:pPr>
      <w:r>
        <w:rPr>
          <w:rFonts w:ascii="Times New Roman"/>
          <w:b w:val="false"/>
          <w:i w:val="false"/>
          <w:color w:val="000000"/>
          <w:sz w:val="28"/>
        </w:rPr>
        <w:t>
      23. Исход обращения .</w:t>
      </w:r>
    </w:p>
    <w:p>
      <w:pPr>
        <w:spacing w:after="0"/>
        <w:ind w:left="0"/>
        <w:jc w:val="both"/>
      </w:pPr>
      <w:r>
        <w:rPr>
          <w:rFonts w:ascii="Times New Roman"/>
          <w:b w:val="false"/>
          <w:i w:val="false"/>
          <w:color w:val="000000"/>
          <w:sz w:val="28"/>
        </w:rPr>
        <w:t>
      24. из них направлены .</w:t>
      </w:r>
    </w:p>
    <w:p>
      <w:pPr>
        <w:spacing w:after="0"/>
        <w:ind w:left="0"/>
        <w:jc w:val="both"/>
      </w:pPr>
      <w:r>
        <w:rPr>
          <w:rFonts w:ascii="Times New Roman"/>
          <w:b w:val="false"/>
          <w:i w:val="false"/>
          <w:color w:val="000000"/>
          <w:sz w:val="28"/>
        </w:rPr>
        <w:t>
      25.. Случай поликлинического обращения (СПО) .</w:t>
      </w:r>
    </w:p>
    <w:p>
      <w:pPr>
        <w:spacing w:after="0"/>
        <w:ind w:left="0"/>
        <w:jc w:val="both"/>
      </w:pPr>
      <w:r>
        <w:rPr>
          <w:rFonts w:ascii="Times New Roman"/>
          <w:b w:val="false"/>
          <w:i w:val="false"/>
          <w:color w:val="000000"/>
          <w:sz w:val="28"/>
        </w:rPr>
        <w:t>
      26. Дата завершения СПО</w:t>
      </w:r>
    </w:p>
    <w:p>
      <w:pPr>
        <w:spacing w:after="0"/>
        <w:ind w:left="0"/>
        <w:jc w:val="both"/>
      </w:pPr>
      <w:r>
        <w:rPr>
          <w:rFonts w:ascii="Times New Roman"/>
          <w:b w:val="false"/>
          <w:i w:val="false"/>
          <w:color w:val="000000"/>
          <w:sz w:val="28"/>
        </w:rPr>
        <w:t>
      Фамилия, имя, отчество (при его наличии), идентификатор врача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025-7/у утверждена приказом исполняющего обязанности Министра здравоохранения Республики Казахстан от "23" ноября 2010 года № 907</w:t>
            </w:r>
          </w:p>
        </w:tc>
      </w:tr>
    </w:tbl>
    <w:p>
      <w:pPr>
        <w:spacing w:after="0"/>
        <w:ind w:left="0"/>
        <w:jc w:val="both"/>
      </w:pPr>
      <w:r>
        <w:rPr>
          <w:rFonts w:ascii="Times New Roman"/>
          <w:b w:val="false"/>
          <w:i w:val="false"/>
          <w:color w:val="000000"/>
          <w:sz w:val="28"/>
        </w:rPr>
        <w:t xml:space="preserve">
      Карта профилактического осмотра (скрининга) </w:t>
      </w:r>
    </w:p>
    <w:p>
      <w:pPr>
        <w:spacing w:after="0"/>
        <w:ind w:left="0"/>
        <w:jc w:val="both"/>
      </w:pPr>
      <w:r>
        <w:rPr>
          <w:rFonts w:ascii="Times New Roman"/>
          <w:b w:val="false"/>
          <w:i w:val="false"/>
          <w:color w:val="000000"/>
          <w:sz w:val="28"/>
        </w:rPr>
        <w:t xml:space="preserve">
      Дата </w:t>
      </w:r>
    </w:p>
    <w:p>
      <w:pPr>
        <w:spacing w:after="0"/>
        <w:ind w:left="0"/>
        <w:jc w:val="both"/>
      </w:pPr>
      <w:r>
        <w:rPr>
          <w:rFonts w:ascii="Times New Roman"/>
          <w:b w:val="false"/>
          <w:i w:val="false"/>
          <w:color w:val="000000"/>
          <w:sz w:val="28"/>
        </w:rPr>
        <w:t>
      1. ИИН</w:t>
      </w:r>
    </w:p>
    <w:p>
      <w:pPr>
        <w:spacing w:after="0"/>
        <w:ind w:left="0"/>
        <w:jc w:val="both"/>
      </w:pPr>
      <w:r>
        <w:rPr>
          <w:rFonts w:ascii="Times New Roman"/>
          <w:b w:val="false"/>
          <w:i w:val="false"/>
          <w:color w:val="000000"/>
          <w:sz w:val="28"/>
        </w:rPr>
        <w:t>
      2. Ф.И.О. (при его наличии)</w:t>
      </w:r>
    </w:p>
    <w:p>
      <w:pPr>
        <w:spacing w:after="0"/>
        <w:ind w:left="0"/>
        <w:jc w:val="both"/>
      </w:pPr>
      <w:r>
        <w:rPr>
          <w:rFonts w:ascii="Times New Roman"/>
          <w:b w:val="false"/>
          <w:i w:val="false"/>
          <w:color w:val="000000"/>
          <w:sz w:val="28"/>
        </w:rPr>
        <w:t>
      3. Дата рождения дата месяц год</w:t>
      </w:r>
    </w:p>
    <w:p>
      <w:pPr>
        <w:spacing w:after="0"/>
        <w:ind w:left="0"/>
        <w:jc w:val="both"/>
      </w:pPr>
      <w:r>
        <w:rPr>
          <w:rFonts w:ascii="Times New Roman"/>
          <w:b w:val="false"/>
          <w:i w:val="false"/>
          <w:color w:val="000000"/>
          <w:sz w:val="28"/>
        </w:rPr>
        <w:t xml:space="preserve">
      4. Пол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2"/>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3"/>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Адрес проживания область район город улица дом квартира Житель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4"/>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города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5"/>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МО прикрепления . (из регистра МО)</w:t>
      </w:r>
    </w:p>
    <w:p>
      <w:pPr>
        <w:spacing w:after="0"/>
        <w:ind w:left="0"/>
        <w:jc w:val="both"/>
      </w:pPr>
      <w:r>
        <w:rPr>
          <w:rFonts w:ascii="Times New Roman"/>
          <w:b w:val="false"/>
          <w:i w:val="false"/>
          <w:color w:val="000000"/>
          <w:sz w:val="28"/>
        </w:rPr>
        <w:t>
      7. Группа инвалидности</w:t>
      </w:r>
    </w:p>
    <w:p>
      <w:pPr>
        <w:spacing w:after="0"/>
        <w:ind w:left="0"/>
        <w:jc w:val="both"/>
      </w:pPr>
      <w:r>
        <w:rPr>
          <w:rFonts w:ascii="Times New Roman"/>
          <w:b w:val="false"/>
          <w:i w:val="false"/>
          <w:color w:val="000000"/>
          <w:sz w:val="28"/>
        </w:rPr>
        <w:t>
      Дата установления</w:t>
      </w:r>
    </w:p>
    <w:p>
      <w:pPr>
        <w:spacing w:after="0"/>
        <w:ind w:left="0"/>
        <w:jc w:val="both"/>
      </w:pPr>
      <w:r>
        <w:rPr>
          <w:rFonts w:ascii="Times New Roman"/>
          <w:b w:val="false"/>
          <w:i w:val="false"/>
          <w:color w:val="000000"/>
          <w:sz w:val="28"/>
        </w:rPr>
        <w:t>
      На какой срок установлена инвалидность .</w:t>
      </w:r>
    </w:p>
    <w:p>
      <w:pPr>
        <w:spacing w:after="0"/>
        <w:ind w:left="0"/>
        <w:jc w:val="both"/>
      </w:pPr>
      <w:r>
        <w:rPr>
          <w:rFonts w:ascii="Times New Roman"/>
          <w:b w:val="false"/>
          <w:i w:val="false"/>
          <w:color w:val="000000"/>
          <w:sz w:val="28"/>
        </w:rPr>
        <w:t>
      Диагноз по инвалидности код наименование</w:t>
      </w:r>
    </w:p>
    <w:p>
      <w:pPr>
        <w:spacing w:after="0"/>
        <w:ind w:left="0"/>
        <w:jc w:val="both"/>
      </w:pPr>
      <w:r>
        <w:rPr>
          <w:rFonts w:ascii="Times New Roman"/>
          <w:b w:val="false"/>
          <w:i w:val="false"/>
          <w:color w:val="000000"/>
          <w:sz w:val="28"/>
        </w:rPr>
        <w:t>
      Заполняется при медицинском осмотре (скрининге) ребенка:</w:t>
      </w:r>
    </w:p>
    <w:p>
      <w:pPr>
        <w:spacing w:after="0"/>
        <w:ind w:left="0"/>
        <w:jc w:val="both"/>
      </w:pPr>
      <w:r>
        <w:rPr>
          <w:rFonts w:ascii="Times New Roman"/>
          <w:b w:val="false"/>
          <w:i w:val="false"/>
          <w:color w:val="000000"/>
          <w:sz w:val="28"/>
        </w:rPr>
        <w:t>
      Доврачебный этап</w:t>
      </w:r>
    </w:p>
    <w:p>
      <w:pPr>
        <w:spacing w:after="0"/>
        <w:ind w:left="0"/>
        <w:jc w:val="both"/>
      </w:pPr>
      <w:r>
        <w:rPr>
          <w:rFonts w:ascii="Times New Roman"/>
          <w:b w:val="false"/>
          <w:i w:val="false"/>
          <w:color w:val="000000"/>
          <w:sz w:val="28"/>
        </w:rPr>
        <w:t>
      Рост Вес</w:t>
      </w:r>
    </w:p>
    <w:p>
      <w:pPr>
        <w:spacing w:after="0"/>
        <w:ind w:left="0"/>
        <w:jc w:val="both"/>
      </w:pPr>
      <w:r>
        <w:rPr>
          <w:rFonts w:ascii="Times New Roman"/>
          <w:b w:val="false"/>
          <w:i w:val="false"/>
          <w:color w:val="000000"/>
          <w:sz w:val="28"/>
        </w:rPr>
        <w:t>
      Окружность головы (дети до 3 лет)</w:t>
      </w:r>
    </w:p>
    <w:p>
      <w:pPr>
        <w:spacing w:after="0"/>
        <w:ind w:left="0"/>
        <w:jc w:val="both"/>
      </w:pPr>
      <w:r>
        <w:rPr>
          <w:rFonts w:ascii="Times New Roman"/>
          <w:b w:val="false"/>
          <w:i w:val="false"/>
          <w:color w:val="000000"/>
          <w:sz w:val="28"/>
        </w:rPr>
        <w:t xml:space="preserve">
      грудной клетки </w:t>
      </w:r>
    </w:p>
    <w:p>
      <w:pPr>
        <w:spacing w:after="0"/>
        <w:ind w:left="0"/>
        <w:jc w:val="both"/>
      </w:pPr>
      <w:r>
        <w:rPr>
          <w:rFonts w:ascii="Times New Roman"/>
          <w:b w:val="false"/>
          <w:i w:val="false"/>
          <w:color w:val="000000"/>
          <w:sz w:val="28"/>
        </w:rPr>
        <w:t xml:space="preserve">
      Физическая активность, ежедневная физическая нагрузка . (дети 3 лет и старше)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6"/>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7"/>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Артериальное давление (дети 7 лет и старше) 1-е систолическое /диастолическое </w:t>
      </w:r>
    </w:p>
    <w:p>
      <w:pPr>
        <w:spacing w:after="0"/>
        <w:ind w:left="0"/>
        <w:jc w:val="both"/>
      </w:pPr>
      <w:r>
        <w:rPr>
          <w:rFonts w:ascii="Times New Roman"/>
          <w:b w:val="false"/>
          <w:i w:val="false"/>
          <w:color w:val="000000"/>
          <w:sz w:val="28"/>
        </w:rPr>
        <w:t>
      2-е систолическое /диастолическое среднее систолическое /диастолическое</w:t>
      </w:r>
    </w:p>
    <w:p>
      <w:pPr>
        <w:spacing w:after="0"/>
        <w:ind w:left="0"/>
        <w:jc w:val="both"/>
      </w:pPr>
      <w:r>
        <w:rPr>
          <w:rFonts w:ascii="Times New Roman"/>
          <w:b w:val="false"/>
          <w:i w:val="false"/>
          <w:color w:val="000000"/>
          <w:sz w:val="28"/>
        </w:rPr>
        <w:t>
      Определение остроты зрения .</w:t>
      </w:r>
    </w:p>
    <w:p>
      <w:pPr>
        <w:spacing w:after="0"/>
        <w:ind w:left="0"/>
        <w:jc w:val="both"/>
      </w:pPr>
      <w:r>
        <w:rPr>
          <w:rFonts w:ascii="Times New Roman"/>
          <w:b w:val="false"/>
          <w:i w:val="false"/>
          <w:color w:val="000000"/>
          <w:sz w:val="28"/>
        </w:rPr>
        <w:t>
      Оценка плантограммы (дети 5 лет и старше) .</w:t>
      </w:r>
    </w:p>
    <w:p>
      <w:pPr>
        <w:spacing w:after="0"/>
        <w:ind w:left="0"/>
        <w:jc w:val="both"/>
      </w:pPr>
      <w:r>
        <w:rPr>
          <w:rFonts w:ascii="Times New Roman"/>
          <w:b w:val="false"/>
          <w:i w:val="false"/>
          <w:color w:val="000000"/>
          <w:sz w:val="28"/>
        </w:rPr>
        <w:t>
      Определение остроты слуха:</w:t>
      </w:r>
    </w:p>
    <w:p>
      <w:pPr>
        <w:spacing w:after="0"/>
        <w:ind w:left="0"/>
        <w:jc w:val="both"/>
      </w:pPr>
      <w:r>
        <w:rPr>
          <w:rFonts w:ascii="Times New Roman"/>
          <w:b w:val="false"/>
          <w:i w:val="false"/>
          <w:color w:val="000000"/>
          <w:sz w:val="28"/>
        </w:rPr>
        <w:t>
      с помощью шепотной речи на оба уха поочередно, в тихом помещении на расстоянии не менее 5 метров между средним медицинским работником и ребенком . *при выявлении отклонений</w:t>
      </w:r>
    </w:p>
    <w:p>
      <w:pPr>
        <w:spacing w:after="0"/>
        <w:ind w:left="0"/>
        <w:jc w:val="both"/>
      </w:pPr>
      <w:r>
        <w:rPr>
          <w:rFonts w:ascii="Times New Roman"/>
          <w:b w:val="false"/>
          <w:i w:val="false"/>
          <w:color w:val="000000"/>
          <w:sz w:val="28"/>
        </w:rPr>
        <w:t>
      Педиатрический этап</w:t>
      </w:r>
    </w:p>
    <w:p>
      <w:pPr>
        <w:spacing w:after="0"/>
        <w:ind w:left="0"/>
        <w:jc w:val="both"/>
      </w:pPr>
      <w:r>
        <w:rPr>
          <w:rFonts w:ascii="Times New Roman"/>
          <w:b w:val="false"/>
          <w:i w:val="false"/>
          <w:color w:val="000000"/>
          <w:sz w:val="28"/>
        </w:rPr>
        <w:t>
      1. осмотр кожных покровов и волосистой части головы .</w:t>
      </w:r>
    </w:p>
    <w:p>
      <w:pPr>
        <w:spacing w:after="0"/>
        <w:ind w:left="0"/>
        <w:jc w:val="both"/>
      </w:pPr>
      <w:r>
        <w:rPr>
          <w:rFonts w:ascii="Times New Roman"/>
          <w:b w:val="false"/>
          <w:i w:val="false"/>
          <w:color w:val="000000"/>
          <w:sz w:val="28"/>
        </w:rPr>
        <w:t xml:space="preserve">
      2. осмотр видимых слизистых оболочек: конъюнктивы глаз, полости рта, зева. Обращается внимание на состояние зубов, прикус, высоту стояния твердого неба, величину и вид небных миндалин, голосовую функцию (звучность голоса) </w:t>
      </w:r>
    </w:p>
    <w:p>
      <w:pPr>
        <w:spacing w:after="0"/>
        <w:ind w:left="0"/>
        <w:jc w:val="both"/>
      </w:pPr>
      <w:r>
        <w:rPr>
          <w:rFonts w:ascii="Times New Roman"/>
          <w:b w:val="false"/>
          <w:i w:val="false"/>
          <w:color w:val="000000"/>
          <w:sz w:val="28"/>
        </w:rPr>
        <w:t>
      3. осмотр и пальпация области щитовидной железы</w:t>
      </w:r>
    </w:p>
    <w:p>
      <w:pPr>
        <w:spacing w:after="0"/>
        <w:ind w:left="0"/>
        <w:jc w:val="both"/>
      </w:pPr>
      <w:r>
        <w:rPr>
          <w:rFonts w:ascii="Times New Roman"/>
          <w:b w:val="false"/>
          <w:i w:val="false"/>
          <w:color w:val="000000"/>
          <w:sz w:val="28"/>
        </w:rPr>
        <w:t>
      4. пальпация периферических лимфоузлов: подчелюстных, паховых, подмышечных</w:t>
      </w:r>
    </w:p>
    <w:p>
      <w:pPr>
        <w:spacing w:after="0"/>
        <w:ind w:left="0"/>
        <w:jc w:val="both"/>
      </w:pPr>
      <w:r>
        <w:rPr>
          <w:rFonts w:ascii="Times New Roman"/>
          <w:b w:val="false"/>
          <w:i w:val="false"/>
          <w:color w:val="000000"/>
          <w:sz w:val="28"/>
        </w:rPr>
        <w:t>
      5. исследование органов кровообращения (осмотр, аускультация сердца), определение частоты, наполнения, ритма пульса. При аускультации отмечают звучность и чистоту тонов. В случаях выявления сердечных шумов проводят исследования в различных положениях (стоя, лежа) и функциональные пробы с дозированной физической нагрузкой</w:t>
      </w:r>
    </w:p>
    <w:p>
      <w:pPr>
        <w:spacing w:after="0"/>
        <w:ind w:left="0"/>
        <w:jc w:val="both"/>
      </w:pPr>
      <w:r>
        <w:rPr>
          <w:rFonts w:ascii="Times New Roman"/>
          <w:b w:val="false"/>
          <w:i w:val="false"/>
          <w:color w:val="000000"/>
          <w:sz w:val="28"/>
        </w:rPr>
        <w:t>
      6. исследование органов дыхания (аускультация легких)</w:t>
      </w:r>
    </w:p>
    <w:p>
      <w:pPr>
        <w:spacing w:after="0"/>
        <w:ind w:left="0"/>
        <w:jc w:val="both"/>
      </w:pPr>
      <w:r>
        <w:rPr>
          <w:rFonts w:ascii="Times New Roman"/>
          <w:b w:val="false"/>
          <w:i w:val="false"/>
          <w:color w:val="000000"/>
          <w:sz w:val="28"/>
        </w:rPr>
        <w:t>
      7. исследование органов пищеварения (пальпация органов брюшной полости, области правого подреберья, печени, эпигастральной области, селезенки, правой и левой подвздошной областей, надлобковой области). Обращается внимание на состояние слизистых, обложенность языка, десен, верхнего неба, зубов. Выявляются симптомы хронической интоксикации (бледность кожных покровов, орбитальные тени)</w:t>
      </w:r>
    </w:p>
    <w:p>
      <w:pPr>
        <w:spacing w:after="0"/>
        <w:ind w:left="0"/>
        <w:jc w:val="both"/>
      </w:pPr>
      <w:r>
        <w:rPr>
          <w:rFonts w:ascii="Times New Roman"/>
          <w:b w:val="false"/>
          <w:i w:val="false"/>
          <w:color w:val="000000"/>
          <w:sz w:val="28"/>
        </w:rPr>
        <w:t>
      8. детям в возрасте от трех до четырех месяцев, по показаниям ультразвуковое исследование тазобедренных суставов с целью раннего выявления дисплазии тазобедренных суставов и врожденного вывиха бедра</w:t>
      </w:r>
    </w:p>
    <w:p>
      <w:pPr>
        <w:spacing w:after="0"/>
        <w:ind w:left="0"/>
        <w:jc w:val="both"/>
      </w:pPr>
      <w:r>
        <w:rPr>
          <w:rFonts w:ascii="Times New Roman"/>
          <w:b w:val="false"/>
          <w:i w:val="false"/>
          <w:color w:val="000000"/>
          <w:sz w:val="28"/>
        </w:rPr>
        <w:t>
      9. осмотр половых органов. При осмотре девочек старше 10 лет особое внимание уделяют гинекологическому анамнезу, жалобам, нарушению менструальной функции .</w:t>
      </w:r>
    </w:p>
    <w:p>
      <w:pPr>
        <w:spacing w:after="0"/>
        <w:ind w:left="0"/>
        <w:jc w:val="both"/>
      </w:pPr>
      <w:r>
        <w:rPr>
          <w:rFonts w:ascii="Times New Roman"/>
          <w:b w:val="false"/>
          <w:i w:val="false"/>
          <w:color w:val="000000"/>
          <w:sz w:val="28"/>
        </w:rPr>
        <w:t>
      10. Оценка нервно-психического развития .</w:t>
      </w:r>
    </w:p>
    <w:p>
      <w:pPr>
        <w:spacing w:after="0"/>
        <w:ind w:left="0"/>
        <w:jc w:val="both"/>
      </w:pPr>
      <w:r>
        <w:rPr>
          <w:rFonts w:ascii="Times New Roman"/>
          <w:b w:val="false"/>
          <w:i w:val="false"/>
          <w:color w:val="000000"/>
          <w:sz w:val="28"/>
        </w:rPr>
        <w:t>
      В 7-8 лет: психомоторная сфера и поведение, интеллектуальное развитие, эмоционально-вегетативная сфера</w:t>
      </w:r>
    </w:p>
    <w:p>
      <w:pPr>
        <w:spacing w:after="0"/>
        <w:ind w:left="0"/>
        <w:jc w:val="both"/>
      </w:pPr>
      <w:r>
        <w:rPr>
          <w:rFonts w:ascii="Times New Roman"/>
          <w:b w:val="false"/>
          <w:i w:val="false"/>
          <w:color w:val="000000"/>
          <w:sz w:val="28"/>
        </w:rPr>
        <w:t>
      В 9-10 лет дополнительно оценивается сформированность абстрактно-логических операций, логических суждений</w:t>
      </w:r>
    </w:p>
    <w:p>
      <w:pPr>
        <w:spacing w:after="0"/>
        <w:ind w:left="0"/>
        <w:jc w:val="both"/>
      </w:pPr>
      <w:r>
        <w:rPr>
          <w:rFonts w:ascii="Times New Roman"/>
          <w:b w:val="false"/>
          <w:i w:val="false"/>
          <w:color w:val="000000"/>
          <w:sz w:val="28"/>
        </w:rPr>
        <w:t>
      В 11-17 лет определяются: эмоционально-вегетативная сфера, сомато-вегетативные проявления, вегето-диэнцефальные проявления</w:t>
      </w:r>
    </w:p>
    <w:p>
      <w:pPr>
        <w:spacing w:after="0"/>
        <w:ind w:left="0"/>
        <w:jc w:val="both"/>
      </w:pPr>
      <w:r>
        <w:rPr>
          <w:rFonts w:ascii="Times New Roman"/>
          <w:b w:val="false"/>
          <w:i w:val="false"/>
          <w:color w:val="000000"/>
          <w:sz w:val="28"/>
        </w:rPr>
        <w:t>
      11. оценка полового развития методом пубертограмм .</w:t>
      </w:r>
    </w:p>
    <w:p>
      <w:pPr>
        <w:spacing w:after="0"/>
        <w:ind w:left="0"/>
        <w:jc w:val="both"/>
      </w:pPr>
      <w:r>
        <w:rPr>
          <w:rFonts w:ascii="Times New Roman"/>
          <w:b w:val="false"/>
          <w:i w:val="false"/>
          <w:color w:val="000000"/>
          <w:sz w:val="28"/>
        </w:rPr>
        <w:t>
      12. выявление признаков жестокого обращения .</w:t>
      </w:r>
    </w:p>
    <w:p>
      <w:pPr>
        <w:spacing w:after="0"/>
        <w:ind w:left="0"/>
        <w:jc w:val="both"/>
      </w:pPr>
      <w:r>
        <w:rPr>
          <w:rFonts w:ascii="Times New Roman"/>
          <w:b w:val="false"/>
          <w:i w:val="false"/>
          <w:color w:val="000000"/>
          <w:sz w:val="28"/>
        </w:rPr>
        <w:t>
      Специализированный этап</w:t>
      </w:r>
    </w:p>
    <w:p>
      <w:pPr>
        <w:spacing w:after="0"/>
        <w:ind w:left="0"/>
        <w:jc w:val="both"/>
      </w:pPr>
      <w:r>
        <w:rPr>
          <w:rFonts w:ascii="Times New Roman"/>
          <w:b w:val="false"/>
          <w:i w:val="false"/>
          <w:color w:val="000000"/>
          <w:sz w:val="28"/>
        </w:rPr>
        <w:t>
      1. хирург-ортопед</w:t>
      </w:r>
    </w:p>
    <w:p>
      <w:pPr>
        <w:spacing w:after="0"/>
        <w:ind w:left="0"/>
        <w:jc w:val="both"/>
      </w:pPr>
      <w:r>
        <w:rPr>
          <w:rFonts w:ascii="Times New Roman"/>
          <w:b w:val="false"/>
          <w:i w:val="false"/>
          <w:color w:val="000000"/>
          <w:sz w:val="28"/>
        </w:rPr>
        <w:t>
      2. уролог (патология мочеполовой системы)</w:t>
      </w:r>
    </w:p>
    <w:p>
      <w:pPr>
        <w:spacing w:after="0"/>
        <w:ind w:left="0"/>
        <w:jc w:val="both"/>
      </w:pPr>
      <w:r>
        <w:rPr>
          <w:rFonts w:ascii="Times New Roman"/>
          <w:b w:val="false"/>
          <w:i w:val="false"/>
          <w:color w:val="000000"/>
          <w:sz w:val="28"/>
        </w:rPr>
        <w:t>
      3. отоларинголог</w:t>
      </w:r>
    </w:p>
    <w:p>
      <w:pPr>
        <w:spacing w:after="0"/>
        <w:ind w:left="0"/>
        <w:jc w:val="both"/>
      </w:pPr>
      <w:r>
        <w:rPr>
          <w:rFonts w:ascii="Times New Roman"/>
          <w:b w:val="false"/>
          <w:i w:val="false"/>
          <w:color w:val="000000"/>
          <w:sz w:val="28"/>
        </w:rPr>
        <w:t>
      4. невролог</w:t>
      </w:r>
    </w:p>
    <w:p>
      <w:pPr>
        <w:spacing w:after="0"/>
        <w:ind w:left="0"/>
        <w:jc w:val="both"/>
      </w:pPr>
      <w:r>
        <w:rPr>
          <w:rFonts w:ascii="Times New Roman"/>
          <w:b w:val="false"/>
          <w:i w:val="false"/>
          <w:color w:val="000000"/>
          <w:sz w:val="28"/>
        </w:rPr>
        <w:t>
      5. стоматолог</w:t>
      </w:r>
    </w:p>
    <w:p>
      <w:pPr>
        <w:spacing w:after="0"/>
        <w:ind w:left="0"/>
        <w:jc w:val="both"/>
      </w:pPr>
      <w:r>
        <w:rPr>
          <w:rFonts w:ascii="Times New Roman"/>
          <w:b w:val="false"/>
          <w:i w:val="false"/>
          <w:color w:val="000000"/>
          <w:sz w:val="28"/>
        </w:rPr>
        <w:t>
      6. офтальмолог</w:t>
      </w:r>
    </w:p>
    <w:p>
      <w:pPr>
        <w:spacing w:after="0"/>
        <w:ind w:left="0"/>
        <w:jc w:val="both"/>
      </w:pPr>
      <w:r>
        <w:rPr>
          <w:rFonts w:ascii="Times New Roman"/>
          <w:b w:val="false"/>
          <w:i w:val="false"/>
          <w:color w:val="000000"/>
          <w:sz w:val="28"/>
        </w:rPr>
        <w:t>
      7. эндокринолог</w:t>
      </w:r>
    </w:p>
    <w:p>
      <w:pPr>
        <w:spacing w:after="0"/>
        <w:ind w:left="0"/>
        <w:jc w:val="both"/>
      </w:pPr>
      <w:r>
        <w:rPr>
          <w:rFonts w:ascii="Times New Roman"/>
          <w:b w:val="false"/>
          <w:i w:val="false"/>
          <w:color w:val="000000"/>
          <w:sz w:val="28"/>
        </w:rPr>
        <w:t>
      Результаты скринингового обследования:</w:t>
      </w:r>
    </w:p>
    <w:p>
      <w:pPr>
        <w:spacing w:after="0"/>
        <w:ind w:left="0"/>
        <w:jc w:val="both"/>
      </w:pPr>
      <w:r>
        <w:rPr>
          <w:rFonts w:ascii="Times New Roman"/>
          <w:b w:val="false"/>
          <w:i w:val="false"/>
          <w:color w:val="000000"/>
          <w:sz w:val="28"/>
        </w:rPr>
        <w:t>
      Группа здоровья .</w:t>
      </w:r>
    </w:p>
    <w:p>
      <w:pPr>
        <w:spacing w:after="0"/>
        <w:ind w:left="0"/>
        <w:jc w:val="both"/>
      </w:pPr>
      <w:r>
        <w:rPr>
          <w:rFonts w:ascii="Times New Roman"/>
          <w:b w:val="false"/>
          <w:i w:val="false"/>
          <w:color w:val="000000"/>
          <w:sz w:val="28"/>
        </w:rPr>
        <w:t>
      *Дети, относящиеся к 2, 3, 4, 5 группам здоровья подлежат динамическому наблюдению и оздоровлению у специалистов ПМСП или специалистов соответствующего профиля.</w:t>
      </w:r>
    </w:p>
    <w:p>
      <w:pPr>
        <w:spacing w:after="0"/>
        <w:ind w:left="0"/>
        <w:jc w:val="both"/>
      </w:pPr>
      <w:r>
        <w:rPr>
          <w:rFonts w:ascii="Times New Roman"/>
          <w:b w:val="false"/>
          <w:i w:val="false"/>
          <w:color w:val="000000"/>
          <w:sz w:val="28"/>
        </w:rPr>
        <w:t>
      Заключительный этап (дообследование и постановка на диспансерный учет лиц с выявленной патологией,  завершение оформления учетно-отчетной статистической документации)</w:t>
      </w:r>
    </w:p>
    <w:p>
      <w:pPr>
        <w:spacing w:after="0"/>
        <w:ind w:left="0"/>
        <w:jc w:val="both"/>
      </w:pPr>
      <w:r>
        <w:rPr>
          <w:rFonts w:ascii="Times New Roman"/>
          <w:b w:val="false"/>
          <w:i w:val="false"/>
          <w:color w:val="000000"/>
          <w:sz w:val="28"/>
        </w:rPr>
        <w:t>
      По завершении скринингового осмотра проводится комплексная оценка здоровья, оформляются эпикриз и заключение с указанием группы здоровья, оценкой физического и нервно-психического развития. В заключении даются рекомендации по дообследованию, наблюдению, соблюдению санитарно-гигиенических правил, режиму, физическому воспитанию и закаливанию, проведению профилактических прививок, профилактике пограничных состояний и заболеваний, по физкультурной группе (основная или специальная группа).</w:t>
      </w:r>
    </w:p>
    <w:p>
      <w:pPr>
        <w:spacing w:after="0"/>
        <w:ind w:left="0"/>
        <w:jc w:val="both"/>
      </w:pPr>
      <w:r>
        <w:rPr>
          <w:rFonts w:ascii="Times New Roman"/>
          <w:b w:val="false"/>
          <w:i w:val="false"/>
          <w:color w:val="000000"/>
          <w:sz w:val="28"/>
        </w:rPr>
        <w:t>
      Заполняется при медицинском осмотре (скрининге) взрослого:</w:t>
      </w:r>
    </w:p>
    <w:p>
      <w:pPr>
        <w:spacing w:after="0"/>
        <w:ind w:left="0"/>
        <w:jc w:val="both"/>
      </w:pPr>
      <w:r>
        <w:rPr>
          <w:rFonts w:ascii="Times New Roman"/>
          <w:b w:val="false"/>
          <w:i w:val="false"/>
          <w:color w:val="000000"/>
          <w:sz w:val="28"/>
        </w:rPr>
        <w:t>
      Подготовительный этап</w:t>
      </w:r>
    </w:p>
    <w:p>
      <w:pPr>
        <w:spacing w:after="0"/>
        <w:ind w:left="0"/>
        <w:jc w:val="both"/>
      </w:pPr>
      <w:r>
        <w:rPr>
          <w:rFonts w:ascii="Times New Roman"/>
          <w:b w:val="false"/>
          <w:i w:val="false"/>
          <w:color w:val="000000"/>
          <w:sz w:val="28"/>
        </w:rPr>
        <w:t>
      Рост см см Вес кг кг Индекс Кетле .</w:t>
      </w:r>
    </w:p>
    <w:p>
      <w:pPr>
        <w:spacing w:after="0"/>
        <w:ind w:left="0"/>
        <w:jc w:val="both"/>
      </w:pPr>
      <w:r>
        <w:rPr>
          <w:rFonts w:ascii="Times New Roman"/>
          <w:b w:val="false"/>
          <w:i w:val="false"/>
          <w:color w:val="000000"/>
          <w:sz w:val="28"/>
        </w:rPr>
        <w:t>
      Объем талии мужчины . женщины .</w:t>
      </w:r>
    </w:p>
    <w:p>
      <w:pPr>
        <w:spacing w:after="0"/>
        <w:ind w:left="0"/>
        <w:jc w:val="both"/>
      </w:pPr>
      <w:r>
        <w:rPr>
          <w:rFonts w:ascii="Times New Roman"/>
          <w:b w:val="false"/>
          <w:i w:val="false"/>
          <w:color w:val="000000"/>
          <w:sz w:val="28"/>
        </w:rPr>
        <w:t>
      грудной клетки см см</w:t>
      </w:r>
    </w:p>
    <w:p>
      <w:pPr>
        <w:spacing w:after="0"/>
        <w:ind w:left="0"/>
        <w:jc w:val="both"/>
      </w:pPr>
      <w:r>
        <w:rPr>
          <w:rFonts w:ascii="Times New Roman"/>
          <w:b w:val="false"/>
          <w:i w:val="false"/>
          <w:color w:val="000000"/>
          <w:sz w:val="28"/>
        </w:rPr>
        <w:t>
      Артериальное давление (двукратное измерение), среднее систолическое /диастолическое ммрт.ст.</w:t>
      </w:r>
    </w:p>
    <w:p>
      <w:pPr>
        <w:spacing w:after="0"/>
        <w:ind w:left="0"/>
        <w:jc w:val="both"/>
      </w:pPr>
      <w:r>
        <w:rPr>
          <w:rFonts w:ascii="Times New Roman"/>
          <w:b w:val="false"/>
          <w:i w:val="false"/>
          <w:color w:val="000000"/>
          <w:sz w:val="28"/>
        </w:rPr>
        <w:t>
      ЭКГ . Уровень холестерин . Глюкоза .</w:t>
      </w:r>
    </w:p>
    <w:p>
      <w:pPr>
        <w:spacing w:after="0"/>
        <w:ind w:left="0"/>
        <w:jc w:val="both"/>
      </w:pPr>
      <w:r>
        <w:rPr>
          <w:rFonts w:ascii="Times New Roman"/>
          <w:b w:val="false"/>
          <w:i w:val="false"/>
          <w:color w:val="000000"/>
          <w:sz w:val="28"/>
        </w:rPr>
        <w:t>
      Опрос (проводит СМР):</w:t>
      </w:r>
    </w:p>
    <w:p>
      <w:pPr>
        <w:spacing w:after="0"/>
        <w:ind w:left="0"/>
        <w:jc w:val="both"/>
      </w:pPr>
      <w:r>
        <w:rPr>
          <w:rFonts w:ascii="Times New Roman"/>
          <w:b w:val="false"/>
          <w:i w:val="false"/>
          <w:color w:val="000000"/>
          <w:sz w:val="28"/>
        </w:rPr>
        <w:t xml:space="preserve">
      1. Курение, хотя бы одну сигарету в день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8"/>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9"/>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Употребление алкогольных напитков разовое потребление не менее 2-х раз в неделю</w:t>
      </w:r>
    </w:p>
    <w:p>
      <w:pPr>
        <w:spacing w:after="0"/>
        <w:ind w:left="0"/>
        <w:jc w:val="both"/>
      </w:pPr>
      <w:r>
        <w:rPr>
          <w:rFonts w:ascii="Times New Roman"/>
          <w:b w:val="false"/>
          <w:i w:val="false"/>
          <w:color w:val="000000"/>
          <w:sz w:val="28"/>
        </w:rPr>
        <w:t xml:space="preserve">
      3. Имеются (-лись) ли у Ваших родителей болезни сердца (гипертония, ИБС)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0"/>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1"/>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Появляется ли у Вас боль или другие неприятные ощущения за грудиной в покое или при нагрузке (психоэмоциональная, физическая), проходящие при ее отмене в течение до 10 минут, или перебои в ритме сердца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2"/>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3"/>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Отмечаются ли у Вас головные боли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4"/>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5"/>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 Отмечается ли у Вас повышение артериального давления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6"/>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7"/>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7. Наблюдается ли у Вас снижение остроты зрения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8"/>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9"/>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 Имеются ли у Вас жалобы на "пелену" перед глазами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0"/>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1"/>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9. Имеется (-лась) ли у Ваших родителей глаукома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2"/>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3"/>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 Есть ли у Вас близорукость, превышающая 4 диоптрии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4"/>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5"/>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 Отмечаются ли у Вас в течение последнего года патологические примеси в кале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6"/>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7"/>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12. Только для женщин: бывают ли у Вас контактные кровотечения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8"/>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9"/>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Результаты обследования на выявление болезней системы кровообращения и сахарного диабета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0"/>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1"/>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Результаты обследования на выявление болезней системы кровообращения и сахарного диабета возраст лет</w:t>
      </w:r>
    </w:p>
    <w:p>
      <w:pPr>
        <w:spacing w:after="0"/>
        <w:ind w:left="0"/>
        <w:jc w:val="both"/>
      </w:pPr>
      <w:r>
        <w:rPr>
          <w:rFonts w:ascii="Times New Roman"/>
          <w:b w:val="false"/>
          <w:i w:val="false"/>
          <w:color w:val="000000"/>
          <w:sz w:val="28"/>
        </w:rPr>
        <w:t>
      шкала SCORE для определения сердечно-сосудистого риска и принятия решения о дальнейшем ведении скринируемого лица: . рекомендации: .</w:t>
      </w:r>
    </w:p>
    <w:p>
      <w:pPr>
        <w:spacing w:after="0"/>
        <w:ind w:left="0"/>
        <w:jc w:val="both"/>
      </w:pPr>
      <w:r>
        <w:rPr>
          <w:rFonts w:ascii="Times New Roman"/>
          <w:b w:val="false"/>
          <w:i w:val="false"/>
          <w:color w:val="000000"/>
          <w:sz w:val="28"/>
        </w:rPr>
        <w:t>
      Результаты обследования на выявление глаукомы возраст лет: внутриглазное давление .</w:t>
      </w:r>
    </w:p>
    <w:p>
      <w:pPr>
        <w:spacing w:after="0"/>
        <w:ind w:left="0"/>
        <w:jc w:val="both"/>
      </w:pPr>
      <w:r>
        <w:rPr>
          <w:rFonts w:ascii="Times New Roman"/>
          <w:b w:val="false"/>
          <w:i w:val="false"/>
          <w:color w:val="000000"/>
          <w:sz w:val="28"/>
        </w:rPr>
        <w:t>
      Результаты обследования на выявление предопухолевых и опухолевых заболеваний:</w:t>
      </w:r>
    </w:p>
    <w:p>
      <w:pPr>
        <w:spacing w:after="0"/>
        <w:ind w:left="0"/>
        <w:jc w:val="both"/>
      </w:pPr>
      <w:r>
        <w:rPr>
          <w:rFonts w:ascii="Times New Roman"/>
          <w:b w:val="false"/>
          <w:i w:val="false"/>
          <w:color w:val="000000"/>
          <w:sz w:val="28"/>
        </w:rPr>
        <w:t>
      Цитологическое исследование мазков женщины возраст лет: .</w:t>
      </w:r>
    </w:p>
    <w:p>
      <w:pPr>
        <w:spacing w:after="0"/>
        <w:ind w:left="0"/>
        <w:jc w:val="both"/>
      </w:pPr>
      <w:r>
        <w:rPr>
          <w:rFonts w:ascii="Times New Roman"/>
          <w:b w:val="false"/>
          <w:i w:val="false"/>
          <w:color w:val="000000"/>
          <w:sz w:val="28"/>
        </w:rPr>
        <w:t>
      Осмотр акушера</w:t>
      </w:r>
    </w:p>
    <w:p>
      <w:pPr>
        <w:spacing w:after="0"/>
        <w:ind w:left="0"/>
        <w:jc w:val="both"/>
      </w:pPr>
      <w:r>
        <w:rPr>
          <w:rFonts w:ascii="Times New Roman"/>
          <w:b w:val="false"/>
          <w:i w:val="false"/>
          <w:color w:val="000000"/>
          <w:sz w:val="28"/>
        </w:rPr>
        <w:t>
      На зеркалах</w:t>
      </w:r>
    </w:p>
    <w:p>
      <w:pPr>
        <w:spacing w:after="0"/>
        <w:ind w:left="0"/>
        <w:jc w:val="both"/>
      </w:pPr>
      <w:r>
        <w:rPr>
          <w:rFonts w:ascii="Times New Roman"/>
          <w:b w:val="false"/>
          <w:i w:val="false"/>
          <w:color w:val="000000"/>
          <w:sz w:val="28"/>
        </w:rPr>
        <w:t>
      Взятие мазка</w:t>
      </w:r>
    </w:p>
    <w:p>
      <w:pPr>
        <w:spacing w:after="0"/>
        <w:ind w:left="0"/>
        <w:jc w:val="both"/>
      </w:pPr>
      <w:r>
        <w:rPr>
          <w:rFonts w:ascii="Times New Roman"/>
          <w:b w:val="false"/>
          <w:i w:val="false"/>
          <w:color w:val="000000"/>
          <w:sz w:val="28"/>
        </w:rPr>
        <w:t>
      Кольпоскопия (по показаниям):.</w:t>
      </w:r>
    </w:p>
    <w:p>
      <w:pPr>
        <w:spacing w:after="0"/>
        <w:ind w:left="0"/>
        <w:jc w:val="both"/>
      </w:pPr>
      <w:r>
        <w:rPr>
          <w:rFonts w:ascii="Times New Roman"/>
          <w:b w:val="false"/>
          <w:i w:val="false"/>
          <w:color w:val="000000"/>
          <w:sz w:val="28"/>
        </w:rPr>
        <w:t>
      Результат биопсии шейки матки (по показаниям): .</w:t>
      </w:r>
    </w:p>
    <w:p>
      <w:pPr>
        <w:spacing w:after="0"/>
        <w:ind w:left="0"/>
        <w:jc w:val="both"/>
      </w:pPr>
      <w:r>
        <w:rPr>
          <w:rFonts w:ascii="Times New Roman"/>
          <w:b w:val="false"/>
          <w:i w:val="false"/>
          <w:color w:val="000000"/>
          <w:sz w:val="28"/>
        </w:rPr>
        <w:t>
      Маммография, вторая читка .Обследована маммографически по скринингу:.</w:t>
      </w:r>
    </w:p>
    <w:p>
      <w:pPr>
        <w:spacing w:after="0"/>
        <w:ind w:left="0"/>
        <w:jc w:val="both"/>
      </w:pPr>
      <w:r>
        <w:rPr>
          <w:rFonts w:ascii="Times New Roman"/>
          <w:b w:val="false"/>
          <w:i w:val="false"/>
          <w:color w:val="000000"/>
          <w:sz w:val="28"/>
        </w:rPr>
        <w:t>
      Гемокульт-тест возраст лет: . Проведен гемокульт-тест по скринингу: .</w:t>
      </w:r>
    </w:p>
    <w:p>
      <w:pPr>
        <w:spacing w:after="0"/>
        <w:ind w:left="0"/>
        <w:jc w:val="both"/>
      </w:pPr>
      <w:r>
        <w:rPr>
          <w:rFonts w:ascii="Times New Roman"/>
          <w:b w:val="false"/>
          <w:i w:val="false"/>
          <w:color w:val="000000"/>
          <w:sz w:val="28"/>
        </w:rPr>
        <w:t>
      Колоноскопия (по показаниям):.</w:t>
      </w:r>
    </w:p>
    <w:p>
      <w:pPr>
        <w:spacing w:after="0"/>
        <w:ind w:left="0"/>
        <w:jc w:val="both"/>
      </w:pPr>
      <w:r>
        <w:rPr>
          <w:rFonts w:ascii="Times New Roman"/>
          <w:b w:val="false"/>
          <w:i w:val="false"/>
          <w:color w:val="000000"/>
          <w:sz w:val="28"/>
        </w:rPr>
        <w:t>
      Эзофагоскопия возраст лет: .</w:t>
      </w:r>
    </w:p>
    <w:p>
      <w:pPr>
        <w:spacing w:after="0"/>
        <w:ind w:left="0"/>
        <w:jc w:val="both"/>
      </w:pPr>
      <w:r>
        <w:rPr>
          <w:rFonts w:ascii="Times New Roman"/>
          <w:b w:val="false"/>
          <w:i w:val="false"/>
          <w:color w:val="000000"/>
          <w:sz w:val="28"/>
        </w:rPr>
        <w:t>
      Гастродуоденоскопия возраст лет: .</w:t>
      </w:r>
    </w:p>
    <w:p>
      <w:pPr>
        <w:spacing w:after="0"/>
        <w:ind w:left="0"/>
        <w:jc w:val="both"/>
      </w:pPr>
      <w:r>
        <w:rPr>
          <w:rFonts w:ascii="Times New Roman"/>
          <w:b w:val="false"/>
          <w:i w:val="false"/>
          <w:color w:val="000000"/>
          <w:sz w:val="28"/>
        </w:rPr>
        <w:t>
      Результаты ПСА (мужчины возраст лет): .</w:t>
      </w:r>
    </w:p>
    <w:p>
      <w:pPr>
        <w:spacing w:after="0"/>
        <w:ind w:left="0"/>
        <w:jc w:val="both"/>
      </w:pPr>
      <w:r>
        <w:rPr>
          <w:rFonts w:ascii="Times New Roman"/>
          <w:b w:val="false"/>
          <w:i w:val="false"/>
          <w:color w:val="000000"/>
          <w:sz w:val="28"/>
        </w:rPr>
        <w:t>
      Индекс здоровья простаты .</w:t>
      </w:r>
    </w:p>
    <w:p>
      <w:pPr>
        <w:spacing w:after="0"/>
        <w:ind w:left="0"/>
        <w:jc w:val="both"/>
      </w:pPr>
      <w:r>
        <w:rPr>
          <w:rFonts w:ascii="Times New Roman"/>
          <w:b w:val="false"/>
          <w:i w:val="false"/>
          <w:color w:val="000000"/>
          <w:sz w:val="28"/>
        </w:rPr>
        <w:t>
      Результаты биопсии предстательной железы (по показаниям): .</w:t>
      </w:r>
    </w:p>
    <w:p>
      <w:pPr>
        <w:spacing w:after="0"/>
        <w:ind w:left="0"/>
        <w:jc w:val="both"/>
      </w:pPr>
      <w:r>
        <w:rPr>
          <w:rFonts w:ascii="Times New Roman"/>
          <w:b w:val="false"/>
          <w:i w:val="false"/>
          <w:color w:val="000000"/>
          <w:sz w:val="28"/>
        </w:rPr>
        <w:t>
      Посещения:</w:t>
      </w:r>
    </w:p>
    <w:p>
      <w:pPr>
        <w:spacing w:after="0"/>
        <w:ind w:left="0"/>
        <w:jc w:val="both"/>
      </w:pPr>
      <w:r>
        <w:rPr>
          <w:rFonts w:ascii="Times New Roman"/>
          <w:b w:val="false"/>
          <w:i w:val="false"/>
          <w:color w:val="000000"/>
          <w:sz w:val="28"/>
        </w:rPr>
        <w:t>
      Вид посещения</w:t>
      </w:r>
    </w:p>
    <w:p>
      <w:pPr>
        <w:spacing w:after="0"/>
        <w:ind w:left="0"/>
        <w:jc w:val="both"/>
      </w:pPr>
      <w:r>
        <w:rPr>
          <w:rFonts w:ascii="Times New Roman"/>
          <w:b w:val="false"/>
          <w:i w:val="false"/>
          <w:color w:val="000000"/>
          <w:sz w:val="28"/>
        </w:rPr>
        <w:t>
      Идентификатор врача</w:t>
      </w:r>
    </w:p>
    <w:p>
      <w:pPr>
        <w:spacing w:after="0"/>
        <w:ind w:left="0"/>
        <w:jc w:val="both"/>
      </w:pPr>
      <w:r>
        <w:rPr>
          <w:rFonts w:ascii="Times New Roman"/>
          <w:b w:val="false"/>
          <w:i w:val="false"/>
          <w:color w:val="000000"/>
          <w:sz w:val="28"/>
        </w:rPr>
        <w:t>
      Результаты скринингового обследования:</w:t>
      </w:r>
    </w:p>
    <w:p>
      <w:pPr>
        <w:spacing w:after="0"/>
        <w:ind w:left="0"/>
        <w:jc w:val="both"/>
      </w:pPr>
      <w:r>
        <w:rPr>
          <w:rFonts w:ascii="Times New Roman"/>
          <w:b w:val="false"/>
          <w:i w:val="false"/>
          <w:color w:val="000000"/>
          <w:sz w:val="28"/>
        </w:rPr>
        <w:t xml:space="preserve">
      Здоров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2"/>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3"/>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нет Выявлены поведенческие факторы риска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Выявлены биологические факторы риска: .</w:t>
      </w:r>
    </w:p>
    <w:p>
      <w:pPr>
        <w:spacing w:after="0"/>
        <w:ind w:left="0"/>
        <w:jc w:val="both"/>
      </w:pPr>
      <w:r>
        <w:rPr>
          <w:rFonts w:ascii="Times New Roman"/>
          <w:b w:val="false"/>
          <w:i w:val="false"/>
          <w:color w:val="000000"/>
          <w:sz w:val="28"/>
        </w:rPr>
        <w:t>
      Заключительный диагноз код код наименование тип диагноза код врача</w:t>
      </w:r>
    </w:p>
    <w:p>
      <w:pPr>
        <w:spacing w:after="0"/>
        <w:ind w:left="0"/>
        <w:jc w:val="both"/>
      </w:pPr>
      <w:r>
        <w:rPr>
          <w:rFonts w:ascii="Times New Roman"/>
          <w:b w:val="false"/>
          <w:i w:val="false"/>
          <w:color w:val="000000"/>
          <w:sz w:val="28"/>
        </w:rPr>
        <w:t>
      Группа диспансерного наблюдения .</w:t>
      </w:r>
    </w:p>
    <w:p>
      <w:pPr>
        <w:spacing w:after="0"/>
        <w:ind w:left="0"/>
        <w:jc w:val="both"/>
      </w:pPr>
      <w:r>
        <w:rPr>
          <w:rFonts w:ascii="Times New Roman"/>
          <w:b w:val="false"/>
          <w:i w:val="false"/>
          <w:color w:val="000000"/>
          <w:sz w:val="28"/>
        </w:rPr>
        <w:t xml:space="preserve">
      Направлен к врачу ПМСП (участковый врач, врач общей практики)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4"/>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5"/>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Дата окончания скрининг-обследования </w:t>
      </w:r>
    </w:p>
    <w:p>
      <w:pPr>
        <w:spacing w:after="0"/>
        <w:ind w:left="0"/>
        <w:jc w:val="both"/>
      </w:pPr>
      <w:r>
        <w:rPr>
          <w:rFonts w:ascii="Times New Roman"/>
          <w:b w:val="false"/>
          <w:i w:val="false"/>
          <w:color w:val="000000"/>
          <w:sz w:val="28"/>
        </w:rPr>
        <w:t>
      Ф.И.О. (при его наличии) лица, проводившего скрининг ID.</w:t>
      </w:r>
    </w:p>
    <w:p>
      <w:pPr>
        <w:spacing w:after="0"/>
        <w:ind w:left="0"/>
        <w:jc w:val="both"/>
      </w:pPr>
      <w:r>
        <w:rPr>
          <w:rFonts w:ascii="Times New Roman"/>
          <w:b w:val="false"/>
          <w:i w:val="false"/>
          <w:color w:val="000000"/>
          <w:sz w:val="28"/>
        </w:rPr>
        <w:t>
      Список сокращений формы № 025-7/у "Карта профилактического осмотра (скрининга)":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9"/>
        <w:gridCol w:w="2593"/>
        <w:gridCol w:w="8798"/>
      </w:tblGrid>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другой уникальный признак, позволяющий отличать его от других))</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медицинский персонал</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031/у утверждена приказом исполняющего обязанности Министра здравоохранения Республики Казахстан от "23" ноября 2010 года № 907</w:t>
            </w:r>
          </w:p>
        </w:tc>
      </w:tr>
    </w:tbl>
    <w:p>
      <w:pPr>
        <w:spacing w:after="0"/>
        <w:ind w:left="0"/>
        <w:jc w:val="both"/>
      </w:pPr>
      <w:r>
        <w:rPr>
          <w:rFonts w:ascii="Times New Roman"/>
          <w:b w:val="false"/>
          <w:i w:val="false"/>
          <w:color w:val="000000"/>
          <w:sz w:val="28"/>
        </w:rPr>
        <w:t>
      Форма учета записи вызовов врачей на дом</w:t>
      </w:r>
    </w:p>
    <w:p>
      <w:pPr>
        <w:spacing w:after="0"/>
        <w:ind w:left="0"/>
        <w:jc w:val="both"/>
      </w:pPr>
      <w:r>
        <w:rPr>
          <w:rFonts w:ascii="Times New Roman"/>
          <w:b w:val="false"/>
          <w:i w:val="false"/>
          <w:color w:val="000000"/>
          <w:sz w:val="28"/>
        </w:rPr>
        <w:t>
      1. Дата и время вызова</w:t>
      </w:r>
    </w:p>
    <w:p>
      <w:pPr>
        <w:spacing w:after="0"/>
        <w:ind w:left="0"/>
        <w:jc w:val="both"/>
      </w:pPr>
      <w:r>
        <w:rPr>
          <w:rFonts w:ascii="Times New Roman"/>
          <w:b w:val="false"/>
          <w:i w:val="false"/>
          <w:color w:val="000000"/>
          <w:sz w:val="28"/>
        </w:rPr>
        <w:t>
      2. Индивидуальный идентификационный номер пациента</w:t>
      </w:r>
    </w:p>
    <w:p>
      <w:pPr>
        <w:spacing w:after="0"/>
        <w:ind w:left="0"/>
        <w:jc w:val="both"/>
      </w:pPr>
      <w:r>
        <w:rPr>
          <w:rFonts w:ascii="Times New Roman"/>
          <w:b w:val="false"/>
          <w:i w:val="false"/>
          <w:color w:val="000000"/>
          <w:sz w:val="28"/>
        </w:rPr>
        <w:t>
      3. Фамилия, имя, отчество (при его наличии) пациента</w:t>
      </w:r>
    </w:p>
    <w:p>
      <w:pPr>
        <w:spacing w:after="0"/>
        <w:ind w:left="0"/>
        <w:jc w:val="both"/>
      </w:pPr>
      <w:r>
        <w:rPr>
          <w:rFonts w:ascii="Times New Roman"/>
          <w:b w:val="false"/>
          <w:i w:val="false"/>
          <w:color w:val="000000"/>
          <w:sz w:val="28"/>
        </w:rPr>
        <w:t>
      4. Дата рождения</w:t>
      </w:r>
    </w:p>
    <w:p>
      <w:pPr>
        <w:spacing w:after="0"/>
        <w:ind w:left="0"/>
        <w:jc w:val="both"/>
      </w:pPr>
      <w:r>
        <w:rPr>
          <w:rFonts w:ascii="Times New Roman"/>
          <w:b w:val="false"/>
          <w:i w:val="false"/>
          <w:color w:val="000000"/>
          <w:sz w:val="28"/>
        </w:rPr>
        <w:t>
      5. Адрес проживания</w:t>
      </w:r>
    </w:p>
    <w:p>
      <w:pPr>
        <w:spacing w:after="0"/>
        <w:ind w:left="0"/>
        <w:jc w:val="both"/>
      </w:pPr>
      <w:r>
        <w:rPr>
          <w:rFonts w:ascii="Times New Roman"/>
          <w:b w:val="false"/>
          <w:i w:val="false"/>
          <w:color w:val="000000"/>
          <w:sz w:val="28"/>
        </w:rPr>
        <w:t>
      6. № участка</w:t>
      </w:r>
    </w:p>
    <w:p>
      <w:pPr>
        <w:spacing w:after="0"/>
        <w:ind w:left="0"/>
        <w:jc w:val="both"/>
      </w:pPr>
      <w:r>
        <w:rPr>
          <w:rFonts w:ascii="Times New Roman"/>
          <w:b w:val="false"/>
          <w:i w:val="false"/>
          <w:color w:val="000000"/>
          <w:sz w:val="28"/>
        </w:rPr>
        <w:t>
      7. Повод вызова</w:t>
      </w:r>
    </w:p>
    <w:p>
      <w:pPr>
        <w:spacing w:after="0"/>
        <w:ind w:left="0"/>
        <w:jc w:val="both"/>
      </w:pPr>
      <w:r>
        <w:rPr>
          <w:rFonts w:ascii="Times New Roman"/>
          <w:b w:val="false"/>
          <w:i w:val="false"/>
          <w:color w:val="000000"/>
          <w:sz w:val="28"/>
        </w:rPr>
        <w:t>
      8. Вызов первичный/повторный</w:t>
      </w:r>
    </w:p>
    <w:p>
      <w:pPr>
        <w:spacing w:after="0"/>
        <w:ind w:left="0"/>
        <w:jc w:val="both"/>
      </w:pPr>
      <w:r>
        <w:rPr>
          <w:rFonts w:ascii="Times New Roman"/>
          <w:b w:val="false"/>
          <w:i w:val="false"/>
          <w:color w:val="000000"/>
          <w:sz w:val="28"/>
        </w:rPr>
        <w:t>
      9. Дата выполнения вызова</w:t>
      </w:r>
    </w:p>
    <w:p>
      <w:pPr>
        <w:spacing w:after="0"/>
        <w:ind w:left="0"/>
        <w:jc w:val="both"/>
      </w:pPr>
      <w:r>
        <w:rPr>
          <w:rFonts w:ascii="Times New Roman"/>
          <w:b w:val="false"/>
          <w:i w:val="false"/>
          <w:color w:val="000000"/>
          <w:sz w:val="28"/>
        </w:rPr>
        <w:t>
      10. Кем выполнен вызов (фамилия, имя, отчество (при его наличии) и идентификатор врача)</w:t>
      </w:r>
    </w:p>
    <w:p>
      <w:pPr>
        <w:spacing w:after="0"/>
        <w:ind w:left="0"/>
        <w:jc w:val="both"/>
      </w:pPr>
      <w:r>
        <w:rPr>
          <w:rFonts w:ascii="Times New Roman"/>
          <w:b w:val="false"/>
          <w:i w:val="false"/>
          <w:color w:val="000000"/>
          <w:sz w:val="28"/>
        </w:rPr>
        <w:t>
      11. Диагноз</w:t>
      </w:r>
    </w:p>
    <w:p>
      <w:pPr>
        <w:spacing w:after="0"/>
        <w:ind w:left="0"/>
        <w:jc w:val="both"/>
      </w:pPr>
      <w:r>
        <w:rPr>
          <w:rFonts w:ascii="Times New Roman"/>
          <w:b w:val="false"/>
          <w:i w:val="false"/>
          <w:color w:val="000000"/>
          <w:sz w:val="28"/>
        </w:rPr>
        <w:t>
      12. Оказанная помощь</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С 1 по 8 поле – формируют учет вызовов врачей на дом, с 1 по 12 поле – формируют учет обслуженных вызовов врачей на дом.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Медицинская документация форма № 040/у утверждена приказом исполняющего обязанности Министра здравоохранения Республики Казахстан от "23" ноября 2010 года № 907 </w:t>
            </w:r>
          </w:p>
        </w:tc>
      </w:tr>
    </w:tbl>
    <w:bookmarkStart w:name="z22790" w:id="102"/>
    <w:p>
      <w:pPr>
        <w:spacing w:after="0"/>
        <w:ind w:left="0"/>
        <w:jc w:val="both"/>
      </w:pPr>
      <w:r>
        <w:rPr>
          <w:rFonts w:ascii="Times New Roman"/>
          <w:b w:val="false"/>
          <w:i w:val="false"/>
          <w:color w:val="000000"/>
          <w:sz w:val="28"/>
        </w:rPr>
        <w:t>
      СВОДНАЯ ВЕДОМОСТЬ ежедневного учета работы врача-стоматолога терапевтического и хирургического приемов стоматологических организаций всех форм собственности</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3"/>
        <w:gridCol w:w="883"/>
        <w:gridCol w:w="2846"/>
        <w:gridCol w:w="883"/>
        <w:gridCol w:w="1375"/>
        <w:gridCol w:w="3092"/>
        <w:gridCol w:w="2338"/>
      </w:tblGrid>
      <w:tr>
        <w:trPr>
          <w:trHeight w:val="30" w:hRule="atLeast"/>
        </w:trPr>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посещений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8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т.числе дети до 14 лет</w:t>
            </w:r>
          </w:p>
        </w:tc>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льготные  группы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Первичные посещения</w:t>
            </w:r>
          </w:p>
        </w:tc>
        <w:tc>
          <w:tcPr>
            <w:tcW w:w="2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 в постоянных+молочных)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первичные посещения всего</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дети до 14 лет</w:t>
            </w:r>
          </w:p>
        </w:tc>
        <w:tc>
          <w:tcPr>
            <w:tcW w:w="0" w:type="auto"/>
            <w:vMerge/>
            <w:tcBorders>
              <w:top w:val="nil"/>
              <w:left w:val="single" w:color="cfcfcf" w:sz="5"/>
              <w:bottom w:val="single" w:color="cfcfcf" w:sz="5"/>
              <w:right w:val="single" w:color="cfcfcf" w:sz="5"/>
            </w:tcBorders>
          </w:tcP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6"/>
        <w:gridCol w:w="456"/>
        <w:gridCol w:w="459"/>
        <w:gridCol w:w="710"/>
        <w:gridCol w:w="710"/>
        <w:gridCol w:w="710"/>
        <w:gridCol w:w="711"/>
        <w:gridCol w:w="711"/>
        <w:gridCol w:w="711"/>
        <w:gridCol w:w="707"/>
        <w:gridCol w:w="714"/>
        <w:gridCol w:w="1422"/>
        <w:gridCol w:w="1681"/>
        <w:gridCol w:w="1682"/>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Наложение пломб по поводу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Неосложненный  кариес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Осложненный кариес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Некариозные поражения зубов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Профилактическая работа</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Пульпит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Периодонтит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Осмотрено в плановом порядке</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Нуждалось в санации из числа осмотренных</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Вылечено из числа нуждавшихся в санации</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3"/>
        <w:gridCol w:w="933"/>
        <w:gridCol w:w="933"/>
        <w:gridCol w:w="933"/>
        <w:gridCol w:w="933"/>
        <w:gridCol w:w="933"/>
        <w:gridCol w:w="933"/>
        <w:gridCol w:w="933"/>
        <w:gridCol w:w="466"/>
        <w:gridCol w:w="466"/>
        <w:gridCol w:w="933"/>
        <w:gridCol w:w="1101"/>
        <w:gridCol w:w="936"/>
        <w:gridCol w:w="934"/>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Закончен курс лечения по поводу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Хирургические вмешательства</w:t>
            </w:r>
          </w:p>
        </w:tc>
        <w:tc>
          <w:tcPr>
            <w:tcW w:w="9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Санировано</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Гингивит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Пародонтит (степень)</w:t>
            </w:r>
          </w:p>
        </w:tc>
        <w:tc>
          <w:tcPr>
            <w:tcW w:w="9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Парадонтоз</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слизистой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 жұлынуы</w:t>
            </w:r>
            <w:r>
              <w:br/>
            </w:r>
            <w:r>
              <w:rPr>
                <w:rFonts w:ascii="Times New Roman"/>
                <w:b w:val="false"/>
                <w:i w:val="false"/>
                <w:color w:val="000000"/>
                <w:sz w:val="20"/>
              </w:rPr>
              <w:t>
Удалено зубов</w:t>
            </w:r>
          </w:p>
        </w:tc>
        <w:tc>
          <w:tcPr>
            <w:tcW w:w="11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Экстренные операции</w:t>
            </w:r>
            <w:r>
              <w:br/>
            </w:r>
            <w:r>
              <w:rPr>
                <w:rFonts w:ascii="Times New Roman"/>
                <w:b w:val="false"/>
                <w:i w:val="false"/>
                <w:color w:val="000000"/>
                <w:sz w:val="20"/>
              </w:rPr>
              <w:t>
Имплантация</w:t>
            </w:r>
            <w:r>
              <w:br/>
            </w:r>
            <w:r>
              <w:rPr>
                <w:rFonts w:ascii="Times New Roman"/>
                <w:b w:val="false"/>
                <w:i w:val="false"/>
                <w:color w:val="000000"/>
                <w:sz w:val="20"/>
              </w:rPr>
              <w:t>
(число имп-ов)</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операции</w:t>
            </w:r>
            <w:r>
              <w:br/>
            </w:r>
            <w:r>
              <w:rPr>
                <w:rFonts w:ascii="Times New Roman"/>
                <w:b w:val="false"/>
                <w:i w:val="false"/>
                <w:color w:val="000000"/>
                <w:sz w:val="20"/>
              </w:rPr>
              <w:t>
в т.ч.операции нтр</w:t>
            </w:r>
          </w:p>
        </w:tc>
        <w:tc>
          <w:tcPr>
            <w:tcW w:w="0" w:type="auto"/>
            <w:vMerge/>
            <w:tcBorders>
              <w:top w:val="nil"/>
              <w:left w:val="single" w:color="cfcfcf" w:sz="5"/>
              <w:bottom w:val="single" w:color="cfcfcf" w:sz="5"/>
              <w:right w:val="single" w:color="cfcfcf" w:sz="5"/>
            </w:tcBorders>
          </w:tcP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Катаральный</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Гипертрофический</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Язвенный</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Легкая</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Тяжелая</w:t>
            </w:r>
          </w:p>
        </w:tc>
        <w:tc>
          <w:tcPr>
            <w:tcW w:w="0" w:type="auto"/>
            <w:vMerge/>
            <w:tcBorders>
              <w:top w:val="nil"/>
              <w:left w:val="single" w:color="cfcfcf" w:sz="5"/>
              <w:bottom w:val="single" w:color="cfcfcf" w:sz="5"/>
              <w:right w:val="single" w:color="cfcfcf" w:sz="5"/>
            </w:tcBorders>
          </w:tcP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поводу заболеваний пародонта</w:t>
            </w:r>
          </w:p>
        </w:tc>
        <w:tc>
          <w:tcPr>
            <w:tcW w:w="0" w:type="auto"/>
            <w:vMerge/>
            <w:tcBorders>
              <w:top w:val="nil"/>
              <w:left w:val="single" w:color="cfcfcf" w:sz="5"/>
              <w:bottom w:val="single" w:color="cfcfcf" w:sz="5"/>
              <w:right w:val="single" w:color="cfcfcf" w:sz="5"/>
            </w:tcBorders>
          </w:tcP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Идентификатор врача-стоматолога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к</w:t>
            </w:r>
            <w:r>
              <w:br/>
            </w:r>
            <w:r>
              <w:rPr>
                <w:rFonts w:ascii="Times New Roman"/>
                <w:b w:val="false"/>
                <w:i w:val="false"/>
                <w:color w:val="000000"/>
                <w:sz w:val="20"/>
              </w:rPr>
              <w:t>сводной ведомости</w:t>
            </w:r>
            <w:r>
              <w:br/>
            </w:r>
            <w:r>
              <w:rPr>
                <w:rFonts w:ascii="Times New Roman"/>
                <w:b w:val="false"/>
                <w:i w:val="false"/>
                <w:color w:val="000000"/>
                <w:sz w:val="20"/>
              </w:rPr>
              <w:t>ежедневного учета работы</w:t>
            </w:r>
            <w:r>
              <w:br/>
            </w:r>
            <w:r>
              <w:rPr>
                <w:rFonts w:ascii="Times New Roman"/>
                <w:b w:val="false"/>
                <w:i w:val="false"/>
                <w:color w:val="000000"/>
                <w:sz w:val="20"/>
              </w:rPr>
              <w:t xml:space="preserve">врача-стоматолога </w:t>
            </w:r>
          </w:p>
        </w:tc>
      </w:tr>
    </w:tbl>
    <w:bookmarkStart w:name="z22792" w:id="103"/>
    <w:p>
      <w:pPr>
        <w:spacing w:after="0"/>
        <w:ind w:left="0"/>
        <w:jc w:val="left"/>
      </w:pPr>
      <w:r>
        <w:rPr>
          <w:rFonts w:ascii="Times New Roman"/>
          <w:b/>
          <w:i w:val="false"/>
          <w:color w:val="000000"/>
        </w:rPr>
        <w:t xml:space="preserve"> СВОДНАЯ ВЕДОМОСТЬ учета работы врача-стоматолога-ортодонта</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3"/>
        <w:gridCol w:w="793"/>
        <w:gridCol w:w="793"/>
        <w:gridCol w:w="2777"/>
        <w:gridCol w:w="794"/>
        <w:gridCol w:w="2777"/>
        <w:gridCol w:w="794"/>
        <w:gridCol w:w="2779"/>
      </w:tblGrid>
      <w:tr>
        <w:trPr>
          <w:trHeight w:val="30" w:hRule="atLeast"/>
        </w:trPr>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Числа месяца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посещений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лиц, взятых под диспансерное наблюдение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7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7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детей до 14 лет включительно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городских</w:t>
            </w:r>
            <w:r>
              <w:br/>
            </w:r>
            <w:r>
              <w:rPr>
                <w:rFonts w:ascii="Times New Roman"/>
                <w:b w:val="false"/>
                <w:i w:val="false"/>
                <w:color w:val="000000"/>
                <w:sz w:val="20"/>
              </w:rPr>
              <w:t>
жителей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сельских</w:t>
            </w:r>
            <w:r>
              <w:br/>
            </w:r>
            <w:r>
              <w:rPr>
                <w:rFonts w:ascii="Times New Roman"/>
                <w:b w:val="false"/>
                <w:i w:val="false"/>
                <w:color w:val="000000"/>
                <w:sz w:val="20"/>
              </w:rPr>
              <w:t>
жителей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детей до 14 лет включительно</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детей до 14 лет включительно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6"/>
        <w:gridCol w:w="1609"/>
        <w:gridCol w:w="1609"/>
        <w:gridCol w:w="1609"/>
        <w:gridCol w:w="1609"/>
        <w:gridCol w:w="1609"/>
        <w:gridCol w:w="1609"/>
        <w:gridCol w:w="1610"/>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выполненной работы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Внутриротовые несъемные аппараты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Внутриротовые съемные аппараты</w:t>
            </w:r>
          </w:p>
        </w:tc>
        <w:tc>
          <w:tcPr>
            <w:tcW w:w="16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Аппараты сочетанного действия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Протезы</w:t>
            </w:r>
          </w:p>
        </w:tc>
      </w:tr>
      <w:tr>
        <w:trPr>
          <w:trHeight w:val="30" w:hRule="atLeast"/>
        </w:trPr>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действия</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Функционального действия</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действия</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Функционального действия</w:t>
            </w:r>
          </w:p>
        </w:tc>
        <w:tc>
          <w:tcPr>
            <w:tcW w:w="0" w:type="auto"/>
            <w:vMerge/>
            <w:tcBorders>
              <w:top w:val="nil"/>
              <w:left w:val="single" w:color="cfcfcf" w:sz="5"/>
              <w:bottom w:val="single" w:color="cfcfcf" w:sz="5"/>
              <w:right w:val="single" w:color="cfcfcf" w:sz="5"/>
            </w:tcBorders>
          </w:tcP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Несъемные</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Съемные</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ортопедические</w:t>
            </w:r>
          </w:p>
        </w:tc>
      </w:tr>
      <w:tr>
        <w:trPr>
          <w:trHeight w:val="30" w:hRule="atLeast"/>
        </w:trPr>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7"/>
        <w:gridCol w:w="1757"/>
        <w:gridCol w:w="1757"/>
        <w:gridCol w:w="1757"/>
        <w:gridCol w:w="1757"/>
        <w:gridCol w:w="1757"/>
        <w:gridCol w:w="175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лиц, которым закончено ортодонтическое лечение</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сумма стоимости работ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аномалиями отдельных зубов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аномалиями зубных рядов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сагиттальными аномалиями прикуса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трансверзальными аномалиями прикуса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вертикальными аномалиями прикуса</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к</w:t>
            </w:r>
            <w:r>
              <w:br/>
            </w:r>
            <w:r>
              <w:rPr>
                <w:rFonts w:ascii="Times New Roman"/>
                <w:b w:val="false"/>
                <w:i w:val="false"/>
                <w:color w:val="000000"/>
                <w:sz w:val="20"/>
              </w:rPr>
              <w:t>сводной ведомости</w:t>
            </w:r>
            <w:r>
              <w:br/>
            </w:r>
            <w:r>
              <w:rPr>
                <w:rFonts w:ascii="Times New Roman"/>
                <w:b w:val="false"/>
                <w:i w:val="false"/>
                <w:color w:val="000000"/>
                <w:sz w:val="20"/>
              </w:rPr>
              <w:t>ежедневного учета работы</w:t>
            </w:r>
            <w:r>
              <w:br/>
            </w:r>
            <w:r>
              <w:rPr>
                <w:rFonts w:ascii="Times New Roman"/>
                <w:b w:val="false"/>
                <w:i w:val="false"/>
                <w:color w:val="000000"/>
                <w:sz w:val="20"/>
              </w:rPr>
              <w:t xml:space="preserve">врача-стоматолога </w:t>
            </w:r>
          </w:p>
        </w:tc>
      </w:tr>
    </w:tbl>
    <w:bookmarkStart w:name="z22794" w:id="104"/>
    <w:p>
      <w:pPr>
        <w:spacing w:after="0"/>
        <w:ind w:left="0"/>
        <w:jc w:val="both"/>
      </w:pPr>
      <w:r>
        <w:rPr>
          <w:rFonts w:ascii="Times New Roman"/>
          <w:b w:val="false"/>
          <w:i w:val="false"/>
          <w:color w:val="000000"/>
          <w:sz w:val="28"/>
        </w:rPr>
        <w:t>
      СВОДНАЯ ВЕДОМОСТЬ учета работы врача-стоматолога-ортопеда</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1"/>
        <w:gridCol w:w="1031"/>
        <w:gridCol w:w="1605"/>
        <w:gridCol w:w="1032"/>
        <w:gridCol w:w="1032"/>
        <w:gridCol w:w="1032"/>
        <w:gridCol w:w="1032"/>
        <w:gridCol w:w="1032"/>
        <w:gridCol w:w="458"/>
        <w:gridCol w:w="1032"/>
        <w:gridCol w:w="779"/>
        <w:gridCol w:w="458"/>
        <w:gridCol w:w="746"/>
      </w:tblGrid>
      <w:tr>
        <w:trPr>
          <w:trHeight w:val="30" w:hRule="atLeast"/>
        </w:trPr>
        <w:tc>
          <w:tcPr>
            <w:tcW w:w="1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Числа месяца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посещений</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Искусственные коронки (одиночные на зубах)</w:t>
            </w:r>
          </w:p>
        </w:tc>
      </w:tr>
      <w:tr>
        <w:trPr>
          <w:trHeight w:val="30" w:hRule="atLeast"/>
        </w:trPr>
        <w:tc>
          <w:tcPr>
            <w:tcW w:w="0" w:type="auto"/>
            <w:vMerge/>
            <w:tcBorders>
              <w:top w:val="nil"/>
              <w:left w:val="single" w:color="cfcfcf" w:sz="5"/>
              <w:bottom w:val="single" w:color="cfcfcf" w:sz="5"/>
              <w:right w:val="single" w:color="cfcfcf" w:sz="5"/>
            </w:tcBorders>
          </w:tcPr>
          <w:p/>
        </w:tc>
        <w:tc>
          <w:tcPr>
            <w:tcW w:w="10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6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иногородние</w:t>
            </w:r>
          </w:p>
        </w:tc>
        <w:tc>
          <w:tcPr>
            <w:tcW w:w="10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металлические</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штампованные</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пластмассовые</w:t>
            </w:r>
            <w:r>
              <w:br/>
            </w:r>
            <w:r>
              <w:rPr>
                <w:rFonts w:ascii="Times New Roman"/>
                <w:b w:val="false"/>
                <w:i w:val="false"/>
                <w:color w:val="000000"/>
                <w:sz w:val="20"/>
              </w:rPr>
              <w:t>
коронки и зубы</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виниры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керамические</w:t>
            </w:r>
          </w:p>
        </w:tc>
      </w:tr>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прямые</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непрямые</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цел.кер</w:t>
            </w:r>
          </w:p>
        </w:tc>
      </w:tr>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8"/>
        <w:gridCol w:w="1328"/>
        <w:gridCol w:w="1328"/>
        <w:gridCol w:w="1328"/>
        <w:gridCol w:w="1328"/>
        <w:gridCol w:w="380"/>
        <w:gridCol w:w="646"/>
        <w:gridCol w:w="646"/>
        <w:gridCol w:w="1329"/>
        <w:gridCol w:w="1329"/>
        <w:gridCol w:w="13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Коронки на имп-х одиночные</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Мостовидные протезы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них</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них</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металлокерамические</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коронок циркон</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Цельно керамические</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мостовидных протезов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литых зубов</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литых зубов</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зубов м/к</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Цельно-керамич</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ц/к</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Шлифтовые зубы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Съемные протезы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Лица, получившие протез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Частичные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Полные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Частичные бюгельные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Полные съемные пластиночные протезы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бесплатно</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пластиночные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аттачмен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 кламмерах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043/у утверждена приказом исполняющего обязанности Министра здравоохранения Республики Казахстан от "23"ноября2010 года № 907</w:t>
            </w:r>
          </w:p>
        </w:tc>
      </w:tr>
    </w:tbl>
    <w:p>
      <w:pPr>
        <w:spacing w:after="0"/>
        <w:ind w:left="0"/>
        <w:jc w:val="both"/>
      </w:pPr>
      <w:r>
        <w:rPr>
          <w:rFonts w:ascii="Times New Roman"/>
          <w:b w:val="false"/>
          <w:i w:val="false"/>
          <w:color w:val="000000"/>
          <w:sz w:val="28"/>
        </w:rPr>
        <w:t>
      Медицинская карта стоматологического больного (включая санацию) №</w:t>
      </w:r>
    </w:p>
    <w:p>
      <w:pPr>
        <w:spacing w:after="0"/>
        <w:ind w:left="0"/>
        <w:jc w:val="both"/>
      </w:pPr>
      <w:r>
        <w:rPr>
          <w:rFonts w:ascii="Times New Roman"/>
          <w:b w:val="false"/>
          <w:i w:val="false"/>
          <w:color w:val="000000"/>
          <w:sz w:val="28"/>
        </w:rPr>
        <w:t>
      Дата</w:t>
      </w:r>
    </w:p>
    <w:p>
      <w:pPr>
        <w:spacing w:after="0"/>
        <w:ind w:left="0"/>
        <w:jc w:val="both"/>
      </w:pPr>
      <w:r>
        <w:rPr>
          <w:rFonts w:ascii="Times New Roman"/>
          <w:b w:val="false"/>
          <w:i w:val="false"/>
          <w:color w:val="000000"/>
          <w:sz w:val="28"/>
        </w:rPr>
        <w:t>
      1. Индивидуальный идентификационный номер</w:t>
      </w:r>
    </w:p>
    <w:p>
      <w:pPr>
        <w:spacing w:after="0"/>
        <w:ind w:left="0"/>
        <w:jc w:val="both"/>
      </w:pPr>
      <w:r>
        <w:rPr>
          <w:rFonts w:ascii="Times New Roman"/>
          <w:b w:val="false"/>
          <w:i w:val="false"/>
          <w:color w:val="000000"/>
          <w:sz w:val="28"/>
        </w:rPr>
        <w:t>
      2. Фамилия, имя, отчество (при его наличии)</w:t>
      </w:r>
    </w:p>
    <w:p>
      <w:pPr>
        <w:spacing w:after="0"/>
        <w:ind w:left="0"/>
        <w:jc w:val="both"/>
      </w:pPr>
      <w:r>
        <w:rPr>
          <w:rFonts w:ascii="Times New Roman"/>
          <w:b w:val="false"/>
          <w:i w:val="false"/>
          <w:color w:val="000000"/>
          <w:sz w:val="28"/>
        </w:rPr>
        <w:t>
      3. Дата рождения дата месяц год</w:t>
      </w:r>
    </w:p>
    <w:p>
      <w:pPr>
        <w:spacing w:after="0"/>
        <w:ind w:left="0"/>
        <w:jc w:val="both"/>
      </w:pPr>
      <w:r>
        <w:rPr>
          <w:rFonts w:ascii="Times New Roman"/>
          <w:b w:val="false"/>
          <w:i w:val="false"/>
          <w:color w:val="000000"/>
          <w:sz w:val="28"/>
        </w:rPr>
        <w:t xml:space="preserve">
      4. Пол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6"/>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7"/>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Возраст</w:t>
      </w:r>
    </w:p>
    <w:p>
      <w:pPr>
        <w:spacing w:after="0"/>
        <w:ind w:left="0"/>
        <w:jc w:val="both"/>
      </w:pPr>
      <w:r>
        <w:rPr>
          <w:rFonts w:ascii="Times New Roman"/>
          <w:b w:val="false"/>
          <w:i w:val="false"/>
          <w:color w:val="000000"/>
          <w:sz w:val="28"/>
        </w:rPr>
        <w:t>
      6. Национальность</w:t>
      </w:r>
    </w:p>
    <w:p>
      <w:pPr>
        <w:spacing w:after="0"/>
        <w:ind w:left="0"/>
        <w:jc w:val="both"/>
      </w:pPr>
      <w:r>
        <w:rPr>
          <w:rFonts w:ascii="Times New Roman"/>
          <w:b w:val="false"/>
          <w:i w:val="false"/>
          <w:color w:val="000000"/>
          <w:sz w:val="28"/>
        </w:rPr>
        <w:t xml:space="preserve">
      7. Житель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8"/>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города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9"/>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Адрес проживания область район город улица дом квартира</w:t>
      </w:r>
    </w:p>
    <w:p>
      <w:pPr>
        <w:spacing w:after="0"/>
        <w:ind w:left="0"/>
        <w:jc w:val="both"/>
      </w:pPr>
      <w:r>
        <w:rPr>
          <w:rFonts w:ascii="Times New Roman"/>
          <w:b w:val="false"/>
          <w:i w:val="false"/>
          <w:color w:val="000000"/>
          <w:sz w:val="28"/>
        </w:rPr>
        <w:t>
      9. Место работы/учебы/детского учреждения</w:t>
      </w:r>
    </w:p>
    <w:p>
      <w:pPr>
        <w:spacing w:after="0"/>
        <w:ind w:left="0"/>
        <w:jc w:val="both"/>
      </w:pPr>
      <w:r>
        <w:rPr>
          <w:rFonts w:ascii="Times New Roman"/>
          <w:b w:val="false"/>
          <w:i w:val="false"/>
          <w:color w:val="000000"/>
          <w:sz w:val="28"/>
        </w:rPr>
        <w:t>
      Должность Образование .</w:t>
      </w:r>
    </w:p>
    <w:p>
      <w:pPr>
        <w:spacing w:after="0"/>
        <w:ind w:left="0"/>
        <w:jc w:val="both"/>
      </w:pPr>
      <w:r>
        <w:rPr>
          <w:rFonts w:ascii="Times New Roman"/>
          <w:b w:val="false"/>
          <w:i w:val="false"/>
          <w:color w:val="000000"/>
          <w:sz w:val="28"/>
        </w:rPr>
        <w:t>
      10. Наименование страховой компании, № страхового полиса</w:t>
      </w:r>
    </w:p>
    <w:p>
      <w:pPr>
        <w:spacing w:after="0"/>
        <w:ind w:left="0"/>
        <w:jc w:val="both"/>
      </w:pPr>
      <w:r>
        <w:rPr>
          <w:rFonts w:ascii="Times New Roman"/>
          <w:b w:val="false"/>
          <w:i w:val="false"/>
          <w:color w:val="000000"/>
          <w:sz w:val="28"/>
        </w:rPr>
        <w:t>
      11. Диагноз</w:t>
      </w:r>
    </w:p>
    <w:p>
      <w:pPr>
        <w:spacing w:after="0"/>
        <w:ind w:left="0"/>
        <w:jc w:val="both"/>
      </w:pPr>
      <w:r>
        <w:rPr>
          <w:rFonts w:ascii="Times New Roman"/>
          <w:b w:val="false"/>
          <w:i w:val="false"/>
          <w:color w:val="000000"/>
          <w:sz w:val="28"/>
        </w:rPr>
        <w:t>
      12. Жалобы</w:t>
      </w:r>
    </w:p>
    <w:p>
      <w:pPr>
        <w:spacing w:after="0"/>
        <w:ind w:left="0"/>
        <w:jc w:val="both"/>
      </w:pPr>
      <w:r>
        <w:rPr>
          <w:rFonts w:ascii="Times New Roman"/>
          <w:b w:val="false"/>
          <w:i w:val="false"/>
          <w:color w:val="000000"/>
          <w:sz w:val="28"/>
        </w:rPr>
        <w:t>
      13. Перенесенные и сопутствующие заболевания</w:t>
      </w:r>
    </w:p>
    <w:p>
      <w:pPr>
        <w:spacing w:after="0"/>
        <w:ind w:left="0"/>
        <w:jc w:val="both"/>
      </w:pPr>
      <w:r>
        <w:rPr>
          <w:rFonts w:ascii="Times New Roman"/>
          <w:b w:val="false"/>
          <w:i w:val="false"/>
          <w:color w:val="000000"/>
          <w:sz w:val="28"/>
        </w:rPr>
        <w:t>
      14. Развитие настоящего заболевания</w:t>
      </w:r>
    </w:p>
    <w:p>
      <w:pPr>
        <w:spacing w:after="0"/>
        <w:ind w:left="0"/>
        <w:jc w:val="both"/>
      </w:pPr>
      <w:r>
        <w:rPr>
          <w:rFonts w:ascii="Times New Roman"/>
          <w:b w:val="false"/>
          <w:i w:val="false"/>
          <w:color w:val="000000"/>
          <w:sz w:val="28"/>
        </w:rPr>
        <w:t>
      15. Данные объективного исследования, внешний осмотр</w:t>
      </w:r>
    </w:p>
    <w:p>
      <w:pPr>
        <w:spacing w:after="0"/>
        <w:ind w:left="0"/>
        <w:jc w:val="both"/>
      </w:pPr>
      <w:r>
        <w:rPr>
          <w:rFonts w:ascii="Times New Roman"/>
          <w:b w:val="false"/>
          <w:i w:val="false"/>
          <w:color w:val="000000"/>
          <w:sz w:val="28"/>
        </w:rPr>
        <w:t>
      Осмотр полости рта, состояние зубов</w:t>
      </w:r>
    </w:p>
    <w:p>
      <w:pPr>
        <w:spacing w:after="0"/>
        <w:ind w:left="0"/>
        <w:jc w:val="both"/>
      </w:pPr>
      <w:r>
        <w:rPr>
          <w:rFonts w:ascii="Times New Roman"/>
          <w:b w:val="false"/>
          <w:i w:val="false"/>
          <w:color w:val="000000"/>
          <w:sz w:val="28"/>
        </w:rPr>
        <w:t>
      Челюсть .</w:t>
      </w:r>
    </w:p>
    <w:p>
      <w:pPr>
        <w:spacing w:after="0"/>
        <w:ind w:left="0"/>
        <w:jc w:val="both"/>
      </w:pPr>
      <w:r>
        <w:rPr>
          <w:rFonts w:ascii="Times New Roman"/>
          <w:b w:val="false"/>
          <w:i w:val="false"/>
          <w:color w:val="000000"/>
          <w:sz w:val="28"/>
        </w:rPr>
        <w:t>
      Сторона .</w:t>
      </w:r>
    </w:p>
    <w:p>
      <w:pPr>
        <w:spacing w:after="0"/>
        <w:ind w:left="0"/>
        <w:jc w:val="both"/>
      </w:pPr>
      <w:r>
        <w:rPr>
          <w:rFonts w:ascii="Times New Roman"/>
          <w:b w:val="false"/>
          <w:i w:val="false"/>
          <w:color w:val="000000"/>
          <w:sz w:val="28"/>
        </w:rPr>
        <w:t>
      Зуб .</w:t>
      </w:r>
    </w:p>
    <w:p>
      <w:pPr>
        <w:spacing w:after="0"/>
        <w:ind w:left="0"/>
        <w:jc w:val="both"/>
      </w:pPr>
      <w:r>
        <w:rPr>
          <w:rFonts w:ascii="Times New Roman"/>
          <w:b w:val="false"/>
          <w:i w:val="false"/>
          <w:color w:val="000000"/>
          <w:sz w:val="28"/>
        </w:rPr>
        <w:t>
      Состояние O/R.C/P/Pt/JMPA/K/И/В</w:t>
      </w:r>
    </w:p>
    <w:p>
      <w:pPr>
        <w:spacing w:after="0"/>
        <w:ind w:left="0"/>
        <w:jc w:val="both"/>
      </w:pPr>
      <w:r>
        <w:rPr>
          <w:rFonts w:ascii="Times New Roman"/>
          <w:b w:val="false"/>
          <w:i w:val="false"/>
          <w:color w:val="000000"/>
          <w:sz w:val="28"/>
        </w:rPr>
        <w:t>
      16. Прикус</w:t>
      </w:r>
    </w:p>
    <w:p>
      <w:pPr>
        <w:spacing w:after="0"/>
        <w:ind w:left="0"/>
        <w:jc w:val="both"/>
      </w:pPr>
      <w:r>
        <w:rPr>
          <w:rFonts w:ascii="Times New Roman"/>
          <w:b w:val="false"/>
          <w:i w:val="false"/>
          <w:color w:val="000000"/>
          <w:sz w:val="28"/>
        </w:rPr>
        <w:t>
      17. Состояние слизистой оболочки полости рта, десен, альвеолярных отростков и неба</w:t>
      </w:r>
    </w:p>
    <w:p>
      <w:pPr>
        <w:spacing w:after="0"/>
        <w:ind w:left="0"/>
        <w:jc w:val="both"/>
      </w:pPr>
      <w:r>
        <w:rPr>
          <w:rFonts w:ascii="Times New Roman"/>
          <w:b w:val="false"/>
          <w:i w:val="false"/>
          <w:color w:val="000000"/>
          <w:sz w:val="28"/>
        </w:rPr>
        <w:t>
      18. Данные рентгеновских, лабораторных исследований</w:t>
      </w:r>
    </w:p>
    <w:p>
      <w:pPr>
        <w:spacing w:after="0"/>
        <w:ind w:left="0"/>
        <w:jc w:val="both"/>
      </w:pPr>
      <w:r>
        <w:rPr>
          <w:rFonts w:ascii="Times New Roman"/>
          <w:b w:val="false"/>
          <w:i w:val="false"/>
          <w:color w:val="000000"/>
          <w:sz w:val="28"/>
        </w:rPr>
        <w:t>
      19. Дневниковые записи (дата, текст, диагноз, Фамилия Имя Отчество (при его наличии) врача и идентификатор)</w:t>
      </w:r>
    </w:p>
    <w:p>
      <w:pPr>
        <w:spacing w:after="0"/>
        <w:ind w:left="0"/>
        <w:jc w:val="both"/>
      </w:pPr>
      <w:r>
        <w:rPr>
          <w:rFonts w:ascii="Times New Roman"/>
          <w:b w:val="false"/>
          <w:i w:val="false"/>
          <w:color w:val="000000"/>
          <w:sz w:val="28"/>
        </w:rPr>
        <w:t>
      20. План обследования, лечения (наименование услуги, лекарственные средства)</w:t>
      </w:r>
    </w:p>
    <w:p>
      <w:pPr>
        <w:spacing w:after="0"/>
        <w:ind w:left="0"/>
        <w:jc w:val="both"/>
      </w:pPr>
      <w:r>
        <w:rPr>
          <w:rFonts w:ascii="Times New Roman"/>
          <w:b w:val="false"/>
          <w:i w:val="false"/>
          <w:color w:val="000000"/>
          <w:sz w:val="28"/>
        </w:rPr>
        <w:t>
      21. Результаты лечения (эпикриз)</w:t>
      </w:r>
    </w:p>
    <w:p>
      <w:pPr>
        <w:spacing w:after="0"/>
        <w:ind w:left="0"/>
        <w:jc w:val="both"/>
      </w:pPr>
      <w:r>
        <w:rPr>
          <w:rFonts w:ascii="Times New Roman"/>
          <w:b w:val="false"/>
          <w:i w:val="false"/>
          <w:color w:val="000000"/>
          <w:sz w:val="28"/>
        </w:rPr>
        <w:t>
      22. Рекомендации</w:t>
      </w:r>
    </w:p>
    <w:p>
      <w:pPr>
        <w:spacing w:after="0"/>
        <w:ind w:left="0"/>
        <w:jc w:val="both"/>
      </w:pPr>
      <w:r>
        <w:rPr>
          <w:rFonts w:ascii="Times New Roman"/>
          <w:b w:val="false"/>
          <w:i w:val="false"/>
          <w:color w:val="000000"/>
          <w:sz w:val="28"/>
        </w:rPr>
        <w:t>
      Лечащий врач</w:t>
      </w:r>
    </w:p>
    <w:p>
      <w:pPr>
        <w:spacing w:after="0"/>
        <w:ind w:left="0"/>
        <w:jc w:val="both"/>
      </w:pPr>
      <w:r>
        <w:rPr>
          <w:rFonts w:ascii="Times New Roman"/>
          <w:b w:val="false"/>
          <w:i w:val="false"/>
          <w:color w:val="000000"/>
          <w:sz w:val="28"/>
        </w:rPr>
        <w:t>
      Заведующий отделением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к</w:t>
            </w:r>
            <w:r>
              <w:br/>
            </w:r>
            <w:r>
              <w:rPr>
                <w:rFonts w:ascii="Times New Roman"/>
                <w:b w:val="false"/>
                <w:i w:val="false"/>
                <w:color w:val="000000"/>
                <w:sz w:val="20"/>
              </w:rPr>
              <w:t xml:space="preserve">медицинской карте </w:t>
            </w:r>
            <w:r>
              <w:br/>
            </w:r>
            <w:r>
              <w:rPr>
                <w:rFonts w:ascii="Times New Roman"/>
                <w:b w:val="false"/>
                <w:i w:val="false"/>
                <w:color w:val="000000"/>
                <w:sz w:val="20"/>
              </w:rPr>
              <w:t>стоматологического больного</w:t>
            </w:r>
          </w:p>
        </w:tc>
      </w:tr>
    </w:tbl>
    <w:bookmarkStart w:name="z22796" w:id="105"/>
    <w:p>
      <w:pPr>
        <w:spacing w:after="0"/>
        <w:ind w:left="0"/>
        <w:jc w:val="left"/>
      </w:pPr>
      <w:r>
        <w:rPr>
          <w:rFonts w:ascii="Times New Roman"/>
          <w:b/>
          <w:i w:val="false"/>
          <w:color w:val="000000"/>
        </w:rPr>
        <w:t xml:space="preserve"> План обследования ребенка на стоматологическом приеме</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06"/>
        <w:gridCol w:w="548"/>
        <w:gridCol w:w="548"/>
        <w:gridCol w:w="549"/>
        <w:gridCol w:w="549"/>
      </w:tblGrid>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Внешний осмотр:</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Осанка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Лицо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Вредные привычки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Изучение функций:</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Дыхание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Жевание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Глотание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Речь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Смыкание губ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Стоматологический статус:</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Регионарные лимфоузлы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Приротовая область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Предверие полости рта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Уздечка и губы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Уздечка языка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Слизистая полости рта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Десневой край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Язык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Форма зубного ряда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Состояние челюстей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Соотношение челюстей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Аномальное положение зубов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Прорезывание зубов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Состояние тканей зуба, цвет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Форма зуба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Некариозные поражения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Очаги деминерализации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Интенсивность кариеса</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0"/>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КП</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1"/>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КПУ.</w:t>
            </w: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Гигиеническое состояние полости рта – ГИ</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Стоматическая группа здоровья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Стоматологическая диспансерная группа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045/у утверждена приказом исполняющего обязанности Министра здравоохранения Республики Казахстан от "23" ноября 2010 года № 907</w:t>
            </w:r>
          </w:p>
        </w:tc>
      </w:tr>
    </w:tbl>
    <w:p>
      <w:pPr>
        <w:spacing w:after="0"/>
        <w:ind w:left="0"/>
        <w:jc w:val="both"/>
      </w:pPr>
      <w:r>
        <w:rPr>
          <w:rFonts w:ascii="Times New Roman"/>
          <w:b w:val="false"/>
          <w:i w:val="false"/>
          <w:color w:val="000000"/>
          <w:sz w:val="28"/>
        </w:rPr>
        <w:t xml:space="preserve">
      Карта обратившегося за антирабической помощью </w:t>
      </w:r>
    </w:p>
    <w:p>
      <w:pPr>
        <w:spacing w:after="0"/>
        <w:ind w:left="0"/>
        <w:jc w:val="both"/>
      </w:pPr>
      <w:r>
        <w:rPr>
          <w:rFonts w:ascii="Times New Roman"/>
          <w:b w:val="false"/>
          <w:i w:val="false"/>
          <w:color w:val="000000"/>
          <w:sz w:val="28"/>
        </w:rPr>
        <w:t>
      20___ год _____________________________</w:t>
      </w:r>
    </w:p>
    <w:p>
      <w:pPr>
        <w:spacing w:after="0"/>
        <w:ind w:left="0"/>
        <w:jc w:val="both"/>
      </w:pPr>
      <w:r>
        <w:rPr>
          <w:rFonts w:ascii="Times New Roman"/>
          <w:b w:val="false"/>
          <w:i w:val="false"/>
          <w:color w:val="000000"/>
          <w:sz w:val="28"/>
        </w:rPr>
        <w:t>
      Дата обращения</w:t>
      </w:r>
    </w:p>
    <w:p>
      <w:pPr>
        <w:spacing w:after="0"/>
        <w:ind w:left="0"/>
        <w:jc w:val="both"/>
      </w:pPr>
      <w:r>
        <w:rPr>
          <w:rFonts w:ascii="Times New Roman"/>
          <w:b w:val="false"/>
          <w:i w:val="false"/>
          <w:color w:val="000000"/>
          <w:sz w:val="28"/>
        </w:rPr>
        <w:t>
      1. Фамилия, имя, отчество (при его наличии) ___________________________________</w:t>
      </w:r>
    </w:p>
    <w:p>
      <w:pPr>
        <w:spacing w:after="0"/>
        <w:ind w:left="0"/>
        <w:jc w:val="both"/>
      </w:pPr>
      <w:r>
        <w:rPr>
          <w:rFonts w:ascii="Times New Roman"/>
          <w:b w:val="false"/>
          <w:i w:val="false"/>
          <w:color w:val="000000"/>
          <w:sz w:val="28"/>
        </w:rPr>
        <w:t>
      2. Индивидуальный идентификационный номер ________________________________</w:t>
      </w:r>
    </w:p>
    <w:p>
      <w:pPr>
        <w:spacing w:after="0"/>
        <w:ind w:left="0"/>
        <w:jc w:val="both"/>
      </w:pPr>
      <w:r>
        <w:rPr>
          <w:rFonts w:ascii="Times New Roman"/>
          <w:b w:val="false"/>
          <w:i w:val="false"/>
          <w:color w:val="000000"/>
          <w:sz w:val="28"/>
        </w:rPr>
        <w:t>
      3. Дата рождения _______________________________________</w:t>
      </w:r>
    </w:p>
    <w:p>
      <w:pPr>
        <w:spacing w:after="0"/>
        <w:ind w:left="0"/>
        <w:jc w:val="both"/>
      </w:pPr>
      <w:r>
        <w:rPr>
          <w:rFonts w:ascii="Times New Roman"/>
          <w:b w:val="false"/>
          <w:i w:val="false"/>
          <w:color w:val="000000"/>
          <w:sz w:val="28"/>
        </w:rPr>
        <w:t>
      4. Домашний адрес, телефон 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5. Занятие и адрес места работы, № телефона 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6. Дата укуса, оцарапания, ослюнения (подчеркнуть и вписать) ____________________</w:t>
      </w:r>
    </w:p>
    <w:p>
      <w:pPr>
        <w:spacing w:after="0"/>
        <w:ind w:left="0"/>
        <w:jc w:val="both"/>
      </w:pPr>
      <w:r>
        <w:rPr>
          <w:rFonts w:ascii="Times New Roman"/>
          <w:b w:val="false"/>
          <w:i w:val="false"/>
          <w:color w:val="000000"/>
          <w:sz w:val="28"/>
        </w:rPr>
        <w:t>
      7. В какую лечебную организацию обращался по поводу укуса и когда 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8. Описание повреждения и его локализация 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9. Сведения об укусившем, оцарапавшем, ослюнившем животном</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10. Обстоятельства укуса, оцарапания, ослюнения</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11. Бешенство животного установлено ветврачом</w:t>
      </w:r>
    </w:p>
    <w:p>
      <w:pPr>
        <w:spacing w:after="0"/>
        <w:ind w:left="0"/>
        <w:jc w:val="both"/>
      </w:pPr>
      <w:r>
        <w:rPr>
          <w:rFonts w:ascii="Times New Roman"/>
          <w:b w:val="false"/>
          <w:i w:val="false"/>
          <w:color w:val="000000"/>
          <w:sz w:val="28"/>
        </w:rPr>
        <w:t>
      клинически, лабораторно (подчеркнуть или вписать) ____________________________</w:t>
      </w:r>
    </w:p>
    <w:p>
      <w:pPr>
        <w:spacing w:after="0"/>
        <w:ind w:left="0"/>
        <w:jc w:val="both"/>
      </w:pPr>
      <w:r>
        <w:rPr>
          <w:rFonts w:ascii="Times New Roman"/>
          <w:b w:val="false"/>
          <w:i w:val="false"/>
          <w:color w:val="000000"/>
          <w:sz w:val="28"/>
        </w:rPr>
        <w:t>
      13. Животное осталось здоровым, пало, убито, неизвестно (подчеркнуть или вписать) ________________</w:t>
      </w:r>
    </w:p>
    <w:p>
      <w:pPr>
        <w:spacing w:after="0"/>
        <w:ind w:left="0"/>
        <w:jc w:val="both"/>
      </w:pPr>
      <w:r>
        <w:rPr>
          <w:rFonts w:ascii="Times New Roman"/>
          <w:b w:val="false"/>
          <w:i w:val="false"/>
          <w:color w:val="000000"/>
          <w:sz w:val="28"/>
        </w:rPr>
        <w:t>
      14. Анамнез обратившегося:</w:t>
      </w:r>
    </w:p>
    <w:p>
      <w:pPr>
        <w:spacing w:after="0"/>
        <w:ind w:left="0"/>
        <w:jc w:val="both"/>
      </w:pPr>
      <w:r>
        <w:rPr>
          <w:rFonts w:ascii="Times New Roman"/>
          <w:b w:val="false"/>
          <w:i w:val="false"/>
          <w:color w:val="000000"/>
          <w:sz w:val="28"/>
        </w:rPr>
        <w:t>
      а) заболевание нервной системы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б) употребляет ли спиртные напитки, как часто _________________________________</w:t>
      </w:r>
    </w:p>
    <w:p>
      <w:pPr>
        <w:spacing w:after="0"/>
        <w:ind w:left="0"/>
        <w:jc w:val="both"/>
      </w:pPr>
      <w:r>
        <w:rPr>
          <w:rFonts w:ascii="Times New Roman"/>
          <w:b w:val="false"/>
          <w:i w:val="false"/>
          <w:color w:val="000000"/>
          <w:sz w:val="28"/>
        </w:rPr>
        <w:t>
      в) получал ли в прошлом антирабические прививки, когда, сколько ________________</w:t>
      </w:r>
    </w:p>
    <w:p>
      <w:pPr>
        <w:spacing w:after="0"/>
        <w:ind w:left="0"/>
        <w:jc w:val="both"/>
      </w:pPr>
      <w:r>
        <w:rPr>
          <w:rFonts w:ascii="Times New Roman"/>
          <w:b w:val="false"/>
          <w:i w:val="false"/>
          <w:color w:val="000000"/>
          <w:sz w:val="28"/>
        </w:rPr>
        <w:t>
      г) прочие сведения _________________________________________________________</w:t>
      </w:r>
    </w:p>
    <w:p>
      <w:pPr>
        <w:spacing w:after="0"/>
        <w:ind w:left="0"/>
        <w:jc w:val="both"/>
      </w:pPr>
      <w:r>
        <w:rPr>
          <w:rFonts w:ascii="Times New Roman"/>
          <w:b w:val="false"/>
          <w:i w:val="false"/>
          <w:color w:val="000000"/>
          <w:sz w:val="28"/>
        </w:rPr>
        <w:t>
      15. Назначение прививки ____________________________________________________</w:t>
      </w:r>
    </w:p>
    <w:p>
      <w:pPr>
        <w:spacing w:after="0"/>
        <w:ind w:left="0"/>
        <w:jc w:val="both"/>
      </w:pPr>
      <w:r>
        <w:rPr>
          <w:rFonts w:ascii="Times New Roman"/>
          <w:b w:val="false"/>
          <w:i w:val="false"/>
          <w:color w:val="000000"/>
          <w:sz w:val="28"/>
        </w:rPr>
        <w:t>
      16. Назначенный режим (госпитализация, амбулаторное лечение) 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17. Введение антирабического гаммаглобулина, дата, серия 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18. Реакция на внутрикожную пробу: покраснение ______________________________</w:t>
      </w:r>
    </w:p>
    <w:p>
      <w:pPr>
        <w:spacing w:after="0"/>
        <w:ind w:left="0"/>
        <w:jc w:val="both"/>
      </w:pPr>
      <w:r>
        <w:rPr>
          <w:rFonts w:ascii="Times New Roman"/>
          <w:b w:val="false"/>
          <w:i w:val="false"/>
          <w:color w:val="000000"/>
          <w:sz w:val="28"/>
        </w:rPr>
        <w:t>
      Отек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Десенсибилизация: однократная, двухкратная</w:t>
      </w:r>
    </w:p>
    <w:p>
      <w:pPr>
        <w:spacing w:after="0"/>
        <w:ind w:left="0"/>
        <w:jc w:val="both"/>
      </w:pPr>
      <w:r>
        <w:rPr>
          <w:rFonts w:ascii="Times New Roman"/>
          <w:b w:val="false"/>
          <w:i w:val="false"/>
          <w:color w:val="000000"/>
          <w:sz w:val="28"/>
        </w:rPr>
        <w:t>
      Суточная доза _____________________________________________________________</w:t>
      </w:r>
    </w:p>
    <w:p>
      <w:pPr>
        <w:spacing w:after="0"/>
        <w:ind w:left="0"/>
        <w:jc w:val="both"/>
      </w:pPr>
      <w:r>
        <w:rPr>
          <w:rFonts w:ascii="Times New Roman"/>
          <w:b w:val="false"/>
          <w:i w:val="false"/>
          <w:color w:val="000000"/>
          <w:sz w:val="28"/>
        </w:rPr>
        <w:t>
      Повторные введения:</w:t>
      </w:r>
    </w:p>
    <w:p>
      <w:pPr>
        <w:spacing w:after="0"/>
        <w:ind w:left="0"/>
        <w:jc w:val="both"/>
      </w:pPr>
      <w:r>
        <w:rPr>
          <w:rFonts w:ascii="Times New Roman"/>
          <w:b w:val="false"/>
          <w:i w:val="false"/>
          <w:color w:val="000000"/>
          <w:sz w:val="28"/>
        </w:rPr>
        <w:t>
      Дата ___________________ Доза ____________________ Серия ________________________</w:t>
      </w:r>
    </w:p>
    <w:p>
      <w:pPr>
        <w:spacing w:after="0"/>
        <w:ind w:left="0"/>
        <w:jc w:val="both"/>
      </w:pPr>
      <w:r>
        <w:rPr>
          <w:rFonts w:ascii="Times New Roman"/>
          <w:b w:val="false"/>
          <w:i w:val="false"/>
          <w:color w:val="000000"/>
          <w:sz w:val="28"/>
        </w:rPr>
        <w:t>
      19. Осложнения во время проведения прививок 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20. Курс прививок полностью закончен, отменен, так как животное оказалось здоровым, прерван самовольно и прочие (подчеркнуть или вписать</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21. Какие приняты меры к продолжению прерванных прививок 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22.. Примечание</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Подпись врача___________________________________</w:t>
      </w:r>
    </w:p>
    <w:p>
      <w:pPr>
        <w:spacing w:after="0"/>
        <w:ind w:left="0"/>
        <w:jc w:val="both"/>
      </w:pPr>
      <w:r>
        <w:rPr>
          <w:rFonts w:ascii="Times New Roman"/>
          <w:b w:val="false"/>
          <w:i w:val="false"/>
          <w:color w:val="000000"/>
          <w:sz w:val="28"/>
        </w:rPr>
        <w:t>
      С правилами поведения во время прививок ознакомлен 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2"/>
        <w:gridCol w:w="882"/>
        <w:gridCol w:w="882"/>
        <w:gridCol w:w="1221"/>
        <w:gridCol w:w="1901"/>
        <w:gridCol w:w="1262"/>
        <w:gridCol w:w="882"/>
        <w:gridCol w:w="882"/>
        <w:gridCol w:w="1222"/>
        <w:gridCol w:w="1904"/>
      </w:tblGrid>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прививки</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вакцины</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серии вакцины</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 производивших прививки</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прививки</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вакцины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серии вакцины</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 производивших прививки</w:t>
            </w: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053/у утверждена приказом исполняющего обязанности Министра здравоохранения Республики Казахстан от "23" ноября 2010 года № 907</w:t>
            </w:r>
          </w:p>
        </w:tc>
      </w:tr>
    </w:tbl>
    <w:p>
      <w:pPr>
        <w:spacing w:after="0"/>
        <w:ind w:left="0"/>
        <w:jc w:val="both"/>
      </w:pPr>
      <w:r>
        <w:rPr>
          <w:rFonts w:ascii="Times New Roman"/>
          <w:b w:val="false"/>
          <w:i w:val="false"/>
          <w:color w:val="000000"/>
          <w:sz w:val="28"/>
        </w:rPr>
        <w:t xml:space="preserve">
      Лечебная карта допризывника № </w:t>
      </w:r>
    </w:p>
    <w:p>
      <w:pPr>
        <w:spacing w:after="0"/>
        <w:ind w:left="0"/>
        <w:jc w:val="both"/>
      </w:pPr>
      <w:r>
        <w:rPr>
          <w:rFonts w:ascii="Times New Roman"/>
          <w:b w:val="false"/>
          <w:i w:val="false"/>
          <w:color w:val="000000"/>
          <w:sz w:val="28"/>
        </w:rPr>
        <w:t>
      1. Фамилия, имя, отчество (при его наличии)</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2. Индивидуальный идентификационный номер ________________________________</w:t>
      </w:r>
    </w:p>
    <w:p>
      <w:pPr>
        <w:spacing w:after="0"/>
        <w:ind w:left="0"/>
        <w:jc w:val="both"/>
      </w:pPr>
      <w:r>
        <w:rPr>
          <w:rFonts w:ascii="Times New Roman"/>
          <w:b w:val="false"/>
          <w:i w:val="false"/>
          <w:color w:val="000000"/>
          <w:sz w:val="28"/>
        </w:rPr>
        <w:t>
      3. Дата рождения: ______________________</w:t>
      </w:r>
    </w:p>
    <w:p>
      <w:pPr>
        <w:spacing w:after="0"/>
        <w:ind w:left="0"/>
        <w:jc w:val="both"/>
      </w:pPr>
      <w:r>
        <w:rPr>
          <w:rFonts w:ascii="Times New Roman"/>
          <w:b w:val="false"/>
          <w:i w:val="false"/>
          <w:color w:val="000000"/>
          <w:sz w:val="28"/>
        </w:rPr>
        <w:t>
      4. Местожительство допризывника __________________________</w:t>
      </w:r>
    </w:p>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5. Место работы (учебы) ___________________________________________________</w:t>
      </w:r>
    </w:p>
    <w:p>
      <w:pPr>
        <w:spacing w:after="0"/>
        <w:ind w:left="0"/>
        <w:jc w:val="both"/>
      </w:pPr>
      <w:r>
        <w:rPr>
          <w:rFonts w:ascii="Times New Roman"/>
          <w:b w:val="false"/>
          <w:i w:val="false"/>
          <w:color w:val="000000"/>
          <w:sz w:val="28"/>
        </w:rPr>
        <w:t>
      6. Профессия, должность _________________________________</w:t>
      </w:r>
    </w:p>
    <w:p>
      <w:pPr>
        <w:spacing w:after="0"/>
        <w:ind w:left="0"/>
        <w:jc w:val="both"/>
      </w:pPr>
      <w:r>
        <w:rPr>
          <w:rFonts w:ascii="Times New Roman"/>
          <w:b w:val="false"/>
          <w:i w:val="false"/>
          <w:color w:val="000000"/>
          <w:sz w:val="28"/>
        </w:rPr>
        <w:t>
      7. Название болезни (заключение мед. комиссии по приписке) ___________________</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8. Срок явки:</w:t>
      </w:r>
    </w:p>
    <w:p>
      <w:pPr>
        <w:spacing w:after="0"/>
        <w:ind w:left="0"/>
        <w:jc w:val="both"/>
      </w:pPr>
      <w:r>
        <w:rPr>
          <w:rFonts w:ascii="Times New Roman"/>
          <w:b w:val="false"/>
          <w:i w:val="false"/>
          <w:color w:val="000000"/>
          <w:sz w:val="28"/>
        </w:rPr>
        <w:t>
      а) Назначено явиться 20___ года _____________ месяц</w:t>
      </w:r>
    </w:p>
    <w:p>
      <w:pPr>
        <w:spacing w:after="0"/>
        <w:ind w:left="0"/>
        <w:jc w:val="both"/>
      </w:pPr>
      <w:r>
        <w:rPr>
          <w:rFonts w:ascii="Times New Roman"/>
          <w:b w:val="false"/>
          <w:i w:val="false"/>
          <w:color w:val="000000"/>
          <w:sz w:val="28"/>
        </w:rPr>
        <w:t>
      отправлено напоминание о явке ___________</w:t>
      </w:r>
    </w:p>
    <w:p>
      <w:pPr>
        <w:spacing w:after="0"/>
        <w:ind w:left="0"/>
        <w:jc w:val="both"/>
      </w:pPr>
      <w:r>
        <w:rPr>
          <w:rFonts w:ascii="Times New Roman"/>
          <w:b w:val="false"/>
          <w:i w:val="false"/>
          <w:color w:val="000000"/>
          <w:sz w:val="28"/>
        </w:rPr>
        <w:t>
      20___ года _____________________ месяц</w:t>
      </w:r>
    </w:p>
    <w:p>
      <w:pPr>
        <w:spacing w:after="0"/>
        <w:ind w:left="0"/>
        <w:jc w:val="both"/>
      </w:pPr>
      <w:r>
        <w:rPr>
          <w:rFonts w:ascii="Times New Roman"/>
          <w:b w:val="false"/>
          <w:i w:val="false"/>
          <w:color w:val="000000"/>
          <w:sz w:val="28"/>
        </w:rPr>
        <w:t>
      Явился 20___ года______________________________ месяц</w:t>
      </w:r>
    </w:p>
    <w:p>
      <w:pPr>
        <w:spacing w:after="0"/>
        <w:ind w:left="0"/>
        <w:jc w:val="both"/>
      </w:pPr>
      <w:r>
        <w:rPr>
          <w:rFonts w:ascii="Times New Roman"/>
          <w:b w:val="false"/>
          <w:i w:val="false"/>
          <w:color w:val="000000"/>
          <w:sz w:val="28"/>
        </w:rPr>
        <w:t>
      9. Находился под наблюдением врача ________________________</w:t>
      </w:r>
    </w:p>
    <w:p>
      <w:pPr>
        <w:spacing w:after="0"/>
        <w:ind w:left="0"/>
        <w:jc w:val="both"/>
      </w:pPr>
      <w:r>
        <w:rPr>
          <w:rFonts w:ascii="Times New Roman"/>
          <w:b w:val="false"/>
          <w:i w:val="false"/>
          <w:color w:val="000000"/>
          <w:sz w:val="28"/>
        </w:rPr>
        <w:t>
      ___________________________________________________ дата</w:t>
      </w:r>
    </w:p>
    <w:p>
      <w:pPr>
        <w:spacing w:after="0"/>
        <w:ind w:left="0"/>
        <w:jc w:val="both"/>
      </w:pPr>
      <w:r>
        <w:rPr>
          <w:rFonts w:ascii="Times New Roman"/>
          <w:b w:val="false"/>
          <w:i w:val="false"/>
          <w:color w:val="000000"/>
          <w:sz w:val="28"/>
        </w:rPr>
        <w:t>
      Прохождение лечения</w:t>
      </w:r>
    </w:p>
    <w:p>
      <w:pPr>
        <w:spacing w:after="0"/>
        <w:ind w:left="0"/>
        <w:jc w:val="both"/>
      </w:pPr>
      <w:r>
        <w:rPr>
          <w:rFonts w:ascii="Times New Roman"/>
          <w:b w:val="false"/>
          <w:i w:val="false"/>
          <w:color w:val="000000"/>
          <w:sz w:val="28"/>
        </w:rPr>
        <w:t>
      10. Анамнез: данные предшествовавших наблюдений и данные первичного осмотра)</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____________________________________</w:t>
      </w:r>
    </w:p>
    <w:p>
      <w:pPr>
        <w:spacing w:after="0"/>
        <w:ind w:left="0"/>
        <w:jc w:val="both"/>
      </w:pPr>
      <w:r>
        <w:rPr>
          <w:rFonts w:ascii="Times New Roman"/>
          <w:b w:val="false"/>
          <w:i w:val="false"/>
          <w:color w:val="000000"/>
          <w:sz w:val="28"/>
        </w:rPr>
        <w:t>
      11. Данные рентгенодиагностики и лабораторного исследования</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12. Диагноз ______________________________________________</w:t>
      </w:r>
    </w:p>
    <w:p>
      <w:pPr>
        <w:spacing w:after="0"/>
        <w:ind w:left="0"/>
        <w:jc w:val="both"/>
      </w:pPr>
      <w:r>
        <w:rPr>
          <w:rFonts w:ascii="Times New Roman"/>
          <w:b w:val="false"/>
          <w:i w:val="false"/>
          <w:color w:val="000000"/>
          <w:sz w:val="28"/>
        </w:rPr>
        <w:t>
      13. Предварительное заключение о состоянии здоровья и годности к военной службе при снятии с учета лечебной организации</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Лечащий врач __________________________________</w:t>
      </w:r>
    </w:p>
    <w:p>
      <w:pPr>
        <w:spacing w:after="0"/>
        <w:ind w:left="0"/>
        <w:jc w:val="both"/>
      </w:pPr>
      <w:r>
        <w:rPr>
          <w:rFonts w:ascii="Times New Roman"/>
          <w:b w:val="false"/>
          <w:i w:val="false"/>
          <w:color w:val="000000"/>
          <w:sz w:val="28"/>
        </w:rPr>
        <w:t>
                                     (подпись)</w:t>
      </w:r>
    </w:p>
    <w:p>
      <w:pPr>
        <w:spacing w:after="0"/>
        <w:ind w:left="0"/>
        <w:jc w:val="both"/>
      </w:pPr>
      <w:r>
        <w:rPr>
          <w:rFonts w:ascii="Times New Roman"/>
          <w:b w:val="false"/>
          <w:i w:val="false"/>
          <w:color w:val="000000"/>
          <w:sz w:val="28"/>
        </w:rPr>
        <w:t>
      Главный врач _______________________________________</w:t>
      </w:r>
    </w:p>
    <w:p>
      <w:pPr>
        <w:spacing w:after="0"/>
        <w:ind w:left="0"/>
        <w:jc w:val="both"/>
      </w:pPr>
      <w:r>
        <w:rPr>
          <w:rFonts w:ascii="Times New Roman"/>
          <w:b w:val="false"/>
          <w:i w:val="false"/>
          <w:color w:val="000000"/>
          <w:sz w:val="28"/>
        </w:rPr>
        <w:t>
                                     (подпись)</w:t>
      </w:r>
    </w:p>
    <w:p>
      <w:pPr>
        <w:spacing w:after="0"/>
        <w:ind w:left="0"/>
        <w:jc w:val="both"/>
      </w:pPr>
      <w:r>
        <w:rPr>
          <w:rFonts w:ascii="Times New Roman"/>
          <w:b w:val="false"/>
          <w:i w:val="false"/>
          <w:color w:val="000000"/>
          <w:sz w:val="28"/>
        </w:rPr>
        <w:t>
      Данные медицинского наблюдения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03"/>
        <w:gridCol w:w="4704"/>
        <w:gridCol w:w="2893"/>
      </w:tblGrid>
      <w:tr>
        <w:trPr>
          <w:trHeight w:val="30" w:hRule="atLeast"/>
        </w:trPr>
        <w:tc>
          <w:tcPr>
            <w:tcW w:w="4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посещения</w:t>
            </w:r>
          </w:p>
        </w:tc>
        <w:tc>
          <w:tcPr>
            <w:tcW w:w="4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Текущие наблюдения</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w:t>
            </w:r>
          </w:p>
        </w:tc>
      </w:tr>
      <w:tr>
        <w:trPr>
          <w:trHeight w:val="30" w:hRule="atLeast"/>
        </w:trPr>
        <w:tc>
          <w:tcPr>
            <w:tcW w:w="4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Линия отреза -----------------------------------------------------------------------------------------------------</w:t>
      </w:r>
    </w:p>
    <w:bookmarkStart w:name="z22797" w:id="106"/>
    <w:p>
      <w:pPr>
        <w:spacing w:after="0"/>
        <w:ind w:left="0"/>
        <w:jc w:val="left"/>
      </w:pPr>
      <w:r>
        <w:rPr>
          <w:rFonts w:ascii="Times New Roman"/>
          <w:b/>
          <w:i w:val="false"/>
          <w:color w:val="000000"/>
        </w:rPr>
        <w:t xml:space="preserve">        Отрезной талон № _____________лечебной карты допризывника № _________</w:t>
      </w:r>
      <w:r>
        <w:br/>
      </w:r>
      <w:r>
        <w:rPr>
          <w:rFonts w:ascii="Times New Roman"/>
          <w:b/>
          <w:i w:val="false"/>
          <w:color w:val="000000"/>
        </w:rPr>
        <w:t xml:space="preserve">             (по снятии допризывника с лечения заполняется и направляется через</w:t>
      </w:r>
      <w:r>
        <w:br/>
      </w:r>
      <w:r>
        <w:rPr>
          <w:rFonts w:ascii="Times New Roman"/>
          <w:b/>
          <w:i w:val="false"/>
          <w:color w:val="000000"/>
        </w:rPr>
        <w:t xml:space="preserve">                               территориальный орган в военкомат)</w:t>
      </w:r>
    </w:p>
    <w:bookmarkEnd w:id="106"/>
    <w:p>
      <w:pPr>
        <w:spacing w:after="0"/>
        <w:ind w:left="0"/>
        <w:jc w:val="both"/>
      </w:pPr>
      <w:r>
        <w:rPr>
          <w:rFonts w:ascii="Times New Roman"/>
          <w:b w:val="false"/>
          <w:i w:val="false"/>
          <w:color w:val="000000"/>
          <w:sz w:val="28"/>
        </w:rPr>
        <w:t>
      1. Фамилия, имя, отчество (при его наличии) 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2. Индивидуальный идентификационный номер ____________________________</w:t>
      </w:r>
    </w:p>
    <w:p>
      <w:pPr>
        <w:spacing w:after="0"/>
        <w:ind w:left="0"/>
        <w:jc w:val="both"/>
      </w:pPr>
      <w:r>
        <w:rPr>
          <w:rFonts w:ascii="Times New Roman"/>
          <w:b w:val="false"/>
          <w:i w:val="false"/>
          <w:color w:val="000000"/>
          <w:sz w:val="28"/>
        </w:rPr>
        <w:t>
      3. Дата рождения: ______________________________________________________</w:t>
      </w:r>
    </w:p>
    <w:p>
      <w:pPr>
        <w:spacing w:after="0"/>
        <w:ind w:left="0"/>
        <w:jc w:val="both"/>
      </w:pPr>
      <w:r>
        <w:rPr>
          <w:rFonts w:ascii="Times New Roman"/>
          <w:b w:val="false"/>
          <w:i w:val="false"/>
          <w:color w:val="000000"/>
          <w:sz w:val="28"/>
        </w:rPr>
        <w:t>
      4. Местожительство допризывника 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5. Место работы (учебы) _______________________________________________</w:t>
      </w:r>
    </w:p>
    <w:p>
      <w:pPr>
        <w:spacing w:after="0"/>
        <w:ind w:left="0"/>
        <w:jc w:val="both"/>
      </w:pPr>
      <w:r>
        <w:rPr>
          <w:rFonts w:ascii="Times New Roman"/>
          <w:b w:val="false"/>
          <w:i w:val="false"/>
          <w:color w:val="000000"/>
          <w:sz w:val="28"/>
        </w:rPr>
        <w:t>
      6. Профессия, должность _______________________________________________</w:t>
      </w:r>
    </w:p>
    <w:p>
      <w:pPr>
        <w:spacing w:after="0"/>
        <w:ind w:left="0"/>
        <w:jc w:val="both"/>
      </w:pPr>
      <w:r>
        <w:rPr>
          <w:rFonts w:ascii="Times New Roman"/>
          <w:b w:val="false"/>
          <w:i w:val="false"/>
          <w:color w:val="000000"/>
          <w:sz w:val="28"/>
        </w:rPr>
        <w:t>
      7. Название болезни (заключение мед. комиссии по приписке)</w:t>
      </w:r>
    </w:p>
    <w:p>
      <w:pPr>
        <w:spacing w:after="0"/>
        <w:ind w:left="0"/>
        <w:jc w:val="both"/>
      </w:pPr>
      <w:r>
        <w:rPr>
          <w:rFonts w:ascii="Times New Roman"/>
          <w:b w:val="false"/>
          <w:i w:val="false"/>
          <w:color w:val="000000"/>
          <w:sz w:val="28"/>
        </w:rPr>
        <w:t>
      б) Назначено явиться 20___ года _____________ месяц отправлено напоминание о явке ___________ 20___ года _____________________ месяц</w:t>
      </w:r>
    </w:p>
    <w:p>
      <w:pPr>
        <w:spacing w:after="0"/>
        <w:ind w:left="0"/>
        <w:jc w:val="both"/>
      </w:pPr>
      <w:r>
        <w:rPr>
          <w:rFonts w:ascii="Times New Roman"/>
          <w:b w:val="false"/>
          <w:i w:val="false"/>
          <w:color w:val="000000"/>
          <w:sz w:val="28"/>
        </w:rPr>
        <w:t>
      Явился 20___ года______________________________ месяц</w:t>
      </w:r>
    </w:p>
    <w:p>
      <w:pPr>
        <w:spacing w:after="0"/>
        <w:ind w:left="0"/>
        <w:jc w:val="both"/>
      </w:pPr>
      <w:r>
        <w:rPr>
          <w:rFonts w:ascii="Times New Roman"/>
          <w:b w:val="false"/>
          <w:i w:val="false"/>
          <w:color w:val="000000"/>
          <w:sz w:val="28"/>
        </w:rPr>
        <w:t>
      9. Находился под наблюдением врача ________________</w:t>
      </w:r>
    </w:p>
    <w:p>
      <w:pPr>
        <w:spacing w:after="0"/>
        <w:ind w:left="0"/>
        <w:jc w:val="both"/>
      </w:pPr>
      <w:r>
        <w:rPr>
          <w:rFonts w:ascii="Times New Roman"/>
          <w:b w:val="false"/>
          <w:i w:val="false"/>
          <w:color w:val="000000"/>
          <w:sz w:val="28"/>
        </w:rPr>
        <w:t>
      ________________________________дата 20___ года _______________________ месяц</w:t>
      </w:r>
    </w:p>
    <w:p>
      <w:pPr>
        <w:spacing w:after="0"/>
        <w:ind w:left="0"/>
        <w:jc w:val="both"/>
      </w:pPr>
      <w:r>
        <w:rPr>
          <w:rFonts w:ascii="Times New Roman"/>
          <w:b w:val="false"/>
          <w:i w:val="false"/>
          <w:color w:val="000000"/>
          <w:sz w:val="28"/>
        </w:rPr>
        <w:t>
      Явился 20___ года______________________________ месяц</w:t>
      </w:r>
    </w:p>
    <w:p>
      <w:pPr>
        <w:spacing w:after="0"/>
        <w:ind w:left="0"/>
        <w:jc w:val="both"/>
      </w:pPr>
      <w:r>
        <w:rPr>
          <w:rFonts w:ascii="Times New Roman"/>
          <w:b w:val="false"/>
          <w:i w:val="false"/>
          <w:color w:val="000000"/>
          <w:sz w:val="28"/>
        </w:rPr>
        <w:t>
      10. Диагноз (установлен в лечебной организации)</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xml:space="preserve">
      11. Данные объективного обследования </w:t>
      </w:r>
    </w:p>
    <w:p>
      <w:pPr>
        <w:spacing w:after="0"/>
        <w:ind w:left="0"/>
        <w:jc w:val="both"/>
      </w:pPr>
      <w:r>
        <w:rPr>
          <w:rFonts w:ascii="Times New Roman"/>
          <w:b w:val="false"/>
          <w:i w:val="false"/>
          <w:color w:val="000000"/>
          <w:sz w:val="28"/>
        </w:rPr>
        <w:t>
      12. Данные рентгенодиагностики __________________________________________</w:t>
      </w:r>
    </w:p>
    <w:p>
      <w:pPr>
        <w:spacing w:after="0"/>
        <w:ind w:left="0"/>
        <w:jc w:val="both"/>
      </w:pPr>
      <w:r>
        <w:rPr>
          <w:rFonts w:ascii="Times New Roman"/>
          <w:b w:val="false"/>
          <w:i w:val="false"/>
          <w:color w:val="000000"/>
          <w:sz w:val="28"/>
        </w:rPr>
        <w:t>
      13. Данные лабораторного исследования ____________________________________</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14. Данные других исследований 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15. Какое проведено лечение 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16. Результат лечения 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17. Предварительное заключение о состоянии здоровья и годности к военной службе при снятии с учета лечебной организации</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18. Снят с учета лечебной организации ________________________________________</w:t>
      </w:r>
    </w:p>
    <w:p>
      <w:pPr>
        <w:spacing w:after="0"/>
        <w:ind w:left="0"/>
        <w:jc w:val="both"/>
      </w:pPr>
      <w:r>
        <w:rPr>
          <w:rFonts w:ascii="Times New Roman"/>
          <w:b w:val="false"/>
          <w:i w:val="false"/>
          <w:color w:val="000000"/>
          <w:sz w:val="28"/>
        </w:rPr>
        <w:t>
      “____” _____________ 20 __ года</w:t>
      </w:r>
    </w:p>
    <w:p>
      <w:pPr>
        <w:spacing w:after="0"/>
        <w:ind w:left="0"/>
        <w:jc w:val="both"/>
      </w:pPr>
      <w:r>
        <w:rPr>
          <w:rFonts w:ascii="Times New Roman"/>
          <w:b w:val="false"/>
          <w:i w:val="false"/>
          <w:color w:val="000000"/>
          <w:sz w:val="28"/>
        </w:rPr>
        <w:t>
      (Печать лечебной организации)</w:t>
      </w:r>
    </w:p>
    <w:p>
      <w:pPr>
        <w:spacing w:after="0"/>
        <w:ind w:left="0"/>
        <w:jc w:val="both"/>
      </w:pPr>
      <w:r>
        <w:rPr>
          <w:rFonts w:ascii="Times New Roman"/>
          <w:b w:val="false"/>
          <w:i w:val="false"/>
          <w:color w:val="000000"/>
          <w:sz w:val="28"/>
        </w:rPr>
        <w:t>
      Лечащий врач _______________________________________</w:t>
      </w:r>
    </w:p>
    <w:p>
      <w:pPr>
        <w:spacing w:after="0"/>
        <w:ind w:left="0"/>
        <w:jc w:val="both"/>
      </w:pPr>
      <w:r>
        <w:rPr>
          <w:rFonts w:ascii="Times New Roman"/>
          <w:b w:val="false"/>
          <w:i w:val="false"/>
          <w:color w:val="000000"/>
          <w:sz w:val="28"/>
        </w:rPr>
        <w:t>
                                     (подпись)</w:t>
      </w:r>
    </w:p>
    <w:p>
      <w:pPr>
        <w:spacing w:after="0"/>
        <w:ind w:left="0"/>
        <w:jc w:val="both"/>
      </w:pPr>
      <w:r>
        <w:rPr>
          <w:rFonts w:ascii="Times New Roman"/>
          <w:b w:val="false"/>
          <w:i w:val="false"/>
          <w:color w:val="000000"/>
          <w:sz w:val="28"/>
        </w:rPr>
        <w:t>
      Главный врач ____________________________________________</w:t>
      </w:r>
    </w:p>
    <w:p>
      <w:pPr>
        <w:spacing w:after="0"/>
        <w:ind w:left="0"/>
        <w:jc w:val="both"/>
      </w:pPr>
      <w:r>
        <w:rPr>
          <w:rFonts w:ascii="Times New Roman"/>
          <w:b w:val="false"/>
          <w:i w:val="false"/>
          <w:color w:val="000000"/>
          <w:sz w:val="28"/>
        </w:rPr>
        <w:t>
                                     (подпись)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054/ у утверждена приказом исполняющего обязанности Министра здравоохранения Республики Казахстан "23" ноября 2010 года № 907</w:t>
            </w:r>
          </w:p>
        </w:tc>
      </w:tr>
    </w:tbl>
    <w:bookmarkStart w:name="z22798" w:id="107"/>
    <w:p>
      <w:pPr>
        <w:spacing w:after="0"/>
        <w:ind w:left="0"/>
        <w:jc w:val="left"/>
      </w:pPr>
      <w:r>
        <w:rPr>
          <w:rFonts w:ascii="Times New Roman"/>
          <w:b/>
          <w:i w:val="false"/>
          <w:color w:val="000000"/>
        </w:rPr>
        <w:t xml:space="preserve">  Именной список допризывников _______________________________ годов рождения,              направляемых  на обследование, для систематического лечения,</w:t>
      </w:r>
      <w:r>
        <w:br/>
      </w:r>
      <w:r>
        <w:rPr>
          <w:rFonts w:ascii="Times New Roman"/>
          <w:b/>
          <w:i w:val="false"/>
          <w:color w:val="000000"/>
        </w:rPr>
        <w:t>на диспансерное наблюдение _________________________________________________</w:t>
      </w:r>
      <w:r>
        <w:br/>
      </w:r>
      <w:r>
        <w:rPr>
          <w:rFonts w:ascii="Times New Roman"/>
          <w:b/>
          <w:i w:val="false"/>
          <w:color w:val="000000"/>
        </w:rPr>
        <w:t xml:space="preserve">                                     наименование организации</w:t>
      </w:r>
    </w:p>
    <w:bookmarkEnd w:id="107"/>
    <w:p>
      <w:pPr>
        <w:spacing w:after="0"/>
        <w:ind w:left="0"/>
        <w:jc w:val="both"/>
      </w:pPr>
      <w:r>
        <w:rPr>
          <w:rFonts w:ascii="Times New Roman"/>
          <w:b w:val="false"/>
          <w:i w:val="false"/>
          <w:color w:val="000000"/>
          <w:sz w:val="28"/>
        </w:rPr>
        <w:t>
      Область (край) ___________________елді мекен (населенный пункт) __________________аудан (район)___________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0"/>
        <w:gridCol w:w="2726"/>
        <w:gridCol w:w="871"/>
        <w:gridCol w:w="871"/>
        <w:gridCol w:w="1757"/>
        <w:gridCol w:w="1515"/>
        <w:gridCol w:w="871"/>
        <w:gridCol w:w="1515"/>
        <w:gridCol w:w="1274"/>
      </w:tblGrid>
      <w:tr>
        <w:trPr>
          <w:trHeight w:val="30" w:hRule="atLeast"/>
        </w:trPr>
        <w:tc>
          <w:tcPr>
            <w:tcW w:w="9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7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  (подробный адрес)</w:t>
            </w:r>
          </w:p>
        </w:tc>
        <w:tc>
          <w:tcPr>
            <w:tcW w:w="15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(учебы)</w:t>
            </w:r>
          </w:p>
        </w:tc>
        <w:tc>
          <w:tcPr>
            <w:tcW w:w="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заболевания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явки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назначено явиться (дата)</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явился (дата)</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Оборот ф. № 054 /у</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0"/>
        <w:gridCol w:w="2726"/>
        <w:gridCol w:w="871"/>
        <w:gridCol w:w="871"/>
        <w:gridCol w:w="1757"/>
        <w:gridCol w:w="1515"/>
        <w:gridCol w:w="871"/>
        <w:gridCol w:w="1515"/>
        <w:gridCol w:w="1274"/>
      </w:tblGrid>
      <w:tr>
        <w:trPr>
          <w:trHeight w:val="30" w:hRule="atLeast"/>
        </w:trPr>
        <w:tc>
          <w:tcPr>
            <w:tcW w:w="9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7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  (подробный адрес)</w:t>
            </w:r>
          </w:p>
        </w:tc>
        <w:tc>
          <w:tcPr>
            <w:tcW w:w="15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(учебы)</w:t>
            </w:r>
          </w:p>
        </w:tc>
        <w:tc>
          <w:tcPr>
            <w:tcW w:w="8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заболевания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явки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назначено явиться (дата)</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явился (дата)</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20___ года "___" ___________ Районный военный комиссар ______________________</w:t>
      </w:r>
    </w:p>
    <w:p>
      <w:pPr>
        <w:spacing w:after="0"/>
        <w:ind w:left="0"/>
        <w:jc w:val="both"/>
      </w:pPr>
      <w:r>
        <w:rPr>
          <w:rFonts w:ascii="Times New Roman"/>
          <w:b w:val="false"/>
          <w:i w:val="false"/>
          <w:color w:val="000000"/>
          <w:sz w:val="28"/>
        </w:rPr>
        <w:t>
      Примечание: учетная форма может быть использована и для списка неявившихся для</w:t>
      </w:r>
    </w:p>
    <w:p>
      <w:pPr>
        <w:spacing w:after="0"/>
        <w:ind w:left="0"/>
        <w:jc w:val="both"/>
      </w:pPr>
      <w:r>
        <w:rPr>
          <w:rFonts w:ascii="Times New Roman"/>
          <w:b w:val="false"/>
          <w:i w:val="false"/>
          <w:color w:val="000000"/>
          <w:sz w:val="28"/>
        </w:rPr>
        <w:t>
      систематического лечения путем замены слова "направляемых" на "неявившихся"</w:t>
      </w:r>
    </w:p>
    <w:p>
      <w:pPr>
        <w:spacing w:after="0"/>
        <w:ind w:left="0"/>
        <w:jc w:val="both"/>
      </w:pPr>
      <w:r>
        <w:rPr>
          <w:rFonts w:ascii="Times New Roman"/>
          <w:b w:val="false"/>
          <w:i w:val="false"/>
          <w:color w:val="000000"/>
          <w:sz w:val="28"/>
        </w:rPr>
        <w:t>
      и в этих случаях слова "районный военный комиссар" заменяется словами "главный врач".</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055/ у утверждена исполняющего обязанности Министра здравоохранения Республики Казахстан от "23" ноября 2010 года № 907</w:t>
            </w:r>
          </w:p>
        </w:tc>
      </w:tr>
    </w:tbl>
    <w:bookmarkStart w:name="z22799" w:id="108"/>
    <w:p>
      <w:pPr>
        <w:spacing w:after="0"/>
        <w:ind w:left="0"/>
        <w:jc w:val="left"/>
      </w:pPr>
      <w:r>
        <w:rPr>
          <w:rFonts w:ascii="Times New Roman"/>
          <w:b/>
          <w:i w:val="false"/>
          <w:color w:val="000000"/>
        </w:rPr>
        <w:t xml:space="preserve"> Журнал регистрации пациента/клиента и оказанных социально-психологических услуг</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0"/>
        <w:gridCol w:w="1030"/>
        <w:gridCol w:w="400"/>
        <w:gridCol w:w="400"/>
        <w:gridCol w:w="400"/>
        <w:gridCol w:w="548"/>
        <w:gridCol w:w="400"/>
        <w:gridCol w:w="413"/>
        <w:gridCol w:w="734"/>
        <w:gridCol w:w="621"/>
        <w:gridCol w:w="748"/>
        <w:gridCol w:w="5584"/>
        <w:gridCol w:w="622"/>
      </w:tblGrid>
      <w:tr>
        <w:trPr>
          <w:trHeight w:val="3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Личностно-социальный статус пациента</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семье</w:t>
            </w:r>
          </w:p>
        </w:tc>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Социальный диагноз/</w:t>
            </w:r>
            <w:r>
              <w:br/>
            </w:r>
            <w:r>
              <w:rPr>
                <w:rFonts w:ascii="Times New Roman"/>
                <w:b w:val="false"/>
                <w:i w:val="false"/>
                <w:color w:val="000000"/>
                <w:sz w:val="20"/>
              </w:rPr>
              <w:t>
Заключение психолога</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Выявленные проблемы при посещении на дому</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социального работника/психолога</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действий социального работника/ психолога</w:t>
            </w:r>
          </w:p>
        </w:tc>
        <w:tc>
          <w:tcPr>
            <w:tcW w:w="5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услуги: подготовка волонтеров (1) название темы/ тренинга (2) протезирование (3) получено средств передвижения (4) помещено в дома ребенка и т.д. (5)</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055-1/ у утверждена приказом исполняющего обязанности Министра здравоохранения Республики Казахстан от "23" ноября 2010 года № 907</w:t>
            </w:r>
          </w:p>
        </w:tc>
      </w:tr>
    </w:tbl>
    <w:bookmarkStart w:name="z22800" w:id="109"/>
    <w:p>
      <w:pPr>
        <w:spacing w:after="0"/>
        <w:ind w:left="0"/>
        <w:jc w:val="left"/>
      </w:pPr>
      <w:r>
        <w:rPr>
          <w:rFonts w:ascii="Times New Roman"/>
          <w:b/>
          <w:i w:val="false"/>
          <w:color w:val="000000"/>
        </w:rPr>
        <w:t xml:space="preserve">              Карта пациента, заполняемая социальным работником/психологом</w:t>
      </w:r>
    </w:p>
    <w:bookmarkEnd w:id="109"/>
    <w:p>
      <w:pPr>
        <w:spacing w:after="0"/>
        <w:ind w:left="0"/>
        <w:jc w:val="both"/>
      </w:pPr>
      <w:r>
        <w:rPr>
          <w:rFonts w:ascii="Times New Roman"/>
          <w:b w:val="false"/>
          <w:i w:val="false"/>
          <w:color w:val="000000"/>
          <w:sz w:val="28"/>
        </w:rPr>
        <w:t>
      1.Фамилия ___________ Имя ____________ Отчество (при его наличии) ____________</w:t>
      </w:r>
    </w:p>
    <w:p>
      <w:pPr>
        <w:spacing w:after="0"/>
        <w:ind w:left="0"/>
        <w:jc w:val="both"/>
      </w:pPr>
      <w:r>
        <w:rPr>
          <w:rFonts w:ascii="Times New Roman"/>
          <w:b w:val="false"/>
          <w:i w:val="false"/>
          <w:color w:val="000000"/>
          <w:sz w:val="28"/>
        </w:rPr>
        <w:t>
      2. Дата рождения (число/месяц/год)_______/__________/_______</w:t>
      </w:r>
    </w:p>
    <w:p>
      <w:pPr>
        <w:spacing w:after="0"/>
        <w:ind w:left="0"/>
        <w:jc w:val="both"/>
      </w:pPr>
      <w:r>
        <w:rPr>
          <w:rFonts w:ascii="Times New Roman"/>
          <w:b w:val="false"/>
          <w:i w:val="false"/>
          <w:color w:val="000000"/>
          <w:sz w:val="28"/>
        </w:rPr>
        <w:t>
      3. Пол: 1- муж, 2- жен</w:t>
      </w:r>
    </w:p>
    <w:p>
      <w:pPr>
        <w:spacing w:after="0"/>
        <w:ind w:left="0"/>
        <w:jc w:val="both"/>
      </w:pPr>
      <w:r>
        <w:rPr>
          <w:rFonts w:ascii="Times New Roman"/>
          <w:b w:val="false"/>
          <w:i w:val="false"/>
          <w:color w:val="000000"/>
          <w:sz w:val="28"/>
        </w:rPr>
        <w:t>
      4. Индивидуальный идентификационный номер _______________________________</w:t>
      </w:r>
    </w:p>
    <w:p>
      <w:pPr>
        <w:spacing w:after="0"/>
        <w:ind w:left="0"/>
        <w:jc w:val="both"/>
      </w:pPr>
      <w:r>
        <w:rPr>
          <w:rFonts w:ascii="Times New Roman"/>
          <w:b w:val="false"/>
          <w:i w:val="false"/>
          <w:color w:val="000000"/>
          <w:sz w:val="28"/>
        </w:rPr>
        <w:t>
      5. Место жительства</w:t>
      </w:r>
    </w:p>
    <w:p>
      <w:pPr>
        <w:spacing w:after="0"/>
        <w:ind w:left="0"/>
        <w:jc w:val="both"/>
      </w:pPr>
      <w:r>
        <w:rPr>
          <w:rFonts w:ascii="Times New Roman"/>
          <w:b w:val="false"/>
          <w:i w:val="false"/>
          <w:color w:val="000000"/>
          <w:sz w:val="28"/>
        </w:rPr>
        <w:t>
      5.1. Житель: 1- города, 2- села</w:t>
      </w:r>
    </w:p>
    <w:p>
      <w:pPr>
        <w:spacing w:after="0"/>
        <w:ind w:left="0"/>
        <w:jc w:val="both"/>
      </w:pPr>
      <w:r>
        <w:rPr>
          <w:rFonts w:ascii="Times New Roman"/>
          <w:b w:val="false"/>
          <w:i w:val="false"/>
          <w:color w:val="000000"/>
          <w:sz w:val="28"/>
        </w:rPr>
        <w:t xml:space="preserve">
      6. Прикрепленный житель: 1- да, 2- нет; </w:t>
      </w:r>
    </w:p>
    <w:p>
      <w:pPr>
        <w:spacing w:after="0"/>
        <w:ind w:left="0"/>
        <w:jc w:val="both"/>
      </w:pPr>
      <w:r>
        <w:rPr>
          <w:rFonts w:ascii="Times New Roman"/>
          <w:b w:val="false"/>
          <w:i w:val="false"/>
          <w:color w:val="000000"/>
          <w:sz w:val="28"/>
        </w:rPr>
        <w:t>
      7. Категории населения: 1- школьник, 2- студент, 3- работающий, 4- безработный, 5- другое</w:t>
      </w:r>
    </w:p>
    <w:p>
      <w:pPr>
        <w:spacing w:after="0"/>
        <w:ind w:left="0"/>
        <w:jc w:val="both"/>
      </w:pPr>
      <w:r>
        <w:rPr>
          <w:rFonts w:ascii="Times New Roman"/>
          <w:b w:val="false"/>
          <w:i w:val="false"/>
          <w:color w:val="000000"/>
          <w:sz w:val="28"/>
        </w:rPr>
        <w:t>
      8. Повод обращения: 1- консультация, 2- заболевание, 3- социальная проблема, 4 психологическая проблема, 5- участие в тренингах, 6- другое</w:t>
      </w:r>
    </w:p>
    <w:p>
      <w:pPr>
        <w:spacing w:after="0"/>
        <w:ind w:left="0"/>
        <w:jc w:val="both"/>
      </w:pPr>
      <w:r>
        <w:rPr>
          <w:rFonts w:ascii="Times New Roman"/>
          <w:b w:val="false"/>
          <w:i w:val="false"/>
          <w:color w:val="000000"/>
          <w:sz w:val="28"/>
        </w:rPr>
        <w:t>
      9. Кем направлен: 1- самообращение, 2- медицинские организации, 3- государственные организации и учреждения, 4 - неправительственные организации, 5 – прочие (вписать)__________)</w:t>
      </w:r>
    </w:p>
    <w:p>
      <w:pPr>
        <w:spacing w:after="0"/>
        <w:ind w:left="0"/>
        <w:jc w:val="both"/>
      </w:pPr>
      <w:r>
        <w:rPr>
          <w:rFonts w:ascii="Times New Roman"/>
          <w:b w:val="false"/>
          <w:i w:val="false"/>
          <w:color w:val="000000"/>
          <w:sz w:val="28"/>
        </w:rPr>
        <w:t>
      10. Источник информации: 1- врач, 2- средний медицинский работник, 3- родители, 4- друзья, 5- коллеги, 6- СМИ, 7- телефон доверия, 8- другое</w:t>
      </w:r>
    </w:p>
    <w:p>
      <w:pPr>
        <w:spacing w:after="0"/>
        <w:ind w:left="0"/>
        <w:jc w:val="both"/>
      </w:pPr>
      <w:r>
        <w:rPr>
          <w:rFonts w:ascii="Times New Roman"/>
          <w:b w:val="false"/>
          <w:i w:val="false"/>
          <w:color w:val="000000"/>
          <w:sz w:val="28"/>
        </w:rPr>
        <w:t>
      11. Визиты: 1- первичный, 2- повторный</w:t>
      </w:r>
    </w:p>
    <w:p>
      <w:pPr>
        <w:spacing w:after="0"/>
        <w:ind w:left="0"/>
        <w:jc w:val="both"/>
      </w:pPr>
      <w:r>
        <w:rPr>
          <w:rFonts w:ascii="Times New Roman"/>
          <w:b w:val="false"/>
          <w:i w:val="false"/>
          <w:color w:val="000000"/>
          <w:sz w:val="28"/>
        </w:rPr>
        <w:t>
      12. Посещения: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20"/>
        <w:gridCol w:w="2635"/>
        <w:gridCol w:w="8045"/>
      </w:tblGrid>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посещения</w:t>
            </w:r>
          </w:p>
        </w:tc>
        <w:tc>
          <w:tcPr>
            <w:tcW w:w="8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 посещения </w:t>
            </w:r>
            <w:r>
              <w:br/>
            </w:r>
            <w:r>
              <w:rPr>
                <w:rFonts w:ascii="Times New Roman"/>
                <w:b w:val="false"/>
                <w:i w:val="false"/>
                <w:color w:val="000000"/>
                <w:sz w:val="20"/>
              </w:rPr>
              <w:t xml:space="preserve">
(индивидуальное консультирование, </w:t>
            </w:r>
            <w:r>
              <w:br/>
            </w:r>
            <w:r>
              <w:rPr>
                <w:rFonts w:ascii="Times New Roman"/>
                <w:b w:val="false"/>
                <w:i w:val="false"/>
                <w:color w:val="000000"/>
                <w:sz w:val="20"/>
              </w:rPr>
              <w:t>
групповая консультация, посещение на дому)</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Оценка социально-психологической проблемы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14. Виды социальных и психологических услуг:: 1- социально-медицинские услуги 2 - социально-психологические услуги 3 - социально-педагогические услуги 4 - социально-экономические услуги 5 - социально-правовые услуги 6 - социально-бытовые услуги 7 - социально-трудовые услуги 8 - социально-культурные услуги; 9 - индивидуальные психологические консультации; 10 - семейные психологические консультации; 11 - групповые консультации</w:t>
      </w:r>
    </w:p>
    <w:p>
      <w:pPr>
        <w:spacing w:after="0"/>
        <w:ind w:left="0"/>
        <w:jc w:val="both"/>
      </w:pPr>
      <w:r>
        <w:rPr>
          <w:rFonts w:ascii="Times New Roman"/>
          <w:b w:val="false"/>
          <w:i w:val="false"/>
          <w:color w:val="000000"/>
          <w:sz w:val="28"/>
        </w:rPr>
        <w:t xml:space="preserve">
      15. Исход обращения: 1 - решение ситуации, 2 - улучшение ситуации, 3 - без перемен, 4 - отказ клиента, 5 - другое) </w:t>
      </w:r>
    </w:p>
    <w:p>
      <w:pPr>
        <w:spacing w:after="0"/>
        <w:ind w:left="0"/>
        <w:jc w:val="both"/>
      </w:pPr>
      <w:r>
        <w:rPr>
          <w:rFonts w:ascii="Times New Roman"/>
          <w:b w:val="false"/>
          <w:i w:val="false"/>
          <w:color w:val="000000"/>
          <w:sz w:val="28"/>
        </w:rPr>
        <w:t>
      16. Случай обращения: 1 - завершен, 2 - не завершен</w:t>
      </w:r>
    </w:p>
    <w:p>
      <w:pPr>
        <w:spacing w:after="0"/>
        <w:ind w:left="0"/>
        <w:jc w:val="both"/>
      </w:pPr>
      <w:r>
        <w:rPr>
          <w:rFonts w:ascii="Times New Roman"/>
          <w:b w:val="false"/>
          <w:i w:val="false"/>
          <w:color w:val="000000"/>
          <w:sz w:val="28"/>
        </w:rPr>
        <w:t xml:space="preserve">
      17. Социальный работник/психолог: </w:t>
      </w:r>
    </w:p>
    <w:p>
      <w:pPr>
        <w:spacing w:after="0"/>
        <w:ind w:left="0"/>
        <w:jc w:val="both"/>
      </w:pPr>
      <w:r>
        <w:rPr>
          <w:rFonts w:ascii="Times New Roman"/>
          <w:b w:val="false"/>
          <w:i w:val="false"/>
          <w:color w:val="000000"/>
          <w:sz w:val="28"/>
        </w:rPr>
        <w:t>
      Фамилия Имя Отчество (при его наличии)</w:t>
      </w:r>
    </w:p>
    <w:p>
      <w:pPr>
        <w:spacing w:after="0"/>
        <w:ind w:left="0"/>
        <w:jc w:val="both"/>
      </w:pPr>
      <w:r>
        <w:rPr>
          <w:rFonts w:ascii="Times New Roman"/>
          <w:b w:val="false"/>
          <w:i w:val="false"/>
          <w:color w:val="000000"/>
          <w:sz w:val="28"/>
        </w:rPr>
        <w:t>
      Подпись_______________________</w:t>
      </w:r>
    </w:p>
    <w:p>
      <w:pPr>
        <w:spacing w:after="0"/>
        <w:ind w:left="0"/>
        <w:jc w:val="both"/>
      </w:pPr>
      <w:r>
        <w:rPr>
          <w:rFonts w:ascii="Times New Roman"/>
          <w:b w:val="false"/>
          <w:i w:val="false"/>
          <w:color w:val="000000"/>
          <w:sz w:val="28"/>
        </w:rPr>
        <w:t>
      19. Дата "______"__________ год</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057/у утверждена и. о. Министра здравоохранения Республики Казахстан от "23" ноября 2010 года № 907</w:t>
            </w:r>
          </w:p>
        </w:tc>
      </w:tr>
    </w:tbl>
    <w:bookmarkStart w:name="z22801" w:id="110"/>
    <w:p>
      <w:pPr>
        <w:spacing w:after="0"/>
        <w:ind w:left="0"/>
        <w:jc w:val="left"/>
      </w:pPr>
      <w:r>
        <w:rPr>
          <w:rFonts w:ascii="Times New Roman"/>
          <w:b/>
          <w:i w:val="false"/>
          <w:color w:val="000000"/>
        </w:rPr>
        <w:t xml:space="preserve"> Талон</w:t>
      </w:r>
    </w:p>
    <w:bookmarkEnd w:id="110"/>
    <w:p>
      <w:pPr>
        <w:spacing w:after="0"/>
        <w:ind w:left="0"/>
        <w:jc w:val="both"/>
      </w:pPr>
      <w:r>
        <w:rPr>
          <w:rFonts w:ascii="Times New Roman"/>
          <w:b w:val="false"/>
          <w:i w:val="false"/>
          <w:color w:val="000000"/>
          <w:sz w:val="28"/>
        </w:rPr>
        <w:t xml:space="preserve">
      № амбулаторной карты </w:t>
      </w:r>
    </w:p>
    <w:p>
      <w:pPr>
        <w:spacing w:after="0"/>
        <w:ind w:left="0"/>
        <w:jc w:val="both"/>
      </w:pPr>
      <w:r>
        <w:rPr>
          <w:rFonts w:ascii="Times New Roman"/>
          <w:b w:val="false"/>
          <w:i w:val="false"/>
          <w:color w:val="000000"/>
          <w:sz w:val="28"/>
        </w:rPr>
        <w:t xml:space="preserve">
      № участка </w:t>
      </w:r>
    </w:p>
    <w:p>
      <w:pPr>
        <w:spacing w:after="0"/>
        <w:ind w:left="0"/>
        <w:jc w:val="both"/>
      </w:pPr>
      <w:r>
        <w:rPr>
          <w:rFonts w:ascii="Times New Roman"/>
          <w:b w:val="false"/>
          <w:i w:val="false"/>
          <w:color w:val="000000"/>
          <w:sz w:val="28"/>
        </w:rPr>
        <w:t>
      ИИН</w:t>
      </w:r>
    </w:p>
    <w:p>
      <w:pPr>
        <w:spacing w:after="0"/>
        <w:ind w:left="0"/>
        <w:jc w:val="both"/>
      </w:pPr>
      <w:r>
        <w:rPr>
          <w:rFonts w:ascii="Times New Roman"/>
          <w:b w:val="false"/>
          <w:i w:val="false"/>
          <w:color w:val="000000"/>
          <w:sz w:val="28"/>
        </w:rPr>
        <w:t>
      Ф.И.О. (при его наличии) пациента</w:t>
      </w:r>
    </w:p>
    <w:p>
      <w:pPr>
        <w:spacing w:after="0"/>
        <w:ind w:left="0"/>
        <w:jc w:val="both"/>
      </w:pPr>
      <w:r>
        <w:rPr>
          <w:rFonts w:ascii="Times New Roman"/>
          <w:b w:val="false"/>
          <w:i w:val="false"/>
          <w:color w:val="000000"/>
          <w:sz w:val="28"/>
        </w:rPr>
        <w:t xml:space="preserve">
      Дата рождения </w:t>
      </w:r>
    </w:p>
    <w:p>
      <w:pPr>
        <w:spacing w:after="0"/>
        <w:ind w:left="0"/>
        <w:jc w:val="both"/>
      </w:pPr>
      <w:r>
        <w:rPr>
          <w:rFonts w:ascii="Times New Roman"/>
          <w:b w:val="false"/>
          <w:i w:val="false"/>
          <w:color w:val="000000"/>
          <w:sz w:val="28"/>
        </w:rPr>
        <w:t>
      Пол</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2"/>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мужской</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3"/>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женский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Гражданство </w:t>
      </w:r>
    </w:p>
    <w:p>
      <w:pPr>
        <w:spacing w:after="0"/>
        <w:ind w:left="0"/>
        <w:jc w:val="both"/>
      </w:pPr>
      <w:r>
        <w:rPr>
          <w:rFonts w:ascii="Times New Roman"/>
          <w:b w:val="false"/>
          <w:i w:val="false"/>
          <w:color w:val="000000"/>
          <w:sz w:val="28"/>
        </w:rPr>
        <w:t xml:space="preserve">
      Адрес проживания </w:t>
      </w:r>
    </w:p>
    <w:p>
      <w:pPr>
        <w:spacing w:after="0"/>
        <w:ind w:left="0"/>
        <w:jc w:val="both"/>
      </w:pPr>
      <w:r>
        <w:rPr>
          <w:rFonts w:ascii="Times New Roman"/>
          <w:b w:val="false"/>
          <w:i w:val="false"/>
          <w:color w:val="000000"/>
          <w:sz w:val="28"/>
        </w:rPr>
        <w:t xml:space="preserve">
      Контактный телефон </w:t>
      </w:r>
    </w:p>
    <w:p>
      <w:pPr>
        <w:spacing w:after="0"/>
        <w:ind w:left="0"/>
        <w:jc w:val="both"/>
      </w:pPr>
      <w:r>
        <w:rPr>
          <w:rFonts w:ascii="Times New Roman"/>
          <w:b w:val="false"/>
          <w:i w:val="false"/>
          <w:color w:val="000000"/>
          <w:sz w:val="28"/>
        </w:rPr>
        <w:t>
      Семейное положение .</w:t>
      </w:r>
    </w:p>
    <w:p>
      <w:pPr>
        <w:spacing w:after="0"/>
        <w:ind w:left="0"/>
        <w:jc w:val="both"/>
      </w:pPr>
      <w:r>
        <w:rPr>
          <w:rFonts w:ascii="Times New Roman"/>
          <w:b w:val="false"/>
          <w:i w:val="false"/>
          <w:color w:val="000000"/>
          <w:sz w:val="28"/>
        </w:rPr>
        <w:t>
      Образование .</w:t>
      </w:r>
    </w:p>
    <w:p>
      <w:pPr>
        <w:spacing w:after="0"/>
        <w:ind w:left="0"/>
        <w:jc w:val="both"/>
      </w:pPr>
      <w:r>
        <w:rPr>
          <w:rFonts w:ascii="Times New Roman"/>
          <w:b w:val="false"/>
          <w:i w:val="false"/>
          <w:color w:val="000000"/>
          <w:sz w:val="28"/>
        </w:rPr>
        <w:t>
      Место работы/учебы</w:t>
      </w:r>
    </w:p>
    <w:p>
      <w:pPr>
        <w:spacing w:after="0"/>
        <w:ind w:left="0"/>
        <w:jc w:val="both"/>
      </w:pPr>
      <w:r>
        <w:rPr>
          <w:rFonts w:ascii="Times New Roman"/>
          <w:b w:val="false"/>
          <w:i w:val="false"/>
          <w:color w:val="000000"/>
          <w:sz w:val="28"/>
        </w:rPr>
        <w:t xml:space="preserve">
      Должность </w:t>
      </w:r>
    </w:p>
    <w:p>
      <w:pPr>
        <w:spacing w:after="0"/>
        <w:ind w:left="0"/>
        <w:jc w:val="both"/>
      </w:pPr>
      <w:r>
        <w:rPr>
          <w:rFonts w:ascii="Times New Roman"/>
          <w:b w:val="false"/>
          <w:i w:val="false"/>
          <w:color w:val="000000"/>
          <w:sz w:val="28"/>
        </w:rPr>
        <w:t>
      Социальный статус .</w:t>
      </w:r>
    </w:p>
    <w:p>
      <w:pPr>
        <w:spacing w:after="0"/>
        <w:ind w:left="0"/>
        <w:jc w:val="both"/>
      </w:pPr>
      <w:r>
        <w:rPr>
          <w:rFonts w:ascii="Times New Roman"/>
          <w:b w:val="false"/>
          <w:i w:val="false"/>
          <w:color w:val="000000"/>
          <w:sz w:val="28"/>
        </w:rPr>
        <w:t>
      Ф.И.О. (при его наличии) родителей для детей до 18 лет</w:t>
      </w:r>
    </w:p>
    <w:p>
      <w:pPr>
        <w:spacing w:after="0"/>
        <w:ind w:left="0"/>
        <w:jc w:val="both"/>
      </w:pPr>
      <w:r>
        <w:rPr>
          <w:rFonts w:ascii="Times New Roman"/>
          <w:b w:val="false"/>
          <w:i w:val="false"/>
          <w:color w:val="000000"/>
          <w:sz w:val="28"/>
        </w:rPr>
        <w:t>
      При свободном выборе МО ПМСП медицинское обслуживание на дому .</w:t>
      </w:r>
    </w:p>
    <w:p>
      <w:pPr>
        <w:spacing w:after="0"/>
        <w:ind w:left="0"/>
        <w:jc w:val="both"/>
      </w:pPr>
      <w:r>
        <w:rPr>
          <w:rFonts w:ascii="Times New Roman"/>
          <w:b w:val="false"/>
          <w:i w:val="false"/>
          <w:color w:val="000000"/>
          <w:sz w:val="28"/>
        </w:rPr>
        <w:t>
      Ф.И.О. (при его наличии) регистратора ID</w:t>
      </w:r>
    </w:p>
    <w:p>
      <w:pPr>
        <w:spacing w:after="0"/>
        <w:ind w:left="0"/>
        <w:jc w:val="both"/>
      </w:pPr>
      <w:r>
        <w:rPr>
          <w:rFonts w:ascii="Times New Roman"/>
          <w:b w:val="false"/>
          <w:i w:val="false"/>
          <w:color w:val="000000"/>
          <w:sz w:val="28"/>
        </w:rPr>
        <w:t>
      Список сокращений формы № 057/у "Талон":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9"/>
        <w:gridCol w:w="2593"/>
        <w:gridCol w:w="8798"/>
      </w:tblGrid>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другой уникальный признак, позволяющий отличать его от других))</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063/ у утверждена приказом исполняющего обязанности Министра здравоохранения Республики Казахстан от "23" ноября 2010 года № 907</w:t>
            </w:r>
          </w:p>
        </w:tc>
      </w:tr>
    </w:tbl>
    <w:bookmarkStart w:name="z22802" w:id="111"/>
    <w:p>
      <w:pPr>
        <w:spacing w:after="0"/>
        <w:ind w:left="0"/>
        <w:jc w:val="left"/>
      </w:pPr>
      <w:r>
        <w:rPr>
          <w:rFonts w:ascii="Times New Roman"/>
          <w:b/>
          <w:i w:val="false"/>
          <w:color w:val="000000"/>
        </w:rPr>
        <w:t xml:space="preserve">                                      КАРТА</w:t>
      </w:r>
      <w:r>
        <w:br/>
      </w:r>
      <w:r>
        <w:rPr>
          <w:rFonts w:ascii="Times New Roman"/>
          <w:b/>
          <w:i w:val="false"/>
          <w:color w:val="000000"/>
        </w:rPr>
        <w:t xml:space="preserve">                         профилактических прививок</w:t>
      </w:r>
    </w:p>
    <w:bookmarkEnd w:id="111"/>
    <w:p>
      <w:pPr>
        <w:spacing w:after="0"/>
        <w:ind w:left="0"/>
        <w:jc w:val="both"/>
      </w:pPr>
      <w:r>
        <w:rPr>
          <w:rFonts w:ascii="Times New Roman"/>
          <w:b w:val="false"/>
          <w:i w:val="false"/>
          <w:color w:val="000000"/>
          <w:sz w:val="28"/>
        </w:rPr>
        <w:t>
      20___ года "_____"___________________ взят на учет</w:t>
      </w:r>
    </w:p>
    <w:p>
      <w:pPr>
        <w:spacing w:after="0"/>
        <w:ind w:left="0"/>
        <w:jc w:val="both"/>
      </w:pPr>
      <w:r>
        <w:rPr>
          <w:rFonts w:ascii="Times New Roman"/>
          <w:b w:val="false"/>
          <w:i w:val="false"/>
          <w:color w:val="000000"/>
          <w:sz w:val="28"/>
        </w:rPr>
        <w:t>
      Для организованных детей наименование детского учреждения</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1. Фамилия, имя, отчество (при его наличии)</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2. Дата рождения _____________________________________</w:t>
      </w:r>
    </w:p>
    <w:p>
      <w:pPr>
        <w:spacing w:after="0"/>
        <w:ind w:left="0"/>
        <w:jc w:val="both"/>
      </w:pPr>
      <w:r>
        <w:rPr>
          <w:rFonts w:ascii="Times New Roman"/>
          <w:b w:val="false"/>
          <w:i w:val="false"/>
          <w:color w:val="000000"/>
          <w:sz w:val="28"/>
        </w:rPr>
        <w:t>
      3. Индивидуальный идентификационный номер ________________________________</w:t>
      </w:r>
    </w:p>
    <w:p>
      <w:pPr>
        <w:spacing w:after="0"/>
        <w:ind w:left="0"/>
        <w:jc w:val="both"/>
      </w:pPr>
      <w:r>
        <w:rPr>
          <w:rFonts w:ascii="Times New Roman"/>
          <w:b w:val="false"/>
          <w:i w:val="false"/>
          <w:color w:val="000000"/>
          <w:sz w:val="28"/>
        </w:rPr>
        <w:t>
      4. Домашний адрес: населенный пункт ___ улица __________________ _________</w:t>
      </w:r>
    </w:p>
    <w:p>
      <w:pPr>
        <w:spacing w:after="0"/>
        <w:ind w:left="0"/>
        <w:jc w:val="both"/>
      </w:pPr>
      <w:r>
        <w:rPr>
          <w:rFonts w:ascii="Times New Roman"/>
          <w:b w:val="false"/>
          <w:i w:val="false"/>
          <w:color w:val="000000"/>
          <w:sz w:val="28"/>
        </w:rPr>
        <w:t>
      Дом ____________________________________ корпус __________________</w:t>
      </w:r>
    </w:p>
    <w:p>
      <w:pPr>
        <w:spacing w:after="0"/>
        <w:ind w:left="0"/>
        <w:jc w:val="both"/>
      </w:pPr>
      <w:r>
        <w:rPr>
          <w:rFonts w:ascii="Times New Roman"/>
          <w:b w:val="false"/>
          <w:i w:val="false"/>
          <w:color w:val="000000"/>
          <w:sz w:val="28"/>
        </w:rPr>
        <w:t>
      квартира _____________________</w:t>
      </w:r>
    </w:p>
    <w:p>
      <w:pPr>
        <w:spacing w:after="0"/>
        <w:ind w:left="0"/>
        <w:jc w:val="both"/>
      </w:pPr>
      <w:r>
        <w:rPr>
          <w:rFonts w:ascii="Times New Roman"/>
          <w:b w:val="false"/>
          <w:i w:val="false"/>
          <w:color w:val="000000"/>
          <w:sz w:val="28"/>
        </w:rPr>
        <w:t>
      Отметки о перемене адреса</w:t>
      </w:r>
    </w:p>
    <w:p>
      <w:pPr>
        <w:spacing w:after="0"/>
        <w:ind w:left="0"/>
        <w:jc w:val="both"/>
      </w:pPr>
      <w:r>
        <w:rPr>
          <w:rFonts w:ascii="Times New Roman"/>
          <w:b w:val="false"/>
          <w:i w:val="false"/>
          <w:color w:val="000000"/>
          <w:sz w:val="28"/>
        </w:rPr>
        <w:t>
      ________________________________________________________________________________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 2 ф. № 063/у</w:t>
            </w:r>
          </w:p>
        </w:tc>
      </w:tr>
    </w:tbl>
    <w:bookmarkStart w:name="z22803" w:id="112"/>
    <w:p>
      <w:pPr>
        <w:spacing w:after="0"/>
        <w:ind w:left="0"/>
        <w:jc w:val="left"/>
      </w:pPr>
      <w:r>
        <w:rPr>
          <w:rFonts w:ascii="Times New Roman"/>
          <w:b/>
          <w:i w:val="false"/>
          <w:color w:val="000000"/>
        </w:rPr>
        <w:t xml:space="preserve"> Прививка против туберкулеза</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1"/>
        <w:gridCol w:w="961"/>
        <w:gridCol w:w="961"/>
        <w:gridCol w:w="1563"/>
        <w:gridCol w:w="961"/>
        <w:gridCol w:w="961"/>
        <w:gridCol w:w="961"/>
        <w:gridCol w:w="4971"/>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Туберкулезные пробы</w:t>
            </w:r>
          </w:p>
        </w:tc>
        <w:tc>
          <w:tcPr>
            <w:tcW w:w="9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9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9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49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 (дата, причина)</w:t>
            </w:r>
          </w:p>
        </w:tc>
      </w:tr>
      <w:tr>
        <w:trPr>
          <w:trHeight w:val="30" w:hRule="atLeast"/>
        </w:trPr>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ревакцинация</w:t>
            </w:r>
          </w:p>
        </w:tc>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2804" w:id="113"/>
    <w:p>
      <w:pPr>
        <w:spacing w:after="0"/>
        <w:ind w:left="0"/>
        <w:jc w:val="left"/>
      </w:pPr>
      <w:r>
        <w:rPr>
          <w:rFonts w:ascii="Times New Roman"/>
          <w:b/>
          <w:i w:val="false"/>
          <w:color w:val="000000"/>
        </w:rPr>
        <w:t xml:space="preserve"> Прививка против полиомиелита</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77"/>
        <w:gridCol w:w="1277"/>
        <w:gridCol w:w="1278"/>
        <w:gridCol w:w="1278"/>
        <w:gridCol w:w="1278"/>
        <w:gridCol w:w="1278"/>
        <w:gridCol w:w="1278"/>
        <w:gridCol w:w="1278"/>
        <w:gridCol w:w="1278"/>
      </w:tblGrid>
      <w:tr>
        <w:trPr>
          <w:trHeight w:val="30" w:hRule="atLeast"/>
        </w:trPr>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r>
      <w:tr>
        <w:trPr>
          <w:trHeight w:val="30" w:hRule="atLeast"/>
        </w:trPr>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 3 ф. № 063/у</w:t>
            </w:r>
          </w:p>
        </w:tc>
      </w:tr>
    </w:tbl>
    <w:bookmarkStart w:name="z22805" w:id="114"/>
    <w:p>
      <w:pPr>
        <w:spacing w:after="0"/>
        <w:ind w:left="0"/>
        <w:jc w:val="left"/>
      </w:pPr>
      <w:r>
        <w:rPr>
          <w:rFonts w:ascii="Times New Roman"/>
          <w:b/>
          <w:i w:val="false"/>
          <w:color w:val="000000"/>
        </w:rPr>
        <w:t xml:space="preserve"> Прививка против дифтерии, коклюша, столбняка*</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2"/>
        <w:gridCol w:w="1387"/>
        <w:gridCol w:w="853"/>
        <w:gridCol w:w="853"/>
        <w:gridCol w:w="853"/>
        <w:gridCol w:w="1387"/>
        <w:gridCol w:w="3874"/>
        <w:gridCol w:w="853"/>
        <w:gridCol w:w="1388"/>
      </w:tblGrid>
      <w:tr>
        <w:trPr>
          <w:trHeight w:val="30" w:hRule="atLeast"/>
        </w:trPr>
        <w:tc>
          <w:tcPr>
            <w:tcW w:w="8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8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8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3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0" w:type="auto"/>
            <w:vMerge/>
            <w:tcBorders>
              <w:top w:val="nil"/>
              <w:left w:val="single" w:color="cfcfcf" w:sz="5"/>
              <w:bottom w:val="single" w:color="cfcfcf" w:sz="5"/>
              <w:right w:val="single" w:color="cfcfcf" w:sz="5"/>
            </w:tcBorders>
          </w:tcPr>
          <w:p/>
        </w:tc>
      </w:tr>
      <w:tr>
        <w:trPr>
          <w:trHeight w:val="30" w:hRule="atLeast"/>
        </w:trPr>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Ревакцинация</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 Препарат обозначать буквами: АКДС – адсорбированная, коклюшно-дифтерийно-столбнячная вакцина, АДС – адсорбированный дифтерийно-столбнячный анатоксин, АДС-М-анатоксин – адсорбированный дифтерийно-столбнячный анатоксин с уменьшенным содержанием антигенов, АД – адсорбированный дифтерийный анатоксин, АС – адсорбированный столбнячный анатоксин, К – коклюшная вакцина.</w:t>
      </w:r>
    </w:p>
    <w:bookmarkStart w:name="z22806" w:id="115"/>
    <w:p>
      <w:pPr>
        <w:spacing w:after="0"/>
        <w:ind w:left="0"/>
        <w:jc w:val="left"/>
      </w:pPr>
      <w:r>
        <w:rPr>
          <w:rFonts w:ascii="Times New Roman"/>
          <w:b/>
          <w:i w:val="false"/>
          <w:color w:val="000000"/>
        </w:rPr>
        <w:t xml:space="preserve"> Прививка против вирусного гепатита</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2"/>
        <w:gridCol w:w="1387"/>
        <w:gridCol w:w="853"/>
        <w:gridCol w:w="853"/>
        <w:gridCol w:w="853"/>
        <w:gridCol w:w="1387"/>
        <w:gridCol w:w="3874"/>
        <w:gridCol w:w="853"/>
        <w:gridCol w:w="1388"/>
      </w:tblGrid>
      <w:tr>
        <w:trPr>
          <w:trHeight w:val="30" w:hRule="atLeast"/>
        </w:trPr>
        <w:tc>
          <w:tcPr>
            <w:tcW w:w="8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8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8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3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0" w:type="auto"/>
            <w:vMerge/>
            <w:tcBorders>
              <w:top w:val="nil"/>
              <w:left w:val="single" w:color="cfcfcf" w:sz="5"/>
              <w:bottom w:val="single" w:color="cfcfcf" w:sz="5"/>
              <w:right w:val="single" w:color="cfcfcf" w:sz="5"/>
            </w:tcBorders>
          </w:tcPr>
          <w:p/>
        </w:tc>
      </w:tr>
      <w:tr>
        <w:trPr>
          <w:trHeight w:val="30" w:hRule="atLeast"/>
        </w:trPr>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Ревакцинация</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2807" w:id="116"/>
    <w:p>
      <w:pPr>
        <w:spacing w:after="0"/>
        <w:ind w:left="0"/>
        <w:jc w:val="left"/>
      </w:pPr>
      <w:r>
        <w:rPr>
          <w:rFonts w:ascii="Times New Roman"/>
          <w:b/>
          <w:i w:val="false"/>
          <w:color w:val="000000"/>
        </w:rPr>
        <w:t xml:space="preserve"> Прививка против паротита</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95"/>
        <w:gridCol w:w="1042"/>
        <w:gridCol w:w="1043"/>
        <w:gridCol w:w="1043"/>
        <w:gridCol w:w="4737"/>
        <w:gridCol w:w="1043"/>
        <w:gridCol w:w="1697"/>
      </w:tblGrid>
      <w:tr>
        <w:trPr>
          <w:trHeight w:val="30" w:hRule="atLeast"/>
        </w:trPr>
        <w:tc>
          <w:tcPr>
            <w:tcW w:w="16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0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0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6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0" w:type="auto"/>
            <w:vMerge/>
            <w:tcBorders>
              <w:top w:val="nil"/>
              <w:left w:val="single" w:color="cfcfcf" w:sz="5"/>
              <w:bottom w:val="single" w:color="cfcfcf" w:sz="5"/>
              <w:right w:val="single" w:color="cfcfcf" w:sz="5"/>
            </w:tcBorders>
          </w:tcPr>
          <w:p/>
        </w:tc>
      </w:tr>
      <w:tr>
        <w:trPr>
          <w:trHeight w:val="30" w:hRule="atLeast"/>
        </w:trPr>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 4 ф. № 063/у</w:t>
            </w:r>
          </w:p>
        </w:tc>
      </w:tr>
    </w:tbl>
    <w:bookmarkStart w:name="z22808" w:id="117"/>
    <w:p>
      <w:pPr>
        <w:spacing w:after="0"/>
        <w:ind w:left="0"/>
        <w:jc w:val="left"/>
      </w:pPr>
      <w:r>
        <w:rPr>
          <w:rFonts w:ascii="Times New Roman"/>
          <w:b/>
          <w:i w:val="false"/>
          <w:color w:val="000000"/>
        </w:rPr>
        <w:t xml:space="preserve"> Прививка против кори</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20"/>
        <w:gridCol w:w="873"/>
        <w:gridCol w:w="873"/>
        <w:gridCol w:w="873"/>
        <w:gridCol w:w="3967"/>
        <w:gridCol w:w="873"/>
        <w:gridCol w:w="3421"/>
      </w:tblGrid>
      <w:tr>
        <w:trPr>
          <w:trHeight w:val="30" w:hRule="atLeast"/>
        </w:trPr>
        <w:tc>
          <w:tcPr>
            <w:tcW w:w="14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8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8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34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w:t>
            </w:r>
            <w:r>
              <w:br/>
            </w:r>
            <w:r>
              <w:rPr>
                <w:rFonts w:ascii="Times New Roman"/>
                <w:b w:val="false"/>
                <w:i w:val="false"/>
                <w:color w:val="000000"/>
                <w:sz w:val="20"/>
              </w:rPr>
              <w:t>
(дата, причина)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0" w:type="auto"/>
            <w:vMerge/>
            <w:tcBorders>
              <w:top w:val="nil"/>
              <w:left w:val="single" w:color="cfcfcf" w:sz="5"/>
              <w:bottom w:val="single" w:color="cfcfcf" w:sz="5"/>
              <w:right w:val="single" w:color="cfcfcf" w:sz="5"/>
            </w:tcBorders>
          </w:tcPr>
          <w:p/>
        </w:tc>
      </w:tr>
      <w:tr>
        <w:trPr>
          <w:trHeight w:val="30" w:hRule="atLeast"/>
        </w:trPr>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Прививка против других инфекций 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4"/>
        <w:gridCol w:w="1243"/>
        <w:gridCol w:w="764"/>
        <w:gridCol w:w="764"/>
        <w:gridCol w:w="764"/>
        <w:gridCol w:w="765"/>
        <w:gridCol w:w="3474"/>
        <w:gridCol w:w="765"/>
        <w:gridCol w:w="2997"/>
      </w:tblGrid>
      <w:tr>
        <w:trPr>
          <w:trHeight w:val="30" w:hRule="atLeast"/>
        </w:trPr>
        <w:tc>
          <w:tcPr>
            <w:tcW w:w="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r>
              <w:br/>
            </w:r>
            <w:r>
              <w:rPr>
                <w:rFonts w:ascii="Times New Roman"/>
                <w:b w:val="false"/>
                <w:i w:val="false"/>
                <w:color w:val="000000"/>
                <w:sz w:val="20"/>
              </w:rPr>
              <w:t>
препарата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29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w:t>
            </w:r>
            <w:r>
              <w:br/>
            </w:r>
            <w:r>
              <w:rPr>
                <w:rFonts w:ascii="Times New Roman"/>
                <w:b w:val="false"/>
                <w:i w:val="false"/>
                <w:color w:val="000000"/>
                <w:sz w:val="20"/>
              </w:rPr>
              <w:t>
(дата, причина)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0" w:type="auto"/>
            <w:vMerge/>
            <w:tcBorders>
              <w:top w:val="nil"/>
              <w:left w:val="single" w:color="cfcfcf" w:sz="5"/>
              <w:bottom w:val="single" w:color="cfcfcf" w:sz="5"/>
              <w:right w:val="single" w:color="cfcfcf" w:sz="5"/>
            </w:tcBorders>
          </w:tcP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Ревакцинация</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Дата снятия с учета) _____________________________</w:t>
      </w:r>
    </w:p>
    <w:p>
      <w:pPr>
        <w:spacing w:after="0"/>
        <w:ind w:left="0"/>
        <w:jc w:val="both"/>
      </w:pPr>
      <w:r>
        <w:rPr>
          <w:rFonts w:ascii="Times New Roman"/>
          <w:b w:val="false"/>
          <w:i w:val="false"/>
          <w:color w:val="000000"/>
          <w:sz w:val="28"/>
        </w:rPr>
        <w:t>
      Подпись_______________________________________</w:t>
      </w:r>
    </w:p>
    <w:p>
      <w:pPr>
        <w:spacing w:after="0"/>
        <w:ind w:left="0"/>
        <w:jc w:val="both"/>
      </w:pPr>
      <w:r>
        <w:rPr>
          <w:rFonts w:ascii="Times New Roman"/>
          <w:b w:val="false"/>
          <w:i w:val="false"/>
          <w:color w:val="000000"/>
          <w:sz w:val="28"/>
        </w:rPr>
        <w:t>
      Причина _____________________________________________________</w:t>
      </w:r>
    </w:p>
    <w:p>
      <w:pPr>
        <w:spacing w:after="0"/>
        <w:ind w:left="0"/>
        <w:jc w:val="both"/>
      </w:pPr>
      <w:r>
        <w:rPr>
          <w:rFonts w:ascii="Times New Roman"/>
          <w:b w:val="false"/>
          <w:i w:val="false"/>
          <w:color w:val="000000"/>
          <w:sz w:val="28"/>
        </w:rPr>
        <w:t>
      Карта заполняется в детской лечебно-профилактической организации (ФАП) при взятии ребенка на учет.</w:t>
      </w:r>
    </w:p>
    <w:p>
      <w:pPr>
        <w:spacing w:after="0"/>
        <w:ind w:left="0"/>
        <w:jc w:val="both"/>
      </w:pPr>
      <w:r>
        <w:rPr>
          <w:rFonts w:ascii="Times New Roman"/>
          <w:b w:val="false"/>
          <w:i w:val="false"/>
          <w:color w:val="000000"/>
          <w:sz w:val="28"/>
        </w:rPr>
        <w:t>
      В случае выезда из города (района) на руки выдается справка о проведенных прививках.</w:t>
      </w:r>
    </w:p>
    <w:p>
      <w:pPr>
        <w:spacing w:after="0"/>
        <w:ind w:left="0"/>
        <w:jc w:val="both"/>
      </w:pPr>
      <w:r>
        <w:rPr>
          <w:rFonts w:ascii="Times New Roman"/>
          <w:b w:val="false"/>
          <w:i w:val="false"/>
          <w:color w:val="000000"/>
          <w:sz w:val="28"/>
        </w:rPr>
        <w:t>
      Карта остается в организации.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064/ у утверждена приказом исполняющего обязанности Министра здравоохранения Республики Казахстан от "23" ноября 2010 года № 907</w:t>
            </w:r>
          </w:p>
        </w:tc>
      </w:tr>
    </w:tbl>
    <w:bookmarkStart w:name="z22809" w:id="118"/>
    <w:p>
      <w:pPr>
        <w:spacing w:after="0"/>
        <w:ind w:left="0"/>
        <w:jc w:val="left"/>
      </w:pPr>
      <w:r>
        <w:rPr>
          <w:rFonts w:ascii="Times New Roman"/>
          <w:b/>
          <w:i w:val="false"/>
          <w:color w:val="000000"/>
        </w:rPr>
        <w:t xml:space="preserve"> Журнал учета профилактических прививок Дата</w:t>
      </w:r>
    </w:p>
    <w:bookmarkEnd w:id="118"/>
    <w:p>
      <w:pPr>
        <w:spacing w:after="0"/>
        <w:ind w:left="0"/>
        <w:jc w:val="both"/>
      </w:pPr>
      <w:r>
        <w:rPr>
          <w:rFonts w:ascii="Times New Roman"/>
          <w:b w:val="false"/>
          <w:i w:val="false"/>
          <w:color w:val="000000"/>
          <w:sz w:val="28"/>
        </w:rPr>
        <w:t>
      1. Дата и время</w:t>
      </w:r>
    </w:p>
    <w:p>
      <w:pPr>
        <w:spacing w:after="0"/>
        <w:ind w:left="0"/>
        <w:jc w:val="both"/>
      </w:pPr>
      <w:r>
        <w:rPr>
          <w:rFonts w:ascii="Times New Roman"/>
          <w:b w:val="false"/>
          <w:i w:val="false"/>
          <w:color w:val="000000"/>
          <w:sz w:val="28"/>
        </w:rPr>
        <w:t>
      2. № карты</w:t>
      </w:r>
    </w:p>
    <w:p>
      <w:pPr>
        <w:spacing w:after="0"/>
        <w:ind w:left="0"/>
        <w:jc w:val="both"/>
      </w:pPr>
      <w:r>
        <w:rPr>
          <w:rFonts w:ascii="Times New Roman"/>
          <w:b w:val="false"/>
          <w:i w:val="false"/>
          <w:color w:val="000000"/>
          <w:sz w:val="28"/>
        </w:rPr>
        <w:t>
      3. Индивидуальный идентификационный номер ребенка/матери (при его наличии)</w:t>
      </w:r>
    </w:p>
    <w:p>
      <w:pPr>
        <w:spacing w:after="0"/>
        <w:ind w:left="0"/>
        <w:jc w:val="both"/>
      </w:pPr>
      <w:r>
        <w:rPr>
          <w:rFonts w:ascii="Times New Roman"/>
          <w:b w:val="false"/>
          <w:i w:val="false"/>
          <w:color w:val="000000"/>
          <w:sz w:val="28"/>
        </w:rPr>
        <w:t>
      4. Фамилия, Имя, Отчество (при его наличии) ребенка/матери</w:t>
      </w:r>
    </w:p>
    <w:p>
      <w:pPr>
        <w:spacing w:after="0"/>
        <w:ind w:left="0"/>
        <w:jc w:val="both"/>
      </w:pPr>
      <w:r>
        <w:rPr>
          <w:rFonts w:ascii="Times New Roman"/>
          <w:b w:val="false"/>
          <w:i w:val="false"/>
          <w:color w:val="000000"/>
          <w:sz w:val="28"/>
        </w:rPr>
        <w:t>
      5. Дата рождения</w:t>
      </w:r>
    </w:p>
    <w:p>
      <w:pPr>
        <w:spacing w:after="0"/>
        <w:ind w:left="0"/>
        <w:jc w:val="both"/>
      </w:pPr>
      <w:r>
        <w:rPr>
          <w:rFonts w:ascii="Times New Roman"/>
          <w:b w:val="false"/>
          <w:i w:val="false"/>
          <w:color w:val="000000"/>
          <w:sz w:val="28"/>
        </w:rPr>
        <w:t>
      6. Наименование заболевания, против которого применена вакцина</w:t>
      </w:r>
    </w:p>
    <w:p>
      <w:pPr>
        <w:spacing w:after="0"/>
        <w:ind w:left="0"/>
        <w:jc w:val="both"/>
      </w:pPr>
      <w:r>
        <w:rPr>
          <w:rFonts w:ascii="Times New Roman"/>
          <w:b w:val="false"/>
          <w:i w:val="false"/>
          <w:color w:val="000000"/>
          <w:sz w:val="28"/>
        </w:rPr>
        <w:t>
      7. Страна производитель</w:t>
      </w:r>
    </w:p>
    <w:p>
      <w:pPr>
        <w:spacing w:after="0"/>
        <w:ind w:left="0"/>
        <w:jc w:val="both"/>
      </w:pPr>
      <w:r>
        <w:rPr>
          <w:rFonts w:ascii="Times New Roman"/>
          <w:b w:val="false"/>
          <w:i w:val="false"/>
          <w:color w:val="000000"/>
          <w:sz w:val="28"/>
        </w:rPr>
        <w:t>
      8. Номер партии</w:t>
      </w:r>
    </w:p>
    <w:p>
      <w:pPr>
        <w:spacing w:after="0"/>
        <w:ind w:left="0"/>
        <w:jc w:val="both"/>
      </w:pPr>
      <w:r>
        <w:rPr>
          <w:rFonts w:ascii="Times New Roman"/>
          <w:b w:val="false"/>
          <w:i w:val="false"/>
          <w:color w:val="000000"/>
          <w:sz w:val="28"/>
        </w:rPr>
        <w:t>
      9. Номер серии</w:t>
      </w:r>
    </w:p>
    <w:p>
      <w:pPr>
        <w:spacing w:after="0"/>
        <w:ind w:left="0"/>
        <w:jc w:val="both"/>
      </w:pPr>
      <w:r>
        <w:rPr>
          <w:rFonts w:ascii="Times New Roman"/>
          <w:b w:val="false"/>
          <w:i w:val="false"/>
          <w:color w:val="000000"/>
          <w:sz w:val="28"/>
        </w:rPr>
        <w:t>
      10. Название препарата вакцины, анатоксина и прочие</w:t>
      </w:r>
    </w:p>
    <w:p>
      <w:pPr>
        <w:spacing w:after="0"/>
        <w:ind w:left="0"/>
        <w:jc w:val="both"/>
      </w:pPr>
      <w:r>
        <w:rPr>
          <w:rFonts w:ascii="Times New Roman"/>
          <w:b w:val="false"/>
          <w:i w:val="false"/>
          <w:color w:val="000000"/>
          <w:sz w:val="28"/>
        </w:rPr>
        <w:t>
      11. Способ применения</w:t>
      </w:r>
    </w:p>
    <w:p>
      <w:pPr>
        <w:spacing w:after="0"/>
        <w:ind w:left="0"/>
        <w:jc w:val="both"/>
      </w:pPr>
      <w:r>
        <w:rPr>
          <w:rFonts w:ascii="Times New Roman"/>
          <w:b w:val="false"/>
          <w:i w:val="false"/>
          <w:color w:val="000000"/>
          <w:sz w:val="28"/>
        </w:rPr>
        <w:t xml:space="preserve">
      12. Дозировка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4"/>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ед.изм.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 Дата и время прививки</w:t>
      </w:r>
    </w:p>
    <w:p>
      <w:pPr>
        <w:spacing w:after="0"/>
        <w:ind w:left="0"/>
        <w:jc w:val="both"/>
      </w:pPr>
      <w:r>
        <w:rPr>
          <w:rFonts w:ascii="Times New Roman"/>
          <w:b w:val="false"/>
          <w:i w:val="false"/>
          <w:color w:val="000000"/>
          <w:sz w:val="28"/>
        </w:rPr>
        <w:t>
      14. Побочная реакция или нежелательное явление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064-2/ у утверждена приказом исполняющего обязанности Министра здравоохранения Республики Казахстан от "23" ноября 2010 года № 907</w:t>
            </w:r>
          </w:p>
        </w:tc>
      </w:tr>
    </w:tbl>
    <w:bookmarkStart w:name="z22810" w:id="119"/>
    <w:p>
      <w:pPr>
        <w:spacing w:after="0"/>
        <w:ind w:left="0"/>
        <w:jc w:val="left"/>
      </w:pPr>
      <w:r>
        <w:rPr>
          <w:rFonts w:ascii="Times New Roman"/>
          <w:b/>
          <w:i w:val="false"/>
          <w:color w:val="000000"/>
        </w:rPr>
        <w:t xml:space="preserve"> ЖУРНАЛ</w:t>
      </w:r>
      <w:r>
        <w:br/>
      </w:r>
      <w:r>
        <w:rPr>
          <w:rFonts w:ascii="Times New Roman"/>
          <w:b/>
          <w:i w:val="false"/>
          <w:color w:val="000000"/>
        </w:rPr>
        <w:t>движения вакцин</w:t>
      </w:r>
      <w:r>
        <w:br/>
      </w:r>
      <w:r>
        <w:rPr>
          <w:rFonts w:ascii="Times New Roman"/>
          <w:b/>
          <w:i w:val="false"/>
          <w:color w:val="000000"/>
        </w:rPr>
        <w:t>за 20____ год ___________________</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8"/>
        <w:gridCol w:w="1189"/>
        <w:gridCol w:w="1189"/>
        <w:gridCol w:w="1189"/>
        <w:gridCol w:w="1519"/>
        <w:gridCol w:w="1189"/>
        <w:gridCol w:w="2398"/>
        <w:gridCol w:w="2399"/>
      </w:tblGrid>
      <w:tr>
        <w:trPr>
          <w:trHeight w:val="30" w:hRule="atLeast"/>
        </w:trPr>
        <w:tc>
          <w:tcPr>
            <w:tcW w:w="12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вакцинации</w:t>
            </w:r>
          </w:p>
        </w:tc>
        <w:tc>
          <w:tcPr>
            <w:tcW w:w="1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вакцины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Привито новорожденных</w:t>
            </w:r>
          </w:p>
        </w:tc>
        <w:tc>
          <w:tcPr>
            <w:tcW w:w="23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Израсходовано вакцины  (в дозах)</w:t>
            </w:r>
          </w:p>
        </w:tc>
        <w:tc>
          <w:tcPr>
            <w:tcW w:w="23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вакцины  (в дозах)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w:t>
            </w:r>
            <w:r>
              <w:br/>
            </w:r>
            <w:r>
              <w:rPr>
                <w:rFonts w:ascii="Times New Roman"/>
                <w:b w:val="false"/>
                <w:i w:val="false"/>
                <w:color w:val="000000"/>
                <w:sz w:val="20"/>
              </w:rPr>
              <w:t>
№1</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№2</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роддому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070/ у утверждена приказом Министра здравоохранения Республики Казахстан от "23" ноября 2010 года № 907</w:t>
            </w:r>
          </w:p>
        </w:tc>
      </w:tr>
    </w:tbl>
    <w:bookmarkStart w:name="z22811" w:id="120"/>
    <w:p>
      <w:pPr>
        <w:spacing w:after="0"/>
        <w:ind w:left="0"/>
        <w:jc w:val="left"/>
      </w:pPr>
      <w:r>
        <w:rPr>
          <w:rFonts w:ascii="Times New Roman"/>
          <w:b/>
          <w:i w:val="false"/>
          <w:color w:val="000000"/>
        </w:rPr>
        <w:t xml:space="preserve">                                Справка для получения путевки</w:t>
      </w:r>
    </w:p>
    <w:bookmarkEnd w:id="120"/>
    <w:p>
      <w:pPr>
        <w:spacing w:after="0"/>
        <w:ind w:left="0"/>
        <w:jc w:val="both"/>
      </w:pPr>
      <w:r>
        <w:rPr>
          <w:rFonts w:ascii="Times New Roman"/>
          <w:b w:val="false"/>
          <w:i w:val="false"/>
          <w:color w:val="000000"/>
          <w:sz w:val="28"/>
        </w:rPr>
        <w:t>
      Настоящая справка не заменяет санаторно-курортной карты и не дает больному права поступления в санаторий или на амбулаторно-курсовое лечение</w:t>
      </w:r>
    </w:p>
    <w:p>
      <w:pPr>
        <w:spacing w:after="0"/>
        <w:ind w:left="0"/>
        <w:jc w:val="both"/>
      </w:pPr>
      <w:r>
        <w:rPr>
          <w:rFonts w:ascii="Times New Roman"/>
          <w:b w:val="false"/>
          <w:i w:val="false"/>
          <w:color w:val="000000"/>
          <w:sz w:val="28"/>
        </w:rPr>
        <w:t>
      Действительна до _________________________________________________________</w:t>
      </w:r>
      <w:r>
        <w:br/>
      </w:r>
      <w:r>
        <w:rPr>
          <w:rFonts w:ascii="Times New Roman"/>
          <w:b w:val="false"/>
          <w:i w:val="false"/>
          <w:color w:val="000000"/>
          <w:sz w:val="28"/>
        </w:rPr>
        <w:t xml:space="preserve">                                     (число, месяц, год)</w:t>
      </w:r>
      <w:r>
        <w:br/>
      </w:r>
      <w:r>
        <w:rPr>
          <w:rFonts w:ascii="Times New Roman"/>
          <w:b w:val="false"/>
          <w:i w:val="false"/>
          <w:color w:val="000000"/>
          <w:sz w:val="28"/>
        </w:rPr>
        <w:t>Выдана лицу ___________________________________________________________________</w:t>
      </w:r>
      <w:r>
        <w:br/>
      </w:r>
      <w:r>
        <w:rPr>
          <w:rFonts w:ascii="Times New Roman"/>
          <w:b w:val="false"/>
          <w:i w:val="false"/>
          <w:color w:val="000000"/>
          <w:sz w:val="28"/>
        </w:rPr>
        <w:t xml:space="preserve">                         (фамилия, имя, отчество(при его наличии))</w:t>
      </w:r>
      <w:r>
        <w:br/>
      </w:r>
      <w:r>
        <w:rPr>
          <w:rFonts w:ascii="Times New Roman"/>
          <w:b w:val="false"/>
          <w:i w:val="false"/>
          <w:color w:val="000000"/>
          <w:sz w:val="28"/>
        </w:rPr>
        <w:t>ИИН _________________________________________</w:t>
      </w:r>
      <w:r>
        <w:br/>
      </w:r>
      <w:r>
        <w:rPr>
          <w:rFonts w:ascii="Times New Roman"/>
          <w:b w:val="false"/>
          <w:i w:val="false"/>
          <w:color w:val="000000"/>
          <w:sz w:val="28"/>
        </w:rPr>
        <w:t>Дата рождения ________________________________</w:t>
      </w:r>
      <w:r>
        <w:br/>
      </w:r>
      <w:r>
        <w:rPr>
          <w:rFonts w:ascii="Times New Roman"/>
          <w:b w:val="false"/>
          <w:i w:val="false"/>
          <w:color w:val="000000"/>
          <w:sz w:val="28"/>
        </w:rPr>
        <w:t>Место постоянного жительства:____________________________________________________</w:t>
      </w:r>
      <w:r>
        <w:br/>
      </w:r>
      <w:r>
        <w:rPr>
          <w:rFonts w:ascii="Times New Roman"/>
          <w:b w:val="false"/>
          <w:i w:val="false"/>
          <w:color w:val="000000"/>
          <w:sz w:val="28"/>
        </w:rPr>
        <w:t>в том, что он (она) страдает________________________________________________________</w:t>
      </w:r>
      <w:r>
        <w:br/>
      </w:r>
      <w:r>
        <w:rPr>
          <w:rFonts w:ascii="Times New Roman"/>
          <w:b w:val="false"/>
          <w:i w:val="false"/>
          <w:color w:val="000000"/>
          <w:sz w:val="28"/>
        </w:rPr>
        <w:t>________________________________________________________________________________</w:t>
      </w:r>
      <w:r>
        <w:br/>
      </w:r>
      <w:r>
        <w:rPr>
          <w:rFonts w:ascii="Times New Roman"/>
          <w:b w:val="false"/>
          <w:i w:val="false"/>
          <w:color w:val="000000"/>
          <w:sz w:val="28"/>
        </w:rPr>
        <w:t xml:space="preserve">                               (указать диагноз)</w:t>
      </w:r>
      <w:r>
        <w:br/>
      </w:r>
      <w:r>
        <w:rPr>
          <w:rFonts w:ascii="Times New Roman"/>
          <w:b w:val="false"/>
          <w:i w:val="false"/>
          <w:color w:val="000000"/>
          <w:sz w:val="28"/>
        </w:rPr>
        <w:t>________________________________________________________________________________</w:t>
      </w:r>
      <w:r>
        <w:br/>
      </w:r>
      <w:r>
        <w:rPr>
          <w:rFonts w:ascii="Times New Roman"/>
          <w:b w:val="false"/>
          <w:i w:val="false"/>
          <w:color w:val="000000"/>
          <w:sz w:val="28"/>
        </w:rPr>
        <w:t>________________________________________________________________________________</w:t>
      </w:r>
      <w:r>
        <w:br/>
      </w:r>
      <w:r>
        <w:rPr>
          <w:rFonts w:ascii="Times New Roman"/>
          <w:b w:val="false"/>
          <w:i w:val="false"/>
          <w:color w:val="000000"/>
          <w:sz w:val="28"/>
        </w:rPr>
        <w:t>и что ему (ей) рекомендуется лечение:</w:t>
      </w:r>
      <w:r>
        <w:br/>
      </w:r>
      <w:r>
        <w:rPr>
          <w:rFonts w:ascii="Times New Roman"/>
          <w:b w:val="false"/>
          <w:i w:val="false"/>
          <w:color w:val="000000"/>
          <w:sz w:val="28"/>
        </w:rPr>
        <w:t>курортное_______________________________________________________________________</w:t>
      </w:r>
      <w:r>
        <w:br/>
      </w:r>
      <w:r>
        <w:rPr>
          <w:rFonts w:ascii="Times New Roman"/>
          <w:b w:val="false"/>
          <w:i w:val="false"/>
          <w:color w:val="000000"/>
          <w:sz w:val="28"/>
        </w:rPr>
        <w:t xml:space="preserve">                               (указать рекомендуемые курорты)</w:t>
      </w:r>
      <w:r>
        <w:br/>
      </w:r>
      <w:r>
        <w:rPr>
          <w:rFonts w:ascii="Times New Roman"/>
          <w:b w:val="false"/>
          <w:i w:val="false"/>
          <w:color w:val="000000"/>
          <w:sz w:val="28"/>
        </w:rPr>
        <w:t>а) в санатории ___________________________________________________________________</w:t>
      </w:r>
      <w:r>
        <w:br/>
      </w:r>
      <w:r>
        <w:rPr>
          <w:rFonts w:ascii="Times New Roman"/>
          <w:b w:val="false"/>
          <w:i w:val="false"/>
          <w:color w:val="000000"/>
          <w:sz w:val="28"/>
        </w:rPr>
        <w:t xml:space="preserve">                                     (указать профиль)</w:t>
      </w:r>
      <w:r>
        <w:br/>
      </w:r>
      <w:r>
        <w:rPr>
          <w:rFonts w:ascii="Times New Roman"/>
          <w:b w:val="false"/>
          <w:i w:val="false"/>
          <w:color w:val="000000"/>
          <w:sz w:val="28"/>
        </w:rPr>
        <w:t>б) амбулаторно-курсовое (нужное подчеркнуть) ______________________________________</w:t>
      </w:r>
      <w:r>
        <w:br/>
      </w:r>
      <w:r>
        <w:rPr>
          <w:rFonts w:ascii="Times New Roman"/>
          <w:b w:val="false"/>
          <w:i w:val="false"/>
          <w:color w:val="000000"/>
          <w:sz w:val="28"/>
        </w:rPr>
        <w:t>________________________________________________________________________________</w:t>
      </w:r>
      <w:r>
        <w:br/>
      </w:r>
      <w:r>
        <w:rPr>
          <w:rFonts w:ascii="Times New Roman"/>
          <w:b w:val="false"/>
          <w:i w:val="false"/>
          <w:color w:val="000000"/>
          <w:sz w:val="28"/>
        </w:rPr>
        <w:t>В местном санатории (вне курорта)</w:t>
      </w:r>
      <w:r>
        <w:br/>
      </w:r>
      <w:r>
        <w:rPr>
          <w:rFonts w:ascii="Times New Roman"/>
          <w:b w:val="false"/>
          <w:i w:val="false"/>
          <w:color w:val="000000"/>
          <w:sz w:val="28"/>
        </w:rPr>
        <w:t>________________________________________________________________________________</w:t>
      </w:r>
      <w:r>
        <w:br/>
      </w:r>
      <w:r>
        <w:rPr>
          <w:rFonts w:ascii="Times New Roman"/>
          <w:b w:val="false"/>
          <w:i w:val="false"/>
          <w:color w:val="000000"/>
          <w:sz w:val="28"/>
        </w:rPr>
        <w:t>________________________________________________________________________________</w:t>
      </w:r>
      <w:r>
        <w:br/>
      </w:r>
      <w:r>
        <w:rPr>
          <w:rFonts w:ascii="Times New Roman"/>
          <w:b w:val="false"/>
          <w:i w:val="false"/>
          <w:color w:val="000000"/>
          <w:sz w:val="28"/>
        </w:rPr>
        <w:t xml:space="preserve">                               (указать профиль санатория)</w:t>
      </w:r>
    </w:p>
    <w:p>
      <w:pPr>
        <w:spacing w:after="0"/>
        <w:ind w:left="0"/>
        <w:jc w:val="both"/>
      </w:pPr>
      <w:r>
        <w:rPr>
          <w:rFonts w:ascii="Times New Roman"/>
          <w:b w:val="false"/>
          <w:i w:val="false"/>
          <w:color w:val="000000"/>
          <w:sz w:val="28"/>
        </w:rPr>
        <w:t>
      Время года (зимой, весной, летом, осенью) подчеркнуть</w:t>
      </w:r>
    </w:p>
    <w:p>
      <w:pPr>
        <w:spacing w:after="0"/>
        <w:ind w:left="0"/>
        <w:jc w:val="both"/>
      </w:pPr>
      <w:r>
        <w:rPr>
          <w:rFonts w:ascii="Times New Roman"/>
          <w:b w:val="false"/>
          <w:i w:val="false"/>
          <w:color w:val="000000"/>
          <w:sz w:val="28"/>
        </w:rPr>
        <w:t>
      Справка действительна лишь по месту жительства или работы больного. Она представляется при получении путевки. После получения путевки необходимо обратиться за санаторной картой в медицинскую организацию, выдавшей справку.</w:t>
      </w:r>
    </w:p>
    <w:p>
      <w:pPr>
        <w:spacing w:after="0"/>
        <w:ind w:left="0"/>
        <w:jc w:val="both"/>
      </w:pPr>
      <w:r>
        <w:rPr>
          <w:rFonts w:ascii="Times New Roman"/>
          <w:b w:val="false"/>
          <w:i w:val="false"/>
          <w:color w:val="000000"/>
          <w:sz w:val="28"/>
        </w:rPr>
        <w:t>
      Лечащий врач___________________________________</w:t>
      </w:r>
    </w:p>
    <w:p>
      <w:pPr>
        <w:spacing w:after="0"/>
        <w:ind w:left="0"/>
        <w:jc w:val="both"/>
      </w:pPr>
      <w:r>
        <w:rPr>
          <w:rFonts w:ascii="Times New Roman"/>
          <w:b w:val="false"/>
          <w:i w:val="false"/>
          <w:color w:val="000000"/>
          <w:sz w:val="28"/>
        </w:rPr>
        <w:t>
      М.П. Заведующий отделением_____________________</w:t>
      </w:r>
    </w:p>
    <w:p>
      <w:pPr>
        <w:spacing w:after="0"/>
        <w:ind w:left="0"/>
        <w:jc w:val="both"/>
      </w:pPr>
      <w:r>
        <w:rPr>
          <w:rFonts w:ascii="Times New Roman"/>
          <w:b w:val="false"/>
          <w:i w:val="false"/>
          <w:color w:val="000000"/>
          <w:sz w:val="28"/>
        </w:rPr>
        <w:t>
      20___ года "_____"______________________________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072/ у утверждена приказом Министра здравоохранения Республики Казахстан от "23" ноября 2010 года № 907</w:t>
            </w:r>
          </w:p>
        </w:tc>
      </w:tr>
    </w:tbl>
    <w:bookmarkStart w:name="z22812" w:id="121"/>
    <w:p>
      <w:pPr>
        <w:spacing w:after="0"/>
        <w:ind w:left="0"/>
        <w:jc w:val="left"/>
      </w:pPr>
      <w:r>
        <w:rPr>
          <w:rFonts w:ascii="Times New Roman"/>
          <w:b/>
          <w:i w:val="false"/>
          <w:color w:val="000000"/>
        </w:rPr>
        <w:t xml:space="preserve">                          САНАТОРНО - КУРОРТНАЯ КАРТА </w:t>
      </w:r>
      <w:r>
        <w:br/>
      </w:r>
      <w:r>
        <w:rPr>
          <w:rFonts w:ascii="Times New Roman"/>
          <w:b/>
          <w:i w:val="false"/>
          <w:color w:val="000000"/>
        </w:rPr>
        <w:t xml:space="preserve">                         № ___________________________</w:t>
      </w:r>
      <w:r>
        <w:br/>
      </w:r>
      <w:r>
        <w:rPr>
          <w:rFonts w:ascii="Times New Roman"/>
          <w:b/>
          <w:i w:val="false"/>
          <w:color w:val="000000"/>
        </w:rPr>
        <w:t xml:space="preserve">                         20____ года ___________________</w:t>
      </w:r>
    </w:p>
    <w:bookmarkEnd w:id="121"/>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Выдается при предъявлении путевки на санаторное или амбулаторно-курсовое лечение. Без настоящей карты путевка недействительна.</w:t>
      </w:r>
    </w:p>
    <w:p>
      <w:pPr>
        <w:spacing w:after="0"/>
        <w:ind w:left="0"/>
        <w:jc w:val="both"/>
      </w:pPr>
      <w:r>
        <w:rPr>
          <w:rFonts w:ascii="Times New Roman"/>
          <w:b w:val="false"/>
          <w:i w:val="false"/>
          <w:color w:val="000000"/>
          <w:sz w:val="28"/>
        </w:rPr>
        <w:t>
      Адрес и телефон лечебной организации, выдавшей карту:</w:t>
      </w:r>
    </w:p>
    <w:p>
      <w:pPr>
        <w:spacing w:after="0"/>
        <w:ind w:left="0"/>
        <w:jc w:val="both"/>
      </w:pPr>
      <w:r>
        <w:rPr>
          <w:rFonts w:ascii="Times New Roman"/>
          <w:b w:val="false"/>
          <w:i w:val="false"/>
          <w:color w:val="000000"/>
          <w:sz w:val="28"/>
        </w:rPr>
        <w:t>
      Область ___________________________________________________________</w:t>
      </w:r>
    </w:p>
    <w:p>
      <w:pPr>
        <w:spacing w:after="0"/>
        <w:ind w:left="0"/>
        <w:jc w:val="both"/>
      </w:pPr>
      <w:r>
        <w:rPr>
          <w:rFonts w:ascii="Times New Roman"/>
          <w:b w:val="false"/>
          <w:i w:val="false"/>
          <w:color w:val="000000"/>
          <w:sz w:val="28"/>
        </w:rPr>
        <w:t>
      район _____________________________________________________________</w:t>
      </w:r>
    </w:p>
    <w:p>
      <w:pPr>
        <w:spacing w:after="0"/>
        <w:ind w:left="0"/>
        <w:jc w:val="both"/>
      </w:pPr>
      <w:r>
        <w:rPr>
          <w:rFonts w:ascii="Times New Roman"/>
          <w:b w:val="false"/>
          <w:i w:val="false"/>
          <w:color w:val="000000"/>
          <w:sz w:val="28"/>
        </w:rPr>
        <w:t>
      город ______________________________________________________________</w:t>
      </w:r>
    </w:p>
    <w:p>
      <w:pPr>
        <w:spacing w:after="0"/>
        <w:ind w:left="0"/>
        <w:jc w:val="both"/>
      </w:pPr>
      <w:r>
        <w:rPr>
          <w:rFonts w:ascii="Times New Roman"/>
          <w:b w:val="false"/>
          <w:i w:val="false"/>
          <w:color w:val="000000"/>
          <w:sz w:val="28"/>
        </w:rPr>
        <w:t>
      улица ______________________________________________________________</w:t>
      </w:r>
    </w:p>
    <w:p>
      <w:pPr>
        <w:spacing w:after="0"/>
        <w:ind w:left="0"/>
        <w:jc w:val="both"/>
      </w:pPr>
      <w:r>
        <w:rPr>
          <w:rFonts w:ascii="Times New Roman"/>
          <w:b w:val="false"/>
          <w:i w:val="false"/>
          <w:color w:val="000000"/>
          <w:sz w:val="28"/>
        </w:rPr>
        <w:t>
      Фамилия, имя, отчество (при его наличии)лечащего врача</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Фамилия Имя Отчество (при его наличии) больного (полностью)</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Пол: муж., жен. (нужное подчеркнуть)), дата рождения _________________________</w:t>
      </w:r>
    </w:p>
    <w:p>
      <w:pPr>
        <w:spacing w:after="0"/>
        <w:ind w:left="0"/>
        <w:jc w:val="both"/>
      </w:pPr>
      <w:r>
        <w:rPr>
          <w:rFonts w:ascii="Times New Roman"/>
          <w:b w:val="false"/>
          <w:i w:val="false"/>
          <w:color w:val="000000"/>
          <w:sz w:val="28"/>
        </w:rPr>
        <w:t>
      Индивидуальный идентификационный номер _________________________________</w:t>
      </w:r>
    </w:p>
    <w:p>
      <w:pPr>
        <w:spacing w:after="0"/>
        <w:ind w:left="0"/>
        <w:jc w:val="both"/>
      </w:pPr>
      <w:r>
        <w:rPr>
          <w:rFonts w:ascii="Times New Roman"/>
          <w:b w:val="false"/>
          <w:i w:val="false"/>
          <w:color w:val="000000"/>
          <w:sz w:val="28"/>
        </w:rPr>
        <w:t>
      Үйінің мекенжайы мен телефоны (Домашний адрес и телефон)</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2. Место учебы (работы)</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3. Занимаемая должность</w:t>
      </w:r>
    </w:p>
    <w:p>
      <w:pPr>
        <w:spacing w:after="0"/>
        <w:ind w:left="0"/>
        <w:jc w:val="both"/>
      </w:pPr>
      <w:r>
        <w:rPr>
          <w:rFonts w:ascii="Times New Roman"/>
          <w:b w:val="false"/>
          <w:i w:val="false"/>
          <w:color w:val="000000"/>
          <w:sz w:val="28"/>
        </w:rPr>
        <w:t>
      ____________________________________________________________________________</w:t>
      </w:r>
    </w:p>
    <w:bookmarkStart w:name="z22813" w:id="122"/>
    <w:p>
      <w:pPr>
        <w:spacing w:after="0"/>
        <w:ind w:left="0"/>
        <w:jc w:val="left"/>
      </w:pPr>
      <w:r>
        <w:rPr>
          <w:rFonts w:ascii="Times New Roman"/>
          <w:b/>
          <w:i w:val="false"/>
          <w:color w:val="000000"/>
        </w:rPr>
        <w:t xml:space="preserve"> Детский блок (0-17 лет включительно)</w:t>
      </w:r>
    </w:p>
    <w:bookmarkEnd w:id="122"/>
    <w:p>
      <w:pPr>
        <w:spacing w:after="0"/>
        <w:ind w:left="0"/>
        <w:jc w:val="both"/>
      </w:pPr>
      <w:r>
        <w:rPr>
          <w:rFonts w:ascii="Times New Roman"/>
          <w:b w:val="false"/>
          <w:i w:val="false"/>
          <w:color w:val="000000"/>
          <w:sz w:val="28"/>
        </w:rPr>
        <w:t>
      Место работы родителей и телефон 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1. Анамнез: вес при рождении, особенности развития, перенесенные заболевания</w:t>
      </w:r>
    </w:p>
    <w:p>
      <w:pPr>
        <w:spacing w:after="0"/>
        <w:ind w:left="0"/>
        <w:jc w:val="both"/>
      </w:pPr>
      <w:r>
        <w:rPr>
          <w:rFonts w:ascii="Times New Roman"/>
          <w:b w:val="false"/>
          <w:i w:val="false"/>
          <w:color w:val="000000"/>
          <w:sz w:val="28"/>
        </w:rPr>
        <w:t xml:space="preserve">
      (в каком возрасте) </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2. Тұқым қуалаушылығы (Наследственность) ___________________________________</w:t>
      </w:r>
    </w:p>
    <w:p>
      <w:pPr>
        <w:spacing w:after="0"/>
        <w:ind w:left="0"/>
        <w:jc w:val="both"/>
      </w:pPr>
      <w:r>
        <w:rPr>
          <w:rFonts w:ascii="Times New Roman"/>
          <w:b w:val="false"/>
          <w:i w:val="false"/>
          <w:color w:val="000000"/>
          <w:sz w:val="28"/>
        </w:rPr>
        <w:t>
      3. Профилактикалық екпелері (уақытын көрсетіңіз) (Профилактические прививки (указать даты))</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4. Анамнез настоящего заболевания: с какого возраста болен, особенности и характер течения, частота обострений, дата последнего обострения, проводимое лечение (в т.ч. противорецидивное), указать пользовался ли санаторно-курортным лечением, сколько раз, где и когда</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5. Жалобы в настоящее время 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xml:space="preserve">
      6. Объективті қарау деректері (Данные объективного осмотра) </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7. Данные лабораторного, рентгенологического и др. исследований (даты)</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Диагноз основной 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Сопутствующие заболевания 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Подпись лечащего врача ___________________</w:t>
      </w:r>
    </w:p>
    <w:p>
      <w:pPr>
        <w:spacing w:after="0"/>
        <w:ind w:left="0"/>
        <w:jc w:val="both"/>
      </w:pPr>
      <w:r>
        <w:rPr>
          <w:rFonts w:ascii="Times New Roman"/>
          <w:b w:val="false"/>
          <w:i w:val="false"/>
          <w:color w:val="000000"/>
          <w:sz w:val="28"/>
        </w:rPr>
        <w:t>
      Место печати</w:t>
      </w:r>
    </w:p>
    <w:p>
      <w:pPr>
        <w:spacing w:after="0"/>
        <w:ind w:left="0"/>
        <w:jc w:val="both"/>
      </w:pPr>
      <w:r>
        <w:rPr>
          <w:rFonts w:ascii="Times New Roman"/>
          <w:b w:val="false"/>
          <w:i w:val="false"/>
          <w:color w:val="000000"/>
          <w:sz w:val="28"/>
        </w:rPr>
        <w:t>
      Подпись заведующего отделением ______</w:t>
      </w:r>
    </w:p>
    <w:p>
      <w:pPr>
        <w:spacing w:after="0"/>
        <w:ind w:left="0"/>
        <w:jc w:val="both"/>
      </w:pPr>
      <w:r>
        <w:rPr>
          <w:rFonts w:ascii="Times New Roman"/>
          <w:b w:val="false"/>
          <w:i w:val="false"/>
          <w:color w:val="000000"/>
          <w:sz w:val="28"/>
        </w:rPr>
        <w:t>
      Заключение санаторно-отборочной комиссии</w:t>
      </w:r>
    </w:p>
    <w:p>
      <w:pPr>
        <w:spacing w:after="0"/>
        <w:ind w:left="0"/>
        <w:jc w:val="both"/>
      </w:pPr>
      <w:r>
        <w:rPr>
          <w:rFonts w:ascii="Times New Roman"/>
          <w:b w:val="false"/>
          <w:i w:val="false"/>
          <w:color w:val="000000"/>
          <w:sz w:val="28"/>
        </w:rPr>
        <w:t>
      Диагноз основной</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Сопутствующие заболевания</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Рекомендуемое санаторно-курортное лечение _________________________________</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Председатель _______________________________</w:t>
      </w:r>
    </w:p>
    <w:p>
      <w:pPr>
        <w:spacing w:after="0"/>
        <w:ind w:left="0"/>
        <w:jc w:val="both"/>
      </w:pPr>
      <w:r>
        <w:rPr>
          <w:rFonts w:ascii="Times New Roman"/>
          <w:b w:val="false"/>
          <w:i w:val="false"/>
          <w:color w:val="000000"/>
          <w:sz w:val="28"/>
        </w:rPr>
        <w:t>
      Члены комиссии 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Место печати</w:t>
      </w:r>
    </w:p>
    <w:p>
      <w:pPr>
        <w:spacing w:after="0"/>
        <w:ind w:left="0"/>
        <w:jc w:val="both"/>
      </w:pPr>
      <w:r>
        <w:rPr>
          <w:rFonts w:ascii="Times New Roman"/>
          <w:b w:val="false"/>
          <w:i w:val="false"/>
          <w:color w:val="000000"/>
          <w:sz w:val="28"/>
        </w:rPr>
        <w:t>
      Дата ______________________________________</w:t>
      </w:r>
    </w:p>
    <w:p>
      <w:pPr>
        <w:spacing w:after="0"/>
        <w:ind w:left="0"/>
        <w:jc w:val="both"/>
      </w:pPr>
      <w:r>
        <w:rPr>
          <w:rFonts w:ascii="Times New Roman"/>
          <w:b w:val="false"/>
          <w:i w:val="false"/>
          <w:color w:val="000000"/>
          <w:sz w:val="28"/>
        </w:rPr>
        <w:t>
                         (число, месяц, год)</w:t>
      </w:r>
    </w:p>
    <w:p>
      <w:pPr>
        <w:spacing w:after="0"/>
        <w:ind w:left="0"/>
        <w:jc w:val="both"/>
      </w:pPr>
      <w:r>
        <w:rPr>
          <w:rFonts w:ascii="Times New Roman"/>
          <w:b w:val="false"/>
          <w:i w:val="false"/>
          <w:color w:val="000000"/>
          <w:sz w:val="28"/>
        </w:rPr>
        <w:t>
      Данная карта заполняется при условии четкого заполнения всех граф, разборчивых подписей, наличия печатей. Срок действия карты - 2 месяца.</w:t>
      </w:r>
    </w:p>
    <w:p>
      <w:pPr>
        <w:spacing w:after="0"/>
        <w:ind w:left="0"/>
        <w:jc w:val="both"/>
      </w:pPr>
      <w:r>
        <w:rPr>
          <w:rFonts w:ascii="Times New Roman"/>
          <w:b w:val="false"/>
          <w:i w:val="false"/>
          <w:color w:val="000000"/>
          <w:sz w:val="28"/>
        </w:rPr>
        <w:t>
      Обязательное приложение к форме.</w:t>
      </w:r>
    </w:p>
    <w:p>
      <w:pPr>
        <w:spacing w:after="0"/>
        <w:ind w:left="0"/>
        <w:jc w:val="both"/>
      </w:pPr>
      <w:r>
        <w:rPr>
          <w:rFonts w:ascii="Times New Roman"/>
          <w:b w:val="false"/>
          <w:i w:val="false"/>
          <w:color w:val="000000"/>
          <w:sz w:val="28"/>
        </w:rPr>
        <w:t>
      Подлежит возврату в районную поликлинику по месту жительства ребенка.</w:t>
      </w:r>
    </w:p>
    <w:p>
      <w:pPr>
        <w:spacing w:after="0"/>
        <w:ind w:left="0"/>
        <w:jc w:val="both"/>
      </w:pPr>
      <w:r>
        <w:rPr>
          <w:rFonts w:ascii="Times New Roman"/>
          <w:b w:val="false"/>
          <w:i w:val="false"/>
          <w:color w:val="000000"/>
          <w:sz w:val="28"/>
        </w:rPr>
        <w:t>
      Фамилия, имя ребенка 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Находился в санатории 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с _______________________________ по ______________________________________</w:t>
      </w:r>
    </w:p>
    <w:p>
      <w:pPr>
        <w:spacing w:after="0"/>
        <w:ind w:left="0"/>
        <w:jc w:val="both"/>
      </w:pPr>
      <w:r>
        <w:rPr>
          <w:rFonts w:ascii="Times New Roman"/>
          <w:b w:val="false"/>
          <w:i w:val="false"/>
          <w:color w:val="000000"/>
          <w:sz w:val="28"/>
        </w:rPr>
        <w:t>
      Диагноз санатория:</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Сопутствующие заболевания 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Проведенное лечение (виды лечения, количество процедур)</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Эффективность (динамика антропометрических, гематологических показателей,</w:t>
      </w:r>
    </w:p>
    <w:p>
      <w:pPr>
        <w:spacing w:after="0"/>
        <w:ind w:left="0"/>
        <w:jc w:val="both"/>
      </w:pPr>
      <w:r>
        <w:rPr>
          <w:rFonts w:ascii="Times New Roman"/>
          <w:b w:val="false"/>
          <w:i w:val="false"/>
          <w:color w:val="000000"/>
          <w:sz w:val="28"/>
        </w:rPr>
        <w:t>
      функциональных проб, изменения в соматическом статусе и др., общая оценка</w:t>
      </w:r>
    </w:p>
    <w:p>
      <w:pPr>
        <w:spacing w:after="0"/>
        <w:ind w:left="0"/>
        <w:jc w:val="both"/>
      </w:pPr>
      <w:r>
        <w:rPr>
          <w:rFonts w:ascii="Times New Roman"/>
          <w:b w:val="false"/>
          <w:i w:val="false"/>
          <w:color w:val="000000"/>
          <w:sz w:val="28"/>
        </w:rPr>
        <w:t>
      результатов лечения)</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Рекомендации по дальнейшему лечению 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Контакты с инфекционными заболеваниями 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Перенесенные интеркуррентные заболевания, обострение основного и сопутствующих заболеваний</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Подпись ординатора _______________________</w:t>
      </w:r>
    </w:p>
    <w:p>
      <w:pPr>
        <w:spacing w:after="0"/>
        <w:ind w:left="0"/>
        <w:jc w:val="both"/>
      </w:pPr>
      <w:r>
        <w:rPr>
          <w:rFonts w:ascii="Times New Roman"/>
          <w:b w:val="false"/>
          <w:i w:val="false"/>
          <w:color w:val="000000"/>
          <w:sz w:val="28"/>
        </w:rPr>
        <w:t>
      Подпись главного врача ____________________</w:t>
      </w:r>
    </w:p>
    <w:p>
      <w:pPr>
        <w:spacing w:after="0"/>
        <w:ind w:left="0"/>
        <w:jc w:val="both"/>
      </w:pPr>
      <w:r>
        <w:rPr>
          <w:rFonts w:ascii="Times New Roman"/>
          <w:b w:val="false"/>
          <w:i w:val="false"/>
          <w:color w:val="000000"/>
          <w:sz w:val="28"/>
        </w:rPr>
        <w:t>
      Дата __________________________________________________</w:t>
      </w:r>
    </w:p>
    <w:bookmarkStart w:name="z22814" w:id="123"/>
    <w:p>
      <w:pPr>
        <w:spacing w:after="0"/>
        <w:ind w:left="0"/>
        <w:jc w:val="left"/>
      </w:pPr>
      <w:r>
        <w:rPr>
          <w:rFonts w:ascii="Times New Roman"/>
          <w:b/>
          <w:i w:val="false"/>
          <w:color w:val="000000"/>
        </w:rPr>
        <w:t xml:space="preserve"> Блок для взрослых (18 лет и старше)</w:t>
      </w:r>
    </w:p>
    <w:bookmarkEnd w:id="123"/>
    <w:p>
      <w:pPr>
        <w:spacing w:after="0"/>
        <w:ind w:left="0"/>
        <w:jc w:val="both"/>
      </w:pPr>
      <w:r>
        <w:rPr>
          <w:rFonts w:ascii="Times New Roman"/>
          <w:b w:val="false"/>
          <w:i w:val="false"/>
          <w:color w:val="000000"/>
          <w:sz w:val="28"/>
        </w:rPr>
        <w:t>
      1. Жалобы, давность заболевания, данные анамнеза, предшествующее лечение, в том числе санаторно-курортное)</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2. Краткие данные клинического, лабораторного, рентгенологического и других исследований (даты)</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3. Диагноз:</w:t>
      </w:r>
    </w:p>
    <w:p>
      <w:pPr>
        <w:spacing w:after="0"/>
        <w:ind w:left="0"/>
        <w:jc w:val="both"/>
      </w:pPr>
      <w:r>
        <w:rPr>
          <w:rFonts w:ascii="Times New Roman"/>
          <w:b w:val="false"/>
          <w:i w:val="false"/>
          <w:color w:val="000000"/>
          <w:sz w:val="28"/>
        </w:rPr>
        <w:t>
      а) основной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б) сопутствующие заболевания 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bookmarkStart w:name="z22815" w:id="124"/>
    <w:p>
      <w:pPr>
        <w:spacing w:after="0"/>
        <w:ind w:left="0"/>
        <w:jc w:val="left"/>
      </w:pPr>
      <w:r>
        <w:rPr>
          <w:rFonts w:ascii="Times New Roman"/>
          <w:b/>
          <w:i w:val="false"/>
          <w:color w:val="000000"/>
        </w:rPr>
        <w:t xml:space="preserve">                                      Заключение:</w:t>
      </w:r>
    </w:p>
    <w:bookmarkEnd w:id="124"/>
    <w:p>
      <w:pPr>
        <w:spacing w:after="0"/>
        <w:ind w:left="0"/>
        <w:jc w:val="both"/>
      </w:pPr>
      <w:r>
        <w:rPr>
          <w:rFonts w:ascii="Times New Roman"/>
          <w:b w:val="false"/>
          <w:i w:val="false"/>
          <w:color w:val="000000"/>
          <w:sz w:val="28"/>
        </w:rPr>
        <w:t>
      Курортное лечение (указать рекомендуемые курорты) ___________________________</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а) в санатории (указать профиль) 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б) амбулаторно-курсовое ___________________________________________________</w:t>
      </w:r>
    </w:p>
    <w:p>
      <w:pPr>
        <w:spacing w:after="0"/>
        <w:ind w:left="0"/>
        <w:jc w:val="both"/>
      </w:pPr>
      <w:r>
        <w:rPr>
          <w:rFonts w:ascii="Times New Roman"/>
          <w:b w:val="false"/>
          <w:i w:val="false"/>
          <w:color w:val="000000"/>
          <w:sz w:val="28"/>
        </w:rPr>
        <w:t>
      Рекомендуется лечение в местном санатории (вне курорта)</w:t>
      </w:r>
    </w:p>
    <w:p>
      <w:pPr>
        <w:spacing w:after="0"/>
        <w:ind w:left="0"/>
        <w:jc w:val="both"/>
      </w:pPr>
      <w:r>
        <w:rPr>
          <w:rFonts w:ascii="Times New Roman"/>
          <w:b w:val="false"/>
          <w:i w:val="false"/>
          <w:color w:val="000000"/>
          <w:sz w:val="28"/>
        </w:rPr>
        <w:t>
      (указать профиль санатория)</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Время года ________________________________________________________________</w:t>
      </w:r>
    </w:p>
    <w:p>
      <w:pPr>
        <w:spacing w:after="0"/>
        <w:ind w:left="0"/>
        <w:jc w:val="both"/>
      </w:pPr>
      <w:r>
        <w:rPr>
          <w:rFonts w:ascii="Times New Roman"/>
          <w:b w:val="false"/>
          <w:i w:val="false"/>
          <w:color w:val="000000"/>
          <w:sz w:val="28"/>
        </w:rPr>
        <w:t xml:space="preserve">
      Лечащий врач ______________________________ </w:t>
      </w:r>
    </w:p>
    <w:p>
      <w:pPr>
        <w:spacing w:after="0"/>
        <w:ind w:left="0"/>
        <w:jc w:val="both"/>
      </w:pPr>
      <w:r>
        <w:rPr>
          <w:rFonts w:ascii="Times New Roman"/>
          <w:b w:val="false"/>
          <w:i w:val="false"/>
          <w:color w:val="000000"/>
          <w:sz w:val="28"/>
        </w:rPr>
        <w:t xml:space="preserve">
      Заведующий отделением _____________________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077/ у утверждена приказом исполняющего обязанности Министра здравоохранения Республики Казахстан от "23" ноября 2010 года № 907</w:t>
            </w:r>
          </w:p>
        </w:tc>
      </w:tr>
    </w:tbl>
    <w:bookmarkStart w:name="z22816" w:id="125"/>
    <w:p>
      <w:pPr>
        <w:spacing w:after="0"/>
        <w:ind w:left="0"/>
        <w:jc w:val="left"/>
      </w:pPr>
      <w:r>
        <w:rPr>
          <w:rFonts w:ascii="Times New Roman"/>
          <w:b/>
          <w:i w:val="false"/>
          <w:color w:val="000000"/>
        </w:rPr>
        <w:t xml:space="preserve">                                      Путевка №____</w:t>
      </w:r>
    </w:p>
    <w:bookmarkEnd w:id="125"/>
    <w:p>
      <w:pPr>
        <w:spacing w:after="0"/>
        <w:ind w:left="0"/>
        <w:jc w:val="both"/>
      </w:pPr>
      <w:r>
        <w:rPr>
          <w:rFonts w:ascii="Times New Roman"/>
          <w:b w:val="false"/>
          <w:i w:val="false"/>
          <w:color w:val="000000"/>
          <w:sz w:val="28"/>
        </w:rPr>
        <w:t>
      В детский санаторий ________________________________________________________</w:t>
      </w:r>
    </w:p>
    <w:p>
      <w:pPr>
        <w:spacing w:after="0"/>
        <w:ind w:left="0"/>
        <w:jc w:val="both"/>
      </w:pPr>
      <w:r>
        <w:rPr>
          <w:rFonts w:ascii="Times New Roman"/>
          <w:b w:val="false"/>
          <w:i w:val="false"/>
          <w:color w:val="000000"/>
          <w:sz w:val="28"/>
        </w:rPr>
        <w:t>
      наименование санатория и медицинский профиль 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Сроком с 20___ года _________________ до 20___ года ___________</w:t>
      </w:r>
    </w:p>
    <w:bookmarkStart w:name="z22817" w:id="126"/>
    <w:p>
      <w:pPr>
        <w:spacing w:after="0"/>
        <w:ind w:left="0"/>
        <w:jc w:val="left"/>
      </w:pPr>
      <w:r>
        <w:rPr>
          <w:rFonts w:ascii="Times New Roman"/>
          <w:b/>
          <w:i w:val="false"/>
          <w:color w:val="000000"/>
        </w:rPr>
        <w:t xml:space="preserve"> Путевка бесплатная, продажа или передача другим лицам запрещается</w:t>
      </w:r>
    </w:p>
    <w:bookmarkEnd w:id="126"/>
    <w:p>
      <w:pPr>
        <w:spacing w:after="0"/>
        <w:ind w:left="0"/>
        <w:jc w:val="both"/>
      </w:pPr>
      <w:r>
        <w:rPr>
          <w:rFonts w:ascii="Times New Roman"/>
          <w:b w:val="false"/>
          <w:i w:val="false"/>
          <w:color w:val="000000"/>
          <w:sz w:val="28"/>
        </w:rPr>
        <w:t>
      Фамилия ребенка __________________________________________________</w:t>
      </w:r>
    </w:p>
    <w:p>
      <w:pPr>
        <w:spacing w:after="0"/>
        <w:ind w:left="0"/>
        <w:jc w:val="both"/>
      </w:pPr>
      <w:r>
        <w:rPr>
          <w:rFonts w:ascii="Times New Roman"/>
          <w:b w:val="false"/>
          <w:i w:val="false"/>
          <w:color w:val="000000"/>
          <w:sz w:val="28"/>
        </w:rPr>
        <w:t>
      Имя (полностью) __________________________________________________</w:t>
      </w:r>
    </w:p>
    <w:p>
      <w:pPr>
        <w:spacing w:after="0"/>
        <w:ind w:left="0"/>
        <w:jc w:val="both"/>
      </w:pPr>
      <w:r>
        <w:rPr>
          <w:rFonts w:ascii="Times New Roman"/>
          <w:b w:val="false"/>
          <w:i w:val="false"/>
          <w:color w:val="000000"/>
          <w:sz w:val="28"/>
        </w:rPr>
        <w:t>
      Дата рождения ____________________________________________________</w:t>
      </w:r>
    </w:p>
    <w:p>
      <w:pPr>
        <w:spacing w:after="0"/>
        <w:ind w:left="0"/>
        <w:jc w:val="both"/>
      </w:pPr>
      <w:r>
        <w:rPr>
          <w:rFonts w:ascii="Times New Roman"/>
          <w:b w:val="false"/>
          <w:i w:val="false"/>
          <w:color w:val="000000"/>
          <w:sz w:val="28"/>
        </w:rPr>
        <w:t>
                               күні, айы, жылы (число, месяц, год)</w:t>
      </w:r>
    </w:p>
    <w:p>
      <w:pPr>
        <w:spacing w:after="0"/>
        <w:ind w:left="0"/>
        <w:jc w:val="both"/>
      </w:pPr>
      <w:r>
        <w:rPr>
          <w:rFonts w:ascii="Times New Roman"/>
          <w:b w:val="false"/>
          <w:i w:val="false"/>
          <w:color w:val="000000"/>
          <w:sz w:val="28"/>
        </w:rPr>
        <w:t>
      Индивидуальный идентификационный номер ________________________________</w:t>
      </w:r>
    </w:p>
    <w:p>
      <w:pPr>
        <w:spacing w:after="0"/>
        <w:ind w:left="0"/>
        <w:jc w:val="both"/>
      </w:pPr>
      <w:r>
        <w:rPr>
          <w:rFonts w:ascii="Times New Roman"/>
          <w:b w:val="false"/>
          <w:i w:val="false"/>
          <w:color w:val="000000"/>
          <w:sz w:val="28"/>
        </w:rPr>
        <w:t>
      Домашний адрес 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Телефон ______________________________</w:t>
      </w:r>
    </w:p>
    <w:p>
      <w:pPr>
        <w:spacing w:after="0"/>
        <w:ind w:left="0"/>
        <w:jc w:val="both"/>
      </w:pPr>
      <w:r>
        <w:rPr>
          <w:rFonts w:ascii="Times New Roman"/>
          <w:b w:val="false"/>
          <w:i w:val="false"/>
          <w:color w:val="000000"/>
          <w:sz w:val="28"/>
        </w:rPr>
        <w:t>
      Адрес организации, выдавшей путевку 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w:t>
      </w:r>
    </w:p>
    <w:p>
      <w:pPr>
        <w:spacing w:after="0"/>
        <w:ind w:left="0"/>
        <w:jc w:val="both"/>
      </w:pPr>
      <w:r>
        <w:rPr>
          <w:rFonts w:ascii="Times New Roman"/>
          <w:b w:val="false"/>
          <w:i w:val="false"/>
          <w:color w:val="000000"/>
          <w:sz w:val="28"/>
        </w:rPr>
        <w:t>
      (Подпись лица, выдавшего путевку, должность и фамилия) ______________________</w:t>
      </w:r>
    </w:p>
    <w:p>
      <w:pPr>
        <w:spacing w:after="0"/>
        <w:ind w:left="0"/>
        <w:jc w:val="both"/>
      </w:pPr>
      <w:r>
        <w:rPr>
          <w:rFonts w:ascii="Times New Roman"/>
          <w:b w:val="false"/>
          <w:i w:val="false"/>
          <w:color w:val="000000"/>
          <w:sz w:val="28"/>
        </w:rPr>
        <w:t>
      Печать организации выдавшей путевку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(Стр.2 ф. № 077/у)</w:t>
            </w:r>
          </w:p>
        </w:tc>
      </w:tr>
    </w:tbl>
    <w:p>
      <w:pPr>
        <w:spacing w:after="0"/>
        <w:ind w:left="0"/>
        <w:jc w:val="both"/>
      </w:pPr>
      <w:r>
        <w:rPr>
          <w:rFonts w:ascii="Times New Roman"/>
          <w:b w:val="false"/>
          <w:i w:val="false"/>
          <w:color w:val="000000"/>
          <w:sz w:val="28"/>
        </w:rPr>
        <w:t>
      В санаторий принимаются дети в возрасте от _______ до _______ включительно</w:t>
      </w:r>
    </w:p>
    <w:p>
      <w:pPr>
        <w:spacing w:after="0"/>
        <w:ind w:left="0"/>
        <w:jc w:val="both"/>
      </w:pPr>
      <w:r>
        <w:rPr>
          <w:rFonts w:ascii="Times New Roman"/>
          <w:b w:val="false"/>
          <w:i w:val="false"/>
          <w:color w:val="000000"/>
          <w:sz w:val="28"/>
        </w:rPr>
        <w:t xml:space="preserve">
      Показания (в соответствии с медицинским профилем) </w:t>
      </w:r>
    </w:p>
    <w:p>
      <w:pPr>
        <w:spacing w:after="0"/>
        <w:ind w:left="0"/>
        <w:jc w:val="both"/>
      </w:pPr>
      <w:r>
        <w:rPr>
          <w:rFonts w:ascii="Times New Roman"/>
          <w:b w:val="false"/>
          <w:i w:val="false"/>
          <w:color w:val="000000"/>
          <w:sz w:val="28"/>
        </w:rPr>
        <w:t>
      1.____________________________________________________________________</w:t>
      </w:r>
    </w:p>
    <w:p>
      <w:pPr>
        <w:spacing w:after="0"/>
        <w:ind w:left="0"/>
        <w:jc w:val="both"/>
      </w:pPr>
      <w:r>
        <w:rPr>
          <w:rFonts w:ascii="Times New Roman"/>
          <w:b w:val="false"/>
          <w:i w:val="false"/>
          <w:color w:val="000000"/>
          <w:sz w:val="28"/>
        </w:rPr>
        <w:t>
      2.____________________________________________________________________</w:t>
      </w:r>
    </w:p>
    <w:p>
      <w:pPr>
        <w:spacing w:after="0"/>
        <w:ind w:left="0"/>
        <w:jc w:val="both"/>
      </w:pPr>
      <w:r>
        <w:rPr>
          <w:rFonts w:ascii="Times New Roman"/>
          <w:b w:val="false"/>
          <w:i w:val="false"/>
          <w:color w:val="000000"/>
          <w:sz w:val="28"/>
        </w:rPr>
        <w:t>
      3.____________________________________________________________________</w:t>
      </w:r>
    </w:p>
    <w:p>
      <w:pPr>
        <w:spacing w:after="0"/>
        <w:ind w:left="0"/>
        <w:jc w:val="both"/>
      </w:pPr>
      <w:r>
        <w:rPr>
          <w:rFonts w:ascii="Times New Roman"/>
          <w:b w:val="false"/>
          <w:i w:val="false"/>
          <w:color w:val="000000"/>
          <w:sz w:val="28"/>
        </w:rPr>
        <w:t>
      4.____________________________________________________________________</w:t>
      </w:r>
    </w:p>
    <w:p>
      <w:pPr>
        <w:spacing w:after="0"/>
        <w:ind w:left="0"/>
        <w:jc w:val="both"/>
      </w:pPr>
      <w:r>
        <w:rPr>
          <w:rFonts w:ascii="Times New Roman"/>
          <w:b w:val="false"/>
          <w:i w:val="false"/>
          <w:color w:val="000000"/>
          <w:sz w:val="28"/>
        </w:rPr>
        <w:t>
      5.____________________________________________________________________</w:t>
      </w:r>
    </w:p>
    <w:p>
      <w:pPr>
        <w:spacing w:after="0"/>
        <w:ind w:left="0"/>
        <w:jc w:val="both"/>
      </w:pPr>
      <w:r>
        <w:rPr>
          <w:rFonts w:ascii="Times New Roman"/>
          <w:b w:val="false"/>
          <w:i w:val="false"/>
          <w:color w:val="000000"/>
          <w:sz w:val="28"/>
        </w:rPr>
        <w:t>
      6.____________________________________________________________________</w:t>
      </w:r>
    </w:p>
    <w:bookmarkStart w:name="z22818" w:id="127"/>
    <w:p>
      <w:pPr>
        <w:spacing w:after="0"/>
        <w:ind w:left="0"/>
        <w:jc w:val="left"/>
      </w:pPr>
      <w:r>
        <w:rPr>
          <w:rFonts w:ascii="Times New Roman"/>
          <w:b/>
          <w:i w:val="false"/>
          <w:color w:val="000000"/>
        </w:rPr>
        <w:t xml:space="preserve"> Общие противопоказания</w:t>
      </w:r>
    </w:p>
    <w:bookmarkEnd w:id="127"/>
    <w:p>
      <w:pPr>
        <w:spacing w:after="0"/>
        <w:ind w:left="0"/>
        <w:jc w:val="both"/>
      </w:pPr>
      <w:r>
        <w:rPr>
          <w:rFonts w:ascii="Times New Roman"/>
          <w:b w:val="false"/>
          <w:i w:val="false"/>
          <w:color w:val="000000"/>
          <w:sz w:val="28"/>
        </w:rPr>
        <w:t>
      1. Все болезни в остром периоде ____________________________________</w:t>
      </w:r>
    </w:p>
    <w:p>
      <w:pPr>
        <w:spacing w:after="0"/>
        <w:ind w:left="0"/>
        <w:jc w:val="both"/>
      </w:pPr>
      <w:r>
        <w:rPr>
          <w:rFonts w:ascii="Times New Roman"/>
          <w:b w:val="false"/>
          <w:i w:val="false"/>
          <w:color w:val="000000"/>
          <w:sz w:val="28"/>
        </w:rPr>
        <w:t>
      2. Все хронические заболевания, требующие специального лечения</w:t>
      </w:r>
    </w:p>
    <w:p>
      <w:pPr>
        <w:spacing w:after="0"/>
        <w:ind w:left="0"/>
        <w:jc w:val="both"/>
      </w:pPr>
      <w:r>
        <w:rPr>
          <w:rFonts w:ascii="Times New Roman"/>
          <w:b w:val="false"/>
          <w:i w:val="false"/>
          <w:color w:val="000000"/>
          <w:sz w:val="28"/>
        </w:rPr>
        <w:t>
      3. Перенесенные инфекционные болезни до окончания срока изоляции</w:t>
      </w:r>
    </w:p>
    <w:p>
      <w:pPr>
        <w:spacing w:after="0"/>
        <w:ind w:left="0"/>
        <w:jc w:val="both"/>
      </w:pPr>
      <w:r>
        <w:rPr>
          <w:rFonts w:ascii="Times New Roman"/>
          <w:b w:val="false"/>
          <w:i w:val="false"/>
          <w:color w:val="000000"/>
          <w:sz w:val="28"/>
        </w:rPr>
        <w:t>
      4. Бациллоносительство</w:t>
      </w:r>
    </w:p>
    <w:p>
      <w:pPr>
        <w:spacing w:after="0"/>
        <w:ind w:left="0"/>
        <w:jc w:val="both"/>
      </w:pPr>
      <w:r>
        <w:rPr>
          <w:rFonts w:ascii="Times New Roman"/>
          <w:b w:val="false"/>
          <w:i w:val="false"/>
          <w:color w:val="000000"/>
          <w:sz w:val="28"/>
        </w:rPr>
        <w:t>
      5. Все заразные болезни глаз, кожи, злокачественная анемия, лейкемия, злокачественные новообразования, кахексия, амилоидоз внутренних органов, активные формы туберкулеза легких и других органов</w:t>
      </w:r>
    </w:p>
    <w:p>
      <w:pPr>
        <w:spacing w:after="0"/>
        <w:ind w:left="0"/>
        <w:jc w:val="both"/>
      </w:pPr>
      <w:r>
        <w:rPr>
          <w:rFonts w:ascii="Times New Roman"/>
          <w:b w:val="false"/>
          <w:i w:val="false"/>
          <w:color w:val="000000"/>
          <w:sz w:val="28"/>
        </w:rPr>
        <w:t>
      6. Болезни сердечно-сосудистой системы:</w:t>
      </w:r>
    </w:p>
    <w:p>
      <w:pPr>
        <w:spacing w:after="0"/>
        <w:ind w:left="0"/>
        <w:jc w:val="both"/>
      </w:pPr>
      <w:r>
        <w:rPr>
          <w:rFonts w:ascii="Times New Roman"/>
          <w:b w:val="false"/>
          <w:i w:val="false"/>
          <w:color w:val="000000"/>
          <w:sz w:val="28"/>
        </w:rPr>
        <w:t>
      а) для местных специализированных санаториев – недостаточность кровообращения выше 1 степени</w:t>
      </w:r>
    </w:p>
    <w:p>
      <w:pPr>
        <w:spacing w:after="0"/>
        <w:ind w:left="0"/>
        <w:jc w:val="both"/>
      </w:pPr>
      <w:r>
        <w:rPr>
          <w:rFonts w:ascii="Times New Roman"/>
          <w:b w:val="false"/>
          <w:i w:val="false"/>
          <w:color w:val="000000"/>
          <w:sz w:val="28"/>
        </w:rPr>
        <w:t>
      б) Для санаторного лечения на курортах – недостаточность кровообращения любой степени</w:t>
      </w:r>
    </w:p>
    <w:p>
      <w:pPr>
        <w:spacing w:after="0"/>
        <w:ind w:left="0"/>
        <w:jc w:val="both"/>
      </w:pPr>
      <w:r>
        <w:rPr>
          <w:rFonts w:ascii="Times New Roman"/>
          <w:b w:val="false"/>
          <w:i w:val="false"/>
          <w:color w:val="000000"/>
          <w:sz w:val="28"/>
        </w:rPr>
        <w:t>
      7. Дети с эпилепсией, психоневрозами, психопатией, умственной отсталостью, требующие индивидуальных условий ухода и лечения</w:t>
      </w:r>
    </w:p>
    <w:p>
      <w:pPr>
        <w:spacing w:after="0"/>
        <w:ind w:left="0"/>
        <w:jc w:val="both"/>
      </w:pPr>
      <w:r>
        <w:rPr>
          <w:rFonts w:ascii="Times New Roman"/>
          <w:b w:val="false"/>
          <w:i w:val="false"/>
          <w:color w:val="000000"/>
          <w:sz w:val="28"/>
        </w:rPr>
        <w:t>
      8. Наличие у детей сопутствующих заболеваний, противопоказанных для данного курорта или санатория. Дети, не показанные для данного санатория по возрасту и заболеванию, в санаторий не принимаются)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Стр.3 ф. № 077/у</w:t>
            </w:r>
          </w:p>
        </w:tc>
      </w:tr>
    </w:tbl>
    <w:p>
      <w:pPr>
        <w:spacing w:after="0"/>
        <w:ind w:left="0"/>
        <w:jc w:val="both"/>
      </w:pPr>
      <w:r>
        <w:rPr>
          <w:rFonts w:ascii="Times New Roman"/>
          <w:b w:val="false"/>
          <w:i w:val="false"/>
          <w:color w:val="000000"/>
          <w:sz w:val="28"/>
        </w:rPr>
        <w:t>
      Путевка действительна при наличии:</w:t>
      </w:r>
    </w:p>
    <w:p>
      <w:pPr>
        <w:spacing w:after="0"/>
        <w:ind w:left="0"/>
        <w:jc w:val="both"/>
      </w:pPr>
      <w:r>
        <w:rPr>
          <w:rFonts w:ascii="Times New Roman"/>
          <w:b w:val="false"/>
          <w:i w:val="false"/>
          <w:color w:val="000000"/>
          <w:sz w:val="28"/>
        </w:rPr>
        <w:t>
      1. Санаторно-курортной карты</w:t>
      </w:r>
    </w:p>
    <w:p>
      <w:pPr>
        <w:spacing w:after="0"/>
        <w:ind w:left="0"/>
        <w:jc w:val="both"/>
      </w:pPr>
      <w:r>
        <w:rPr>
          <w:rFonts w:ascii="Times New Roman"/>
          <w:b w:val="false"/>
          <w:i w:val="false"/>
          <w:color w:val="000000"/>
          <w:sz w:val="28"/>
        </w:rPr>
        <w:t>
      2. Справки эпидемиолога об отсутствии контакта с инфекционными больными по месту жительства</w:t>
      </w:r>
    </w:p>
    <w:p>
      <w:pPr>
        <w:spacing w:after="0"/>
        <w:ind w:left="0"/>
        <w:jc w:val="both"/>
      </w:pPr>
      <w:r>
        <w:rPr>
          <w:rFonts w:ascii="Times New Roman"/>
          <w:b w:val="false"/>
          <w:i w:val="false"/>
          <w:color w:val="000000"/>
          <w:sz w:val="28"/>
        </w:rPr>
        <w:t>
      3. Справки от дерматолога об отсутствии инфекционных заболеваний кожи</w:t>
      </w:r>
    </w:p>
    <w:p>
      <w:pPr>
        <w:spacing w:after="0"/>
        <w:ind w:left="0"/>
        <w:jc w:val="both"/>
      </w:pPr>
      <w:r>
        <w:rPr>
          <w:rFonts w:ascii="Times New Roman"/>
          <w:b w:val="false"/>
          <w:i w:val="false"/>
          <w:color w:val="000000"/>
          <w:sz w:val="28"/>
        </w:rPr>
        <w:t>
      4. Данные исследования на дифтерийное и дизентерийное бактериносительство (по эпидемиологическим и медицинским показаниям)</w:t>
      </w:r>
    </w:p>
    <w:p>
      <w:pPr>
        <w:spacing w:after="0"/>
        <w:ind w:left="0"/>
        <w:jc w:val="both"/>
      </w:pPr>
      <w:r>
        <w:rPr>
          <w:rFonts w:ascii="Times New Roman"/>
          <w:b w:val="false"/>
          <w:i w:val="false"/>
          <w:color w:val="000000"/>
          <w:sz w:val="28"/>
        </w:rPr>
        <w:t>
      5. Школьники должны иметь характеристику из школы и дневник (при направлении их в осенне-зимне-весенний период)</w:t>
      </w:r>
    </w:p>
    <w:p>
      <w:pPr>
        <w:spacing w:after="0"/>
        <w:ind w:left="0"/>
        <w:jc w:val="both"/>
      </w:pPr>
      <w:r>
        <w:rPr>
          <w:rFonts w:ascii="Times New Roman"/>
          <w:b w:val="false"/>
          <w:i w:val="false"/>
          <w:color w:val="000000"/>
          <w:sz w:val="28"/>
        </w:rPr>
        <w:t>
      6. Дети должны быть обеспечены одеждой и обувью по сезону, а также спортивной одеждой и предметами личной гигиены</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В санаторий для детей с заболеваниями органов пищеварения обследование на дизентерийное бактерионосительство обязательно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(Стр.4 ф. № 077/у) </w:t>
            </w:r>
          </w:p>
        </w:tc>
      </w:tr>
    </w:tbl>
    <w:p>
      <w:pPr>
        <w:spacing w:after="0"/>
        <w:ind w:left="0"/>
        <w:jc w:val="both"/>
      </w:pPr>
      <w:r>
        <w:rPr>
          <w:rFonts w:ascii="Times New Roman"/>
          <w:b w:val="false"/>
          <w:i w:val="false"/>
          <w:color w:val="000000"/>
          <w:sz w:val="28"/>
        </w:rPr>
        <w:t>
      Адрес санатория 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Пути сообщения__________________________________________________________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079/ у утверждена приказом исполняющего обязанности Министра здравоохранения Республики Казахстан от "23" ноября 2010 года № 907</w:t>
            </w:r>
          </w:p>
        </w:tc>
      </w:tr>
    </w:tbl>
    <w:bookmarkStart w:name="z22819" w:id="128"/>
    <w:p>
      <w:pPr>
        <w:spacing w:after="0"/>
        <w:ind w:left="0"/>
        <w:jc w:val="left"/>
      </w:pPr>
      <w:r>
        <w:rPr>
          <w:rFonts w:ascii="Times New Roman"/>
          <w:b/>
          <w:i w:val="false"/>
          <w:color w:val="000000"/>
        </w:rPr>
        <w:t xml:space="preserve"> Медицинская справка на школьника, отъезжающего в оздоровительный лагерь</w:t>
      </w:r>
    </w:p>
    <w:bookmarkEnd w:id="128"/>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Фамилия, имя, отчество (при его наличии) 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Индивидуальный идентификационный номер __ __ __ __ __ __ __ __ __ __ __ __</w:t>
      </w:r>
    </w:p>
    <w:p>
      <w:pPr>
        <w:spacing w:after="0"/>
        <w:ind w:left="0"/>
        <w:jc w:val="both"/>
      </w:pPr>
      <w:r>
        <w:rPr>
          <w:rFonts w:ascii="Times New Roman"/>
          <w:b w:val="false"/>
          <w:i w:val="false"/>
          <w:color w:val="000000"/>
          <w:sz w:val="28"/>
        </w:rPr>
        <w:t>
      Дата рождения _____________</w:t>
      </w:r>
    </w:p>
    <w:p>
      <w:pPr>
        <w:spacing w:after="0"/>
        <w:ind w:left="0"/>
        <w:jc w:val="both"/>
      </w:pPr>
      <w:r>
        <w:rPr>
          <w:rFonts w:ascii="Times New Roman"/>
          <w:b w:val="false"/>
          <w:i w:val="false"/>
          <w:color w:val="000000"/>
          <w:sz w:val="28"/>
        </w:rPr>
        <w:t>
      Домашний адрес ___________________________________________________________</w:t>
      </w:r>
    </w:p>
    <w:p>
      <w:pPr>
        <w:spacing w:after="0"/>
        <w:ind w:left="0"/>
        <w:jc w:val="both"/>
      </w:pPr>
      <w:r>
        <w:rPr>
          <w:rFonts w:ascii="Times New Roman"/>
          <w:b w:val="false"/>
          <w:i w:val="false"/>
          <w:color w:val="000000"/>
          <w:sz w:val="28"/>
        </w:rPr>
        <w:t>
      домашний телефон №______________________________________________________</w:t>
      </w:r>
    </w:p>
    <w:p>
      <w:pPr>
        <w:spacing w:after="0"/>
        <w:ind w:left="0"/>
        <w:jc w:val="both"/>
      </w:pPr>
      <w:r>
        <w:rPr>
          <w:rFonts w:ascii="Times New Roman"/>
          <w:b w:val="false"/>
          <w:i w:val="false"/>
          <w:color w:val="000000"/>
          <w:sz w:val="28"/>
        </w:rPr>
        <w:t>
      № школы и еҰ адрес _______________________________________________________</w:t>
      </w:r>
    </w:p>
    <w:p>
      <w:pPr>
        <w:spacing w:after="0"/>
        <w:ind w:left="0"/>
        <w:jc w:val="both"/>
      </w:pPr>
      <w:r>
        <w:rPr>
          <w:rFonts w:ascii="Times New Roman"/>
          <w:b w:val="false"/>
          <w:i w:val="false"/>
          <w:color w:val="000000"/>
          <w:sz w:val="28"/>
        </w:rPr>
        <w:t>
      Телефон ________________ класс ______________ район ________________________</w:t>
      </w:r>
    </w:p>
    <w:p>
      <w:pPr>
        <w:spacing w:after="0"/>
        <w:ind w:left="0"/>
        <w:jc w:val="both"/>
      </w:pPr>
      <w:r>
        <w:rPr>
          <w:rFonts w:ascii="Times New Roman"/>
          <w:b w:val="false"/>
          <w:i w:val="false"/>
          <w:color w:val="000000"/>
          <w:sz w:val="28"/>
        </w:rPr>
        <w:t>
      № поликлиники и еҰ адрес 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телефон № _______________________________________________________________</w:t>
      </w:r>
    </w:p>
    <w:p>
      <w:pPr>
        <w:spacing w:after="0"/>
        <w:ind w:left="0"/>
        <w:jc w:val="both"/>
      </w:pPr>
      <w:r>
        <w:rPr>
          <w:rFonts w:ascii="Times New Roman"/>
          <w:b w:val="false"/>
          <w:i w:val="false"/>
          <w:color w:val="000000"/>
          <w:sz w:val="28"/>
        </w:rPr>
        <w:t>
      Состояние здоровья (если состоит под диспансерным наблюдением, указать диагноз)</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Перенесенные инфекционные заболевания (корь, скарлатина, коклюш, свинка,</w:t>
      </w:r>
    </w:p>
    <w:p>
      <w:pPr>
        <w:spacing w:after="0"/>
        <w:ind w:left="0"/>
        <w:jc w:val="both"/>
      </w:pPr>
      <w:r>
        <w:rPr>
          <w:rFonts w:ascii="Times New Roman"/>
          <w:b w:val="false"/>
          <w:i w:val="false"/>
          <w:color w:val="000000"/>
          <w:sz w:val="28"/>
        </w:rPr>
        <w:t>
      болезнь Боткина, ветряная оспа, дизентерия) 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Проведенные прививки (КДС) с указанием даты последней) 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Физическое развитие _______________________________________________________</w:t>
      </w:r>
    </w:p>
    <w:p>
      <w:pPr>
        <w:spacing w:after="0"/>
        <w:ind w:left="0"/>
        <w:jc w:val="both"/>
      </w:pPr>
      <w:r>
        <w:rPr>
          <w:rFonts w:ascii="Times New Roman"/>
          <w:b w:val="false"/>
          <w:i w:val="false"/>
          <w:color w:val="000000"/>
          <w:sz w:val="28"/>
        </w:rPr>
        <w:t>
      Физкультурная группа ______________________________________________________</w:t>
      </w:r>
    </w:p>
    <w:p>
      <w:pPr>
        <w:spacing w:after="0"/>
        <w:ind w:left="0"/>
        <w:jc w:val="both"/>
      </w:pPr>
      <w:r>
        <w:rPr>
          <w:rFonts w:ascii="Times New Roman"/>
          <w:b w:val="false"/>
          <w:i w:val="false"/>
          <w:color w:val="000000"/>
          <w:sz w:val="28"/>
        </w:rPr>
        <w:t>
      Рекомендуемый режим ______________________________________________________</w:t>
      </w:r>
    </w:p>
    <w:p>
      <w:pPr>
        <w:spacing w:after="0"/>
        <w:ind w:left="0"/>
        <w:jc w:val="both"/>
      </w:pPr>
      <w:r>
        <w:rPr>
          <w:rFonts w:ascii="Times New Roman"/>
          <w:b w:val="false"/>
          <w:i w:val="false"/>
          <w:color w:val="000000"/>
          <w:sz w:val="28"/>
        </w:rPr>
        <w:t>
      ________________________________________________________ дата выдачи справки</w:t>
      </w:r>
    </w:p>
    <w:p>
      <w:pPr>
        <w:spacing w:after="0"/>
        <w:ind w:left="0"/>
        <w:jc w:val="both"/>
      </w:pPr>
      <w:r>
        <w:rPr>
          <w:rFonts w:ascii="Times New Roman"/>
          <w:b w:val="false"/>
          <w:i w:val="false"/>
          <w:color w:val="000000"/>
          <w:sz w:val="28"/>
        </w:rPr>
        <w:t>
      Подпись врача школы или детской поликлиники 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Стр.2 ф.№079/у</w:t>
            </w:r>
          </w:p>
        </w:tc>
      </w:tr>
    </w:tbl>
    <w:bookmarkStart w:name="z22820" w:id="129"/>
    <w:p>
      <w:pPr>
        <w:spacing w:after="0"/>
        <w:ind w:left="0"/>
        <w:jc w:val="left"/>
      </w:pPr>
      <w:r>
        <w:rPr>
          <w:rFonts w:ascii="Times New Roman"/>
          <w:b/>
          <w:i w:val="false"/>
          <w:color w:val="000000"/>
        </w:rPr>
        <w:t xml:space="preserve"> Заполняется врачом оздоровительного лагеря</w:t>
      </w:r>
    </w:p>
    <w:bookmarkEnd w:id="129"/>
    <w:p>
      <w:pPr>
        <w:spacing w:after="0"/>
        <w:ind w:left="0"/>
        <w:jc w:val="both"/>
      </w:pPr>
      <w:r>
        <w:rPr>
          <w:rFonts w:ascii="Times New Roman"/>
          <w:b w:val="false"/>
          <w:i w:val="false"/>
          <w:color w:val="000000"/>
          <w:sz w:val="28"/>
        </w:rPr>
        <w:t>
      Состояние здоровья и перенесенные заболевания во время пребывания в оздоровительном лагере</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Контакт с инфекционными больными 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Эффективность оздоровления в оздоровительном лагере:</w:t>
      </w:r>
    </w:p>
    <w:p>
      <w:pPr>
        <w:spacing w:after="0"/>
        <w:ind w:left="0"/>
        <w:jc w:val="both"/>
      </w:pPr>
      <w:r>
        <w:rPr>
          <w:rFonts w:ascii="Times New Roman"/>
          <w:b w:val="false"/>
          <w:i w:val="false"/>
          <w:color w:val="000000"/>
          <w:sz w:val="28"/>
        </w:rPr>
        <w:t>
      Общее состояние___________________________________________________________</w:t>
      </w:r>
    </w:p>
    <w:p>
      <w:pPr>
        <w:spacing w:after="0"/>
        <w:ind w:left="0"/>
        <w:jc w:val="both"/>
      </w:pPr>
      <w:r>
        <w:rPr>
          <w:rFonts w:ascii="Times New Roman"/>
          <w:b w:val="false"/>
          <w:i w:val="false"/>
          <w:color w:val="000000"/>
          <w:sz w:val="28"/>
        </w:rPr>
        <w:t>
      Вес при поступлении _____________ при отъезде _______________________________</w:t>
      </w:r>
    </w:p>
    <w:p>
      <w:pPr>
        <w:spacing w:after="0"/>
        <w:ind w:left="0"/>
        <w:jc w:val="both"/>
      </w:pPr>
      <w:r>
        <w:rPr>
          <w:rFonts w:ascii="Times New Roman"/>
          <w:b w:val="false"/>
          <w:i w:val="false"/>
          <w:color w:val="000000"/>
          <w:sz w:val="28"/>
        </w:rPr>
        <w:t>
      Динамометрия_____________________________________________________________</w:t>
      </w:r>
    </w:p>
    <w:p>
      <w:pPr>
        <w:spacing w:after="0"/>
        <w:ind w:left="0"/>
        <w:jc w:val="both"/>
      </w:pPr>
      <w:r>
        <w:rPr>
          <w:rFonts w:ascii="Times New Roman"/>
          <w:b w:val="false"/>
          <w:i w:val="false"/>
          <w:color w:val="000000"/>
          <w:sz w:val="28"/>
        </w:rPr>
        <w:t>
      Спирометрия______________________________________________________________</w:t>
      </w:r>
    </w:p>
    <w:p>
      <w:pPr>
        <w:spacing w:after="0"/>
        <w:ind w:left="0"/>
        <w:jc w:val="both"/>
      </w:pPr>
      <w:r>
        <w:rPr>
          <w:rFonts w:ascii="Times New Roman"/>
          <w:b w:val="false"/>
          <w:i w:val="false"/>
          <w:color w:val="000000"/>
          <w:sz w:val="28"/>
        </w:rPr>
        <w:t>
      Дата _____________________________________________________________________</w:t>
      </w:r>
    </w:p>
    <w:p>
      <w:pPr>
        <w:spacing w:after="0"/>
        <w:ind w:left="0"/>
        <w:jc w:val="both"/>
      </w:pPr>
      <w:r>
        <w:rPr>
          <w:rFonts w:ascii="Times New Roman"/>
          <w:b w:val="false"/>
          <w:i w:val="false"/>
          <w:color w:val="000000"/>
          <w:sz w:val="28"/>
        </w:rPr>
        <w:t>
      Подпись врача оздоровительного лагеря ______________________________________</w:t>
      </w:r>
    </w:p>
    <w:p>
      <w:pPr>
        <w:spacing w:after="0"/>
        <w:ind w:left="0"/>
        <w:jc w:val="both"/>
      </w:pPr>
      <w:r>
        <w:rPr>
          <w:rFonts w:ascii="Times New Roman"/>
          <w:b w:val="false"/>
          <w:i w:val="false"/>
          <w:color w:val="000000"/>
          <w:sz w:val="28"/>
        </w:rPr>
        <w:t>
      Справка подлежит возвращению в школу по месту учебы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082/ у утверждена приказом исполняющего обязанности Министра здравоохранения Республики Казахстан от "23" ноября 2010 года № 907</w:t>
            </w:r>
          </w:p>
        </w:tc>
      </w:tr>
    </w:tbl>
    <w:bookmarkStart w:name="z22821" w:id="130"/>
    <w:p>
      <w:pPr>
        <w:spacing w:after="0"/>
        <w:ind w:left="0"/>
        <w:jc w:val="left"/>
      </w:pPr>
      <w:r>
        <w:rPr>
          <w:rFonts w:ascii="Times New Roman"/>
          <w:b/>
          <w:i w:val="false"/>
          <w:color w:val="000000"/>
        </w:rPr>
        <w:t xml:space="preserve"> Корешок к медицинской справке №</w:t>
      </w:r>
    </w:p>
    <w:bookmarkEnd w:id="130"/>
    <w:p>
      <w:pPr>
        <w:spacing w:after="0"/>
        <w:ind w:left="0"/>
        <w:jc w:val="both"/>
      </w:pPr>
      <w:r>
        <w:rPr>
          <w:rFonts w:ascii="Times New Roman"/>
          <w:b w:val="false"/>
          <w:i w:val="false"/>
          <w:color w:val="000000"/>
          <w:sz w:val="28"/>
        </w:rPr>
        <w:t>
      Индивидуальный идентификационный номер</w:t>
      </w:r>
    </w:p>
    <w:p>
      <w:pPr>
        <w:spacing w:after="0"/>
        <w:ind w:left="0"/>
        <w:jc w:val="both"/>
      </w:pPr>
      <w:r>
        <w:rPr>
          <w:rFonts w:ascii="Times New Roman"/>
          <w:b w:val="false"/>
          <w:i w:val="false"/>
          <w:color w:val="000000"/>
          <w:sz w:val="28"/>
        </w:rPr>
        <w:t>
      Фамилия Имя Отчество (при его наличии)</w:t>
      </w:r>
    </w:p>
    <w:p>
      <w:pPr>
        <w:spacing w:after="0"/>
        <w:ind w:left="0"/>
        <w:jc w:val="both"/>
      </w:pPr>
      <w:r>
        <w:rPr>
          <w:rFonts w:ascii="Times New Roman"/>
          <w:b w:val="false"/>
          <w:i w:val="false"/>
          <w:color w:val="000000"/>
          <w:sz w:val="28"/>
        </w:rPr>
        <w:t xml:space="preserve">
      Дата рождения </w:t>
      </w:r>
    </w:p>
    <w:p>
      <w:pPr>
        <w:spacing w:after="0"/>
        <w:ind w:left="0"/>
        <w:jc w:val="both"/>
      </w:pPr>
      <w:r>
        <w:rPr>
          <w:rFonts w:ascii="Times New Roman"/>
          <w:b w:val="false"/>
          <w:i w:val="false"/>
          <w:color w:val="000000"/>
          <w:sz w:val="28"/>
        </w:rPr>
        <w:t xml:space="preserve">
      Диагноз и медицинское заключение об отсутствии противопоказаний к выезду за границу </w:t>
      </w:r>
    </w:p>
    <w:p>
      <w:pPr>
        <w:spacing w:after="0"/>
        <w:ind w:left="0"/>
        <w:jc w:val="both"/>
      </w:pPr>
      <w:r>
        <w:rPr>
          <w:rFonts w:ascii="Times New Roman"/>
          <w:b w:val="false"/>
          <w:i w:val="false"/>
          <w:color w:val="000000"/>
          <w:sz w:val="28"/>
        </w:rPr>
        <w:t>
      Результат исследования на ВИЧ-инфекцию</w:t>
      </w:r>
    </w:p>
    <w:p>
      <w:pPr>
        <w:spacing w:after="0"/>
        <w:ind w:left="0"/>
        <w:jc w:val="both"/>
      </w:pPr>
      <w:r>
        <w:rPr>
          <w:rFonts w:ascii="Times New Roman"/>
          <w:b w:val="false"/>
          <w:i w:val="false"/>
          <w:color w:val="000000"/>
          <w:sz w:val="28"/>
        </w:rPr>
        <w:t xml:space="preserve">
      Название страны </w:t>
      </w:r>
    </w:p>
    <w:p>
      <w:pPr>
        <w:spacing w:after="0"/>
        <w:ind w:left="0"/>
        <w:jc w:val="both"/>
      </w:pPr>
      <w:r>
        <w:rPr>
          <w:rFonts w:ascii="Times New Roman"/>
          <w:b w:val="false"/>
          <w:i w:val="false"/>
          <w:color w:val="000000"/>
          <w:sz w:val="28"/>
        </w:rPr>
        <w:t xml:space="preserve">
      Домашний адрес направляемого </w:t>
      </w:r>
    </w:p>
    <w:p>
      <w:pPr>
        <w:spacing w:after="0"/>
        <w:ind w:left="0"/>
        <w:jc w:val="both"/>
      </w:pPr>
      <w:r>
        <w:rPr>
          <w:rFonts w:ascii="Times New Roman"/>
          <w:b w:val="false"/>
          <w:i w:val="false"/>
          <w:color w:val="000000"/>
          <w:sz w:val="28"/>
        </w:rPr>
        <w:t xml:space="preserve">
      Дата выдачи справки </w:t>
      </w:r>
    </w:p>
    <w:p>
      <w:pPr>
        <w:spacing w:after="0"/>
        <w:ind w:left="0"/>
        <w:jc w:val="both"/>
      </w:pPr>
      <w:r>
        <w:rPr>
          <w:rFonts w:ascii="Times New Roman"/>
          <w:b w:val="false"/>
          <w:i w:val="false"/>
          <w:color w:val="000000"/>
          <w:sz w:val="28"/>
        </w:rPr>
        <w:t>
      Председатель комиссии фамилия имя отчество (при его наличии), идентификатор</w:t>
      </w:r>
    </w:p>
    <w:p>
      <w:pPr>
        <w:spacing w:after="0"/>
        <w:ind w:left="0"/>
        <w:jc w:val="both"/>
      </w:pPr>
      <w:r>
        <w:rPr>
          <w:rFonts w:ascii="Times New Roman"/>
          <w:b w:val="false"/>
          <w:i w:val="false"/>
          <w:color w:val="000000"/>
          <w:sz w:val="28"/>
        </w:rPr>
        <w:t xml:space="preserve">
      Члены комиссии </w:t>
      </w:r>
    </w:p>
    <w:p>
      <w:pPr>
        <w:spacing w:after="0"/>
        <w:ind w:left="0"/>
        <w:jc w:val="both"/>
      </w:pPr>
      <w:r>
        <w:rPr>
          <w:rFonts w:ascii="Times New Roman"/>
          <w:b w:val="false"/>
          <w:i w:val="false"/>
          <w:color w:val="000000"/>
          <w:sz w:val="28"/>
        </w:rPr>
        <w:t>
      Место печати врача</w:t>
      </w:r>
    </w:p>
    <w:p>
      <w:pPr>
        <w:spacing w:after="0"/>
        <w:ind w:left="0"/>
        <w:jc w:val="both"/>
      </w:pPr>
      <w:r>
        <w:rPr>
          <w:rFonts w:ascii="Times New Roman"/>
          <w:b w:val="false"/>
          <w:i w:val="false"/>
          <w:color w:val="000000"/>
          <w:sz w:val="28"/>
        </w:rPr>
        <w:t>
      Председатель комиссии фамилия имя отчество (при его наличии), идентификатор</w:t>
      </w:r>
    </w:p>
    <w:p>
      <w:pPr>
        <w:spacing w:after="0"/>
        <w:ind w:left="0"/>
        <w:jc w:val="both"/>
      </w:pPr>
      <w:r>
        <w:rPr>
          <w:rFonts w:ascii="Times New Roman"/>
          <w:b w:val="false"/>
          <w:i w:val="false"/>
          <w:color w:val="000000"/>
          <w:sz w:val="28"/>
        </w:rPr>
        <w:t>
      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082/ у утверждена приказом исполняющего обязанности Министра здравоохранения Республики Казахстан от "23" ноября 2010 года № 907</w:t>
            </w:r>
          </w:p>
        </w:tc>
      </w:tr>
    </w:tbl>
    <w:bookmarkStart w:name="z22822" w:id="131"/>
    <w:p>
      <w:pPr>
        <w:spacing w:after="0"/>
        <w:ind w:left="0"/>
        <w:jc w:val="left"/>
      </w:pPr>
      <w:r>
        <w:rPr>
          <w:rFonts w:ascii="Times New Roman"/>
          <w:b/>
          <w:i w:val="false"/>
          <w:color w:val="000000"/>
        </w:rPr>
        <w:t xml:space="preserve"> Медицинская справка (для выезжающего за границу)</w:t>
      </w:r>
    </w:p>
    <w:bookmarkEnd w:id="131"/>
    <w:p>
      <w:pPr>
        <w:spacing w:after="0"/>
        <w:ind w:left="0"/>
        <w:jc w:val="both"/>
      </w:pPr>
      <w:r>
        <w:rPr>
          <w:rFonts w:ascii="Times New Roman"/>
          <w:b w:val="false"/>
          <w:i w:val="false"/>
          <w:color w:val="000000"/>
          <w:sz w:val="28"/>
        </w:rPr>
        <w:t>
      Выдана Фамилия Имя Отчество (при его наличии)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5"/>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лет, в том, что он прошел медицинский осмотр в поликлинике . (название и местонахождение организации)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осмотре установлено</w:t>
      </w:r>
    </w:p>
    <w:p>
      <w:pPr>
        <w:spacing w:after="0"/>
        <w:ind w:left="0"/>
        <w:jc w:val="both"/>
      </w:pPr>
      <w:r>
        <w:rPr>
          <w:rFonts w:ascii="Times New Roman"/>
          <w:b w:val="false"/>
          <w:i w:val="false"/>
          <w:color w:val="000000"/>
          <w:sz w:val="28"/>
        </w:rPr>
        <w:t>
      Результат исследования на ВИЧ-инфекцию</w:t>
      </w:r>
    </w:p>
    <w:p>
      <w:pPr>
        <w:spacing w:after="0"/>
        <w:ind w:left="0"/>
        <w:jc w:val="both"/>
      </w:pPr>
      <w:r>
        <w:rPr>
          <w:rFonts w:ascii="Times New Roman"/>
          <w:b w:val="false"/>
          <w:i w:val="false"/>
          <w:color w:val="000000"/>
          <w:sz w:val="28"/>
        </w:rPr>
        <w:t>
      По состоянию здоровья лица может быть направлен в заграничную командировку (название страны) сроком на</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Дата</w:t>
      </w:r>
    </w:p>
    <w:p>
      <w:pPr>
        <w:spacing w:after="0"/>
        <w:ind w:left="0"/>
        <w:jc w:val="both"/>
      </w:pPr>
      <w:r>
        <w:rPr>
          <w:rFonts w:ascii="Times New Roman"/>
          <w:b w:val="false"/>
          <w:i w:val="false"/>
          <w:color w:val="000000"/>
          <w:sz w:val="28"/>
        </w:rPr>
        <w:t>
      Срок годности справки –1 год</w:t>
      </w:r>
    </w:p>
    <w:p>
      <w:pPr>
        <w:spacing w:after="0"/>
        <w:ind w:left="0"/>
        <w:jc w:val="both"/>
      </w:pPr>
      <w:r>
        <w:rPr>
          <w:rFonts w:ascii="Times New Roman"/>
          <w:b w:val="false"/>
          <w:i w:val="false"/>
          <w:color w:val="000000"/>
          <w:sz w:val="28"/>
        </w:rPr>
        <w:t xml:space="preserve">
      Члены комиссии </w:t>
      </w:r>
    </w:p>
    <w:p>
      <w:pPr>
        <w:spacing w:after="0"/>
        <w:ind w:left="0"/>
        <w:jc w:val="both"/>
      </w:pPr>
      <w:r>
        <w:rPr>
          <w:rFonts w:ascii="Times New Roman"/>
          <w:b w:val="false"/>
          <w:i w:val="false"/>
          <w:color w:val="000000"/>
          <w:sz w:val="28"/>
        </w:rPr>
        <w:t>
      Место печати врача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083/у утверждена и. о. Министра здравоохранения Республики Казахстан от "23" ноября 2010 года № 907</w:t>
            </w:r>
          </w:p>
        </w:tc>
      </w:tr>
    </w:tbl>
    <w:bookmarkStart w:name="z22823" w:id="132"/>
    <w:p>
      <w:pPr>
        <w:spacing w:after="0"/>
        <w:ind w:left="0"/>
        <w:jc w:val="left"/>
      </w:pPr>
      <w:r>
        <w:rPr>
          <w:rFonts w:ascii="Times New Roman"/>
          <w:b/>
          <w:i w:val="false"/>
          <w:color w:val="000000"/>
        </w:rPr>
        <w:t xml:space="preserve"> Медицинская справка о допуске к управлению транспортным средством</w:t>
      </w:r>
    </w:p>
    <w:bookmarkEnd w:id="132"/>
    <w:p>
      <w:pPr>
        <w:spacing w:after="0"/>
        <w:ind w:left="0"/>
        <w:jc w:val="both"/>
      </w:pPr>
      <w:r>
        <w:rPr>
          <w:rFonts w:ascii="Times New Roman"/>
          <w:b w:val="false"/>
          <w:i w:val="false"/>
          <w:color w:val="000000"/>
          <w:sz w:val="28"/>
        </w:rPr>
        <w:t>
      Индивидуальный идентификационный номер</w:t>
      </w:r>
    </w:p>
    <w:p>
      <w:pPr>
        <w:spacing w:after="0"/>
        <w:ind w:left="0"/>
        <w:jc w:val="both"/>
      </w:pPr>
      <w:r>
        <w:rPr>
          <w:rFonts w:ascii="Times New Roman"/>
          <w:b w:val="false"/>
          <w:i w:val="false"/>
          <w:color w:val="000000"/>
          <w:sz w:val="28"/>
        </w:rPr>
        <w:t xml:space="preserve">
      Фамилия Имя Отчество (при его наличии) </w:t>
      </w:r>
    </w:p>
    <w:p>
      <w:pPr>
        <w:spacing w:after="0"/>
        <w:ind w:left="0"/>
        <w:jc w:val="both"/>
      </w:pPr>
      <w:r>
        <w:rPr>
          <w:rFonts w:ascii="Times New Roman"/>
          <w:b w:val="false"/>
          <w:i w:val="false"/>
          <w:color w:val="000000"/>
          <w:sz w:val="28"/>
        </w:rPr>
        <w:t>
      Дата рождения</w:t>
      </w:r>
    </w:p>
    <w:p>
      <w:pPr>
        <w:spacing w:after="0"/>
        <w:ind w:left="0"/>
        <w:jc w:val="both"/>
      </w:pPr>
      <w:r>
        <w:rPr>
          <w:rFonts w:ascii="Times New Roman"/>
          <w:b w:val="false"/>
          <w:i w:val="false"/>
          <w:color w:val="000000"/>
          <w:sz w:val="28"/>
        </w:rPr>
        <w:t>
      Пол</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7"/>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мужской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8"/>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Адрес проживания </w:t>
      </w:r>
    </w:p>
    <w:p>
      <w:pPr>
        <w:spacing w:after="0"/>
        <w:ind w:left="0"/>
        <w:jc w:val="both"/>
      </w:pPr>
      <w:r>
        <w:rPr>
          <w:rFonts w:ascii="Times New Roman"/>
          <w:b w:val="false"/>
          <w:i w:val="false"/>
          <w:color w:val="000000"/>
          <w:sz w:val="28"/>
        </w:rPr>
        <w:t xml:space="preserve">
      Контактный телефон </w:t>
      </w:r>
    </w:p>
    <w:p>
      <w:pPr>
        <w:spacing w:after="0"/>
        <w:ind w:left="0"/>
        <w:jc w:val="both"/>
      </w:pPr>
      <w:r>
        <w:rPr>
          <w:rFonts w:ascii="Times New Roman"/>
          <w:b w:val="false"/>
          <w:i w:val="false"/>
          <w:color w:val="000000"/>
          <w:sz w:val="28"/>
        </w:rPr>
        <w:t>
      Место работы/учебы</w:t>
      </w:r>
    </w:p>
    <w:p>
      <w:pPr>
        <w:spacing w:after="0"/>
        <w:ind w:left="0"/>
        <w:jc w:val="both"/>
      </w:pPr>
      <w:r>
        <w:rPr>
          <w:rFonts w:ascii="Times New Roman"/>
          <w:b w:val="false"/>
          <w:i w:val="false"/>
          <w:color w:val="000000"/>
          <w:sz w:val="28"/>
        </w:rPr>
        <w:t xml:space="preserve">
      Должность </w:t>
      </w:r>
    </w:p>
    <w:bookmarkStart w:name="z22824" w:id="133"/>
    <w:p>
      <w:pPr>
        <w:spacing w:after="0"/>
        <w:ind w:left="0"/>
        <w:jc w:val="left"/>
      </w:pPr>
      <w:r>
        <w:rPr>
          <w:rFonts w:ascii="Times New Roman"/>
          <w:b/>
          <w:i w:val="false"/>
          <w:color w:val="000000"/>
        </w:rPr>
        <w:t xml:space="preserve"> Результаты медицинского осмотра у специалистов:</w:t>
      </w:r>
    </w:p>
    <w:bookmarkEnd w:id="133"/>
    <w:p>
      <w:pPr>
        <w:spacing w:after="0"/>
        <w:ind w:left="0"/>
        <w:jc w:val="both"/>
      </w:pPr>
      <w:r>
        <w:rPr>
          <w:rFonts w:ascii="Times New Roman"/>
          <w:b w:val="false"/>
          <w:i w:val="false"/>
          <w:color w:val="000000"/>
          <w:sz w:val="28"/>
        </w:rPr>
        <w:t>
      Заключение врача-терапевта/ВОП Фамилия Имя Отчество (при его наличии) Идентификатор * (ЭЦП, QR код, или другой уникальный признак, позволяющий отличать его от других)</w:t>
      </w:r>
    </w:p>
    <w:p>
      <w:pPr>
        <w:spacing w:after="0"/>
        <w:ind w:left="0"/>
        <w:jc w:val="both"/>
      </w:pPr>
      <w:r>
        <w:rPr>
          <w:rFonts w:ascii="Times New Roman"/>
          <w:b w:val="false"/>
          <w:i w:val="false"/>
          <w:color w:val="000000"/>
          <w:sz w:val="28"/>
        </w:rPr>
        <w:t xml:space="preserve">
      Дата освидетельствования </w:t>
      </w:r>
    </w:p>
    <w:p>
      <w:pPr>
        <w:spacing w:after="0"/>
        <w:ind w:left="0"/>
        <w:jc w:val="both"/>
      </w:pPr>
      <w:r>
        <w:rPr>
          <w:rFonts w:ascii="Times New Roman"/>
          <w:b w:val="false"/>
          <w:i w:val="false"/>
          <w:color w:val="000000"/>
          <w:sz w:val="28"/>
        </w:rPr>
        <w:t xml:space="preserve">
      Заключение противопоказания </w:t>
      </w:r>
    </w:p>
    <w:p>
      <w:pPr>
        <w:spacing w:after="0"/>
        <w:ind w:left="0"/>
        <w:jc w:val="both"/>
      </w:pPr>
      <w:r>
        <w:rPr>
          <w:rFonts w:ascii="Times New Roman"/>
          <w:b w:val="false"/>
          <w:i w:val="false"/>
          <w:color w:val="000000"/>
          <w:sz w:val="28"/>
        </w:rPr>
        <w:t>
      Заключение врача-офтальмолога Фамилия Имя Отчество (при его наличии) Идентификатор * (ЭЦП, QR код, или другой уникальный признак, позволяющий отличать его от других)</w:t>
      </w:r>
    </w:p>
    <w:p>
      <w:pPr>
        <w:spacing w:after="0"/>
        <w:ind w:left="0"/>
        <w:jc w:val="both"/>
      </w:pPr>
      <w:r>
        <w:rPr>
          <w:rFonts w:ascii="Times New Roman"/>
          <w:b w:val="false"/>
          <w:i w:val="false"/>
          <w:color w:val="000000"/>
          <w:sz w:val="28"/>
        </w:rPr>
        <w:t xml:space="preserve">
      Дата освидетельствования </w:t>
      </w:r>
    </w:p>
    <w:p>
      <w:pPr>
        <w:spacing w:after="0"/>
        <w:ind w:left="0"/>
        <w:jc w:val="both"/>
      </w:pPr>
      <w:r>
        <w:rPr>
          <w:rFonts w:ascii="Times New Roman"/>
          <w:b w:val="false"/>
          <w:i w:val="false"/>
          <w:color w:val="000000"/>
          <w:sz w:val="28"/>
        </w:rPr>
        <w:t xml:space="preserve">
      Заключение противопоказания </w:t>
      </w:r>
    </w:p>
    <w:p>
      <w:pPr>
        <w:spacing w:after="0"/>
        <w:ind w:left="0"/>
        <w:jc w:val="both"/>
      </w:pPr>
      <w:r>
        <w:rPr>
          <w:rFonts w:ascii="Times New Roman"/>
          <w:b w:val="false"/>
          <w:i w:val="false"/>
          <w:color w:val="000000"/>
          <w:sz w:val="28"/>
        </w:rPr>
        <w:t>
      Заключение врача-оториноларинголога Фамилия Имя Отчество (при его наличии) Идентификатор * (ЭЦП, QR код, или другой уникальный признак, позволяющий отличать его от других)</w:t>
      </w:r>
    </w:p>
    <w:p>
      <w:pPr>
        <w:spacing w:after="0"/>
        <w:ind w:left="0"/>
        <w:jc w:val="both"/>
      </w:pPr>
      <w:r>
        <w:rPr>
          <w:rFonts w:ascii="Times New Roman"/>
          <w:b w:val="false"/>
          <w:i w:val="false"/>
          <w:color w:val="000000"/>
          <w:sz w:val="28"/>
        </w:rPr>
        <w:t xml:space="preserve">
      Дата освидетельствования </w:t>
      </w:r>
    </w:p>
    <w:p>
      <w:pPr>
        <w:spacing w:after="0"/>
        <w:ind w:left="0"/>
        <w:jc w:val="both"/>
      </w:pPr>
      <w:r>
        <w:rPr>
          <w:rFonts w:ascii="Times New Roman"/>
          <w:b w:val="false"/>
          <w:i w:val="false"/>
          <w:color w:val="000000"/>
          <w:sz w:val="28"/>
        </w:rPr>
        <w:t xml:space="preserve">
      Заключение противопоказания </w:t>
      </w:r>
    </w:p>
    <w:p>
      <w:pPr>
        <w:spacing w:after="0"/>
        <w:ind w:left="0"/>
        <w:jc w:val="both"/>
      </w:pPr>
      <w:r>
        <w:rPr>
          <w:rFonts w:ascii="Times New Roman"/>
          <w:b w:val="false"/>
          <w:i w:val="false"/>
          <w:color w:val="000000"/>
          <w:sz w:val="28"/>
        </w:rPr>
        <w:t>
      Заключение врача-психиатра Фамилия Имя Отчество (при его наличии) Идентификатор * (ЭЦП, QR код, или другой уникальный признак, позволяющий отличать его от других)</w:t>
      </w:r>
    </w:p>
    <w:p>
      <w:pPr>
        <w:spacing w:after="0"/>
        <w:ind w:left="0"/>
        <w:jc w:val="both"/>
      </w:pPr>
      <w:r>
        <w:rPr>
          <w:rFonts w:ascii="Times New Roman"/>
          <w:b w:val="false"/>
          <w:i w:val="false"/>
          <w:color w:val="000000"/>
          <w:sz w:val="28"/>
        </w:rPr>
        <w:t>
      Дата освидетельствования</w:t>
      </w:r>
    </w:p>
    <w:p>
      <w:pPr>
        <w:spacing w:after="0"/>
        <w:ind w:left="0"/>
        <w:jc w:val="both"/>
      </w:pPr>
      <w:r>
        <w:rPr>
          <w:rFonts w:ascii="Times New Roman"/>
          <w:b w:val="false"/>
          <w:i w:val="false"/>
          <w:color w:val="000000"/>
          <w:sz w:val="28"/>
        </w:rPr>
        <w:t>
      Заключение противопоказания</w:t>
      </w:r>
    </w:p>
    <w:bookmarkStart w:name="z22825" w:id="134"/>
    <w:p>
      <w:pPr>
        <w:spacing w:after="0"/>
        <w:ind w:left="0"/>
        <w:jc w:val="left"/>
      </w:pPr>
      <w:r>
        <w:rPr>
          <w:rFonts w:ascii="Times New Roman"/>
          <w:b/>
          <w:i w:val="false"/>
          <w:color w:val="000000"/>
        </w:rPr>
        <w:t xml:space="preserve"> Заключение</w:t>
      </w:r>
    </w:p>
    <w:bookmarkEnd w:id="134"/>
    <w:p>
      <w:pPr>
        <w:spacing w:after="0"/>
        <w:ind w:left="0"/>
        <w:jc w:val="both"/>
      </w:pPr>
      <w:r>
        <w:rPr>
          <w:rFonts w:ascii="Times New Roman"/>
          <w:b w:val="false"/>
          <w:i w:val="false"/>
          <w:color w:val="000000"/>
          <w:sz w:val="28"/>
        </w:rPr>
        <w:t>
      1. к управлению троллейбусами и трамваями. 2. к управлению автомобилями без ограничения максимального веса и автобусами без ограничения вместимости пассажиров "А", "В", "С", "D", "ВЕ", "СЕ", DЕ", подкатегорий "А1, В1, С1, D1, С1Е и D1Е", а также трамваями и троллейбусами  3. к управлению индивидуальным автомобилем категории "В" без права работы по найму к управлению автомобилем с ручным управлением. 4. к управлению мотоциклом, мотороллером (категории "А"). 5. к управлению мотоколяской. 6. к управлению мопедом.</w:t>
      </w:r>
    </w:p>
    <w:p>
      <w:pPr>
        <w:spacing w:after="0"/>
        <w:ind w:left="0"/>
        <w:jc w:val="both"/>
      </w:pPr>
      <w:r>
        <w:rPr>
          <w:rFonts w:ascii="Times New Roman"/>
          <w:b w:val="false"/>
          <w:i w:val="false"/>
          <w:color w:val="000000"/>
          <w:sz w:val="28"/>
        </w:rPr>
        <w:t xml:space="preserve">
      Дата выдачи медицинской справки </w:t>
      </w:r>
    </w:p>
    <w:p>
      <w:pPr>
        <w:spacing w:after="0"/>
        <w:ind w:left="0"/>
        <w:jc w:val="both"/>
      </w:pPr>
      <w:r>
        <w:rPr>
          <w:rFonts w:ascii="Times New Roman"/>
          <w:b w:val="false"/>
          <w:i w:val="false"/>
          <w:color w:val="000000"/>
          <w:sz w:val="28"/>
        </w:rPr>
        <w:t>
      Срок годности справки 12 месяцев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702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9"/>
                    <a:stretch>
                      <a:fillRect/>
                    </a:stretch>
                  </pic:blipFill>
                  <pic:spPr>
                    <a:xfrm>
                      <a:off x="0" y="0"/>
                      <a:ext cx="28702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Печать медицинской комиссии</w:t>
      </w:r>
    </w:p>
    <w:p>
      <w:pPr>
        <w:spacing w:after="0"/>
        <w:ind w:left="0"/>
        <w:jc w:val="both"/>
      </w:pPr>
      <w:r>
        <w:rPr>
          <w:rFonts w:ascii="Times New Roman"/>
          <w:b w:val="false"/>
          <w:i w:val="false"/>
          <w:color w:val="000000"/>
          <w:sz w:val="28"/>
        </w:rPr>
        <w:t>
      Председатель комиссии</w:t>
      </w:r>
    </w:p>
    <w:p>
      <w:pPr>
        <w:spacing w:after="0"/>
        <w:ind w:left="0"/>
        <w:jc w:val="both"/>
      </w:pPr>
      <w:r>
        <w:rPr>
          <w:rFonts w:ascii="Times New Roman"/>
          <w:b w:val="false"/>
          <w:i w:val="false"/>
          <w:color w:val="000000"/>
          <w:sz w:val="28"/>
        </w:rPr>
        <w:t>
      Фамилия, имя, отчество (при его наличии), идентификатор</w:t>
      </w:r>
    </w:p>
    <w:p>
      <w:pPr>
        <w:spacing w:after="0"/>
        <w:ind w:left="0"/>
        <w:jc w:val="both"/>
      </w:pPr>
      <w:r>
        <w:rPr>
          <w:rFonts w:ascii="Times New Roman"/>
          <w:b w:val="false"/>
          <w:i w:val="false"/>
          <w:color w:val="000000"/>
          <w:sz w:val="28"/>
        </w:rPr>
        <w:t>
      Секретарь</w:t>
      </w:r>
    </w:p>
    <w:p>
      <w:pPr>
        <w:spacing w:after="0"/>
        <w:ind w:left="0"/>
        <w:jc w:val="both"/>
      </w:pPr>
      <w:r>
        <w:rPr>
          <w:rFonts w:ascii="Times New Roman"/>
          <w:b w:val="false"/>
          <w:i w:val="false"/>
          <w:color w:val="000000"/>
          <w:sz w:val="28"/>
        </w:rPr>
        <w:t>
      Фамилия, имя, отчество (при его наличии), идентификатор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084/у утверждена приказом исполняющего обязанности Министра здравоохранения Республики Казахстан от "23" ноября 2010 года № 907</w:t>
            </w:r>
          </w:p>
        </w:tc>
      </w:tr>
    </w:tbl>
    <w:bookmarkStart w:name="z22826" w:id="135"/>
    <w:p>
      <w:pPr>
        <w:spacing w:after="0"/>
        <w:ind w:left="0"/>
        <w:jc w:val="left"/>
      </w:pPr>
      <w:r>
        <w:rPr>
          <w:rFonts w:ascii="Times New Roman"/>
          <w:b/>
          <w:i w:val="false"/>
          <w:color w:val="000000"/>
        </w:rPr>
        <w:t xml:space="preserve"> Врачебное заключение о переводе беременной на другую работу</w:t>
      </w:r>
    </w:p>
    <w:bookmarkEnd w:id="135"/>
    <w:p>
      <w:pPr>
        <w:spacing w:after="0"/>
        <w:ind w:left="0"/>
        <w:jc w:val="both"/>
      </w:pPr>
      <w:r>
        <w:rPr>
          <w:rFonts w:ascii="Times New Roman"/>
          <w:b w:val="false"/>
          <w:i w:val="false"/>
          <w:color w:val="000000"/>
          <w:sz w:val="28"/>
        </w:rPr>
        <w:t>
      Фамилия, имя, отчество (при его наличии) беременной 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Индивидуальный идентификационный номер __________________________________</w:t>
      </w:r>
    </w:p>
    <w:p>
      <w:pPr>
        <w:spacing w:after="0"/>
        <w:ind w:left="0"/>
        <w:jc w:val="both"/>
      </w:pPr>
      <w:r>
        <w:rPr>
          <w:rFonts w:ascii="Times New Roman"/>
          <w:b w:val="false"/>
          <w:i w:val="false"/>
          <w:color w:val="000000"/>
          <w:sz w:val="28"/>
        </w:rPr>
        <w:t>
      Туған күні (Дата рождения) _________________________________________________</w:t>
      </w:r>
    </w:p>
    <w:p>
      <w:pPr>
        <w:spacing w:after="0"/>
        <w:ind w:left="0"/>
        <w:jc w:val="both"/>
      </w:pPr>
      <w:r>
        <w:rPr>
          <w:rFonts w:ascii="Times New Roman"/>
          <w:b w:val="false"/>
          <w:i w:val="false"/>
          <w:color w:val="000000"/>
          <w:sz w:val="28"/>
        </w:rPr>
        <w:t>
      Место работы и должность 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Беременность _____________________ недель __________________________________</w:t>
      </w:r>
    </w:p>
    <w:p>
      <w:pPr>
        <w:spacing w:after="0"/>
        <w:ind w:left="0"/>
        <w:jc w:val="both"/>
      </w:pPr>
      <w:r>
        <w:rPr>
          <w:rFonts w:ascii="Times New Roman"/>
          <w:b w:val="false"/>
          <w:i w:val="false"/>
          <w:color w:val="000000"/>
          <w:sz w:val="28"/>
        </w:rPr>
        <w:t>
      Основание для перевода 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Рекомендуемая работа 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Фамилия, имя, отчество(при его наличии) врача 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подпись __________________________________________________________________</w:t>
      </w:r>
    </w:p>
    <w:p>
      <w:pPr>
        <w:spacing w:after="0"/>
        <w:ind w:left="0"/>
        <w:jc w:val="both"/>
      </w:pPr>
      <w:r>
        <w:rPr>
          <w:rFonts w:ascii="Times New Roman"/>
          <w:b w:val="false"/>
          <w:i w:val="false"/>
          <w:color w:val="000000"/>
          <w:sz w:val="28"/>
        </w:rPr>
        <w:t>
      Дата выдачи ______________________________________________________________</w:t>
      </w:r>
    </w:p>
    <w:p>
      <w:pPr>
        <w:spacing w:after="0"/>
        <w:ind w:left="0"/>
        <w:jc w:val="both"/>
      </w:pPr>
      <w:r>
        <w:rPr>
          <w:rFonts w:ascii="Times New Roman"/>
          <w:b w:val="false"/>
          <w:i w:val="false"/>
          <w:color w:val="000000"/>
          <w:sz w:val="28"/>
        </w:rPr>
        <w:t>
      Перевод осуществлен ______________________________________________________</w:t>
      </w:r>
    </w:p>
    <w:p>
      <w:pPr>
        <w:spacing w:after="0"/>
        <w:ind w:left="0"/>
        <w:jc w:val="both"/>
      </w:pPr>
      <w:r>
        <w:rPr>
          <w:rFonts w:ascii="Times New Roman"/>
          <w:b w:val="false"/>
          <w:i w:val="false"/>
          <w:color w:val="000000"/>
          <w:sz w:val="28"/>
        </w:rPr>
        <w:t>
      Должность руководителя ___________________________________________________</w:t>
      </w:r>
    </w:p>
    <w:p>
      <w:pPr>
        <w:spacing w:after="0"/>
        <w:ind w:left="0"/>
        <w:jc w:val="both"/>
      </w:pPr>
      <w:r>
        <w:rPr>
          <w:rFonts w:ascii="Times New Roman"/>
          <w:b w:val="false"/>
          <w:i w:val="false"/>
          <w:color w:val="000000"/>
          <w:sz w:val="28"/>
        </w:rPr>
        <w:t>
      Подпись _________________________________________________________________</w:t>
      </w:r>
    </w:p>
    <w:p>
      <w:pPr>
        <w:spacing w:after="0"/>
        <w:ind w:left="0"/>
        <w:jc w:val="both"/>
      </w:pPr>
      <w:r>
        <w:rPr>
          <w:rFonts w:ascii="Times New Roman"/>
          <w:b w:val="false"/>
          <w:i w:val="false"/>
          <w:color w:val="000000"/>
          <w:sz w:val="28"/>
        </w:rPr>
        <w:t>
      Дата 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086/у утверждена и. о. Министра здравоохранения Республики Казахстан от "23" ноября 2010 года № 907</w:t>
            </w:r>
          </w:p>
        </w:tc>
      </w:tr>
    </w:tbl>
    <w:bookmarkStart w:name="z22827" w:id="136"/>
    <w:p>
      <w:pPr>
        <w:spacing w:after="0"/>
        <w:ind w:left="0"/>
        <w:jc w:val="left"/>
      </w:pPr>
      <w:r>
        <w:rPr>
          <w:rFonts w:ascii="Times New Roman"/>
          <w:b/>
          <w:i w:val="false"/>
          <w:color w:val="000000"/>
        </w:rPr>
        <w:t xml:space="preserve"> Медицинский осмотр . Дата</w:t>
      </w:r>
    </w:p>
    <w:bookmarkEnd w:id="136"/>
    <w:p>
      <w:pPr>
        <w:spacing w:after="0"/>
        <w:ind w:left="0"/>
        <w:jc w:val="both"/>
      </w:pPr>
      <w:r>
        <w:rPr>
          <w:rFonts w:ascii="Times New Roman"/>
          <w:b w:val="false"/>
          <w:i w:val="false"/>
          <w:color w:val="000000"/>
          <w:sz w:val="28"/>
        </w:rPr>
        <w:t>
      Наименование МО</w:t>
      </w:r>
    </w:p>
    <w:p>
      <w:pPr>
        <w:spacing w:after="0"/>
        <w:ind w:left="0"/>
        <w:jc w:val="both"/>
      </w:pPr>
      <w:r>
        <w:rPr>
          <w:rFonts w:ascii="Times New Roman"/>
          <w:b w:val="false"/>
          <w:i w:val="false"/>
          <w:color w:val="000000"/>
          <w:sz w:val="28"/>
        </w:rPr>
        <w:t>
      ИИН</w:t>
      </w:r>
    </w:p>
    <w:p>
      <w:pPr>
        <w:spacing w:after="0"/>
        <w:ind w:left="0"/>
        <w:jc w:val="both"/>
      </w:pPr>
      <w:r>
        <w:rPr>
          <w:rFonts w:ascii="Times New Roman"/>
          <w:b w:val="false"/>
          <w:i w:val="false"/>
          <w:color w:val="000000"/>
          <w:sz w:val="28"/>
        </w:rPr>
        <w:t xml:space="preserve">
      Ф.И.О. (при его наличии) </w:t>
      </w:r>
    </w:p>
    <w:p>
      <w:pPr>
        <w:spacing w:after="0"/>
        <w:ind w:left="0"/>
        <w:jc w:val="both"/>
      </w:pPr>
      <w:r>
        <w:rPr>
          <w:rFonts w:ascii="Times New Roman"/>
          <w:b w:val="false"/>
          <w:i w:val="false"/>
          <w:color w:val="000000"/>
          <w:sz w:val="28"/>
        </w:rPr>
        <w:t xml:space="preserve">
      Дата рождения </w:t>
      </w:r>
    </w:p>
    <w:p>
      <w:pPr>
        <w:spacing w:after="0"/>
        <w:ind w:left="0"/>
        <w:jc w:val="both"/>
      </w:pPr>
      <w:r>
        <w:rPr>
          <w:rFonts w:ascii="Times New Roman"/>
          <w:b w:val="false"/>
          <w:i w:val="false"/>
          <w:color w:val="000000"/>
          <w:sz w:val="28"/>
        </w:rPr>
        <w:t xml:space="preserve">
      Пол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0"/>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мужской </w:t>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1"/>
                    <a:stretch>
                      <a:fillRect/>
                    </a:stretch>
                  </pic:blipFill>
                  <pic:spPr>
                    <a:xfrm>
                      <a:off x="0" y="0"/>
                      <a:ext cx="228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женский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Адрес проживания </w:t>
      </w:r>
    </w:p>
    <w:p>
      <w:pPr>
        <w:spacing w:after="0"/>
        <w:ind w:left="0"/>
        <w:jc w:val="both"/>
      </w:pPr>
      <w:r>
        <w:rPr>
          <w:rFonts w:ascii="Times New Roman"/>
          <w:b w:val="false"/>
          <w:i w:val="false"/>
          <w:color w:val="000000"/>
          <w:sz w:val="28"/>
        </w:rPr>
        <w:t xml:space="preserve">
      Адрес регистрации </w:t>
      </w:r>
    </w:p>
    <w:p>
      <w:pPr>
        <w:spacing w:after="0"/>
        <w:ind w:left="0"/>
        <w:jc w:val="both"/>
      </w:pPr>
      <w:r>
        <w:rPr>
          <w:rFonts w:ascii="Times New Roman"/>
          <w:b w:val="false"/>
          <w:i w:val="false"/>
          <w:color w:val="000000"/>
          <w:sz w:val="28"/>
        </w:rPr>
        <w:t>
      Место работы/учебы/детского учреждения</w:t>
      </w:r>
    </w:p>
    <w:p>
      <w:pPr>
        <w:spacing w:after="0"/>
        <w:ind w:left="0"/>
        <w:jc w:val="both"/>
      </w:pPr>
      <w:r>
        <w:rPr>
          <w:rFonts w:ascii="Times New Roman"/>
          <w:b w:val="false"/>
          <w:i w:val="false"/>
          <w:color w:val="000000"/>
          <w:sz w:val="28"/>
        </w:rPr>
        <w:t xml:space="preserve">
      Должность </w:t>
      </w:r>
    </w:p>
    <w:p>
      <w:pPr>
        <w:spacing w:after="0"/>
        <w:ind w:left="0"/>
        <w:jc w:val="both"/>
      </w:pPr>
      <w:r>
        <w:rPr>
          <w:rFonts w:ascii="Times New Roman"/>
          <w:b w:val="false"/>
          <w:i w:val="false"/>
          <w:color w:val="000000"/>
          <w:sz w:val="28"/>
        </w:rPr>
        <w:t xml:space="preserve">
      Дата последнего медицинского обследования </w:t>
      </w:r>
    </w:p>
    <w:p>
      <w:pPr>
        <w:spacing w:after="0"/>
        <w:ind w:left="0"/>
        <w:jc w:val="both"/>
      </w:pPr>
      <w:r>
        <w:rPr>
          <w:rFonts w:ascii="Times New Roman"/>
          <w:b w:val="false"/>
          <w:i w:val="false"/>
          <w:color w:val="000000"/>
          <w:sz w:val="28"/>
        </w:rPr>
        <w:t>
      Заболевания, выявленные с момента последнего медосмотра наименование</w:t>
      </w:r>
    </w:p>
    <w:p>
      <w:pPr>
        <w:spacing w:after="0"/>
        <w:ind w:left="0"/>
        <w:jc w:val="both"/>
      </w:pPr>
      <w:r>
        <w:rPr>
          <w:rFonts w:ascii="Times New Roman"/>
          <w:b w:val="false"/>
          <w:i w:val="false"/>
          <w:color w:val="000000"/>
          <w:sz w:val="28"/>
        </w:rPr>
        <w:t>
      Врач Ф.И.О. (ПРИ ЕГО НАЛИЧИИ), идентификатор (ЭЦП, QR код, или другой уникальный признак, позволяющий отличать его от других)</w:t>
      </w:r>
    </w:p>
    <w:p>
      <w:pPr>
        <w:spacing w:after="0"/>
        <w:ind w:left="0"/>
        <w:jc w:val="both"/>
      </w:pPr>
      <w:r>
        <w:rPr>
          <w:rFonts w:ascii="Times New Roman"/>
          <w:b w:val="false"/>
          <w:i w:val="false"/>
          <w:color w:val="000000"/>
          <w:sz w:val="28"/>
        </w:rPr>
        <w:t xml:space="preserve">
      Заключение терапевта/ВОП Ф.И.О. (ПРИ ЕГО НАЛИЧИИ), идентификатор (ЭЦП, QR код, или другой уникальный признак, позволяющий отличать его от других) </w:t>
      </w:r>
    </w:p>
    <w:p>
      <w:pPr>
        <w:spacing w:after="0"/>
        <w:ind w:left="0"/>
        <w:jc w:val="both"/>
      </w:pPr>
      <w:r>
        <w:rPr>
          <w:rFonts w:ascii="Times New Roman"/>
          <w:b w:val="false"/>
          <w:i w:val="false"/>
          <w:color w:val="000000"/>
          <w:sz w:val="28"/>
        </w:rPr>
        <w:t>
      дата</w:t>
      </w:r>
    </w:p>
    <w:p>
      <w:pPr>
        <w:spacing w:after="0"/>
        <w:ind w:left="0"/>
        <w:jc w:val="both"/>
      </w:pPr>
      <w:r>
        <w:rPr>
          <w:rFonts w:ascii="Times New Roman"/>
          <w:b w:val="false"/>
          <w:i w:val="false"/>
          <w:color w:val="000000"/>
          <w:sz w:val="28"/>
        </w:rPr>
        <w:t>
      наименование код</w:t>
      </w:r>
    </w:p>
    <w:p>
      <w:pPr>
        <w:spacing w:after="0"/>
        <w:ind w:left="0"/>
        <w:jc w:val="both"/>
      </w:pPr>
      <w:r>
        <w:rPr>
          <w:rFonts w:ascii="Times New Roman"/>
          <w:b w:val="false"/>
          <w:i w:val="false"/>
          <w:color w:val="000000"/>
          <w:sz w:val="28"/>
        </w:rPr>
        <w:t>
      Заключение нарколога Ф.И.О. (ПРИ ЕГО НАЛИЧИИ), идентификатор (ЭЦП, QR код, или другой уникальный признак, позволяющий отличать его от других)</w:t>
      </w:r>
    </w:p>
    <w:p>
      <w:pPr>
        <w:spacing w:after="0"/>
        <w:ind w:left="0"/>
        <w:jc w:val="both"/>
      </w:pPr>
      <w:r>
        <w:rPr>
          <w:rFonts w:ascii="Times New Roman"/>
          <w:b w:val="false"/>
          <w:i w:val="false"/>
          <w:color w:val="000000"/>
          <w:sz w:val="28"/>
        </w:rPr>
        <w:t>
      дата</w:t>
      </w:r>
    </w:p>
    <w:p>
      <w:pPr>
        <w:spacing w:after="0"/>
        <w:ind w:left="0"/>
        <w:jc w:val="both"/>
      </w:pPr>
      <w:r>
        <w:rPr>
          <w:rFonts w:ascii="Times New Roman"/>
          <w:b w:val="false"/>
          <w:i w:val="false"/>
          <w:color w:val="000000"/>
          <w:sz w:val="28"/>
        </w:rPr>
        <w:t>
      наименование код</w:t>
      </w:r>
    </w:p>
    <w:p>
      <w:pPr>
        <w:spacing w:after="0"/>
        <w:ind w:left="0"/>
        <w:jc w:val="both"/>
      </w:pPr>
      <w:r>
        <w:rPr>
          <w:rFonts w:ascii="Times New Roman"/>
          <w:b w:val="false"/>
          <w:i w:val="false"/>
          <w:color w:val="000000"/>
          <w:sz w:val="28"/>
        </w:rPr>
        <w:t xml:space="preserve">
      Исследования жидких биологических сред на наличие психоактивных веществ </w:t>
      </w:r>
    </w:p>
    <w:p>
      <w:pPr>
        <w:spacing w:after="0"/>
        <w:ind w:left="0"/>
        <w:jc w:val="both"/>
      </w:pPr>
      <w:r>
        <w:rPr>
          <w:rFonts w:ascii="Times New Roman"/>
          <w:b w:val="false"/>
          <w:i w:val="false"/>
          <w:color w:val="000000"/>
          <w:sz w:val="28"/>
        </w:rPr>
        <w:t>
      Дата</w:t>
      </w:r>
    </w:p>
    <w:p>
      <w:pPr>
        <w:spacing w:after="0"/>
        <w:ind w:left="0"/>
        <w:jc w:val="both"/>
      </w:pPr>
      <w:r>
        <w:rPr>
          <w:rFonts w:ascii="Times New Roman"/>
          <w:b w:val="false"/>
          <w:i w:val="false"/>
          <w:color w:val="000000"/>
          <w:sz w:val="28"/>
        </w:rPr>
        <w:t>
      Результат.</w:t>
      </w:r>
    </w:p>
    <w:p>
      <w:pPr>
        <w:spacing w:after="0"/>
        <w:ind w:left="0"/>
        <w:jc w:val="both"/>
      </w:pPr>
      <w:r>
        <w:rPr>
          <w:rFonts w:ascii="Times New Roman"/>
          <w:b w:val="false"/>
          <w:i w:val="false"/>
          <w:color w:val="000000"/>
          <w:sz w:val="28"/>
        </w:rPr>
        <w:t xml:space="preserve">
      Заключение психиатра Ф.И.О. (ПРИ ЕГО НАЛИЧИИ), идентификатор (ЭЦП, QR код, или другой уникальный признак, позволяющий отличать его от других) </w:t>
      </w:r>
    </w:p>
    <w:p>
      <w:pPr>
        <w:spacing w:after="0"/>
        <w:ind w:left="0"/>
        <w:jc w:val="both"/>
      </w:pPr>
      <w:r>
        <w:rPr>
          <w:rFonts w:ascii="Times New Roman"/>
          <w:b w:val="false"/>
          <w:i w:val="false"/>
          <w:color w:val="000000"/>
          <w:sz w:val="28"/>
        </w:rPr>
        <w:t>
      Психологическое тестирование:</w:t>
      </w:r>
    </w:p>
    <w:p>
      <w:pPr>
        <w:spacing w:after="0"/>
        <w:ind w:left="0"/>
        <w:jc w:val="both"/>
      </w:pPr>
      <w:r>
        <w:rPr>
          <w:rFonts w:ascii="Times New Roman"/>
          <w:b w:val="false"/>
          <w:i w:val="false"/>
          <w:color w:val="000000"/>
          <w:sz w:val="28"/>
        </w:rPr>
        <w:t>
      Дата</w:t>
      </w:r>
    </w:p>
    <w:p>
      <w:pPr>
        <w:spacing w:after="0"/>
        <w:ind w:left="0"/>
        <w:jc w:val="both"/>
      </w:pPr>
      <w:r>
        <w:rPr>
          <w:rFonts w:ascii="Times New Roman"/>
          <w:b w:val="false"/>
          <w:i w:val="false"/>
          <w:color w:val="000000"/>
          <w:sz w:val="28"/>
        </w:rPr>
        <w:t>
      Результат.</w:t>
      </w:r>
    </w:p>
    <w:p>
      <w:pPr>
        <w:spacing w:after="0"/>
        <w:ind w:left="0"/>
        <w:jc w:val="both"/>
      </w:pPr>
      <w:r>
        <w:rPr>
          <w:rFonts w:ascii="Times New Roman"/>
          <w:b w:val="false"/>
          <w:i w:val="false"/>
          <w:color w:val="000000"/>
          <w:sz w:val="28"/>
        </w:rPr>
        <w:t xml:space="preserve">
      Данные рентгенологического (флюорографического) обследования </w:t>
      </w:r>
    </w:p>
    <w:p>
      <w:pPr>
        <w:spacing w:after="0"/>
        <w:ind w:left="0"/>
        <w:jc w:val="both"/>
      </w:pPr>
      <w:r>
        <w:rPr>
          <w:rFonts w:ascii="Times New Roman"/>
          <w:b w:val="false"/>
          <w:i w:val="false"/>
          <w:color w:val="000000"/>
          <w:sz w:val="28"/>
        </w:rPr>
        <w:t>
      Дата</w:t>
      </w:r>
    </w:p>
    <w:p>
      <w:pPr>
        <w:spacing w:after="0"/>
        <w:ind w:left="0"/>
        <w:jc w:val="both"/>
      </w:pPr>
      <w:r>
        <w:rPr>
          <w:rFonts w:ascii="Times New Roman"/>
          <w:b w:val="false"/>
          <w:i w:val="false"/>
          <w:color w:val="000000"/>
          <w:sz w:val="28"/>
        </w:rPr>
        <w:t>
      Результат.</w:t>
      </w:r>
    </w:p>
    <w:p>
      <w:pPr>
        <w:spacing w:after="0"/>
        <w:ind w:left="0"/>
        <w:jc w:val="both"/>
      </w:pPr>
      <w:r>
        <w:rPr>
          <w:rFonts w:ascii="Times New Roman"/>
          <w:b w:val="false"/>
          <w:i w:val="false"/>
          <w:color w:val="000000"/>
          <w:sz w:val="28"/>
        </w:rPr>
        <w:t>
      Данные лабораторных исследований</w:t>
      </w:r>
    </w:p>
    <w:p>
      <w:pPr>
        <w:spacing w:after="0"/>
        <w:ind w:left="0"/>
        <w:jc w:val="both"/>
      </w:pPr>
      <w:r>
        <w:rPr>
          <w:rFonts w:ascii="Times New Roman"/>
          <w:b w:val="false"/>
          <w:i w:val="false"/>
          <w:color w:val="000000"/>
          <w:sz w:val="28"/>
        </w:rPr>
        <w:t xml:space="preserve">
      Врачебное заключение о профессиональной пригодности с указанием условий </w:t>
      </w:r>
    </w:p>
    <w:p>
      <w:pPr>
        <w:spacing w:after="0"/>
        <w:ind w:left="0"/>
        <w:jc w:val="both"/>
      </w:pPr>
      <w:r>
        <w:rPr>
          <w:rFonts w:ascii="Times New Roman"/>
          <w:b w:val="false"/>
          <w:i w:val="false"/>
          <w:color w:val="000000"/>
          <w:sz w:val="28"/>
        </w:rPr>
        <w:t>
      Лицо, заполнявшее справку Идентификатор</w:t>
      </w:r>
    </w:p>
    <w:p>
      <w:pPr>
        <w:spacing w:after="0"/>
        <w:ind w:left="0"/>
        <w:jc w:val="both"/>
      </w:pPr>
      <w:r>
        <w:rPr>
          <w:rFonts w:ascii="Times New Roman"/>
          <w:b w:val="false"/>
          <w:i w:val="false"/>
          <w:color w:val="000000"/>
          <w:sz w:val="28"/>
        </w:rPr>
        <w:t xml:space="preserve">
      Ф.И.О. (при его наличии) </w:t>
      </w:r>
    </w:p>
    <w:p>
      <w:pPr>
        <w:spacing w:after="0"/>
        <w:ind w:left="0"/>
        <w:jc w:val="both"/>
      </w:pPr>
      <w:r>
        <w:rPr>
          <w:rFonts w:ascii="Times New Roman"/>
          <w:b w:val="false"/>
          <w:i w:val="false"/>
          <w:color w:val="000000"/>
          <w:sz w:val="28"/>
        </w:rPr>
        <w:t>
      Руководитель медицинской организации Идентификатор</w:t>
      </w:r>
    </w:p>
    <w:p>
      <w:pPr>
        <w:spacing w:after="0"/>
        <w:ind w:left="0"/>
        <w:jc w:val="both"/>
      </w:pPr>
      <w:r>
        <w:rPr>
          <w:rFonts w:ascii="Times New Roman"/>
          <w:b w:val="false"/>
          <w:i w:val="false"/>
          <w:color w:val="000000"/>
          <w:sz w:val="28"/>
        </w:rPr>
        <w:t xml:space="preserve">
      Ф.И.О. (при его наличии) </w:t>
      </w:r>
    </w:p>
    <w:p>
      <w:pPr>
        <w:spacing w:after="0"/>
        <w:ind w:left="0"/>
        <w:jc w:val="both"/>
      </w:pPr>
      <w:r>
        <w:rPr>
          <w:rFonts w:ascii="Times New Roman"/>
          <w:b w:val="false"/>
          <w:i w:val="false"/>
          <w:color w:val="000000"/>
          <w:sz w:val="28"/>
        </w:rPr>
        <w:t>
      Список сокращений формы № 086/у "Медицинский осмотр":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9"/>
        <w:gridCol w:w="2593"/>
        <w:gridCol w:w="8798"/>
      </w:tblGrid>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другой уникальный признак, позволяющий отличать его от других))</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108/у утверждена приказом исполняющего обязанности Министра здравоохранения Республики Казахстан от "23" ноября 2010 года № 907</w:t>
            </w:r>
          </w:p>
        </w:tc>
      </w:tr>
    </w:tbl>
    <w:bookmarkStart w:name="z22828" w:id="137"/>
    <w:p>
      <w:pPr>
        <w:spacing w:after="0"/>
        <w:ind w:left="0"/>
        <w:jc w:val="left"/>
      </w:pPr>
      <w:r>
        <w:rPr>
          <w:rFonts w:ascii="Times New Roman"/>
          <w:b/>
          <w:i w:val="false"/>
          <w:color w:val="000000"/>
        </w:rPr>
        <w:t xml:space="preserve"> Заключение медицинского осмотра (для получения разрешения на приобретение, хранение, хранение и ношение гражданского и служебного оружия) 20___ года "___"_________</w:t>
      </w:r>
    </w:p>
    <w:bookmarkEnd w:id="137"/>
    <w:p>
      <w:pPr>
        <w:spacing w:after="0"/>
        <w:ind w:left="0"/>
        <w:jc w:val="both"/>
      </w:pPr>
      <w:r>
        <w:rPr>
          <w:rFonts w:ascii="Times New Roman"/>
          <w:b w:val="false"/>
          <w:i w:val="false"/>
          <w:color w:val="000000"/>
          <w:sz w:val="28"/>
        </w:rPr>
        <w:t>
      Выдано гражданину (-ке): ______________________________________________</w:t>
      </w:r>
    </w:p>
    <w:p>
      <w:pPr>
        <w:spacing w:after="0"/>
        <w:ind w:left="0"/>
        <w:jc w:val="both"/>
      </w:pPr>
      <w:r>
        <w:rPr>
          <w:rFonts w:ascii="Times New Roman"/>
          <w:b w:val="false"/>
          <w:i w:val="false"/>
          <w:color w:val="000000"/>
          <w:sz w:val="28"/>
        </w:rPr>
        <w:t>
      Ф.И.О. (при его наличии)_______________________________________________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ИИН ________________________________________________________________</w:t>
      </w:r>
    </w:p>
    <w:p>
      <w:pPr>
        <w:spacing w:after="0"/>
        <w:ind w:left="0"/>
        <w:jc w:val="both"/>
      </w:pPr>
      <w:r>
        <w:rPr>
          <w:rFonts w:ascii="Times New Roman"/>
          <w:b w:val="false"/>
          <w:i w:val="false"/>
          <w:color w:val="000000"/>
          <w:sz w:val="28"/>
        </w:rPr>
        <w:t>
      Область (город) __________________________ район _______________________</w:t>
      </w:r>
    </w:p>
    <w:p>
      <w:pPr>
        <w:spacing w:after="0"/>
        <w:ind w:left="0"/>
        <w:jc w:val="both"/>
      </w:pPr>
      <w:r>
        <w:rPr>
          <w:rFonts w:ascii="Times New Roman"/>
          <w:b w:val="false"/>
          <w:i w:val="false"/>
          <w:color w:val="000000"/>
          <w:sz w:val="28"/>
        </w:rPr>
        <w:t>
      по результатам предварительного/периодического медицинского осмотра</w:t>
      </w:r>
    </w:p>
    <w:p>
      <w:pPr>
        <w:spacing w:after="0"/>
        <w:ind w:left="0"/>
        <w:jc w:val="both"/>
      </w:pPr>
      <w:r>
        <w:rPr>
          <w:rFonts w:ascii="Times New Roman"/>
          <w:b w:val="false"/>
          <w:i w:val="false"/>
          <w:color w:val="000000"/>
          <w:sz w:val="28"/>
        </w:rPr>
        <w:t>
      (нужное подчеркнуть) в организации _____________________________________</w:t>
      </w:r>
    </w:p>
    <w:p>
      <w:pPr>
        <w:spacing w:after="0"/>
        <w:ind w:left="0"/>
        <w:jc w:val="both"/>
      </w:pPr>
      <w:r>
        <w:rPr>
          <w:rFonts w:ascii="Times New Roman"/>
          <w:b w:val="false"/>
          <w:i w:val="false"/>
          <w:color w:val="000000"/>
          <w:sz w:val="28"/>
        </w:rPr>
        <w:t>
      наименование организации</w:t>
      </w:r>
    </w:p>
    <w:p>
      <w:pPr>
        <w:spacing w:after="0"/>
        <w:ind w:left="0"/>
        <w:jc w:val="both"/>
      </w:pPr>
      <w:r>
        <w:rPr>
          <w:rFonts w:ascii="Times New Roman"/>
          <w:b w:val="false"/>
          <w:i w:val="false"/>
          <w:color w:val="000000"/>
          <w:sz w:val="28"/>
        </w:rPr>
        <w:t>
      Врач терапевт _________________________________________________________</w:t>
      </w:r>
    </w:p>
    <w:p>
      <w:pPr>
        <w:spacing w:after="0"/>
        <w:ind w:left="0"/>
        <w:jc w:val="both"/>
      </w:pPr>
      <w:r>
        <w:rPr>
          <w:rFonts w:ascii="Times New Roman"/>
          <w:b w:val="false"/>
          <w:i w:val="false"/>
          <w:color w:val="000000"/>
          <w:sz w:val="28"/>
        </w:rPr>
        <w:t>
      подпись Ф.И.О. (при его наличии)</w:t>
      </w:r>
    </w:p>
    <w:p>
      <w:pPr>
        <w:spacing w:after="0"/>
        <w:ind w:left="0"/>
        <w:jc w:val="both"/>
      </w:pPr>
      <w:r>
        <w:rPr>
          <w:rFonts w:ascii="Times New Roman"/>
          <w:b w:val="false"/>
          <w:i w:val="false"/>
          <w:color w:val="000000"/>
          <w:sz w:val="28"/>
        </w:rPr>
        <w:t>
      дата освидетельствования 20___года "___" _________________________________</w:t>
      </w:r>
    </w:p>
    <w:p>
      <w:pPr>
        <w:spacing w:after="0"/>
        <w:ind w:left="0"/>
        <w:jc w:val="both"/>
      </w:pPr>
      <w:r>
        <w:rPr>
          <w:rFonts w:ascii="Times New Roman"/>
          <w:b w:val="false"/>
          <w:i w:val="false"/>
          <w:color w:val="000000"/>
          <w:sz w:val="28"/>
        </w:rPr>
        <w:t>
      Заключение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противопоказания имеются /отсутствуют</w:t>
      </w:r>
    </w:p>
    <w:p>
      <w:pPr>
        <w:spacing w:after="0"/>
        <w:ind w:left="0"/>
        <w:jc w:val="both"/>
      </w:pPr>
      <w:r>
        <w:rPr>
          <w:rFonts w:ascii="Times New Roman"/>
          <w:b w:val="false"/>
          <w:i w:val="false"/>
          <w:color w:val="000000"/>
          <w:sz w:val="28"/>
        </w:rPr>
        <w:t>
      Место печати врача</w:t>
      </w:r>
    </w:p>
    <w:p>
      <w:pPr>
        <w:spacing w:after="0"/>
        <w:ind w:left="0"/>
        <w:jc w:val="both"/>
      </w:pPr>
      <w:r>
        <w:rPr>
          <w:rFonts w:ascii="Times New Roman"/>
          <w:b w:val="false"/>
          <w:i w:val="false"/>
          <w:color w:val="000000"/>
          <w:sz w:val="28"/>
        </w:rPr>
        <w:t>
      Врач-невропатолог______________________________________________________</w:t>
      </w:r>
    </w:p>
    <w:p>
      <w:pPr>
        <w:spacing w:after="0"/>
        <w:ind w:left="0"/>
        <w:jc w:val="both"/>
      </w:pPr>
      <w:r>
        <w:rPr>
          <w:rFonts w:ascii="Times New Roman"/>
          <w:b w:val="false"/>
          <w:i w:val="false"/>
          <w:color w:val="000000"/>
          <w:sz w:val="28"/>
        </w:rPr>
        <w:t>
      подпись Ф.И.О. (при его наличии)</w:t>
      </w:r>
    </w:p>
    <w:p>
      <w:pPr>
        <w:spacing w:after="0"/>
        <w:ind w:left="0"/>
        <w:jc w:val="both"/>
      </w:pPr>
      <w:r>
        <w:rPr>
          <w:rFonts w:ascii="Times New Roman"/>
          <w:b w:val="false"/>
          <w:i w:val="false"/>
          <w:color w:val="000000"/>
          <w:sz w:val="28"/>
        </w:rPr>
        <w:t>
      дата освидетельствования 20___года "___" _________________________________</w:t>
      </w:r>
    </w:p>
    <w:p>
      <w:pPr>
        <w:spacing w:after="0"/>
        <w:ind w:left="0"/>
        <w:jc w:val="both"/>
      </w:pPr>
      <w:r>
        <w:rPr>
          <w:rFonts w:ascii="Times New Roman"/>
          <w:b w:val="false"/>
          <w:i w:val="false"/>
          <w:color w:val="000000"/>
          <w:sz w:val="28"/>
        </w:rPr>
        <w:t>
      Заключение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противопоказания имеются /отсутствуют</w:t>
      </w:r>
    </w:p>
    <w:p>
      <w:pPr>
        <w:spacing w:after="0"/>
        <w:ind w:left="0"/>
        <w:jc w:val="both"/>
      </w:pPr>
      <w:r>
        <w:rPr>
          <w:rFonts w:ascii="Times New Roman"/>
          <w:b w:val="false"/>
          <w:i w:val="false"/>
          <w:color w:val="000000"/>
          <w:sz w:val="28"/>
        </w:rPr>
        <w:t>
      Место печати врача</w:t>
      </w:r>
    </w:p>
    <w:p>
      <w:pPr>
        <w:spacing w:after="0"/>
        <w:ind w:left="0"/>
        <w:jc w:val="both"/>
      </w:pPr>
      <w:r>
        <w:rPr>
          <w:rFonts w:ascii="Times New Roman"/>
          <w:b w:val="false"/>
          <w:i w:val="false"/>
          <w:color w:val="000000"/>
          <w:sz w:val="28"/>
        </w:rPr>
        <w:t>
      Врач-офтальмолог_______________________________________________________</w:t>
      </w:r>
    </w:p>
    <w:p>
      <w:pPr>
        <w:spacing w:after="0"/>
        <w:ind w:left="0"/>
        <w:jc w:val="both"/>
      </w:pPr>
      <w:r>
        <w:rPr>
          <w:rFonts w:ascii="Times New Roman"/>
          <w:b w:val="false"/>
          <w:i w:val="false"/>
          <w:color w:val="000000"/>
          <w:sz w:val="28"/>
        </w:rPr>
        <w:t>
      подпись Ф.И.О. (при его наличии)</w:t>
      </w:r>
    </w:p>
    <w:p>
      <w:pPr>
        <w:spacing w:after="0"/>
        <w:ind w:left="0"/>
        <w:jc w:val="both"/>
      </w:pPr>
      <w:r>
        <w:rPr>
          <w:rFonts w:ascii="Times New Roman"/>
          <w:b w:val="false"/>
          <w:i w:val="false"/>
          <w:color w:val="000000"/>
          <w:sz w:val="28"/>
        </w:rPr>
        <w:t>
      дата освидетельствования 20___года "___" __________________________________</w:t>
      </w:r>
    </w:p>
    <w:p>
      <w:pPr>
        <w:spacing w:after="0"/>
        <w:ind w:left="0"/>
        <w:jc w:val="both"/>
      </w:pPr>
      <w:r>
        <w:rPr>
          <w:rFonts w:ascii="Times New Roman"/>
          <w:b w:val="false"/>
          <w:i w:val="false"/>
          <w:color w:val="000000"/>
          <w:sz w:val="28"/>
        </w:rPr>
        <w:t>
      Заключение 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противопоказания имеются /отсутствуют</w:t>
      </w:r>
    </w:p>
    <w:p>
      <w:pPr>
        <w:spacing w:after="0"/>
        <w:ind w:left="0"/>
        <w:jc w:val="both"/>
      </w:pPr>
      <w:r>
        <w:rPr>
          <w:rFonts w:ascii="Times New Roman"/>
          <w:b w:val="false"/>
          <w:i w:val="false"/>
          <w:color w:val="000000"/>
          <w:sz w:val="28"/>
        </w:rPr>
        <w:t>
      Место печати врача</w:t>
      </w:r>
    </w:p>
    <w:p>
      <w:pPr>
        <w:spacing w:after="0"/>
        <w:ind w:left="0"/>
        <w:jc w:val="both"/>
      </w:pPr>
      <w:r>
        <w:rPr>
          <w:rFonts w:ascii="Times New Roman"/>
          <w:b w:val="false"/>
          <w:i w:val="false"/>
          <w:color w:val="000000"/>
          <w:sz w:val="28"/>
        </w:rPr>
        <w:t>
      Врач-психиатр с психологическим тестированием: ____________________________</w:t>
      </w:r>
    </w:p>
    <w:p>
      <w:pPr>
        <w:spacing w:after="0"/>
        <w:ind w:left="0"/>
        <w:jc w:val="both"/>
      </w:pPr>
      <w:r>
        <w:rPr>
          <w:rFonts w:ascii="Times New Roman"/>
          <w:b w:val="false"/>
          <w:i w:val="false"/>
          <w:color w:val="000000"/>
          <w:sz w:val="28"/>
        </w:rPr>
        <w:t>
      ______________________________________</w:t>
      </w:r>
    </w:p>
    <w:p>
      <w:pPr>
        <w:spacing w:after="0"/>
        <w:ind w:left="0"/>
        <w:jc w:val="both"/>
      </w:pPr>
      <w:r>
        <w:rPr>
          <w:rFonts w:ascii="Times New Roman"/>
          <w:b w:val="false"/>
          <w:i w:val="false"/>
          <w:color w:val="000000"/>
          <w:sz w:val="28"/>
        </w:rPr>
        <w:t>
      подпись Ф.И.О. (при его наличии)</w:t>
      </w:r>
    </w:p>
    <w:p>
      <w:pPr>
        <w:spacing w:after="0"/>
        <w:ind w:left="0"/>
        <w:jc w:val="both"/>
      </w:pPr>
      <w:r>
        <w:rPr>
          <w:rFonts w:ascii="Times New Roman"/>
          <w:b w:val="false"/>
          <w:i w:val="false"/>
          <w:color w:val="000000"/>
          <w:sz w:val="28"/>
        </w:rPr>
        <w:t>
      дата освидетельствования 20___года "___" ___________________________________</w:t>
      </w:r>
    </w:p>
    <w:p>
      <w:pPr>
        <w:spacing w:after="0"/>
        <w:ind w:left="0"/>
        <w:jc w:val="both"/>
      </w:pPr>
      <w:r>
        <w:rPr>
          <w:rFonts w:ascii="Times New Roman"/>
          <w:b w:val="false"/>
          <w:i w:val="false"/>
          <w:color w:val="000000"/>
          <w:sz w:val="28"/>
        </w:rPr>
        <w:t>
      Заключение ______________________________________________________________</w:t>
      </w:r>
    </w:p>
    <w:p>
      <w:pPr>
        <w:spacing w:after="0"/>
        <w:ind w:left="0"/>
        <w:jc w:val="both"/>
      </w:pPr>
      <w:r>
        <w:rPr>
          <w:rFonts w:ascii="Times New Roman"/>
          <w:b w:val="false"/>
          <w:i w:val="false"/>
          <w:color w:val="000000"/>
          <w:sz w:val="28"/>
        </w:rPr>
        <w:t>
      ________________</w:t>
      </w:r>
    </w:p>
    <w:p>
      <w:pPr>
        <w:spacing w:after="0"/>
        <w:ind w:left="0"/>
        <w:jc w:val="both"/>
      </w:pPr>
      <w:r>
        <w:rPr>
          <w:rFonts w:ascii="Times New Roman"/>
          <w:b w:val="false"/>
          <w:i w:val="false"/>
          <w:color w:val="000000"/>
          <w:sz w:val="28"/>
        </w:rPr>
        <w:t>
      противопоказания имеются /отсутствуют</w:t>
      </w:r>
    </w:p>
    <w:p>
      <w:pPr>
        <w:spacing w:after="0"/>
        <w:ind w:left="0"/>
        <w:jc w:val="both"/>
      </w:pPr>
      <w:r>
        <w:rPr>
          <w:rFonts w:ascii="Times New Roman"/>
          <w:b w:val="false"/>
          <w:i w:val="false"/>
          <w:color w:val="000000"/>
          <w:sz w:val="28"/>
        </w:rPr>
        <w:t>
      Место печати врача</w:t>
      </w:r>
    </w:p>
    <w:p>
      <w:pPr>
        <w:spacing w:after="0"/>
        <w:ind w:left="0"/>
        <w:jc w:val="both"/>
      </w:pPr>
      <w:r>
        <w:rPr>
          <w:rFonts w:ascii="Times New Roman"/>
          <w:b w:val="false"/>
          <w:i w:val="false"/>
          <w:color w:val="000000"/>
          <w:sz w:val="28"/>
        </w:rPr>
        <w:t>
      Исследование жидких биологических сред на наличие психоактивных веществ</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дата</w:t>
      </w:r>
    </w:p>
    <w:p>
      <w:pPr>
        <w:spacing w:after="0"/>
        <w:ind w:left="0"/>
        <w:jc w:val="both"/>
      </w:pPr>
      <w:r>
        <w:rPr>
          <w:rFonts w:ascii="Times New Roman"/>
          <w:b w:val="false"/>
          <w:i w:val="false"/>
          <w:color w:val="000000"/>
          <w:sz w:val="28"/>
        </w:rPr>
        <w:t>
      результат 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Ф.И.О. (при его наличии) исполнителя</w:t>
      </w:r>
    </w:p>
    <w:p>
      <w:pPr>
        <w:spacing w:after="0"/>
        <w:ind w:left="0"/>
        <w:jc w:val="both"/>
      </w:pPr>
      <w:r>
        <w:rPr>
          <w:rFonts w:ascii="Times New Roman"/>
          <w:b w:val="false"/>
          <w:i w:val="false"/>
          <w:color w:val="000000"/>
          <w:sz w:val="28"/>
        </w:rPr>
        <w:t>
      Врач-нарколог___________________________________________________________</w:t>
      </w:r>
    </w:p>
    <w:p>
      <w:pPr>
        <w:spacing w:after="0"/>
        <w:ind w:left="0"/>
        <w:jc w:val="both"/>
      </w:pPr>
      <w:r>
        <w:rPr>
          <w:rFonts w:ascii="Times New Roman"/>
          <w:b w:val="false"/>
          <w:i w:val="false"/>
          <w:color w:val="000000"/>
          <w:sz w:val="28"/>
        </w:rPr>
        <w:t>
      подпись Ф.И.О. (ПРИ ЕГО НАЛИЧИИ)</w:t>
      </w:r>
    </w:p>
    <w:p>
      <w:pPr>
        <w:spacing w:after="0"/>
        <w:ind w:left="0"/>
        <w:jc w:val="both"/>
      </w:pPr>
      <w:r>
        <w:rPr>
          <w:rFonts w:ascii="Times New Roman"/>
          <w:b w:val="false"/>
          <w:i w:val="false"/>
          <w:color w:val="000000"/>
          <w:sz w:val="28"/>
        </w:rPr>
        <w:t>
      дата освидетельствования 20___года "___" __________________________________</w:t>
      </w:r>
    </w:p>
    <w:p>
      <w:pPr>
        <w:spacing w:after="0"/>
        <w:ind w:left="0"/>
        <w:jc w:val="both"/>
      </w:pPr>
      <w:r>
        <w:rPr>
          <w:rFonts w:ascii="Times New Roman"/>
          <w:b w:val="false"/>
          <w:i w:val="false"/>
          <w:color w:val="000000"/>
          <w:sz w:val="28"/>
        </w:rPr>
        <w:t>
      Заключение 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противопоказания имеются /отсутствуют</w:t>
      </w:r>
    </w:p>
    <w:p>
      <w:pPr>
        <w:spacing w:after="0"/>
        <w:ind w:left="0"/>
        <w:jc w:val="both"/>
      </w:pPr>
      <w:r>
        <w:rPr>
          <w:rFonts w:ascii="Times New Roman"/>
          <w:b w:val="false"/>
          <w:i w:val="false"/>
          <w:color w:val="000000"/>
          <w:sz w:val="28"/>
        </w:rPr>
        <w:t>
      Место печати врача</w:t>
      </w:r>
    </w:p>
    <w:bookmarkStart w:name="z22829" w:id="138"/>
    <w:p>
      <w:pPr>
        <w:spacing w:after="0"/>
        <w:ind w:left="0"/>
        <w:jc w:val="left"/>
      </w:pPr>
      <w:r>
        <w:rPr>
          <w:rFonts w:ascii="Times New Roman"/>
          <w:b/>
          <w:i w:val="false"/>
          <w:color w:val="000000"/>
        </w:rPr>
        <w:t xml:space="preserve"> Заключение медицинского осмотра</w:t>
      </w:r>
    </w:p>
    <w:bookmarkEnd w:id="138"/>
    <w:p>
      <w:pPr>
        <w:spacing w:after="0"/>
        <w:ind w:left="0"/>
        <w:jc w:val="both"/>
      </w:pPr>
      <w:r>
        <w:rPr>
          <w:rFonts w:ascii="Times New Roman"/>
          <w:b w:val="false"/>
          <w:i w:val="false"/>
          <w:color w:val="000000"/>
          <w:sz w:val="28"/>
        </w:rPr>
        <w:t>
      Врач терапевт ____________________________________________________________</w:t>
      </w:r>
    </w:p>
    <w:p>
      <w:pPr>
        <w:spacing w:after="0"/>
        <w:ind w:left="0"/>
        <w:jc w:val="both"/>
      </w:pPr>
      <w:r>
        <w:rPr>
          <w:rFonts w:ascii="Times New Roman"/>
          <w:b w:val="false"/>
          <w:i w:val="false"/>
          <w:color w:val="000000"/>
          <w:sz w:val="28"/>
        </w:rPr>
        <w:t>
      подпись Ф.И.О. (ПРИ ЕГО НАЛИЧИИ)</w:t>
      </w:r>
    </w:p>
    <w:p>
      <w:pPr>
        <w:spacing w:after="0"/>
        <w:ind w:left="0"/>
        <w:jc w:val="both"/>
      </w:pPr>
      <w:r>
        <w:rPr>
          <w:rFonts w:ascii="Times New Roman"/>
          <w:b w:val="false"/>
          <w:i w:val="false"/>
          <w:color w:val="000000"/>
          <w:sz w:val="28"/>
        </w:rPr>
        <w:t>
      Место печати врача</w:t>
      </w:r>
    </w:p>
    <w:p>
      <w:pPr>
        <w:spacing w:after="0"/>
        <w:ind w:left="0"/>
        <w:jc w:val="both"/>
      </w:pPr>
      <w:r>
        <w:rPr>
          <w:rFonts w:ascii="Times New Roman"/>
          <w:b w:val="false"/>
          <w:i w:val="false"/>
          <w:color w:val="000000"/>
          <w:sz w:val="28"/>
        </w:rPr>
        <w:t>
      Руководитель медицинской организации ______________________________________</w:t>
      </w:r>
    </w:p>
    <w:p>
      <w:pPr>
        <w:spacing w:after="0"/>
        <w:ind w:left="0"/>
        <w:jc w:val="both"/>
      </w:pPr>
      <w:r>
        <w:rPr>
          <w:rFonts w:ascii="Times New Roman"/>
          <w:b w:val="false"/>
          <w:i w:val="false"/>
          <w:color w:val="000000"/>
          <w:sz w:val="28"/>
        </w:rPr>
        <w:t>
      подпись Ф.И.О. (ПРИ ЕГО НАЛИЧИИ)</w:t>
      </w:r>
    </w:p>
    <w:p>
      <w:pPr>
        <w:spacing w:after="0"/>
        <w:ind w:left="0"/>
        <w:jc w:val="both"/>
      </w:pPr>
      <w:r>
        <w:rPr>
          <w:rFonts w:ascii="Times New Roman"/>
          <w:b w:val="false"/>
          <w:i w:val="false"/>
          <w:color w:val="000000"/>
          <w:sz w:val="28"/>
        </w:rPr>
        <w:t>
      Место печати врача</w:t>
      </w:r>
    </w:p>
    <w:p>
      <w:pPr>
        <w:spacing w:after="0"/>
        <w:ind w:left="0"/>
        <w:jc w:val="both"/>
      </w:pPr>
      <w:r>
        <w:rPr>
          <w:rFonts w:ascii="Times New Roman"/>
          <w:b w:val="false"/>
          <w:i w:val="false"/>
          <w:color w:val="000000"/>
          <w:sz w:val="28"/>
        </w:rPr>
        <w:t>
      Председатель комиссии _____________________________________________________</w:t>
      </w:r>
      <w:r>
        <w:br/>
      </w:r>
      <w:r>
        <w:rPr>
          <w:rFonts w:ascii="Times New Roman"/>
          <w:b w:val="false"/>
          <w:i w:val="false"/>
          <w:color w:val="000000"/>
          <w:sz w:val="28"/>
        </w:rPr>
        <w:t xml:space="preserve">                                                                                      Ф.И.О. (при его наличии) подпись</w:t>
      </w:r>
    </w:p>
    <w:p>
      <w:pPr>
        <w:spacing w:after="0"/>
        <w:ind w:left="0"/>
        <w:jc w:val="both"/>
      </w:pPr>
      <w:r>
        <w:rPr>
          <w:rFonts w:ascii="Times New Roman"/>
          <w:b w:val="false"/>
          <w:i w:val="false"/>
          <w:color w:val="000000"/>
          <w:sz w:val="28"/>
        </w:rPr>
        <w:t>
      Секретарь _________________________________________________________________</w:t>
      </w:r>
      <w:r>
        <w:br/>
      </w:r>
      <w:r>
        <w:rPr>
          <w:rFonts w:ascii="Times New Roman"/>
          <w:b w:val="false"/>
          <w:i w:val="false"/>
          <w:color w:val="000000"/>
          <w:sz w:val="28"/>
        </w:rPr>
        <w:t xml:space="preserve">                                                                 Ф.И.О. (при его наличии) подпись</w:t>
      </w:r>
    </w:p>
    <w:p>
      <w:pPr>
        <w:spacing w:after="0"/>
        <w:ind w:left="0"/>
        <w:jc w:val="both"/>
      </w:pPr>
      <w:r>
        <w:rPr>
          <w:rFonts w:ascii="Times New Roman"/>
          <w:b w:val="false"/>
          <w:i w:val="false"/>
          <w:color w:val="000000"/>
          <w:sz w:val="28"/>
        </w:rPr>
        <w:t>
      Список сокращений формы № 108/у "Заключение медицинского осмотра (для получения разрешения на приобретение, хранение, хранение и ношение гражданского и служебного оружия)":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2"/>
        <w:gridCol w:w="5024"/>
        <w:gridCol w:w="5514"/>
      </w:tblGrid>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печати</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111/ у утверждена приказом исполняющего обязанности Министра здравоохранения Республики Казахстан от "23" ноября 2010 года № 907</w:t>
            </w:r>
          </w:p>
        </w:tc>
      </w:tr>
    </w:tbl>
    <w:bookmarkStart w:name="z22830" w:id="139"/>
    <w:p>
      <w:pPr>
        <w:spacing w:after="0"/>
        <w:ind w:left="0"/>
        <w:jc w:val="left"/>
      </w:pPr>
      <w:r>
        <w:rPr>
          <w:rFonts w:ascii="Times New Roman"/>
          <w:b/>
          <w:i w:val="false"/>
          <w:color w:val="000000"/>
        </w:rPr>
        <w:t xml:space="preserve"> Индивидуальная карта беременной и родильницы №</w:t>
      </w:r>
    </w:p>
    <w:bookmarkEnd w:id="139"/>
    <w:p>
      <w:pPr>
        <w:spacing w:after="0"/>
        <w:ind w:left="0"/>
        <w:jc w:val="both"/>
      </w:pPr>
      <w:r>
        <w:rPr>
          <w:rFonts w:ascii="Times New Roman"/>
          <w:b w:val="false"/>
          <w:i w:val="false"/>
          <w:color w:val="000000"/>
          <w:sz w:val="28"/>
        </w:rPr>
        <w:t xml:space="preserve">
      Дата взятия на учет </w:t>
      </w:r>
    </w:p>
    <w:p>
      <w:pPr>
        <w:spacing w:after="0"/>
        <w:ind w:left="0"/>
        <w:jc w:val="both"/>
      </w:pPr>
      <w:r>
        <w:rPr>
          <w:rFonts w:ascii="Times New Roman"/>
          <w:b w:val="false"/>
          <w:i w:val="false"/>
          <w:color w:val="000000"/>
          <w:sz w:val="28"/>
        </w:rPr>
        <w:t>
      Общая часть:</w:t>
      </w:r>
    </w:p>
    <w:p>
      <w:pPr>
        <w:spacing w:after="0"/>
        <w:ind w:left="0"/>
        <w:jc w:val="both"/>
      </w:pPr>
      <w:r>
        <w:rPr>
          <w:rFonts w:ascii="Times New Roman"/>
          <w:b w:val="false"/>
          <w:i w:val="false"/>
          <w:color w:val="000000"/>
          <w:sz w:val="28"/>
        </w:rPr>
        <w:t>
      1. ИИН</w:t>
      </w:r>
    </w:p>
    <w:p>
      <w:pPr>
        <w:spacing w:after="0"/>
        <w:ind w:left="0"/>
        <w:jc w:val="both"/>
      </w:pPr>
      <w:r>
        <w:rPr>
          <w:rFonts w:ascii="Times New Roman"/>
          <w:b w:val="false"/>
          <w:i w:val="false"/>
          <w:color w:val="000000"/>
          <w:sz w:val="28"/>
        </w:rPr>
        <w:t>
      2. Ф.И.О. (при его наличии)</w:t>
      </w:r>
    </w:p>
    <w:p>
      <w:pPr>
        <w:spacing w:after="0"/>
        <w:ind w:left="0"/>
        <w:jc w:val="both"/>
      </w:pPr>
      <w:r>
        <w:rPr>
          <w:rFonts w:ascii="Times New Roman"/>
          <w:b w:val="false"/>
          <w:i w:val="false"/>
          <w:color w:val="000000"/>
          <w:sz w:val="28"/>
        </w:rPr>
        <w:t>
      3. Дата рождения дата месяц год</w:t>
      </w:r>
    </w:p>
    <w:p>
      <w:pPr>
        <w:spacing w:after="0"/>
        <w:ind w:left="0"/>
        <w:jc w:val="both"/>
      </w:pPr>
      <w:r>
        <w:rPr>
          <w:rFonts w:ascii="Times New Roman"/>
          <w:b w:val="false"/>
          <w:i w:val="false"/>
          <w:color w:val="000000"/>
          <w:sz w:val="28"/>
        </w:rPr>
        <w:t>
      4. Группа крови . резус-фактор .</w:t>
      </w:r>
    </w:p>
    <w:p>
      <w:pPr>
        <w:spacing w:after="0"/>
        <w:ind w:left="0"/>
        <w:jc w:val="both"/>
      </w:pPr>
      <w:r>
        <w:rPr>
          <w:rFonts w:ascii="Times New Roman"/>
          <w:b w:val="false"/>
          <w:i w:val="false"/>
          <w:color w:val="000000"/>
          <w:sz w:val="28"/>
        </w:rPr>
        <w:t>
      5. Дата определения</w:t>
      </w:r>
    </w:p>
    <w:p>
      <w:pPr>
        <w:spacing w:after="0"/>
        <w:ind w:left="0"/>
        <w:jc w:val="both"/>
      </w:pPr>
      <w:r>
        <w:rPr>
          <w:rFonts w:ascii="Times New Roman"/>
          <w:b w:val="false"/>
          <w:i w:val="false"/>
          <w:color w:val="000000"/>
          <w:sz w:val="28"/>
        </w:rPr>
        <w:t>
      6. Возраст</w:t>
      </w:r>
    </w:p>
    <w:p>
      <w:pPr>
        <w:spacing w:after="0"/>
        <w:ind w:left="0"/>
        <w:jc w:val="both"/>
      </w:pPr>
      <w:r>
        <w:rPr>
          <w:rFonts w:ascii="Times New Roman"/>
          <w:b w:val="false"/>
          <w:i w:val="false"/>
          <w:color w:val="000000"/>
          <w:sz w:val="28"/>
        </w:rPr>
        <w:t>
      7. Национальность</w:t>
      </w:r>
    </w:p>
    <w:p>
      <w:pPr>
        <w:spacing w:after="0"/>
        <w:ind w:left="0"/>
        <w:jc w:val="both"/>
      </w:pPr>
      <w:r>
        <w:rPr>
          <w:rFonts w:ascii="Times New Roman"/>
          <w:b w:val="false"/>
          <w:i w:val="false"/>
          <w:color w:val="000000"/>
          <w:sz w:val="28"/>
        </w:rPr>
        <w:t xml:space="preserve">
      8. Житель </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2"/>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города</w:t>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3"/>
                    <a:stretch>
                      <a:fillRect/>
                    </a:stretch>
                  </pic:blipFill>
                  <pic:spPr>
                    <a:xfrm>
                      <a:off x="0" y="0"/>
                      <a:ext cx="266700" cy="254000"/>
                    </a:xfrm>
                    <a:prstGeom prst="rect">
                      <a:avLst/>
                    </a:prstGeom>
                  </pic:spPr>
                </pic:pic>
              </a:graphicData>
            </a:graphic>
          </wp:inline>
        </w:drawing>
      </w:r>
    </w:p>
    <w:p>
      <w:pPr>
        <w:spacing w:after="0"/>
        <w:ind w:left="0"/>
        <w:jc w:val="left"/>
      </w:pPr>
      <w:r>
        <w:rPr>
          <w:rFonts w:ascii="Times New Roman"/>
          <w:b w:val="false"/>
          <w:i w:val="false"/>
          <w:color w:val="000000"/>
          <w:sz w:val="28"/>
        </w:rPr>
        <w:t>села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Адрес проживания область район город улица дом квартира</w:t>
      </w:r>
    </w:p>
    <w:p>
      <w:pPr>
        <w:spacing w:after="0"/>
        <w:ind w:left="0"/>
        <w:jc w:val="both"/>
      </w:pPr>
      <w:r>
        <w:rPr>
          <w:rFonts w:ascii="Times New Roman"/>
          <w:b w:val="false"/>
          <w:i w:val="false"/>
          <w:color w:val="000000"/>
          <w:sz w:val="28"/>
        </w:rPr>
        <w:t>
      10. Место работы/учебы</w:t>
      </w:r>
    </w:p>
    <w:p>
      <w:pPr>
        <w:spacing w:after="0"/>
        <w:ind w:left="0"/>
        <w:jc w:val="both"/>
      </w:pPr>
      <w:r>
        <w:rPr>
          <w:rFonts w:ascii="Times New Roman"/>
          <w:b w:val="false"/>
          <w:i w:val="false"/>
          <w:color w:val="000000"/>
          <w:sz w:val="28"/>
        </w:rPr>
        <w:t>
      Должность Образование .</w:t>
      </w:r>
    </w:p>
    <w:p>
      <w:pPr>
        <w:spacing w:after="0"/>
        <w:ind w:left="0"/>
        <w:jc w:val="both"/>
      </w:pPr>
      <w:r>
        <w:rPr>
          <w:rFonts w:ascii="Times New Roman"/>
          <w:b w:val="false"/>
          <w:i w:val="false"/>
          <w:color w:val="000000"/>
          <w:sz w:val="28"/>
        </w:rPr>
        <w:t>
      11. Наименование страховой компании, № страхового полиса</w:t>
      </w:r>
    </w:p>
    <w:p>
      <w:pPr>
        <w:spacing w:after="0"/>
        <w:ind w:left="0"/>
        <w:jc w:val="both"/>
      </w:pPr>
      <w:r>
        <w:rPr>
          <w:rFonts w:ascii="Times New Roman"/>
          <w:b w:val="false"/>
          <w:i w:val="false"/>
          <w:color w:val="000000"/>
          <w:sz w:val="28"/>
        </w:rPr>
        <w:t>
      12. Информация о муже:</w:t>
      </w:r>
    </w:p>
    <w:p>
      <w:pPr>
        <w:spacing w:after="0"/>
        <w:ind w:left="0"/>
        <w:jc w:val="both"/>
      </w:pPr>
      <w:r>
        <w:rPr>
          <w:rFonts w:ascii="Times New Roman"/>
          <w:b w:val="false"/>
          <w:i w:val="false"/>
          <w:color w:val="000000"/>
          <w:sz w:val="28"/>
        </w:rPr>
        <w:t>
      12.1 ИИН</w:t>
      </w:r>
    </w:p>
    <w:p>
      <w:pPr>
        <w:spacing w:after="0"/>
        <w:ind w:left="0"/>
        <w:jc w:val="both"/>
      </w:pPr>
      <w:r>
        <w:rPr>
          <w:rFonts w:ascii="Times New Roman"/>
          <w:b w:val="false"/>
          <w:i w:val="false"/>
          <w:color w:val="000000"/>
          <w:sz w:val="28"/>
        </w:rPr>
        <w:t xml:space="preserve">
      12.2 Ф.И.О. (при его наличии), телефон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12.3 Группа крови . и резус принадлежность</w:t>
      </w:r>
    </w:p>
    <w:p>
      <w:pPr>
        <w:spacing w:after="0"/>
        <w:ind w:left="0"/>
        <w:jc w:val="both"/>
      </w:pPr>
      <w:r>
        <w:rPr>
          <w:rFonts w:ascii="Times New Roman"/>
          <w:b w:val="false"/>
          <w:i w:val="false"/>
          <w:color w:val="000000"/>
          <w:sz w:val="28"/>
        </w:rPr>
        <w:t>
      Врач: ID Ф.И.О. (при его наличии)</w:t>
      </w:r>
    </w:p>
    <w:p>
      <w:pPr>
        <w:spacing w:after="0"/>
        <w:ind w:left="0"/>
        <w:jc w:val="both"/>
      </w:pPr>
      <w:r>
        <w:rPr>
          <w:rFonts w:ascii="Times New Roman"/>
          <w:b w:val="false"/>
          <w:i w:val="false"/>
          <w:color w:val="000000"/>
          <w:sz w:val="28"/>
        </w:rPr>
        <w:t>
      При желании беременной женщины, информация, содержащаяся в данной форме может дублироваться на бумажный носитель (аналог обменной карты)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индивидуальной</w:t>
            </w:r>
            <w:r>
              <w:br/>
            </w:r>
            <w:r>
              <w:rPr>
                <w:rFonts w:ascii="Times New Roman"/>
                <w:b w:val="false"/>
                <w:i w:val="false"/>
                <w:color w:val="000000"/>
                <w:sz w:val="20"/>
              </w:rPr>
              <w:t>карте беременной и родильницы</w:t>
            </w:r>
          </w:p>
        </w:tc>
      </w:tr>
    </w:tbl>
    <w:p>
      <w:pPr>
        <w:spacing w:after="0"/>
        <w:ind w:left="0"/>
        <w:jc w:val="both"/>
      </w:pPr>
      <w:r>
        <w:rPr>
          <w:rFonts w:ascii="Times New Roman"/>
          <w:b w:val="false"/>
          <w:i w:val="false"/>
          <w:color w:val="000000"/>
          <w:sz w:val="28"/>
        </w:rPr>
        <w:t>
      Первичный прием:</w:t>
      </w:r>
    </w:p>
    <w:p>
      <w:pPr>
        <w:spacing w:after="0"/>
        <w:ind w:left="0"/>
        <w:jc w:val="both"/>
      </w:pPr>
      <w:r>
        <w:rPr>
          <w:rFonts w:ascii="Times New Roman"/>
          <w:b w:val="false"/>
          <w:i w:val="false"/>
          <w:color w:val="000000"/>
          <w:sz w:val="28"/>
        </w:rPr>
        <w:t>
      Дата приема Жалобы при взятии на учет</w:t>
      </w:r>
    </w:p>
    <w:p>
      <w:pPr>
        <w:spacing w:after="0"/>
        <w:ind w:left="0"/>
        <w:jc w:val="both"/>
      </w:pPr>
      <w:r>
        <w:rPr>
          <w:rFonts w:ascii="Times New Roman"/>
          <w:b w:val="false"/>
          <w:i w:val="false"/>
          <w:color w:val="000000"/>
          <w:sz w:val="28"/>
        </w:rPr>
        <w:t>
      Анамнез: Дата приема</w:t>
      </w:r>
    </w:p>
    <w:p>
      <w:pPr>
        <w:spacing w:after="0"/>
        <w:ind w:left="0"/>
        <w:jc w:val="both"/>
      </w:pPr>
      <w:r>
        <w:rPr>
          <w:rFonts w:ascii="Times New Roman"/>
          <w:b w:val="false"/>
          <w:i w:val="false"/>
          <w:color w:val="000000"/>
          <w:sz w:val="28"/>
        </w:rPr>
        <w:t>
      1. Осложнения данной беременности</w:t>
      </w:r>
    </w:p>
    <w:p>
      <w:pPr>
        <w:spacing w:after="0"/>
        <w:ind w:left="0"/>
        <w:jc w:val="both"/>
      </w:pPr>
      <w:r>
        <w:rPr>
          <w:rFonts w:ascii="Times New Roman"/>
          <w:b w:val="false"/>
          <w:i w:val="false"/>
          <w:color w:val="000000"/>
          <w:sz w:val="28"/>
        </w:rPr>
        <w:t>
      2. Наследственность .</w:t>
      </w:r>
    </w:p>
    <w:p>
      <w:pPr>
        <w:spacing w:after="0"/>
        <w:ind w:left="0"/>
        <w:jc w:val="both"/>
      </w:pPr>
      <w:r>
        <w:rPr>
          <w:rFonts w:ascii="Times New Roman"/>
          <w:b w:val="false"/>
          <w:i w:val="false"/>
          <w:color w:val="000000"/>
          <w:sz w:val="28"/>
        </w:rPr>
        <w:t>
      3. Перенесенные острые заболевания код наименование.</w:t>
      </w:r>
    </w:p>
    <w:p>
      <w:pPr>
        <w:spacing w:after="0"/>
        <w:ind w:left="0"/>
        <w:jc w:val="both"/>
      </w:pPr>
      <w:r>
        <w:rPr>
          <w:rFonts w:ascii="Times New Roman"/>
          <w:b w:val="false"/>
          <w:i w:val="false"/>
          <w:color w:val="000000"/>
          <w:sz w:val="28"/>
        </w:rPr>
        <w:t xml:space="preserve">
      4. Гепатит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5"/>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6"/>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Туберкулез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7"/>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8"/>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 Онко-заболевания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9"/>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0"/>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7. Венерические заболевания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1"/>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2"/>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 Хронические заболевания (если есть, то состоит ли на диспансерном учете, получает ли базисную терапию)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3"/>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4"/>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код наименование.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Перенесенные операции код МКБ. код МКБ.</w:t>
      </w:r>
    </w:p>
    <w:p>
      <w:pPr>
        <w:spacing w:after="0"/>
        <w:ind w:left="0"/>
        <w:jc w:val="both"/>
      </w:pPr>
      <w:r>
        <w:rPr>
          <w:rFonts w:ascii="Times New Roman"/>
          <w:b w:val="false"/>
          <w:i w:val="false"/>
          <w:color w:val="000000"/>
          <w:sz w:val="28"/>
        </w:rPr>
        <w:t xml:space="preserve">
      10. Гемотрансфузия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5"/>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6"/>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 Аллергоанамнез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7"/>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8"/>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 Рентгенологическое обследование (результат последнего обследования)</w:t>
      </w:r>
    </w:p>
    <w:p>
      <w:pPr>
        <w:spacing w:after="0"/>
        <w:ind w:left="0"/>
        <w:jc w:val="both"/>
      </w:pPr>
      <w:r>
        <w:rPr>
          <w:rFonts w:ascii="Times New Roman"/>
          <w:b w:val="false"/>
          <w:i w:val="false"/>
          <w:color w:val="000000"/>
          <w:sz w:val="28"/>
        </w:rPr>
        <w:t xml:space="preserve">
      13. Вредные привычки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9"/>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0"/>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Акушерско-гинекологический специальный:  Дата приема</w:t>
      </w:r>
    </w:p>
    <w:p>
      <w:pPr>
        <w:spacing w:after="0"/>
        <w:ind w:left="0"/>
        <w:jc w:val="both"/>
      </w:pPr>
      <w:r>
        <w:rPr>
          <w:rFonts w:ascii="Times New Roman"/>
          <w:b w:val="false"/>
          <w:i w:val="false"/>
          <w:color w:val="000000"/>
          <w:sz w:val="28"/>
        </w:rPr>
        <w:t>
      1. Менструальная функция:</w:t>
      </w:r>
    </w:p>
    <w:p>
      <w:pPr>
        <w:spacing w:after="0"/>
        <w:ind w:left="0"/>
        <w:jc w:val="both"/>
      </w:pPr>
      <w:r>
        <w:rPr>
          <w:rFonts w:ascii="Times New Roman"/>
          <w:b w:val="false"/>
          <w:i w:val="false"/>
          <w:color w:val="000000"/>
          <w:sz w:val="28"/>
        </w:rPr>
        <w:t>
      Менархе</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1"/>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 лет</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2"/>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длительность менструации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3"/>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характер цикла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Половая жизнь с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4"/>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лет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Брак .</w:t>
      </w:r>
    </w:p>
    <w:p>
      <w:pPr>
        <w:spacing w:after="0"/>
        <w:ind w:left="0"/>
        <w:jc w:val="both"/>
      </w:pPr>
      <w:r>
        <w:rPr>
          <w:rFonts w:ascii="Times New Roman"/>
          <w:b w:val="false"/>
          <w:i w:val="false"/>
          <w:color w:val="000000"/>
          <w:sz w:val="28"/>
        </w:rPr>
        <w:t>
      4. Данные о здоровье отца (рекомендуется представить врачу результаты последних проведенных обследований)</w:t>
      </w:r>
    </w:p>
    <w:p>
      <w:pPr>
        <w:spacing w:after="0"/>
        <w:ind w:left="0"/>
        <w:jc w:val="both"/>
      </w:pPr>
      <w:r>
        <w:rPr>
          <w:rFonts w:ascii="Times New Roman"/>
          <w:b w:val="false"/>
          <w:i w:val="false"/>
          <w:color w:val="000000"/>
          <w:sz w:val="28"/>
        </w:rPr>
        <w:t>
      5. Гинекологический анамнез</w:t>
      </w:r>
    </w:p>
    <w:p>
      <w:pPr>
        <w:spacing w:after="0"/>
        <w:ind w:left="0"/>
        <w:jc w:val="both"/>
      </w:pPr>
      <w:r>
        <w:rPr>
          <w:rFonts w:ascii="Times New Roman"/>
          <w:b w:val="false"/>
          <w:i w:val="false"/>
          <w:color w:val="000000"/>
          <w:sz w:val="28"/>
        </w:rPr>
        <w:t>
      6. Контрацепция</w:t>
      </w:r>
    </w:p>
    <w:p>
      <w:pPr>
        <w:spacing w:after="0"/>
        <w:ind w:left="0"/>
        <w:jc w:val="both"/>
      </w:pPr>
      <w:r>
        <w:rPr>
          <w:rFonts w:ascii="Times New Roman"/>
          <w:b w:val="false"/>
          <w:i w:val="false"/>
          <w:color w:val="000000"/>
          <w:sz w:val="28"/>
        </w:rPr>
        <w:t>
      7. Последняя менструация с _________ по __________</w:t>
      </w:r>
    </w:p>
    <w:p>
      <w:pPr>
        <w:spacing w:after="0"/>
        <w:ind w:left="0"/>
        <w:jc w:val="both"/>
      </w:pPr>
      <w:r>
        <w:rPr>
          <w:rFonts w:ascii="Times New Roman"/>
          <w:b w:val="false"/>
          <w:i w:val="false"/>
          <w:color w:val="000000"/>
          <w:sz w:val="28"/>
        </w:rPr>
        <w:t>
      8. Беременность наступила .</w:t>
      </w:r>
    </w:p>
    <w:p>
      <w:pPr>
        <w:spacing w:after="0"/>
        <w:ind w:left="0"/>
        <w:jc w:val="both"/>
      </w:pPr>
      <w:r>
        <w:rPr>
          <w:rFonts w:ascii="Times New Roman"/>
          <w:b w:val="false"/>
          <w:i w:val="false"/>
          <w:color w:val="000000"/>
          <w:sz w:val="28"/>
        </w:rPr>
        <w:t>
      Исход предыдущих беременностей*</w:t>
      </w:r>
    </w:p>
    <w:p>
      <w:pPr>
        <w:spacing w:after="0"/>
        <w:ind w:left="0"/>
        <w:jc w:val="both"/>
      </w:pPr>
      <w:r>
        <w:rPr>
          <w:rFonts w:ascii="Times New Roman"/>
          <w:b w:val="false"/>
          <w:i w:val="false"/>
          <w:color w:val="000000"/>
          <w:sz w:val="28"/>
        </w:rPr>
        <w:t>
      1. Беременность которая</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Роды</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Беременность наступила .</w:t>
      </w:r>
    </w:p>
    <w:p>
      <w:pPr>
        <w:spacing w:after="0"/>
        <w:ind w:left="0"/>
        <w:jc w:val="both"/>
      </w:pPr>
      <w:r>
        <w:rPr>
          <w:rFonts w:ascii="Times New Roman"/>
          <w:b w:val="false"/>
          <w:i w:val="false"/>
          <w:color w:val="000000"/>
          <w:sz w:val="28"/>
        </w:rPr>
        <w:t>
      4. Чем закончилась беременность .</w:t>
      </w:r>
    </w:p>
    <w:p>
      <w:pPr>
        <w:spacing w:after="0"/>
        <w:ind w:left="0"/>
        <w:jc w:val="both"/>
      </w:pPr>
      <w:r>
        <w:rPr>
          <w:rFonts w:ascii="Times New Roman"/>
          <w:b w:val="false"/>
          <w:i w:val="false"/>
          <w:color w:val="000000"/>
          <w:sz w:val="28"/>
        </w:rPr>
        <w:t xml:space="preserve">
      5. Срок родов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7"/>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недель</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 Ребенок родился . масса (вес)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Особенности течения беременности, родов, послеродового периода</w:t>
      </w:r>
    </w:p>
    <w:p>
      <w:pPr>
        <w:spacing w:after="0"/>
        <w:ind w:left="0"/>
        <w:jc w:val="both"/>
      </w:pPr>
      <w:r>
        <w:rPr>
          <w:rFonts w:ascii="Times New Roman"/>
          <w:b w:val="false"/>
          <w:i w:val="false"/>
          <w:color w:val="000000"/>
          <w:sz w:val="28"/>
        </w:rPr>
        <w:t>
      * Информация по всем предыдущим беременностям вносится в хронологическом порядке.</w:t>
      </w:r>
    </w:p>
    <w:p>
      <w:pPr>
        <w:spacing w:after="0"/>
        <w:ind w:left="0"/>
        <w:jc w:val="both"/>
      </w:pPr>
      <w:r>
        <w:rPr>
          <w:rFonts w:ascii="Times New Roman"/>
          <w:b w:val="false"/>
          <w:i w:val="false"/>
          <w:color w:val="000000"/>
          <w:sz w:val="28"/>
        </w:rPr>
        <w:t>
      Объективные данные: Дата приема</w:t>
      </w:r>
    </w:p>
    <w:p>
      <w:pPr>
        <w:spacing w:after="0"/>
        <w:ind w:left="0"/>
        <w:jc w:val="both"/>
      </w:pPr>
      <w:r>
        <w:rPr>
          <w:rFonts w:ascii="Times New Roman"/>
          <w:b w:val="false"/>
          <w:i w:val="false"/>
          <w:color w:val="000000"/>
          <w:sz w:val="28"/>
        </w:rPr>
        <w:t>
      1. Общее состояние (удовлетворительное)</w:t>
      </w:r>
    </w:p>
    <w:p>
      <w:pPr>
        <w:spacing w:after="0"/>
        <w:ind w:left="0"/>
        <w:jc w:val="both"/>
      </w:pPr>
      <w:r>
        <w:rPr>
          <w:rFonts w:ascii="Times New Roman"/>
          <w:b w:val="false"/>
          <w:i w:val="false"/>
          <w:color w:val="000000"/>
          <w:sz w:val="28"/>
        </w:rPr>
        <w:t xml:space="preserve">
      2. Рост см.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Масса (вес)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0"/>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кг.</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ИМТ (индекс массы тела)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Кожные покровы</w:t>
      </w:r>
    </w:p>
    <w:p>
      <w:pPr>
        <w:spacing w:after="0"/>
        <w:ind w:left="0"/>
        <w:jc w:val="both"/>
      </w:pPr>
      <w:r>
        <w:rPr>
          <w:rFonts w:ascii="Times New Roman"/>
          <w:b w:val="false"/>
          <w:i w:val="false"/>
          <w:color w:val="000000"/>
          <w:sz w:val="28"/>
        </w:rPr>
        <w:t>
      6. Отеки</w:t>
      </w:r>
    </w:p>
    <w:p>
      <w:pPr>
        <w:spacing w:after="0"/>
        <w:ind w:left="0"/>
        <w:jc w:val="both"/>
      </w:pPr>
      <w:r>
        <w:rPr>
          <w:rFonts w:ascii="Times New Roman"/>
          <w:b w:val="false"/>
          <w:i w:val="false"/>
          <w:color w:val="000000"/>
          <w:sz w:val="28"/>
        </w:rPr>
        <w:t>
      7. Исследование молочных желез</w:t>
      </w:r>
    </w:p>
    <w:p>
      <w:pPr>
        <w:spacing w:after="0"/>
        <w:ind w:left="0"/>
        <w:jc w:val="both"/>
      </w:pPr>
      <w:r>
        <w:rPr>
          <w:rFonts w:ascii="Times New Roman"/>
          <w:b w:val="false"/>
          <w:i w:val="false"/>
          <w:color w:val="000000"/>
          <w:sz w:val="28"/>
        </w:rPr>
        <w:t>
      8. Состояние органов дыхания</w:t>
      </w:r>
    </w:p>
    <w:p>
      <w:pPr>
        <w:spacing w:after="0"/>
        <w:ind w:left="0"/>
        <w:jc w:val="both"/>
      </w:pPr>
      <w:r>
        <w:rPr>
          <w:rFonts w:ascii="Times New Roman"/>
          <w:b w:val="false"/>
          <w:i w:val="false"/>
          <w:color w:val="000000"/>
          <w:sz w:val="28"/>
        </w:rPr>
        <w:t>
      9. Сердечно - сосудистой системы</w:t>
      </w:r>
    </w:p>
    <w:p>
      <w:pPr>
        <w:spacing w:after="0"/>
        <w:ind w:left="0"/>
        <w:jc w:val="both"/>
      </w:pPr>
      <w:r>
        <w:rPr>
          <w:rFonts w:ascii="Times New Roman"/>
          <w:b w:val="false"/>
          <w:i w:val="false"/>
          <w:color w:val="000000"/>
          <w:sz w:val="28"/>
        </w:rPr>
        <w:t>
      10. АД: на правой руке</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 левой руке</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3"/>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ЧСС</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 Живот</w:t>
      </w:r>
    </w:p>
    <w:p>
      <w:pPr>
        <w:spacing w:after="0"/>
        <w:ind w:left="0"/>
        <w:jc w:val="both"/>
      </w:pPr>
      <w:r>
        <w:rPr>
          <w:rFonts w:ascii="Times New Roman"/>
          <w:b w:val="false"/>
          <w:i w:val="false"/>
          <w:color w:val="000000"/>
          <w:sz w:val="28"/>
        </w:rPr>
        <w:t>
      12. Печень, селезенка</w:t>
      </w:r>
    </w:p>
    <w:p>
      <w:pPr>
        <w:spacing w:after="0"/>
        <w:ind w:left="0"/>
        <w:jc w:val="both"/>
      </w:pPr>
      <w:r>
        <w:rPr>
          <w:rFonts w:ascii="Times New Roman"/>
          <w:b w:val="false"/>
          <w:i w:val="false"/>
          <w:color w:val="000000"/>
          <w:sz w:val="28"/>
        </w:rPr>
        <w:t>
      13. Симптом поколачивания</w:t>
      </w:r>
    </w:p>
    <w:p>
      <w:pPr>
        <w:spacing w:after="0"/>
        <w:ind w:left="0"/>
        <w:jc w:val="both"/>
      </w:pPr>
      <w:r>
        <w:rPr>
          <w:rFonts w:ascii="Times New Roman"/>
          <w:b w:val="false"/>
          <w:i w:val="false"/>
          <w:color w:val="000000"/>
          <w:sz w:val="28"/>
        </w:rPr>
        <w:t>
      14. Другие органы</w:t>
      </w:r>
    </w:p>
    <w:p>
      <w:pPr>
        <w:spacing w:after="0"/>
        <w:ind w:left="0"/>
        <w:jc w:val="both"/>
      </w:pPr>
      <w:r>
        <w:rPr>
          <w:rFonts w:ascii="Times New Roman"/>
          <w:b w:val="false"/>
          <w:i w:val="false"/>
          <w:color w:val="000000"/>
          <w:sz w:val="28"/>
        </w:rPr>
        <w:t>
      15. Мочеиспускание</w:t>
      </w:r>
    </w:p>
    <w:p>
      <w:pPr>
        <w:spacing w:after="0"/>
        <w:ind w:left="0"/>
        <w:jc w:val="both"/>
      </w:pPr>
      <w:r>
        <w:rPr>
          <w:rFonts w:ascii="Times New Roman"/>
          <w:b w:val="false"/>
          <w:i w:val="false"/>
          <w:color w:val="000000"/>
          <w:sz w:val="28"/>
        </w:rPr>
        <w:t>
      16. Стул</w:t>
      </w:r>
    </w:p>
    <w:p>
      <w:pPr>
        <w:spacing w:after="0"/>
        <w:ind w:left="0"/>
        <w:jc w:val="both"/>
      </w:pPr>
      <w:r>
        <w:rPr>
          <w:rFonts w:ascii="Times New Roman"/>
          <w:b w:val="false"/>
          <w:i w:val="false"/>
          <w:color w:val="000000"/>
          <w:sz w:val="28"/>
        </w:rPr>
        <w:t>
      Акушерский статус:  Дата приема</w:t>
      </w:r>
    </w:p>
    <w:p>
      <w:pPr>
        <w:spacing w:after="0"/>
        <w:ind w:left="0"/>
        <w:jc w:val="both"/>
      </w:pPr>
      <w:r>
        <w:rPr>
          <w:rFonts w:ascii="Times New Roman"/>
          <w:b w:val="false"/>
          <w:i w:val="false"/>
          <w:color w:val="000000"/>
          <w:sz w:val="28"/>
        </w:rPr>
        <w:t>
      1. Размеры таза по показаниям (рост менее 150см и выше 170 см. травмы таза, врожденные пороки развития таза и конечностей):</w:t>
      </w:r>
    </w:p>
    <w:p>
      <w:pPr>
        <w:spacing w:after="0"/>
        <w:ind w:left="0"/>
        <w:jc w:val="both"/>
      </w:pPr>
      <w:r>
        <w:rPr>
          <w:rFonts w:ascii="Times New Roman"/>
          <w:b w:val="false"/>
          <w:i w:val="false"/>
          <w:color w:val="000000"/>
          <w:sz w:val="28"/>
        </w:rPr>
        <w:t xml:space="preserve">
      D. Sp.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D. cr.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D. troch</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c. ext</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C. diag</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C. vera</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Наружное акушерское исследование: высота дна матки)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1"/>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см.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Окружность живота по показаниям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2"/>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см.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Положение плода, позиция, вид</w:t>
      </w:r>
    </w:p>
    <w:p>
      <w:pPr>
        <w:spacing w:after="0"/>
        <w:ind w:left="0"/>
        <w:jc w:val="both"/>
      </w:pPr>
      <w:r>
        <w:rPr>
          <w:rFonts w:ascii="Times New Roman"/>
          <w:b w:val="false"/>
          <w:i w:val="false"/>
          <w:color w:val="000000"/>
          <w:sz w:val="28"/>
        </w:rPr>
        <w:t>
      5. Предлежание .</w:t>
      </w:r>
    </w:p>
    <w:p>
      <w:pPr>
        <w:spacing w:after="0"/>
        <w:ind w:left="0"/>
        <w:jc w:val="both"/>
      </w:pPr>
      <w:r>
        <w:rPr>
          <w:rFonts w:ascii="Times New Roman"/>
          <w:b w:val="false"/>
          <w:i w:val="false"/>
          <w:color w:val="000000"/>
          <w:sz w:val="28"/>
        </w:rPr>
        <w:t>
      6. Сердцебиение плода</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Срок беременности:</w:t>
      </w:r>
    </w:p>
    <w:p>
      <w:pPr>
        <w:spacing w:after="0"/>
        <w:ind w:left="0"/>
        <w:jc w:val="both"/>
      </w:pPr>
      <w:r>
        <w:rPr>
          <w:rFonts w:ascii="Times New Roman"/>
          <w:b w:val="false"/>
          <w:i w:val="false"/>
          <w:color w:val="000000"/>
          <w:sz w:val="28"/>
        </w:rPr>
        <w:t xml:space="preserve">
      По менструации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4"/>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недель</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По УЗИ (раннему до 16 недель) </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5"/>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недель</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Гинекологическое исследование:</w:t>
      </w:r>
    </w:p>
    <w:p>
      <w:pPr>
        <w:spacing w:after="0"/>
        <w:ind w:left="0"/>
        <w:jc w:val="both"/>
      </w:pPr>
      <w:r>
        <w:rPr>
          <w:rFonts w:ascii="Times New Roman"/>
          <w:b w:val="false"/>
          <w:i w:val="false"/>
          <w:color w:val="000000"/>
          <w:sz w:val="28"/>
        </w:rPr>
        <w:t xml:space="preserve">
      Наружные половые органы  На зеркалах: Влагалище Шейка матки Тело матки  Придатки  Особенности  Кольпоскопия ( по показаниям) </w:t>
      </w:r>
    </w:p>
    <w:p>
      <w:pPr>
        <w:spacing w:after="0"/>
        <w:ind w:left="0"/>
        <w:jc w:val="both"/>
      </w:pPr>
      <w:r>
        <w:rPr>
          <w:rFonts w:ascii="Times New Roman"/>
          <w:b w:val="false"/>
          <w:i w:val="false"/>
          <w:color w:val="000000"/>
          <w:sz w:val="28"/>
        </w:rPr>
        <w:t>
      9. Срок беременности</w:t>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6"/>
                    <a:stretch>
                      <a:fillRect/>
                    </a:stretch>
                  </pic:blipFill>
                  <pic:spPr>
                    <a:xfrm>
                      <a:off x="0" y="0"/>
                      <a:ext cx="13081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недель</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Предполагаемая дата родов</w:t>
      </w:r>
    </w:p>
    <w:p>
      <w:pPr>
        <w:spacing w:after="0"/>
        <w:ind w:left="0"/>
        <w:jc w:val="both"/>
      </w:pPr>
      <w:r>
        <w:rPr>
          <w:rFonts w:ascii="Times New Roman"/>
          <w:b w:val="false"/>
          <w:i w:val="false"/>
          <w:color w:val="000000"/>
          <w:sz w:val="28"/>
        </w:rPr>
        <w:t>
      11. Предполагаемое место родов</w:t>
      </w:r>
    </w:p>
    <w:p>
      <w:pPr>
        <w:spacing w:after="0"/>
        <w:ind w:left="0"/>
        <w:jc w:val="both"/>
      </w:pPr>
      <w:r>
        <w:rPr>
          <w:rFonts w:ascii="Times New Roman"/>
          <w:b w:val="false"/>
          <w:i w:val="false"/>
          <w:color w:val="000000"/>
          <w:sz w:val="28"/>
        </w:rPr>
        <w:t>
      12. Факторы риска .</w:t>
      </w:r>
    </w:p>
    <w:p>
      <w:pPr>
        <w:spacing w:after="0"/>
        <w:ind w:left="0"/>
        <w:jc w:val="both"/>
      </w:pPr>
      <w:r>
        <w:rPr>
          <w:rFonts w:ascii="Times New Roman"/>
          <w:b w:val="false"/>
          <w:i w:val="false"/>
          <w:color w:val="000000"/>
          <w:sz w:val="28"/>
        </w:rPr>
        <w:t>
      Индивидуальный план ведения беременности:</w:t>
      </w:r>
    </w:p>
    <w:p>
      <w:pPr>
        <w:spacing w:after="0"/>
        <w:ind w:left="0"/>
        <w:jc w:val="both"/>
      </w:pPr>
      <w:r>
        <w:rPr>
          <w:rFonts w:ascii="Times New Roman"/>
          <w:b w:val="false"/>
          <w:i w:val="false"/>
          <w:color w:val="000000"/>
          <w:sz w:val="28"/>
        </w:rPr>
        <w:t>
      1. Посещения</w:t>
      </w:r>
    </w:p>
    <w:p>
      <w:pPr>
        <w:spacing w:after="0"/>
        <w:ind w:left="0"/>
        <w:jc w:val="both"/>
      </w:pPr>
      <w:r>
        <w:rPr>
          <w:rFonts w:ascii="Times New Roman"/>
          <w:b w:val="false"/>
          <w:i w:val="false"/>
          <w:color w:val="000000"/>
          <w:sz w:val="28"/>
        </w:rPr>
        <w:t>
      2. Лабораторные исследования, дата и время (услуга из тарификатора);</w:t>
      </w:r>
    </w:p>
    <w:p>
      <w:pPr>
        <w:spacing w:after="0"/>
        <w:ind w:left="0"/>
        <w:jc w:val="both"/>
      </w:pPr>
      <w:r>
        <w:rPr>
          <w:rFonts w:ascii="Times New Roman"/>
          <w:b w:val="false"/>
          <w:i w:val="false"/>
          <w:color w:val="000000"/>
          <w:sz w:val="28"/>
        </w:rPr>
        <w:t>
      3. Инструментальные методы исследования, дата и время (услуга из тарификатора);</w:t>
      </w:r>
    </w:p>
    <w:p>
      <w:pPr>
        <w:spacing w:after="0"/>
        <w:ind w:left="0"/>
        <w:jc w:val="both"/>
      </w:pPr>
      <w:r>
        <w:rPr>
          <w:rFonts w:ascii="Times New Roman"/>
          <w:b w:val="false"/>
          <w:i w:val="false"/>
          <w:color w:val="000000"/>
          <w:sz w:val="28"/>
        </w:rPr>
        <w:t>
      4. Консультации специалистов, дата и время (услуга из тарификатора);</w:t>
      </w:r>
    </w:p>
    <w:p>
      <w:pPr>
        <w:spacing w:after="0"/>
        <w:ind w:left="0"/>
        <w:jc w:val="both"/>
      </w:pPr>
      <w:r>
        <w:rPr>
          <w:rFonts w:ascii="Times New Roman"/>
          <w:b w:val="false"/>
          <w:i w:val="false"/>
          <w:color w:val="000000"/>
          <w:sz w:val="28"/>
        </w:rPr>
        <w:t>
      5. Профилактические мероприятия</w:t>
      </w:r>
    </w:p>
    <w:p>
      <w:pPr>
        <w:spacing w:after="0"/>
        <w:ind w:left="0"/>
        <w:jc w:val="both"/>
      </w:pPr>
      <w:r>
        <w:rPr>
          <w:rFonts w:ascii="Times New Roman"/>
          <w:b w:val="false"/>
          <w:i w:val="false"/>
          <w:color w:val="000000"/>
          <w:sz w:val="28"/>
        </w:rPr>
        <w:t>
      Врач: ID Ф.И.О. (при его наличии)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p>
      <w:pPr>
        <w:spacing w:after="0"/>
        <w:ind w:left="0"/>
        <w:jc w:val="both"/>
      </w:pPr>
      <w:r>
        <w:rPr>
          <w:rFonts w:ascii="Times New Roman"/>
          <w:b w:val="false"/>
          <w:i w:val="false"/>
          <w:color w:val="000000"/>
          <w:sz w:val="28"/>
        </w:rPr>
        <w:t>
      Прием врача акушер- гинеколога (заполняется при каждом посещении)</w:t>
      </w:r>
    </w:p>
    <w:p>
      <w:pPr>
        <w:spacing w:after="0"/>
        <w:ind w:left="0"/>
        <w:jc w:val="both"/>
      </w:pPr>
      <w:r>
        <w:rPr>
          <w:rFonts w:ascii="Times New Roman"/>
          <w:b w:val="false"/>
          <w:i w:val="false"/>
          <w:color w:val="000000"/>
          <w:sz w:val="28"/>
        </w:rPr>
        <w:t xml:space="preserve">
      Дата </w:t>
      </w:r>
    </w:p>
    <w:p>
      <w:pPr>
        <w:spacing w:after="0"/>
        <w:ind w:left="0"/>
        <w:jc w:val="both"/>
      </w:pPr>
      <w:r>
        <w:rPr>
          <w:rFonts w:ascii="Times New Roman"/>
          <w:b w:val="false"/>
          <w:i w:val="false"/>
          <w:color w:val="000000"/>
          <w:sz w:val="28"/>
        </w:rPr>
        <w:t>
      1. Жалобы</w:t>
      </w:r>
    </w:p>
    <w:p>
      <w:pPr>
        <w:spacing w:after="0"/>
        <w:ind w:left="0"/>
        <w:jc w:val="both"/>
      </w:pPr>
      <w:r>
        <w:rPr>
          <w:rFonts w:ascii="Times New Roman"/>
          <w:b w:val="false"/>
          <w:i w:val="false"/>
          <w:color w:val="000000"/>
          <w:sz w:val="28"/>
        </w:rPr>
        <w:t>
      2. Общее состояние</w:t>
      </w:r>
    </w:p>
    <w:p>
      <w:pPr>
        <w:spacing w:after="0"/>
        <w:ind w:left="0"/>
        <w:jc w:val="both"/>
      </w:pPr>
      <w:r>
        <w:rPr>
          <w:rFonts w:ascii="Times New Roman"/>
          <w:b w:val="false"/>
          <w:i w:val="false"/>
          <w:color w:val="000000"/>
          <w:sz w:val="28"/>
        </w:rPr>
        <w:t>
      3. АД</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Пульс</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Кожные покровы</w:t>
      </w:r>
    </w:p>
    <w:p>
      <w:pPr>
        <w:spacing w:after="0"/>
        <w:ind w:left="0"/>
        <w:jc w:val="both"/>
      </w:pPr>
      <w:r>
        <w:rPr>
          <w:rFonts w:ascii="Times New Roman"/>
          <w:b w:val="false"/>
          <w:i w:val="false"/>
          <w:color w:val="000000"/>
          <w:sz w:val="28"/>
        </w:rPr>
        <w:t>
      6. Отеки</w:t>
      </w:r>
    </w:p>
    <w:p>
      <w:pPr>
        <w:spacing w:after="0"/>
        <w:ind w:left="0"/>
        <w:jc w:val="both"/>
      </w:pPr>
      <w:r>
        <w:rPr>
          <w:rFonts w:ascii="Times New Roman"/>
          <w:b w:val="false"/>
          <w:i w:val="false"/>
          <w:color w:val="000000"/>
          <w:sz w:val="28"/>
        </w:rPr>
        <w:t>
      7. Живот</w:t>
      </w:r>
    </w:p>
    <w:p>
      <w:pPr>
        <w:spacing w:after="0"/>
        <w:ind w:left="0"/>
        <w:jc w:val="both"/>
      </w:pPr>
      <w:r>
        <w:rPr>
          <w:rFonts w:ascii="Times New Roman"/>
          <w:b w:val="false"/>
          <w:i w:val="false"/>
          <w:color w:val="000000"/>
          <w:sz w:val="28"/>
        </w:rPr>
        <w:t xml:space="preserve">
      8. Матка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9"/>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 нормотонусе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0"/>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 гипертонусе)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Гравидограмма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1"/>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Наружное акушерское исследование:</w:t>
      </w:r>
    </w:p>
    <w:p>
      <w:pPr>
        <w:spacing w:after="0"/>
        <w:ind w:left="0"/>
        <w:jc w:val="both"/>
      </w:pPr>
      <w:r>
        <w:rPr>
          <w:rFonts w:ascii="Times New Roman"/>
          <w:b w:val="false"/>
          <w:i w:val="false"/>
          <w:color w:val="000000"/>
          <w:sz w:val="28"/>
        </w:rPr>
        <w:t>
      1. Высота дна матки</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2"/>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Положение плода</w:t>
      </w:r>
    </w:p>
    <w:p>
      <w:pPr>
        <w:spacing w:after="0"/>
        <w:ind w:left="0"/>
        <w:jc w:val="both"/>
      </w:pPr>
      <w:r>
        <w:rPr>
          <w:rFonts w:ascii="Times New Roman"/>
          <w:b w:val="false"/>
          <w:i w:val="false"/>
          <w:color w:val="000000"/>
          <w:sz w:val="28"/>
        </w:rPr>
        <w:t>
      3. Предлежание .</w:t>
      </w:r>
    </w:p>
    <w:p>
      <w:pPr>
        <w:spacing w:after="0"/>
        <w:ind w:left="0"/>
        <w:jc w:val="both"/>
      </w:pPr>
      <w:r>
        <w:rPr>
          <w:rFonts w:ascii="Times New Roman"/>
          <w:b w:val="false"/>
          <w:i w:val="false"/>
          <w:color w:val="000000"/>
          <w:sz w:val="28"/>
        </w:rPr>
        <w:t>
      4. Сердцебиение плода</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ЧСС </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4"/>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ударов в мин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Другие органы</w:t>
      </w:r>
    </w:p>
    <w:p>
      <w:pPr>
        <w:spacing w:after="0"/>
        <w:ind w:left="0"/>
        <w:jc w:val="both"/>
      </w:pPr>
      <w:r>
        <w:rPr>
          <w:rFonts w:ascii="Times New Roman"/>
          <w:b w:val="false"/>
          <w:i w:val="false"/>
          <w:color w:val="000000"/>
          <w:sz w:val="28"/>
        </w:rPr>
        <w:t>
      7. Мочеиспускание</w:t>
      </w:r>
    </w:p>
    <w:p>
      <w:pPr>
        <w:spacing w:after="0"/>
        <w:ind w:left="0"/>
        <w:jc w:val="both"/>
      </w:pPr>
      <w:r>
        <w:rPr>
          <w:rFonts w:ascii="Times New Roman"/>
          <w:b w:val="false"/>
          <w:i w:val="false"/>
          <w:color w:val="000000"/>
          <w:sz w:val="28"/>
        </w:rPr>
        <w:t>
      8. Стул</w:t>
      </w:r>
    </w:p>
    <w:p>
      <w:pPr>
        <w:spacing w:after="0"/>
        <w:ind w:left="0"/>
        <w:jc w:val="both"/>
      </w:pPr>
      <w:r>
        <w:rPr>
          <w:rFonts w:ascii="Times New Roman"/>
          <w:b w:val="false"/>
          <w:i w:val="false"/>
          <w:color w:val="000000"/>
          <w:sz w:val="28"/>
        </w:rPr>
        <w:t>
      9. Беременность</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5"/>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недель</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Дополнительный диагноз (при необходимости)</w:t>
      </w:r>
    </w:p>
    <w:p>
      <w:pPr>
        <w:spacing w:after="0"/>
        <w:ind w:left="0"/>
        <w:jc w:val="both"/>
      </w:pPr>
      <w:r>
        <w:rPr>
          <w:rFonts w:ascii="Times New Roman"/>
          <w:b w:val="false"/>
          <w:i w:val="false"/>
          <w:color w:val="000000"/>
          <w:sz w:val="28"/>
        </w:rPr>
        <w:t>
      Проведенные обследования (при формировании в МИС, могут отображаться)</w:t>
      </w:r>
    </w:p>
    <w:p>
      <w:pPr>
        <w:spacing w:after="0"/>
        <w:ind w:left="0"/>
        <w:jc w:val="both"/>
      </w:pPr>
      <w:r>
        <w:rPr>
          <w:rFonts w:ascii="Times New Roman"/>
          <w:b w:val="false"/>
          <w:i w:val="false"/>
          <w:color w:val="000000"/>
          <w:sz w:val="28"/>
        </w:rPr>
        <w:t xml:space="preserve">
      Рекомендации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Врач: ID Ф.И.О.</w:t>
            </w:r>
            <w:r>
              <w:br/>
            </w:r>
            <w:r>
              <w:rPr>
                <w:rFonts w:ascii="Times New Roman"/>
                <w:b w:val="false"/>
                <w:i w:val="false"/>
                <w:color w:val="000000"/>
                <w:sz w:val="20"/>
              </w:rPr>
              <w:t>(при его наличии)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p>
      <w:pPr>
        <w:spacing w:after="0"/>
        <w:ind w:left="0"/>
        <w:jc w:val="both"/>
      </w:pPr>
      <w:r>
        <w:rPr>
          <w:rFonts w:ascii="Times New Roman"/>
          <w:b w:val="false"/>
          <w:i w:val="false"/>
          <w:color w:val="000000"/>
          <w:sz w:val="28"/>
        </w:rPr>
        <w:t>
      Результаты лабораторных и диагностических исследований</w:t>
      </w:r>
    </w:p>
    <w:p>
      <w:pPr>
        <w:spacing w:after="0"/>
        <w:ind w:left="0"/>
        <w:jc w:val="both"/>
      </w:pPr>
      <w:r>
        <w:rPr>
          <w:rFonts w:ascii="Times New Roman"/>
          <w:b w:val="false"/>
          <w:i w:val="false"/>
          <w:color w:val="000000"/>
          <w:sz w:val="28"/>
        </w:rPr>
        <w:t>
      1. Дата и время</w:t>
      </w:r>
    </w:p>
    <w:p>
      <w:pPr>
        <w:spacing w:after="0"/>
        <w:ind w:left="0"/>
        <w:jc w:val="both"/>
      </w:pPr>
      <w:r>
        <w:rPr>
          <w:rFonts w:ascii="Times New Roman"/>
          <w:b w:val="false"/>
          <w:i w:val="false"/>
          <w:color w:val="000000"/>
          <w:sz w:val="28"/>
        </w:rPr>
        <w:t>
      2. Лабораторные исследования:</w:t>
      </w:r>
    </w:p>
    <w:p>
      <w:pPr>
        <w:spacing w:after="0"/>
        <w:ind w:left="0"/>
        <w:jc w:val="both"/>
      </w:pPr>
      <w:r>
        <w:rPr>
          <w:rFonts w:ascii="Times New Roman"/>
          <w:b w:val="false"/>
          <w:i w:val="false"/>
          <w:color w:val="000000"/>
          <w:sz w:val="28"/>
        </w:rPr>
        <w:t xml:space="preserve">
      Беременность </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6"/>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недель:</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услуга из тарификатора., дата и время, результат. RW 1 RW 2  ВИЧ-1 (с информированного согласия) ВИЧ-2 (с информированного согласия) Маркеры гепатита В, дата и время Мазок на микроскопию (по показаниям), дата и время Мазок на онкоцитологию (по показаниям), дата и время</w:t>
      </w:r>
    </w:p>
    <w:p>
      <w:pPr>
        <w:spacing w:after="0"/>
        <w:ind w:left="0"/>
        <w:jc w:val="both"/>
      </w:pPr>
      <w:r>
        <w:rPr>
          <w:rFonts w:ascii="Times New Roman"/>
          <w:b w:val="false"/>
          <w:i w:val="false"/>
          <w:color w:val="000000"/>
          <w:sz w:val="28"/>
        </w:rPr>
        <w:t>
      3. Пренатальный скрининг:</w:t>
      </w:r>
    </w:p>
    <w:p>
      <w:pPr>
        <w:spacing w:after="0"/>
        <w:ind w:left="0"/>
        <w:jc w:val="both"/>
      </w:pPr>
      <w:r>
        <w:rPr>
          <w:rFonts w:ascii="Times New Roman"/>
          <w:b w:val="false"/>
          <w:i w:val="false"/>
          <w:color w:val="000000"/>
          <w:sz w:val="28"/>
        </w:rPr>
        <w:t xml:space="preserve">
      Биохимический скрининг Период проведения Дата проведения Результаты обследования Ультразвуковой скрининг Период проведения .Дата проведения  Срок беременности </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7"/>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недель Заключение Кардиотокографическое исследование (после 32 недель по показаниям) Доплерометрия (по показаниям) Врач: ID Ф.И.О. (при его наличии)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p>
      <w:pPr>
        <w:spacing w:after="0"/>
        <w:ind w:left="0"/>
        <w:jc w:val="both"/>
      </w:pPr>
      <w:r>
        <w:rPr>
          <w:rFonts w:ascii="Times New Roman"/>
          <w:b w:val="false"/>
          <w:i w:val="false"/>
          <w:color w:val="000000"/>
          <w:sz w:val="28"/>
        </w:rPr>
        <w:t>
      Консультации специалистов (по показаниям)</w:t>
      </w:r>
    </w:p>
    <w:p>
      <w:pPr>
        <w:spacing w:after="0"/>
        <w:ind w:left="0"/>
        <w:jc w:val="both"/>
      </w:pPr>
      <w:r>
        <w:rPr>
          <w:rFonts w:ascii="Times New Roman"/>
          <w:b w:val="false"/>
          <w:i w:val="false"/>
          <w:color w:val="000000"/>
          <w:sz w:val="28"/>
        </w:rPr>
        <w:t>
      1. Дата и время</w:t>
      </w:r>
    </w:p>
    <w:p>
      <w:pPr>
        <w:spacing w:after="0"/>
        <w:ind w:left="0"/>
        <w:jc w:val="both"/>
      </w:pPr>
      <w:r>
        <w:rPr>
          <w:rFonts w:ascii="Times New Roman"/>
          <w:b w:val="false"/>
          <w:i w:val="false"/>
          <w:color w:val="000000"/>
          <w:sz w:val="28"/>
        </w:rPr>
        <w:t>
      2. Вид консультации</w:t>
      </w:r>
    </w:p>
    <w:p>
      <w:pPr>
        <w:spacing w:after="0"/>
        <w:ind w:left="0"/>
        <w:jc w:val="both"/>
      </w:pPr>
      <w:r>
        <w:rPr>
          <w:rFonts w:ascii="Times New Roman"/>
          <w:b w:val="false"/>
          <w:i w:val="false"/>
          <w:color w:val="000000"/>
          <w:sz w:val="28"/>
        </w:rPr>
        <w:t>
      3. Интерпретация результатов лабораторных анализов, дополнительных исследований</w:t>
      </w:r>
    </w:p>
    <w:p>
      <w:pPr>
        <w:spacing w:after="0"/>
        <w:ind w:left="0"/>
        <w:jc w:val="both"/>
      </w:pPr>
      <w:r>
        <w:rPr>
          <w:rFonts w:ascii="Times New Roman"/>
          <w:b w:val="false"/>
          <w:i w:val="false"/>
          <w:color w:val="000000"/>
          <w:sz w:val="28"/>
        </w:rPr>
        <w:t>
      4. Диагноз код наименование.</w:t>
      </w:r>
    </w:p>
    <w:p>
      <w:pPr>
        <w:spacing w:after="0"/>
        <w:ind w:left="0"/>
        <w:jc w:val="both"/>
      </w:pPr>
      <w:r>
        <w:rPr>
          <w:rFonts w:ascii="Times New Roman"/>
          <w:b w:val="false"/>
          <w:i w:val="false"/>
          <w:color w:val="000000"/>
          <w:sz w:val="28"/>
        </w:rPr>
        <w:t>
      5. Назначение необходимых услуг и лекарственных средств</w:t>
      </w:r>
    </w:p>
    <w:p>
      <w:pPr>
        <w:spacing w:after="0"/>
        <w:ind w:left="0"/>
        <w:jc w:val="both"/>
      </w:pPr>
      <w:r>
        <w:rPr>
          <w:rFonts w:ascii="Times New Roman"/>
          <w:b w:val="false"/>
          <w:i w:val="false"/>
          <w:color w:val="000000"/>
          <w:sz w:val="28"/>
        </w:rPr>
        <w:t>
      6. Идентификатор врача</w:t>
      </w:r>
    </w:p>
    <w:p>
      <w:pPr>
        <w:spacing w:after="0"/>
        <w:ind w:left="0"/>
        <w:jc w:val="both"/>
      </w:pPr>
      <w:r>
        <w:rPr>
          <w:rFonts w:ascii="Times New Roman"/>
          <w:b w:val="false"/>
          <w:i w:val="false"/>
          <w:color w:val="000000"/>
          <w:sz w:val="28"/>
        </w:rPr>
        <w:t>
      При необходимости:</w:t>
      </w:r>
    </w:p>
    <w:p>
      <w:pPr>
        <w:spacing w:after="0"/>
        <w:ind w:left="0"/>
        <w:jc w:val="both"/>
      </w:pPr>
      <w:r>
        <w:rPr>
          <w:rFonts w:ascii="Times New Roman"/>
          <w:b w:val="false"/>
          <w:i w:val="false"/>
          <w:color w:val="000000"/>
          <w:sz w:val="28"/>
        </w:rPr>
        <w:t>
      7. Записи консилиумов должны включать согласованную позицию по диагнозу, рекомендации обследованию и лечению. В случае особой позиции одного из участников консилиума, его мнение также регистрируется.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p>
      <w:pPr>
        <w:spacing w:after="0"/>
        <w:ind w:left="0"/>
        <w:jc w:val="both"/>
      </w:pPr>
      <w:r>
        <w:rPr>
          <w:rFonts w:ascii="Times New Roman"/>
          <w:b w:val="false"/>
          <w:i w:val="false"/>
          <w:color w:val="000000"/>
          <w:sz w:val="28"/>
        </w:rPr>
        <w:t>
      Подготовка к родам (Школа подготовки к родам)</w:t>
      </w:r>
    </w:p>
    <w:p>
      <w:pPr>
        <w:spacing w:after="0"/>
        <w:ind w:left="0"/>
        <w:jc w:val="both"/>
      </w:pPr>
      <w:r>
        <w:rPr>
          <w:rFonts w:ascii="Times New Roman"/>
          <w:b w:val="false"/>
          <w:i w:val="false"/>
          <w:color w:val="000000"/>
          <w:sz w:val="28"/>
        </w:rPr>
        <w:t>
      1. Дата проведения</w:t>
      </w:r>
    </w:p>
    <w:p>
      <w:pPr>
        <w:spacing w:after="0"/>
        <w:ind w:left="0"/>
        <w:jc w:val="both"/>
      </w:pPr>
      <w:r>
        <w:rPr>
          <w:rFonts w:ascii="Times New Roman"/>
          <w:b w:val="false"/>
          <w:i w:val="false"/>
          <w:color w:val="000000"/>
          <w:sz w:val="28"/>
        </w:rPr>
        <w:t xml:space="preserve">
      2. Срок беременности </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8"/>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недель</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Тема занятий</w:t>
      </w:r>
    </w:p>
    <w:p>
      <w:pPr>
        <w:spacing w:after="0"/>
        <w:ind w:left="0"/>
        <w:jc w:val="both"/>
      </w:pPr>
      <w:r>
        <w:rPr>
          <w:rFonts w:ascii="Times New Roman"/>
          <w:b w:val="false"/>
          <w:i w:val="false"/>
          <w:color w:val="000000"/>
          <w:sz w:val="28"/>
        </w:rPr>
        <w:t xml:space="preserve">
      4. Посещение партнера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9"/>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0"/>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ID Ф.И.О. (при его наличии) врача, проводившего занятие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p>
      <w:pPr>
        <w:spacing w:after="0"/>
        <w:ind w:left="0"/>
        <w:jc w:val="both"/>
      </w:pPr>
      <w:r>
        <w:rPr>
          <w:rFonts w:ascii="Times New Roman"/>
          <w:b w:val="false"/>
          <w:i w:val="false"/>
          <w:color w:val="000000"/>
          <w:sz w:val="28"/>
        </w:rPr>
        <w:t>
      Патронажные посещения .</w:t>
      </w:r>
    </w:p>
    <w:p>
      <w:pPr>
        <w:spacing w:after="0"/>
        <w:ind w:left="0"/>
        <w:jc w:val="both"/>
      </w:pPr>
      <w:r>
        <w:rPr>
          <w:rFonts w:ascii="Times New Roman"/>
          <w:b w:val="false"/>
          <w:i w:val="false"/>
          <w:color w:val="000000"/>
          <w:sz w:val="28"/>
        </w:rPr>
        <w:t>
      1. Дата проведения</w:t>
      </w:r>
    </w:p>
    <w:p>
      <w:pPr>
        <w:spacing w:after="0"/>
        <w:ind w:left="0"/>
        <w:jc w:val="both"/>
      </w:pPr>
      <w:r>
        <w:rPr>
          <w:rFonts w:ascii="Times New Roman"/>
          <w:b w:val="false"/>
          <w:i w:val="false"/>
          <w:color w:val="000000"/>
          <w:sz w:val="28"/>
        </w:rPr>
        <w:t xml:space="preserve">
      2. Срок беременности </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1"/>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недель</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Жалобы</w:t>
      </w:r>
    </w:p>
    <w:p>
      <w:pPr>
        <w:spacing w:after="0"/>
        <w:ind w:left="0"/>
        <w:jc w:val="both"/>
      </w:pPr>
      <w:r>
        <w:rPr>
          <w:rFonts w:ascii="Times New Roman"/>
          <w:b w:val="false"/>
          <w:i w:val="false"/>
          <w:color w:val="000000"/>
          <w:sz w:val="28"/>
        </w:rPr>
        <w:t>
      4. Общее состояние</w:t>
      </w:r>
    </w:p>
    <w:p>
      <w:pPr>
        <w:spacing w:after="0"/>
        <w:ind w:left="0"/>
        <w:jc w:val="both"/>
      </w:pPr>
      <w:r>
        <w:rPr>
          <w:rFonts w:ascii="Times New Roman"/>
          <w:b w:val="false"/>
          <w:i w:val="false"/>
          <w:color w:val="000000"/>
          <w:sz w:val="28"/>
        </w:rPr>
        <w:t>
      5. АД</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Положение плода</w:t>
      </w:r>
    </w:p>
    <w:p>
      <w:pPr>
        <w:spacing w:after="0"/>
        <w:ind w:left="0"/>
        <w:jc w:val="both"/>
      </w:pPr>
      <w:r>
        <w:rPr>
          <w:rFonts w:ascii="Times New Roman"/>
          <w:b w:val="false"/>
          <w:i w:val="false"/>
          <w:color w:val="000000"/>
          <w:sz w:val="28"/>
        </w:rPr>
        <w:t>
      7. Предлежание</w:t>
      </w:r>
    </w:p>
    <w:p>
      <w:pPr>
        <w:spacing w:after="0"/>
        <w:ind w:left="0"/>
        <w:jc w:val="both"/>
      </w:pPr>
      <w:r>
        <w:rPr>
          <w:rFonts w:ascii="Times New Roman"/>
          <w:b w:val="false"/>
          <w:i w:val="false"/>
          <w:color w:val="000000"/>
          <w:sz w:val="28"/>
        </w:rPr>
        <w:t>
      8. Сердцебиение плода</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Бытовые условия</w:t>
      </w:r>
    </w:p>
    <w:p>
      <w:pPr>
        <w:spacing w:after="0"/>
        <w:ind w:left="0"/>
        <w:jc w:val="both"/>
      </w:pPr>
      <w:r>
        <w:rPr>
          <w:rFonts w:ascii="Times New Roman"/>
          <w:b w:val="false"/>
          <w:i w:val="false"/>
          <w:color w:val="000000"/>
          <w:sz w:val="28"/>
        </w:rPr>
        <w:t>
      10. Социальное благополучие</w:t>
      </w:r>
    </w:p>
    <w:p>
      <w:pPr>
        <w:spacing w:after="0"/>
        <w:ind w:left="0"/>
        <w:jc w:val="both"/>
      </w:pPr>
      <w:r>
        <w:rPr>
          <w:rFonts w:ascii="Times New Roman"/>
          <w:b w:val="false"/>
          <w:i w:val="false"/>
          <w:color w:val="000000"/>
          <w:sz w:val="28"/>
        </w:rPr>
        <w:t>
      11. Социально-правовая помощь (по показаниям)</w:t>
      </w:r>
    </w:p>
    <w:p>
      <w:pPr>
        <w:spacing w:after="0"/>
        <w:ind w:left="0"/>
        <w:jc w:val="both"/>
      </w:pPr>
      <w:r>
        <w:rPr>
          <w:rFonts w:ascii="Times New Roman"/>
          <w:b w:val="false"/>
          <w:i w:val="false"/>
          <w:color w:val="000000"/>
          <w:sz w:val="28"/>
        </w:rPr>
        <w:t>
      12. Психопрофилактическая подготовка к родам: услуга из тарификатора, дата и время</w:t>
      </w:r>
    </w:p>
    <w:p>
      <w:pPr>
        <w:spacing w:after="0"/>
        <w:ind w:left="0"/>
        <w:jc w:val="both"/>
      </w:pPr>
      <w:r>
        <w:rPr>
          <w:rFonts w:ascii="Times New Roman"/>
          <w:b w:val="false"/>
          <w:i w:val="false"/>
          <w:color w:val="000000"/>
          <w:sz w:val="28"/>
        </w:rPr>
        <w:t>
      13. Результат.</w:t>
      </w:r>
    </w:p>
    <w:p>
      <w:pPr>
        <w:spacing w:after="0"/>
        <w:ind w:left="0"/>
        <w:jc w:val="both"/>
      </w:pPr>
      <w:r>
        <w:rPr>
          <w:rFonts w:ascii="Times New Roman"/>
          <w:b w:val="false"/>
          <w:i w:val="false"/>
          <w:color w:val="000000"/>
          <w:sz w:val="28"/>
        </w:rPr>
        <w:t>
      14. Рекомендации</w:t>
      </w:r>
    </w:p>
    <w:p>
      <w:pPr>
        <w:spacing w:after="0"/>
        <w:ind w:left="0"/>
        <w:jc w:val="both"/>
      </w:pPr>
      <w:r>
        <w:rPr>
          <w:rFonts w:ascii="Times New Roman"/>
          <w:b w:val="false"/>
          <w:i w:val="false"/>
          <w:color w:val="000000"/>
          <w:sz w:val="28"/>
        </w:rPr>
        <w:t>
      Кем проведен патронаж ID Ф.И.О. (при его наличии)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7</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p>
      <w:pPr>
        <w:spacing w:after="0"/>
        <w:ind w:left="0"/>
        <w:jc w:val="both"/>
      </w:pPr>
      <w:r>
        <w:rPr>
          <w:rFonts w:ascii="Times New Roman"/>
          <w:b w:val="false"/>
          <w:i w:val="false"/>
          <w:color w:val="000000"/>
          <w:sz w:val="28"/>
        </w:rPr>
        <w:t>
      Выдача дородового/послеродового декретного листа</w:t>
      </w:r>
    </w:p>
    <w:p>
      <w:pPr>
        <w:spacing w:after="0"/>
        <w:ind w:left="0"/>
        <w:jc w:val="both"/>
      </w:pPr>
      <w:r>
        <w:rPr>
          <w:rFonts w:ascii="Times New Roman"/>
          <w:b w:val="false"/>
          <w:i w:val="false"/>
          <w:color w:val="000000"/>
          <w:sz w:val="28"/>
        </w:rPr>
        <w:t>
      1. Отпуск по беременности:</w:t>
      </w:r>
    </w:p>
    <w:p>
      <w:pPr>
        <w:spacing w:after="0"/>
        <w:ind w:left="0"/>
        <w:jc w:val="both"/>
      </w:pPr>
      <w:r>
        <w:rPr>
          <w:rFonts w:ascii="Times New Roman"/>
          <w:b w:val="false"/>
          <w:i w:val="false"/>
          <w:color w:val="000000"/>
          <w:sz w:val="28"/>
        </w:rPr>
        <w:t>
      с _____________________</w:t>
      </w:r>
    </w:p>
    <w:p>
      <w:pPr>
        <w:spacing w:after="0"/>
        <w:ind w:left="0"/>
        <w:jc w:val="both"/>
      </w:pPr>
      <w:r>
        <w:rPr>
          <w:rFonts w:ascii="Times New Roman"/>
          <w:b w:val="false"/>
          <w:i w:val="false"/>
          <w:color w:val="000000"/>
          <w:sz w:val="28"/>
        </w:rPr>
        <w:t>
      по ____________________</w:t>
      </w:r>
    </w:p>
    <w:p>
      <w:pPr>
        <w:spacing w:after="0"/>
        <w:ind w:left="0"/>
        <w:jc w:val="both"/>
      </w:pPr>
      <w:r>
        <w:rPr>
          <w:rFonts w:ascii="Times New Roman"/>
          <w:b w:val="false"/>
          <w:i w:val="false"/>
          <w:color w:val="000000"/>
          <w:sz w:val="28"/>
        </w:rPr>
        <w:t>
      Листок нетрудоспособности №</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Роды, дата и время</w:t>
      </w:r>
    </w:p>
    <w:p>
      <w:pPr>
        <w:spacing w:after="0"/>
        <w:ind w:left="0"/>
        <w:jc w:val="both"/>
      </w:pPr>
      <w:r>
        <w:rPr>
          <w:rFonts w:ascii="Times New Roman"/>
          <w:b w:val="false"/>
          <w:i w:val="false"/>
          <w:color w:val="000000"/>
          <w:sz w:val="28"/>
        </w:rPr>
        <w:t>
      Роды произошли (из регистра МО)</w:t>
      </w:r>
    </w:p>
    <w:p>
      <w:pPr>
        <w:spacing w:after="0"/>
        <w:ind w:left="0"/>
        <w:jc w:val="both"/>
      </w:pPr>
      <w:r>
        <w:rPr>
          <w:rFonts w:ascii="Times New Roman"/>
          <w:b w:val="false"/>
          <w:i w:val="false"/>
          <w:color w:val="000000"/>
          <w:sz w:val="28"/>
        </w:rPr>
        <w:t xml:space="preserve">
      3. Послеродовой дополнительный отпуск при осложненных родах на </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5"/>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дней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 _____________________</w:t>
      </w:r>
    </w:p>
    <w:p>
      <w:pPr>
        <w:spacing w:after="0"/>
        <w:ind w:left="0"/>
        <w:jc w:val="both"/>
      </w:pPr>
      <w:r>
        <w:rPr>
          <w:rFonts w:ascii="Times New Roman"/>
          <w:b w:val="false"/>
          <w:i w:val="false"/>
          <w:color w:val="000000"/>
          <w:sz w:val="28"/>
        </w:rPr>
        <w:t>
      по ____________________</w:t>
      </w:r>
    </w:p>
    <w:p>
      <w:pPr>
        <w:spacing w:after="0"/>
        <w:ind w:left="0"/>
        <w:jc w:val="both"/>
      </w:pPr>
      <w:r>
        <w:rPr>
          <w:rFonts w:ascii="Times New Roman"/>
          <w:b w:val="false"/>
          <w:i w:val="false"/>
          <w:color w:val="000000"/>
          <w:sz w:val="28"/>
        </w:rPr>
        <w:t>
      Листок нетрудоспособности №</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Выписка родильного дома, дата и время</w:t>
      </w:r>
    </w:p>
    <w:p>
      <w:pPr>
        <w:spacing w:after="0"/>
        <w:ind w:left="0"/>
        <w:jc w:val="both"/>
      </w:pPr>
      <w:r>
        <w:rPr>
          <w:rFonts w:ascii="Times New Roman"/>
          <w:b w:val="false"/>
          <w:i w:val="false"/>
          <w:color w:val="000000"/>
          <w:sz w:val="28"/>
        </w:rPr>
        <w:t>
      Послеродовый эпикриз (Приходит после родов для завершения документа)</w:t>
      </w:r>
    </w:p>
    <w:p>
      <w:pPr>
        <w:spacing w:after="0"/>
        <w:ind w:left="0"/>
        <w:jc w:val="both"/>
      </w:pPr>
      <w:r>
        <w:rPr>
          <w:rFonts w:ascii="Times New Roman"/>
          <w:b w:val="false"/>
          <w:i w:val="false"/>
          <w:color w:val="000000"/>
          <w:sz w:val="28"/>
        </w:rPr>
        <w:t>
      1. Дата родов/аборта</w:t>
      </w:r>
    </w:p>
    <w:p>
      <w:pPr>
        <w:spacing w:after="0"/>
        <w:ind w:left="0"/>
        <w:jc w:val="both"/>
      </w:pPr>
      <w:r>
        <w:rPr>
          <w:rFonts w:ascii="Times New Roman"/>
          <w:b w:val="false"/>
          <w:i w:val="false"/>
          <w:color w:val="000000"/>
          <w:sz w:val="28"/>
        </w:rPr>
        <w:t>
      2. Осложнения данной беременности код наименование.</w:t>
      </w:r>
    </w:p>
    <w:p>
      <w:pPr>
        <w:spacing w:after="0"/>
        <w:ind w:left="0"/>
        <w:jc w:val="both"/>
      </w:pPr>
      <w:r>
        <w:rPr>
          <w:rFonts w:ascii="Times New Roman"/>
          <w:b w:val="false"/>
          <w:i w:val="false"/>
          <w:color w:val="000000"/>
          <w:sz w:val="28"/>
        </w:rPr>
        <w:t>
      3. Экстрагенитальные заболевания, диагноз</w:t>
      </w:r>
    </w:p>
    <w:p>
      <w:pPr>
        <w:spacing w:after="0"/>
        <w:ind w:left="0"/>
        <w:jc w:val="both"/>
      </w:pPr>
      <w:r>
        <w:rPr>
          <w:rFonts w:ascii="Times New Roman"/>
          <w:b w:val="false"/>
          <w:i w:val="false"/>
          <w:color w:val="000000"/>
          <w:sz w:val="28"/>
        </w:rPr>
        <w:t>
      4. Исход беременности .</w:t>
      </w:r>
    </w:p>
    <w:p>
      <w:pPr>
        <w:spacing w:after="0"/>
        <w:ind w:left="0"/>
        <w:jc w:val="both"/>
      </w:pPr>
      <w:r>
        <w:rPr>
          <w:rFonts w:ascii="Times New Roman"/>
          <w:b w:val="false"/>
          <w:i w:val="false"/>
          <w:color w:val="000000"/>
          <w:sz w:val="28"/>
        </w:rPr>
        <w:t>
      5. Особенности родов</w:t>
      </w:r>
    </w:p>
    <w:p>
      <w:pPr>
        <w:spacing w:after="0"/>
        <w:ind w:left="0"/>
        <w:jc w:val="both"/>
      </w:pPr>
      <w:r>
        <w:rPr>
          <w:rFonts w:ascii="Times New Roman"/>
          <w:b w:val="false"/>
          <w:i w:val="false"/>
          <w:color w:val="000000"/>
          <w:sz w:val="28"/>
        </w:rPr>
        <w:t>
      6. Ребенок . вес</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7"/>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гр., рост</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8"/>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Исход пребывания в стационаре: .</w:t>
      </w:r>
    </w:p>
    <w:p>
      <w:pPr>
        <w:spacing w:after="0"/>
        <w:ind w:left="0"/>
        <w:jc w:val="both"/>
      </w:pPr>
      <w:r>
        <w:rPr>
          <w:rFonts w:ascii="Times New Roman"/>
          <w:b w:val="false"/>
          <w:i w:val="false"/>
          <w:color w:val="000000"/>
          <w:sz w:val="28"/>
        </w:rPr>
        <w:t>
      Врач: ID Ф.И.О. (при его наличии)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8</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p>
      <w:pPr>
        <w:spacing w:after="0"/>
        <w:ind w:left="0"/>
        <w:jc w:val="both"/>
      </w:pPr>
      <w:r>
        <w:rPr>
          <w:rFonts w:ascii="Times New Roman"/>
          <w:b w:val="false"/>
          <w:i w:val="false"/>
          <w:color w:val="000000"/>
          <w:sz w:val="28"/>
        </w:rPr>
        <w:t>
      Наблюдение за родильницей (дневник)</w:t>
      </w:r>
    </w:p>
    <w:p>
      <w:pPr>
        <w:spacing w:after="0"/>
        <w:ind w:left="0"/>
        <w:jc w:val="both"/>
      </w:pPr>
      <w:r>
        <w:rPr>
          <w:rFonts w:ascii="Times New Roman"/>
          <w:b w:val="false"/>
          <w:i w:val="false"/>
          <w:color w:val="000000"/>
          <w:sz w:val="28"/>
        </w:rPr>
        <w:t>
      1. Дата</w:t>
      </w:r>
    </w:p>
    <w:p>
      <w:pPr>
        <w:spacing w:after="0"/>
        <w:ind w:left="0"/>
        <w:jc w:val="both"/>
      </w:pPr>
      <w:r>
        <w:rPr>
          <w:rFonts w:ascii="Times New Roman"/>
          <w:b w:val="false"/>
          <w:i w:val="false"/>
          <w:color w:val="000000"/>
          <w:sz w:val="28"/>
        </w:rPr>
        <w:t>
      2. Общий осмотр</w:t>
      </w:r>
    </w:p>
    <w:p>
      <w:pPr>
        <w:spacing w:after="0"/>
        <w:ind w:left="0"/>
        <w:jc w:val="both"/>
      </w:pPr>
      <w:r>
        <w:rPr>
          <w:rFonts w:ascii="Times New Roman"/>
          <w:b w:val="false"/>
          <w:i w:val="false"/>
          <w:color w:val="000000"/>
          <w:sz w:val="28"/>
        </w:rPr>
        <w:t>
      3. Жалобы</w:t>
      </w:r>
    </w:p>
    <w:p>
      <w:pPr>
        <w:spacing w:after="0"/>
        <w:ind w:left="0"/>
        <w:jc w:val="both"/>
      </w:pPr>
      <w:r>
        <w:rPr>
          <w:rFonts w:ascii="Times New Roman"/>
          <w:b w:val="false"/>
          <w:i w:val="false"/>
          <w:color w:val="000000"/>
          <w:sz w:val="28"/>
        </w:rPr>
        <w:t>
      4. Результаты проведенных обследований</w:t>
      </w:r>
    </w:p>
    <w:p>
      <w:pPr>
        <w:spacing w:after="0"/>
        <w:ind w:left="0"/>
        <w:jc w:val="both"/>
      </w:pPr>
      <w:r>
        <w:rPr>
          <w:rFonts w:ascii="Times New Roman"/>
          <w:b w:val="false"/>
          <w:i w:val="false"/>
          <w:color w:val="000000"/>
          <w:sz w:val="28"/>
        </w:rPr>
        <w:t>
      5. Советы, назначения</w:t>
      </w:r>
    </w:p>
    <w:p>
      <w:pPr>
        <w:spacing w:after="0"/>
        <w:ind w:left="0"/>
        <w:jc w:val="both"/>
      </w:pPr>
      <w:r>
        <w:rPr>
          <w:rFonts w:ascii="Times New Roman"/>
          <w:b w:val="false"/>
          <w:i w:val="false"/>
          <w:color w:val="000000"/>
          <w:sz w:val="28"/>
        </w:rPr>
        <w:t>
      Врач: ID Ф.И.О. (при его наличии)</w:t>
      </w:r>
    </w:p>
    <w:p>
      <w:pPr>
        <w:spacing w:after="0"/>
        <w:ind w:left="0"/>
        <w:jc w:val="both"/>
      </w:pPr>
      <w:r>
        <w:rPr>
          <w:rFonts w:ascii="Times New Roman"/>
          <w:b w:val="false"/>
          <w:i w:val="false"/>
          <w:color w:val="000000"/>
          <w:sz w:val="28"/>
        </w:rPr>
        <w:t>
      Список сокращений формы № 111/у "Индивидуальная карта беременной и родильницы":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9"/>
        <w:gridCol w:w="2593"/>
        <w:gridCol w:w="8798"/>
      </w:tblGrid>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другой уникальный признак, позволяющий отличать его от других))</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130/ у утверждена приказом исполняющего обязанности Министра здравоохранения Республики Казахстан от "23" ноября 2010 года № 907</w:t>
            </w:r>
          </w:p>
        </w:tc>
      </w:tr>
    </w:tbl>
    <w:p>
      <w:pPr>
        <w:spacing w:after="0"/>
        <w:ind w:left="0"/>
        <w:jc w:val="both"/>
      </w:pPr>
      <w:r>
        <w:rPr>
          <w:rFonts w:ascii="Times New Roman"/>
          <w:b w:val="false"/>
          <w:i w:val="false"/>
          <w:color w:val="000000"/>
          <w:sz w:val="28"/>
        </w:rPr>
        <w:t>
      Рецепт . №</w:t>
      </w:r>
    </w:p>
    <w:p>
      <w:pPr>
        <w:spacing w:after="0"/>
        <w:ind w:left="0"/>
        <w:jc w:val="both"/>
      </w:pPr>
      <w:r>
        <w:rPr>
          <w:rFonts w:ascii="Times New Roman"/>
          <w:b w:val="false"/>
          <w:i w:val="false"/>
          <w:color w:val="000000"/>
          <w:sz w:val="28"/>
        </w:rPr>
        <w:t>
      Дата и время</w:t>
      </w:r>
    </w:p>
    <w:p>
      <w:pPr>
        <w:spacing w:after="0"/>
        <w:ind w:left="0"/>
        <w:jc w:val="both"/>
      </w:pPr>
      <w:r>
        <w:rPr>
          <w:rFonts w:ascii="Times New Roman"/>
          <w:b w:val="false"/>
          <w:i w:val="false"/>
          <w:color w:val="000000"/>
          <w:sz w:val="28"/>
        </w:rPr>
        <w:t>
      Выберите для кого</w:t>
      </w:r>
    </w:p>
    <w:p>
      <w:pPr>
        <w:spacing w:after="0"/>
        <w:ind w:left="0"/>
        <w:jc w:val="both"/>
      </w:pPr>
      <w:r>
        <w:rPr>
          <w:rFonts w:ascii="Times New Roman"/>
          <w:b w:val="false"/>
          <w:i w:val="false"/>
          <w:color w:val="000000"/>
          <w:sz w:val="28"/>
        </w:rPr>
        <w:t>
      Выберите оплату.</w:t>
      </w:r>
    </w:p>
    <w:p>
      <w:pPr>
        <w:spacing w:after="0"/>
        <w:ind w:left="0"/>
        <w:jc w:val="both"/>
      </w:pPr>
      <w:r>
        <w:rPr>
          <w:rFonts w:ascii="Times New Roman"/>
          <w:b w:val="false"/>
          <w:i w:val="false"/>
          <w:color w:val="000000"/>
          <w:sz w:val="28"/>
        </w:rPr>
        <w:t>
      Индивидуальный идентификационный номер</w:t>
      </w:r>
    </w:p>
    <w:p>
      <w:pPr>
        <w:spacing w:after="0"/>
        <w:ind w:left="0"/>
        <w:jc w:val="both"/>
      </w:pPr>
      <w:r>
        <w:rPr>
          <w:rFonts w:ascii="Times New Roman"/>
          <w:b w:val="false"/>
          <w:i w:val="false"/>
          <w:color w:val="000000"/>
          <w:sz w:val="28"/>
        </w:rPr>
        <w:t>
      Фамилия, имя, отчество (при его наличии) пациента</w:t>
      </w:r>
    </w:p>
    <w:p>
      <w:pPr>
        <w:spacing w:after="0"/>
        <w:ind w:left="0"/>
        <w:jc w:val="both"/>
      </w:pPr>
      <w:r>
        <w:rPr>
          <w:rFonts w:ascii="Times New Roman"/>
          <w:b w:val="false"/>
          <w:i w:val="false"/>
          <w:color w:val="000000"/>
          <w:sz w:val="28"/>
        </w:rPr>
        <w:t>
      Дата рождения</w:t>
      </w:r>
    </w:p>
    <w:p>
      <w:pPr>
        <w:spacing w:after="0"/>
        <w:ind w:left="0"/>
        <w:jc w:val="both"/>
      </w:pPr>
      <w:r>
        <w:rPr>
          <w:rFonts w:ascii="Times New Roman"/>
          <w:b w:val="false"/>
          <w:i w:val="false"/>
          <w:color w:val="000000"/>
          <w:sz w:val="28"/>
        </w:rPr>
        <w:t>
      Домашний адрес</w:t>
      </w:r>
    </w:p>
    <w:p>
      <w:pPr>
        <w:spacing w:after="0"/>
        <w:ind w:left="0"/>
        <w:jc w:val="both"/>
      </w:pPr>
      <w:r>
        <w:rPr>
          <w:rFonts w:ascii="Times New Roman"/>
          <w:b w:val="false"/>
          <w:i w:val="false"/>
          <w:color w:val="000000"/>
          <w:sz w:val="28"/>
        </w:rPr>
        <w:t xml:space="preserve">
      Диагноз </w:t>
      </w:r>
    </w:p>
    <w:p>
      <w:pPr>
        <w:spacing w:after="0"/>
        <w:ind w:left="0"/>
        <w:jc w:val="both"/>
      </w:pPr>
      <w:r>
        <w:rPr>
          <w:rFonts w:ascii="Times New Roman"/>
          <w:b w:val="false"/>
          <w:i w:val="false"/>
          <w:color w:val="000000"/>
          <w:sz w:val="28"/>
        </w:rPr>
        <w:t>
      Фамилия, имя, отчество. (при его наличии) врача, идентификатор</w:t>
      </w:r>
    </w:p>
    <w:p>
      <w:pPr>
        <w:spacing w:after="0"/>
        <w:ind w:left="0"/>
        <w:jc w:val="both"/>
      </w:pPr>
      <w:r>
        <w:rPr>
          <w:rFonts w:ascii="Times New Roman"/>
          <w:b w:val="false"/>
          <w:i w:val="false"/>
          <w:color w:val="000000"/>
          <w:sz w:val="28"/>
        </w:rPr>
        <w:t xml:space="preserve">
      Rp. </w:t>
      </w:r>
    </w:p>
    <w:p>
      <w:pPr>
        <w:spacing w:after="0"/>
        <w:ind w:left="0"/>
        <w:jc w:val="both"/>
      </w:pPr>
      <w:r>
        <w:rPr>
          <w:rFonts w:ascii="Times New Roman"/>
          <w:b w:val="false"/>
          <w:i w:val="false"/>
          <w:color w:val="000000"/>
          <w:sz w:val="28"/>
        </w:rPr>
        <w:t>
      Международное непатентованное наименование</w:t>
      </w:r>
    </w:p>
    <w:p>
      <w:pPr>
        <w:spacing w:after="0"/>
        <w:ind w:left="0"/>
        <w:jc w:val="both"/>
      </w:pPr>
      <w:r>
        <w:rPr>
          <w:rFonts w:ascii="Times New Roman"/>
          <w:b w:val="false"/>
          <w:i w:val="false"/>
          <w:color w:val="000000"/>
          <w:sz w:val="28"/>
        </w:rPr>
        <w:t xml:space="preserve">
      D.T.D. </w:t>
      </w:r>
    </w:p>
    <w:p>
      <w:pPr>
        <w:spacing w:after="0"/>
        <w:ind w:left="0"/>
        <w:jc w:val="both"/>
      </w:pPr>
      <w:r>
        <w:rPr>
          <w:rFonts w:ascii="Times New Roman"/>
          <w:b w:val="false"/>
          <w:i w:val="false"/>
          <w:color w:val="000000"/>
          <w:sz w:val="28"/>
        </w:rPr>
        <w:t xml:space="preserve">
      D.S. </w:t>
      </w:r>
    </w:p>
    <w:p>
      <w:pPr>
        <w:spacing w:after="0"/>
        <w:ind w:left="0"/>
        <w:jc w:val="both"/>
      </w:pPr>
      <w:r>
        <w:rPr>
          <w:rFonts w:ascii="Times New Roman"/>
          <w:b w:val="false"/>
          <w:i w:val="false"/>
          <w:color w:val="000000"/>
          <w:sz w:val="28"/>
        </w:rPr>
        <w:t xml:space="preserve">
      Рецепт действителен до </w:t>
      </w:r>
    </w:p>
    <w:p>
      <w:pPr>
        <w:spacing w:after="0"/>
        <w:ind w:left="0"/>
        <w:jc w:val="both"/>
      </w:pPr>
      <w:r>
        <w:rPr>
          <w:rFonts w:ascii="Times New Roman"/>
          <w:b w:val="false"/>
          <w:i w:val="false"/>
          <w:color w:val="000000"/>
          <w:sz w:val="28"/>
        </w:rPr>
        <w:t xml:space="preserve">
      Телефон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138/у утверждена приказом исполняющего обязанности Министра здравоохранения Республики Казахстан от "23" ноября 2010 года № 907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138/у утверждена приказом исполняющего обязанности Министра здравоохранения Республики Казахстан от "23" ноября 2010 года № 907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Контрольный талон к справке №______  о временном освобождении от работы по уходу  за больным ребенком</w:t>
            </w:r>
            <w:r>
              <w:br/>
            </w:r>
            <w:r>
              <w:rPr>
                <w:rFonts w:ascii="Times New Roman"/>
                <w:b w:val="false"/>
                <w:i w:val="false"/>
                <w:color w:val="000000"/>
                <w:sz w:val="20"/>
              </w:rPr>
              <w:t xml:space="preserve">
Дата выдачи </w:t>
            </w:r>
            <w:r>
              <w:br/>
            </w:r>
            <w:r>
              <w:rPr>
                <w:rFonts w:ascii="Times New Roman"/>
                <w:b w:val="false"/>
                <w:i w:val="false"/>
                <w:color w:val="000000"/>
                <w:sz w:val="20"/>
              </w:rPr>
              <w:t xml:space="preserve">
Фамилия, имя, отчество (при его наличии) освобожденного от работы </w:t>
            </w:r>
            <w:r>
              <w:br/>
            </w:r>
            <w:r>
              <w:rPr>
                <w:rFonts w:ascii="Times New Roman"/>
                <w:b w:val="false"/>
                <w:i w:val="false"/>
                <w:color w:val="000000"/>
                <w:sz w:val="20"/>
              </w:rPr>
              <w:t xml:space="preserve">
Индивидуальный идентификационный номер </w:t>
            </w:r>
            <w:r>
              <w:br/>
            </w:r>
            <w:r>
              <w:rPr>
                <w:rFonts w:ascii="Times New Roman"/>
                <w:b w:val="false"/>
                <w:i w:val="false"/>
                <w:color w:val="000000"/>
                <w:sz w:val="20"/>
              </w:rPr>
              <w:t xml:space="preserve">
Место работы </w:t>
            </w:r>
            <w:r>
              <w:br/>
            </w:r>
            <w:r>
              <w:rPr>
                <w:rFonts w:ascii="Times New Roman"/>
                <w:b w:val="false"/>
                <w:i w:val="false"/>
                <w:color w:val="000000"/>
                <w:sz w:val="20"/>
              </w:rPr>
              <w:t xml:space="preserve">
Домашний адрес </w:t>
            </w:r>
            <w:r>
              <w:br/>
            </w:r>
            <w:r>
              <w:rPr>
                <w:rFonts w:ascii="Times New Roman"/>
                <w:b w:val="false"/>
                <w:i w:val="false"/>
                <w:color w:val="000000"/>
                <w:sz w:val="20"/>
              </w:rPr>
              <w:t>
Родственные отношения с ребенком</w:t>
            </w:r>
            <w:r>
              <w:br/>
            </w:r>
            <w:r>
              <w:rPr>
                <w:rFonts w:ascii="Times New Roman"/>
                <w:b w:val="false"/>
                <w:i w:val="false"/>
                <w:color w:val="000000"/>
                <w:sz w:val="20"/>
              </w:rPr>
              <w:t>
Сведения о ребенке фамилия, имя, возраст</w:t>
            </w:r>
            <w:r>
              <w:br/>
            </w:r>
            <w:r>
              <w:rPr>
                <w:rFonts w:ascii="Times New Roman"/>
                <w:b w:val="false"/>
                <w:i w:val="false"/>
                <w:color w:val="000000"/>
                <w:sz w:val="20"/>
              </w:rPr>
              <w:t>
Диагноз</w:t>
            </w:r>
            <w:r>
              <w:br/>
            </w:r>
            <w:r>
              <w:rPr>
                <w:rFonts w:ascii="Times New Roman"/>
                <w:b w:val="false"/>
                <w:i w:val="false"/>
                <w:color w:val="000000"/>
                <w:sz w:val="20"/>
              </w:rPr>
              <w:t xml:space="preserve">
Дошкольное учреждение, школа </w:t>
            </w:r>
            <w:r>
              <w:br/>
            </w:r>
            <w:r>
              <w:rPr>
                <w:rFonts w:ascii="Times New Roman"/>
                <w:b w:val="false"/>
                <w:i w:val="false"/>
                <w:color w:val="000000"/>
                <w:sz w:val="20"/>
              </w:rPr>
              <w:t>
Освобожден (а) от работы с дд/мм/гг</w:t>
            </w:r>
            <w:r>
              <w:br/>
            </w:r>
            <w:r>
              <w:rPr>
                <w:rFonts w:ascii="Times New Roman"/>
                <w:b w:val="false"/>
                <w:i w:val="false"/>
                <w:color w:val="000000"/>
                <w:sz w:val="20"/>
              </w:rPr>
              <w:t>
до дд/мм/гг</w:t>
            </w:r>
            <w:r>
              <w:br/>
            </w:r>
            <w:r>
              <w:rPr>
                <w:rFonts w:ascii="Times New Roman"/>
                <w:b w:val="false"/>
                <w:i w:val="false"/>
                <w:color w:val="000000"/>
                <w:sz w:val="20"/>
              </w:rPr>
              <w:t>
Фамилия лица, выдавшего справку, идентификатор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Справка №______ о временном освобождении от работы по уходу  за больным ребенком</w:t>
            </w:r>
            <w:r>
              <w:br/>
            </w:r>
            <w:r>
              <w:rPr>
                <w:rFonts w:ascii="Times New Roman"/>
                <w:b w:val="false"/>
                <w:i w:val="false"/>
                <w:color w:val="000000"/>
                <w:sz w:val="20"/>
              </w:rPr>
              <w:t xml:space="preserve">
Дата выдачи </w:t>
            </w:r>
            <w:r>
              <w:br/>
            </w:r>
            <w:r>
              <w:rPr>
                <w:rFonts w:ascii="Times New Roman"/>
                <w:b w:val="false"/>
                <w:i w:val="false"/>
                <w:color w:val="000000"/>
                <w:sz w:val="20"/>
              </w:rPr>
              <w:t xml:space="preserve">
Выдана гражданину(ке) </w:t>
            </w:r>
            <w:r>
              <w:br/>
            </w:r>
            <w:r>
              <w:rPr>
                <w:rFonts w:ascii="Times New Roman"/>
                <w:b w:val="false"/>
                <w:i w:val="false"/>
                <w:color w:val="000000"/>
                <w:sz w:val="20"/>
              </w:rPr>
              <w:t>
в том, что он (а) нуждается в освобождении от работы по уходу за больным ребенком.</w:t>
            </w:r>
            <w:r>
              <w:br/>
            </w:r>
            <w:r>
              <w:rPr>
                <w:rFonts w:ascii="Times New Roman"/>
                <w:b w:val="false"/>
                <w:i w:val="false"/>
                <w:color w:val="000000"/>
                <w:sz w:val="20"/>
              </w:rPr>
              <w:t xml:space="preserve">
Место работы </w:t>
            </w:r>
            <w:r>
              <w:br/>
            </w:r>
            <w:r>
              <w:rPr>
                <w:rFonts w:ascii="Times New Roman"/>
                <w:b w:val="false"/>
                <w:i w:val="false"/>
                <w:color w:val="000000"/>
                <w:sz w:val="20"/>
              </w:rPr>
              <w:t>
Сведения о ребенке</w:t>
            </w:r>
            <w:r>
              <w:br/>
            </w:r>
            <w:r>
              <w:rPr>
                <w:rFonts w:ascii="Times New Roman"/>
                <w:b w:val="false"/>
                <w:i w:val="false"/>
                <w:color w:val="000000"/>
                <w:sz w:val="20"/>
              </w:rPr>
              <w:t>
Фамилия, имя, возраст</w:t>
            </w:r>
            <w:r>
              <w:br/>
            </w:r>
            <w:r>
              <w:rPr>
                <w:rFonts w:ascii="Times New Roman"/>
                <w:b w:val="false"/>
                <w:i w:val="false"/>
                <w:color w:val="000000"/>
                <w:sz w:val="20"/>
              </w:rPr>
              <w:t>
Диагноз</w:t>
            </w:r>
            <w:r>
              <w:br/>
            </w:r>
            <w:r>
              <w:rPr>
                <w:rFonts w:ascii="Times New Roman"/>
                <w:b w:val="false"/>
                <w:i w:val="false"/>
                <w:color w:val="000000"/>
                <w:sz w:val="20"/>
              </w:rPr>
              <w:t xml:space="preserve">
Дошкольное учреждение, школа </w:t>
            </w:r>
            <w:r>
              <w:br/>
            </w:r>
            <w:r>
              <w:rPr>
                <w:rFonts w:ascii="Times New Roman"/>
                <w:b w:val="false"/>
                <w:i w:val="false"/>
                <w:color w:val="000000"/>
                <w:sz w:val="20"/>
              </w:rPr>
              <w:t>
Фамилия лица, выдавшего справку, идентификатор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оборотная сторона ф. №138/у </w:t>
            </w:r>
          </w:p>
        </w:tc>
      </w:tr>
    </w:tbl>
    <w:p>
      <w:pPr>
        <w:spacing w:after="0"/>
        <w:ind w:left="0"/>
        <w:jc w:val="both"/>
      </w:pPr>
      <w:r>
        <w:rPr>
          <w:rFonts w:ascii="Times New Roman"/>
          <w:b w:val="false"/>
          <w:i w:val="false"/>
          <w:color w:val="000000"/>
          <w:sz w:val="28"/>
        </w:rPr>
        <w:t>
      Освобождение от работы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2"/>
        <w:gridCol w:w="3290"/>
        <w:gridCol w:w="2878"/>
        <w:gridCol w:w="1626"/>
        <w:gridCol w:w="2254"/>
      </w:tblGrid>
      <w:tr>
        <w:trPr>
          <w:trHeight w:val="30" w:hRule="atLeast"/>
        </w:trPr>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какого числа</w:t>
            </w:r>
          </w:p>
        </w:tc>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(включительно)</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и фамилия врача</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w:t>
            </w:r>
          </w:p>
        </w:tc>
        <w:tc>
          <w:tcPr>
            <w:tcW w:w="2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председателя ВКК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Приступить к работе с дд/мм/гг</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Идентификатор организации</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278/у утверждена приказом исполняющего обязанности Министра здравоохранения Республики Казахстан от "23" ноября 2010 года № 907</w:t>
            </w:r>
          </w:p>
        </w:tc>
      </w:tr>
    </w:tbl>
    <w:p>
      <w:pPr>
        <w:spacing w:after="0"/>
        <w:ind w:left="0"/>
        <w:jc w:val="both"/>
      </w:pPr>
      <w:r>
        <w:rPr>
          <w:rFonts w:ascii="Times New Roman"/>
          <w:b w:val="false"/>
          <w:i w:val="false"/>
          <w:color w:val="000000"/>
          <w:sz w:val="28"/>
        </w:rPr>
        <w:t>
      Форма учета амбулаторных посещений</w:t>
      </w:r>
    </w:p>
    <w:p>
      <w:pPr>
        <w:spacing w:after="0"/>
        <w:ind w:left="0"/>
        <w:jc w:val="both"/>
      </w:pPr>
      <w:r>
        <w:rPr>
          <w:rFonts w:ascii="Times New Roman"/>
          <w:b w:val="false"/>
          <w:i w:val="false"/>
          <w:color w:val="000000"/>
          <w:sz w:val="28"/>
        </w:rPr>
        <w:t>
      1. Дата и время посещения</w:t>
      </w:r>
    </w:p>
    <w:p>
      <w:pPr>
        <w:spacing w:after="0"/>
        <w:ind w:left="0"/>
        <w:jc w:val="both"/>
      </w:pPr>
      <w:r>
        <w:rPr>
          <w:rFonts w:ascii="Times New Roman"/>
          <w:b w:val="false"/>
          <w:i w:val="false"/>
          <w:color w:val="000000"/>
          <w:sz w:val="28"/>
        </w:rPr>
        <w:t>
      2. Индивидуальный идентификационный номер</w:t>
      </w:r>
    </w:p>
    <w:p>
      <w:pPr>
        <w:spacing w:after="0"/>
        <w:ind w:left="0"/>
        <w:jc w:val="both"/>
      </w:pPr>
      <w:r>
        <w:rPr>
          <w:rFonts w:ascii="Times New Roman"/>
          <w:b w:val="false"/>
          <w:i w:val="false"/>
          <w:color w:val="000000"/>
          <w:sz w:val="28"/>
        </w:rPr>
        <w:t>
      3. Фамилия Имя Отчество (при его наличии)</w:t>
      </w:r>
    </w:p>
    <w:p>
      <w:pPr>
        <w:spacing w:after="0"/>
        <w:ind w:left="0"/>
        <w:jc w:val="both"/>
      </w:pPr>
      <w:r>
        <w:rPr>
          <w:rFonts w:ascii="Times New Roman"/>
          <w:b w:val="false"/>
          <w:i w:val="false"/>
          <w:color w:val="000000"/>
          <w:sz w:val="28"/>
        </w:rPr>
        <w:t>
      4. Дата рождения</w:t>
      </w:r>
    </w:p>
    <w:p>
      <w:pPr>
        <w:spacing w:after="0"/>
        <w:ind w:left="0"/>
        <w:jc w:val="both"/>
      </w:pPr>
      <w:r>
        <w:rPr>
          <w:rFonts w:ascii="Times New Roman"/>
          <w:b w:val="false"/>
          <w:i w:val="false"/>
          <w:color w:val="000000"/>
          <w:sz w:val="28"/>
        </w:rPr>
        <w:t>
      5. Пол</w:t>
      </w:r>
    </w:p>
    <w:p>
      <w:pPr>
        <w:spacing w:after="0"/>
        <w:ind w:left="0"/>
        <w:jc w:val="both"/>
      </w:pPr>
      <w:r>
        <w:rPr>
          <w:rFonts w:ascii="Times New Roman"/>
          <w:b w:val="false"/>
          <w:i w:val="false"/>
          <w:color w:val="000000"/>
          <w:sz w:val="28"/>
        </w:rPr>
        <w:t>
      6. Возраст</w:t>
      </w:r>
    </w:p>
    <w:p>
      <w:pPr>
        <w:spacing w:after="0"/>
        <w:ind w:left="0"/>
        <w:jc w:val="both"/>
      </w:pPr>
      <w:r>
        <w:rPr>
          <w:rFonts w:ascii="Times New Roman"/>
          <w:b w:val="false"/>
          <w:i w:val="false"/>
          <w:color w:val="000000"/>
          <w:sz w:val="28"/>
        </w:rPr>
        <w:t>
      7. Национальность</w:t>
      </w:r>
    </w:p>
    <w:p>
      <w:pPr>
        <w:spacing w:after="0"/>
        <w:ind w:left="0"/>
        <w:jc w:val="both"/>
      </w:pPr>
      <w:r>
        <w:rPr>
          <w:rFonts w:ascii="Times New Roman"/>
          <w:b w:val="false"/>
          <w:i w:val="false"/>
          <w:color w:val="000000"/>
          <w:sz w:val="28"/>
        </w:rPr>
        <w:t xml:space="preserve">
      8. Житель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9"/>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города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0"/>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Адрес проживания</w:t>
      </w:r>
    </w:p>
    <w:p>
      <w:pPr>
        <w:spacing w:after="0"/>
        <w:ind w:left="0"/>
        <w:jc w:val="both"/>
      </w:pPr>
      <w:r>
        <w:rPr>
          <w:rFonts w:ascii="Times New Roman"/>
          <w:b w:val="false"/>
          <w:i w:val="false"/>
          <w:color w:val="000000"/>
          <w:sz w:val="28"/>
        </w:rPr>
        <w:t>
      10. Причина посещения</w:t>
      </w:r>
    </w:p>
    <w:p>
      <w:pPr>
        <w:spacing w:after="0"/>
        <w:ind w:left="0"/>
        <w:jc w:val="both"/>
      </w:pPr>
      <w:r>
        <w:rPr>
          <w:rFonts w:ascii="Times New Roman"/>
          <w:b w:val="false"/>
          <w:i w:val="false"/>
          <w:color w:val="000000"/>
          <w:sz w:val="28"/>
        </w:rPr>
        <w:t>
      11. Диагноз</w:t>
      </w:r>
    </w:p>
    <w:p>
      <w:pPr>
        <w:spacing w:after="0"/>
        <w:ind w:left="0"/>
        <w:jc w:val="both"/>
      </w:pPr>
      <w:r>
        <w:rPr>
          <w:rFonts w:ascii="Times New Roman"/>
          <w:b w:val="false"/>
          <w:i w:val="false"/>
          <w:color w:val="000000"/>
          <w:sz w:val="28"/>
        </w:rPr>
        <w:t>
      12. Вид оказанной услуги</w:t>
      </w:r>
    </w:p>
    <w:p>
      <w:pPr>
        <w:spacing w:after="0"/>
        <w:ind w:left="0"/>
        <w:jc w:val="both"/>
      </w:pPr>
      <w:r>
        <w:rPr>
          <w:rFonts w:ascii="Times New Roman"/>
          <w:b w:val="false"/>
          <w:i w:val="false"/>
          <w:color w:val="000000"/>
          <w:sz w:val="28"/>
        </w:rPr>
        <w:t>
      13. Фамилия Имя Отчество (при его наличии), идентификатор медицинского работника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ТБ 15/у утверждена приказом и. о. Министра здравоохранения Республики Казахстан от "23" ноября 2010 года № 907</w:t>
            </w:r>
          </w:p>
        </w:tc>
      </w:tr>
    </w:tbl>
    <w:p>
      <w:pPr>
        <w:spacing w:after="0"/>
        <w:ind w:left="0"/>
        <w:jc w:val="both"/>
      </w:pPr>
      <w:r>
        <w:rPr>
          <w:rFonts w:ascii="Times New Roman"/>
          <w:b w:val="false"/>
          <w:i w:val="false"/>
          <w:color w:val="000000"/>
          <w:sz w:val="28"/>
        </w:rPr>
        <w:t>
      Журнал регистрации больных с подозрением на туберкулез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1"/>
        <w:gridCol w:w="521"/>
        <w:gridCol w:w="1856"/>
        <w:gridCol w:w="320"/>
        <w:gridCol w:w="320"/>
        <w:gridCol w:w="793"/>
        <w:gridCol w:w="796"/>
        <w:gridCol w:w="722"/>
        <w:gridCol w:w="722"/>
        <w:gridCol w:w="722"/>
        <w:gridCol w:w="722"/>
        <w:gridCol w:w="2142"/>
        <w:gridCol w:w="2143"/>
      </w:tblGrid>
      <w:tr>
        <w:trPr>
          <w:trHeight w:val="30" w:hRule="atLeast"/>
        </w:trPr>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xml:space="preserve">
№ </w:t>
            </w:r>
          </w:p>
        </w:tc>
        <w:tc>
          <w:tcPr>
            <w:tcW w:w="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обращения</w:t>
            </w:r>
          </w:p>
        </w:tc>
        <w:tc>
          <w:tcPr>
            <w:tcW w:w="18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3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3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напр-я на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ММ до ДАГ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ММ после ДАГ</w:t>
            </w:r>
          </w:p>
        </w:tc>
        <w:tc>
          <w:tcPr>
            <w:tcW w:w="21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напр-я на</w:t>
            </w:r>
            <w:r>
              <w:br/>
            </w:r>
            <w:r>
              <w:rPr>
                <w:rFonts w:ascii="Times New Roman"/>
                <w:b w:val="false"/>
                <w:i w:val="false"/>
                <w:color w:val="000000"/>
                <w:sz w:val="20"/>
              </w:rPr>
              <w:t>
Xpert</w:t>
            </w:r>
          </w:p>
        </w:tc>
        <w:tc>
          <w:tcPr>
            <w:tcW w:w="21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r>
              <w:br/>
            </w:r>
            <w:r>
              <w:rPr>
                <w:rFonts w:ascii="Times New Roman"/>
                <w:b w:val="false"/>
                <w:i w:val="false"/>
                <w:color w:val="000000"/>
                <w:sz w:val="20"/>
              </w:rPr>
              <w:t>
Xpert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ДАГ</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ДАГ</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44"/>
        <w:gridCol w:w="1644"/>
        <w:gridCol w:w="1108"/>
        <w:gridCol w:w="1109"/>
        <w:gridCol w:w="1644"/>
        <w:gridCol w:w="1651"/>
        <w:gridCol w:w="1536"/>
        <w:gridCol w:w="1964"/>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направления на ФГ/РГ*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Рез-т</w:t>
            </w:r>
            <w:r>
              <w:br/>
            </w:r>
            <w:r>
              <w:rPr>
                <w:rFonts w:ascii="Times New Roman"/>
                <w:b w:val="false"/>
                <w:i w:val="false"/>
                <w:color w:val="000000"/>
                <w:sz w:val="20"/>
              </w:rPr>
              <w:t>
ФГ/РГ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 антибактериальных препаратов: сроки, название</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примечание</w:t>
            </w:r>
          </w:p>
        </w:tc>
        <w:tc>
          <w:tcPr>
            <w:tcW w:w="19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установления диагноза ТБ</w:t>
            </w:r>
          </w:p>
        </w:tc>
      </w:tr>
      <w:tr>
        <w:trPr>
          <w:trHeight w:val="30" w:hRule="atLeast"/>
        </w:trPr>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ДАГ</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ДАГ</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ДАГ</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ДАГ</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ФГ/РГ** - флюорография, рентгенография Xpert – Xpert MTB/Rif</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ТБ 16/у утверждена приказом и. о. Министра здравоохранения Республики Казахстан от "23" ноября 2010 года № 907</w:t>
            </w:r>
          </w:p>
        </w:tc>
      </w:tr>
    </w:tbl>
    <w:p>
      <w:pPr>
        <w:spacing w:after="0"/>
        <w:ind w:left="0"/>
        <w:jc w:val="both"/>
      </w:pPr>
      <w:r>
        <w:rPr>
          <w:rFonts w:ascii="Times New Roman"/>
          <w:b w:val="false"/>
          <w:i w:val="false"/>
          <w:color w:val="000000"/>
          <w:sz w:val="28"/>
        </w:rPr>
        <w:t>
      Карта наблюдения за диспансерным контингентом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2"/>
        <w:gridCol w:w="5"/>
        <w:gridCol w:w="12407"/>
      </w:tblGrid>
      <w:tr>
        <w:trPr>
          <w:trHeight w:val="30" w:hRule="atLeast"/>
        </w:trPr>
        <w:tc>
          <w:tcPr>
            <w:tcW w:w="12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код _______________</w:t>
            </w:r>
            <w:r>
              <w:br/>
            </w:r>
            <w:r>
              <w:rPr>
                <w:rFonts w:ascii="Times New Roman"/>
                <w:b w:val="false"/>
                <w:i w:val="false"/>
                <w:color w:val="000000"/>
                <w:sz w:val="20"/>
              </w:rPr>
              <w:t>
1. Индивидуальный идентификационный номе</w:t>
            </w:r>
            <w:r>
              <w:br/>
            </w:r>
            <w:r>
              <w:rPr>
                <w:rFonts w:ascii="Times New Roman"/>
                <w:b w:val="false"/>
                <w:i w:val="false"/>
                <w:color w:val="000000"/>
                <w:sz w:val="20"/>
              </w:rPr>
              <w:t>
1.Тип контигента</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1"/>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ТБ сомнительной активности)</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2"/>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ТБ активный</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3"/>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ТБ неактивный</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4"/>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контактный: ТБ КДТ ТБ/МЛУ ТБ КАДТ ТБ /ШЛУ ТБ;</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5"/>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из МБТ(+) МБТ(-)</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6"/>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нормергия</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7"/>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гиперергическая реакция</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8"/>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побочная реакция на БЦЖ</w:t>
            </w:r>
            <w:r>
              <w:br/>
            </w:r>
            <w:r>
              <w:rPr>
                <w:rFonts w:ascii="Times New Roman"/>
                <w:b w:val="false"/>
                <w:i w:val="false"/>
                <w:color w:val="000000"/>
                <w:sz w:val="20"/>
              </w:rPr>
              <w:t>
2. Индивидуальные данные</w:t>
            </w:r>
            <w:r>
              <w:br/>
            </w:r>
            <w:r>
              <w:rPr>
                <w:rFonts w:ascii="Times New Roman"/>
                <w:b w:val="false"/>
                <w:i w:val="false"/>
                <w:color w:val="000000"/>
                <w:sz w:val="20"/>
              </w:rPr>
              <w:t>
Фамилия Имя Отчество (при его наличии)</w:t>
            </w:r>
            <w:r>
              <w:br/>
            </w:r>
            <w:r>
              <w:rPr>
                <w:rFonts w:ascii="Times New Roman"/>
                <w:b w:val="false"/>
                <w:i w:val="false"/>
                <w:color w:val="000000"/>
                <w:sz w:val="20"/>
              </w:rPr>
              <w:t>
Регистрационный №</w:t>
            </w:r>
          </w:p>
          <w:p>
            <w:pPr>
              <w:spacing w:after="20"/>
              <w:ind w:left="2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9"/>
                          <a:stretch>
                            <a:fillRect/>
                          </a:stretch>
                        </pic:blipFill>
                        <pic:spPr>
                          <a:xfrm>
                            <a:off x="0" y="0"/>
                            <a:ext cx="18542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Дата рождения дата месяц год</w:t>
            </w:r>
            <w:r>
              <w:br/>
            </w:r>
            <w:r>
              <w:rPr>
                <w:rFonts w:ascii="Times New Roman"/>
                <w:b w:val="false"/>
                <w:i w:val="false"/>
                <w:color w:val="000000"/>
                <w:sz w:val="20"/>
              </w:rPr>
              <w:t xml:space="preserve">
Пол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0"/>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м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1"/>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ж</w:t>
            </w:r>
            <w:r>
              <w:br/>
            </w:r>
            <w:r>
              <w:rPr>
                <w:rFonts w:ascii="Times New Roman"/>
                <w:b w:val="false"/>
                <w:i w:val="false"/>
                <w:color w:val="000000"/>
                <w:sz w:val="20"/>
              </w:rPr>
              <w:t>
Возраст</w:t>
            </w:r>
            <w:r>
              <w:br/>
            </w:r>
            <w:r>
              <w:rPr>
                <w:rFonts w:ascii="Times New Roman"/>
                <w:b w:val="false"/>
                <w:i w:val="false"/>
                <w:color w:val="000000"/>
                <w:sz w:val="20"/>
              </w:rPr>
              <w:t>
Национальность .</w:t>
            </w:r>
            <w:r>
              <w:br/>
            </w:r>
            <w:r>
              <w:rPr>
                <w:rFonts w:ascii="Times New Roman"/>
                <w:b w:val="false"/>
                <w:i w:val="false"/>
                <w:color w:val="000000"/>
                <w:sz w:val="20"/>
              </w:rPr>
              <w:t xml:space="preserve">
Житель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2"/>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города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3"/>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села Гражданство.</w:t>
            </w:r>
            <w:r>
              <w:br/>
            </w:r>
            <w:r>
              <w:rPr>
                <w:rFonts w:ascii="Times New Roman"/>
                <w:b w:val="false"/>
                <w:i w:val="false"/>
                <w:color w:val="000000"/>
                <w:sz w:val="20"/>
              </w:rPr>
              <w:t>
Адрес фактического проживания область район город улица дом квартира</w:t>
            </w:r>
            <w:r>
              <w:br/>
            </w:r>
            <w:r>
              <w:rPr>
                <w:rFonts w:ascii="Times New Roman"/>
                <w:b w:val="false"/>
                <w:i w:val="false"/>
                <w:color w:val="000000"/>
                <w:sz w:val="20"/>
              </w:rPr>
              <w:t>
Место работы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Оздоровление:</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4"/>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санаторная группа</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5"/>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санаторный детский сад</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6"/>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санаторная школа-интернат</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7"/>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ТБ санаторий</w:t>
            </w:r>
            <w:r>
              <w:br/>
            </w:r>
            <w:r>
              <w:rPr>
                <w:rFonts w:ascii="Times New Roman"/>
                <w:b w:val="false"/>
                <w:i w:val="false"/>
                <w:color w:val="000000"/>
                <w:sz w:val="20"/>
              </w:rPr>
              <w:t>
Дата начала _____/_____/_______ Дата окончания_____/_____/_________</w:t>
            </w:r>
            <w:r>
              <w:br/>
            </w:r>
            <w:r>
              <w:rPr>
                <w:rFonts w:ascii="Times New Roman"/>
                <w:b w:val="false"/>
                <w:i w:val="false"/>
                <w:color w:val="000000"/>
                <w:sz w:val="20"/>
              </w:rPr>
              <w:t>
Хирургическое лечение:</w:t>
            </w:r>
            <w:r>
              <w:br/>
            </w:r>
            <w:r>
              <w:rPr>
                <w:rFonts w:ascii="Times New Roman"/>
                <w:b w:val="false"/>
                <w:i w:val="false"/>
                <w:color w:val="000000"/>
                <w:sz w:val="20"/>
              </w:rPr>
              <w:t>
код наименование</w:t>
            </w:r>
            <w:r>
              <w:br/>
            </w:r>
            <w:r>
              <w:rPr>
                <w:rFonts w:ascii="Times New Roman"/>
                <w:b w:val="false"/>
                <w:i w:val="false"/>
                <w:color w:val="000000"/>
                <w:sz w:val="20"/>
              </w:rPr>
              <w:t>
3. Результаты исследований</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Бактериологические методы исследования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Лучевые методы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ТЛЧ</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продолжение таблицы</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06"/>
              <w:gridCol w:w="2224"/>
              <w:gridCol w:w="1967"/>
              <w:gridCol w:w="1967"/>
              <w:gridCol w:w="1968"/>
              <w:gridCol w:w="196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 проба Манту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 АТР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r>
            <w:tr>
              <w:trPr>
                <w:trHeight w:val="30" w:hRule="atLeast"/>
              </w:trPr>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Сведения о диспансеризации</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32"/>
              <w:gridCol w:w="1155"/>
              <w:gridCol w:w="401"/>
              <w:gridCol w:w="1156"/>
              <w:gridCol w:w="1156"/>
            </w:tblGrid>
            <w:tr>
              <w:trPr>
                <w:trHeight w:val="30" w:hRule="atLeast"/>
              </w:trPr>
              <w:tc>
                <w:tcPr>
                  <w:tcW w:w="8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группа</w:t>
                  </w:r>
                  <w:r>
                    <w:br/>
                  </w:r>
                  <w:r>
                    <w:rPr>
                      <w:rFonts w:ascii="Times New Roman"/>
                      <w:b w:val="false"/>
                      <w:i w:val="false"/>
                      <w:color w:val="000000"/>
                      <w:sz w:val="20"/>
                    </w:rPr>
                    <w:t>
(0; IА; IВ; IГ; II; IIIА; IIIБ)</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на ДУ</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снятия с ДУ</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снятия</w:t>
                  </w:r>
                  <w:r>
                    <w:br/>
                  </w:r>
                  <w:r>
                    <w:rPr>
                      <w:rFonts w:ascii="Times New Roman"/>
                      <w:b w:val="false"/>
                      <w:i w:val="false"/>
                      <w:color w:val="000000"/>
                      <w:sz w:val="20"/>
                    </w:rPr>
                    <w:t>
с ДУ*</w:t>
                  </w:r>
                </w:p>
              </w:tc>
            </w:tr>
            <w:tr>
              <w:trPr>
                <w:trHeight w:val="30" w:hRule="atLeast"/>
              </w:trPr>
              <w:tc>
                <w:tcPr>
                  <w:tcW w:w="8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1 –Перевод в I группу;</w:t>
            </w:r>
            <w:r>
              <w:br/>
            </w:r>
            <w:r>
              <w:rPr>
                <w:rFonts w:ascii="Times New Roman"/>
                <w:b w:val="false"/>
                <w:i w:val="false"/>
                <w:color w:val="000000"/>
                <w:sz w:val="20"/>
              </w:rPr>
              <w:t>
2 - Перевод в II группу;</w:t>
            </w:r>
            <w:r>
              <w:br/>
            </w:r>
            <w:r>
              <w:rPr>
                <w:rFonts w:ascii="Times New Roman"/>
                <w:b w:val="false"/>
                <w:i w:val="false"/>
                <w:color w:val="000000"/>
                <w:sz w:val="20"/>
              </w:rPr>
              <w:t>
3 –Перевод в III группу;</w:t>
            </w:r>
            <w:r>
              <w:br/>
            </w:r>
            <w:r>
              <w:rPr>
                <w:rFonts w:ascii="Times New Roman"/>
                <w:b w:val="false"/>
                <w:i w:val="false"/>
                <w:color w:val="000000"/>
                <w:sz w:val="20"/>
              </w:rPr>
              <w:t>
4 –Умер от ТБ;</w:t>
            </w:r>
            <w:r>
              <w:br/>
            </w:r>
            <w:r>
              <w:rPr>
                <w:rFonts w:ascii="Times New Roman"/>
                <w:b w:val="false"/>
                <w:i w:val="false"/>
                <w:color w:val="000000"/>
                <w:sz w:val="20"/>
              </w:rPr>
              <w:t>
5 –Умер от других причин;</w:t>
            </w:r>
            <w:r>
              <w:br/>
            </w:r>
            <w:r>
              <w:rPr>
                <w:rFonts w:ascii="Times New Roman"/>
                <w:b w:val="false"/>
                <w:i w:val="false"/>
                <w:color w:val="000000"/>
                <w:sz w:val="20"/>
              </w:rPr>
              <w:t>
6 –ТБ не подтвердился;</w:t>
            </w:r>
            <w:r>
              <w:br/>
            </w:r>
            <w:r>
              <w:rPr>
                <w:rFonts w:ascii="Times New Roman"/>
                <w:b w:val="false"/>
                <w:i w:val="false"/>
                <w:color w:val="000000"/>
                <w:sz w:val="20"/>
              </w:rPr>
              <w:t>
7 –Перевод в другое учреждение;</w:t>
            </w:r>
            <w:r>
              <w:br/>
            </w:r>
            <w:r>
              <w:rPr>
                <w:rFonts w:ascii="Times New Roman"/>
                <w:b w:val="false"/>
                <w:i w:val="false"/>
                <w:color w:val="000000"/>
                <w:sz w:val="20"/>
              </w:rPr>
              <w:t>
8 - Отрыв от диспансеризации "неактивные ТБ"-12мес., "активные ТБ"-6мес.,</w:t>
            </w:r>
            <w:r>
              <w:br/>
            </w:r>
            <w:r>
              <w:rPr>
                <w:rFonts w:ascii="Times New Roman"/>
                <w:b w:val="false"/>
                <w:i w:val="false"/>
                <w:color w:val="000000"/>
                <w:sz w:val="20"/>
              </w:rPr>
              <w:t>
"0гр."-4мес.; 9 - Диспансерлік бақылаудан алынуы/Снят с диспансерного учета.</w:t>
            </w:r>
            <w:r>
              <w:br/>
            </w:r>
            <w:r>
              <w:rPr>
                <w:rFonts w:ascii="Times New Roman"/>
                <w:b w:val="false"/>
                <w:i w:val="false"/>
                <w:color w:val="000000"/>
                <w:sz w:val="20"/>
              </w:rPr>
              <w:t>
Химиопрофилактика:</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8"/>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9"/>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0"/>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 (Изониазид) Н и Е (Изониазид и Этамбутол)</w:t>
            </w:r>
            <w:r>
              <w:br/>
            </w:r>
            <w:r>
              <w:rPr>
                <w:rFonts w:ascii="Times New Roman"/>
                <w:b w:val="false"/>
                <w:i w:val="false"/>
                <w:color w:val="000000"/>
                <w:sz w:val="20"/>
              </w:rPr>
              <w:t>
Если да:</w:t>
            </w:r>
            <w:r>
              <w:br/>
            </w:r>
            <w:r>
              <w:rPr>
                <w:rFonts w:ascii="Times New Roman"/>
                <w:b w:val="false"/>
                <w:i w:val="false"/>
                <w:color w:val="000000"/>
                <w:sz w:val="20"/>
              </w:rPr>
              <w:t>
Дата начала _____/_____/_________</w:t>
            </w:r>
            <w:r>
              <w:br/>
            </w:r>
            <w:r>
              <w:rPr>
                <w:rFonts w:ascii="Times New Roman"/>
                <w:b w:val="false"/>
                <w:i w:val="false"/>
                <w:color w:val="000000"/>
                <w:sz w:val="20"/>
              </w:rPr>
              <w:t>
Дата окончания_____/_____/______</w:t>
            </w:r>
            <w:r>
              <w:br/>
            </w:r>
            <w:r>
              <w:rPr>
                <w:rFonts w:ascii="Times New Roman"/>
                <w:b w:val="false"/>
                <w:i w:val="false"/>
                <w:color w:val="000000"/>
                <w:sz w:val="20"/>
              </w:rPr>
              <w:t>
Дата начала _____/_____/_________</w:t>
            </w:r>
            <w:r>
              <w:br/>
            </w:r>
            <w:r>
              <w:rPr>
                <w:rFonts w:ascii="Times New Roman"/>
                <w:b w:val="false"/>
                <w:i w:val="false"/>
                <w:color w:val="000000"/>
                <w:sz w:val="20"/>
              </w:rPr>
              <w:t>
Дата окончания_____/_____/______</w:t>
            </w:r>
            <w:r>
              <w:br/>
            </w:r>
            <w:r>
              <w:rPr>
                <w:rFonts w:ascii="Times New Roman"/>
                <w:b w:val="false"/>
                <w:i w:val="false"/>
                <w:color w:val="000000"/>
                <w:sz w:val="20"/>
              </w:rPr>
              <w:t>
Дата начала _____/_____/_________</w:t>
            </w:r>
            <w:r>
              <w:br/>
            </w:r>
            <w:r>
              <w:rPr>
                <w:rFonts w:ascii="Times New Roman"/>
                <w:b w:val="false"/>
                <w:i w:val="false"/>
                <w:color w:val="000000"/>
                <w:sz w:val="20"/>
              </w:rPr>
              <w:t>
Дата окончания_____/_____/______</w:t>
            </w:r>
            <w:r>
              <w:br/>
            </w:r>
            <w:r>
              <w:rPr>
                <w:rFonts w:ascii="Times New Roman"/>
                <w:b w:val="false"/>
                <w:i w:val="false"/>
                <w:color w:val="000000"/>
                <w:sz w:val="20"/>
              </w:rPr>
              <w:t>
Курс лечения: 60 дней 90 дней 180 дней</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Эта часть заполняется на активных больных с бактериовыделением (относится к эпидемиологической группе очага)</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17"/>
              <w:gridCol w:w="1373"/>
              <w:gridCol w:w="1373"/>
              <w:gridCol w:w="4037"/>
            </w:tblGrid>
            <w:tr>
              <w:trPr>
                <w:trHeight w:val="30" w:hRule="atLeast"/>
              </w:trPr>
              <w:tc>
                <w:tcPr>
                  <w:tcW w:w="5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очага (1;2;3)</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Взят на учет</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Снят с учета</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снятия****</w:t>
                  </w:r>
                </w:p>
              </w:tc>
            </w:tr>
            <w:tr>
              <w:trPr>
                <w:trHeight w:val="30" w:hRule="atLeast"/>
              </w:trPr>
              <w:tc>
                <w:tcPr>
                  <w:tcW w:w="5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rPr>
                <w:rFonts w:ascii="Times New Roman"/>
                <w:b w:val="false"/>
                <w:i w:val="false"/>
                <w:color w:val="000000"/>
                <w:sz w:val="20"/>
              </w:rPr>
              <w:t>**** 1-Перевод во II группу;</w:t>
            </w:r>
            <w:r>
              <w:br/>
            </w:r>
            <w:r>
              <w:rPr>
                <w:rFonts w:ascii="Times New Roman"/>
                <w:b w:val="false"/>
                <w:i w:val="false"/>
                <w:color w:val="000000"/>
                <w:sz w:val="20"/>
              </w:rPr>
              <w:t>
2- Перевод в другое учреждение;</w:t>
            </w:r>
            <w:r>
              <w:br/>
            </w:r>
            <w:r>
              <w:rPr>
                <w:rFonts w:ascii="Times New Roman"/>
                <w:b w:val="false"/>
                <w:i w:val="false"/>
                <w:color w:val="000000"/>
                <w:sz w:val="20"/>
              </w:rPr>
              <w:t>
3- Умер от ТБ или других причин;</w:t>
            </w:r>
            <w:r>
              <w:br/>
            </w:r>
            <w:r>
              <w:rPr>
                <w:rFonts w:ascii="Times New Roman"/>
                <w:b w:val="false"/>
                <w:i w:val="false"/>
                <w:color w:val="000000"/>
                <w:sz w:val="20"/>
              </w:rPr>
              <w:t>
4- Снят с эпидемиологического контроля.</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707/у утверждена приказом исполняющего обязанности Министра здравоохранения Республики Казахстан от "23" ноября 2010 года № 907</w:t>
            </w:r>
          </w:p>
        </w:tc>
      </w:tr>
    </w:tbl>
    <w:p>
      <w:pPr>
        <w:spacing w:after="0"/>
        <w:ind w:left="0"/>
        <w:jc w:val="both"/>
      </w:pPr>
      <w:r>
        <w:rPr>
          <w:rFonts w:ascii="Times New Roman"/>
          <w:b w:val="false"/>
          <w:i w:val="false"/>
          <w:color w:val="000000"/>
          <w:sz w:val="28"/>
        </w:rPr>
        <w:t>
      Справка об отсутствии у кандидата в Президенты Республики Казахстан заболеваний, препятствующих регистрации кандидатом  в Президенты Республики Казахстан от "____" ____________ 20____ года</w:t>
      </w:r>
    </w:p>
    <w:p>
      <w:pPr>
        <w:spacing w:after="0"/>
        <w:ind w:left="0"/>
        <w:jc w:val="both"/>
      </w:pPr>
      <w:r>
        <w:rPr>
          <w:rFonts w:ascii="Times New Roman"/>
          <w:b w:val="false"/>
          <w:i w:val="false"/>
          <w:color w:val="000000"/>
          <w:sz w:val="28"/>
        </w:rPr>
        <w:t>
      Выдана физическому лицу</w:t>
      </w:r>
    </w:p>
    <w:p>
      <w:pPr>
        <w:spacing w:after="0"/>
        <w:ind w:left="0"/>
        <w:jc w:val="both"/>
      </w:pPr>
      <w:r>
        <w:rPr>
          <w:rFonts w:ascii="Times New Roman"/>
          <w:b w:val="false"/>
          <w:i w:val="false"/>
          <w:color w:val="000000"/>
          <w:sz w:val="28"/>
        </w:rPr>
        <w:t xml:space="preserve">
      Индивидуальный идентификационный номер </w:t>
      </w:r>
    </w:p>
    <w:p>
      <w:pPr>
        <w:spacing w:after="0"/>
        <w:ind w:left="0"/>
        <w:jc w:val="both"/>
      </w:pPr>
      <w:r>
        <w:rPr>
          <w:rFonts w:ascii="Times New Roman"/>
          <w:b w:val="false"/>
          <w:i w:val="false"/>
          <w:color w:val="000000"/>
          <w:sz w:val="28"/>
        </w:rPr>
        <w:t>
      Фамилия Имя Отчество (при его наличии)</w:t>
      </w:r>
    </w:p>
    <w:p>
      <w:pPr>
        <w:spacing w:after="0"/>
        <w:ind w:left="0"/>
        <w:jc w:val="both"/>
      </w:pPr>
      <w:r>
        <w:rPr>
          <w:rFonts w:ascii="Times New Roman"/>
          <w:b w:val="false"/>
          <w:i w:val="false"/>
          <w:color w:val="000000"/>
          <w:sz w:val="28"/>
        </w:rPr>
        <w:t xml:space="preserve">
      Дата рождения </w:t>
      </w:r>
    </w:p>
    <w:p>
      <w:pPr>
        <w:spacing w:after="0"/>
        <w:ind w:left="0"/>
        <w:jc w:val="both"/>
      </w:pPr>
      <w:r>
        <w:rPr>
          <w:rFonts w:ascii="Times New Roman"/>
          <w:b w:val="false"/>
          <w:i w:val="false"/>
          <w:color w:val="000000"/>
          <w:sz w:val="28"/>
        </w:rPr>
        <w:t xml:space="preserve">
      Пол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1"/>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2"/>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Домашний адрес область район город улица дом квартира </w:t>
      </w:r>
    </w:p>
    <w:p>
      <w:pPr>
        <w:spacing w:after="0"/>
        <w:ind w:left="0"/>
        <w:jc w:val="both"/>
      </w:pPr>
      <w:r>
        <w:rPr>
          <w:rFonts w:ascii="Times New Roman"/>
          <w:b w:val="false"/>
          <w:i w:val="false"/>
          <w:color w:val="000000"/>
          <w:sz w:val="28"/>
        </w:rPr>
        <w:t>
      Телефон</w:t>
      </w:r>
    </w:p>
    <w:p>
      <w:pPr>
        <w:spacing w:after="0"/>
        <w:ind w:left="0"/>
        <w:jc w:val="both"/>
      </w:pPr>
      <w:r>
        <w:drawing>
          <wp:inline distT="0" distB="0" distL="0" distR="0">
            <wp:extent cx="1524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3"/>
                    <a:stretch>
                      <a:fillRect/>
                    </a:stretch>
                  </pic:blipFill>
                  <pic:spPr>
                    <a:xfrm>
                      <a:off x="0" y="0"/>
                      <a:ext cx="15240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Место работы </w:t>
      </w:r>
    </w:p>
    <w:p>
      <w:pPr>
        <w:spacing w:after="0"/>
        <w:ind w:left="0"/>
        <w:jc w:val="both"/>
      </w:pPr>
      <w:r>
        <w:rPr>
          <w:rFonts w:ascii="Times New Roman"/>
          <w:b w:val="false"/>
          <w:i w:val="false"/>
          <w:color w:val="000000"/>
          <w:sz w:val="28"/>
        </w:rPr>
        <w:t xml:space="preserve">
      Заключение врача-психиатра: </w:t>
      </w:r>
    </w:p>
    <w:p>
      <w:pPr>
        <w:spacing w:after="0"/>
        <w:ind w:left="0"/>
        <w:jc w:val="both"/>
      </w:pPr>
      <w:r>
        <w:rPr>
          <w:rFonts w:ascii="Times New Roman"/>
          <w:b w:val="false"/>
          <w:i w:val="false"/>
          <w:color w:val="000000"/>
          <w:sz w:val="28"/>
        </w:rPr>
        <w:t>
      Фамилия Имя Отчество (при его наличии), подпись и печать врача-психиатра</w:t>
      </w:r>
    </w:p>
    <w:p>
      <w:pPr>
        <w:spacing w:after="0"/>
        <w:ind w:left="0"/>
        <w:jc w:val="both"/>
      </w:pPr>
      <w:r>
        <w:rPr>
          <w:rFonts w:ascii="Times New Roman"/>
          <w:b w:val="false"/>
          <w:i w:val="false"/>
          <w:color w:val="000000"/>
          <w:sz w:val="28"/>
        </w:rPr>
        <w:t>
      Место печати (организации)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ноября 2010 года № 907</w:t>
            </w:r>
          </w:p>
        </w:tc>
      </w:tr>
    </w:tbl>
    <w:bookmarkStart w:name="z656" w:id="140"/>
    <w:p>
      <w:pPr>
        <w:spacing w:after="0"/>
        <w:ind w:left="0"/>
        <w:jc w:val="left"/>
      </w:pPr>
      <w:r>
        <w:rPr>
          <w:rFonts w:ascii="Times New Roman"/>
          <w:b/>
          <w:i w:val="false"/>
          <w:color w:val="000000"/>
        </w:rPr>
        <w:t xml:space="preserve"> Медицинская учетная документация других типов медицинских организаций</w:t>
      </w:r>
    </w:p>
    <w:bookmarkEnd w:id="140"/>
    <w:p>
      <w:pPr>
        <w:spacing w:after="0"/>
        <w:ind w:left="0"/>
        <w:jc w:val="both"/>
      </w:pPr>
      <w:r>
        <w:rPr>
          <w:rFonts w:ascii="Times New Roman"/>
          <w:b w:val="false"/>
          <w:i w:val="false"/>
          <w:color w:val="ff0000"/>
          <w:sz w:val="28"/>
        </w:rPr>
        <w:t xml:space="preserve">
      Сноска. Медицинская учетная документация в редакции приказа Министра здравоохранения Республики Казахстан от 29.11.2019 </w:t>
      </w:r>
      <w:r>
        <w:rPr>
          <w:rFonts w:ascii="Times New Roman"/>
          <w:b w:val="false"/>
          <w:i w:val="false"/>
          <w:color w:val="ff0000"/>
          <w:sz w:val="28"/>
        </w:rPr>
        <w:t>№ ҚР ДСМ-147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060-2/у утверждена приказом исполняющего обязанности Министра здравоохранения Республики Казахстан от "23" ноября 2010 года № 907</w:t>
            </w:r>
          </w:p>
        </w:tc>
      </w:tr>
    </w:tbl>
    <w:bookmarkStart w:name="z22839" w:id="141"/>
    <w:p>
      <w:pPr>
        <w:spacing w:after="0"/>
        <w:ind w:left="0"/>
        <w:jc w:val="left"/>
      </w:pPr>
      <w:r>
        <w:rPr>
          <w:rFonts w:ascii="Times New Roman"/>
          <w:b/>
          <w:i w:val="false"/>
          <w:color w:val="000000"/>
        </w:rPr>
        <w:t xml:space="preserve"> Журнал учета ВИЧ -инфицированных </w:t>
      </w:r>
    </w:p>
    <w:bookmarkEnd w:id="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4"/>
        <w:gridCol w:w="1545"/>
        <w:gridCol w:w="494"/>
        <w:gridCol w:w="494"/>
        <w:gridCol w:w="494"/>
        <w:gridCol w:w="494"/>
        <w:gridCol w:w="494"/>
        <w:gridCol w:w="494"/>
        <w:gridCol w:w="494"/>
        <w:gridCol w:w="767"/>
        <w:gridCol w:w="767"/>
        <w:gridCol w:w="2873"/>
        <w:gridCol w:w="356"/>
        <w:gridCol w:w="2040"/>
      </w:tblGrid>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Гражданство</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Место работы</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выявления</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ИБ</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ИБ</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инфекции (№ ИБ, дата, Фамилия, имя, отчество (при его наличии))</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Путь передачи</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(умер, выбыл с "Д" учета)</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110/у утверждена приказом исполняющего обязанности Министра здравоохранения Республики Казахстан от "23" ноября 2010 года № 907</w:t>
            </w:r>
          </w:p>
        </w:tc>
      </w:tr>
    </w:tbl>
    <w:bookmarkStart w:name="z22840" w:id="142"/>
    <w:p>
      <w:pPr>
        <w:spacing w:after="0"/>
        <w:ind w:left="0"/>
        <w:jc w:val="left"/>
      </w:pPr>
      <w:r>
        <w:rPr>
          <w:rFonts w:ascii="Times New Roman"/>
          <w:b/>
          <w:i w:val="false"/>
          <w:color w:val="000000"/>
        </w:rPr>
        <w:t xml:space="preserve"> Карта вызова бригады скорой медицинской помощи</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81"/>
        <w:gridCol w:w="854"/>
        <w:gridCol w:w="1341"/>
        <w:gridCol w:w="584"/>
        <w:gridCol w:w="585"/>
        <w:gridCol w:w="291"/>
        <w:gridCol w:w="293"/>
        <w:gridCol w:w="291"/>
        <w:gridCol w:w="293"/>
        <w:gridCol w:w="585"/>
        <w:gridCol w:w="291"/>
        <w:gridCol w:w="294"/>
        <w:gridCol w:w="585"/>
        <w:gridCol w:w="585"/>
        <w:gridCol w:w="146"/>
        <w:gridCol w:w="146"/>
        <w:gridCol w:w="146"/>
        <w:gridCol w:w="148"/>
        <w:gridCol w:w="261"/>
      </w:tblGrid>
      <w:tr>
        <w:trPr>
          <w:trHeight w:val="30" w:hRule="atLeast"/>
        </w:trPr>
        <w:tc>
          <w:tcPr>
            <w:tcW w:w="4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обслуживания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r>
      <w:tr>
        <w:trPr>
          <w:trHeight w:val="30" w:hRule="atLeast"/>
        </w:trPr>
        <w:tc>
          <w:tcPr>
            <w:tcW w:w="4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Повод вызова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8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Состав выездной бригады №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 (фельдшер І)</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(при его наличии)</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фельдшер ІІ (медсестра)</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r>
              <w:br/>
            </w:r>
            <w:r>
              <w:rPr>
                <w:rFonts w:ascii="Times New Roman"/>
                <w:b w:val="false"/>
                <w:i w:val="false"/>
                <w:color w:val="000000"/>
                <w:sz w:val="20"/>
              </w:rPr>
              <w:t>
Лет месяцев дней</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Парамедик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Осложнения,</w:t>
            </w:r>
            <w:r>
              <w:br/>
            </w:r>
            <w:r>
              <w:rPr>
                <w:rFonts w:ascii="Times New Roman"/>
                <w:b w:val="false"/>
                <w:i w:val="false"/>
                <w:color w:val="000000"/>
                <w:sz w:val="20"/>
              </w:rPr>
              <w:t>
дополнения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 для бригады скорой мед. пом.</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r>
      <w:tr>
        <w:trPr>
          <w:trHeight w:val="30" w:hRule="atLeast"/>
        </w:trPr>
        <w:tc>
          <w:tcPr>
            <w:tcW w:w="4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Сопутств. диагнозы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 для участкового врача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принял</w:t>
            </w:r>
          </w:p>
        </w:tc>
      </w:tr>
      <w:tr>
        <w:trPr>
          <w:trHeight w:val="30" w:hRule="atLeast"/>
        </w:trPr>
        <w:tc>
          <w:tcPr>
            <w:tcW w:w="4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Отказ от осмотра, оказания помощи, госпитализации</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травматизма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принял</w:t>
            </w:r>
          </w:p>
        </w:tc>
      </w:tr>
      <w:tr>
        <w:trPr>
          <w:trHeight w:val="30" w:hRule="atLeast"/>
        </w:trPr>
        <w:tc>
          <w:tcPr>
            <w:tcW w:w="45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 пациент (родитель, опекун)__________</w:t>
            </w:r>
            <w:r>
              <w:br/>
            </w:r>
            <w:r>
              <w:rPr>
                <w:rFonts w:ascii="Times New Roman"/>
                <w:b w:val="false"/>
                <w:i w:val="false"/>
                <w:color w:val="000000"/>
                <w:sz w:val="20"/>
              </w:rPr>
              <w:t>
отказываюсь от осмотра, помощи, госпитализации. Сотрудниками бригады скорой помощи я предупрежден о возможных осложнениях и последствиях своего отказа.</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по вызову</w:t>
            </w:r>
          </w:p>
        </w:tc>
      </w:tr>
      <w:tr>
        <w:trPr>
          <w:trHeight w:val="30" w:hRule="atLeast"/>
        </w:trPr>
        <w:tc>
          <w:tcPr>
            <w:tcW w:w="0" w:type="auto"/>
            <w:vMerge/>
            <w:tcBorders>
              <w:top w:val="nil"/>
              <w:left w:val="single" w:color="cfcfcf" w:sz="5"/>
              <w:bottom w:val="single" w:color="cfcfcf" w:sz="5"/>
              <w:right w:val="single" w:color="cfcfcf" w:sz="5"/>
            </w:tcBorders>
          </w:tcPr>
          <w:p/>
        </w:tc>
        <w:tc>
          <w:tcPr>
            <w:tcW w:w="8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Доезд</w:t>
            </w:r>
          </w:p>
        </w:tc>
        <w:tc>
          <w:tcPr>
            <w:tcW w:w="0" w:type="auto"/>
            <w:gridSpan w:val="1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Доставлен и передан </w:t>
            </w:r>
          </w:p>
        </w:tc>
      </w:tr>
      <w:tr>
        <w:trPr>
          <w:trHeight w:val="30" w:hRule="atLeast"/>
        </w:trPr>
        <w:tc>
          <w:tcPr>
            <w:tcW w:w="45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Сигнальный лист участковому врачу получила(а) _____</w:t>
            </w:r>
            <w:r>
              <w:br/>
            </w:r>
            <w:r>
              <w:rPr>
                <w:rFonts w:ascii="Times New Roman"/>
                <w:b w:val="false"/>
                <w:i w:val="false"/>
                <w:color w:val="000000"/>
                <w:sz w:val="20"/>
              </w:rPr>
              <w:t>
ФИО пациента (родителя, опекуна)</w:t>
            </w:r>
          </w:p>
        </w:tc>
        <w:tc>
          <w:tcPr>
            <w:tcW w:w="0" w:type="auto"/>
            <w:vMerge/>
            <w:tcBorders>
              <w:top w:val="nil"/>
              <w:left w:val="single" w:color="cfcfcf" w:sz="5"/>
              <w:bottom w:val="single" w:color="cfcfcf" w:sz="5"/>
              <w:right w:val="single" w:color="cfcfcf" w:sz="5"/>
            </w:tcBorders>
          </w:tcPr>
          <w:p/>
        </w:tc>
        <w:tc>
          <w:tcPr>
            <w:tcW w:w="0" w:type="auto"/>
            <w:gridSpan w:val="17"/>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учреждение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специалиста принявшего больного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w:t>
            </w:r>
          </w:p>
        </w:tc>
      </w:tr>
      <w:tr>
        <w:trPr>
          <w:trHeight w:val="30" w:hRule="atLeast"/>
        </w:trPr>
        <w:tc>
          <w:tcPr>
            <w:tcW w:w="0" w:type="auto"/>
            <w:vMerge/>
            <w:tcBorders>
              <w:top w:val="nil"/>
              <w:left w:val="single" w:color="cfcfcf" w:sz="5"/>
              <w:bottom w:val="single" w:color="cfcfcf" w:sz="5"/>
              <w:right w:val="single" w:color="cfcfcf" w:sz="5"/>
            </w:tcBorders>
          </w:tcP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Освобождение бригад</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Экспертная оценка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8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Километраж (км)</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экспертизы</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Эксперт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врач</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 отделением</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5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13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 главного врача</w:t>
            </w:r>
            <w:r>
              <w:br/>
            </w:r>
            <w:r>
              <w:rPr>
                <w:rFonts w:ascii="Times New Roman"/>
                <w:b w:val="false"/>
                <w:i w:val="false"/>
                <w:color w:val="000000"/>
                <w:sz w:val="20"/>
              </w:rPr>
              <w:t>
Эксперт службы внутреннего контроля (аудита)</w:t>
            </w: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Жалобы:__________________________________________________________________</w:t>
      </w:r>
    </w:p>
    <w:p>
      <w:pPr>
        <w:spacing w:after="0"/>
        <w:ind w:left="0"/>
        <w:jc w:val="both"/>
      </w:pPr>
      <w:r>
        <w:rPr>
          <w:rFonts w:ascii="Times New Roman"/>
          <w:b w:val="false"/>
          <w:i w:val="false"/>
          <w:color w:val="000000"/>
          <w:sz w:val="28"/>
        </w:rPr>
        <w:t>
      Анамнез настоящего заболевания: ____________________________________________</w:t>
      </w:r>
    </w:p>
    <w:p>
      <w:pPr>
        <w:spacing w:after="0"/>
        <w:ind w:left="0"/>
        <w:jc w:val="both"/>
      </w:pPr>
      <w:r>
        <w:rPr>
          <w:rFonts w:ascii="Times New Roman"/>
          <w:b w:val="false"/>
          <w:i w:val="false"/>
          <w:color w:val="000000"/>
          <w:sz w:val="28"/>
        </w:rPr>
        <w:t>
      Анамнез жизни: 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
        <w:gridCol w:w="1700"/>
        <w:gridCol w:w="359"/>
        <w:gridCol w:w="570"/>
        <w:gridCol w:w="359"/>
        <w:gridCol w:w="5"/>
        <w:gridCol w:w="876"/>
        <w:gridCol w:w="898"/>
        <w:gridCol w:w="557"/>
        <w:gridCol w:w="2288"/>
        <w:gridCol w:w="359"/>
        <w:gridCol w:w="1030"/>
        <w:gridCol w:w="1005"/>
        <w:gridCol w:w="493"/>
        <w:gridCol w:w="371"/>
        <w:gridCol w:w="2"/>
        <w:gridCol w:w="660"/>
        <w:gridCol w:w="40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w:t>
            </w:r>
            <w:r>
              <w:br/>
            </w:r>
            <w:r>
              <w:rPr>
                <w:rFonts w:ascii="Times New Roman"/>
                <w:b w:val="false"/>
                <w:i w:val="false"/>
                <w:color w:val="000000"/>
                <w:sz w:val="20"/>
              </w:rPr>
              <w:t>
состояние</w:t>
            </w:r>
          </w:p>
        </w:tc>
        <w:tc>
          <w:tcPr>
            <w:tcW w:w="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4</w:t>
            </w:r>
            <w:r>
              <w:br/>
            </w:r>
            <w:r>
              <w:rPr>
                <w:rFonts w:ascii="Times New Roman"/>
                <w:b w:val="false"/>
                <w:i w:val="false"/>
                <w:color w:val="000000"/>
                <w:sz w:val="20"/>
              </w:rPr>
              <w:t>
5</w:t>
            </w:r>
            <w:r>
              <w:br/>
            </w:r>
            <w:r>
              <w:rPr>
                <w:rFonts w:ascii="Times New Roman"/>
                <w:b w:val="false"/>
                <w:i w:val="false"/>
                <w:color w:val="000000"/>
                <w:sz w:val="20"/>
              </w:rPr>
              <w:t>
6</w:t>
            </w:r>
          </w:p>
        </w:tc>
        <w:tc>
          <w:tcPr>
            <w:tcW w:w="5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желтушные</w:t>
            </w:r>
            <w:r>
              <w:br/>
            </w:r>
            <w:r>
              <w:rPr>
                <w:rFonts w:ascii="Times New Roman"/>
                <w:b w:val="false"/>
                <w:i w:val="false"/>
                <w:color w:val="000000"/>
                <w:sz w:val="20"/>
              </w:rPr>
              <w:t>
цианоз (акроцианоз)</w:t>
            </w:r>
            <w:r>
              <w:br/>
            </w:r>
            <w:r>
              <w:rPr>
                <w:rFonts w:ascii="Times New Roman"/>
                <w:b w:val="false"/>
                <w:i w:val="false"/>
                <w:color w:val="000000"/>
                <w:sz w:val="20"/>
              </w:rPr>
              <w:t>
гиперемия</w:t>
            </w:r>
            <w:r>
              <w:br/>
            </w:r>
            <w:r>
              <w:rPr>
                <w:rFonts w:ascii="Times New Roman"/>
                <w:b w:val="false"/>
                <w:i w:val="false"/>
                <w:color w:val="000000"/>
                <w:sz w:val="20"/>
              </w:rPr>
              <w:t>
сухие</w:t>
            </w:r>
            <w:r>
              <w:br/>
            </w:r>
            <w:r>
              <w:rPr>
                <w:rFonts w:ascii="Times New Roman"/>
                <w:b w:val="false"/>
                <w:i w:val="false"/>
                <w:color w:val="000000"/>
                <w:sz w:val="20"/>
              </w:rPr>
              <w:t>
влажные</w:t>
            </w:r>
            <w:r>
              <w:br/>
            </w:r>
            <w:r>
              <w:rPr>
                <w:rFonts w:ascii="Times New Roman"/>
                <w:b w:val="false"/>
                <w:i w:val="false"/>
                <w:color w:val="000000"/>
                <w:sz w:val="20"/>
              </w:rPr>
              <w:t>
чистые</w:t>
            </w:r>
            <w:r>
              <w:br/>
            </w:r>
            <w:r>
              <w:rPr>
                <w:rFonts w:ascii="Times New Roman"/>
                <w:b w:val="false"/>
                <w:i w:val="false"/>
                <w:color w:val="000000"/>
                <w:sz w:val="20"/>
              </w:rPr>
              <w:t>
сыпь</w:t>
            </w:r>
            <w:r>
              <w:br/>
            </w:r>
            <w:r>
              <w:rPr>
                <w:rFonts w:ascii="Times New Roman"/>
                <w:b w:val="false"/>
                <w:i w:val="false"/>
                <w:color w:val="000000"/>
                <w:sz w:val="20"/>
              </w:rPr>
              <w:t>
гипостаза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везикулярное</w:t>
            </w:r>
            <w:r>
              <w:br/>
            </w:r>
            <w:r>
              <w:rPr>
                <w:rFonts w:ascii="Times New Roman"/>
                <w:b w:val="false"/>
                <w:i w:val="false"/>
                <w:color w:val="000000"/>
                <w:sz w:val="20"/>
              </w:rPr>
              <w:t>
пуэрильное</w:t>
            </w:r>
            <w:r>
              <w:br/>
            </w:r>
            <w:r>
              <w:rPr>
                <w:rFonts w:ascii="Times New Roman"/>
                <w:b w:val="false"/>
                <w:i w:val="false"/>
                <w:color w:val="000000"/>
                <w:sz w:val="20"/>
              </w:rPr>
              <w:t>
жесткое</w:t>
            </w:r>
            <w:r>
              <w:br/>
            </w:r>
            <w:r>
              <w:rPr>
                <w:rFonts w:ascii="Times New Roman"/>
                <w:b w:val="false"/>
                <w:i w:val="false"/>
                <w:color w:val="000000"/>
                <w:sz w:val="20"/>
              </w:rPr>
              <w:t>
ослаблено П Л</w:t>
            </w:r>
            <w:r>
              <w:br/>
            </w:r>
            <w:r>
              <w:rPr>
                <w:rFonts w:ascii="Times New Roman"/>
                <w:b w:val="false"/>
                <w:i w:val="false"/>
                <w:color w:val="000000"/>
                <w:sz w:val="20"/>
              </w:rPr>
              <w:t>
бронхорея</w:t>
            </w:r>
          </w:p>
        </w:tc>
        <w:tc>
          <w:tcPr>
            <w:tcW w:w="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Перкуторный звук:</w:t>
            </w:r>
            <w:r>
              <w:br/>
            </w:r>
            <w:r>
              <w:rPr>
                <w:rFonts w:ascii="Times New Roman"/>
                <w:b w:val="false"/>
                <w:i w:val="false"/>
                <w:color w:val="000000"/>
                <w:sz w:val="20"/>
              </w:rPr>
              <w:t>
Ясный легочный Притупленная (или тупой)</w:t>
            </w:r>
            <w:r>
              <w:br/>
            </w:r>
            <w:r>
              <w:rPr>
                <w:rFonts w:ascii="Times New Roman"/>
                <w:b w:val="false"/>
                <w:i w:val="false"/>
                <w:color w:val="000000"/>
                <w:sz w:val="20"/>
              </w:rPr>
              <w:t>
Тимпанический</w:t>
            </w:r>
            <w:r>
              <w:br/>
            </w:r>
            <w:r>
              <w:rPr>
                <w:rFonts w:ascii="Times New Roman"/>
                <w:b w:val="false"/>
                <w:i w:val="false"/>
                <w:color w:val="000000"/>
                <w:sz w:val="20"/>
              </w:rPr>
              <w:t>
Коробочный</w:t>
            </w:r>
          </w:p>
        </w:tc>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обложен налетом</w:t>
            </w:r>
          </w:p>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Менструальный цикл:</w:t>
            </w:r>
            <w:r>
              <w:br/>
            </w:r>
            <w:r>
              <w:rPr>
                <w:rFonts w:ascii="Times New Roman"/>
                <w:b w:val="false"/>
                <w:i w:val="false"/>
                <w:color w:val="000000"/>
                <w:sz w:val="20"/>
              </w:rPr>
              <w:t>
без нарушений</w:t>
            </w:r>
            <w:r>
              <w:br/>
            </w:r>
            <w:r>
              <w:rPr>
                <w:rFonts w:ascii="Times New Roman"/>
                <w:b w:val="false"/>
                <w:i w:val="false"/>
                <w:color w:val="000000"/>
                <w:sz w:val="20"/>
              </w:rPr>
              <w:t>
нарушения</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лечения:</w:t>
            </w:r>
          </w:p>
        </w:tc>
      </w:tr>
      <w:tr>
        <w:trPr>
          <w:trHeight w:val="30" w:hRule="atLeast"/>
        </w:trPr>
        <w:tc>
          <w:tcPr>
            <w:tcW w:w="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r>
              <w:br/>
            </w:r>
            <w:r>
              <w:rPr>
                <w:rFonts w:ascii="Times New Roman"/>
                <w:b w:val="false"/>
                <w:i w:val="false"/>
                <w:color w:val="000000"/>
                <w:sz w:val="20"/>
              </w:rPr>
              <w:t>
3</w:t>
            </w:r>
          </w:p>
        </w:tc>
        <w:tc>
          <w:tcPr>
            <w:tcW w:w="1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r>
              <w:br/>
            </w:r>
            <w:r>
              <w:rPr>
                <w:rFonts w:ascii="Times New Roman"/>
                <w:b w:val="false"/>
                <w:i w:val="false"/>
                <w:color w:val="000000"/>
                <w:sz w:val="20"/>
              </w:rPr>
              <w:t>
средней тяжести</w:t>
            </w:r>
            <w:r>
              <w:br/>
            </w:r>
            <w:r>
              <w:rPr>
                <w:rFonts w:ascii="Times New Roman"/>
                <w:b w:val="false"/>
                <w:i w:val="false"/>
                <w:color w:val="000000"/>
                <w:sz w:val="20"/>
              </w:rPr>
              <w:t>
тяжелое</w:t>
            </w:r>
            <w:r>
              <w:br/>
            </w:r>
            <w:r>
              <w:rPr>
                <w:rFonts w:ascii="Times New Roman"/>
                <w:b w:val="false"/>
                <w:i w:val="false"/>
                <w:color w:val="000000"/>
                <w:sz w:val="20"/>
              </w:rPr>
              <w:t>
агональное</w:t>
            </w:r>
            <w:r>
              <w:br/>
            </w:r>
            <w:r>
              <w:rPr>
                <w:rFonts w:ascii="Times New Roman"/>
                <w:b w:val="false"/>
                <w:i w:val="false"/>
                <w:color w:val="000000"/>
                <w:sz w:val="20"/>
              </w:rPr>
              <w:t>
биологичес</w:t>
            </w:r>
            <w:r>
              <w:br/>
            </w:r>
            <w:r>
              <w:rPr>
                <w:rFonts w:ascii="Times New Roman"/>
                <w:b w:val="false"/>
                <w:i w:val="false"/>
                <w:color w:val="000000"/>
                <w:sz w:val="20"/>
              </w:rPr>
              <w:t>
кая смерть</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 мягкий безболезн, болезн., напряжен, вздут участ.в дых. (да,нет)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Сухожильн.рефлексы: нормальн. симметр. снижены П Л В Н</w:t>
            </w:r>
            <w:r>
              <w:br/>
            </w:r>
            <w:r>
              <w:rPr>
                <w:rFonts w:ascii="Times New Roman"/>
                <w:b w:val="false"/>
                <w:i w:val="false"/>
                <w:color w:val="000000"/>
                <w:sz w:val="20"/>
              </w:rPr>
              <w:t>
повышен П Л В Н</w:t>
            </w:r>
            <w:r>
              <w:br/>
            </w:r>
            <w:r>
              <w:rPr>
                <w:rFonts w:ascii="Times New Roman"/>
                <w:b w:val="false"/>
                <w:i w:val="false"/>
                <w:color w:val="000000"/>
                <w:sz w:val="20"/>
              </w:rPr>
              <w:t>
отсутствует</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улучшение</w:t>
            </w:r>
            <w:r>
              <w:br/>
            </w:r>
            <w:r>
              <w:rPr>
                <w:rFonts w:ascii="Times New Roman"/>
                <w:b w:val="false"/>
                <w:i w:val="false"/>
                <w:color w:val="000000"/>
                <w:sz w:val="20"/>
              </w:rPr>
              <w:t>
без изменений</w:t>
            </w:r>
            <w:r>
              <w:br/>
            </w:r>
            <w:r>
              <w:rPr>
                <w:rFonts w:ascii="Times New Roman"/>
                <w:b w:val="false"/>
                <w:i w:val="false"/>
                <w:color w:val="000000"/>
                <w:sz w:val="20"/>
              </w:rPr>
              <w:t>
ухудшение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Периферические отеки:</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Хрипы: нет</w:t>
            </w:r>
            <w:r>
              <w:br/>
            </w:r>
            <w:r>
              <w:rPr>
                <w:rFonts w:ascii="Times New Roman"/>
                <w:b w:val="false"/>
                <w:i w:val="false"/>
                <w:color w:val="000000"/>
                <w:sz w:val="20"/>
              </w:rPr>
              <w:t>
сухие</w:t>
            </w:r>
            <w:r>
              <w:br/>
            </w:r>
            <w:r>
              <w:rPr>
                <w:rFonts w:ascii="Times New Roman"/>
                <w:b w:val="false"/>
                <w:i w:val="false"/>
                <w:color w:val="000000"/>
                <w:sz w:val="20"/>
              </w:rPr>
              <w:t>
влажные</w:t>
            </w:r>
          </w:p>
        </w:tc>
        <w:tc>
          <w:tcPr>
            <w:tcW w:w="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Двигательн. сфера парез (плегия) П Л В Н тонус мышц повышен (снижен) П Л В Н</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r>
              <w:br/>
            </w:r>
            <w:r>
              <w:rPr>
                <w:rFonts w:ascii="Times New Roman"/>
                <w:b w:val="false"/>
                <w:i w:val="false"/>
                <w:color w:val="000000"/>
                <w:sz w:val="20"/>
              </w:rPr>
              <w:t>
3</w:t>
            </w:r>
          </w:p>
        </w:tc>
        <w:tc>
          <w:tcPr>
            <w:tcW w:w="3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w:t>
            </w:r>
            <w:r>
              <w:br/>
            </w:r>
            <w:r>
              <w:rPr>
                <w:rFonts w:ascii="Times New Roman"/>
                <w:b w:val="false"/>
                <w:i w:val="false"/>
                <w:color w:val="000000"/>
                <w:sz w:val="20"/>
              </w:rPr>
              <w:t>
пастозность</w:t>
            </w:r>
            <w:r>
              <w:br/>
            </w:r>
            <w:r>
              <w:rPr>
                <w:rFonts w:ascii="Times New Roman"/>
                <w:b w:val="false"/>
                <w:i w:val="false"/>
                <w:color w:val="000000"/>
                <w:sz w:val="20"/>
              </w:rPr>
              <w:t>
Отечность</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Сознание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Сер.-сосудист. система</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Симптомы:</w:t>
            </w:r>
            <w:r>
              <w:br/>
            </w:r>
            <w:r>
              <w:rPr>
                <w:rFonts w:ascii="Times New Roman"/>
                <w:b w:val="false"/>
                <w:i w:val="false"/>
                <w:color w:val="000000"/>
                <w:sz w:val="20"/>
              </w:rPr>
              <w:t>
Щеткина-Бл. + -</w:t>
            </w:r>
            <w:r>
              <w:br/>
            </w:r>
            <w:r>
              <w:rPr>
                <w:rFonts w:ascii="Times New Roman"/>
                <w:b w:val="false"/>
                <w:i w:val="false"/>
                <w:color w:val="000000"/>
                <w:sz w:val="20"/>
              </w:rPr>
              <w:t>
Ровзинга + -</w:t>
            </w:r>
            <w:r>
              <w:br/>
            </w:r>
            <w:r>
              <w:rPr>
                <w:rFonts w:ascii="Times New Roman"/>
                <w:b w:val="false"/>
                <w:i w:val="false"/>
                <w:color w:val="000000"/>
                <w:sz w:val="20"/>
              </w:rPr>
              <w:t>
Ситковского + -</w:t>
            </w:r>
            <w:r>
              <w:br/>
            </w:r>
            <w:r>
              <w:rPr>
                <w:rFonts w:ascii="Times New Roman"/>
                <w:b w:val="false"/>
                <w:i w:val="false"/>
                <w:color w:val="000000"/>
                <w:sz w:val="20"/>
              </w:rPr>
              <w:t>
Ортнера +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r>
              <w:br/>
            </w:r>
            <w:r>
              <w:rPr>
                <w:rFonts w:ascii="Times New Roman"/>
                <w:b w:val="false"/>
                <w:i w:val="false"/>
                <w:color w:val="000000"/>
                <w:sz w:val="20"/>
              </w:rPr>
              <w:t>
3</w:t>
            </w:r>
            <w:r>
              <w:br/>
            </w:r>
            <w:r>
              <w:rPr>
                <w:rFonts w:ascii="Times New Roman"/>
                <w:b w:val="false"/>
                <w:i w:val="false"/>
                <w:color w:val="000000"/>
                <w:sz w:val="20"/>
              </w:rPr>
              <w:t>
4</w:t>
            </w:r>
          </w:p>
        </w:tc>
        <w:tc>
          <w:tcPr>
            <w:tcW w:w="1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ясное</w:t>
            </w:r>
            <w:r>
              <w:br/>
            </w:r>
            <w:r>
              <w:rPr>
                <w:rFonts w:ascii="Times New Roman"/>
                <w:b w:val="false"/>
                <w:i w:val="false"/>
                <w:color w:val="000000"/>
                <w:sz w:val="20"/>
              </w:rPr>
              <w:t>
оглушен-</w:t>
            </w:r>
            <w:r>
              <w:br/>
            </w:r>
            <w:r>
              <w:rPr>
                <w:rFonts w:ascii="Times New Roman"/>
                <w:b w:val="false"/>
                <w:i w:val="false"/>
                <w:color w:val="000000"/>
                <w:sz w:val="20"/>
              </w:rPr>
              <w:t>
ность 1,2</w:t>
            </w:r>
            <w:r>
              <w:br/>
            </w:r>
            <w:r>
              <w:rPr>
                <w:rFonts w:ascii="Times New Roman"/>
                <w:b w:val="false"/>
                <w:i w:val="false"/>
                <w:color w:val="000000"/>
                <w:sz w:val="20"/>
              </w:rPr>
              <w:t>
сопор</w:t>
            </w:r>
            <w:r>
              <w:br/>
            </w:r>
            <w:r>
              <w:rPr>
                <w:rFonts w:ascii="Times New Roman"/>
                <w:b w:val="false"/>
                <w:i w:val="false"/>
                <w:color w:val="000000"/>
                <w:sz w:val="20"/>
              </w:rPr>
              <w:t>
кома 1,2,3</w:t>
            </w:r>
            <w:r>
              <w:br/>
            </w:r>
            <w:r>
              <w:rPr>
                <w:rFonts w:ascii="Times New Roman"/>
                <w:b w:val="false"/>
                <w:i w:val="false"/>
                <w:color w:val="000000"/>
                <w:sz w:val="20"/>
              </w:rPr>
              <w:t>
отсутствует</w:t>
            </w:r>
          </w:p>
        </w:tc>
        <w:tc>
          <w:tcPr>
            <w:tcW w:w="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Тоны сердца: ясные,</w:t>
            </w:r>
            <w:r>
              <w:br/>
            </w:r>
            <w:r>
              <w:rPr>
                <w:rFonts w:ascii="Times New Roman"/>
                <w:b w:val="false"/>
                <w:i w:val="false"/>
                <w:color w:val="000000"/>
                <w:sz w:val="20"/>
              </w:rPr>
              <w:t>
приглушенные, глухие</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Одышка: нет</w:t>
            </w:r>
            <w:r>
              <w:br/>
            </w:r>
            <w:r>
              <w:rPr>
                <w:rFonts w:ascii="Times New Roman"/>
                <w:b w:val="false"/>
                <w:i w:val="false"/>
                <w:color w:val="000000"/>
                <w:sz w:val="20"/>
              </w:rPr>
              <w:t>
Экспираторная</w:t>
            </w:r>
            <w:r>
              <w:br/>
            </w:r>
            <w:r>
              <w:rPr>
                <w:rFonts w:ascii="Times New Roman"/>
                <w:b w:val="false"/>
                <w:i w:val="false"/>
                <w:color w:val="000000"/>
                <w:sz w:val="20"/>
              </w:rPr>
              <w:t>
Инспираторная</w:t>
            </w:r>
            <w:r>
              <w:br/>
            </w:r>
            <w:r>
              <w:rPr>
                <w:rFonts w:ascii="Times New Roman"/>
                <w:b w:val="false"/>
                <w:i w:val="false"/>
                <w:color w:val="000000"/>
                <w:sz w:val="20"/>
              </w:rPr>
              <w:t>
смешанная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Акушерский статус</w:t>
            </w:r>
            <w:r>
              <w:br/>
            </w:r>
            <w:r>
              <w:rPr>
                <w:rFonts w:ascii="Times New Roman"/>
                <w:b w:val="false"/>
                <w:i w:val="false"/>
                <w:color w:val="000000"/>
                <w:sz w:val="20"/>
              </w:rPr>
              <w:t>
Высота Дно Матки:__ см.</w:t>
            </w:r>
            <w:r>
              <w:br/>
            </w:r>
            <w:r>
              <w:rPr>
                <w:rFonts w:ascii="Times New Roman"/>
                <w:b w:val="false"/>
                <w:i w:val="false"/>
                <w:color w:val="000000"/>
                <w:sz w:val="20"/>
              </w:rPr>
              <w:t>
Живот:</w:t>
            </w:r>
            <w:r>
              <w:br/>
            </w:r>
            <w:r>
              <w:rPr>
                <w:rFonts w:ascii="Times New Roman"/>
                <w:b w:val="false"/>
                <w:i w:val="false"/>
                <w:color w:val="000000"/>
                <w:sz w:val="20"/>
              </w:rPr>
              <w:t>
овоидной</w:t>
            </w:r>
            <w:r>
              <w:br/>
            </w:r>
            <w:r>
              <w:rPr>
                <w:rFonts w:ascii="Times New Roman"/>
                <w:b w:val="false"/>
                <w:i w:val="false"/>
                <w:color w:val="000000"/>
                <w:sz w:val="20"/>
              </w:rPr>
              <w:t>
округлой</w:t>
            </w:r>
            <w:r>
              <w:br/>
            </w:r>
            <w:r>
              <w:rPr>
                <w:rFonts w:ascii="Times New Roman"/>
                <w:b w:val="false"/>
                <w:i w:val="false"/>
                <w:color w:val="000000"/>
                <w:sz w:val="20"/>
              </w:rPr>
              <w:t>
др.</w:t>
            </w:r>
            <w:r>
              <w:br/>
            </w:r>
            <w:r>
              <w:rPr>
                <w:rFonts w:ascii="Times New Roman"/>
                <w:b w:val="false"/>
                <w:i w:val="false"/>
                <w:color w:val="000000"/>
                <w:sz w:val="20"/>
              </w:rPr>
              <w:t>
Тонус матки:</w:t>
            </w:r>
            <w:r>
              <w:br/>
            </w:r>
            <w:r>
              <w:rPr>
                <w:rFonts w:ascii="Times New Roman"/>
                <w:b w:val="false"/>
                <w:i w:val="false"/>
                <w:color w:val="000000"/>
                <w:sz w:val="20"/>
              </w:rPr>
              <w:t>
Норма схватки☐</w:t>
            </w:r>
            <w:r>
              <w:br/>
            </w:r>
            <w:r>
              <w:rPr>
                <w:rFonts w:ascii="Times New Roman"/>
                <w:b w:val="false"/>
                <w:i w:val="false"/>
                <w:color w:val="000000"/>
                <w:sz w:val="20"/>
              </w:rPr>
              <w:t>
Положение плода:</w:t>
            </w:r>
            <w:r>
              <w:br/>
            </w:r>
            <w:r>
              <w:rPr>
                <w:rFonts w:ascii="Times New Roman"/>
                <w:b w:val="false"/>
                <w:i w:val="false"/>
                <w:color w:val="000000"/>
                <w:sz w:val="20"/>
              </w:rPr>
              <w:t>
продольное косое;☐</w:t>
            </w:r>
            <w:r>
              <w:br/>
            </w:r>
            <w:r>
              <w:rPr>
                <w:rFonts w:ascii="Times New Roman"/>
                <w:b w:val="false"/>
                <w:i w:val="false"/>
                <w:color w:val="000000"/>
                <w:sz w:val="20"/>
              </w:rPr>
              <w:t>
поперечное</w:t>
            </w:r>
            <w:r>
              <w:br/>
            </w:r>
            <w:r>
              <w:rPr>
                <w:rFonts w:ascii="Times New Roman"/>
                <w:b w:val="false"/>
                <w:i w:val="false"/>
                <w:color w:val="000000"/>
                <w:sz w:val="20"/>
              </w:rPr>
              <w:t>
Предлежащая часть__</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Шумы:нет</w:t>
            </w:r>
            <w:r>
              <w:br/>
            </w:r>
            <w:r>
              <w:rPr>
                <w:rFonts w:ascii="Times New Roman"/>
                <w:b w:val="false"/>
                <w:i w:val="false"/>
                <w:color w:val="000000"/>
                <w:sz w:val="20"/>
              </w:rPr>
              <w:t>
систолическ, диастолическ.</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Болевая чувствительн. снижен П Л В Н</w:t>
            </w:r>
          </w:p>
        </w:tc>
        <w:tc>
          <w:tcPr>
            <w:tcW w:w="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Печень: в норме</w:t>
            </w:r>
            <w:r>
              <w:br/>
            </w:r>
            <w:r>
              <w:rPr>
                <w:rFonts w:ascii="Times New Roman"/>
                <w:b w:val="false"/>
                <w:i w:val="false"/>
                <w:color w:val="000000"/>
                <w:sz w:val="20"/>
              </w:rPr>
              <w:t>
увеличена,</w:t>
            </w:r>
            <w:r>
              <w:br/>
            </w:r>
            <w:r>
              <w:rPr>
                <w:rFonts w:ascii="Times New Roman"/>
                <w:b w:val="false"/>
                <w:i w:val="false"/>
                <w:color w:val="000000"/>
                <w:sz w:val="20"/>
              </w:rPr>
              <w:t>
см плот-</w:t>
            </w:r>
            <w:r>
              <w:br/>
            </w:r>
            <w:r>
              <w:rPr>
                <w:rFonts w:ascii="Times New Roman"/>
                <w:b w:val="false"/>
                <w:i w:val="false"/>
                <w:color w:val="000000"/>
                <w:sz w:val="20"/>
              </w:rPr>
              <w:t>
ная болез-</w:t>
            </w:r>
            <w:r>
              <w:br/>
            </w:r>
            <w:r>
              <w:rPr>
                <w:rFonts w:ascii="Times New Roman"/>
                <w:b w:val="false"/>
                <w:i w:val="false"/>
                <w:color w:val="000000"/>
                <w:sz w:val="20"/>
              </w:rPr>
              <w:t>
ненна</w:t>
            </w:r>
          </w:p>
        </w:tc>
        <w:tc>
          <w:tcPr>
            <w:tcW w:w="10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Селезенка в норме увеличена</w:t>
            </w:r>
            <w:r>
              <w:br/>
            </w:r>
            <w:r>
              <w:rPr>
                <w:rFonts w:ascii="Times New Roman"/>
                <w:b w:val="false"/>
                <w:i w:val="false"/>
                <w:color w:val="000000"/>
                <w:sz w:val="20"/>
              </w:rPr>
              <w:t>
см плотная болезненна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r>
              <w:br/>
            </w:r>
            <w:r>
              <w:rPr>
                <w:rFonts w:ascii="Times New Roman"/>
                <w:b w:val="false"/>
                <w:i w:val="false"/>
                <w:color w:val="000000"/>
                <w:sz w:val="20"/>
              </w:rPr>
              <w:t>
Удов. качест.</w:t>
            </w:r>
            <w:r>
              <w:br/>
            </w:r>
            <w:r>
              <w:rPr>
                <w:rFonts w:ascii="Times New Roman"/>
                <w:b w:val="false"/>
                <w:i w:val="false"/>
                <w:color w:val="000000"/>
                <w:sz w:val="20"/>
              </w:rPr>
              <w:t>
ритмичный</w:t>
            </w:r>
            <w:r>
              <w:br/>
            </w:r>
            <w:r>
              <w:rPr>
                <w:rFonts w:ascii="Times New Roman"/>
                <w:b w:val="false"/>
                <w:i w:val="false"/>
                <w:color w:val="000000"/>
                <w:sz w:val="20"/>
              </w:rPr>
              <w:t>
аритмичный</w:t>
            </w:r>
            <w:r>
              <w:br/>
            </w:r>
            <w:r>
              <w:rPr>
                <w:rFonts w:ascii="Times New Roman"/>
                <w:b w:val="false"/>
                <w:i w:val="false"/>
                <w:color w:val="000000"/>
                <w:sz w:val="20"/>
              </w:rPr>
              <w:t>
напряжен</w:t>
            </w:r>
            <w:r>
              <w:br/>
            </w:r>
            <w:r>
              <w:rPr>
                <w:rFonts w:ascii="Times New Roman"/>
                <w:b w:val="false"/>
                <w:i w:val="false"/>
                <w:color w:val="000000"/>
                <w:sz w:val="20"/>
              </w:rPr>
              <w:t>
слабого наполнения</w:t>
            </w:r>
            <w:r>
              <w:br/>
            </w:r>
            <w:r>
              <w:rPr>
                <w:rFonts w:ascii="Times New Roman"/>
                <w:b w:val="false"/>
                <w:i w:val="false"/>
                <w:color w:val="000000"/>
                <w:sz w:val="20"/>
              </w:rPr>
              <w:t>
отсутствует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Невролог. статус: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r>
              <w:br/>
            </w:r>
            <w:r>
              <w:rPr>
                <w:rFonts w:ascii="Times New Roman"/>
                <w:b w:val="false"/>
                <w:i w:val="false"/>
                <w:color w:val="000000"/>
                <w:sz w:val="20"/>
              </w:rPr>
              <w:t>
Д</w:t>
            </w:r>
            <w:r>
              <w:br/>
            </w:r>
            <w:r>
              <w:rPr>
                <w:rFonts w:ascii="Times New Roman"/>
                <w:b w:val="false"/>
                <w:i w:val="false"/>
                <w:color w:val="000000"/>
                <w:sz w:val="20"/>
              </w:rPr>
              <w:t>
Д</w:t>
            </w:r>
          </w:p>
        </w:tc>
        <w:tc>
          <w:tcPr>
            <w:tcW w:w="3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Поведение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патологии</w:t>
            </w:r>
          </w:p>
        </w:tc>
        <w:tc>
          <w:tcPr>
            <w:tcW w:w="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Афазия:моторная, сенсорная, тотальная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Менингеальн. симпт. Ригидность п. п. Кернига (+-)</w:t>
            </w:r>
            <w:r>
              <w:br/>
            </w:r>
            <w:r>
              <w:rPr>
                <w:rFonts w:ascii="Times New Roman"/>
                <w:b w:val="false"/>
                <w:i w:val="false"/>
                <w:color w:val="000000"/>
                <w:sz w:val="20"/>
              </w:rPr>
              <w:t>
Брудзинский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tº С</w:t>
            </w:r>
          </w:p>
        </w:tc>
        <w:tc>
          <w:tcPr>
            <w:tcW w:w="3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p>
        </w:tc>
        <w:tc>
          <w:tcPr>
            <w:tcW w:w="1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спокоен</w:t>
            </w:r>
            <w:r>
              <w:br/>
            </w:r>
            <w:r>
              <w:rPr>
                <w:rFonts w:ascii="Times New Roman"/>
                <w:b w:val="false"/>
                <w:i w:val="false"/>
                <w:color w:val="000000"/>
                <w:sz w:val="20"/>
              </w:rPr>
              <w:t>
возбужден</w:t>
            </w:r>
            <w:r>
              <w:br/>
            </w:r>
            <w:r>
              <w:rPr>
                <w:rFonts w:ascii="Times New Roman"/>
                <w:b w:val="false"/>
                <w:i w:val="false"/>
                <w:color w:val="000000"/>
                <w:sz w:val="20"/>
              </w:rPr>
              <w:t>
вялый,</w:t>
            </w:r>
            <w:r>
              <w:br/>
            </w:r>
            <w:r>
              <w:rPr>
                <w:rFonts w:ascii="Times New Roman"/>
                <w:b w:val="false"/>
                <w:i w:val="false"/>
                <w:color w:val="000000"/>
                <w:sz w:val="20"/>
              </w:rPr>
              <w:t>
заторможен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с.Бабинского П Л</w:t>
            </w:r>
            <w:r>
              <w:br/>
            </w:r>
            <w:r>
              <w:rPr>
                <w:rFonts w:ascii="Times New Roman"/>
                <w:b w:val="false"/>
                <w:i w:val="false"/>
                <w:color w:val="000000"/>
                <w:sz w:val="20"/>
              </w:rPr>
              <w:t>
с. Оппенгейма П Л</w:t>
            </w:r>
            <w:r>
              <w:br/>
            </w:r>
            <w:r>
              <w:rPr>
                <w:rFonts w:ascii="Times New Roman"/>
                <w:b w:val="false"/>
                <w:i w:val="false"/>
                <w:color w:val="000000"/>
                <w:sz w:val="20"/>
              </w:rPr>
              <w:t>
с. натяж.периф.нервов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r>
              <w:br/>
            </w:r>
            <w:r>
              <w:rPr>
                <w:rFonts w:ascii="Times New Roman"/>
                <w:b w:val="false"/>
                <w:i w:val="false"/>
                <w:color w:val="000000"/>
                <w:sz w:val="20"/>
              </w:rPr>
              <w:t>
у</w:t>
            </w:r>
            <w:r>
              <w:br/>
            </w:r>
            <w:r>
              <w:rPr>
                <w:rFonts w:ascii="Times New Roman"/>
                <w:b w:val="false"/>
                <w:i w:val="false"/>
                <w:color w:val="000000"/>
                <w:sz w:val="20"/>
              </w:rPr>
              <w:t>
л</w:t>
            </w:r>
            <w:r>
              <w:br/>
            </w:r>
            <w:r>
              <w:rPr>
                <w:rFonts w:ascii="Times New Roman"/>
                <w:b w:val="false"/>
                <w:i w:val="false"/>
                <w:color w:val="000000"/>
                <w:sz w:val="20"/>
              </w:rPr>
              <w:t>
ь</w:t>
            </w:r>
            <w:r>
              <w:br/>
            </w:r>
            <w:r>
              <w:rPr>
                <w:rFonts w:ascii="Times New Roman"/>
                <w:b w:val="false"/>
                <w:i w:val="false"/>
                <w:color w:val="000000"/>
                <w:sz w:val="20"/>
              </w:rPr>
              <w:t>
с</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Мочеполовая система</w:t>
            </w:r>
          </w:p>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r>
              <w:br/>
            </w:r>
            <w:r>
              <w:rPr>
                <w:rFonts w:ascii="Times New Roman"/>
                <w:b w:val="false"/>
                <w:i w:val="false"/>
                <w:color w:val="000000"/>
                <w:sz w:val="20"/>
              </w:rPr>
              <w:t>
С</w:t>
            </w:r>
            <w:r>
              <w:br/>
            </w:r>
            <w:r>
              <w:rPr>
                <w:rFonts w:ascii="Times New Roman"/>
                <w:b w:val="false"/>
                <w:i w:val="false"/>
                <w:color w:val="000000"/>
                <w:sz w:val="20"/>
              </w:rPr>
              <w:t>
С</w:t>
            </w:r>
          </w:p>
        </w:tc>
        <w:tc>
          <w:tcPr>
            <w:tcW w:w="3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Мочеотделение:</w:t>
            </w:r>
            <w:r>
              <w:br/>
            </w:r>
            <w:r>
              <w:rPr>
                <w:rFonts w:ascii="Times New Roman"/>
                <w:b w:val="false"/>
                <w:i w:val="false"/>
                <w:color w:val="000000"/>
                <w:sz w:val="20"/>
              </w:rPr>
              <w:t>
Нормальное</w:t>
            </w:r>
            <w:r>
              <w:br/>
            </w:r>
            <w:r>
              <w:rPr>
                <w:rFonts w:ascii="Times New Roman"/>
                <w:b w:val="false"/>
                <w:i w:val="false"/>
                <w:color w:val="000000"/>
                <w:sz w:val="20"/>
              </w:rPr>
              <w:t>
Дизурия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Зрачки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Зев:</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r>
              <w:br/>
            </w:r>
            <w:r>
              <w:rPr>
                <w:rFonts w:ascii="Times New Roman"/>
                <w:b w:val="false"/>
                <w:i w:val="false"/>
                <w:color w:val="000000"/>
                <w:sz w:val="20"/>
              </w:rPr>
              <w:t>
прав</w:t>
            </w:r>
          </w:p>
        </w:tc>
        <w:tc>
          <w:tcPr>
            <w:tcW w:w="3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нормальное реакция на свет живая ослабленная отсутствует) анизокория  D 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Дыхательная система</w:t>
            </w:r>
          </w:p>
        </w:tc>
        <w:tc>
          <w:tcPr>
            <w:tcW w:w="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Глазные яблоки: парез взора П Л</w:t>
            </w:r>
            <w:r>
              <w:br/>
            </w:r>
            <w:r>
              <w:rPr>
                <w:rFonts w:ascii="Times New Roman"/>
                <w:b w:val="false"/>
                <w:i w:val="false"/>
                <w:color w:val="000000"/>
                <w:sz w:val="20"/>
              </w:rPr>
              <w:t>
Нистагм гориз., верт.</w:t>
            </w:r>
          </w:p>
        </w:tc>
        <w:tc>
          <w:tcPr>
            <w:tcW w:w="5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r>
              <w:br/>
            </w:r>
            <w:r>
              <w:rPr>
                <w:rFonts w:ascii="Times New Roman"/>
                <w:b w:val="false"/>
                <w:i w:val="false"/>
                <w:color w:val="000000"/>
                <w:sz w:val="20"/>
              </w:rPr>
              <w:t>
3</w:t>
            </w:r>
            <w:r>
              <w:br/>
            </w:r>
            <w:r>
              <w:rPr>
                <w:rFonts w:ascii="Times New Roman"/>
                <w:b w:val="false"/>
                <w:i w:val="false"/>
                <w:color w:val="000000"/>
                <w:sz w:val="20"/>
              </w:rPr>
              <w:t>
4</w:t>
            </w:r>
          </w:p>
        </w:tc>
        <w:tc>
          <w:tcPr>
            <w:tcW w:w="2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спокойный</w:t>
            </w:r>
            <w:r>
              <w:br/>
            </w:r>
            <w:r>
              <w:rPr>
                <w:rFonts w:ascii="Times New Roman"/>
                <w:b w:val="false"/>
                <w:i w:val="false"/>
                <w:color w:val="000000"/>
                <w:sz w:val="20"/>
              </w:rPr>
              <w:t>
гиперемия</w:t>
            </w:r>
            <w:r>
              <w:br/>
            </w:r>
            <w:r>
              <w:rPr>
                <w:rFonts w:ascii="Times New Roman"/>
                <w:b w:val="false"/>
                <w:i w:val="false"/>
                <w:color w:val="000000"/>
                <w:sz w:val="20"/>
              </w:rPr>
              <w:t>
отечность</w:t>
            </w:r>
            <w:r>
              <w:br/>
            </w:r>
            <w:r>
              <w:rPr>
                <w:rFonts w:ascii="Times New Roman"/>
                <w:b w:val="false"/>
                <w:i w:val="false"/>
                <w:color w:val="000000"/>
                <w:sz w:val="20"/>
              </w:rPr>
              <w:t>
Миндалины:увелич,рыхлые,пробки бездері</w:t>
            </w:r>
          </w:p>
        </w:tc>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ССПО - + (П 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Экскурсия груд.кл:</w:t>
            </w:r>
            <w:r>
              <w:br/>
            </w:r>
            <w:r>
              <w:rPr>
                <w:rFonts w:ascii="Times New Roman"/>
                <w:b w:val="false"/>
                <w:i w:val="false"/>
                <w:color w:val="000000"/>
                <w:sz w:val="20"/>
              </w:rPr>
              <w:t>
нормаль.</w:t>
            </w:r>
            <w:r>
              <w:br/>
            </w:r>
            <w:r>
              <w:rPr>
                <w:rFonts w:ascii="Times New Roman"/>
                <w:b w:val="false"/>
                <w:i w:val="false"/>
                <w:color w:val="000000"/>
                <w:sz w:val="20"/>
              </w:rPr>
              <w:t>
снижена П. Л.</w:t>
            </w:r>
            <w:r>
              <w:br/>
            </w:r>
            <w:r>
              <w:rPr>
                <w:rFonts w:ascii="Times New Roman"/>
                <w:b w:val="false"/>
                <w:i w:val="false"/>
                <w:color w:val="000000"/>
                <w:sz w:val="20"/>
              </w:rPr>
              <w:t>
патолог. дыхание</w:t>
            </w:r>
            <w:r>
              <w:br/>
            </w:r>
            <w:r>
              <w:rPr>
                <w:rFonts w:ascii="Times New Roman"/>
                <w:b w:val="false"/>
                <w:i w:val="false"/>
                <w:color w:val="000000"/>
                <w:sz w:val="20"/>
              </w:rPr>
              <w:t>
отсутствует</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 кислорода</w:t>
            </w:r>
          </w:p>
        </w:tc>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ЧМН: птоз П Л</w:t>
            </w:r>
            <w:r>
              <w:br/>
            </w:r>
            <w:r>
              <w:rPr>
                <w:rFonts w:ascii="Times New Roman"/>
                <w:b w:val="false"/>
                <w:i w:val="false"/>
                <w:color w:val="000000"/>
                <w:sz w:val="20"/>
              </w:rPr>
              <w:t>
Носогубн. скл. сглаж. нарушения глотания отклон. языка П Л опущение угла рта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крови</w:t>
            </w:r>
          </w:p>
        </w:tc>
        <w:tc>
          <w:tcPr>
            <w:tcW w:w="3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ммоль/л</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ммоль/л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Кожные покровы:</w:t>
            </w:r>
            <w:r>
              <w:br/>
            </w:r>
            <w:r>
              <w:rPr>
                <w:rFonts w:ascii="Times New Roman"/>
                <w:b w:val="false"/>
                <w:i w:val="false"/>
                <w:color w:val="000000"/>
                <w:sz w:val="20"/>
              </w:rPr>
              <w:t>
1 физиологические</w:t>
            </w:r>
            <w:r>
              <w:br/>
            </w:r>
            <w:r>
              <w:rPr>
                <w:rFonts w:ascii="Times New Roman"/>
                <w:b w:val="false"/>
                <w:i w:val="false"/>
                <w:color w:val="000000"/>
                <w:sz w:val="20"/>
              </w:rPr>
              <w:t>
2 бледные</w:t>
            </w:r>
          </w:p>
        </w:tc>
        <w:tc>
          <w:tcPr>
            <w:tcW w:w="3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Дыхание аускульт.:</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Пищеварительная сист:</w:t>
            </w:r>
          </w:p>
        </w:tc>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Язык: чистый, влажный-сухой</w:t>
            </w:r>
          </w:p>
        </w:tc>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localis</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Лечебные мероприятия</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скорой помощи</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Инструментальные методы диагностики:</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Карту заполнил: Ф.И.О. (при его наличии) и идентификатор врача (фельдшера)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110-1/у утверждена приказом исполняющего обязанности Министра здравоохранения Республики Казахстан от "23" ноября 2010 года № 907</w:t>
            </w:r>
          </w:p>
        </w:tc>
      </w:tr>
    </w:tbl>
    <w:bookmarkStart w:name="z22841" w:id="143"/>
    <w:p>
      <w:pPr>
        <w:spacing w:after="0"/>
        <w:ind w:left="0"/>
        <w:jc w:val="left"/>
      </w:pPr>
      <w:r>
        <w:rPr>
          <w:rFonts w:ascii="Times New Roman"/>
          <w:b/>
          <w:i w:val="false"/>
          <w:color w:val="000000"/>
        </w:rPr>
        <w:t xml:space="preserve"> Сигнальный лист участковому врачу</w:t>
      </w:r>
    </w:p>
    <w:bookmarkEnd w:id="143"/>
    <w:p>
      <w:pPr>
        <w:spacing w:after="0"/>
        <w:ind w:left="0"/>
        <w:jc w:val="both"/>
      </w:pPr>
      <w:r>
        <w:rPr>
          <w:rFonts w:ascii="Times New Roman"/>
          <w:b w:val="false"/>
          <w:i w:val="false"/>
          <w:color w:val="000000"/>
          <w:sz w:val="28"/>
        </w:rPr>
        <w:t xml:space="preserve">
      Указать МО (из регистра МО): </w:t>
      </w:r>
    </w:p>
    <w:p>
      <w:pPr>
        <w:spacing w:after="0"/>
        <w:ind w:left="0"/>
        <w:jc w:val="both"/>
      </w:pPr>
      <w:r>
        <w:rPr>
          <w:rFonts w:ascii="Times New Roman"/>
          <w:b w:val="false"/>
          <w:i w:val="false"/>
          <w:color w:val="000000"/>
          <w:sz w:val="28"/>
        </w:rPr>
        <w:t>
      1. Дата и время заполнения</w:t>
      </w:r>
    </w:p>
    <w:p>
      <w:pPr>
        <w:spacing w:after="0"/>
        <w:ind w:left="0"/>
        <w:jc w:val="both"/>
      </w:pPr>
      <w:r>
        <w:rPr>
          <w:rFonts w:ascii="Times New Roman"/>
          <w:b w:val="false"/>
          <w:i w:val="false"/>
          <w:color w:val="000000"/>
          <w:sz w:val="28"/>
        </w:rPr>
        <w:t>
      2. Индивидуальный идентификационный номер/ номер паспорта пациента</w:t>
      </w:r>
    </w:p>
    <w:p>
      <w:pPr>
        <w:spacing w:after="0"/>
        <w:ind w:left="0"/>
        <w:jc w:val="both"/>
      </w:pPr>
      <w:r>
        <w:rPr>
          <w:rFonts w:ascii="Times New Roman"/>
          <w:b w:val="false"/>
          <w:i w:val="false"/>
          <w:color w:val="000000"/>
          <w:sz w:val="28"/>
        </w:rPr>
        <w:t>
      3. Фамилия, имя, отчество (при его наличии) пациента   4. Дата рождения</w:t>
      </w:r>
    </w:p>
    <w:p>
      <w:pPr>
        <w:spacing w:after="0"/>
        <w:ind w:left="0"/>
        <w:jc w:val="both"/>
      </w:pPr>
      <w:r>
        <w:rPr>
          <w:rFonts w:ascii="Times New Roman"/>
          <w:b w:val="false"/>
          <w:i w:val="false"/>
          <w:color w:val="000000"/>
          <w:sz w:val="28"/>
        </w:rPr>
        <w:t>
      5. Диагноз</w:t>
      </w:r>
    </w:p>
    <w:p>
      <w:pPr>
        <w:spacing w:after="0"/>
        <w:ind w:left="0"/>
        <w:jc w:val="both"/>
      </w:pPr>
      <w:r>
        <w:rPr>
          <w:rFonts w:ascii="Times New Roman"/>
          <w:b w:val="false"/>
          <w:i w:val="false"/>
          <w:color w:val="000000"/>
          <w:sz w:val="28"/>
        </w:rPr>
        <w:t>
      6. Объективные данные пациента (артериальное давление, частота сердечных сокращений, частота дыхания, температура)</w:t>
      </w:r>
    </w:p>
    <w:p>
      <w:pPr>
        <w:spacing w:after="0"/>
        <w:ind w:left="0"/>
        <w:jc w:val="both"/>
      </w:pPr>
      <w:r>
        <w:rPr>
          <w:rFonts w:ascii="Times New Roman"/>
          <w:b w:val="false"/>
          <w:i w:val="false"/>
          <w:color w:val="000000"/>
          <w:sz w:val="28"/>
        </w:rPr>
        <w:t>
      7. Оказанная помощь больному, оставленному дома</w:t>
      </w:r>
    </w:p>
    <w:p>
      <w:pPr>
        <w:spacing w:after="0"/>
        <w:ind w:left="0"/>
        <w:jc w:val="both"/>
      </w:pPr>
      <w:r>
        <w:rPr>
          <w:rFonts w:ascii="Times New Roman"/>
          <w:b w:val="false"/>
          <w:i w:val="false"/>
          <w:color w:val="000000"/>
          <w:sz w:val="28"/>
        </w:rPr>
        <w:t>
      8. Рекомендации</w:t>
      </w:r>
    </w:p>
    <w:p>
      <w:pPr>
        <w:spacing w:after="0"/>
        <w:ind w:left="0"/>
        <w:jc w:val="both"/>
      </w:pPr>
      <w:r>
        <w:rPr>
          <w:rFonts w:ascii="Times New Roman"/>
          <w:b w:val="false"/>
          <w:i w:val="false"/>
          <w:color w:val="000000"/>
          <w:sz w:val="28"/>
        </w:rPr>
        <w:t>
      9. Фамилия, имя, отчество (при его наличии) и идентификатор врача/фельдшера выездной бригады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110-2/у утверждена приказом исполняющего обязанности Министра здравоохранения Республики Казахстан от "23" ноября 2010 года № 907</w:t>
            </w:r>
          </w:p>
        </w:tc>
      </w:tr>
    </w:tbl>
    <w:p>
      <w:pPr>
        <w:spacing w:after="0"/>
        <w:ind w:left="0"/>
        <w:jc w:val="both"/>
      </w:pPr>
      <w:r>
        <w:rPr>
          <w:rFonts w:ascii="Times New Roman"/>
          <w:b w:val="false"/>
          <w:i w:val="false"/>
          <w:color w:val="000000"/>
          <w:sz w:val="28"/>
        </w:rPr>
        <w:t>
      Карта вызова мобильной бригады санитарной авиации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3"/>
        <w:gridCol w:w="1123"/>
        <w:gridCol w:w="1271"/>
        <w:gridCol w:w="827"/>
        <w:gridCol w:w="828"/>
        <w:gridCol w:w="1123"/>
        <w:gridCol w:w="976"/>
        <w:gridCol w:w="976"/>
        <w:gridCol w:w="1124"/>
        <w:gridCol w:w="1124"/>
        <w:gridCol w:w="976"/>
        <w:gridCol w:w="829"/>
      </w:tblGrid>
      <w:tr>
        <w:trPr>
          <w:trHeight w:val="30" w:hRule="atLeast"/>
        </w:trPr>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поступления заявки в регион</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поступления заявки в РЦСА</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передачи заявки в авиа компанию</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назначенного вылета</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фактического вылета</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прилета в населенный пункт</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прибытия в стационар</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выезда из стационара</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вылета из населенного пункта</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прилета в населенный пункт</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доставки в стационар</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прибытия обратно</w:t>
            </w:r>
          </w:p>
        </w:tc>
      </w:tr>
      <w:tr>
        <w:trPr>
          <w:trHeight w:val="30" w:hRule="atLeast"/>
        </w:trPr>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Штрих код 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82"/>
        <w:gridCol w:w="751"/>
        <w:gridCol w:w="861"/>
        <w:gridCol w:w="1113"/>
        <w:gridCol w:w="1114"/>
        <w:gridCol w:w="2613"/>
        <w:gridCol w:w="1705"/>
        <w:gridCol w:w="1707"/>
        <w:gridCol w:w="667"/>
        <w:gridCol w:w="145"/>
        <w:gridCol w:w="145"/>
        <w:gridCol w:w="201"/>
        <w:gridCol w:w="203"/>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r>
              <w:br/>
            </w:r>
            <w:r>
              <w:rPr>
                <w:rFonts w:ascii="Times New Roman"/>
                <w:b w:val="false"/>
                <w:i w:val="false"/>
                <w:color w:val="000000"/>
                <w:sz w:val="20"/>
              </w:rPr>
              <w:t>
Ф.И.О. (при его наличии) пациента (при его наличии)</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Оперативной заявки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Возраст: Пол М/Ж (нужное подчеркнуть)</w:t>
            </w:r>
            <w:r>
              <w:br/>
            </w:r>
            <w:r>
              <w:rPr>
                <w:rFonts w:ascii="Times New Roman"/>
                <w:b w:val="false"/>
                <w:i w:val="false"/>
                <w:color w:val="000000"/>
                <w:sz w:val="20"/>
              </w:rPr>
              <w:t>
 </w:t>
            </w: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код МКБ-10</w:t>
            </w:r>
            <w:r>
              <w:br/>
            </w:r>
            <w:r>
              <w:rPr>
                <w:rFonts w:ascii="Times New Roman"/>
                <w:b w:val="false"/>
                <w:i w:val="false"/>
                <w:color w:val="000000"/>
                <w:sz w:val="20"/>
              </w:rPr>
              <w:t>
</w:t>
            </w:r>
          </w:p>
          <w:p>
            <w:pPr>
              <w:spacing w:after="20"/>
              <w:ind w:left="20"/>
              <w:jc w:val="both"/>
            </w:pPr>
            <w:r>
              <w:drawing>
                <wp:inline distT="0" distB="0" distL="0" distR="0">
                  <wp:extent cx="431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4"/>
                          <a:stretch>
                            <a:fillRect/>
                          </a:stretch>
                        </pic:blipFill>
                        <pic:spPr>
                          <a:xfrm>
                            <a:off x="0" y="0"/>
                            <a:ext cx="4318000" cy="50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Обстоятельства травмы: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 Фельдшер</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Жалобы в стационаре: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5"/>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6"/>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Объективные данные:</w:t>
            </w:r>
            <w:r>
              <w:br/>
            </w:r>
            <w:r>
              <w:rPr>
                <w:rFonts w:ascii="Times New Roman"/>
                <w:b w:val="false"/>
                <w:i w:val="false"/>
                <w:color w:val="000000"/>
                <w:sz w:val="20"/>
              </w:rPr>
              <w:t xml:space="preserve">
Активность: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7"/>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сохранена;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8"/>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ограничена;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9"/>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резко ограничена</w:t>
            </w:r>
            <w:r>
              <w:br/>
            </w:r>
            <w:r>
              <w:rPr>
                <w:rFonts w:ascii="Times New Roman"/>
                <w:b w:val="false"/>
                <w:i w:val="false"/>
                <w:color w:val="000000"/>
                <w:sz w:val="20"/>
              </w:rPr>
              <w:t xml:space="preserve">
Конституция: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0"/>
                          <a:stretch>
                            <a:fillRect/>
                          </a:stretch>
                        </pic:blipFill>
                        <pic:spPr>
                          <a:xfrm>
                            <a:off x="0" y="0"/>
                            <a:ext cx="241300" cy="266700"/>
                          </a:xfrm>
                          <a:prstGeom prst="rect">
                            <a:avLst/>
                          </a:prstGeom>
                        </pic:spPr>
                      </pic:pic>
                    </a:graphicData>
                  </a:graphic>
                </wp:inline>
              </w:drawing>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1"/>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астенич.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2"/>
                          <a:stretch>
                            <a:fillRect/>
                          </a:stretch>
                        </pic:blipFill>
                        <pic:spPr>
                          <a:xfrm>
                            <a:off x="0" y="0"/>
                            <a:ext cx="241300" cy="266700"/>
                          </a:xfrm>
                          <a:prstGeom prst="rect">
                            <a:avLst/>
                          </a:prstGeom>
                        </pic:spPr>
                      </pic:pic>
                    </a:graphicData>
                  </a:graphic>
                </wp:inline>
              </w:drawing>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3"/>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гиперстенич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4"/>
                          <a:stretch>
                            <a:fillRect/>
                          </a:stretch>
                        </pic:blipFill>
                        <pic:spPr>
                          <a:xfrm>
                            <a:off x="0" y="0"/>
                            <a:ext cx="241300" cy="266700"/>
                          </a:xfrm>
                          <a:prstGeom prst="rect">
                            <a:avLst/>
                          </a:prstGeom>
                        </pic:spPr>
                      </pic:pic>
                    </a:graphicData>
                  </a:graphic>
                </wp:inline>
              </w:drawing>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5"/>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норма;</w:t>
            </w:r>
            <w:r>
              <w:br/>
            </w:r>
            <w:r>
              <w:rPr>
                <w:rFonts w:ascii="Times New Roman"/>
                <w:b w:val="false"/>
                <w:i w:val="false"/>
                <w:color w:val="000000"/>
                <w:sz w:val="20"/>
              </w:rPr>
              <w:t xml:space="preserve">
Поведение соответствует возрасту пациента: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6"/>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да;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7"/>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Эмоциональный статус: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8"/>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нормальный;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9"/>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лабильный</w:t>
            </w:r>
            <w:r>
              <w:br/>
            </w:r>
            <w:r>
              <w:rPr>
                <w:rFonts w:ascii="Times New Roman"/>
                <w:b w:val="false"/>
                <w:i w:val="false"/>
                <w:color w:val="000000"/>
                <w:sz w:val="20"/>
              </w:rPr>
              <w:t xml:space="preserve">
Сон: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0"/>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нормальный;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1"/>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нарушен: _____________</w:t>
            </w:r>
            <w:r>
              <w:br/>
            </w:r>
            <w:r>
              <w:rPr>
                <w:rFonts w:ascii="Times New Roman"/>
                <w:b w:val="false"/>
                <w:i w:val="false"/>
                <w:color w:val="000000"/>
                <w:sz w:val="20"/>
              </w:rPr>
              <w:t xml:space="preserve">
Аппетит: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2"/>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нормальный;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3"/>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повышен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4"/>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снижен</w:t>
            </w:r>
            <w:r>
              <w:br/>
            </w:r>
            <w:r>
              <w:rPr>
                <w:rFonts w:ascii="Times New Roman"/>
                <w:b w:val="false"/>
                <w:i w:val="false"/>
                <w:color w:val="000000"/>
                <w:sz w:val="20"/>
              </w:rPr>
              <w:t>
(с каких пор):</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сознания по шкале Глазго: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22"/>
              <w:gridCol w:w="3722"/>
              <w:gridCol w:w="2780"/>
              <w:gridCol w:w="2076"/>
            </w:tblGrid>
            <w:tr>
              <w:trPr>
                <w:trHeight w:val="30" w:hRule="atLeast"/>
              </w:trPr>
              <w:tc>
                <w:tcPr>
                  <w:tcW w:w="3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5"/>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Ясное (по ШКГ 15)</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Оглушение умеренное (ШКГ 13-14)</w:t>
                  </w:r>
                  <w:r>
                    <w:br/>
                  </w:r>
                  <w:r>
                    <w:rPr>
                      <w:rFonts w:ascii="Times New Roman"/>
                      <w:b w:val="false"/>
                      <w:i w:val="false"/>
                      <w:color w:val="000000"/>
                      <w:sz w:val="20"/>
                    </w:rPr>
                    <w:t>
</w:t>
                  </w:r>
                </w:p>
              </w:tc>
              <w:tc>
                <w:tcPr>
                  <w:tcW w:w="3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7"/>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Оглушение глубокое (ШКГ 10-12)</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8"/>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Сопор (ШКГ 8-9)</w:t>
                  </w:r>
                  <w:r>
                    <w:br/>
                  </w:r>
                  <w:r>
                    <w:rPr>
                      <w:rFonts w:ascii="Times New Roman"/>
                      <w:b w:val="false"/>
                      <w:i w:val="false"/>
                      <w:color w:val="000000"/>
                      <w:sz w:val="20"/>
                    </w:rPr>
                    <w:t>
</w:t>
                  </w:r>
                </w:p>
              </w:tc>
              <w:tc>
                <w:tcPr>
                  <w:tcW w:w="2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9"/>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Кома умеренная (ШКГ 6-7)</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0"/>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Кома глубокая (ШКГ 4-5)</w:t>
                  </w:r>
                  <w:r>
                    <w:br/>
                  </w:r>
                  <w:r>
                    <w:rPr>
                      <w:rFonts w:ascii="Times New Roman"/>
                      <w:b w:val="false"/>
                      <w:i w:val="false"/>
                      <w:color w:val="000000"/>
                      <w:sz w:val="20"/>
                    </w:rPr>
                    <w:t>
</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1"/>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Кома терминальная (ШКГ-3)</w:t>
                  </w: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localis:</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Жалобы перед транспортировкой: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2"/>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3"/>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Анамнез настоящего заболевания:</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Анамнез жизни:</w:t>
            </w:r>
            <w:r>
              <w:br/>
            </w:r>
            <w:r>
              <w:rPr>
                <w:rFonts w:ascii="Times New Roman"/>
                <w:b w:val="false"/>
                <w:i w:val="false"/>
                <w:color w:val="000000"/>
                <w:sz w:val="20"/>
              </w:rPr>
              <w:t xml:space="preserve">
Аллергоанамнез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4"/>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 отягощен;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5"/>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отягощен:</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Наследственность: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6"/>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 отягощена;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7"/>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отягощена:</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медикаментов: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8"/>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 принимает;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9"/>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принимает (что, когда и зачем):</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Эпид. анамнез: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0"/>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 отягощен;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1"/>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отягощен:</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Перенесенные инфекции.: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2"/>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3"/>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4"/>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туберкулез;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5"/>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кож.-вен.;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6"/>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гепатит;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7"/>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Состоит на диспансерном учете: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8"/>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9"/>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Операции: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0"/>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1"/>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(дата, название последней):</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Инвазивные процедуры (в последние 12 часов):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2"/>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3"/>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4"/>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колоноскопия;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5"/>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лапароскопия;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6"/>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ирригоскопия;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7"/>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другое:</w:t>
            </w: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r>
              <w:br/>
            </w:r>
            <w:r>
              <w:rPr>
                <w:rFonts w:ascii="Times New Roman"/>
                <w:b w:val="false"/>
                <w:i w:val="false"/>
                <w:color w:val="000000"/>
                <w:sz w:val="20"/>
              </w:rPr>
              <w:t>
удовлетворительное</w:t>
            </w:r>
            <w:r>
              <w:br/>
            </w:r>
            <w:r>
              <w:rPr>
                <w:rFonts w:ascii="Times New Roman"/>
                <w:b w:val="false"/>
                <w:i w:val="false"/>
                <w:color w:val="000000"/>
                <w:sz w:val="20"/>
              </w:rPr>
              <w:t>
средней тяжести</w:t>
            </w:r>
            <w:r>
              <w:br/>
            </w:r>
            <w:r>
              <w:rPr>
                <w:rFonts w:ascii="Times New Roman"/>
                <w:b w:val="false"/>
                <w:i w:val="false"/>
                <w:color w:val="000000"/>
                <w:sz w:val="20"/>
              </w:rPr>
              <w:t>
тяжелое</w:t>
            </w:r>
            <w:r>
              <w:br/>
            </w:r>
            <w:r>
              <w:rPr>
                <w:rFonts w:ascii="Times New Roman"/>
                <w:b w:val="false"/>
                <w:i w:val="false"/>
                <w:color w:val="000000"/>
                <w:sz w:val="20"/>
              </w:rPr>
              <w:t>
агональное</w:t>
            </w:r>
            <w:r>
              <w:br/>
            </w:r>
            <w:r>
              <w:rPr>
                <w:rFonts w:ascii="Times New Roman"/>
                <w:b w:val="false"/>
                <w:i w:val="false"/>
                <w:color w:val="000000"/>
                <w:sz w:val="20"/>
              </w:rPr>
              <w:t>
биологическая смерть</w:t>
            </w:r>
            <w:r>
              <w:br/>
            </w:r>
            <w:r>
              <w:rPr>
                <w:rFonts w:ascii="Times New Roman"/>
                <w:b w:val="false"/>
                <w:i w:val="false"/>
                <w:color w:val="000000"/>
                <w:sz w:val="20"/>
              </w:rPr>
              <w:t>
Сознание</w:t>
            </w:r>
            <w:r>
              <w:br/>
            </w:r>
            <w:r>
              <w:rPr>
                <w:rFonts w:ascii="Times New Roman"/>
                <w:b w:val="false"/>
                <w:i w:val="false"/>
                <w:color w:val="000000"/>
                <w:sz w:val="20"/>
              </w:rPr>
              <w:t>
ясное</w:t>
            </w:r>
            <w:r>
              <w:br/>
            </w:r>
            <w:r>
              <w:rPr>
                <w:rFonts w:ascii="Times New Roman"/>
                <w:b w:val="false"/>
                <w:i w:val="false"/>
                <w:color w:val="000000"/>
                <w:sz w:val="20"/>
              </w:rPr>
              <w:t>
оглушенность 1,2</w:t>
            </w:r>
            <w:r>
              <w:br/>
            </w:r>
            <w:r>
              <w:rPr>
                <w:rFonts w:ascii="Times New Roman"/>
                <w:b w:val="false"/>
                <w:i w:val="false"/>
                <w:color w:val="000000"/>
                <w:sz w:val="20"/>
              </w:rPr>
              <w:t>
сопор</w:t>
            </w:r>
            <w:r>
              <w:br/>
            </w:r>
            <w:r>
              <w:rPr>
                <w:rFonts w:ascii="Times New Roman"/>
                <w:b w:val="false"/>
                <w:i w:val="false"/>
                <w:color w:val="000000"/>
                <w:sz w:val="20"/>
              </w:rPr>
              <w:t>
кома 1,2,3</w:t>
            </w:r>
            <w:r>
              <w:br/>
            </w:r>
            <w:r>
              <w:rPr>
                <w:rFonts w:ascii="Times New Roman"/>
                <w:b w:val="false"/>
                <w:i w:val="false"/>
                <w:color w:val="000000"/>
                <w:sz w:val="20"/>
              </w:rPr>
              <w:t>
отсутствует</w:t>
            </w:r>
            <w:r>
              <w:br/>
            </w:r>
            <w:r>
              <w:rPr>
                <w:rFonts w:ascii="Times New Roman"/>
                <w:b w:val="false"/>
                <w:i w:val="false"/>
                <w:color w:val="000000"/>
                <w:sz w:val="20"/>
              </w:rPr>
              <w:t>
Поведение</w:t>
            </w:r>
            <w:r>
              <w:br/>
            </w:r>
            <w:r>
              <w:rPr>
                <w:rFonts w:ascii="Times New Roman"/>
                <w:b w:val="false"/>
                <w:i w:val="false"/>
                <w:color w:val="000000"/>
                <w:sz w:val="20"/>
              </w:rPr>
              <w:t>
спокоен</w:t>
            </w:r>
            <w:r>
              <w:br/>
            </w:r>
            <w:r>
              <w:rPr>
                <w:rFonts w:ascii="Times New Roman"/>
                <w:b w:val="false"/>
                <w:i w:val="false"/>
                <w:color w:val="000000"/>
                <w:sz w:val="20"/>
              </w:rPr>
              <w:t>
возбужден</w:t>
            </w:r>
            <w:r>
              <w:br/>
            </w:r>
            <w:r>
              <w:rPr>
                <w:rFonts w:ascii="Times New Roman"/>
                <w:b w:val="false"/>
                <w:i w:val="false"/>
                <w:color w:val="000000"/>
                <w:sz w:val="20"/>
              </w:rPr>
              <w:t xml:space="preserve">
вял </w:t>
            </w:r>
            <w:r>
              <w:br/>
            </w:r>
            <w:r>
              <w:rPr>
                <w:rFonts w:ascii="Times New Roman"/>
                <w:b w:val="false"/>
                <w:i w:val="false"/>
                <w:color w:val="000000"/>
                <w:sz w:val="20"/>
              </w:rPr>
              <w:t>
заторможен</w:t>
            </w:r>
            <w:r>
              <w:br/>
            </w:r>
            <w:r>
              <w:rPr>
                <w:rFonts w:ascii="Times New Roman"/>
                <w:b w:val="false"/>
                <w:i w:val="false"/>
                <w:color w:val="000000"/>
                <w:sz w:val="20"/>
              </w:rPr>
              <w:t>
Зрачки</w:t>
            </w:r>
            <w:r>
              <w:br/>
            </w:r>
            <w:r>
              <w:rPr>
                <w:rFonts w:ascii="Times New Roman"/>
                <w:b w:val="false"/>
                <w:i w:val="false"/>
                <w:color w:val="000000"/>
                <w:sz w:val="20"/>
              </w:rPr>
              <w:t>
нормальное</w:t>
            </w:r>
            <w:r>
              <w:br/>
            </w:r>
            <w:r>
              <w:rPr>
                <w:rFonts w:ascii="Times New Roman"/>
                <w:b w:val="false"/>
                <w:i w:val="false"/>
                <w:color w:val="000000"/>
                <w:sz w:val="20"/>
              </w:rPr>
              <w:t>
миоз-мидриаз</w:t>
            </w:r>
            <w:r>
              <w:br/>
            </w:r>
            <w:r>
              <w:rPr>
                <w:rFonts w:ascii="Times New Roman"/>
                <w:b w:val="false"/>
                <w:i w:val="false"/>
                <w:color w:val="000000"/>
                <w:sz w:val="20"/>
              </w:rPr>
              <w:t>
реакция на свет:</w:t>
            </w:r>
            <w:r>
              <w:br/>
            </w:r>
            <w:r>
              <w:rPr>
                <w:rFonts w:ascii="Times New Roman"/>
                <w:b w:val="false"/>
                <w:i w:val="false"/>
                <w:color w:val="000000"/>
                <w:sz w:val="20"/>
              </w:rPr>
              <w:t>
живая</w:t>
            </w:r>
            <w:r>
              <w:br/>
            </w:r>
            <w:r>
              <w:rPr>
                <w:rFonts w:ascii="Times New Roman"/>
                <w:b w:val="false"/>
                <w:i w:val="false"/>
                <w:color w:val="000000"/>
                <w:sz w:val="20"/>
              </w:rPr>
              <w:t>
ослабленная</w:t>
            </w:r>
            <w:r>
              <w:br/>
            </w:r>
            <w:r>
              <w:rPr>
                <w:rFonts w:ascii="Times New Roman"/>
                <w:b w:val="false"/>
                <w:i w:val="false"/>
                <w:color w:val="000000"/>
                <w:sz w:val="20"/>
              </w:rPr>
              <w:t>
отсутствует</w:t>
            </w:r>
            <w:r>
              <w:br/>
            </w:r>
            <w:r>
              <w:rPr>
                <w:rFonts w:ascii="Times New Roman"/>
                <w:b w:val="false"/>
                <w:i w:val="false"/>
                <w:color w:val="000000"/>
                <w:sz w:val="20"/>
              </w:rPr>
              <w:t>
анизокария DS</w:t>
            </w:r>
          </w:p>
        </w:tc>
        <w:tc>
          <w:tcPr>
            <w:tcW w:w="7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Кожные покровы</w:t>
            </w:r>
            <w:r>
              <w:br/>
            </w:r>
            <w:r>
              <w:rPr>
                <w:rFonts w:ascii="Times New Roman"/>
                <w:b w:val="false"/>
                <w:i w:val="false"/>
                <w:color w:val="000000"/>
                <w:sz w:val="20"/>
              </w:rPr>
              <w:t>
физиолог.</w:t>
            </w:r>
            <w:r>
              <w:br/>
            </w:r>
            <w:r>
              <w:rPr>
                <w:rFonts w:ascii="Times New Roman"/>
                <w:b w:val="false"/>
                <w:i w:val="false"/>
                <w:color w:val="000000"/>
                <w:sz w:val="20"/>
              </w:rPr>
              <w:t>
бледные</w:t>
            </w:r>
            <w:r>
              <w:br/>
            </w:r>
            <w:r>
              <w:rPr>
                <w:rFonts w:ascii="Times New Roman"/>
                <w:b w:val="false"/>
                <w:i w:val="false"/>
                <w:color w:val="000000"/>
                <w:sz w:val="20"/>
              </w:rPr>
              <w:t>
желтушные цианоз</w:t>
            </w:r>
            <w:r>
              <w:br/>
            </w:r>
            <w:r>
              <w:rPr>
                <w:rFonts w:ascii="Times New Roman"/>
                <w:b w:val="false"/>
                <w:i w:val="false"/>
                <w:color w:val="000000"/>
                <w:sz w:val="20"/>
              </w:rPr>
              <w:t>
акроцианоз</w:t>
            </w:r>
            <w:r>
              <w:br/>
            </w:r>
            <w:r>
              <w:rPr>
                <w:rFonts w:ascii="Times New Roman"/>
                <w:b w:val="false"/>
                <w:i w:val="false"/>
                <w:color w:val="000000"/>
                <w:sz w:val="20"/>
              </w:rPr>
              <w:t>
гиперемия</w:t>
            </w:r>
            <w:r>
              <w:br/>
            </w:r>
            <w:r>
              <w:rPr>
                <w:rFonts w:ascii="Times New Roman"/>
                <w:b w:val="false"/>
                <w:i w:val="false"/>
                <w:color w:val="000000"/>
                <w:sz w:val="20"/>
              </w:rPr>
              <w:t>
сухие</w:t>
            </w:r>
            <w:r>
              <w:br/>
            </w:r>
            <w:r>
              <w:rPr>
                <w:rFonts w:ascii="Times New Roman"/>
                <w:b w:val="false"/>
                <w:i w:val="false"/>
                <w:color w:val="000000"/>
                <w:sz w:val="20"/>
              </w:rPr>
              <w:t>
влажные</w:t>
            </w:r>
            <w:r>
              <w:br/>
            </w:r>
            <w:r>
              <w:rPr>
                <w:rFonts w:ascii="Times New Roman"/>
                <w:b w:val="false"/>
                <w:i w:val="false"/>
                <w:color w:val="000000"/>
                <w:sz w:val="20"/>
              </w:rPr>
              <w:t>
чистые</w:t>
            </w:r>
            <w:r>
              <w:br/>
            </w:r>
            <w:r>
              <w:rPr>
                <w:rFonts w:ascii="Times New Roman"/>
                <w:b w:val="false"/>
                <w:i w:val="false"/>
                <w:color w:val="000000"/>
                <w:sz w:val="20"/>
              </w:rPr>
              <w:t xml:space="preserve">
сыпь </w:t>
            </w:r>
            <w:r>
              <w:br/>
            </w:r>
            <w:r>
              <w:rPr>
                <w:rFonts w:ascii="Times New Roman"/>
                <w:b w:val="false"/>
                <w:i w:val="false"/>
                <w:color w:val="000000"/>
                <w:sz w:val="20"/>
              </w:rPr>
              <w:t>
гипостаз</w:t>
            </w:r>
            <w:r>
              <w:br/>
            </w:r>
            <w:r>
              <w:rPr>
                <w:rFonts w:ascii="Times New Roman"/>
                <w:b w:val="false"/>
                <w:i w:val="false"/>
                <w:color w:val="000000"/>
                <w:sz w:val="20"/>
              </w:rPr>
              <w:t>
Сер.-сосудист. система</w:t>
            </w:r>
            <w:r>
              <w:br/>
            </w:r>
            <w:r>
              <w:rPr>
                <w:rFonts w:ascii="Times New Roman"/>
                <w:b w:val="false"/>
                <w:i w:val="false"/>
                <w:color w:val="000000"/>
                <w:sz w:val="20"/>
              </w:rPr>
              <w:t>
1.Тоны сердца:</w:t>
            </w:r>
            <w:r>
              <w:br/>
            </w:r>
            <w:r>
              <w:rPr>
                <w:rFonts w:ascii="Times New Roman"/>
                <w:b w:val="false"/>
                <w:i w:val="false"/>
                <w:color w:val="000000"/>
                <w:sz w:val="20"/>
              </w:rPr>
              <w:t>
ясные,</w:t>
            </w:r>
            <w:r>
              <w:br/>
            </w:r>
            <w:r>
              <w:rPr>
                <w:rFonts w:ascii="Times New Roman"/>
                <w:b w:val="false"/>
                <w:i w:val="false"/>
                <w:color w:val="000000"/>
                <w:sz w:val="20"/>
              </w:rPr>
              <w:t>
приглушенные, глухие</w:t>
            </w:r>
            <w:r>
              <w:br/>
            </w:r>
            <w:r>
              <w:rPr>
                <w:rFonts w:ascii="Times New Roman"/>
                <w:b w:val="false"/>
                <w:i w:val="false"/>
                <w:color w:val="000000"/>
                <w:sz w:val="20"/>
              </w:rPr>
              <w:t>
2.Шумы:нет,</w:t>
            </w:r>
            <w:r>
              <w:br/>
            </w:r>
            <w:r>
              <w:rPr>
                <w:rFonts w:ascii="Times New Roman"/>
                <w:b w:val="false"/>
                <w:i w:val="false"/>
                <w:color w:val="000000"/>
                <w:sz w:val="20"/>
              </w:rPr>
              <w:t>
систолическ, диастолическ.,</w:t>
            </w:r>
            <w:r>
              <w:br/>
            </w:r>
            <w:r>
              <w:rPr>
                <w:rFonts w:ascii="Times New Roman"/>
                <w:b w:val="false"/>
                <w:i w:val="false"/>
                <w:color w:val="000000"/>
                <w:sz w:val="20"/>
              </w:rPr>
              <w:t xml:space="preserve">
3.Пульс: </w:t>
            </w:r>
            <w:r>
              <w:br/>
            </w:r>
            <w:r>
              <w:rPr>
                <w:rFonts w:ascii="Times New Roman"/>
                <w:b w:val="false"/>
                <w:i w:val="false"/>
                <w:color w:val="000000"/>
                <w:sz w:val="20"/>
              </w:rPr>
              <w:t>
удов. качест.</w:t>
            </w:r>
            <w:r>
              <w:br/>
            </w:r>
            <w:r>
              <w:rPr>
                <w:rFonts w:ascii="Times New Roman"/>
                <w:b w:val="false"/>
                <w:i w:val="false"/>
                <w:color w:val="000000"/>
                <w:sz w:val="20"/>
              </w:rPr>
              <w:t>
ритмичный</w:t>
            </w:r>
            <w:r>
              <w:br/>
            </w:r>
            <w:r>
              <w:rPr>
                <w:rFonts w:ascii="Times New Roman"/>
                <w:b w:val="false"/>
                <w:i w:val="false"/>
                <w:color w:val="000000"/>
                <w:sz w:val="20"/>
              </w:rPr>
              <w:t>
аритмичный</w:t>
            </w:r>
            <w:r>
              <w:br/>
            </w:r>
            <w:r>
              <w:rPr>
                <w:rFonts w:ascii="Times New Roman"/>
                <w:b w:val="false"/>
                <w:i w:val="false"/>
                <w:color w:val="000000"/>
                <w:sz w:val="20"/>
              </w:rPr>
              <w:t>
напряжен</w:t>
            </w:r>
            <w:r>
              <w:br/>
            </w:r>
            <w:r>
              <w:rPr>
                <w:rFonts w:ascii="Times New Roman"/>
                <w:b w:val="false"/>
                <w:i w:val="false"/>
                <w:color w:val="000000"/>
                <w:sz w:val="20"/>
              </w:rPr>
              <w:t>
слабого наполнения отсутствует</w:t>
            </w:r>
          </w:p>
        </w:tc>
        <w:tc>
          <w:tcPr>
            <w:tcW w:w="8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Дыхательная система</w:t>
            </w:r>
            <w:r>
              <w:br/>
            </w:r>
            <w:r>
              <w:rPr>
                <w:rFonts w:ascii="Times New Roman"/>
                <w:b w:val="false"/>
                <w:i w:val="false"/>
                <w:color w:val="000000"/>
                <w:sz w:val="20"/>
              </w:rPr>
              <w:t>
1.Экскурсия груд.кл:</w:t>
            </w:r>
            <w:r>
              <w:br/>
            </w:r>
            <w:r>
              <w:rPr>
                <w:rFonts w:ascii="Times New Roman"/>
                <w:b w:val="false"/>
                <w:i w:val="false"/>
                <w:color w:val="000000"/>
                <w:sz w:val="20"/>
              </w:rPr>
              <w:t>
нормаль.</w:t>
            </w:r>
            <w:r>
              <w:br/>
            </w:r>
            <w:r>
              <w:rPr>
                <w:rFonts w:ascii="Times New Roman"/>
                <w:b w:val="false"/>
                <w:i w:val="false"/>
                <w:color w:val="000000"/>
                <w:sz w:val="20"/>
              </w:rPr>
              <w:t>
снижена П. Л.</w:t>
            </w:r>
            <w:r>
              <w:br/>
            </w:r>
            <w:r>
              <w:rPr>
                <w:rFonts w:ascii="Times New Roman"/>
                <w:b w:val="false"/>
                <w:i w:val="false"/>
                <w:color w:val="000000"/>
                <w:sz w:val="20"/>
              </w:rPr>
              <w:t>
патолог. дыхание;</w:t>
            </w:r>
            <w:r>
              <w:br/>
            </w:r>
            <w:r>
              <w:rPr>
                <w:rFonts w:ascii="Times New Roman"/>
                <w:b w:val="false"/>
                <w:i w:val="false"/>
                <w:color w:val="000000"/>
                <w:sz w:val="20"/>
              </w:rPr>
              <w:t>
отсутствует</w:t>
            </w:r>
            <w:r>
              <w:br/>
            </w:r>
            <w:r>
              <w:rPr>
                <w:rFonts w:ascii="Times New Roman"/>
                <w:b w:val="false"/>
                <w:i w:val="false"/>
                <w:color w:val="000000"/>
                <w:sz w:val="20"/>
              </w:rPr>
              <w:t>
2.Перкуторный звук.:</w:t>
            </w:r>
            <w:r>
              <w:br/>
            </w:r>
            <w:r>
              <w:rPr>
                <w:rFonts w:ascii="Times New Roman"/>
                <w:b w:val="false"/>
                <w:i w:val="false"/>
                <w:color w:val="000000"/>
                <w:sz w:val="20"/>
              </w:rPr>
              <w:t>
ясный легочный</w:t>
            </w:r>
            <w:r>
              <w:br/>
            </w:r>
            <w:r>
              <w:rPr>
                <w:rFonts w:ascii="Times New Roman"/>
                <w:b w:val="false"/>
                <w:i w:val="false"/>
                <w:color w:val="000000"/>
                <w:sz w:val="20"/>
              </w:rPr>
              <w:t>
притупленная (или тупой)</w:t>
            </w:r>
            <w:r>
              <w:br/>
            </w:r>
            <w:r>
              <w:rPr>
                <w:rFonts w:ascii="Times New Roman"/>
                <w:b w:val="false"/>
                <w:i w:val="false"/>
                <w:color w:val="000000"/>
                <w:sz w:val="20"/>
              </w:rPr>
              <w:t>
тимпанический</w:t>
            </w:r>
            <w:r>
              <w:br/>
            </w:r>
            <w:r>
              <w:rPr>
                <w:rFonts w:ascii="Times New Roman"/>
                <w:b w:val="false"/>
                <w:i w:val="false"/>
                <w:color w:val="000000"/>
                <w:sz w:val="20"/>
              </w:rPr>
              <w:t>
коробочный</w:t>
            </w:r>
            <w:r>
              <w:br/>
            </w:r>
            <w:r>
              <w:rPr>
                <w:rFonts w:ascii="Times New Roman"/>
                <w:b w:val="false"/>
                <w:i w:val="false"/>
                <w:color w:val="000000"/>
                <w:sz w:val="20"/>
              </w:rPr>
              <w:t>
3.Дыхание аускульт:</w:t>
            </w:r>
            <w:r>
              <w:br/>
            </w:r>
            <w:r>
              <w:rPr>
                <w:rFonts w:ascii="Times New Roman"/>
                <w:b w:val="false"/>
                <w:i w:val="false"/>
                <w:color w:val="000000"/>
                <w:sz w:val="20"/>
              </w:rPr>
              <w:t>
везикулярное</w:t>
            </w:r>
            <w:r>
              <w:br/>
            </w:r>
            <w:r>
              <w:rPr>
                <w:rFonts w:ascii="Times New Roman"/>
                <w:b w:val="false"/>
                <w:i w:val="false"/>
                <w:color w:val="000000"/>
                <w:sz w:val="20"/>
              </w:rPr>
              <w:t>
пуэрильное</w:t>
            </w:r>
            <w:r>
              <w:br/>
            </w:r>
            <w:r>
              <w:rPr>
                <w:rFonts w:ascii="Times New Roman"/>
                <w:b w:val="false"/>
                <w:i w:val="false"/>
                <w:color w:val="000000"/>
                <w:sz w:val="20"/>
              </w:rPr>
              <w:t>
жесткое ослаблено П Л</w:t>
            </w:r>
            <w:r>
              <w:br/>
            </w:r>
            <w:r>
              <w:rPr>
                <w:rFonts w:ascii="Times New Roman"/>
                <w:b w:val="false"/>
                <w:i w:val="false"/>
                <w:color w:val="000000"/>
                <w:sz w:val="20"/>
              </w:rPr>
              <w:t>
бронхорея</w:t>
            </w:r>
            <w:r>
              <w:br/>
            </w:r>
            <w:r>
              <w:rPr>
                <w:rFonts w:ascii="Times New Roman"/>
                <w:b w:val="false"/>
                <w:i w:val="false"/>
                <w:color w:val="000000"/>
                <w:sz w:val="20"/>
              </w:rPr>
              <w:t>
4.Хрипы: нет</w:t>
            </w:r>
            <w:r>
              <w:br/>
            </w:r>
            <w:r>
              <w:rPr>
                <w:rFonts w:ascii="Times New Roman"/>
                <w:b w:val="false"/>
                <w:i w:val="false"/>
                <w:color w:val="000000"/>
                <w:sz w:val="20"/>
              </w:rPr>
              <w:t>
сухие</w:t>
            </w:r>
            <w:r>
              <w:br/>
            </w:r>
            <w:r>
              <w:rPr>
                <w:rFonts w:ascii="Times New Roman"/>
                <w:b w:val="false"/>
                <w:i w:val="false"/>
                <w:color w:val="000000"/>
                <w:sz w:val="20"/>
              </w:rPr>
              <w:t>
влажные</w:t>
            </w:r>
            <w:r>
              <w:br/>
            </w:r>
            <w:r>
              <w:rPr>
                <w:rFonts w:ascii="Times New Roman"/>
                <w:b w:val="false"/>
                <w:i w:val="false"/>
                <w:color w:val="000000"/>
                <w:sz w:val="20"/>
              </w:rPr>
              <w:t>
5.Одышка: нет</w:t>
            </w:r>
            <w:r>
              <w:br/>
            </w:r>
            <w:r>
              <w:rPr>
                <w:rFonts w:ascii="Times New Roman"/>
                <w:b w:val="false"/>
                <w:i w:val="false"/>
                <w:color w:val="000000"/>
                <w:sz w:val="20"/>
              </w:rPr>
              <w:t>
Экспираторная</w:t>
            </w:r>
            <w:r>
              <w:br/>
            </w:r>
            <w:r>
              <w:rPr>
                <w:rFonts w:ascii="Times New Roman"/>
                <w:b w:val="false"/>
                <w:i w:val="false"/>
                <w:color w:val="000000"/>
                <w:sz w:val="20"/>
              </w:rPr>
              <w:t>
Инспираторная</w:t>
            </w:r>
            <w:r>
              <w:br/>
            </w:r>
            <w:r>
              <w:rPr>
                <w:rFonts w:ascii="Times New Roman"/>
                <w:b w:val="false"/>
                <w:i w:val="false"/>
                <w:color w:val="000000"/>
                <w:sz w:val="20"/>
              </w:rPr>
              <w:t>
смешанная</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Невролог. статус:</w:t>
            </w:r>
            <w:r>
              <w:br/>
            </w:r>
            <w:r>
              <w:rPr>
                <w:rFonts w:ascii="Times New Roman"/>
                <w:b w:val="false"/>
                <w:i w:val="false"/>
                <w:color w:val="000000"/>
                <w:sz w:val="20"/>
              </w:rPr>
              <w:t>
1.Без патологии</w:t>
            </w:r>
            <w:r>
              <w:br/>
            </w:r>
            <w:r>
              <w:rPr>
                <w:rFonts w:ascii="Times New Roman"/>
                <w:b w:val="false"/>
                <w:i w:val="false"/>
                <w:color w:val="000000"/>
                <w:sz w:val="20"/>
              </w:rPr>
              <w:t>
2.Менингеальн. симпт. Ригидность п. п.</w:t>
            </w:r>
            <w:r>
              <w:br/>
            </w:r>
            <w:r>
              <w:rPr>
                <w:rFonts w:ascii="Times New Roman"/>
                <w:b w:val="false"/>
                <w:i w:val="false"/>
                <w:color w:val="000000"/>
                <w:sz w:val="20"/>
              </w:rPr>
              <w:t>
Кернига (+-)</w:t>
            </w:r>
            <w:r>
              <w:br/>
            </w:r>
            <w:r>
              <w:rPr>
                <w:rFonts w:ascii="Times New Roman"/>
                <w:b w:val="false"/>
                <w:i w:val="false"/>
                <w:color w:val="000000"/>
                <w:sz w:val="20"/>
              </w:rPr>
              <w:t>
Брудзинский (+-)</w:t>
            </w:r>
            <w:r>
              <w:br/>
            </w:r>
            <w:r>
              <w:rPr>
                <w:rFonts w:ascii="Times New Roman"/>
                <w:b w:val="false"/>
                <w:i w:val="false"/>
                <w:color w:val="000000"/>
                <w:sz w:val="20"/>
              </w:rPr>
              <w:t>
3.Глазные яблоки: парез взора П Л</w:t>
            </w:r>
            <w:r>
              <w:br/>
            </w:r>
            <w:r>
              <w:rPr>
                <w:rFonts w:ascii="Times New Roman"/>
                <w:b w:val="false"/>
                <w:i w:val="false"/>
                <w:color w:val="000000"/>
                <w:sz w:val="20"/>
              </w:rPr>
              <w:t>
Нистагм гориз., верт.</w:t>
            </w:r>
            <w:r>
              <w:br/>
            </w:r>
            <w:r>
              <w:rPr>
                <w:rFonts w:ascii="Times New Roman"/>
                <w:b w:val="false"/>
                <w:i w:val="false"/>
                <w:color w:val="000000"/>
                <w:sz w:val="20"/>
              </w:rPr>
              <w:t>
4.ЧМН: птоз П Л</w:t>
            </w:r>
            <w:r>
              <w:br/>
            </w:r>
            <w:r>
              <w:rPr>
                <w:rFonts w:ascii="Times New Roman"/>
                <w:b w:val="false"/>
                <w:i w:val="false"/>
                <w:color w:val="000000"/>
                <w:sz w:val="20"/>
              </w:rPr>
              <w:t>
Носогубн. скл. сглаж. нарушения глотания</w:t>
            </w:r>
            <w:r>
              <w:br/>
            </w:r>
            <w:r>
              <w:rPr>
                <w:rFonts w:ascii="Times New Roman"/>
                <w:b w:val="false"/>
                <w:i w:val="false"/>
                <w:color w:val="000000"/>
                <w:sz w:val="20"/>
              </w:rPr>
              <w:t>
отклон. языка П Л</w:t>
            </w:r>
            <w:r>
              <w:br/>
            </w:r>
            <w:r>
              <w:rPr>
                <w:rFonts w:ascii="Times New Roman"/>
                <w:b w:val="false"/>
                <w:i w:val="false"/>
                <w:color w:val="000000"/>
                <w:sz w:val="20"/>
              </w:rPr>
              <w:t>
опущение угла рта</w:t>
            </w:r>
            <w:r>
              <w:br/>
            </w:r>
            <w:r>
              <w:rPr>
                <w:rFonts w:ascii="Times New Roman"/>
                <w:b w:val="false"/>
                <w:i w:val="false"/>
                <w:color w:val="000000"/>
                <w:sz w:val="20"/>
              </w:rPr>
              <w:t>
5.Сухожильн.рефлексы: нормальн. симметр. снижены П Л В Н</w:t>
            </w:r>
            <w:r>
              <w:br/>
            </w:r>
            <w:r>
              <w:rPr>
                <w:rFonts w:ascii="Times New Roman"/>
                <w:b w:val="false"/>
                <w:i w:val="false"/>
                <w:color w:val="000000"/>
                <w:sz w:val="20"/>
              </w:rPr>
              <w:t>
повышен П Л В Н</w:t>
            </w:r>
            <w:r>
              <w:br/>
            </w:r>
            <w:r>
              <w:rPr>
                <w:rFonts w:ascii="Times New Roman"/>
                <w:b w:val="false"/>
                <w:i w:val="false"/>
                <w:color w:val="000000"/>
                <w:sz w:val="20"/>
              </w:rPr>
              <w:t>
отсутствует</w:t>
            </w:r>
            <w:r>
              <w:br/>
            </w:r>
            <w:r>
              <w:rPr>
                <w:rFonts w:ascii="Times New Roman"/>
                <w:b w:val="false"/>
                <w:i w:val="false"/>
                <w:color w:val="000000"/>
                <w:sz w:val="20"/>
              </w:rPr>
              <w:t>
6.Двигательн. сфера:</w:t>
            </w:r>
            <w:r>
              <w:br/>
            </w:r>
            <w:r>
              <w:rPr>
                <w:rFonts w:ascii="Times New Roman"/>
                <w:b w:val="false"/>
                <w:i w:val="false"/>
                <w:color w:val="000000"/>
                <w:sz w:val="20"/>
              </w:rPr>
              <w:t>
парез (плегия) П Л В Н тонус мышц повышен (снижен) П Л В Н</w:t>
            </w:r>
            <w:r>
              <w:br/>
            </w:r>
            <w:r>
              <w:rPr>
                <w:rFonts w:ascii="Times New Roman"/>
                <w:b w:val="false"/>
                <w:i w:val="false"/>
                <w:color w:val="000000"/>
                <w:sz w:val="20"/>
              </w:rPr>
              <w:t>
7.Болевая чувствительн. снижен П Л В Н</w:t>
            </w:r>
            <w:r>
              <w:br/>
            </w:r>
            <w:r>
              <w:rPr>
                <w:rFonts w:ascii="Times New Roman"/>
                <w:b w:val="false"/>
                <w:i w:val="false"/>
                <w:color w:val="000000"/>
                <w:sz w:val="20"/>
              </w:rPr>
              <w:t>
8.Афазия:моторная, сенсорная, тотальная</w:t>
            </w:r>
            <w:r>
              <w:br/>
            </w:r>
            <w:r>
              <w:rPr>
                <w:rFonts w:ascii="Times New Roman"/>
                <w:b w:val="false"/>
                <w:i w:val="false"/>
                <w:color w:val="000000"/>
                <w:sz w:val="20"/>
              </w:rPr>
              <w:t>
9.с.Бабинского П Л</w:t>
            </w:r>
            <w:r>
              <w:br/>
            </w:r>
            <w:r>
              <w:rPr>
                <w:rFonts w:ascii="Times New Roman"/>
                <w:b w:val="false"/>
                <w:i w:val="false"/>
                <w:color w:val="000000"/>
                <w:sz w:val="20"/>
              </w:rPr>
              <w:t>
с.Оппенгейма П Л</w:t>
            </w:r>
            <w:r>
              <w:br/>
            </w:r>
            <w:r>
              <w:rPr>
                <w:rFonts w:ascii="Times New Roman"/>
                <w:b w:val="false"/>
                <w:i w:val="false"/>
                <w:color w:val="000000"/>
                <w:sz w:val="20"/>
              </w:rPr>
              <w:t>
с.напряж.периф.нервов</w:t>
            </w:r>
            <w:r>
              <w:br/>
            </w:r>
            <w:r>
              <w:rPr>
                <w:rFonts w:ascii="Times New Roman"/>
                <w:b w:val="false"/>
                <w:i w:val="false"/>
                <w:color w:val="000000"/>
                <w:sz w:val="20"/>
              </w:rPr>
              <w:t>
10.Зев: спокойный,</w:t>
            </w:r>
            <w:r>
              <w:br/>
            </w:r>
            <w:r>
              <w:rPr>
                <w:rFonts w:ascii="Times New Roman"/>
                <w:b w:val="false"/>
                <w:i w:val="false"/>
                <w:color w:val="000000"/>
                <w:sz w:val="20"/>
              </w:rPr>
              <w:t>
гиперемия, отечность</w:t>
            </w:r>
          </w:p>
        </w:tc>
        <w:tc>
          <w:tcPr>
            <w:tcW w:w="2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Миндалины: увелич,рыхлые, пробки</w:t>
            </w:r>
            <w:r>
              <w:br/>
            </w:r>
            <w:r>
              <w:rPr>
                <w:rFonts w:ascii="Times New Roman"/>
                <w:b w:val="false"/>
                <w:i w:val="false"/>
                <w:color w:val="000000"/>
                <w:sz w:val="20"/>
              </w:rPr>
              <w:t>
Пищеварительная сист:</w:t>
            </w:r>
            <w:r>
              <w:br/>
            </w:r>
            <w:r>
              <w:rPr>
                <w:rFonts w:ascii="Times New Roman"/>
                <w:b w:val="false"/>
                <w:i w:val="false"/>
                <w:color w:val="000000"/>
                <w:sz w:val="20"/>
              </w:rPr>
              <w:t>
1.Язык: чистый, влажный-сухой</w:t>
            </w:r>
            <w:r>
              <w:br/>
            </w:r>
            <w:r>
              <w:rPr>
                <w:rFonts w:ascii="Times New Roman"/>
                <w:b w:val="false"/>
                <w:i w:val="false"/>
                <w:color w:val="000000"/>
                <w:sz w:val="20"/>
              </w:rPr>
              <w:t>
обложен налетом</w:t>
            </w:r>
            <w:r>
              <w:br/>
            </w:r>
            <w:r>
              <w:rPr>
                <w:rFonts w:ascii="Times New Roman"/>
                <w:b w:val="false"/>
                <w:i w:val="false"/>
                <w:color w:val="000000"/>
                <w:sz w:val="20"/>
              </w:rPr>
              <w:t>
2.Живот: мягкий безболезн, болезн., напряжен, вздут участ.в дых. (да,нет)</w:t>
            </w:r>
            <w:r>
              <w:br/>
            </w:r>
            <w:r>
              <w:rPr>
                <w:rFonts w:ascii="Times New Roman"/>
                <w:b w:val="false"/>
                <w:i w:val="false"/>
                <w:color w:val="000000"/>
                <w:sz w:val="20"/>
              </w:rPr>
              <w:t>
3.Симптомы:</w:t>
            </w:r>
            <w:r>
              <w:br/>
            </w:r>
            <w:r>
              <w:rPr>
                <w:rFonts w:ascii="Times New Roman"/>
                <w:b w:val="false"/>
                <w:i w:val="false"/>
                <w:color w:val="000000"/>
                <w:sz w:val="20"/>
              </w:rPr>
              <w:t>
Щеткина-Бл. + -</w:t>
            </w:r>
            <w:r>
              <w:br/>
            </w:r>
            <w:r>
              <w:rPr>
                <w:rFonts w:ascii="Times New Roman"/>
                <w:b w:val="false"/>
                <w:i w:val="false"/>
                <w:color w:val="000000"/>
                <w:sz w:val="20"/>
              </w:rPr>
              <w:t>
Ровзинга + -</w:t>
            </w:r>
            <w:r>
              <w:br/>
            </w:r>
            <w:r>
              <w:rPr>
                <w:rFonts w:ascii="Times New Roman"/>
                <w:b w:val="false"/>
                <w:i w:val="false"/>
                <w:color w:val="000000"/>
                <w:sz w:val="20"/>
              </w:rPr>
              <w:t>
Ситковского + -</w:t>
            </w:r>
            <w:r>
              <w:br/>
            </w:r>
            <w:r>
              <w:rPr>
                <w:rFonts w:ascii="Times New Roman"/>
                <w:b w:val="false"/>
                <w:i w:val="false"/>
                <w:color w:val="000000"/>
                <w:sz w:val="20"/>
              </w:rPr>
              <w:t>
Ортнера + -</w:t>
            </w:r>
            <w:r>
              <w:br/>
            </w:r>
            <w:r>
              <w:rPr>
                <w:rFonts w:ascii="Times New Roman"/>
                <w:b w:val="false"/>
                <w:i w:val="false"/>
                <w:color w:val="000000"/>
                <w:sz w:val="20"/>
              </w:rPr>
              <w:t>
4.Печень: в норме</w:t>
            </w:r>
            <w:r>
              <w:br/>
            </w:r>
            <w:r>
              <w:rPr>
                <w:rFonts w:ascii="Times New Roman"/>
                <w:b w:val="false"/>
                <w:i w:val="false"/>
                <w:color w:val="000000"/>
                <w:sz w:val="20"/>
              </w:rPr>
              <w:t>
увеличена, ___см плотная болез-</w:t>
            </w:r>
            <w:r>
              <w:br/>
            </w:r>
            <w:r>
              <w:rPr>
                <w:rFonts w:ascii="Times New Roman"/>
                <w:b w:val="false"/>
                <w:i w:val="false"/>
                <w:color w:val="000000"/>
                <w:sz w:val="20"/>
              </w:rPr>
              <w:t>
ненна</w:t>
            </w:r>
            <w:r>
              <w:br/>
            </w:r>
            <w:r>
              <w:rPr>
                <w:rFonts w:ascii="Times New Roman"/>
                <w:b w:val="false"/>
                <w:i w:val="false"/>
                <w:color w:val="000000"/>
                <w:sz w:val="20"/>
              </w:rPr>
              <w:t>
5.Селезенка:</w:t>
            </w:r>
            <w:r>
              <w:br/>
            </w:r>
            <w:r>
              <w:rPr>
                <w:rFonts w:ascii="Times New Roman"/>
                <w:b w:val="false"/>
                <w:i w:val="false"/>
                <w:color w:val="000000"/>
                <w:sz w:val="20"/>
              </w:rPr>
              <w:t>
в норме увеличена __см плотная болез-</w:t>
            </w:r>
            <w:r>
              <w:br/>
            </w:r>
            <w:r>
              <w:rPr>
                <w:rFonts w:ascii="Times New Roman"/>
                <w:b w:val="false"/>
                <w:i w:val="false"/>
                <w:color w:val="000000"/>
                <w:sz w:val="20"/>
              </w:rPr>
              <w:t>
ненна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Мочеполовая система</w:t>
            </w:r>
            <w:r>
              <w:br/>
            </w:r>
            <w:r>
              <w:rPr>
                <w:rFonts w:ascii="Times New Roman"/>
                <w:b w:val="false"/>
                <w:i w:val="false"/>
                <w:color w:val="000000"/>
                <w:sz w:val="20"/>
              </w:rPr>
              <w:t>
1.Мочеотделение:</w:t>
            </w:r>
            <w:r>
              <w:br/>
            </w:r>
            <w:r>
              <w:rPr>
                <w:rFonts w:ascii="Times New Roman"/>
                <w:b w:val="false"/>
                <w:i w:val="false"/>
                <w:color w:val="000000"/>
                <w:sz w:val="20"/>
              </w:rPr>
              <w:t>
Нормальное</w:t>
            </w:r>
            <w:r>
              <w:br/>
            </w:r>
            <w:r>
              <w:rPr>
                <w:rFonts w:ascii="Times New Roman"/>
                <w:b w:val="false"/>
                <w:i w:val="false"/>
                <w:color w:val="000000"/>
                <w:sz w:val="20"/>
              </w:rPr>
              <w:t>
Дизурия__</w:t>
            </w:r>
            <w:r>
              <w:br/>
            </w:r>
            <w:r>
              <w:rPr>
                <w:rFonts w:ascii="Times New Roman"/>
                <w:b w:val="false"/>
                <w:i w:val="false"/>
                <w:color w:val="000000"/>
                <w:sz w:val="20"/>
              </w:rPr>
              <w:t>
ССПО - + (П Л)</w:t>
            </w:r>
            <w:r>
              <w:br/>
            </w:r>
            <w:r>
              <w:rPr>
                <w:rFonts w:ascii="Times New Roman"/>
                <w:b w:val="false"/>
                <w:i w:val="false"/>
                <w:color w:val="000000"/>
                <w:sz w:val="20"/>
              </w:rPr>
              <w:t>
2.Акушерский статус</w:t>
            </w:r>
            <w:r>
              <w:br/>
            </w:r>
            <w:r>
              <w:rPr>
                <w:rFonts w:ascii="Times New Roman"/>
                <w:b w:val="false"/>
                <w:i w:val="false"/>
                <w:color w:val="000000"/>
                <w:sz w:val="20"/>
              </w:rPr>
              <w:t>
Высота Дно Матки:______см</w:t>
            </w:r>
            <w:r>
              <w:br/>
            </w:r>
            <w:r>
              <w:rPr>
                <w:rFonts w:ascii="Times New Roman"/>
                <w:b w:val="false"/>
                <w:i w:val="false"/>
                <w:color w:val="000000"/>
                <w:sz w:val="20"/>
              </w:rPr>
              <w:t>
3.Живот:</w:t>
            </w:r>
            <w:r>
              <w:br/>
            </w:r>
            <w:r>
              <w:rPr>
                <w:rFonts w:ascii="Times New Roman"/>
                <w:b w:val="false"/>
                <w:i w:val="false"/>
                <w:color w:val="000000"/>
                <w:sz w:val="20"/>
              </w:rPr>
              <w:t>
овоидной____см</w:t>
            </w:r>
            <w:r>
              <w:br/>
            </w:r>
            <w:r>
              <w:rPr>
                <w:rFonts w:ascii="Times New Roman"/>
                <w:b w:val="false"/>
                <w:i w:val="false"/>
                <w:color w:val="000000"/>
                <w:sz w:val="20"/>
              </w:rPr>
              <w:t>
округлой____см</w:t>
            </w:r>
            <w:r>
              <w:br/>
            </w:r>
            <w:r>
              <w:rPr>
                <w:rFonts w:ascii="Times New Roman"/>
                <w:b w:val="false"/>
                <w:i w:val="false"/>
                <w:color w:val="000000"/>
                <w:sz w:val="20"/>
              </w:rPr>
              <w:t>
др.______________</w:t>
            </w:r>
            <w:r>
              <w:br/>
            </w:r>
            <w:r>
              <w:rPr>
                <w:rFonts w:ascii="Times New Roman"/>
                <w:b w:val="false"/>
                <w:i w:val="false"/>
                <w:color w:val="000000"/>
                <w:sz w:val="20"/>
              </w:rPr>
              <w:t>
4.Тонус матки:</w:t>
            </w:r>
            <w:r>
              <w:br/>
            </w:r>
            <w:r>
              <w:rPr>
                <w:rFonts w:ascii="Times New Roman"/>
                <w:b w:val="false"/>
                <w:i w:val="false"/>
                <w:color w:val="000000"/>
                <w:sz w:val="20"/>
              </w:rPr>
              <w:t>
норма, схватки</w:t>
            </w:r>
            <w:r>
              <w:br/>
            </w:r>
            <w:r>
              <w:rPr>
                <w:rFonts w:ascii="Times New Roman"/>
                <w:b w:val="false"/>
                <w:i w:val="false"/>
                <w:color w:val="000000"/>
                <w:sz w:val="20"/>
              </w:rPr>
              <w:t>
5.Положение плода:</w:t>
            </w:r>
            <w:r>
              <w:br/>
            </w:r>
            <w:r>
              <w:rPr>
                <w:rFonts w:ascii="Times New Roman"/>
                <w:b w:val="false"/>
                <w:i w:val="false"/>
                <w:color w:val="000000"/>
                <w:sz w:val="20"/>
              </w:rPr>
              <w:t>
продольное</w:t>
            </w:r>
            <w:r>
              <w:br/>
            </w:r>
            <w:r>
              <w:rPr>
                <w:rFonts w:ascii="Times New Roman"/>
                <w:b w:val="false"/>
                <w:i w:val="false"/>
                <w:color w:val="000000"/>
                <w:sz w:val="20"/>
              </w:rPr>
              <w:t>
косое; поперечное Предлежащая часть</w:t>
            </w:r>
            <w:r>
              <w:br/>
            </w:r>
            <w:r>
              <w:rPr>
                <w:rFonts w:ascii="Times New Roman"/>
                <w:b w:val="false"/>
                <w:i w:val="false"/>
                <w:color w:val="000000"/>
                <w:sz w:val="20"/>
              </w:rPr>
              <w:t>
6.Менструаль-</w:t>
            </w:r>
            <w:r>
              <w:br/>
            </w:r>
            <w:r>
              <w:rPr>
                <w:rFonts w:ascii="Times New Roman"/>
                <w:b w:val="false"/>
                <w:i w:val="false"/>
                <w:color w:val="000000"/>
                <w:sz w:val="20"/>
              </w:rPr>
              <w:t>
ный цикл:</w:t>
            </w:r>
            <w:r>
              <w:br/>
            </w:r>
            <w:r>
              <w:rPr>
                <w:rFonts w:ascii="Times New Roman"/>
                <w:b w:val="false"/>
                <w:i w:val="false"/>
                <w:color w:val="000000"/>
                <w:sz w:val="20"/>
              </w:rPr>
              <w:t>
без нарушений</w:t>
            </w:r>
            <w:r>
              <w:br/>
            </w:r>
            <w:r>
              <w:rPr>
                <w:rFonts w:ascii="Times New Roman"/>
                <w:b w:val="false"/>
                <w:i w:val="false"/>
                <w:color w:val="000000"/>
                <w:sz w:val="20"/>
              </w:rPr>
              <w:t>
нарушения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Периферические отеки:</w:t>
            </w:r>
            <w:r>
              <w:br/>
            </w:r>
            <w:r>
              <w:rPr>
                <w:rFonts w:ascii="Times New Roman"/>
                <w:b w:val="false"/>
                <w:i w:val="false"/>
                <w:color w:val="000000"/>
                <w:sz w:val="20"/>
              </w:rPr>
              <w:t>
отсутствует, пастозность, отечность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Медицинские услуги</w:t>
            </w:r>
            <w:r>
              <w:br/>
            </w:r>
            <w:r>
              <w:rPr>
                <w:rFonts w:ascii="Times New Roman"/>
                <w:b w:val="false"/>
                <w:i w:val="false"/>
                <w:color w:val="000000"/>
                <w:sz w:val="20"/>
              </w:rPr>
              <w:t>
Телемедицина проведена/не проведена проведена с какой организацией:</w:t>
            </w:r>
            <w:r>
              <w:br/>
            </w:r>
            <w:r>
              <w:rPr>
                <w:rFonts w:ascii="Times New Roman"/>
                <w:b w:val="false"/>
                <w:i w:val="false"/>
                <w:color w:val="000000"/>
                <w:sz w:val="20"/>
              </w:rPr>
              <w:t>
с какими специалистами:</w:t>
            </w:r>
            <w:r>
              <w:br/>
            </w:r>
            <w:r>
              <w:rPr>
                <w:rFonts w:ascii="Times New Roman"/>
                <w:b w:val="false"/>
                <w:i w:val="false"/>
                <w:color w:val="000000"/>
                <w:sz w:val="20"/>
              </w:rPr>
              <w:t>
заключение телемедицины: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гемодинамики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салоне СМП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t º С </w:t>
            </w:r>
          </w:p>
        </w:tc>
        <w:tc>
          <w:tcPr>
            <w:tcW w:w="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c>
          <w:tcPr>
            <w:tcW w:w="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r>
              <w:br/>
            </w:r>
            <w:r>
              <w:rPr>
                <w:rFonts w:ascii="Times New Roman"/>
                <w:b w:val="false"/>
                <w:i w:val="false"/>
                <w:color w:val="000000"/>
                <w:sz w:val="20"/>
              </w:rPr>
              <w:t>
прав</w:t>
            </w:r>
            <w:r>
              <w:br/>
            </w:r>
            <w:r>
              <w:rPr>
                <w:rFonts w:ascii="Times New Roman"/>
                <w:b w:val="false"/>
                <w:i w:val="false"/>
                <w:color w:val="000000"/>
                <w:sz w:val="20"/>
              </w:rPr>
              <w:t>
лев</w:t>
            </w:r>
          </w:p>
        </w:tc>
        <w:tc>
          <w:tcPr>
            <w:tcW w:w="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 кислорода</w:t>
            </w:r>
          </w:p>
        </w:tc>
        <w:tc>
          <w:tcPr>
            <w:tcW w:w="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крови ммоль/л</w:t>
            </w:r>
          </w:p>
        </w:tc>
        <w:tc>
          <w:tcPr>
            <w:tcW w:w="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 лечения:</w:t>
            </w:r>
            <w:r>
              <w:br/>
            </w:r>
            <w:r>
              <w:rPr>
                <w:rFonts w:ascii="Times New Roman"/>
                <w:b w:val="false"/>
                <w:i w:val="false"/>
                <w:color w:val="000000"/>
                <w:sz w:val="20"/>
              </w:rPr>
              <w:t>
хорошо</w:t>
            </w:r>
            <w:r>
              <w:br/>
            </w:r>
            <w:r>
              <w:rPr>
                <w:rFonts w:ascii="Times New Roman"/>
                <w:b w:val="false"/>
                <w:i w:val="false"/>
                <w:color w:val="000000"/>
                <w:sz w:val="20"/>
              </w:rPr>
              <w:t>
без ихзменений</w:t>
            </w:r>
            <w:r>
              <w:br/>
            </w:r>
            <w:r>
              <w:rPr>
                <w:rFonts w:ascii="Times New Roman"/>
                <w:b w:val="false"/>
                <w:i w:val="false"/>
                <w:color w:val="000000"/>
                <w:sz w:val="20"/>
              </w:rPr>
              <w:t>
ухудшение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98"/>
        <w:gridCol w:w="13"/>
        <w:gridCol w:w="2"/>
        <w:gridCol w:w="129"/>
        <w:gridCol w:w="74"/>
        <w:gridCol w:w="447"/>
        <w:gridCol w:w="627"/>
        <w:gridCol w:w="1479"/>
        <w:gridCol w:w="239"/>
        <w:gridCol w:w="2513"/>
        <w:gridCol w:w="2443"/>
        <w:gridCol w:w="665"/>
        <w:gridCol w:w="549"/>
        <w:gridCol w:w="660"/>
        <w:gridCol w:w="427"/>
        <w:gridCol w:w="84"/>
        <w:gridCol w:w="90"/>
        <w:gridCol w:w="91"/>
        <w:gridCol w:w="7"/>
        <w:gridCol w:w="53"/>
        <w:gridCol w:w="26"/>
        <w:gridCol w:w="99"/>
        <w:gridCol w:w="24"/>
        <w:gridCol w:w="85"/>
        <w:gridCol w:w="165"/>
        <w:gridCol w:w="46"/>
        <w:gridCol w:w="7"/>
        <w:gridCol w:w="8"/>
        <w:gridCol w:w="2"/>
        <w:gridCol w:w="64"/>
        <w:gridCol w:w="65"/>
        <w:gridCol w:w="65"/>
        <w:gridCol w:w="65"/>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Скрининг – Оценка боли</w:t>
            </w:r>
            <w:r>
              <w:br/>
            </w:r>
            <w:r>
              <w:rPr>
                <w:rFonts w:ascii="Times New Roman"/>
                <w:b w:val="false"/>
                <w:i w:val="false"/>
                <w:color w:val="000000"/>
                <w:sz w:val="20"/>
              </w:rPr>
              <w:t xml:space="preserve">
Есть БОЛЬ: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8"/>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Нет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9"/>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 Если ДА:</w:t>
            </w:r>
            <w:r>
              <w:br/>
            </w:r>
            <w:r>
              <w:rPr>
                <w:rFonts w:ascii="Times New Roman"/>
                <w:b w:val="false"/>
                <w:i w:val="false"/>
                <w:color w:val="000000"/>
                <w:sz w:val="20"/>
              </w:rPr>
              <w:t>
Локализация:</w:t>
            </w:r>
            <w:r>
              <w:br/>
            </w:r>
            <w:r>
              <w:rPr>
                <w:rFonts w:ascii="Times New Roman"/>
                <w:b w:val="false"/>
                <w:i w:val="false"/>
                <w:color w:val="000000"/>
                <w:sz w:val="20"/>
              </w:rPr>
              <w:t>
……………………Как часто болит:</w:t>
            </w:r>
            <w:r>
              <w:br/>
            </w:r>
            <w:r>
              <w:rPr>
                <w:rFonts w:ascii="Times New Roman"/>
                <w:b w:val="false"/>
                <w:i w:val="false"/>
                <w:color w:val="000000"/>
                <w:sz w:val="20"/>
              </w:rPr>
              <w:t>
……………………………</w:t>
            </w:r>
            <w:r>
              <w:br/>
            </w:r>
            <w:r>
              <w:rPr>
                <w:rFonts w:ascii="Times New Roman"/>
                <w:b w:val="false"/>
                <w:i w:val="false"/>
                <w:color w:val="000000"/>
                <w:sz w:val="20"/>
              </w:rPr>
              <w:t>
Как долго болит:</w:t>
            </w:r>
            <w:r>
              <w:br/>
            </w:r>
            <w:r>
              <w:rPr>
                <w:rFonts w:ascii="Times New Roman"/>
                <w:b w:val="false"/>
                <w:i w:val="false"/>
                <w:color w:val="000000"/>
                <w:sz w:val="20"/>
              </w:rPr>
              <w:t>
……………………</w:t>
            </w:r>
            <w:r>
              <w:br/>
            </w:r>
            <w:r>
              <w:rPr>
                <w:rFonts w:ascii="Times New Roman"/>
                <w:b w:val="false"/>
                <w:i w:val="false"/>
                <w:color w:val="000000"/>
                <w:sz w:val="20"/>
              </w:rPr>
              <w:t>
Как болит (характер боли): ……………………</w:t>
            </w:r>
            <w:r>
              <w:br/>
            </w:r>
            <w:r>
              <w:rPr>
                <w:rFonts w:ascii="Times New Roman"/>
                <w:b w:val="false"/>
                <w:i w:val="false"/>
                <w:color w:val="000000"/>
                <w:sz w:val="20"/>
              </w:rPr>
              <w:t>
Как сильно болит (интенсивность, Рис.1): … (балл)</w:t>
            </w:r>
            <w:r>
              <w:br/>
            </w:r>
            <w:r>
              <w:rPr>
                <w:rFonts w:ascii="Times New Roman"/>
                <w:b w:val="false"/>
                <w:i w:val="false"/>
                <w:color w:val="000000"/>
                <w:sz w:val="20"/>
              </w:rPr>
              <w:t>
при наличии боли начать Лист оценки боли в зависимости от возраста !!!</w:t>
            </w:r>
            <w:r>
              <w:br/>
            </w:r>
            <w:r>
              <w:rPr>
                <w:rFonts w:ascii="Times New Roman"/>
                <w:b w:val="false"/>
                <w:i w:val="false"/>
                <w:color w:val="000000"/>
                <w:sz w:val="20"/>
              </w:rPr>
              <w:t>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Рис.1. Интенсивность боли (балл)</w:t>
            </w:r>
            <w:r>
              <w:br/>
            </w:r>
            <w:r>
              <w:rPr>
                <w:rFonts w:ascii="Times New Roman"/>
                <w:b w:val="false"/>
                <w:i w:val="false"/>
                <w:color w:val="000000"/>
                <w:sz w:val="20"/>
              </w:rPr>
              <w:t>
</w:t>
            </w:r>
          </w:p>
          <w:p>
            <w:pPr>
              <w:spacing w:after="20"/>
              <w:ind w:left="20"/>
              <w:jc w:val="both"/>
            </w:pPr>
            <w:r>
              <w:drawing>
                <wp:inline distT="0" distB="0" distL="0" distR="0">
                  <wp:extent cx="58039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0"/>
                          <a:stretch>
                            <a:fillRect/>
                          </a:stretch>
                        </pic:blipFill>
                        <pic:spPr>
                          <a:xfrm>
                            <a:off x="0" y="0"/>
                            <a:ext cx="5803900" cy="2070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ПСИХОЛОГИЧЕСКАЯ </w:t>
            </w:r>
            <w:r>
              <w:br/>
            </w:r>
            <w:r>
              <w:rPr>
                <w:rFonts w:ascii="Times New Roman"/>
                <w:b w:val="false"/>
                <w:i w:val="false"/>
                <w:color w:val="000000"/>
                <w:sz w:val="20"/>
              </w:rPr>
              <w:t>
ОЦЕНКА:</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1"/>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проблем в поведении и психическом состоянии</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2"/>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Нервозность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3"/>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Не дружелюбность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4"/>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Злость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5"/>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Депрессия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6"/>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Возбужденность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7"/>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 xml:space="preserve">Заторможенность </w:t>
            </w: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8"/>
                          <a:stretch>
                            <a:fillRect/>
                          </a:stretch>
                        </pic:blipFill>
                        <pic:spPr>
                          <a:xfrm>
                            <a:off x="0" y="0"/>
                            <a:ext cx="266700" cy="254000"/>
                          </a:xfrm>
                          <a:prstGeom prst="rect">
                            <a:avLst/>
                          </a:prstGeom>
                        </pic:spPr>
                      </pic:pic>
                    </a:graphicData>
                  </a:graphic>
                </wp:inline>
              </w:drawing>
            </w:r>
          </w:p>
          <w:p>
            <w:pPr>
              <w:spacing w:after="0"/>
              <w:ind w:left="0"/>
              <w:jc w:val="both"/>
            </w:pPr>
            <w:r>
              <w:rPr>
                <w:rFonts w:ascii="Times New Roman"/>
                <w:b w:val="false"/>
                <w:i w:val="false"/>
                <w:color w:val="000000"/>
                <w:sz w:val="20"/>
              </w:rPr>
              <w:t>Др.:</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3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ОЦЕНКА ПОТРЕБНОСТИ В Обучение пациента/законного Способность к обучению:   ОБУЧЕНИИ ПАЦИЕНТА/ представителя на тему: ЗАКОННОГО ПРЕДСТАВИТЕЛЯ </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9"/>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трудно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0"/>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обучаем обучаем;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1"/>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 обучаем</w:t>
            </w:r>
            <w:r>
              <w:br/>
            </w:r>
            <w:r>
              <w:rPr>
                <w:rFonts w:ascii="Times New Roman"/>
                <w:b w:val="false"/>
                <w:i w:val="false"/>
                <w:color w:val="000000"/>
                <w:sz w:val="20"/>
              </w:rPr>
              <w:t xml:space="preserve">
Необходимо обучить: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2"/>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Права пациента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3"/>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Профилактика  падения</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4"/>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пациента;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5"/>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законного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6"/>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Боль и ее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7"/>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ИС (общее,  представителя симптомы специальное)</w:t>
            </w:r>
            <w:r>
              <w:br/>
            </w:r>
            <w:r>
              <w:rPr>
                <w:rFonts w:ascii="Times New Roman"/>
                <w:b w:val="false"/>
                <w:i w:val="false"/>
                <w:color w:val="000000"/>
                <w:sz w:val="20"/>
              </w:rPr>
              <w:t>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8"/>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Этика и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9"/>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Другие темы……………………деонтология</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3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РИСКА ПАДЕНИЯ - Пациенты транспортирующиеся по линии санитарной авиации учитывая тяжесть состояния оцениваются как высокого риска падения.</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Консультация (коррекция лечения), операция пациента</w:t>
            </w: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гемодинамики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ЧДД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 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крови</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обследования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консультирован, оперирован, оставлен на месте, транспортирован (подчеркнуть)</w:t>
            </w:r>
          </w:p>
        </w:tc>
      </w:tr>
      <w:tr>
        <w:trPr>
          <w:trHeight w:val="30" w:hRule="atLeast"/>
        </w:trPr>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врача-консультанта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Жалобы в машине скорой  медицинской помощи: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0"/>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1"/>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да:</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Динамическое наблюдение пациента при транспортировке</w:t>
            </w: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гемодинамики</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Жалобы во время полета: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2"/>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нет; </w:t>
            </w:r>
          </w:p>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3"/>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да:</w:t>
            </w: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ЧДД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t0C</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крови</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часа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Медикаменты (название ЛС, доза (ед.изм.), длительность, способ, скорость введения)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w:t>
            </w: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часа</w:t>
            </w: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часа</w:t>
            </w: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транспортировки:</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коляске</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носилках</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руках</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Кувез</w:t>
            </w:r>
          </w:p>
        </w:tc>
      </w:tr>
    </w:tbl>
    <w:p>
      <w:pPr>
        <w:spacing w:after="0"/>
        <w:ind w:left="0"/>
        <w:jc w:val="both"/>
      </w:pPr>
      <w:r>
        <w:rPr>
          <w:rFonts w:ascii="Times New Roman"/>
          <w:b w:val="false"/>
          <w:i w:val="false"/>
          <w:color w:val="000000"/>
          <w:sz w:val="28"/>
        </w:rPr>
        <w:t>
      Медицинское оборудование: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Транспортировку пациент перенес: хорошо, удовлетворительно, с ухудшением, умер (подчеркнуть)</w:t>
      </w:r>
    </w:p>
    <w:p>
      <w:pPr>
        <w:spacing w:after="0"/>
        <w:ind w:left="0"/>
        <w:jc w:val="both"/>
      </w:pPr>
      <w:r>
        <w:rPr>
          <w:rFonts w:ascii="Times New Roman"/>
          <w:b w:val="false"/>
          <w:i w:val="false"/>
          <w:color w:val="000000"/>
          <w:sz w:val="28"/>
        </w:rPr>
        <w:t xml:space="preserve">
      Дата _____________________________________________ </w:t>
      </w:r>
    </w:p>
    <w:p>
      <w:pPr>
        <w:spacing w:after="0"/>
        <w:ind w:left="0"/>
        <w:jc w:val="both"/>
      </w:pPr>
      <w:r>
        <w:rPr>
          <w:rFonts w:ascii="Times New Roman"/>
          <w:b w:val="false"/>
          <w:i w:val="false"/>
          <w:color w:val="000000"/>
          <w:sz w:val="28"/>
        </w:rPr>
        <w:t>
      Время ______________ передачи больного в приемный покой медицинской организации (МО) или бригаде скорой медицинской помощи</w:t>
      </w:r>
    </w:p>
    <w:p>
      <w:pPr>
        <w:spacing w:after="0"/>
        <w:ind w:left="0"/>
        <w:jc w:val="both"/>
      </w:pPr>
      <w:r>
        <w:rPr>
          <w:rFonts w:ascii="Times New Roman"/>
          <w:b w:val="false"/>
          <w:i w:val="false"/>
          <w:color w:val="000000"/>
          <w:sz w:val="28"/>
        </w:rPr>
        <w:t>
      _________________________________________________________________________________________</w:t>
      </w:r>
    </w:p>
    <w:p>
      <w:pPr>
        <w:spacing w:after="0"/>
        <w:ind w:left="0"/>
        <w:jc w:val="both"/>
      </w:pPr>
      <w:r>
        <w:rPr>
          <w:rFonts w:ascii="Times New Roman"/>
          <w:b w:val="false"/>
          <w:i w:val="false"/>
          <w:color w:val="000000"/>
          <w:sz w:val="28"/>
        </w:rPr>
        <w:t>
      Ф.И.О (при его наличии) врача, доставившего пациента_________________Код___________________ Подпись_____________</w:t>
      </w:r>
    </w:p>
    <w:p>
      <w:pPr>
        <w:spacing w:after="0"/>
        <w:ind w:left="0"/>
        <w:jc w:val="both"/>
      </w:pPr>
      <w:r>
        <w:rPr>
          <w:rFonts w:ascii="Times New Roman"/>
          <w:b w:val="false"/>
          <w:i w:val="false"/>
          <w:color w:val="000000"/>
          <w:sz w:val="28"/>
        </w:rPr>
        <w:t>
      Ф.И.О. (при его наличии) врача, принимающей МО или бригады скорой медицинской помощи ________________</w:t>
      </w:r>
    </w:p>
    <w:p>
      <w:pPr>
        <w:spacing w:after="0"/>
        <w:ind w:left="0"/>
        <w:jc w:val="both"/>
      </w:pPr>
      <w:r>
        <w:rPr>
          <w:rFonts w:ascii="Times New Roman"/>
          <w:b w:val="false"/>
          <w:i w:val="false"/>
          <w:color w:val="000000"/>
          <w:sz w:val="28"/>
        </w:rPr>
        <w:t>
      Подпись____________</w:t>
      </w:r>
    </w:p>
    <w:p>
      <w:pPr>
        <w:spacing w:after="0"/>
        <w:ind w:left="0"/>
        <w:jc w:val="both"/>
      </w:pPr>
      <w:r>
        <w:rPr>
          <w:rFonts w:ascii="Times New Roman"/>
          <w:b w:val="false"/>
          <w:i w:val="false"/>
          <w:color w:val="000000"/>
          <w:sz w:val="28"/>
        </w:rPr>
        <w:t>
      Пациент транспортирован в</w:t>
      </w:r>
    </w:p>
    <w:p>
      <w:pPr>
        <w:spacing w:after="0"/>
        <w:ind w:left="0"/>
        <w:jc w:val="both"/>
      </w:pPr>
      <w:r>
        <w:rPr>
          <w:rFonts w:ascii="Times New Roman"/>
          <w:b w:val="false"/>
          <w:i w:val="false"/>
          <w:color w:val="000000"/>
          <w:sz w:val="28"/>
        </w:rPr>
        <w:t>
      ___________________________________________________________________________________</w:t>
      </w:r>
    </w:p>
    <w:p>
      <w:pPr>
        <w:spacing w:after="0"/>
        <w:ind w:left="0"/>
        <w:jc w:val="both"/>
      </w:pPr>
      <w:r>
        <w:rPr>
          <w:rFonts w:ascii="Times New Roman"/>
          <w:b w:val="false"/>
          <w:i w:val="false"/>
          <w:color w:val="000000"/>
          <w:sz w:val="28"/>
        </w:rPr>
        <w:t>
      Наименование  медицинской организации</w:t>
      </w:r>
    </w:p>
    <w:p>
      <w:pPr>
        <w:spacing w:after="0"/>
        <w:ind w:left="0"/>
        <w:jc w:val="both"/>
      </w:pPr>
      <w:r>
        <w:rPr>
          <w:rFonts w:ascii="Times New Roman"/>
          <w:b w:val="false"/>
          <w:i w:val="false"/>
          <w:color w:val="000000"/>
          <w:sz w:val="28"/>
        </w:rPr>
        <w:t>
      Список сокращений формы № 110-2/у "Карта вызова бригады санитарной авиации":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2"/>
        <w:gridCol w:w="5024"/>
        <w:gridCol w:w="5514"/>
      </w:tblGrid>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МКБ-10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114/у утверждена приказом исполняющего обязанности Министра здравоохранения Республики Казахстан от "23" ноября 2010 года № 907</w:t>
            </w:r>
          </w:p>
        </w:tc>
      </w:tr>
    </w:tbl>
    <w:p>
      <w:pPr>
        <w:spacing w:after="0"/>
        <w:ind w:left="0"/>
        <w:jc w:val="both"/>
      </w:pPr>
      <w:r>
        <w:rPr>
          <w:rFonts w:ascii="Times New Roman"/>
          <w:b w:val="false"/>
          <w:i w:val="false"/>
          <w:color w:val="000000"/>
          <w:sz w:val="28"/>
        </w:rPr>
        <w:t>
      Сопроводительный лист станции скорой медицинской помощи (подшивается к истории болезни) №</w:t>
      </w:r>
    </w:p>
    <w:p>
      <w:pPr>
        <w:spacing w:after="0"/>
        <w:ind w:left="0"/>
        <w:jc w:val="both"/>
      </w:pPr>
      <w:r>
        <w:rPr>
          <w:rFonts w:ascii="Times New Roman"/>
          <w:b w:val="false"/>
          <w:i w:val="false"/>
          <w:color w:val="000000"/>
          <w:sz w:val="28"/>
        </w:rPr>
        <w:t>
      ИИН</w:t>
      </w:r>
    </w:p>
    <w:p>
      <w:pPr>
        <w:spacing w:after="0"/>
        <w:ind w:left="0"/>
        <w:jc w:val="both"/>
      </w:pPr>
      <w:r>
        <w:rPr>
          <w:rFonts w:ascii="Times New Roman"/>
          <w:b w:val="false"/>
          <w:i w:val="false"/>
          <w:color w:val="000000"/>
          <w:sz w:val="28"/>
        </w:rPr>
        <w:t>
      Фамилия Имя Отчество (при его наличии)</w:t>
      </w:r>
    </w:p>
    <w:p>
      <w:pPr>
        <w:spacing w:after="0"/>
        <w:ind w:left="0"/>
        <w:jc w:val="both"/>
      </w:pPr>
      <w:r>
        <w:rPr>
          <w:rFonts w:ascii="Times New Roman"/>
          <w:b w:val="false"/>
          <w:i w:val="false"/>
          <w:color w:val="000000"/>
          <w:sz w:val="28"/>
        </w:rPr>
        <w:t>
      Дата рождения дата месяц год</w:t>
      </w:r>
    </w:p>
    <w:p>
      <w:pPr>
        <w:spacing w:after="0"/>
        <w:ind w:left="0"/>
        <w:jc w:val="both"/>
      </w:pPr>
      <w:r>
        <w:rPr>
          <w:rFonts w:ascii="Times New Roman"/>
          <w:b w:val="false"/>
          <w:i w:val="false"/>
          <w:color w:val="000000"/>
          <w:sz w:val="28"/>
        </w:rPr>
        <w:t>
      Взят с .</w:t>
      </w:r>
    </w:p>
    <w:p>
      <w:pPr>
        <w:spacing w:after="0"/>
        <w:ind w:left="0"/>
        <w:jc w:val="both"/>
      </w:pPr>
      <w:r>
        <w:rPr>
          <w:rFonts w:ascii="Times New Roman"/>
          <w:b w:val="false"/>
          <w:i w:val="false"/>
          <w:color w:val="000000"/>
          <w:sz w:val="28"/>
        </w:rPr>
        <w:t xml:space="preserve">
      Диагноз при направлении скорой помощи </w:t>
      </w:r>
    </w:p>
    <w:p>
      <w:pPr>
        <w:spacing w:after="0"/>
        <w:ind w:left="0"/>
        <w:jc w:val="both"/>
      </w:pPr>
      <w:r>
        <w:rPr>
          <w:rFonts w:ascii="Times New Roman"/>
          <w:b w:val="false"/>
          <w:i w:val="false"/>
          <w:color w:val="000000"/>
          <w:sz w:val="28"/>
        </w:rPr>
        <w:t>
      Доставлен в (дата и время)</w:t>
      </w:r>
    </w:p>
    <w:p>
      <w:pPr>
        <w:spacing w:after="0"/>
        <w:ind w:left="0"/>
        <w:jc w:val="both"/>
      </w:pPr>
      <w:r>
        <w:rPr>
          <w:rFonts w:ascii="Times New Roman"/>
          <w:b w:val="false"/>
          <w:i w:val="false"/>
          <w:color w:val="000000"/>
          <w:sz w:val="28"/>
        </w:rPr>
        <w:t>
      По вызову принятому в (дата и время)</w:t>
      </w:r>
    </w:p>
    <w:p>
      <w:pPr>
        <w:spacing w:after="0"/>
        <w:ind w:left="0"/>
        <w:jc w:val="both"/>
      </w:pPr>
      <w:r>
        <w:rPr>
          <w:rFonts w:ascii="Times New Roman"/>
          <w:b w:val="false"/>
          <w:i w:val="false"/>
          <w:color w:val="000000"/>
          <w:sz w:val="28"/>
        </w:rPr>
        <w:t xml:space="preserve">
      Диагноз при направлении </w:t>
      </w:r>
    </w:p>
    <w:p>
      <w:pPr>
        <w:spacing w:after="0"/>
        <w:ind w:left="0"/>
        <w:jc w:val="both"/>
      </w:pPr>
      <w:r>
        <w:rPr>
          <w:rFonts w:ascii="Times New Roman"/>
          <w:b w:val="false"/>
          <w:i w:val="false"/>
          <w:color w:val="000000"/>
          <w:sz w:val="28"/>
        </w:rPr>
        <w:t xml:space="preserve">
      Диагноз приемного отделения </w:t>
      </w:r>
    </w:p>
    <w:p>
      <w:pPr>
        <w:spacing w:after="0"/>
        <w:ind w:left="0"/>
        <w:jc w:val="both"/>
      </w:pPr>
      <w:r>
        <w:rPr>
          <w:rFonts w:ascii="Times New Roman"/>
          <w:b w:val="false"/>
          <w:i w:val="false"/>
          <w:color w:val="000000"/>
          <w:sz w:val="28"/>
        </w:rPr>
        <w:t>
      Врач Фамилия Имя Отчество (при его наличии) Идентификатор</w:t>
      </w:r>
    </w:p>
    <w:p>
      <w:pPr>
        <w:spacing w:after="0"/>
        <w:ind w:left="0"/>
        <w:jc w:val="both"/>
      </w:pPr>
      <w:r>
        <w:rPr>
          <w:rFonts w:ascii="Times New Roman"/>
          <w:b w:val="false"/>
          <w:i w:val="false"/>
          <w:color w:val="000000"/>
          <w:sz w:val="28"/>
        </w:rPr>
        <w:t>
      Фельдшер 1 Фамилия Имя Отчество (при его наличии) Идентификатор</w:t>
      </w:r>
    </w:p>
    <w:p>
      <w:pPr>
        <w:spacing w:after="0"/>
        <w:ind w:left="0"/>
        <w:jc w:val="both"/>
      </w:pPr>
      <w:r>
        <w:rPr>
          <w:rFonts w:ascii="Times New Roman"/>
          <w:b w:val="false"/>
          <w:i w:val="false"/>
          <w:color w:val="000000"/>
          <w:sz w:val="28"/>
        </w:rPr>
        <w:t>
      Фельдшер 2 Фамилия Имя Отчество (при его наличии) Идентификатор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114/у утверждена приказом исполняющего обязанности Министра здравоохранения Республики Казахстан от "23" ноября 2010 года № 907</w:t>
            </w:r>
          </w:p>
        </w:tc>
      </w:tr>
    </w:tbl>
    <w:p>
      <w:pPr>
        <w:spacing w:after="0"/>
        <w:ind w:left="0"/>
        <w:jc w:val="both"/>
      </w:pPr>
      <w:r>
        <w:rPr>
          <w:rFonts w:ascii="Times New Roman"/>
          <w:b w:val="false"/>
          <w:i w:val="false"/>
          <w:color w:val="000000"/>
          <w:sz w:val="28"/>
        </w:rPr>
        <w:t>
      Талон к сопроводительному листу станции скорой медицинской помощи (после выписки или смерти больного пересылается на станцию скорой помощи) №</w:t>
      </w:r>
    </w:p>
    <w:p>
      <w:pPr>
        <w:spacing w:after="0"/>
        <w:ind w:left="0"/>
        <w:jc w:val="both"/>
      </w:pPr>
      <w:r>
        <w:rPr>
          <w:rFonts w:ascii="Times New Roman"/>
          <w:b w:val="false"/>
          <w:i w:val="false"/>
          <w:color w:val="000000"/>
          <w:sz w:val="28"/>
        </w:rPr>
        <w:t>
      ИИН</w:t>
      </w:r>
    </w:p>
    <w:p>
      <w:pPr>
        <w:spacing w:after="0"/>
        <w:ind w:left="0"/>
        <w:jc w:val="both"/>
      </w:pPr>
      <w:r>
        <w:rPr>
          <w:rFonts w:ascii="Times New Roman"/>
          <w:b w:val="false"/>
          <w:i w:val="false"/>
          <w:color w:val="000000"/>
          <w:sz w:val="28"/>
        </w:rPr>
        <w:t>
      Фамилия Имя Отчество (при его наличии)</w:t>
      </w:r>
    </w:p>
    <w:p>
      <w:pPr>
        <w:spacing w:after="0"/>
        <w:ind w:left="0"/>
        <w:jc w:val="both"/>
      </w:pPr>
      <w:r>
        <w:rPr>
          <w:rFonts w:ascii="Times New Roman"/>
          <w:b w:val="false"/>
          <w:i w:val="false"/>
          <w:color w:val="000000"/>
          <w:sz w:val="28"/>
        </w:rPr>
        <w:t xml:space="preserve">
      Дата рождения </w:t>
      </w:r>
    </w:p>
    <w:p>
      <w:pPr>
        <w:spacing w:after="0"/>
        <w:ind w:left="0"/>
        <w:jc w:val="both"/>
      </w:pPr>
      <w:r>
        <w:rPr>
          <w:rFonts w:ascii="Times New Roman"/>
          <w:b w:val="false"/>
          <w:i w:val="false"/>
          <w:color w:val="000000"/>
          <w:sz w:val="28"/>
        </w:rPr>
        <w:t>
      Переноска .</w:t>
      </w:r>
    </w:p>
    <w:p>
      <w:pPr>
        <w:spacing w:after="0"/>
        <w:ind w:left="0"/>
        <w:jc w:val="both"/>
      </w:pPr>
      <w:r>
        <w:rPr>
          <w:rFonts w:ascii="Times New Roman"/>
          <w:b w:val="false"/>
          <w:i w:val="false"/>
          <w:color w:val="000000"/>
          <w:sz w:val="28"/>
        </w:rPr>
        <w:t>
      Доставлен в (дата и время)</w:t>
      </w:r>
    </w:p>
    <w:p>
      <w:pPr>
        <w:spacing w:after="0"/>
        <w:ind w:left="0"/>
        <w:jc w:val="both"/>
      </w:pPr>
      <w:r>
        <w:rPr>
          <w:rFonts w:ascii="Times New Roman"/>
          <w:b w:val="false"/>
          <w:i w:val="false"/>
          <w:color w:val="000000"/>
          <w:sz w:val="28"/>
        </w:rPr>
        <w:t>
      по вызову, принятому в (дата и время)</w:t>
      </w:r>
    </w:p>
    <w:p>
      <w:pPr>
        <w:spacing w:after="0"/>
        <w:ind w:left="0"/>
        <w:jc w:val="both"/>
      </w:pPr>
      <w:r>
        <w:rPr>
          <w:rFonts w:ascii="Times New Roman"/>
          <w:b w:val="false"/>
          <w:i w:val="false"/>
          <w:color w:val="000000"/>
          <w:sz w:val="28"/>
        </w:rPr>
        <w:t>
      Врач Фамилия Имя Отчество (при его наличии) Идентификатор</w:t>
      </w:r>
    </w:p>
    <w:p>
      <w:pPr>
        <w:spacing w:after="0"/>
        <w:ind w:left="0"/>
        <w:jc w:val="both"/>
      </w:pPr>
      <w:r>
        <w:rPr>
          <w:rFonts w:ascii="Times New Roman"/>
          <w:b w:val="false"/>
          <w:i w:val="false"/>
          <w:color w:val="000000"/>
          <w:sz w:val="28"/>
        </w:rPr>
        <w:t>
      Фельдшер 1 Фамилия Имя Отчество (при его наличии) Идентификатор</w:t>
      </w:r>
    </w:p>
    <w:p>
      <w:pPr>
        <w:spacing w:after="0"/>
        <w:ind w:left="0"/>
        <w:jc w:val="both"/>
      </w:pPr>
      <w:r>
        <w:rPr>
          <w:rFonts w:ascii="Times New Roman"/>
          <w:b w:val="false"/>
          <w:i w:val="false"/>
          <w:color w:val="000000"/>
          <w:sz w:val="28"/>
        </w:rPr>
        <w:t>
      Фельдшер 2 Фамилия Имя Отчество (при его наличии) Идентификатор</w:t>
      </w:r>
    </w:p>
    <w:p>
      <w:pPr>
        <w:spacing w:after="0"/>
        <w:ind w:left="0"/>
        <w:jc w:val="both"/>
      </w:pPr>
      <w:r>
        <w:rPr>
          <w:rFonts w:ascii="Times New Roman"/>
          <w:b w:val="false"/>
          <w:i w:val="false"/>
          <w:color w:val="000000"/>
          <w:sz w:val="28"/>
        </w:rPr>
        <w:t xml:space="preserve">
      Диагноз при направлении </w:t>
      </w:r>
    </w:p>
    <w:p>
      <w:pPr>
        <w:spacing w:after="0"/>
        <w:ind w:left="0"/>
        <w:jc w:val="both"/>
      </w:pPr>
      <w:r>
        <w:rPr>
          <w:rFonts w:ascii="Times New Roman"/>
          <w:b w:val="false"/>
          <w:i w:val="false"/>
          <w:color w:val="000000"/>
          <w:sz w:val="28"/>
        </w:rPr>
        <w:t xml:space="preserve">
      Диагноз приемного отделения </w:t>
      </w:r>
    </w:p>
    <w:p>
      <w:pPr>
        <w:spacing w:after="0"/>
        <w:ind w:left="0"/>
        <w:jc w:val="both"/>
      </w:pPr>
      <w:r>
        <w:rPr>
          <w:rFonts w:ascii="Times New Roman"/>
          <w:b w:val="false"/>
          <w:i w:val="false"/>
          <w:color w:val="000000"/>
          <w:sz w:val="28"/>
        </w:rPr>
        <w:t xml:space="preserve">
      Заключительный диагноз </w:t>
      </w:r>
    </w:p>
    <w:p>
      <w:pPr>
        <w:spacing w:after="0"/>
        <w:ind w:left="0"/>
        <w:jc w:val="both"/>
      </w:pPr>
      <w:r>
        <w:rPr>
          <w:rFonts w:ascii="Times New Roman"/>
          <w:b w:val="false"/>
          <w:i w:val="false"/>
          <w:color w:val="000000"/>
          <w:sz w:val="28"/>
        </w:rPr>
        <w:t>
      Операция дата и время</w:t>
      </w:r>
    </w:p>
    <w:p>
      <w:pPr>
        <w:spacing w:after="0"/>
        <w:ind w:left="0"/>
        <w:jc w:val="both"/>
      </w:pPr>
      <w:r>
        <w:rPr>
          <w:rFonts w:ascii="Times New Roman"/>
          <w:b w:val="false"/>
          <w:i w:val="false"/>
          <w:color w:val="000000"/>
          <w:sz w:val="28"/>
        </w:rPr>
        <w:t>
      Обслужен амбулаторно провел дней</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Исход пребывания</w:t>
      </w:r>
    </w:p>
    <w:p>
      <w:pPr>
        <w:spacing w:after="0"/>
        <w:ind w:left="0"/>
        <w:jc w:val="both"/>
      </w:pPr>
      <w:r>
        <w:rPr>
          <w:rFonts w:ascii="Times New Roman"/>
          <w:b w:val="false"/>
          <w:i w:val="false"/>
          <w:color w:val="000000"/>
          <w:sz w:val="28"/>
        </w:rPr>
        <w:t>
      Замечания персонала скорой помощи</w:t>
      </w:r>
    </w:p>
    <w:p>
      <w:pPr>
        <w:spacing w:after="0"/>
        <w:ind w:left="0"/>
        <w:jc w:val="both"/>
      </w:pPr>
      <w:r>
        <w:rPr>
          <w:rFonts w:ascii="Times New Roman"/>
          <w:b w:val="false"/>
          <w:i w:val="false"/>
          <w:color w:val="000000"/>
          <w:sz w:val="28"/>
        </w:rPr>
        <w:t xml:space="preserve">
      Прочие замечания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сопроводительному листу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Отделения санитарной авиации</w:t>
            </w:r>
          </w:p>
        </w:tc>
      </w:tr>
    </w:tbl>
    <w:p>
      <w:pPr>
        <w:spacing w:after="0"/>
        <w:ind w:left="0"/>
        <w:jc w:val="both"/>
      </w:pPr>
      <w:r>
        <w:rPr>
          <w:rFonts w:ascii="Times New Roman"/>
          <w:b w:val="false"/>
          <w:i w:val="false"/>
          <w:color w:val="000000"/>
          <w:sz w:val="28"/>
        </w:rPr>
        <w:t>
      Сопроводительный лист санитарной авиации (подшивается к истории болезни) №</w:t>
      </w:r>
    </w:p>
    <w:p>
      <w:pPr>
        <w:spacing w:after="0"/>
        <w:ind w:left="0"/>
        <w:jc w:val="both"/>
      </w:pPr>
      <w:r>
        <w:rPr>
          <w:rFonts w:ascii="Times New Roman"/>
          <w:b w:val="false"/>
          <w:i w:val="false"/>
          <w:color w:val="000000"/>
          <w:sz w:val="28"/>
        </w:rPr>
        <w:t>
      ИИН</w:t>
      </w:r>
    </w:p>
    <w:p>
      <w:pPr>
        <w:spacing w:after="0"/>
        <w:ind w:left="0"/>
        <w:jc w:val="both"/>
      </w:pPr>
      <w:r>
        <w:rPr>
          <w:rFonts w:ascii="Times New Roman"/>
          <w:b w:val="false"/>
          <w:i w:val="false"/>
          <w:color w:val="000000"/>
          <w:sz w:val="28"/>
        </w:rPr>
        <w:t>
      Фамилия Имя Отчество (при его наличии)</w:t>
      </w:r>
    </w:p>
    <w:p>
      <w:pPr>
        <w:spacing w:after="0"/>
        <w:ind w:left="0"/>
        <w:jc w:val="both"/>
      </w:pPr>
      <w:r>
        <w:rPr>
          <w:rFonts w:ascii="Times New Roman"/>
          <w:b w:val="false"/>
          <w:i w:val="false"/>
          <w:color w:val="000000"/>
          <w:sz w:val="28"/>
        </w:rPr>
        <w:t>
      Дата рождения дата месяц год</w:t>
      </w:r>
    </w:p>
    <w:p>
      <w:pPr>
        <w:spacing w:after="0"/>
        <w:ind w:left="0"/>
        <w:jc w:val="both"/>
      </w:pPr>
      <w:r>
        <w:rPr>
          <w:rFonts w:ascii="Times New Roman"/>
          <w:b w:val="false"/>
          <w:i w:val="false"/>
          <w:color w:val="000000"/>
          <w:sz w:val="28"/>
        </w:rPr>
        <w:t>
      Адрес проживания область район город улица дом квартира</w:t>
      </w:r>
    </w:p>
    <w:p>
      <w:pPr>
        <w:spacing w:after="0"/>
        <w:ind w:left="0"/>
        <w:jc w:val="both"/>
      </w:pPr>
      <w:r>
        <w:rPr>
          <w:rFonts w:ascii="Times New Roman"/>
          <w:b w:val="false"/>
          <w:i w:val="false"/>
          <w:color w:val="000000"/>
          <w:sz w:val="28"/>
        </w:rPr>
        <w:t>
      Диагноз при направлении наименование код МКБ-10</w:t>
      </w:r>
    </w:p>
    <w:p>
      <w:pPr>
        <w:spacing w:after="0"/>
        <w:ind w:left="0"/>
        <w:jc w:val="both"/>
      </w:pPr>
      <w:r>
        <w:rPr>
          <w:rFonts w:ascii="Times New Roman"/>
          <w:b w:val="false"/>
          <w:i w:val="false"/>
          <w:color w:val="000000"/>
          <w:sz w:val="28"/>
        </w:rPr>
        <w:t>
      Обстоятельства травмы</w:t>
      </w:r>
    </w:p>
    <w:p>
      <w:pPr>
        <w:spacing w:after="0"/>
        <w:ind w:left="0"/>
        <w:jc w:val="both"/>
      </w:pPr>
      <w:r>
        <w:rPr>
          <w:rFonts w:ascii="Times New Roman"/>
          <w:b w:val="false"/>
          <w:i w:val="false"/>
          <w:color w:val="000000"/>
          <w:sz w:val="28"/>
        </w:rPr>
        <w:t>
      Откуда доставлен .</w:t>
      </w:r>
    </w:p>
    <w:p>
      <w:pPr>
        <w:spacing w:after="0"/>
        <w:ind w:left="0"/>
        <w:jc w:val="both"/>
      </w:pPr>
      <w:r>
        <w:rPr>
          <w:rFonts w:ascii="Times New Roman"/>
          <w:b w:val="false"/>
          <w:i w:val="false"/>
          <w:color w:val="000000"/>
          <w:sz w:val="28"/>
        </w:rPr>
        <w:t>
      Куда доставлен .</w:t>
      </w:r>
    </w:p>
    <w:p>
      <w:pPr>
        <w:spacing w:after="0"/>
        <w:ind w:left="0"/>
        <w:jc w:val="both"/>
      </w:pPr>
      <w:r>
        <w:rPr>
          <w:rFonts w:ascii="Times New Roman"/>
          <w:b w:val="false"/>
          <w:i w:val="false"/>
          <w:color w:val="000000"/>
          <w:sz w:val="28"/>
        </w:rPr>
        <w:t>
      Оказанная помощь</w:t>
      </w:r>
    </w:p>
    <w:p>
      <w:pPr>
        <w:spacing w:after="0"/>
        <w:ind w:left="0"/>
        <w:jc w:val="both"/>
      </w:pPr>
      <w:r>
        <w:rPr>
          <w:rFonts w:ascii="Times New Roman"/>
          <w:b w:val="false"/>
          <w:i w:val="false"/>
          <w:color w:val="000000"/>
          <w:sz w:val="28"/>
        </w:rPr>
        <w:t>
      Состояние пациента на момент доставки в стационар</w:t>
      </w:r>
    </w:p>
    <w:p>
      <w:pPr>
        <w:spacing w:after="0"/>
        <w:ind w:left="0"/>
        <w:jc w:val="both"/>
      </w:pPr>
      <w:r>
        <w:rPr>
          <w:rFonts w:ascii="Times New Roman"/>
          <w:b w:val="false"/>
          <w:i w:val="false"/>
          <w:color w:val="000000"/>
          <w:sz w:val="28"/>
        </w:rPr>
        <w:t xml:space="preserve">
      АД , </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5"/>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ЧСС , </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6"/>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ЧДД , </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7"/>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РS , </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8"/>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t</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Сатурация</w:t>
      </w:r>
    </w:p>
    <w:p>
      <w:pPr>
        <w:spacing w:after="0"/>
        <w:ind w:left="0"/>
        <w:jc w:val="both"/>
      </w:pPr>
      <w:r>
        <w:rPr>
          <w:rFonts w:ascii="Times New Roman"/>
          <w:b w:val="false"/>
          <w:i w:val="false"/>
          <w:color w:val="000000"/>
          <w:sz w:val="28"/>
        </w:rPr>
        <w:t>
      Доставлен (дата и время)</w:t>
      </w:r>
    </w:p>
    <w:p>
      <w:pPr>
        <w:spacing w:after="0"/>
        <w:ind w:left="0"/>
        <w:jc w:val="both"/>
      </w:pPr>
      <w:r>
        <w:rPr>
          <w:rFonts w:ascii="Times New Roman"/>
          <w:b w:val="false"/>
          <w:i w:val="false"/>
          <w:color w:val="000000"/>
          <w:sz w:val="28"/>
        </w:rPr>
        <w:t>
      Фамилия Имя Отчество (при его наличии) врача, доставившего пациента, ID</w:t>
      </w:r>
    </w:p>
    <w:p>
      <w:pPr>
        <w:spacing w:after="0"/>
        <w:ind w:left="0"/>
        <w:jc w:val="both"/>
      </w:pPr>
      <w:r>
        <w:rPr>
          <w:rFonts w:ascii="Times New Roman"/>
          <w:b w:val="false"/>
          <w:i w:val="false"/>
          <w:color w:val="000000"/>
          <w:sz w:val="28"/>
        </w:rPr>
        <w:t>
      Состав МБСА</w:t>
      </w:r>
    </w:p>
    <w:p>
      <w:pPr>
        <w:spacing w:after="0"/>
        <w:ind w:left="0"/>
        <w:jc w:val="both"/>
      </w:pPr>
      <w:r>
        <w:rPr>
          <w:rFonts w:ascii="Times New Roman"/>
          <w:b w:val="false"/>
          <w:i w:val="false"/>
          <w:color w:val="000000"/>
          <w:sz w:val="28"/>
        </w:rPr>
        <w:t>
      Талон к сопроводительному листу санитарной авиации (после выписки или смерти больного пересылается в центр санитарной авиации) №</w:t>
      </w:r>
    </w:p>
    <w:p>
      <w:pPr>
        <w:spacing w:after="0"/>
        <w:ind w:left="0"/>
        <w:jc w:val="both"/>
      </w:pPr>
      <w:r>
        <w:rPr>
          <w:rFonts w:ascii="Times New Roman"/>
          <w:b w:val="false"/>
          <w:i w:val="false"/>
          <w:color w:val="000000"/>
          <w:sz w:val="28"/>
        </w:rPr>
        <w:t>
      ИИН</w:t>
      </w:r>
    </w:p>
    <w:p>
      <w:pPr>
        <w:spacing w:after="0"/>
        <w:ind w:left="0"/>
        <w:jc w:val="both"/>
      </w:pPr>
      <w:r>
        <w:rPr>
          <w:rFonts w:ascii="Times New Roman"/>
          <w:b w:val="false"/>
          <w:i w:val="false"/>
          <w:color w:val="000000"/>
          <w:sz w:val="28"/>
        </w:rPr>
        <w:t xml:space="preserve">
      Фамилия Имя Отчество (при его наличии) </w:t>
      </w:r>
    </w:p>
    <w:p>
      <w:pPr>
        <w:spacing w:after="0"/>
        <w:ind w:left="0"/>
        <w:jc w:val="both"/>
      </w:pPr>
      <w:r>
        <w:rPr>
          <w:rFonts w:ascii="Times New Roman"/>
          <w:b w:val="false"/>
          <w:i w:val="false"/>
          <w:color w:val="000000"/>
          <w:sz w:val="28"/>
        </w:rPr>
        <w:t>
      Дата рождения дата месяц год</w:t>
      </w:r>
    </w:p>
    <w:p>
      <w:pPr>
        <w:spacing w:after="0"/>
        <w:ind w:left="0"/>
        <w:jc w:val="both"/>
      </w:pPr>
      <w:r>
        <w:rPr>
          <w:rFonts w:ascii="Times New Roman"/>
          <w:b w:val="false"/>
          <w:i w:val="false"/>
          <w:color w:val="000000"/>
          <w:sz w:val="28"/>
        </w:rPr>
        <w:t xml:space="preserve">
      Адрес проживания область район город улица дом квартира </w:t>
      </w:r>
    </w:p>
    <w:p>
      <w:pPr>
        <w:spacing w:after="0"/>
        <w:ind w:left="0"/>
        <w:jc w:val="both"/>
      </w:pPr>
      <w:r>
        <w:rPr>
          <w:rFonts w:ascii="Times New Roman"/>
          <w:b w:val="false"/>
          <w:i w:val="false"/>
          <w:color w:val="000000"/>
          <w:sz w:val="28"/>
        </w:rPr>
        <w:t>
      Диагноз при направлении . наименование код МКБ-10</w:t>
      </w:r>
    </w:p>
    <w:p>
      <w:pPr>
        <w:spacing w:after="0"/>
        <w:ind w:left="0"/>
        <w:jc w:val="both"/>
      </w:pPr>
      <w:r>
        <w:rPr>
          <w:rFonts w:ascii="Times New Roman"/>
          <w:b w:val="false"/>
          <w:i w:val="false"/>
          <w:color w:val="000000"/>
          <w:sz w:val="28"/>
        </w:rPr>
        <w:t xml:space="preserve">
      Обстоятельства травмы </w:t>
      </w:r>
    </w:p>
    <w:p>
      <w:pPr>
        <w:spacing w:after="0"/>
        <w:ind w:left="0"/>
        <w:jc w:val="both"/>
      </w:pPr>
      <w:r>
        <w:rPr>
          <w:rFonts w:ascii="Times New Roman"/>
          <w:b w:val="false"/>
          <w:i w:val="false"/>
          <w:color w:val="000000"/>
          <w:sz w:val="28"/>
        </w:rPr>
        <w:t>
      Откуда доставлен .</w:t>
      </w:r>
    </w:p>
    <w:p>
      <w:pPr>
        <w:spacing w:after="0"/>
        <w:ind w:left="0"/>
        <w:jc w:val="both"/>
      </w:pPr>
      <w:r>
        <w:rPr>
          <w:rFonts w:ascii="Times New Roman"/>
          <w:b w:val="false"/>
          <w:i w:val="false"/>
          <w:color w:val="000000"/>
          <w:sz w:val="28"/>
        </w:rPr>
        <w:t>
      Куда доставлен .</w:t>
      </w:r>
    </w:p>
    <w:p>
      <w:pPr>
        <w:spacing w:after="0"/>
        <w:ind w:left="0"/>
        <w:jc w:val="both"/>
      </w:pPr>
      <w:r>
        <w:rPr>
          <w:rFonts w:ascii="Times New Roman"/>
          <w:b w:val="false"/>
          <w:i w:val="false"/>
          <w:color w:val="000000"/>
          <w:sz w:val="28"/>
        </w:rPr>
        <w:t xml:space="preserve">
      Оказанная помощь </w:t>
      </w:r>
    </w:p>
    <w:p>
      <w:pPr>
        <w:spacing w:after="0"/>
        <w:ind w:left="0"/>
        <w:jc w:val="both"/>
      </w:pPr>
      <w:r>
        <w:rPr>
          <w:rFonts w:ascii="Times New Roman"/>
          <w:b w:val="false"/>
          <w:i w:val="false"/>
          <w:color w:val="000000"/>
          <w:sz w:val="28"/>
        </w:rPr>
        <w:t xml:space="preserve">
      Состояние пациента на момент доставки в стационар АД </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0"/>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 ЧСС</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1"/>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ЧДД </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2"/>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РS , </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3"/>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t</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Сатурация </w:t>
      </w:r>
    </w:p>
    <w:p>
      <w:pPr>
        <w:spacing w:after="0"/>
        <w:ind w:left="0"/>
        <w:jc w:val="both"/>
      </w:pPr>
      <w:r>
        <w:rPr>
          <w:rFonts w:ascii="Times New Roman"/>
          <w:b w:val="false"/>
          <w:i w:val="false"/>
          <w:color w:val="000000"/>
          <w:sz w:val="28"/>
        </w:rPr>
        <w:t>
      Доставлен (дата и время)</w:t>
      </w:r>
    </w:p>
    <w:p>
      <w:pPr>
        <w:spacing w:after="0"/>
        <w:ind w:left="0"/>
        <w:jc w:val="both"/>
      </w:pPr>
      <w:r>
        <w:rPr>
          <w:rFonts w:ascii="Times New Roman"/>
          <w:b w:val="false"/>
          <w:i w:val="false"/>
          <w:color w:val="000000"/>
          <w:sz w:val="28"/>
        </w:rPr>
        <w:t>
      Фамилия Имя Отчество (при его наличии) врача, доставившего пациента Идентификатор</w:t>
      </w:r>
    </w:p>
    <w:p>
      <w:pPr>
        <w:spacing w:after="0"/>
        <w:ind w:left="0"/>
        <w:jc w:val="both"/>
      </w:pPr>
      <w:r>
        <w:rPr>
          <w:rFonts w:ascii="Times New Roman"/>
          <w:b w:val="false"/>
          <w:i w:val="false"/>
          <w:color w:val="000000"/>
          <w:sz w:val="28"/>
        </w:rPr>
        <w:t xml:space="preserve">
      Состав МБСА </w:t>
      </w:r>
    </w:p>
    <w:p>
      <w:pPr>
        <w:spacing w:after="0"/>
        <w:ind w:left="0"/>
        <w:jc w:val="both"/>
      </w:pPr>
      <w:r>
        <w:rPr>
          <w:rFonts w:ascii="Times New Roman"/>
          <w:b w:val="false"/>
          <w:i w:val="false"/>
          <w:color w:val="000000"/>
          <w:sz w:val="28"/>
        </w:rPr>
        <w:t>
      Заключительный диагноз наименование код</w:t>
      </w:r>
    </w:p>
    <w:p>
      <w:pPr>
        <w:spacing w:after="0"/>
        <w:ind w:left="0"/>
        <w:jc w:val="both"/>
      </w:pPr>
      <w:r>
        <w:rPr>
          <w:rFonts w:ascii="Times New Roman"/>
          <w:b w:val="false"/>
          <w:i w:val="false"/>
          <w:color w:val="000000"/>
          <w:sz w:val="28"/>
        </w:rPr>
        <w:t>
      Операция наименование код (дата и время)</w:t>
      </w:r>
    </w:p>
    <w:p>
      <w:pPr>
        <w:spacing w:after="0"/>
        <w:ind w:left="0"/>
        <w:jc w:val="both"/>
      </w:pPr>
      <w:r>
        <w:rPr>
          <w:rFonts w:ascii="Times New Roman"/>
          <w:b w:val="false"/>
          <w:i w:val="false"/>
          <w:color w:val="000000"/>
          <w:sz w:val="28"/>
        </w:rPr>
        <w:t>
      Исход пребывания: .</w:t>
      </w:r>
    </w:p>
    <w:p>
      <w:pPr>
        <w:spacing w:after="0"/>
        <w:ind w:left="0"/>
        <w:jc w:val="both"/>
      </w:pPr>
      <w:r>
        <w:rPr>
          <w:rFonts w:ascii="Times New Roman"/>
          <w:b w:val="false"/>
          <w:i w:val="false"/>
          <w:color w:val="000000"/>
          <w:sz w:val="28"/>
        </w:rPr>
        <w:t>
      Дата выписки (смерти) (дата и время)</w:t>
      </w:r>
    </w:p>
    <w:p>
      <w:pPr>
        <w:spacing w:after="0"/>
        <w:ind w:left="0"/>
        <w:jc w:val="both"/>
      </w:pPr>
      <w:r>
        <w:rPr>
          <w:rFonts w:ascii="Times New Roman"/>
          <w:b w:val="false"/>
          <w:i w:val="false"/>
          <w:color w:val="000000"/>
          <w:sz w:val="28"/>
        </w:rPr>
        <w:t>
      Фамилия Имя Отчество (при его наличии) лечащего врача, ID</w:t>
      </w:r>
    </w:p>
    <w:p>
      <w:pPr>
        <w:spacing w:after="0"/>
        <w:ind w:left="0"/>
        <w:jc w:val="both"/>
      </w:pPr>
      <w:r>
        <w:rPr>
          <w:rFonts w:ascii="Times New Roman"/>
          <w:b w:val="false"/>
          <w:i w:val="false"/>
          <w:color w:val="000000"/>
          <w:sz w:val="28"/>
        </w:rPr>
        <w:t>
      Замечания лечебной организации (указать недостатки обслуживания бригады санитарной авиации)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транспортировки новорожденного</w:t>
            </w:r>
          </w:p>
        </w:tc>
      </w:tr>
    </w:tbl>
    <w:p>
      <w:pPr>
        <w:spacing w:after="0"/>
        <w:ind w:left="0"/>
        <w:jc w:val="both"/>
      </w:pPr>
      <w:r>
        <w:rPr>
          <w:rFonts w:ascii="Times New Roman"/>
          <w:b w:val="false"/>
          <w:i w:val="false"/>
          <w:color w:val="000000"/>
          <w:sz w:val="28"/>
        </w:rPr>
        <w:t>
      Протокол транспортировки новорожденного</w:t>
      </w:r>
    </w:p>
    <w:p>
      <w:pPr>
        <w:spacing w:after="0"/>
        <w:ind w:left="0"/>
        <w:jc w:val="both"/>
      </w:pPr>
      <w:r>
        <w:rPr>
          <w:rFonts w:ascii="Times New Roman"/>
          <w:b w:val="false"/>
          <w:i w:val="false"/>
          <w:color w:val="000000"/>
          <w:sz w:val="28"/>
        </w:rPr>
        <w:t>
      Дата рождения дата месяц год</w:t>
      </w:r>
    </w:p>
    <w:p>
      <w:pPr>
        <w:spacing w:after="0"/>
        <w:ind w:left="0"/>
        <w:jc w:val="both"/>
      </w:pPr>
      <w:r>
        <w:rPr>
          <w:rFonts w:ascii="Times New Roman"/>
          <w:b w:val="false"/>
          <w:i w:val="false"/>
          <w:color w:val="000000"/>
          <w:sz w:val="28"/>
        </w:rPr>
        <w:t>
      Гестационный возраст</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Посменструальный возраст</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Возраст</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Масса тела при рождении</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Фактическая масса тела</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Пол ребенка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0"/>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1"/>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Причина перевода новорожденного</w:t>
      </w:r>
    </w:p>
    <w:p>
      <w:pPr>
        <w:spacing w:after="0"/>
        <w:ind w:left="0"/>
        <w:jc w:val="both"/>
      </w:pPr>
      <w:r>
        <w:rPr>
          <w:rFonts w:ascii="Times New Roman"/>
          <w:b w:val="false"/>
          <w:i w:val="false"/>
          <w:color w:val="000000"/>
          <w:sz w:val="28"/>
        </w:rPr>
        <w:t>
      Длительность транспортировки</w:t>
      </w:r>
    </w:p>
    <w:p>
      <w:pPr>
        <w:spacing w:after="0"/>
        <w:ind w:left="0"/>
        <w:jc w:val="both"/>
      </w:pPr>
      <w:r>
        <w:rPr>
          <w:rFonts w:ascii="Times New Roman"/>
          <w:b w:val="false"/>
          <w:i w:val="false"/>
          <w:color w:val="000000"/>
          <w:sz w:val="28"/>
        </w:rPr>
        <w:t>
      Материнский диагноз наименование код</w:t>
      </w:r>
    </w:p>
    <w:p>
      <w:pPr>
        <w:spacing w:after="0"/>
        <w:ind w:left="0"/>
        <w:jc w:val="both"/>
      </w:pPr>
      <w:r>
        <w:rPr>
          <w:rFonts w:ascii="Times New Roman"/>
          <w:b w:val="false"/>
          <w:i w:val="false"/>
          <w:color w:val="000000"/>
          <w:sz w:val="28"/>
        </w:rPr>
        <w:t>
      Диагноз новорожденного ребенка наименование код</w:t>
      </w:r>
    </w:p>
    <w:p>
      <w:pPr>
        <w:spacing w:after="0"/>
        <w:ind w:left="0"/>
        <w:jc w:val="both"/>
      </w:pPr>
      <w:r>
        <w:rPr>
          <w:rFonts w:ascii="Times New Roman"/>
          <w:b w:val="false"/>
          <w:i w:val="false"/>
          <w:color w:val="000000"/>
          <w:sz w:val="28"/>
        </w:rPr>
        <w:t xml:space="preserve">
      Вид респираторной поддержки во время перевода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2"/>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СРАР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3"/>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IMV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4"/>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Кислород</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Основные жизненные показатели новорожденного в направляющем медицинском  учреждении</w:t>
      </w:r>
    </w:p>
    <w:p>
      <w:pPr>
        <w:spacing w:after="0"/>
        <w:ind w:left="0"/>
        <w:jc w:val="both"/>
      </w:pPr>
      <w:r>
        <w:rPr>
          <w:rFonts w:ascii="Times New Roman"/>
          <w:b w:val="false"/>
          <w:i w:val="false"/>
          <w:color w:val="000000"/>
          <w:sz w:val="28"/>
        </w:rPr>
        <w:t>
      Частота сердечного сокращения</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Вид дыхания, параметры аппарата ИВЛ: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6"/>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PIP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7"/>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peep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8"/>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Ti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9"/>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Rate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0"/>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FiO2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Артериальное давление</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Температура тела </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2"/>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0C</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Сатурация %</w:t>
      </w:r>
    </w:p>
    <w:p>
      <w:pPr>
        <w:spacing w:after="0"/>
        <w:ind w:left="0"/>
        <w:jc w:val="both"/>
      </w:pPr>
      <w:r>
        <w:rPr>
          <w:rFonts w:ascii="Times New Roman"/>
          <w:b w:val="false"/>
          <w:i w:val="false"/>
          <w:color w:val="000000"/>
          <w:sz w:val="28"/>
        </w:rPr>
        <w:t>
      Сахар крови</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Газовое состояние крови рН/рСО2/pO2/HCO3/BE</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Состояние новорожденного при переводе</w:t>
      </w:r>
    </w:p>
    <w:p>
      <w:pPr>
        <w:spacing w:after="0"/>
        <w:ind w:left="0"/>
        <w:jc w:val="both"/>
      </w:pPr>
      <w:r>
        <w:rPr>
          <w:rFonts w:ascii="Times New Roman"/>
          <w:b w:val="false"/>
          <w:i w:val="false"/>
          <w:color w:val="000000"/>
          <w:sz w:val="28"/>
        </w:rPr>
        <w:t>
      Время</w:t>
      </w:r>
    </w:p>
    <w:p>
      <w:pPr>
        <w:spacing w:after="0"/>
        <w:ind w:left="0"/>
        <w:jc w:val="both"/>
      </w:pPr>
      <w:r>
        <w:rPr>
          <w:rFonts w:ascii="Times New Roman"/>
          <w:b w:val="false"/>
          <w:i w:val="false"/>
          <w:color w:val="000000"/>
          <w:sz w:val="28"/>
        </w:rPr>
        <w:t>
      Частота сердечного сокращения</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Частота дыхания</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Артериальное давление</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Температура тела </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8"/>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0C</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Сатурация %</w:t>
      </w:r>
    </w:p>
    <w:p>
      <w:pPr>
        <w:spacing w:after="0"/>
        <w:ind w:left="0"/>
        <w:jc w:val="both"/>
      </w:pPr>
      <w:r>
        <w:rPr>
          <w:rFonts w:ascii="Times New Roman"/>
          <w:b w:val="false"/>
          <w:i w:val="false"/>
          <w:color w:val="000000"/>
          <w:sz w:val="28"/>
        </w:rPr>
        <w:t xml:space="preserve">
      Параметры вентиляции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9"/>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PIP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0"/>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peep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1"/>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Ti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2"/>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Rate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3"/>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FiO2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Газовое состояние крови рН/рСО2/pO2/HCO3/BE</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Суточная потребность в жидкости </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5"/>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Мл/кг/сут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Скорость инфузии </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6"/>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Мл/час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Лекарственные препараты/время</w:t>
      </w:r>
    </w:p>
    <w:p>
      <w:pPr>
        <w:spacing w:after="0"/>
        <w:ind w:left="0"/>
        <w:jc w:val="both"/>
      </w:pPr>
      <w:r>
        <w:rPr>
          <w:rFonts w:ascii="Times New Roman"/>
          <w:b w:val="false"/>
          <w:i w:val="false"/>
          <w:color w:val="000000"/>
          <w:sz w:val="28"/>
        </w:rPr>
        <w:t xml:space="preserve">
      Санация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7"/>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8"/>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Кормление </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9"/>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Диурез </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0"/>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Стул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1"/>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2"/>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Общий объем за время транспортировки (мл) </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Скорость диуреза </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4"/>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Мл/кг/час</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Оценка степени комфорта для новорожденного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5"/>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Возбужденный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6"/>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Актвиный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7"/>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Медицинский сон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8"/>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Сон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Использование седативных и паралитических препаратов</w:t>
      </w:r>
    </w:p>
    <w:p>
      <w:pPr>
        <w:spacing w:after="0"/>
        <w:ind w:left="0"/>
        <w:jc w:val="both"/>
      </w:pPr>
      <w:r>
        <w:rPr>
          <w:rFonts w:ascii="Times New Roman"/>
          <w:b w:val="false"/>
          <w:i w:val="false"/>
          <w:color w:val="000000"/>
          <w:sz w:val="28"/>
        </w:rPr>
        <w:t xml:space="preserve">
      Получил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9"/>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0"/>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Название лекарственного препарата наименование</w:t>
      </w:r>
    </w:p>
    <w:p>
      <w:pPr>
        <w:spacing w:after="0"/>
        <w:ind w:left="0"/>
        <w:jc w:val="both"/>
      </w:pPr>
      <w:r>
        <w:rPr>
          <w:rFonts w:ascii="Times New Roman"/>
          <w:b w:val="false"/>
          <w:i w:val="false"/>
          <w:color w:val="000000"/>
          <w:sz w:val="28"/>
        </w:rPr>
        <w:t>
      Доза препарата</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1"/>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Родители получили полную информацию по поводу транспортировки новорожденного</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2"/>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3"/>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нет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Если родители не получили, то по какой причине? </w:t>
      </w:r>
    </w:p>
    <w:p>
      <w:pPr>
        <w:spacing w:after="0"/>
        <w:ind w:left="0"/>
        <w:jc w:val="both"/>
      </w:pPr>
      <w:r>
        <w:rPr>
          <w:rFonts w:ascii="Times New Roman"/>
          <w:b w:val="false"/>
          <w:i w:val="false"/>
          <w:color w:val="000000"/>
          <w:sz w:val="28"/>
        </w:rPr>
        <w:t>
      Ф.И.О. (при его наличии) врача, Идентификатор</w:t>
      </w:r>
    </w:p>
    <w:p>
      <w:pPr>
        <w:spacing w:after="0"/>
        <w:ind w:left="0"/>
        <w:jc w:val="both"/>
      </w:pPr>
      <w:r>
        <w:rPr>
          <w:rFonts w:ascii="Times New Roman"/>
          <w:b w:val="false"/>
          <w:i w:val="false"/>
          <w:color w:val="000000"/>
          <w:sz w:val="28"/>
        </w:rPr>
        <w:t>
      Ф.И.О. (при его наличии) медицинской сестры, Идентификатор</w:t>
      </w:r>
    </w:p>
    <w:p>
      <w:pPr>
        <w:spacing w:after="0"/>
        <w:ind w:left="0"/>
        <w:jc w:val="both"/>
      </w:pPr>
      <w:r>
        <w:rPr>
          <w:rFonts w:ascii="Times New Roman"/>
          <w:b w:val="false"/>
          <w:i w:val="false"/>
          <w:color w:val="000000"/>
          <w:sz w:val="28"/>
        </w:rPr>
        <w:t xml:space="preserve">
      Дата и время перевода </w:t>
      </w:r>
    </w:p>
    <w:p>
      <w:pPr>
        <w:spacing w:after="0"/>
        <w:ind w:left="0"/>
        <w:jc w:val="both"/>
      </w:pPr>
      <w:r>
        <w:rPr>
          <w:rFonts w:ascii="Times New Roman"/>
          <w:b w:val="false"/>
          <w:i w:val="false"/>
          <w:color w:val="000000"/>
          <w:sz w:val="28"/>
        </w:rPr>
        <w:t>
      Состояние новорожденного в принимающем медицинском учреждении</w:t>
      </w:r>
    </w:p>
    <w:p>
      <w:pPr>
        <w:spacing w:after="0"/>
        <w:ind w:left="0"/>
        <w:jc w:val="both"/>
      </w:pPr>
      <w:r>
        <w:rPr>
          <w:rFonts w:ascii="Times New Roman"/>
          <w:b w:val="false"/>
          <w:i w:val="false"/>
          <w:color w:val="000000"/>
          <w:sz w:val="28"/>
        </w:rPr>
        <w:t>
      Частота сердечного сокращения</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Вид дыхания, параметры аппарата ИВЛ: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5"/>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PIP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6"/>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peep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7"/>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Ti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8"/>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Rate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9"/>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FiO2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Артериальное давление</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Температура тела </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1"/>
                    <a:stretch>
                      <a:fillRect/>
                    </a:stretch>
                  </pic:blipFill>
                  <pic:spPr>
                    <a:xfrm>
                      <a:off x="0" y="0"/>
                      <a:ext cx="1854200" cy="571500"/>
                    </a:xfrm>
                    <a:prstGeom prst="rect">
                      <a:avLst/>
                    </a:prstGeom>
                  </pic:spPr>
                </pic:pic>
              </a:graphicData>
            </a:graphic>
          </wp:inline>
        </w:drawing>
      </w:r>
    </w:p>
    <w:p>
      <w:pPr>
        <w:spacing w:after="0"/>
        <w:ind w:left="0"/>
        <w:jc w:val="left"/>
      </w:pPr>
      <w:r>
        <w:rPr>
          <w:rFonts w:ascii="Times New Roman"/>
          <w:b w:val="false"/>
          <w:i w:val="false"/>
          <w:color w:val="000000"/>
          <w:sz w:val="28"/>
        </w:rPr>
        <w:t>0C</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Сатурация %</w:t>
      </w:r>
    </w:p>
    <w:p>
      <w:pPr>
        <w:spacing w:after="0"/>
        <w:ind w:left="0"/>
        <w:jc w:val="both"/>
      </w:pPr>
      <w:r>
        <w:rPr>
          <w:rFonts w:ascii="Times New Roman"/>
          <w:b w:val="false"/>
          <w:i w:val="false"/>
          <w:color w:val="000000"/>
          <w:sz w:val="28"/>
        </w:rPr>
        <w:t>
      Сахар крови</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Газовое состояние крови рН/рСО2/pO2/HCO3/BE</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Список сокращений формы № 114/у "Сопроводительный лист станции скорой медицинской помощи":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6"/>
        <w:gridCol w:w="2492"/>
        <w:gridCol w:w="8452"/>
      </w:tblGrid>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другой уникальный признак, позволяющий отличать его от других))</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тела</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МБСА</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Мобильная бригада санитарной авиации</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МКБ-10</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РS</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1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8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117/у утверждена приказом исполняющего обязанности. Министра здравоохранения Республики Казахстан от "23" ноября 2010 года № 907</w:t>
            </w:r>
          </w:p>
        </w:tc>
      </w:tr>
    </w:tbl>
    <w:p>
      <w:pPr>
        <w:spacing w:after="0"/>
        <w:ind w:left="0"/>
        <w:jc w:val="both"/>
      </w:pPr>
      <w:r>
        <w:rPr>
          <w:rFonts w:ascii="Times New Roman"/>
          <w:b w:val="false"/>
          <w:i w:val="false"/>
          <w:color w:val="000000"/>
          <w:sz w:val="28"/>
        </w:rPr>
        <w:t>
      Журнал регистрации приема вызовов по предоставлению медицинской помощи в форме санитарной авиации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46"/>
        <w:gridCol w:w="1665"/>
        <w:gridCol w:w="2027"/>
        <w:gridCol w:w="3714"/>
        <w:gridCol w:w="578"/>
        <w:gridCol w:w="1666"/>
        <w:gridCol w:w="1304"/>
      </w:tblGrid>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вызова</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Откуда и кем сделан вызов</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r>
              <w:br/>
            </w:r>
            <w:r>
              <w:rPr>
                <w:rFonts w:ascii="Times New Roman"/>
                <w:b w:val="false"/>
                <w:i w:val="false"/>
                <w:color w:val="000000"/>
                <w:sz w:val="20"/>
              </w:rPr>
              <w:t>
пациента</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или причина вызова</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 больного</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Разворот ф. № 117/у</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14"/>
        <w:gridCol w:w="1208"/>
        <w:gridCol w:w="1424"/>
        <w:gridCol w:w="1425"/>
        <w:gridCol w:w="1205"/>
        <w:gridCol w:w="1206"/>
        <w:gridCol w:w="1206"/>
        <w:gridCol w:w="1206"/>
        <w:gridCol w:w="1206"/>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бригады, консультантов или сопровождающих</w:t>
            </w:r>
          </w:p>
        </w:tc>
        <w:tc>
          <w:tcPr>
            <w:tcW w:w="14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авиакомпании, тип воздушного судна</w:t>
            </w:r>
          </w:p>
        </w:tc>
        <w:tc>
          <w:tcPr>
            <w:tcW w:w="14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подачи оперативной заявки</w:t>
            </w:r>
          </w:p>
        </w:tc>
        <w:tc>
          <w:tcPr>
            <w:tcW w:w="12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вылета</w:t>
            </w:r>
          </w:p>
        </w:tc>
        <w:tc>
          <w:tcPr>
            <w:tcW w:w="12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прилета</w:t>
            </w:r>
          </w:p>
        </w:tc>
        <w:tc>
          <w:tcPr>
            <w:tcW w:w="12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медицинских услуг</w:t>
            </w:r>
          </w:p>
        </w:tc>
        <w:tc>
          <w:tcPr>
            <w:tcW w:w="12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отмены оперативной заявки</w:t>
            </w:r>
          </w:p>
        </w:tc>
        <w:tc>
          <w:tcPr>
            <w:tcW w:w="12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врач смены</w:t>
            </w:r>
          </w:p>
        </w:tc>
      </w:tr>
      <w:tr>
        <w:trPr>
          <w:trHeight w:val="30" w:hRule="atLeast"/>
        </w:trPr>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специальность, МО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Список сокращений формы № 117/у "Сопроводительный лист станции скорой медицинской помощи":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1"/>
        <w:gridCol w:w="5021"/>
        <w:gridCol w:w="5518"/>
      </w:tblGrid>
      <w:tr>
        <w:trPr>
          <w:trHeight w:val="30" w:hRule="atLeast"/>
        </w:trPr>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5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118/у утверждена приказом исполняющего обязанности Министра здравоохранения Республики Казахстан от "23" ноября 2010 года № 907</w:t>
            </w:r>
          </w:p>
        </w:tc>
      </w:tr>
    </w:tbl>
    <w:p>
      <w:pPr>
        <w:spacing w:after="0"/>
        <w:ind w:left="0"/>
        <w:jc w:val="both"/>
      </w:pPr>
      <w:r>
        <w:rPr>
          <w:rFonts w:ascii="Times New Roman"/>
          <w:b w:val="false"/>
          <w:i w:val="false"/>
          <w:color w:val="000000"/>
          <w:sz w:val="28"/>
        </w:rPr>
        <w:t>
      Задание на санитарный полет №_______________ 20____ года "_____" __________________ часов _____ мин.______</w:t>
      </w:r>
    </w:p>
    <w:p>
      <w:pPr>
        <w:spacing w:after="0"/>
        <w:ind w:left="0"/>
        <w:jc w:val="both"/>
      </w:pPr>
      <w:r>
        <w:rPr>
          <w:rFonts w:ascii="Times New Roman"/>
          <w:b w:val="false"/>
          <w:i w:val="false"/>
          <w:color w:val="000000"/>
          <w:sz w:val="28"/>
        </w:rPr>
        <w:t>
      Командиру воздушного судна _______________________________________________________________</w:t>
      </w:r>
    </w:p>
    <w:p>
      <w:pPr>
        <w:spacing w:after="0"/>
        <w:ind w:left="0"/>
        <w:jc w:val="both"/>
      </w:pPr>
      <w:r>
        <w:rPr>
          <w:rFonts w:ascii="Times New Roman"/>
          <w:b w:val="false"/>
          <w:i w:val="false"/>
          <w:color w:val="000000"/>
          <w:sz w:val="28"/>
        </w:rPr>
        <w:t>
      Наименование авиакомпании _______________________________________________________________</w:t>
      </w:r>
    </w:p>
    <w:p>
      <w:pPr>
        <w:spacing w:after="0"/>
        <w:ind w:left="0"/>
        <w:jc w:val="both"/>
      </w:pPr>
      <w:r>
        <w:rPr>
          <w:rFonts w:ascii="Times New Roman"/>
          <w:b w:val="false"/>
          <w:i w:val="false"/>
          <w:color w:val="000000"/>
          <w:sz w:val="28"/>
        </w:rPr>
        <w:t>
      Вид, тип, бортовой № воздушного судна _______________________________________________________</w:t>
      </w:r>
    </w:p>
    <w:p>
      <w:pPr>
        <w:spacing w:after="0"/>
        <w:ind w:left="0"/>
        <w:jc w:val="both"/>
      </w:pPr>
      <w:r>
        <w:rPr>
          <w:rFonts w:ascii="Times New Roman"/>
          <w:b w:val="false"/>
          <w:i w:val="false"/>
          <w:color w:val="000000"/>
          <w:sz w:val="28"/>
        </w:rPr>
        <w:t>
      Цель полета _______________________________________________________________________________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2"/>
        <w:gridCol w:w="1353"/>
        <w:gridCol w:w="4985"/>
        <w:gridCol w:w="461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Маршрут полета)</w:t>
            </w:r>
          </w:p>
        </w:tc>
        <w:tc>
          <w:tcPr>
            <w:tcW w:w="49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Фамилия, имя, отчество (при его наличии) медицинского работника </w:t>
            </w:r>
          </w:p>
        </w:tc>
        <w:tc>
          <w:tcPr>
            <w:tcW w:w="46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Фамилия, имя, отчество (при его наличии) пациента </w:t>
            </w:r>
          </w:p>
        </w:tc>
      </w:tr>
      <w:tr>
        <w:trPr>
          <w:trHeight w:val="30" w:hRule="atLeast"/>
        </w:trPr>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отправления</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прибытия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Примечание _____________________________________________________________________________</w:t>
      </w:r>
    </w:p>
    <w:p>
      <w:pPr>
        <w:spacing w:after="0"/>
        <w:ind w:left="0"/>
        <w:jc w:val="both"/>
      </w:pPr>
      <w:r>
        <w:rPr>
          <w:rFonts w:ascii="Times New Roman"/>
          <w:b w:val="false"/>
          <w:i w:val="false"/>
          <w:color w:val="000000"/>
          <w:sz w:val="28"/>
        </w:rPr>
        <w:t>
      М.П.</w:t>
      </w:r>
    </w:p>
    <w:p>
      <w:pPr>
        <w:spacing w:after="0"/>
        <w:ind w:left="0"/>
        <w:jc w:val="both"/>
      </w:pPr>
      <w:r>
        <w:rPr>
          <w:rFonts w:ascii="Times New Roman"/>
          <w:b w:val="false"/>
          <w:i w:val="false"/>
          <w:color w:val="000000"/>
          <w:sz w:val="28"/>
        </w:rPr>
        <w:t>
      Руководитель (координатор) службы санитарной авиации ______________________________________</w:t>
      </w:r>
    </w:p>
    <w:p>
      <w:pPr>
        <w:spacing w:after="0"/>
        <w:ind w:left="0"/>
        <w:jc w:val="both"/>
      </w:pPr>
      <w:r>
        <w:rPr>
          <w:rFonts w:ascii="Times New Roman"/>
          <w:b w:val="false"/>
          <w:i w:val="false"/>
          <w:color w:val="000000"/>
          <w:sz w:val="28"/>
        </w:rPr>
        <w:t>
      (фамилию пишите разборчиво) (Подпись)</w:t>
      </w:r>
    </w:p>
    <w:p>
      <w:pPr>
        <w:spacing w:after="0"/>
        <w:ind w:left="0"/>
        <w:jc w:val="both"/>
      </w:pPr>
      <w:r>
        <w:rPr>
          <w:rFonts w:ascii="Times New Roman"/>
          <w:b w:val="false"/>
          <w:i w:val="false"/>
          <w:color w:val="000000"/>
          <w:sz w:val="28"/>
        </w:rPr>
        <w:t>
      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Оборотная сторона ф. № 118/у</w:t>
            </w:r>
          </w:p>
        </w:tc>
      </w:tr>
    </w:tbl>
    <w:bookmarkStart w:name="z22846" w:id="144"/>
    <w:p>
      <w:pPr>
        <w:spacing w:after="0"/>
        <w:ind w:left="0"/>
        <w:jc w:val="both"/>
      </w:pPr>
      <w:r>
        <w:rPr>
          <w:rFonts w:ascii="Times New Roman"/>
          <w:b w:val="false"/>
          <w:i w:val="false"/>
          <w:color w:val="000000"/>
          <w:sz w:val="28"/>
        </w:rPr>
        <w:t>
      Сведения пилота о выполнении заявки</w:t>
      </w:r>
    </w:p>
    <w:bookmarkEnd w:id="144"/>
    <w:p>
      <w:pPr>
        <w:spacing w:after="0"/>
        <w:ind w:left="0"/>
        <w:jc w:val="both"/>
      </w:pPr>
      <w:r>
        <w:rPr>
          <w:rFonts w:ascii="Times New Roman"/>
          <w:b w:val="false"/>
          <w:i w:val="false"/>
          <w:color w:val="000000"/>
          <w:sz w:val="28"/>
        </w:rPr>
        <w:t>
      Тип воздушного судна ________________ бортовой № воздушного судна 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
        <w:gridCol w:w="1129"/>
        <w:gridCol w:w="1129"/>
        <w:gridCol w:w="615"/>
        <w:gridCol w:w="615"/>
        <w:gridCol w:w="615"/>
        <w:gridCol w:w="615"/>
        <w:gridCol w:w="615"/>
        <w:gridCol w:w="616"/>
        <w:gridCol w:w="956"/>
        <w:gridCol w:w="956"/>
        <w:gridCol w:w="956"/>
        <w:gridCol w:w="956"/>
        <w:gridCol w:w="956"/>
        <w:gridCol w:w="956"/>
      </w:tblGrid>
      <w:tr>
        <w:trPr>
          <w:trHeight w:val="30" w:hRule="atLeast"/>
        </w:trPr>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отправления по фактическому маршруту полета</w:t>
            </w:r>
          </w:p>
        </w:tc>
        <w:tc>
          <w:tcPr>
            <w:tcW w:w="11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прибытия по фактическому маршруту полета</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пассажиров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полета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на земле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стоянки в пунктах посадки</w:t>
            </w:r>
          </w:p>
        </w:tc>
        <w:tc>
          <w:tcPr>
            <w:tcW w:w="9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Пройдено километров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прилета</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Пилот Ф.И.О. (при его наличии), подпись (при его наличии) ____________________________ Подпись ______________________</w:t>
      </w:r>
    </w:p>
    <w:p>
      <w:pPr>
        <w:spacing w:after="0"/>
        <w:ind w:left="0"/>
        <w:jc w:val="both"/>
      </w:pPr>
      <w:r>
        <w:rPr>
          <w:rFonts w:ascii="Times New Roman"/>
          <w:b w:val="false"/>
          <w:i w:val="false"/>
          <w:color w:val="000000"/>
          <w:sz w:val="28"/>
        </w:rPr>
        <w:t>
      Ф.И.О (при его наличии). и подпись лиц, пользовавшихся воздушным судном):</w:t>
      </w:r>
    </w:p>
    <w:p>
      <w:pPr>
        <w:spacing w:after="0"/>
        <w:ind w:left="0"/>
        <w:jc w:val="both"/>
      </w:pPr>
      <w:r>
        <w:rPr>
          <w:rFonts w:ascii="Times New Roman"/>
          <w:b w:val="false"/>
          <w:i w:val="false"/>
          <w:color w:val="000000"/>
          <w:sz w:val="28"/>
        </w:rPr>
        <w:t>
      МБСА:</w:t>
      </w:r>
    </w:p>
    <w:p>
      <w:pPr>
        <w:spacing w:after="0"/>
        <w:ind w:left="0"/>
        <w:jc w:val="both"/>
      </w:pPr>
      <w:r>
        <w:rPr>
          <w:rFonts w:ascii="Times New Roman"/>
          <w:b w:val="false"/>
          <w:i w:val="false"/>
          <w:color w:val="000000"/>
          <w:sz w:val="28"/>
        </w:rPr>
        <w:t>
      Пациент:</w:t>
      </w:r>
    </w:p>
    <w:p>
      <w:pPr>
        <w:spacing w:after="0"/>
        <w:ind w:left="0"/>
        <w:jc w:val="both"/>
      </w:pPr>
      <w:r>
        <w:rPr>
          <w:rFonts w:ascii="Times New Roman"/>
          <w:b w:val="false"/>
          <w:i w:val="false"/>
          <w:color w:val="000000"/>
          <w:sz w:val="28"/>
        </w:rPr>
        <w:t>
      Сопровождающий:</w:t>
      </w:r>
    </w:p>
    <w:p>
      <w:pPr>
        <w:spacing w:after="0"/>
        <w:ind w:left="0"/>
        <w:jc w:val="both"/>
      </w:pPr>
      <w:r>
        <w:rPr>
          <w:rFonts w:ascii="Times New Roman"/>
          <w:b w:val="false"/>
          <w:i w:val="false"/>
          <w:color w:val="000000"/>
          <w:sz w:val="28"/>
        </w:rPr>
        <w:t>
      Cведения о лице, сопровождающем пациента Ф.И.О. (при его наличии) __________________________</w:t>
      </w:r>
    </w:p>
    <w:p>
      <w:pPr>
        <w:spacing w:after="0"/>
        <w:ind w:left="0"/>
        <w:jc w:val="both"/>
      </w:pPr>
      <w:r>
        <w:rPr>
          <w:rFonts w:ascii="Times New Roman"/>
          <w:b w:val="false"/>
          <w:i w:val="false"/>
          <w:color w:val="000000"/>
          <w:sz w:val="28"/>
        </w:rPr>
        <w:t>
      Ф.И.О. (при его наличии) (командира воздушного судна) ______________________ Подпись _________</w:t>
      </w:r>
    </w:p>
    <w:p>
      <w:pPr>
        <w:spacing w:after="0"/>
        <w:ind w:left="0"/>
        <w:jc w:val="both"/>
      </w:pPr>
      <w:r>
        <w:rPr>
          <w:rFonts w:ascii="Times New Roman"/>
          <w:b w:val="false"/>
          <w:i w:val="false"/>
          <w:color w:val="000000"/>
          <w:sz w:val="28"/>
        </w:rPr>
        <w:t>
      Примечание: уход на запасной, замечание по полету КВС ______________________________________</w:t>
      </w:r>
    </w:p>
    <w:bookmarkStart w:name="z22847" w:id="145"/>
    <w:p>
      <w:pPr>
        <w:spacing w:after="0"/>
        <w:ind w:left="0"/>
        <w:jc w:val="both"/>
      </w:pPr>
      <w:r>
        <w:rPr>
          <w:rFonts w:ascii="Times New Roman"/>
          <w:b w:val="false"/>
          <w:i w:val="false"/>
          <w:color w:val="000000"/>
          <w:sz w:val="28"/>
        </w:rPr>
        <w:t>
      Список сокращений формы № 118/у "Задание на санитарный полет":</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2"/>
        <w:gridCol w:w="5024"/>
        <w:gridCol w:w="5514"/>
      </w:tblGrid>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печати</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13"/>
        <w:gridCol w:w="118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№118-1/ у утверждена приказом исполняющего обязанности Министра здравоохранения Республики Казахстан от "23" ноября 2010 года № 907</w:t>
            </w:r>
          </w:p>
        </w:tc>
      </w:tr>
      <w:tr>
        <w:trPr>
          <w:trHeight w:val="30" w:hRule="atLeast"/>
        </w:trPr>
        <w:tc>
          <w:tcPr>
            <w:tcW w:w="1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Срочно (да/нет)</w:t>
            </w:r>
          </w:p>
        </w:tc>
      </w:tr>
      <w:tr>
        <w:trPr>
          <w:trHeight w:val="30" w:hRule="atLeast"/>
        </w:trPr>
        <w:tc>
          <w:tcPr>
            <w:tcW w:w="1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Оперативная заявка № ____</w:t>
            </w:r>
            <w:r>
              <w:br/>
            </w:r>
            <w:r>
              <w:rPr>
                <w:rFonts w:ascii="Times New Roman"/>
                <w:b w:val="false"/>
                <w:i w:val="false"/>
                <w:color w:val="000000"/>
                <w:sz w:val="20"/>
              </w:rPr>
              <w:t>
на "____" ________________ 20___ г.</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Заказчик: __________________________________________________________</w:t>
      </w:r>
    </w:p>
    <w:p>
      <w:pPr>
        <w:spacing w:after="0"/>
        <w:ind w:left="0"/>
        <w:jc w:val="both"/>
      </w:pPr>
      <w:r>
        <w:rPr>
          <w:rFonts w:ascii="Times New Roman"/>
          <w:b w:val="false"/>
          <w:i w:val="false"/>
          <w:color w:val="000000"/>
          <w:sz w:val="28"/>
        </w:rPr>
        <w:t>
      (наименование организации, министерства, ведомства)</w:t>
      </w:r>
    </w:p>
    <w:p>
      <w:pPr>
        <w:spacing w:after="0"/>
        <w:ind w:left="0"/>
        <w:jc w:val="both"/>
      </w:pPr>
      <w:r>
        <w:rPr>
          <w:rFonts w:ascii="Times New Roman"/>
          <w:b w:val="false"/>
          <w:i w:val="false"/>
          <w:color w:val="000000"/>
          <w:sz w:val="28"/>
        </w:rPr>
        <w:t>
      Эксплуатант: _______________________________________________________</w:t>
      </w:r>
    </w:p>
    <w:p>
      <w:pPr>
        <w:spacing w:after="0"/>
        <w:ind w:left="0"/>
        <w:jc w:val="both"/>
      </w:pPr>
      <w:r>
        <w:rPr>
          <w:rFonts w:ascii="Times New Roman"/>
          <w:b w:val="false"/>
          <w:i w:val="false"/>
          <w:color w:val="000000"/>
          <w:sz w:val="28"/>
        </w:rPr>
        <w:t>
      (наименование авиакомпании)</w:t>
      </w:r>
    </w:p>
    <w:p>
      <w:pPr>
        <w:spacing w:after="0"/>
        <w:ind w:left="0"/>
        <w:jc w:val="both"/>
      </w:pPr>
      <w:r>
        <w:rPr>
          <w:rFonts w:ascii="Times New Roman"/>
          <w:b w:val="false"/>
          <w:i w:val="false"/>
          <w:color w:val="000000"/>
          <w:sz w:val="28"/>
        </w:rPr>
        <w:t>
      Цель полета _________________________________________________________</w:t>
      </w:r>
    </w:p>
    <w:p>
      <w:pPr>
        <w:spacing w:after="0"/>
        <w:ind w:left="0"/>
        <w:jc w:val="both"/>
      </w:pPr>
      <w:r>
        <w:rPr>
          <w:rFonts w:ascii="Times New Roman"/>
          <w:b w:val="false"/>
          <w:i w:val="false"/>
          <w:color w:val="000000"/>
          <w:sz w:val="28"/>
        </w:rPr>
        <w:t>
      (транспортировка, операция, консультация, транспортировка донорских органов)</w:t>
      </w:r>
    </w:p>
    <w:p>
      <w:pPr>
        <w:spacing w:after="0"/>
        <w:ind w:left="0"/>
        <w:jc w:val="both"/>
      </w:pPr>
      <w:r>
        <w:rPr>
          <w:rFonts w:ascii="Times New Roman"/>
          <w:b w:val="false"/>
          <w:i w:val="false"/>
          <w:color w:val="000000"/>
          <w:sz w:val="28"/>
        </w:rPr>
        <w:t>
      Тип воздушного судна ________________________________________________</w:t>
      </w:r>
    </w:p>
    <w:p>
      <w:pPr>
        <w:spacing w:after="0"/>
        <w:ind w:left="0"/>
        <w:jc w:val="both"/>
      </w:pPr>
      <w:r>
        <w:rPr>
          <w:rFonts w:ascii="Times New Roman"/>
          <w:b w:val="false"/>
          <w:i w:val="false"/>
          <w:color w:val="000000"/>
          <w:sz w:val="28"/>
        </w:rPr>
        <w:t>
      Время вылета ________________________________________________________</w:t>
      </w:r>
    </w:p>
    <w:p>
      <w:pPr>
        <w:spacing w:after="0"/>
        <w:ind w:left="0"/>
        <w:jc w:val="both"/>
      </w:pPr>
      <w:r>
        <w:rPr>
          <w:rFonts w:ascii="Times New Roman"/>
          <w:b w:val="false"/>
          <w:i w:val="false"/>
          <w:color w:val="000000"/>
          <w:sz w:val="28"/>
        </w:rPr>
        <w:t>
      (дата, время вылета (время Нур-Султана))</w:t>
      </w:r>
    </w:p>
    <w:p>
      <w:pPr>
        <w:spacing w:after="0"/>
        <w:ind w:left="0"/>
        <w:jc w:val="both"/>
      </w:pPr>
      <w:r>
        <w:rPr>
          <w:rFonts w:ascii="Times New Roman"/>
          <w:b w:val="false"/>
          <w:i w:val="false"/>
          <w:color w:val="000000"/>
          <w:sz w:val="28"/>
        </w:rPr>
        <w:t>
      Маршрут и загрузка воздушного судна по этапам полета: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8"/>
        <w:gridCol w:w="798"/>
        <w:gridCol w:w="1798"/>
        <w:gridCol w:w="1298"/>
        <w:gridCol w:w="1299"/>
        <w:gridCol w:w="6309"/>
      </w:tblGrid>
      <w:tr>
        <w:trPr>
          <w:trHeight w:val="30" w:hRule="atLeast"/>
        </w:trPr>
        <w:tc>
          <w:tcPr>
            <w:tcW w:w="7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Аэропорт</w:t>
            </w:r>
            <w:r>
              <w:br/>
            </w:r>
            <w:r>
              <w:rPr>
                <w:rFonts w:ascii="Times New Roman"/>
                <w:b w:val="false"/>
                <w:i w:val="false"/>
                <w:color w:val="000000"/>
                <w:sz w:val="20"/>
              </w:rPr>
              <w:t>
отправления</w:t>
            </w:r>
          </w:p>
        </w:tc>
        <w:tc>
          <w:tcPr>
            <w:tcW w:w="7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Аэропорт</w:t>
            </w:r>
            <w:r>
              <w:br/>
            </w:r>
            <w:r>
              <w:rPr>
                <w:rFonts w:ascii="Times New Roman"/>
                <w:b w:val="false"/>
                <w:i w:val="false"/>
                <w:color w:val="000000"/>
                <w:sz w:val="20"/>
              </w:rPr>
              <w:t>
прибытия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сотрудников МБСА</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пациентов</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сопровождающих</w:t>
            </w:r>
          </w:p>
        </w:tc>
        <w:tc>
          <w:tcPr>
            <w:tcW w:w="6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транспортировки</w:t>
            </w:r>
            <w:r>
              <w:br/>
            </w:r>
            <w:r>
              <w:rPr>
                <w:rFonts w:ascii="Times New Roman"/>
                <w:b w:val="false"/>
                <w:i w:val="false"/>
                <w:color w:val="000000"/>
                <w:sz w:val="20"/>
              </w:rPr>
              <w:t>
(сидя; лежа; на руках; в кувезе)</w:t>
            </w:r>
          </w:p>
        </w:tc>
      </w:tr>
      <w:tr>
        <w:trPr>
          <w:trHeight w:val="30" w:hRule="atLeast"/>
        </w:trPr>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Информация по получению/отказа оперативной заявки эксплуатантом: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20"/>
        <w:gridCol w:w="659"/>
        <w:gridCol w:w="5821"/>
      </w:tblGrid>
      <w:tr>
        <w:trPr>
          <w:trHeight w:val="30" w:hRule="atLeast"/>
        </w:trPr>
        <w:tc>
          <w:tcPr>
            <w:tcW w:w="5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получения оперативной заявки</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Оперативная заявка принята на исполнение</w:t>
            </w:r>
          </w:p>
        </w:tc>
        <w:tc>
          <w:tcPr>
            <w:tcW w:w="5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Оперативная заявка не принята на исполнение. </w:t>
            </w:r>
            <w:r>
              <w:br/>
            </w:r>
            <w:r>
              <w:rPr>
                <w:rFonts w:ascii="Times New Roman"/>
                <w:b w:val="false"/>
                <w:i w:val="false"/>
                <w:color w:val="000000"/>
                <w:sz w:val="20"/>
              </w:rPr>
              <w:t>
Причина отказа:</w:t>
            </w:r>
          </w:p>
        </w:tc>
      </w:tr>
      <w:tr>
        <w:trPr>
          <w:trHeight w:val="30" w:hRule="atLeast"/>
        </w:trPr>
        <w:tc>
          <w:tcPr>
            <w:tcW w:w="5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Старший врач смены:</w:t>
            </w:r>
            <w:r>
              <w:br/>
            </w:r>
            <w:r>
              <w:rPr>
                <w:rFonts w:ascii="Times New Roman"/>
                <w:b w:val="false"/>
                <w:i w:val="false"/>
                <w:color w:val="000000"/>
                <w:sz w:val="20"/>
              </w:rPr>
              <w:t>
________________________</w:t>
            </w:r>
            <w:r>
              <w:br/>
            </w:r>
            <w:r>
              <w:rPr>
                <w:rFonts w:ascii="Times New Roman"/>
                <w:b w:val="false"/>
                <w:i w:val="false"/>
                <w:color w:val="000000"/>
                <w:sz w:val="20"/>
              </w:rPr>
              <w:t>
(подпись, Фамилия, имя, отчество (при его наличии))</w:t>
            </w:r>
            <w:r>
              <w:br/>
            </w:r>
            <w:r>
              <w:rPr>
                <w:rFonts w:ascii="Times New Roman"/>
                <w:b w:val="false"/>
                <w:i w:val="false"/>
                <w:color w:val="000000"/>
                <w:sz w:val="20"/>
              </w:rPr>
              <w:t>
М.П.</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Представитель "Эксплуатанта":</w:t>
            </w:r>
            <w:r>
              <w:br/>
            </w:r>
            <w:r>
              <w:rPr>
                <w:rFonts w:ascii="Times New Roman"/>
                <w:b w:val="false"/>
                <w:i w:val="false"/>
                <w:color w:val="000000"/>
                <w:sz w:val="20"/>
              </w:rPr>
              <w:t>
________________________</w:t>
            </w:r>
            <w:r>
              <w:br/>
            </w:r>
            <w:r>
              <w:rPr>
                <w:rFonts w:ascii="Times New Roman"/>
                <w:b w:val="false"/>
                <w:i w:val="false"/>
                <w:color w:val="000000"/>
                <w:sz w:val="20"/>
              </w:rPr>
              <w:t>
(подпись, Фамилия, имя, отчество (при его наличии), должность)</w:t>
            </w:r>
            <w:r>
              <w:br/>
            </w:r>
            <w:r>
              <w:rPr>
                <w:rFonts w:ascii="Times New Roman"/>
                <w:b w:val="false"/>
                <w:i w:val="false"/>
                <w:color w:val="000000"/>
                <w:sz w:val="20"/>
              </w:rPr>
              <w:t>
М.П.</w:t>
            </w:r>
          </w:p>
        </w:tc>
      </w:tr>
    </w:tbl>
    <w:p>
      <w:pPr>
        <w:spacing w:after="0"/>
        <w:ind w:left="0"/>
        <w:jc w:val="both"/>
      </w:pPr>
      <w:r>
        <w:rPr>
          <w:rFonts w:ascii="Times New Roman"/>
          <w:b w:val="false"/>
          <w:i w:val="false"/>
          <w:color w:val="000000"/>
          <w:sz w:val="28"/>
        </w:rPr>
        <w:t>
      Информация по отмене оперативной заявки заказчиком: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77"/>
        <w:gridCol w:w="1577"/>
        <w:gridCol w:w="2452"/>
        <w:gridCol w:w="6694"/>
      </w:tblGrid>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отмены ОЗ</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отмены ОЗ</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по отмене ОЗ</w:t>
            </w:r>
          </w:p>
        </w:tc>
        <w:tc>
          <w:tcPr>
            <w:tcW w:w="6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Фамилия, имя, отчество (при его наличии)старшего врача смены</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121/у утверждена приказом исполняющего обязанности Министра здравоохранения Республики Казахстан от "23" ноября 2010 года № 907</w:t>
            </w:r>
          </w:p>
        </w:tc>
      </w:tr>
    </w:tbl>
    <w:p>
      <w:pPr>
        <w:spacing w:after="0"/>
        <w:ind w:left="0"/>
        <w:jc w:val="both"/>
      </w:pPr>
      <w:r>
        <w:rPr>
          <w:rFonts w:ascii="Times New Roman"/>
          <w:b w:val="false"/>
          <w:i w:val="false"/>
          <w:color w:val="000000"/>
          <w:sz w:val="28"/>
        </w:rPr>
        <w:t>
      Журнал учета приема детей в дом ребенка за 20____ год 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3"/>
        <w:gridCol w:w="206"/>
        <w:gridCol w:w="868"/>
        <w:gridCol w:w="1178"/>
        <w:gridCol w:w="236"/>
        <w:gridCol w:w="415"/>
        <w:gridCol w:w="1183"/>
        <w:gridCol w:w="415"/>
        <w:gridCol w:w="206"/>
        <w:gridCol w:w="755"/>
        <w:gridCol w:w="701"/>
        <w:gridCol w:w="636"/>
        <w:gridCol w:w="2589"/>
        <w:gridCol w:w="712"/>
        <w:gridCol w:w="1527"/>
      </w:tblGrid>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ребенка</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(год, число, месяц)</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направлен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направления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какими документами направлен в дом ребенка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и адрес родных ребенка (отца, матери, других близких родственников, опекунов)</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переведен, кто принял ребенка из дома ребенка</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перевода или выписки ребенка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организации и лица, принявшего ребенка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каким документам выписан ребенок и расписка лица, принявшего ребенка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Кто выписал ребенка из дома ребенка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выписавшего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о случае смерти (указать дату и где умер: в больнице, в доме ребенка)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270-3/у утверждена приказом исполняющего обязанности Министра здравоохранения Республики Казахстан от "23" ноября 2010 года № 907</w:t>
            </w:r>
          </w:p>
        </w:tc>
      </w:tr>
    </w:tbl>
    <w:p>
      <w:pPr>
        <w:spacing w:after="0"/>
        <w:ind w:left="0"/>
        <w:jc w:val="both"/>
      </w:pPr>
      <w:r>
        <w:rPr>
          <w:rFonts w:ascii="Times New Roman"/>
          <w:b w:val="false"/>
          <w:i w:val="false"/>
          <w:color w:val="000000"/>
          <w:sz w:val="28"/>
        </w:rPr>
        <w:t>
      Форма учета ВИЧ-инфицированных беременных и исходов беременностей, ребенка,  рожденного от ВИЧ-инфицированной матери</w:t>
      </w:r>
    </w:p>
    <w:p>
      <w:pPr>
        <w:spacing w:after="0"/>
        <w:ind w:left="0"/>
        <w:jc w:val="both"/>
      </w:pPr>
      <w:r>
        <w:rPr>
          <w:rFonts w:ascii="Times New Roman"/>
          <w:b w:val="false"/>
          <w:i w:val="false"/>
          <w:color w:val="000000"/>
          <w:sz w:val="28"/>
        </w:rPr>
        <w:t>
      1. Индивидуальный идентификационный номер беременной</w:t>
      </w:r>
    </w:p>
    <w:p>
      <w:pPr>
        <w:spacing w:after="0"/>
        <w:ind w:left="0"/>
        <w:jc w:val="both"/>
      </w:pPr>
      <w:r>
        <w:rPr>
          <w:rFonts w:ascii="Times New Roman"/>
          <w:b w:val="false"/>
          <w:i w:val="false"/>
          <w:color w:val="000000"/>
          <w:sz w:val="28"/>
        </w:rPr>
        <w:t>
      2. Фамилия, имя, отчество (при его наличии) беременной</w:t>
      </w:r>
    </w:p>
    <w:p>
      <w:pPr>
        <w:spacing w:after="0"/>
        <w:ind w:left="0"/>
        <w:jc w:val="both"/>
      </w:pPr>
      <w:r>
        <w:rPr>
          <w:rFonts w:ascii="Times New Roman"/>
          <w:b w:val="false"/>
          <w:i w:val="false"/>
          <w:color w:val="000000"/>
          <w:sz w:val="28"/>
        </w:rPr>
        <w:t>
      3. Дата рождения</w:t>
      </w:r>
    </w:p>
    <w:p>
      <w:pPr>
        <w:spacing w:after="0"/>
        <w:ind w:left="0"/>
        <w:jc w:val="both"/>
      </w:pPr>
      <w:r>
        <w:rPr>
          <w:rFonts w:ascii="Times New Roman"/>
          <w:b w:val="false"/>
          <w:i w:val="false"/>
          <w:color w:val="000000"/>
          <w:sz w:val="28"/>
        </w:rPr>
        <w:t>
      4. Адрес проживания</w:t>
      </w:r>
    </w:p>
    <w:p>
      <w:pPr>
        <w:spacing w:after="0"/>
        <w:ind w:left="0"/>
        <w:jc w:val="both"/>
      </w:pPr>
      <w:r>
        <w:rPr>
          <w:rFonts w:ascii="Times New Roman"/>
          <w:b w:val="false"/>
          <w:i w:val="false"/>
          <w:color w:val="000000"/>
          <w:sz w:val="28"/>
        </w:rPr>
        <w:t>
      5. Дата выявления вируса иммунодефицита человека (ВИЧ)</w:t>
      </w:r>
    </w:p>
    <w:p>
      <w:pPr>
        <w:spacing w:after="0"/>
        <w:ind w:left="0"/>
        <w:jc w:val="both"/>
      </w:pPr>
      <w:r>
        <w:rPr>
          <w:rFonts w:ascii="Times New Roman"/>
          <w:b w:val="false"/>
          <w:i w:val="false"/>
          <w:color w:val="000000"/>
          <w:sz w:val="28"/>
        </w:rPr>
        <w:t>
      6. Дата выявления беременности</w:t>
      </w:r>
    </w:p>
    <w:p>
      <w:pPr>
        <w:spacing w:after="0"/>
        <w:ind w:left="0"/>
        <w:jc w:val="both"/>
      </w:pPr>
      <w:r>
        <w:rPr>
          <w:rFonts w:ascii="Times New Roman"/>
          <w:b w:val="false"/>
          <w:i w:val="false"/>
          <w:color w:val="000000"/>
          <w:sz w:val="28"/>
        </w:rPr>
        <w:t>
      7. Отношение к группе риска</w:t>
      </w:r>
    </w:p>
    <w:p>
      <w:pPr>
        <w:spacing w:after="0"/>
        <w:ind w:left="0"/>
        <w:jc w:val="both"/>
      </w:pPr>
      <w:r>
        <w:rPr>
          <w:rFonts w:ascii="Times New Roman"/>
          <w:b w:val="false"/>
          <w:i w:val="false"/>
          <w:color w:val="000000"/>
          <w:sz w:val="28"/>
        </w:rPr>
        <w:t>
      8. Диагноз</w:t>
      </w:r>
    </w:p>
    <w:p>
      <w:pPr>
        <w:spacing w:after="0"/>
        <w:ind w:left="0"/>
        <w:jc w:val="both"/>
      </w:pPr>
      <w:r>
        <w:rPr>
          <w:rFonts w:ascii="Times New Roman"/>
          <w:b w:val="false"/>
          <w:i w:val="false"/>
          <w:color w:val="000000"/>
          <w:sz w:val="28"/>
        </w:rPr>
        <w:t>
      9. Исход беременности</w:t>
      </w:r>
    </w:p>
    <w:p>
      <w:pPr>
        <w:spacing w:after="0"/>
        <w:ind w:left="0"/>
        <w:jc w:val="both"/>
      </w:pPr>
      <w:r>
        <w:rPr>
          <w:rFonts w:ascii="Times New Roman"/>
          <w:b w:val="false"/>
          <w:i w:val="false"/>
          <w:color w:val="000000"/>
          <w:sz w:val="28"/>
        </w:rPr>
        <w:t>
      10. Индивидуальный идентификационный номер ребенка</w:t>
      </w:r>
    </w:p>
    <w:p>
      <w:pPr>
        <w:spacing w:after="0"/>
        <w:ind w:left="0"/>
        <w:jc w:val="both"/>
      </w:pPr>
      <w:r>
        <w:rPr>
          <w:rFonts w:ascii="Times New Roman"/>
          <w:b w:val="false"/>
          <w:i w:val="false"/>
          <w:color w:val="000000"/>
          <w:sz w:val="28"/>
        </w:rPr>
        <w:t>
      11. Фамилия, имя, отчество (при его наличии) ребенка</w:t>
      </w:r>
    </w:p>
    <w:p>
      <w:pPr>
        <w:spacing w:after="0"/>
        <w:ind w:left="0"/>
        <w:jc w:val="both"/>
      </w:pPr>
      <w:r>
        <w:rPr>
          <w:rFonts w:ascii="Times New Roman"/>
          <w:b w:val="false"/>
          <w:i w:val="false"/>
          <w:color w:val="000000"/>
          <w:sz w:val="28"/>
        </w:rPr>
        <w:t>
      12. Полный клинический диагноз</w:t>
      </w:r>
    </w:p>
    <w:p>
      <w:pPr>
        <w:spacing w:after="0"/>
        <w:ind w:left="0"/>
        <w:jc w:val="both"/>
      </w:pPr>
      <w:r>
        <w:rPr>
          <w:rFonts w:ascii="Times New Roman"/>
          <w:b w:val="false"/>
          <w:i w:val="false"/>
          <w:color w:val="000000"/>
          <w:sz w:val="28"/>
        </w:rPr>
        <w:t>
      13. Профилактическое лечение</w:t>
      </w:r>
    </w:p>
    <w:p>
      <w:pPr>
        <w:spacing w:after="0"/>
        <w:ind w:left="0"/>
        <w:jc w:val="both"/>
      </w:pPr>
      <w:r>
        <w:rPr>
          <w:rFonts w:ascii="Times New Roman"/>
          <w:b w:val="false"/>
          <w:i w:val="false"/>
          <w:color w:val="000000"/>
          <w:sz w:val="28"/>
        </w:rPr>
        <w:t>
      14. Результаты исследований</w:t>
      </w:r>
    </w:p>
    <w:p>
      <w:pPr>
        <w:spacing w:after="0"/>
        <w:ind w:left="0"/>
        <w:jc w:val="both"/>
      </w:pPr>
      <w:r>
        <w:rPr>
          <w:rFonts w:ascii="Times New Roman"/>
          <w:b w:val="false"/>
          <w:i w:val="false"/>
          <w:color w:val="000000"/>
          <w:sz w:val="28"/>
        </w:rPr>
        <w:t>
      15. Лечение</w:t>
      </w:r>
    </w:p>
    <w:p>
      <w:pPr>
        <w:spacing w:after="0"/>
        <w:ind w:left="0"/>
        <w:jc w:val="both"/>
      </w:pPr>
      <w:r>
        <w:rPr>
          <w:rFonts w:ascii="Times New Roman"/>
          <w:b w:val="false"/>
          <w:i w:val="false"/>
          <w:color w:val="000000"/>
          <w:sz w:val="28"/>
        </w:rPr>
        <w:t>
      16. Дата снятия с динамического наблюдения</w:t>
      </w:r>
    </w:p>
    <w:p>
      <w:pPr>
        <w:spacing w:after="0"/>
        <w:ind w:left="0"/>
        <w:jc w:val="both"/>
      </w:pPr>
      <w:r>
        <w:rPr>
          <w:rFonts w:ascii="Times New Roman"/>
          <w:b w:val="false"/>
          <w:i w:val="false"/>
          <w:color w:val="000000"/>
          <w:sz w:val="28"/>
        </w:rPr>
        <w:t>
      17. Дата перевода в группу ВИЧ-инфицированных</w:t>
      </w:r>
    </w:p>
    <w:p>
      <w:pPr>
        <w:spacing w:after="0"/>
        <w:ind w:left="0"/>
        <w:jc w:val="both"/>
      </w:pPr>
      <w:r>
        <w:rPr>
          <w:rFonts w:ascii="Times New Roman"/>
          <w:b w:val="false"/>
          <w:i w:val="false"/>
          <w:color w:val="000000"/>
          <w:sz w:val="28"/>
        </w:rPr>
        <w:t>
      18. Дата смерти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271/у утверждена приказом исполняющего обязанности Министра здравоохранения Республики Казахстан от "23" ноября 2010 года № 907</w:t>
            </w:r>
          </w:p>
        </w:tc>
      </w:tr>
    </w:tbl>
    <w:bookmarkStart w:name="z22848" w:id="146"/>
    <w:p>
      <w:pPr>
        <w:spacing w:after="0"/>
        <w:ind w:left="0"/>
        <w:jc w:val="left"/>
      </w:pPr>
      <w:r>
        <w:rPr>
          <w:rFonts w:ascii="Times New Roman"/>
          <w:b/>
          <w:i w:val="false"/>
          <w:color w:val="000000"/>
        </w:rPr>
        <w:t xml:space="preserve"> Журнал регистрации обследования сотрудников лаборатории</w:t>
      </w:r>
    </w:p>
    <w:bookmarkEnd w:id="1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Начат " "________ г.</w:t>
            </w:r>
            <w:r>
              <w:br/>
            </w:r>
            <w:r>
              <w:rPr>
                <w:rFonts w:ascii="Times New Roman"/>
                <w:b w:val="false"/>
                <w:i w:val="false"/>
                <w:color w:val="000000"/>
                <w:sz w:val="20"/>
              </w:rPr>
              <w:t>Окончен "___" ______г.</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5"/>
        <w:gridCol w:w="3556"/>
        <w:gridCol w:w="1138"/>
        <w:gridCol w:w="1138"/>
        <w:gridCol w:w="1138"/>
        <w:gridCol w:w="1874"/>
        <w:gridCol w:w="1138"/>
        <w:gridCol w:w="1143"/>
      </w:tblGrid>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забора крови</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 анализа</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тест-системы, серия</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275/у утверждена приказом исполняющего обязанности Министра здравоохранения Республики Казахстан от "23" ноября 2010 года № 907</w:t>
            </w:r>
          </w:p>
        </w:tc>
      </w:tr>
    </w:tbl>
    <w:bookmarkStart w:name="z22849" w:id="147"/>
    <w:p>
      <w:pPr>
        <w:spacing w:after="0"/>
        <w:ind w:left="0"/>
        <w:jc w:val="left"/>
      </w:pPr>
      <w:r>
        <w:rPr>
          <w:rFonts w:ascii="Times New Roman"/>
          <w:b/>
          <w:i w:val="false"/>
          <w:color w:val="000000"/>
        </w:rPr>
        <w:t xml:space="preserve"> Лист конфиденциального собеседования с лицом, инфицированным ВИЧ</w:t>
      </w:r>
    </w:p>
    <w:bookmarkEnd w:id="147"/>
    <w:p>
      <w:pPr>
        <w:spacing w:after="0"/>
        <w:ind w:left="0"/>
        <w:jc w:val="both"/>
      </w:pPr>
      <w:r>
        <w:rPr>
          <w:rFonts w:ascii="Times New Roman"/>
          <w:b w:val="false"/>
          <w:i w:val="false"/>
          <w:color w:val="000000"/>
          <w:sz w:val="28"/>
        </w:rPr>
        <w:t>
      Я, Ф.И.О. (при его наличии) _______________________________________________</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ИИН ___________________________________________________________________</w:t>
      </w:r>
      <w:r>
        <w:br/>
      </w:r>
      <w:r>
        <w:rPr>
          <w:rFonts w:ascii="Times New Roman"/>
          <w:b w:val="false"/>
          <w:i w:val="false"/>
          <w:color w:val="000000"/>
          <w:sz w:val="28"/>
        </w:rPr>
        <w:t>Дата рождения __________________________________________________________</w:t>
      </w:r>
      <w:r>
        <w:br/>
      </w:r>
      <w:r>
        <w:rPr>
          <w:rFonts w:ascii="Times New Roman"/>
          <w:b w:val="false"/>
          <w:i w:val="false"/>
          <w:color w:val="000000"/>
          <w:sz w:val="28"/>
        </w:rPr>
        <w:t>проживающий(ая) по адресу _______________________________________________</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подтверждаю собственноручно, что оповещен(а) врачом</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ФИО врача ______________________________________________________________</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областного (городского) центра по профилактике и борьбе со СПИДом о том, что</w:t>
      </w:r>
      <w:r>
        <w:br/>
      </w:r>
      <w:r>
        <w:rPr>
          <w:rFonts w:ascii="Times New Roman"/>
          <w:b w:val="false"/>
          <w:i w:val="false"/>
          <w:color w:val="000000"/>
          <w:sz w:val="28"/>
        </w:rPr>
        <w:t>являюсь ВИЧ инфицированным.</w:t>
      </w:r>
      <w:r>
        <w:br/>
      </w:r>
      <w:r>
        <w:rPr>
          <w:rFonts w:ascii="Times New Roman"/>
          <w:b w:val="false"/>
          <w:i w:val="false"/>
          <w:color w:val="000000"/>
          <w:sz w:val="28"/>
        </w:rPr>
        <w:t>Уведомлен (а) об уголовной ответственности за распространение ВИЧ-инфекции</w:t>
      </w:r>
      <w:r>
        <w:br/>
      </w:r>
      <w:r>
        <w:rPr>
          <w:rFonts w:ascii="Times New Roman"/>
          <w:b w:val="false"/>
          <w:i w:val="false"/>
          <w:color w:val="000000"/>
          <w:sz w:val="28"/>
        </w:rPr>
        <w:t>по действующему законодательству Республики Казахстан.</w:t>
      </w:r>
      <w:r>
        <w:br/>
      </w:r>
      <w:r>
        <w:rPr>
          <w:rFonts w:ascii="Times New Roman"/>
          <w:b w:val="false"/>
          <w:i w:val="false"/>
          <w:color w:val="000000"/>
          <w:sz w:val="28"/>
        </w:rPr>
        <w:t>Поставлен (а) в известность: о путях передачи ВИЧ-инфекции другим лицам;</w:t>
      </w:r>
      <w:r>
        <w:br/>
      </w:r>
      <w:r>
        <w:rPr>
          <w:rFonts w:ascii="Times New Roman"/>
          <w:b w:val="false"/>
          <w:i w:val="false"/>
          <w:color w:val="000000"/>
          <w:sz w:val="28"/>
        </w:rPr>
        <w:t>о необходимости использования индивидуальных средств защиты; об обязанности</w:t>
      </w:r>
      <w:r>
        <w:br/>
      </w:r>
      <w:r>
        <w:rPr>
          <w:rFonts w:ascii="Times New Roman"/>
          <w:b w:val="false"/>
          <w:i w:val="false"/>
          <w:color w:val="000000"/>
          <w:sz w:val="28"/>
        </w:rPr>
        <w:t>сообщения о своем ВИЧ-заболевании половым партнерам, партнерам</w:t>
      </w:r>
      <w:r>
        <w:br/>
      </w:r>
      <w:r>
        <w:rPr>
          <w:rFonts w:ascii="Times New Roman"/>
          <w:b w:val="false"/>
          <w:i w:val="false"/>
          <w:color w:val="000000"/>
          <w:sz w:val="28"/>
        </w:rPr>
        <w:t>по внутривенному употреблению наркотиков, медицинским работникам</w:t>
      </w:r>
      <w:r>
        <w:br/>
      </w:r>
      <w:r>
        <w:rPr>
          <w:rFonts w:ascii="Times New Roman"/>
          <w:b w:val="false"/>
          <w:i w:val="false"/>
          <w:color w:val="000000"/>
          <w:sz w:val="28"/>
        </w:rPr>
        <w:t>при обращении за медицинской помощью; о пожизненном запрещении мне быть донором.</w:t>
      </w:r>
      <w:r>
        <w:br/>
      </w:r>
      <w:r>
        <w:rPr>
          <w:rFonts w:ascii="Times New Roman"/>
          <w:b w:val="false"/>
          <w:i w:val="false"/>
          <w:color w:val="000000"/>
          <w:sz w:val="28"/>
        </w:rPr>
        <w:t>Ознакомлен (а) с порядком диспансерного наблюдения и получения медицинской</w:t>
      </w:r>
      <w:r>
        <w:br/>
      </w:r>
      <w:r>
        <w:rPr>
          <w:rFonts w:ascii="Times New Roman"/>
          <w:b w:val="false"/>
          <w:i w:val="false"/>
          <w:color w:val="000000"/>
          <w:sz w:val="28"/>
        </w:rPr>
        <w:t>помощи в областном (городском) центре по профилактике и борьбе со СПИД.</w:t>
      </w:r>
      <w:r>
        <w:br/>
      </w:r>
      <w:r>
        <w:rPr>
          <w:rFonts w:ascii="Times New Roman"/>
          <w:b w:val="false"/>
          <w:i w:val="false"/>
          <w:color w:val="000000"/>
          <w:sz w:val="28"/>
        </w:rPr>
        <w:t>Я согласен (а) на внесение моих персональных данных в электронные</w:t>
      </w:r>
      <w:r>
        <w:br/>
      </w:r>
      <w:r>
        <w:rPr>
          <w:rFonts w:ascii="Times New Roman"/>
          <w:b w:val="false"/>
          <w:i w:val="false"/>
          <w:color w:val="000000"/>
          <w:sz w:val="28"/>
        </w:rPr>
        <w:t>информационные ресурсы (</w:t>
      </w:r>
      <w:r>
        <w:rPr>
          <w:rFonts w:ascii="Times New Roman"/>
          <w:b w:val="false"/>
          <w:i w:val="false"/>
          <w:color w:val="000000"/>
          <w:sz w:val="28"/>
        </w:rPr>
        <w:t>ст. 28</w:t>
      </w:r>
      <w:r>
        <w:rPr>
          <w:rFonts w:ascii="Times New Roman"/>
          <w:b w:val="false"/>
          <w:i w:val="false"/>
          <w:color w:val="000000"/>
          <w:sz w:val="28"/>
        </w:rPr>
        <w:t xml:space="preserve"> Кодекса РК О здоровье народа и системе</w:t>
      </w:r>
      <w:r>
        <w:br/>
      </w:r>
      <w:r>
        <w:rPr>
          <w:rFonts w:ascii="Times New Roman"/>
          <w:b w:val="false"/>
          <w:i w:val="false"/>
          <w:color w:val="000000"/>
          <w:sz w:val="28"/>
        </w:rPr>
        <w:t>здравоохранения от 18.09.2009 N 193-4).</w:t>
      </w:r>
      <w:r>
        <w:br/>
      </w:r>
      <w:r>
        <w:rPr>
          <w:rFonts w:ascii="Times New Roman"/>
          <w:b w:val="false"/>
          <w:i w:val="false"/>
          <w:color w:val="000000"/>
          <w:sz w:val="28"/>
        </w:rPr>
        <w:t>Дата ___________________________________________</w:t>
      </w:r>
      <w:r>
        <w:br/>
      </w:r>
      <w:r>
        <w:rPr>
          <w:rFonts w:ascii="Times New Roman"/>
          <w:b w:val="false"/>
          <w:i w:val="false"/>
          <w:color w:val="000000"/>
          <w:sz w:val="28"/>
        </w:rPr>
        <w:t>Подпись ВИЧ инфицированного лица_______________</w:t>
      </w:r>
      <w:r>
        <w:br/>
      </w:r>
      <w:r>
        <w:rPr>
          <w:rFonts w:ascii="Times New Roman"/>
          <w:b w:val="false"/>
          <w:i w:val="false"/>
          <w:color w:val="000000"/>
          <w:sz w:val="28"/>
        </w:rPr>
        <w:t>Подпись лечащего врача _____________________</w:t>
      </w:r>
    </w:p>
    <w:bookmarkStart w:name="z22850" w:id="148"/>
    <w:p>
      <w:pPr>
        <w:spacing w:after="0"/>
        <w:ind w:left="0"/>
        <w:jc w:val="both"/>
      </w:pPr>
      <w:r>
        <w:rPr>
          <w:rFonts w:ascii="Times New Roman"/>
          <w:b w:val="false"/>
          <w:i w:val="false"/>
          <w:color w:val="000000"/>
          <w:sz w:val="28"/>
        </w:rPr>
        <w:t>
      Список сокращений формы № 275/у</w:t>
      </w:r>
      <w:r>
        <w:br/>
      </w:r>
      <w:r>
        <w:rPr>
          <w:rFonts w:ascii="Times New Roman"/>
          <w:b w:val="false"/>
          <w:i w:val="false"/>
          <w:color w:val="000000"/>
          <w:sz w:val="28"/>
        </w:rPr>
        <w:t>"Лист конфиденциального собеседования с лицом, инфицированным ВИЧ":</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2"/>
        <w:gridCol w:w="5024"/>
        <w:gridCol w:w="5514"/>
      </w:tblGrid>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ВИЧ </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СПИД</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Синдром приобретҰнного иммунного дефицита</w:t>
            </w:r>
          </w:p>
        </w:tc>
      </w:tr>
      <w:tr>
        <w:trPr>
          <w:trHeight w:val="30" w:hRule="atLeast"/>
        </w:trPr>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280/у утверждена приказом исполняющего обязанности Министра здравоохранения Республики Казахстан от "23" ноября 2010 года № 907</w:t>
            </w:r>
          </w:p>
        </w:tc>
      </w:tr>
    </w:tbl>
    <w:bookmarkStart w:name="z22851" w:id="149"/>
    <w:p>
      <w:pPr>
        <w:spacing w:after="0"/>
        <w:ind w:left="0"/>
        <w:jc w:val="left"/>
      </w:pPr>
      <w:r>
        <w:rPr>
          <w:rFonts w:ascii="Times New Roman"/>
          <w:b/>
          <w:i w:val="false"/>
          <w:color w:val="000000"/>
        </w:rPr>
        <w:t xml:space="preserve"> Бракеражный журнал</w:t>
      </w:r>
    </w:p>
    <w:bookmarkEnd w:id="1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Начат " ___" _________ 20___ г</w:t>
            </w:r>
            <w:r>
              <w:br/>
            </w:r>
            <w:r>
              <w:rPr>
                <w:rFonts w:ascii="Times New Roman"/>
                <w:b w:val="false"/>
                <w:i w:val="false"/>
                <w:color w:val="000000"/>
                <w:sz w:val="20"/>
              </w:rPr>
              <w:t>Окончен " ___" _______ 20___ г</w:t>
            </w:r>
          </w:p>
        </w:tc>
      </w:tr>
    </w:tbl>
    <w:bookmarkStart w:name="z22852" w:id="150"/>
    <w:p>
      <w:pPr>
        <w:spacing w:after="0"/>
        <w:ind w:left="0"/>
        <w:jc w:val="left"/>
      </w:pPr>
      <w:r>
        <w:rPr>
          <w:rFonts w:ascii="Times New Roman"/>
          <w:b/>
          <w:i w:val="false"/>
          <w:color w:val="000000"/>
        </w:rPr>
        <w:t xml:space="preserve"> Идентификатор подписей сотрудников ответственных за прием и передачу информации о бракераже</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1"/>
        <w:gridCol w:w="9"/>
        <w:gridCol w:w="1016"/>
        <w:gridCol w:w="1458"/>
        <w:gridCol w:w="1237"/>
        <w:gridCol w:w="795"/>
        <w:gridCol w:w="795"/>
        <w:gridCol w:w="4621"/>
        <w:gridCol w:w="13"/>
        <w:gridCol w:w="1545"/>
      </w:tblGrid>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сотрудника</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регистрационный в лаборатории</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месяц, день поступления</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учреждения, доставившего материал</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бракеража</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Принятые меры</w:t>
            </w:r>
          </w:p>
        </w:tc>
        <w:tc>
          <w:tcPr>
            <w:tcW w:w="4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(инициалы) подпись сотрудника ответственного за получение информации о бракераже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врача-лаборанта/менеджера по качеству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Возможно ведение журнала как в электронном виде, так и на бумажном носителе.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приказу</w:t>
            </w:r>
            <w:r>
              <w:br/>
            </w:r>
            <w:r>
              <w:rPr>
                <w:rFonts w:ascii="Times New Roman"/>
                <w:b w:val="false"/>
                <w:i w:val="false"/>
                <w:color w:val="000000"/>
                <w:sz w:val="20"/>
              </w:rPr>
              <w:t>и.о. 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23 ноября 2010 года № 907</w:t>
            </w:r>
          </w:p>
        </w:tc>
      </w:tr>
    </w:tbl>
    <w:p>
      <w:pPr>
        <w:spacing w:after="0"/>
        <w:ind w:left="0"/>
        <w:jc w:val="both"/>
      </w:pPr>
      <w:r>
        <w:rPr>
          <w:rFonts w:ascii="Times New Roman"/>
          <w:b w:val="false"/>
          <w:i w:val="false"/>
          <w:color w:val="ff0000"/>
          <w:sz w:val="28"/>
        </w:rPr>
        <w:t xml:space="preserve">
      Сноска. Приложение 5 исключено приказом Министра здравоохранения РК от 24.03.2017 </w:t>
      </w:r>
      <w:r>
        <w:rPr>
          <w:rFonts w:ascii="Times New Roman"/>
          <w:b w:val="false"/>
          <w:i w:val="false"/>
          <w:color w:val="ff0000"/>
          <w:sz w:val="28"/>
        </w:rPr>
        <w:t>№ 92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ноября 2010 года № 907</w:t>
            </w:r>
          </w:p>
        </w:tc>
      </w:tr>
    </w:tbl>
    <w:bookmarkStart w:name="z22853" w:id="151"/>
    <w:p>
      <w:pPr>
        <w:spacing w:after="0"/>
        <w:ind w:left="0"/>
        <w:jc w:val="left"/>
      </w:pPr>
      <w:r>
        <w:rPr>
          <w:rFonts w:ascii="Times New Roman"/>
          <w:b/>
          <w:i w:val="false"/>
          <w:color w:val="000000"/>
        </w:rPr>
        <w:t xml:space="preserve"> Медицинская учетная документация лабораторий в составе медицинских организаций</w:t>
      </w:r>
    </w:p>
    <w:bookmarkEnd w:id="151"/>
    <w:p>
      <w:pPr>
        <w:spacing w:after="0"/>
        <w:ind w:left="0"/>
        <w:jc w:val="both"/>
      </w:pPr>
      <w:r>
        <w:rPr>
          <w:rFonts w:ascii="Times New Roman"/>
          <w:b w:val="false"/>
          <w:i w:val="false"/>
          <w:color w:val="ff0000"/>
          <w:sz w:val="28"/>
        </w:rPr>
        <w:t xml:space="preserve">
      Сноска. Медицинская учетная документация в редакции приказа Министра здравоохранения Республики Казахстан от 29.11.2019 </w:t>
      </w:r>
      <w:r>
        <w:rPr>
          <w:rFonts w:ascii="Times New Roman"/>
          <w:b w:val="false"/>
          <w:i w:val="false"/>
          <w:color w:val="ff0000"/>
          <w:sz w:val="28"/>
        </w:rPr>
        <w:t>№ ҚР ДСМ-147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201/у утверждена приказом исполняющего обязанности Министра здравоохранения Республики Казахстан от "23" ноября 2010 года № 907</w:t>
            </w:r>
          </w:p>
        </w:tc>
      </w:tr>
    </w:tbl>
    <w:bookmarkStart w:name="z22854" w:id="152"/>
    <w:p>
      <w:pPr>
        <w:spacing w:after="0"/>
        <w:ind w:left="0"/>
        <w:jc w:val="left"/>
      </w:pPr>
      <w:r>
        <w:rPr>
          <w:rFonts w:ascii="Times New Roman"/>
          <w:b/>
          <w:i w:val="false"/>
          <w:color w:val="000000"/>
        </w:rPr>
        <w:t xml:space="preserve"> Направление № на лабораторное исследование услуги /на консультационные услуги/ на госпитализацию, перевод в другой стационар</w:t>
      </w:r>
    </w:p>
    <w:bookmarkEnd w:id="152"/>
    <w:p>
      <w:pPr>
        <w:spacing w:after="0"/>
        <w:ind w:left="0"/>
        <w:jc w:val="both"/>
      </w:pPr>
      <w:r>
        <w:rPr>
          <w:rFonts w:ascii="Times New Roman"/>
          <w:b w:val="false"/>
          <w:i w:val="false"/>
          <w:color w:val="000000"/>
          <w:sz w:val="28"/>
        </w:rPr>
        <w:t>
      1. ИИН / № паспорта (для иностранцев)</w:t>
      </w:r>
    </w:p>
    <w:p>
      <w:pPr>
        <w:spacing w:after="0"/>
        <w:ind w:left="0"/>
        <w:jc w:val="both"/>
      </w:pPr>
      <w:r>
        <w:rPr>
          <w:rFonts w:ascii="Times New Roman"/>
          <w:b w:val="false"/>
          <w:i w:val="false"/>
          <w:color w:val="000000"/>
          <w:sz w:val="28"/>
        </w:rPr>
        <w:t>
      2. Ф.И.О. (при его наличии)</w:t>
      </w:r>
    </w:p>
    <w:p>
      <w:pPr>
        <w:spacing w:after="0"/>
        <w:ind w:left="0"/>
        <w:jc w:val="both"/>
      </w:pPr>
      <w:r>
        <w:rPr>
          <w:rFonts w:ascii="Times New Roman"/>
          <w:b w:val="false"/>
          <w:i w:val="false"/>
          <w:color w:val="000000"/>
          <w:sz w:val="28"/>
        </w:rPr>
        <w:t>
      3. Дата рождения</w:t>
      </w:r>
    </w:p>
    <w:p>
      <w:pPr>
        <w:spacing w:after="0"/>
        <w:ind w:left="0"/>
        <w:jc w:val="both"/>
      </w:pPr>
      <w:r>
        <w:rPr>
          <w:rFonts w:ascii="Times New Roman"/>
          <w:b w:val="false"/>
          <w:i w:val="false"/>
          <w:color w:val="000000"/>
          <w:sz w:val="28"/>
        </w:rPr>
        <w:t>
      4. Пол</w:t>
      </w:r>
    </w:p>
    <w:p>
      <w:pPr>
        <w:spacing w:after="0"/>
        <w:ind w:left="0"/>
        <w:jc w:val="both"/>
      </w:pPr>
      <w:r>
        <w:rPr>
          <w:rFonts w:ascii="Times New Roman"/>
          <w:b w:val="false"/>
          <w:i w:val="false"/>
          <w:color w:val="000000"/>
          <w:sz w:val="28"/>
        </w:rPr>
        <w:t>
      5. Гражданство</w:t>
      </w:r>
    </w:p>
    <w:p>
      <w:pPr>
        <w:spacing w:after="0"/>
        <w:ind w:left="0"/>
        <w:jc w:val="both"/>
      </w:pPr>
      <w:r>
        <w:rPr>
          <w:rFonts w:ascii="Times New Roman"/>
          <w:b w:val="false"/>
          <w:i w:val="false"/>
          <w:color w:val="000000"/>
          <w:sz w:val="28"/>
        </w:rPr>
        <w:t xml:space="preserve">
      6. Житель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4"/>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города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5"/>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Адрес проживания область район город улица дом квартира</w:t>
      </w:r>
    </w:p>
    <w:p>
      <w:pPr>
        <w:spacing w:after="0"/>
        <w:ind w:left="0"/>
        <w:jc w:val="both"/>
      </w:pPr>
      <w:r>
        <w:rPr>
          <w:rFonts w:ascii="Times New Roman"/>
          <w:b w:val="false"/>
          <w:i w:val="false"/>
          <w:color w:val="000000"/>
          <w:sz w:val="28"/>
        </w:rPr>
        <w:t>
      Номер мобильного телефона</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Диагноз</w:t>
      </w:r>
    </w:p>
    <w:p>
      <w:pPr>
        <w:spacing w:after="0"/>
        <w:ind w:left="0"/>
        <w:jc w:val="both"/>
      </w:pPr>
      <w:r>
        <w:rPr>
          <w:rFonts w:ascii="Times New Roman"/>
          <w:b w:val="false"/>
          <w:i w:val="false"/>
          <w:color w:val="000000"/>
          <w:sz w:val="28"/>
        </w:rPr>
        <w:t>
      9. Наименование направившей МО (из регистра МО)</w:t>
      </w:r>
    </w:p>
    <w:p>
      <w:pPr>
        <w:spacing w:after="0"/>
        <w:ind w:left="0"/>
        <w:jc w:val="both"/>
      </w:pPr>
      <w:r>
        <w:rPr>
          <w:rFonts w:ascii="Times New Roman"/>
          <w:b w:val="false"/>
          <w:i w:val="false"/>
          <w:color w:val="000000"/>
          <w:sz w:val="28"/>
        </w:rPr>
        <w:t>
      10. Кем направлен Ф.И.О. (при его наличии) ID</w:t>
      </w:r>
    </w:p>
    <w:p>
      <w:pPr>
        <w:spacing w:after="0"/>
        <w:ind w:left="0"/>
        <w:jc w:val="both"/>
      </w:pPr>
      <w:r>
        <w:rPr>
          <w:rFonts w:ascii="Times New Roman"/>
          <w:b w:val="false"/>
          <w:i w:val="false"/>
          <w:color w:val="000000"/>
          <w:sz w:val="28"/>
        </w:rPr>
        <w:t>
      Должность направившего</w:t>
      </w:r>
    </w:p>
    <w:p>
      <w:pPr>
        <w:spacing w:after="0"/>
        <w:ind w:left="0"/>
        <w:jc w:val="both"/>
      </w:pPr>
      <w:r>
        <w:rPr>
          <w:rFonts w:ascii="Times New Roman"/>
          <w:b w:val="false"/>
          <w:i w:val="false"/>
          <w:color w:val="000000"/>
          <w:sz w:val="28"/>
        </w:rPr>
        <w:t>
      11. Дата направления</w:t>
      </w:r>
    </w:p>
    <w:p>
      <w:pPr>
        <w:spacing w:after="0"/>
        <w:ind w:left="0"/>
        <w:jc w:val="both"/>
      </w:pPr>
      <w:r>
        <w:rPr>
          <w:rFonts w:ascii="Times New Roman"/>
          <w:b w:val="false"/>
          <w:i w:val="false"/>
          <w:color w:val="000000"/>
          <w:sz w:val="28"/>
        </w:rPr>
        <w:t>
      12. Тип возмещения затрат</w:t>
      </w:r>
    </w:p>
    <w:p>
      <w:pPr>
        <w:spacing w:after="0"/>
        <w:ind w:left="0"/>
        <w:jc w:val="both"/>
      </w:pPr>
      <w:r>
        <w:rPr>
          <w:rFonts w:ascii="Times New Roman"/>
          <w:b w:val="false"/>
          <w:i w:val="false"/>
          <w:color w:val="000000"/>
          <w:sz w:val="28"/>
        </w:rPr>
        <w:t>
      Заполняется при направлении на исследования для определения эпидемиологического статуса:</w:t>
      </w:r>
    </w:p>
    <w:p>
      <w:pPr>
        <w:spacing w:after="0"/>
        <w:ind w:left="0"/>
        <w:jc w:val="both"/>
      </w:pPr>
      <w:r>
        <w:rPr>
          <w:rFonts w:ascii="Times New Roman"/>
          <w:b w:val="false"/>
          <w:i w:val="false"/>
          <w:color w:val="000000"/>
          <w:sz w:val="28"/>
        </w:rPr>
        <w:t>
      13. Место работы/учебы/детского учреждения,</w:t>
      </w:r>
    </w:p>
    <w:p>
      <w:pPr>
        <w:spacing w:after="0"/>
        <w:ind w:left="0"/>
        <w:jc w:val="both"/>
      </w:pPr>
      <w:r>
        <w:rPr>
          <w:rFonts w:ascii="Times New Roman"/>
          <w:b w:val="false"/>
          <w:i w:val="false"/>
          <w:color w:val="000000"/>
          <w:sz w:val="28"/>
        </w:rPr>
        <w:t>
      14. Должность (только для медицинских работников и студентов медицинских ВУЗов)</w:t>
      </w:r>
    </w:p>
    <w:p>
      <w:pPr>
        <w:spacing w:after="0"/>
        <w:ind w:left="0"/>
        <w:jc w:val="both"/>
      </w:pPr>
      <w:r>
        <w:rPr>
          <w:rFonts w:ascii="Times New Roman"/>
          <w:b w:val="false"/>
          <w:i w:val="false"/>
          <w:color w:val="000000"/>
          <w:sz w:val="28"/>
        </w:rPr>
        <w:t>
      15. Социальное положение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 к направлению</w:t>
            </w:r>
          </w:p>
        </w:tc>
      </w:tr>
    </w:tbl>
    <w:p>
      <w:pPr>
        <w:spacing w:after="0"/>
        <w:ind w:left="0"/>
        <w:jc w:val="both"/>
      </w:pPr>
      <w:r>
        <w:rPr>
          <w:rFonts w:ascii="Times New Roman"/>
          <w:b w:val="false"/>
          <w:i w:val="false"/>
          <w:color w:val="000000"/>
          <w:sz w:val="28"/>
        </w:rPr>
        <w:t>
      Специальная часть только для формирования направлений на лабораторные услуги</w:t>
      </w:r>
      <w:r>
        <w:br/>
      </w:r>
      <w:r>
        <w:rPr>
          <w:rFonts w:ascii="Times New Roman"/>
          <w:b w:val="false"/>
          <w:i w:val="false"/>
          <w:color w:val="000000"/>
          <w:sz w:val="28"/>
        </w:rPr>
        <w:t>и диагностические исследования или консультация специалиста:</w:t>
      </w:r>
    </w:p>
    <w:p>
      <w:pPr>
        <w:spacing w:after="0"/>
        <w:ind w:left="0"/>
        <w:jc w:val="both"/>
      </w:pPr>
      <w:r>
        <w:rPr>
          <w:rFonts w:ascii="Times New Roman"/>
          <w:b w:val="false"/>
          <w:i w:val="false"/>
          <w:color w:val="000000"/>
          <w:sz w:val="28"/>
        </w:rPr>
        <w:t>
      1. Услуга из справочника.</w:t>
      </w:r>
    </w:p>
    <w:p>
      <w:pPr>
        <w:spacing w:after="0"/>
        <w:ind w:left="0"/>
        <w:jc w:val="both"/>
      </w:pPr>
      <w:r>
        <w:rPr>
          <w:rFonts w:ascii="Times New Roman"/>
          <w:b w:val="false"/>
          <w:i w:val="false"/>
          <w:color w:val="000000"/>
          <w:sz w:val="28"/>
        </w:rPr>
        <w:t>
      2. Вид первичной пробы (если необходимо)</w:t>
      </w:r>
    </w:p>
    <w:p>
      <w:pPr>
        <w:spacing w:after="0"/>
        <w:ind w:left="0"/>
        <w:jc w:val="both"/>
      </w:pPr>
      <w:r>
        <w:rPr>
          <w:rFonts w:ascii="Times New Roman"/>
          <w:b w:val="false"/>
          <w:i w:val="false"/>
          <w:color w:val="000000"/>
          <w:sz w:val="28"/>
        </w:rPr>
        <w:t xml:space="preserve">
      3. Обследование (если необходимо)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7"/>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первичное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8"/>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повторное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Заказ на исследование (если необходимо):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9"/>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плановое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0"/>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экстренное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Примечание</w:t>
      </w:r>
    </w:p>
    <w:p>
      <w:pPr>
        <w:spacing w:after="0"/>
        <w:ind w:left="0"/>
        <w:jc w:val="both"/>
      </w:pPr>
      <w:r>
        <w:rPr>
          <w:rFonts w:ascii="Times New Roman"/>
          <w:b w:val="false"/>
          <w:i w:val="false"/>
          <w:color w:val="000000"/>
          <w:sz w:val="28"/>
        </w:rPr>
        <w:t>
      6. Материал (если необходимо)</w:t>
      </w:r>
    </w:p>
    <w:p>
      <w:pPr>
        <w:spacing w:after="0"/>
        <w:ind w:left="0"/>
        <w:jc w:val="both"/>
      </w:pPr>
      <w:r>
        <w:rPr>
          <w:rFonts w:ascii="Times New Roman"/>
          <w:b w:val="false"/>
          <w:i w:val="false"/>
          <w:color w:val="000000"/>
          <w:sz w:val="28"/>
        </w:rPr>
        <w:t>
      7. Код обследования по форме № 4 (если необходимо)</w:t>
      </w:r>
    </w:p>
    <w:p>
      <w:pPr>
        <w:spacing w:after="0"/>
        <w:ind w:left="0"/>
        <w:jc w:val="both"/>
      </w:pPr>
      <w:r>
        <w:rPr>
          <w:rFonts w:ascii="Times New Roman"/>
          <w:b w:val="false"/>
          <w:i w:val="false"/>
          <w:color w:val="000000"/>
          <w:sz w:val="28"/>
        </w:rPr>
        <w:t>
      8. Дата взятия образца, время забора (если необходимо)</w:t>
      </w:r>
    </w:p>
    <w:p>
      <w:pPr>
        <w:spacing w:after="0"/>
        <w:ind w:left="0"/>
        <w:jc w:val="both"/>
      </w:pPr>
      <w:r>
        <w:rPr>
          <w:rFonts w:ascii="Times New Roman"/>
          <w:b w:val="false"/>
          <w:i w:val="false"/>
          <w:color w:val="000000"/>
          <w:sz w:val="28"/>
        </w:rPr>
        <w:t>
      9. Дата и время отправки образца (если необходимо)</w:t>
      </w:r>
    </w:p>
    <w:p>
      <w:pPr>
        <w:spacing w:after="0"/>
        <w:ind w:left="0"/>
        <w:jc w:val="both"/>
      </w:pPr>
      <w:r>
        <w:rPr>
          <w:rFonts w:ascii="Times New Roman"/>
          <w:b w:val="false"/>
          <w:i w:val="false"/>
          <w:color w:val="000000"/>
          <w:sz w:val="28"/>
        </w:rPr>
        <w:t>
      Следующие поля заполняются "Казахским научным центром дерматологии</w:t>
      </w:r>
      <w:r>
        <w:br/>
      </w:r>
      <w:r>
        <w:rPr>
          <w:rFonts w:ascii="Times New Roman"/>
          <w:b w:val="false"/>
          <w:i w:val="false"/>
          <w:color w:val="000000"/>
          <w:sz w:val="28"/>
        </w:rPr>
        <w:t>и инфекционных заболеваний" и "Национальным научным центром</w:t>
      </w:r>
      <w:r>
        <w:br/>
      </w:r>
      <w:r>
        <w:rPr>
          <w:rFonts w:ascii="Times New Roman"/>
          <w:b w:val="false"/>
          <w:i w:val="false"/>
          <w:color w:val="000000"/>
          <w:sz w:val="28"/>
        </w:rPr>
        <w:t>фтизиопульмонологии":</w:t>
      </w:r>
    </w:p>
    <w:p>
      <w:pPr>
        <w:spacing w:after="0"/>
        <w:ind w:left="0"/>
        <w:jc w:val="both"/>
      </w:pPr>
      <w:r>
        <w:rPr>
          <w:rFonts w:ascii="Times New Roman"/>
          <w:b w:val="false"/>
          <w:i w:val="false"/>
          <w:color w:val="000000"/>
          <w:sz w:val="28"/>
        </w:rPr>
        <w:t>
      1. При направлении на индивидуальное исследование образцов крови на маркеры</w:t>
      </w:r>
      <w:r>
        <w:br/>
      </w:r>
      <w:r>
        <w:rPr>
          <w:rFonts w:ascii="Times New Roman"/>
          <w:b w:val="false"/>
          <w:i w:val="false"/>
          <w:color w:val="000000"/>
          <w:sz w:val="28"/>
        </w:rPr>
        <w:t>      ВИЧ-инфекции, необходимо получить информированное согласие пациента:</w:t>
      </w:r>
    </w:p>
    <w:p>
      <w:pPr>
        <w:spacing w:after="0"/>
        <w:ind w:left="0"/>
        <w:jc w:val="both"/>
      </w:pPr>
      <w:r>
        <w:rPr>
          <w:rFonts w:ascii="Times New Roman"/>
          <w:b w:val="false"/>
          <w:i w:val="false"/>
          <w:color w:val="000000"/>
          <w:sz w:val="28"/>
        </w:rPr>
        <w:t>
      Я, ______________________________________ ____________________ согласен(на)</w:t>
      </w:r>
      <w:r>
        <w:br/>
      </w:r>
      <w:r>
        <w:rPr>
          <w:rFonts w:ascii="Times New Roman"/>
          <w:b w:val="false"/>
          <w:i w:val="false"/>
          <w:color w:val="000000"/>
          <w:sz w:val="28"/>
        </w:rPr>
        <w:t>      на консультирование и тестирование, и внесение моих персональных данных</w:t>
      </w:r>
      <w:r>
        <w:br/>
      </w:r>
      <w:r>
        <w:rPr>
          <w:rFonts w:ascii="Times New Roman"/>
          <w:b w:val="false"/>
          <w:i w:val="false"/>
          <w:color w:val="000000"/>
          <w:sz w:val="28"/>
        </w:rPr>
        <w:t>в электронные информационные ресурсы (ст. 28 Кодекса РК О здоровье народа</w:t>
      </w:r>
      <w:r>
        <w:br/>
      </w:r>
      <w:r>
        <w:rPr>
          <w:rFonts w:ascii="Times New Roman"/>
          <w:b w:val="false"/>
          <w:i w:val="false"/>
          <w:color w:val="000000"/>
          <w:sz w:val="28"/>
        </w:rPr>
        <w:t>и системе здравоохранения от 18.09.2009 N 193-4).</w:t>
      </w:r>
    </w:p>
    <w:p>
      <w:pPr>
        <w:spacing w:after="0"/>
        <w:ind w:left="0"/>
        <w:jc w:val="both"/>
      </w:pPr>
      <w:r>
        <w:rPr>
          <w:rFonts w:ascii="Times New Roman"/>
          <w:b w:val="false"/>
          <w:i w:val="false"/>
          <w:color w:val="000000"/>
          <w:sz w:val="28"/>
        </w:rPr>
        <w:t>
      Дата</w:t>
      </w:r>
    </w:p>
    <w:p>
      <w:pPr>
        <w:spacing w:after="0"/>
        <w:ind w:left="0"/>
        <w:jc w:val="both"/>
      </w:pPr>
      <w:r>
        <w:rPr>
          <w:rFonts w:ascii="Times New Roman"/>
          <w:b w:val="false"/>
          <w:i w:val="false"/>
          <w:color w:val="000000"/>
          <w:sz w:val="28"/>
        </w:rPr>
        <w:t>
      Подпись_______________</w:t>
      </w:r>
    </w:p>
    <w:p>
      <w:pPr>
        <w:spacing w:after="0"/>
        <w:ind w:left="0"/>
        <w:jc w:val="both"/>
      </w:pPr>
      <w:r>
        <w:rPr>
          <w:rFonts w:ascii="Times New Roman"/>
          <w:b w:val="false"/>
          <w:i w:val="false"/>
          <w:color w:val="000000"/>
          <w:sz w:val="28"/>
        </w:rPr>
        <w:t>
      2. При необходимости формировать посписочное направление.</w:t>
      </w:r>
    </w:p>
    <w:p>
      <w:pPr>
        <w:spacing w:after="0"/>
        <w:ind w:left="0"/>
        <w:jc w:val="both"/>
      </w:pPr>
      <w:r>
        <w:rPr>
          <w:rFonts w:ascii="Times New Roman"/>
          <w:b w:val="false"/>
          <w:i w:val="false"/>
          <w:color w:val="000000"/>
          <w:sz w:val="28"/>
        </w:rPr>
        <w:t>
      Следующие поля заполняются только при необходимости их реализации</w:t>
      </w:r>
      <w:r>
        <w:br/>
      </w:r>
      <w:r>
        <w:rPr>
          <w:rFonts w:ascii="Times New Roman"/>
          <w:b w:val="false"/>
          <w:i w:val="false"/>
          <w:color w:val="000000"/>
          <w:sz w:val="28"/>
        </w:rPr>
        <w:t>в направлении для уточнения характера направления</w:t>
      </w:r>
    </w:p>
    <w:p>
      <w:pPr>
        <w:spacing w:after="0"/>
        <w:ind w:left="0"/>
        <w:jc w:val="both"/>
      </w:pPr>
      <w:r>
        <w:rPr>
          <w:rFonts w:ascii="Times New Roman"/>
          <w:b w:val="false"/>
          <w:i w:val="false"/>
          <w:color w:val="000000"/>
          <w:sz w:val="28"/>
        </w:rPr>
        <w:t>
      1. Метод типирования (применимо при трансфузии)</w:t>
      </w:r>
    </w:p>
    <w:p>
      <w:pPr>
        <w:spacing w:after="0"/>
        <w:ind w:left="0"/>
        <w:jc w:val="both"/>
      </w:pPr>
      <w:r>
        <w:rPr>
          <w:rFonts w:ascii="Times New Roman"/>
          <w:b w:val="false"/>
          <w:i w:val="false"/>
          <w:color w:val="000000"/>
          <w:sz w:val="28"/>
        </w:rPr>
        <w:t>
      2. Место взятия материала (применимо для цитологических исследований)</w:t>
      </w:r>
    </w:p>
    <w:p>
      <w:pPr>
        <w:spacing w:after="0"/>
        <w:ind w:left="0"/>
        <w:jc w:val="both"/>
      </w:pPr>
      <w:r>
        <w:rPr>
          <w:rFonts w:ascii="Times New Roman"/>
          <w:b w:val="false"/>
          <w:i w:val="false"/>
          <w:color w:val="000000"/>
          <w:sz w:val="28"/>
        </w:rPr>
        <w:t>
      3. Показания к обследованию (применимо для микробиологических исследований)</w:t>
      </w:r>
    </w:p>
    <w:p>
      <w:pPr>
        <w:spacing w:after="0"/>
        <w:ind w:left="0"/>
        <w:jc w:val="both"/>
      </w:pPr>
      <w:r>
        <w:rPr>
          <w:rFonts w:ascii="Times New Roman"/>
          <w:b w:val="false"/>
          <w:i w:val="false"/>
          <w:color w:val="000000"/>
          <w:sz w:val="28"/>
        </w:rPr>
        <w:t>
      4. Применимо при выборе в справочнике услуг патолого-гистологического исследования:</w:t>
      </w:r>
    </w:p>
    <w:p>
      <w:pPr>
        <w:spacing w:after="0"/>
        <w:ind w:left="0"/>
        <w:jc w:val="both"/>
      </w:pPr>
      <w:r>
        <w:rPr>
          <w:rFonts w:ascii="Times New Roman"/>
          <w:b w:val="false"/>
          <w:i w:val="false"/>
          <w:color w:val="000000"/>
          <w:sz w:val="28"/>
        </w:rPr>
        <w:t>
      4.1 Отделение</w:t>
      </w:r>
    </w:p>
    <w:p>
      <w:pPr>
        <w:spacing w:after="0"/>
        <w:ind w:left="0"/>
        <w:jc w:val="both"/>
      </w:pPr>
      <w:r>
        <w:rPr>
          <w:rFonts w:ascii="Times New Roman"/>
          <w:b w:val="false"/>
          <w:i w:val="false"/>
          <w:color w:val="000000"/>
          <w:sz w:val="28"/>
        </w:rPr>
        <w:t>
      4.2 Биопсия</w:t>
      </w:r>
    </w:p>
    <w:p>
      <w:pPr>
        <w:spacing w:after="0"/>
        <w:ind w:left="0"/>
        <w:jc w:val="both"/>
      </w:pPr>
      <w:r>
        <w:rPr>
          <w:rFonts w:ascii="Times New Roman"/>
          <w:b w:val="false"/>
          <w:i w:val="false"/>
          <w:color w:val="000000"/>
          <w:sz w:val="28"/>
        </w:rPr>
        <w:t>
      4.3 При повторной биопсии указать № и дату первичной</w:t>
      </w:r>
    </w:p>
    <w:p>
      <w:pPr>
        <w:spacing w:after="0"/>
        <w:ind w:left="0"/>
        <w:jc w:val="both"/>
      </w:pPr>
      <w:r>
        <w:rPr>
          <w:rFonts w:ascii="Times New Roman"/>
          <w:b w:val="false"/>
          <w:i w:val="false"/>
          <w:color w:val="000000"/>
          <w:sz w:val="28"/>
        </w:rPr>
        <w:t>
      4.4 Дата и вид операции код наименование</w:t>
      </w:r>
    </w:p>
    <w:p>
      <w:pPr>
        <w:spacing w:after="0"/>
        <w:ind w:left="0"/>
        <w:jc w:val="both"/>
      </w:pPr>
      <w:r>
        <w:rPr>
          <w:rFonts w:ascii="Times New Roman"/>
          <w:b w:val="false"/>
          <w:i w:val="false"/>
          <w:color w:val="000000"/>
          <w:sz w:val="28"/>
        </w:rPr>
        <w:t>
      4.5 Маркировка материала, число объектов</w:t>
      </w:r>
    </w:p>
    <w:p>
      <w:pPr>
        <w:spacing w:after="0"/>
        <w:ind w:left="0"/>
        <w:jc w:val="both"/>
      </w:pPr>
      <w:r>
        <w:rPr>
          <w:rFonts w:ascii="Times New Roman"/>
          <w:b w:val="false"/>
          <w:i w:val="false"/>
          <w:color w:val="000000"/>
          <w:sz w:val="28"/>
        </w:rPr>
        <w:t>
      4.6 Клинические данные:</w:t>
      </w:r>
    </w:p>
    <w:p>
      <w:pPr>
        <w:spacing w:after="0"/>
        <w:ind w:left="0"/>
        <w:jc w:val="both"/>
      </w:pPr>
      <w:r>
        <w:rPr>
          <w:rFonts w:ascii="Times New Roman"/>
          <w:b w:val="false"/>
          <w:i w:val="false"/>
          <w:color w:val="000000"/>
          <w:sz w:val="28"/>
        </w:rPr>
        <w:t>
      Продолжительность заболевания, проведенное лечение, при опухолях – точная</w:t>
      </w:r>
      <w:r>
        <w:br/>
      </w:r>
      <w:r>
        <w:rPr>
          <w:rFonts w:ascii="Times New Roman"/>
          <w:b w:val="false"/>
          <w:i w:val="false"/>
          <w:color w:val="000000"/>
          <w:sz w:val="28"/>
        </w:rPr>
        <w:t>      локализация, темпы роста, размеры, консистенция, отношение к окружающим</w:t>
      </w:r>
      <w:r>
        <w:br/>
      </w:r>
      <w:r>
        <w:rPr>
          <w:rFonts w:ascii="Times New Roman"/>
          <w:b w:val="false"/>
          <w:i w:val="false"/>
          <w:color w:val="000000"/>
          <w:sz w:val="28"/>
        </w:rPr>
        <w:t>тканям, метастазы, наличие других опухолевых узлов, специальное лечение; при</w:t>
      </w:r>
      <w:r>
        <w:br/>
      </w:r>
      <w:r>
        <w:rPr>
          <w:rFonts w:ascii="Times New Roman"/>
          <w:b w:val="false"/>
          <w:i w:val="false"/>
          <w:color w:val="000000"/>
          <w:sz w:val="28"/>
        </w:rPr>
        <w:t>исследовании лимфоузлов - указать анализ крови, соскобов эндометрия, молочных</w:t>
      </w:r>
      <w:r>
        <w:br/>
      </w:r>
      <w:r>
        <w:rPr>
          <w:rFonts w:ascii="Times New Roman"/>
          <w:b w:val="false"/>
          <w:i w:val="false"/>
          <w:color w:val="000000"/>
          <w:sz w:val="28"/>
        </w:rPr>
        <w:t>желез – начало и окончание последней нормальной менструации, характер нарушения</w:t>
      </w:r>
      <w:r>
        <w:br/>
      </w:r>
      <w:r>
        <w:rPr>
          <w:rFonts w:ascii="Times New Roman"/>
          <w:b w:val="false"/>
          <w:i w:val="false"/>
          <w:color w:val="000000"/>
          <w:sz w:val="28"/>
        </w:rPr>
        <w:t>менструальной функции, дата начала кровотечения</w:t>
      </w:r>
    </w:p>
    <w:p>
      <w:pPr>
        <w:spacing w:after="0"/>
        <w:ind w:left="0"/>
        <w:jc w:val="both"/>
      </w:pPr>
      <w:r>
        <w:rPr>
          <w:rFonts w:ascii="Times New Roman"/>
          <w:b w:val="false"/>
          <w:i w:val="false"/>
          <w:color w:val="000000"/>
          <w:sz w:val="28"/>
        </w:rPr>
        <w:t>
      5. Применимо при выборе в справочнике услуг на исследование крови на СD- 4, СD-8:</w:t>
      </w:r>
    </w:p>
    <w:p>
      <w:pPr>
        <w:spacing w:after="0"/>
        <w:ind w:left="0"/>
        <w:jc w:val="both"/>
      </w:pPr>
      <w:r>
        <w:rPr>
          <w:rFonts w:ascii="Times New Roman"/>
          <w:b w:val="false"/>
          <w:i w:val="false"/>
          <w:color w:val="000000"/>
          <w:sz w:val="28"/>
        </w:rPr>
        <w:t>
      5.1 Номер иммуноблота</w:t>
      </w:r>
    </w:p>
    <w:p>
      <w:pPr>
        <w:spacing w:after="0"/>
        <w:ind w:left="0"/>
        <w:jc w:val="both"/>
      </w:pPr>
      <w:r>
        <w:rPr>
          <w:rFonts w:ascii="Times New Roman"/>
          <w:b w:val="false"/>
          <w:i w:val="false"/>
          <w:color w:val="000000"/>
          <w:sz w:val="28"/>
        </w:rPr>
        <w:t>
      5.2 Дата начала противовирусной терапии</w:t>
      </w:r>
    </w:p>
    <w:p>
      <w:pPr>
        <w:spacing w:after="0"/>
        <w:ind w:left="0"/>
        <w:jc w:val="both"/>
      </w:pPr>
      <w:r>
        <w:rPr>
          <w:rFonts w:ascii="Times New Roman"/>
          <w:b w:val="false"/>
          <w:i w:val="false"/>
          <w:color w:val="000000"/>
          <w:sz w:val="28"/>
        </w:rPr>
        <w:t>
      6 Применимо при проведении бактериологического исследования</w:t>
      </w:r>
      <w:r>
        <w:br/>
      </w:r>
      <w:r>
        <w:rPr>
          <w:rFonts w:ascii="Times New Roman"/>
          <w:b w:val="false"/>
          <w:i w:val="false"/>
          <w:color w:val="000000"/>
          <w:sz w:val="28"/>
        </w:rPr>
        <w:t>патологического материала на туберкулез:</w:t>
      </w:r>
    </w:p>
    <w:p>
      <w:pPr>
        <w:spacing w:after="0"/>
        <w:ind w:left="0"/>
        <w:jc w:val="both"/>
      </w:pPr>
      <w:r>
        <w:rPr>
          <w:rFonts w:ascii="Times New Roman"/>
          <w:b w:val="false"/>
          <w:i w:val="false"/>
          <w:color w:val="000000"/>
          <w:sz w:val="28"/>
        </w:rPr>
        <w:t>
      6.1 Локализация:</w:t>
      </w:r>
    </w:p>
    <w:p>
      <w:pPr>
        <w:spacing w:after="0"/>
        <w:ind w:left="0"/>
        <w:jc w:val="both"/>
      </w:pPr>
      <w:r>
        <w:rPr>
          <w:rFonts w:ascii="Times New Roman"/>
          <w:b w:val="false"/>
          <w:i w:val="false"/>
          <w:color w:val="000000"/>
          <w:sz w:val="28"/>
        </w:rPr>
        <w:t>
      6.2 Причина для исследования:</w:t>
      </w:r>
    </w:p>
    <w:p>
      <w:pPr>
        <w:spacing w:after="0"/>
        <w:ind w:left="0"/>
        <w:jc w:val="both"/>
      </w:pPr>
      <w:r>
        <w:rPr>
          <w:rFonts w:ascii="Times New Roman"/>
          <w:b w:val="false"/>
          <w:i w:val="false"/>
          <w:color w:val="000000"/>
          <w:sz w:val="28"/>
        </w:rPr>
        <w:t>
      6.3 Срок лечения (месяц)</w:t>
      </w:r>
    </w:p>
    <w:p>
      <w:pPr>
        <w:spacing w:after="0"/>
        <w:ind w:left="0"/>
        <w:jc w:val="both"/>
      </w:pPr>
      <w:r>
        <w:rPr>
          <w:rFonts w:ascii="Times New Roman"/>
          <w:b w:val="false"/>
          <w:i w:val="false"/>
          <w:color w:val="000000"/>
          <w:sz w:val="28"/>
        </w:rPr>
        <w:t>
      6.4 Дата сбора патологического материала:</w:t>
      </w:r>
    </w:p>
    <w:p>
      <w:pPr>
        <w:spacing w:after="0"/>
        <w:ind w:left="0"/>
        <w:jc w:val="both"/>
      </w:pPr>
      <w:r>
        <w:rPr>
          <w:rFonts w:ascii="Times New Roman"/>
          <w:b w:val="false"/>
          <w:i w:val="false"/>
          <w:color w:val="000000"/>
          <w:sz w:val="28"/>
        </w:rPr>
        <w:t>
      6.5 Тип больного</w:t>
      </w:r>
    </w:p>
    <w:p>
      <w:pPr>
        <w:spacing w:after="0"/>
        <w:ind w:left="0"/>
        <w:jc w:val="both"/>
      </w:pPr>
      <w:r>
        <w:rPr>
          <w:rFonts w:ascii="Times New Roman"/>
          <w:b w:val="false"/>
          <w:i w:val="false"/>
          <w:color w:val="000000"/>
          <w:sz w:val="28"/>
        </w:rPr>
        <w:t xml:space="preserve">
      6.6 Категория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1"/>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2"/>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IV</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 к направлению</w:t>
            </w:r>
          </w:p>
        </w:tc>
      </w:tr>
    </w:tbl>
    <w:p>
      <w:pPr>
        <w:spacing w:after="0"/>
        <w:ind w:left="0"/>
        <w:jc w:val="both"/>
      </w:pPr>
      <w:r>
        <w:rPr>
          <w:rFonts w:ascii="Times New Roman"/>
          <w:b w:val="false"/>
          <w:i w:val="false"/>
          <w:color w:val="000000"/>
          <w:sz w:val="28"/>
        </w:rPr>
        <w:t>
      Специальная часть только для формирования направления на госпитализацию или перевод в другой стационар:</w:t>
      </w:r>
    </w:p>
    <w:p>
      <w:pPr>
        <w:spacing w:after="0"/>
        <w:ind w:left="0"/>
        <w:jc w:val="both"/>
      </w:pPr>
      <w:r>
        <w:rPr>
          <w:rFonts w:ascii="Times New Roman"/>
          <w:b w:val="false"/>
          <w:i w:val="false"/>
          <w:color w:val="000000"/>
          <w:sz w:val="28"/>
        </w:rPr>
        <w:t>
      Название МО, в которую направляется пациент (из регистра МО)</w:t>
      </w:r>
    </w:p>
    <w:p>
      <w:pPr>
        <w:spacing w:after="0"/>
        <w:ind w:left="0"/>
        <w:jc w:val="both"/>
      </w:pPr>
      <w:r>
        <w:rPr>
          <w:rFonts w:ascii="Times New Roman"/>
          <w:b w:val="false"/>
          <w:i w:val="false"/>
          <w:color w:val="000000"/>
          <w:sz w:val="28"/>
        </w:rPr>
        <w:t xml:space="preserve">
      № медицинской карты пациента </w:t>
      </w:r>
    </w:p>
    <w:p>
      <w:pPr>
        <w:spacing w:after="0"/>
        <w:ind w:left="0"/>
        <w:jc w:val="both"/>
      </w:pPr>
      <w:r>
        <w:rPr>
          <w:rFonts w:ascii="Times New Roman"/>
          <w:b w:val="false"/>
          <w:i w:val="false"/>
          <w:color w:val="000000"/>
          <w:sz w:val="28"/>
        </w:rPr>
        <w:t xml:space="preserve">
      Дата начала лечения </w:t>
      </w:r>
    </w:p>
    <w:p>
      <w:pPr>
        <w:spacing w:after="0"/>
        <w:ind w:left="0"/>
        <w:jc w:val="both"/>
      </w:pPr>
      <w:r>
        <w:rPr>
          <w:rFonts w:ascii="Times New Roman"/>
          <w:b w:val="false"/>
          <w:i w:val="false"/>
          <w:color w:val="000000"/>
          <w:sz w:val="28"/>
        </w:rPr>
        <w:t>
      Список сокращений формы № 201/у "Направление":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9"/>
        <w:gridCol w:w="2593"/>
        <w:gridCol w:w="8798"/>
      </w:tblGrid>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другой уникальный признак, позволяющий отличать его от других))</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НПЦТ</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Научно-производственный центр трансфузиологии</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202/у утверждена приказом исполняющего обязанности Министра здравоохранения Республики Казахстан от "23" ноября 2010 года № 907</w:t>
            </w:r>
          </w:p>
        </w:tc>
      </w:tr>
    </w:tbl>
    <w:p>
      <w:pPr>
        <w:spacing w:after="0"/>
        <w:ind w:left="0"/>
        <w:jc w:val="both"/>
      </w:pPr>
      <w:r>
        <w:rPr>
          <w:rFonts w:ascii="Times New Roman"/>
          <w:b w:val="false"/>
          <w:i w:val="false"/>
          <w:color w:val="000000"/>
          <w:sz w:val="28"/>
        </w:rPr>
        <w:t>
      Результат №  на лабораторное/диагностическое исследование / консультационные услуги</w:t>
      </w:r>
    </w:p>
    <w:p>
      <w:pPr>
        <w:spacing w:after="0"/>
        <w:ind w:left="0"/>
        <w:jc w:val="both"/>
      </w:pPr>
      <w:r>
        <w:rPr>
          <w:rFonts w:ascii="Times New Roman"/>
          <w:b w:val="false"/>
          <w:i w:val="false"/>
          <w:color w:val="000000"/>
          <w:sz w:val="28"/>
        </w:rPr>
        <w:t>
      1. Наименование и контактные данные лаборатории, выдавшей результаты (из регистра МО)</w:t>
      </w:r>
    </w:p>
    <w:p>
      <w:pPr>
        <w:spacing w:after="0"/>
        <w:ind w:left="0"/>
        <w:jc w:val="both"/>
      </w:pPr>
      <w:r>
        <w:rPr>
          <w:rFonts w:ascii="Times New Roman"/>
          <w:b w:val="false"/>
          <w:i w:val="false"/>
          <w:color w:val="000000"/>
          <w:sz w:val="28"/>
        </w:rPr>
        <w:t>
      2. ИИН пациента / № паспорта (для иностранцев)</w:t>
      </w:r>
    </w:p>
    <w:p>
      <w:pPr>
        <w:spacing w:after="0"/>
        <w:ind w:left="0"/>
        <w:jc w:val="both"/>
      </w:pPr>
      <w:r>
        <w:rPr>
          <w:rFonts w:ascii="Times New Roman"/>
          <w:b w:val="false"/>
          <w:i w:val="false"/>
          <w:color w:val="000000"/>
          <w:sz w:val="28"/>
        </w:rPr>
        <w:t>
      3. Ф.И.О. (при его наличии)</w:t>
      </w:r>
    </w:p>
    <w:p>
      <w:pPr>
        <w:spacing w:after="0"/>
        <w:ind w:left="0"/>
        <w:jc w:val="both"/>
      </w:pPr>
      <w:r>
        <w:rPr>
          <w:rFonts w:ascii="Times New Roman"/>
          <w:b w:val="false"/>
          <w:i w:val="false"/>
          <w:color w:val="000000"/>
          <w:sz w:val="28"/>
        </w:rPr>
        <w:t>
      4. Дата рождения</w:t>
      </w:r>
    </w:p>
    <w:p>
      <w:pPr>
        <w:spacing w:after="0"/>
        <w:ind w:left="0"/>
        <w:jc w:val="both"/>
      </w:pPr>
      <w:r>
        <w:rPr>
          <w:rFonts w:ascii="Times New Roman"/>
          <w:b w:val="false"/>
          <w:i w:val="false"/>
          <w:color w:val="000000"/>
          <w:sz w:val="28"/>
        </w:rPr>
        <w:t>
      5. Пол</w:t>
      </w:r>
    </w:p>
    <w:p>
      <w:pPr>
        <w:spacing w:after="0"/>
        <w:ind w:left="0"/>
        <w:jc w:val="both"/>
      </w:pPr>
      <w:r>
        <w:rPr>
          <w:rFonts w:ascii="Times New Roman"/>
          <w:b w:val="false"/>
          <w:i w:val="false"/>
          <w:color w:val="000000"/>
          <w:sz w:val="28"/>
        </w:rPr>
        <w:t>
      6. Гражданство</w:t>
      </w:r>
    </w:p>
    <w:p>
      <w:pPr>
        <w:spacing w:after="0"/>
        <w:ind w:left="0"/>
        <w:jc w:val="both"/>
      </w:pPr>
      <w:r>
        <w:rPr>
          <w:rFonts w:ascii="Times New Roman"/>
          <w:b w:val="false"/>
          <w:i w:val="false"/>
          <w:color w:val="000000"/>
          <w:sz w:val="28"/>
        </w:rPr>
        <w:t xml:space="preserve">
      7. Житель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3"/>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города </w:t>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4"/>
                    <a:stretch>
                      <a:fillRect/>
                    </a:stretch>
                  </pic:blipFill>
                  <pic:spPr>
                    <a:xfrm>
                      <a:off x="0" y="0"/>
                      <a:ext cx="2413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села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Адрес проживания</w:t>
      </w:r>
    </w:p>
    <w:p>
      <w:pPr>
        <w:spacing w:after="0"/>
        <w:ind w:left="0"/>
        <w:jc w:val="both"/>
      </w:pPr>
      <w:r>
        <w:rPr>
          <w:rFonts w:ascii="Times New Roman"/>
          <w:b w:val="false"/>
          <w:i w:val="false"/>
          <w:color w:val="000000"/>
          <w:sz w:val="28"/>
        </w:rPr>
        <w:t>
      9. Наименование направившей МО (из регистра МО)</w:t>
      </w:r>
    </w:p>
    <w:p>
      <w:pPr>
        <w:spacing w:after="0"/>
        <w:ind w:left="0"/>
        <w:jc w:val="both"/>
      </w:pPr>
      <w:r>
        <w:rPr>
          <w:rFonts w:ascii="Times New Roman"/>
          <w:b w:val="false"/>
          <w:i w:val="false"/>
          <w:color w:val="000000"/>
          <w:sz w:val="28"/>
        </w:rPr>
        <w:t>
      10. Кем направлен Ф.И.О. (при его наличии) ID</w:t>
      </w:r>
    </w:p>
    <w:p>
      <w:pPr>
        <w:spacing w:after="0"/>
        <w:ind w:left="0"/>
        <w:jc w:val="both"/>
      </w:pPr>
      <w:r>
        <w:rPr>
          <w:rFonts w:ascii="Times New Roman"/>
          <w:b w:val="false"/>
          <w:i w:val="false"/>
          <w:color w:val="000000"/>
          <w:sz w:val="28"/>
        </w:rPr>
        <w:t>
      11. Должность</w:t>
      </w:r>
    </w:p>
    <w:p>
      <w:pPr>
        <w:spacing w:after="0"/>
        <w:ind w:left="0"/>
        <w:jc w:val="both"/>
      </w:pPr>
      <w:r>
        <w:rPr>
          <w:rFonts w:ascii="Times New Roman"/>
          <w:b w:val="false"/>
          <w:i w:val="false"/>
          <w:color w:val="000000"/>
          <w:sz w:val="28"/>
        </w:rPr>
        <w:t>
      12. Дата и время поступления пробы в лабораторию</w:t>
      </w:r>
    </w:p>
    <w:p>
      <w:pPr>
        <w:spacing w:after="0"/>
        <w:ind w:left="0"/>
        <w:jc w:val="both"/>
      </w:pPr>
      <w:r>
        <w:rPr>
          <w:rFonts w:ascii="Times New Roman"/>
          <w:b w:val="false"/>
          <w:i w:val="false"/>
          <w:color w:val="000000"/>
          <w:sz w:val="28"/>
        </w:rPr>
        <w:t>
      13. Дата и (при необходимости) время забора первичной пробы</w:t>
      </w:r>
    </w:p>
    <w:p>
      <w:pPr>
        <w:spacing w:after="0"/>
        <w:ind w:left="0"/>
        <w:jc w:val="both"/>
      </w:pPr>
      <w:r>
        <w:rPr>
          <w:rFonts w:ascii="Times New Roman"/>
          <w:b w:val="false"/>
          <w:i w:val="false"/>
          <w:color w:val="000000"/>
          <w:sz w:val="28"/>
        </w:rPr>
        <w:t>
      14. Вид первичной пробы, анатомическая локализация места забора (при необходимости)</w:t>
      </w:r>
    </w:p>
    <w:p>
      <w:pPr>
        <w:spacing w:after="0"/>
        <w:ind w:left="0"/>
        <w:jc w:val="both"/>
      </w:pPr>
      <w:r>
        <w:rPr>
          <w:rFonts w:ascii="Times New Roman"/>
          <w:b w:val="false"/>
          <w:i w:val="false"/>
          <w:color w:val="000000"/>
          <w:sz w:val="28"/>
        </w:rPr>
        <w:t>
      15. Перечень выполненных исследований, дата и время выполнения, результаты (для количественных результатов – референсные интервалы и значения принятия клинических решений, описание диагностических исследований, результат проведенных консультаций):</w:t>
      </w:r>
    </w:p>
    <w:p>
      <w:pPr>
        <w:spacing w:after="0"/>
        <w:ind w:left="0"/>
        <w:jc w:val="both"/>
      </w:pPr>
      <w:r>
        <w:rPr>
          <w:rFonts w:ascii="Times New Roman"/>
          <w:b w:val="false"/>
          <w:i w:val="false"/>
          <w:color w:val="000000"/>
          <w:sz w:val="28"/>
        </w:rPr>
        <w:t>
      Из справочника. Результат. (при необходимости добавить строки)</w:t>
      </w:r>
    </w:p>
    <w:p>
      <w:pPr>
        <w:spacing w:after="0"/>
        <w:ind w:left="0"/>
        <w:jc w:val="both"/>
      </w:pPr>
      <w:r>
        <w:rPr>
          <w:rFonts w:ascii="Times New Roman"/>
          <w:b w:val="false"/>
          <w:i w:val="false"/>
          <w:color w:val="000000"/>
          <w:sz w:val="28"/>
        </w:rPr>
        <w:t>
      16. Интерпретация результатов или заключение (при необходимости)</w:t>
      </w:r>
    </w:p>
    <w:p>
      <w:pPr>
        <w:spacing w:after="0"/>
        <w:ind w:left="0"/>
        <w:jc w:val="both"/>
      </w:pPr>
      <w:r>
        <w:rPr>
          <w:rFonts w:ascii="Times New Roman"/>
          <w:b w:val="false"/>
          <w:i w:val="false"/>
          <w:color w:val="000000"/>
          <w:sz w:val="28"/>
        </w:rPr>
        <w:t>
      14.1 Ф.И.О. (при его наличии) и идентификатор специалиста</w:t>
      </w:r>
    </w:p>
    <w:p>
      <w:pPr>
        <w:spacing w:after="0"/>
        <w:ind w:left="0"/>
        <w:jc w:val="both"/>
      </w:pPr>
      <w:r>
        <w:rPr>
          <w:rFonts w:ascii="Times New Roman"/>
          <w:b w:val="false"/>
          <w:i w:val="false"/>
          <w:color w:val="000000"/>
          <w:sz w:val="28"/>
        </w:rPr>
        <w:t>
      17. Комментарии (замечания по качеству проб, отклонения при выполнении процедур исследований и т.п.)</w:t>
      </w:r>
    </w:p>
    <w:p>
      <w:pPr>
        <w:spacing w:after="0"/>
        <w:ind w:left="0"/>
        <w:jc w:val="both"/>
      </w:pPr>
      <w:r>
        <w:rPr>
          <w:rFonts w:ascii="Times New Roman"/>
          <w:b w:val="false"/>
          <w:i w:val="false"/>
          <w:color w:val="000000"/>
          <w:sz w:val="28"/>
        </w:rPr>
        <w:t>
      18. Ф.И.О. (при его наличии) лиц, выполнивших исследование Ф.И.О. (при его наличии) ID</w:t>
      </w:r>
    </w:p>
    <w:p>
      <w:pPr>
        <w:spacing w:after="0"/>
        <w:ind w:left="0"/>
        <w:jc w:val="both"/>
      </w:pPr>
      <w:r>
        <w:rPr>
          <w:rFonts w:ascii="Times New Roman"/>
          <w:b w:val="false"/>
          <w:i w:val="false"/>
          <w:color w:val="000000"/>
          <w:sz w:val="28"/>
        </w:rPr>
        <w:t>
      19. Дата и время формирования отчета о результатах исследований</w:t>
      </w:r>
    </w:p>
    <w:p>
      <w:pPr>
        <w:spacing w:after="0"/>
        <w:ind w:left="0"/>
        <w:jc w:val="both"/>
      </w:pPr>
      <w:r>
        <w:rPr>
          <w:rFonts w:ascii="Times New Roman"/>
          <w:b w:val="false"/>
          <w:i w:val="false"/>
          <w:color w:val="000000"/>
          <w:sz w:val="28"/>
        </w:rPr>
        <w:t>
      20.* Номер страницы из общего числа страниц (например, 1 из 3, 2 из 3 и т.п.)</w:t>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Список сокращений формы № 202/у "Результат":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9"/>
        <w:gridCol w:w="2593"/>
        <w:gridCol w:w="8798"/>
      </w:tblGrid>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другой уникальный признак, позволяющий отличать его от других))</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8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240/у Утверждена приказом исполняющего обязанности Министра здравоохранения Республики Казахстан 23 ноября 2010 года № 907</w:t>
            </w:r>
          </w:p>
        </w:tc>
      </w:tr>
    </w:tbl>
    <w:p>
      <w:pPr>
        <w:spacing w:after="0"/>
        <w:ind w:left="0"/>
        <w:jc w:val="both"/>
      </w:pPr>
      <w:r>
        <w:rPr>
          <w:rFonts w:ascii="Times New Roman"/>
          <w:b w:val="false"/>
          <w:i w:val="false"/>
          <w:color w:val="000000"/>
          <w:sz w:val="28"/>
        </w:rPr>
        <w:t>
      Результат микробиологического исследования и определения чувствительности выделенных  культур к химиотерапевтическим препаратам</w:t>
      </w:r>
      <w:r>
        <w:br/>
      </w:r>
      <w:r>
        <w:rPr>
          <w:rFonts w:ascii="Times New Roman"/>
          <w:b w:val="false"/>
          <w:i w:val="false"/>
          <w:color w:val="000000"/>
          <w:sz w:val="28"/>
        </w:rPr>
        <w:t>20__ года "__" __________________________</w:t>
      </w:r>
      <w:r>
        <w:br/>
      </w:r>
      <w:r>
        <w:rPr>
          <w:rFonts w:ascii="Times New Roman"/>
          <w:b w:val="false"/>
          <w:i w:val="false"/>
          <w:color w:val="000000"/>
          <w:sz w:val="28"/>
        </w:rPr>
        <w:t>дата взятия биоматериала</w:t>
      </w:r>
      <w:r>
        <w:br/>
      </w:r>
      <w:r>
        <w:rPr>
          <w:rFonts w:ascii="Times New Roman"/>
          <w:b w:val="false"/>
          <w:i w:val="false"/>
          <w:color w:val="000000"/>
          <w:sz w:val="28"/>
        </w:rPr>
        <w:t>Фамилия, имя, отчество (при его наличии) ____________________</w:t>
      </w:r>
      <w:r>
        <w:br/>
      </w:r>
      <w:r>
        <w:rPr>
          <w:rFonts w:ascii="Times New Roman"/>
          <w:b w:val="false"/>
          <w:i w:val="false"/>
          <w:color w:val="000000"/>
          <w:sz w:val="28"/>
        </w:rPr>
        <w:t>Дата рождения ____________________________________________</w:t>
      </w:r>
      <w:r>
        <w:br/>
      </w:r>
      <w:r>
        <w:rPr>
          <w:rFonts w:ascii="Times New Roman"/>
          <w:b w:val="false"/>
          <w:i w:val="false"/>
          <w:color w:val="000000"/>
          <w:sz w:val="28"/>
        </w:rPr>
        <w:t>Организация _________________ отделение ___________________</w:t>
      </w:r>
      <w:r>
        <w:br/>
      </w:r>
      <w:r>
        <w:rPr>
          <w:rFonts w:ascii="Times New Roman"/>
          <w:b w:val="false"/>
          <w:i w:val="false"/>
          <w:color w:val="000000"/>
          <w:sz w:val="28"/>
        </w:rPr>
        <w:t>палата _________ участок ___________________________________</w:t>
      </w:r>
      <w:r>
        <w:br/>
      </w:r>
      <w:r>
        <w:rPr>
          <w:rFonts w:ascii="Times New Roman"/>
          <w:b w:val="false"/>
          <w:i w:val="false"/>
          <w:color w:val="000000"/>
          <w:sz w:val="28"/>
        </w:rPr>
        <w:t>медицинская карта № _______________________________________</w:t>
      </w:r>
      <w:r>
        <w:br/>
      </w:r>
      <w:r>
        <w:rPr>
          <w:rFonts w:ascii="Times New Roman"/>
          <w:b w:val="false"/>
          <w:i w:val="false"/>
          <w:color w:val="000000"/>
          <w:sz w:val="28"/>
        </w:rPr>
        <w:t>При исследовании _________________________ (указать материал)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42"/>
        <w:gridCol w:w="880"/>
        <w:gridCol w:w="881"/>
        <w:gridCol w:w="881"/>
        <w:gridCol w:w="2050"/>
        <w:gridCol w:w="881"/>
        <w:gridCol w:w="988"/>
        <w:gridCol w:w="997"/>
      </w:tblGrid>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микроорганизмов</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Выделены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Чувствительность* микроорганизмов</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препаратов с учетом их наличия в ЛПУ</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малоустойчив</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 мгл/мл</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малоустойчив</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чувствителен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Антибиотики</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Пенициллин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Метициллин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Оксациллин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Диклоксациллин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Ампициллин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Карбенициллин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Эритромици</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Олеандомицин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Линкомицин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Ристомицин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Рифамицин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Левомицетин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Тетрациклин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Стрептомицин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Канамицин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Мономицин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Гентамицин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Неомицин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Полимиксин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Цепорин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Цефалоспорин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Чувствительность* микроорганизмов</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Сульфаниламиды</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Сульфадиметоксин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Норсульфазол</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Нитрофураны</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Фуразолин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Фурацилин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Фурадонин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Фурагин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Фуразолидон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Перти</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Норбактин</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Фторхинолоны</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04"/>
        <w:gridCol w:w="947"/>
        <w:gridCol w:w="947"/>
        <w:gridCol w:w="947"/>
        <w:gridCol w:w="2205"/>
        <w:gridCol w:w="947"/>
        <w:gridCol w:w="948"/>
        <w:gridCol w:w="948"/>
        <w:gridCol w:w="220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Чувствительность* микроорганизмов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Ассоциация микроорганизмов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 мгл/мл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малоустойчив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чувствителен</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 мгл/мл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устойчив</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малоустойчив</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чувствителен</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 мгл/мл</w:t>
            </w:r>
          </w:p>
        </w:tc>
      </w:tr>
      <w:tr>
        <w:trPr>
          <w:trHeight w:val="30" w:hRule="atLeast"/>
        </w:trPr>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20__ года Подпись ____________________</w:t>
      </w:r>
    </w:p>
    <w:p>
      <w:pPr>
        <w:spacing w:after="0"/>
        <w:ind w:left="0"/>
        <w:jc w:val="both"/>
      </w:pPr>
      <w:r>
        <w:rPr>
          <w:rFonts w:ascii="Times New Roman"/>
          <w:b w:val="false"/>
          <w:i w:val="false"/>
          <w:color w:val="000000"/>
          <w:sz w:val="28"/>
        </w:rPr>
        <w:t>
      *Результат отметить: при использовании метода дисков- знаком "+", при использовании метода разведений - указанием минимальной ингибирующей концентрации МИК (мкг/мл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240-4/у Утверждена приказом исполняющего обязанности Министра здравоохранения Республики Казахстан 23 ноября 2010 года № 907</w:t>
            </w:r>
          </w:p>
        </w:tc>
      </w:tr>
    </w:tbl>
    <w:bookmarkStart w:name="z22857" w:id="153"/>
    <w:p>
      <w:pPr>
        <w:spacing w:after="0"/>
        <w:ind w:left="0"/>
        <w:jc w:val="both"/>
      </w:pPr>
      <w:r>
        <w:rPr>
          <w:rFonts w:ascii="Times New Roman"/>
          <w:b w:val="false"/>
          <w:i w:val="false"/>
          <w:color w:val="000000"/>
          <w:sz w:val="28"/>
        </w:rPr>
        <w:t>
      Журнал контроля посуды и питательных сред</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средств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240-5/у Утверждена приказом исполняющего обязанности Министра здравоохранения Республики Казахстан 23 ноября 2010 года № 907</w:t>
            </w:r>
          </w:p>
        </w:tc>
      </w:tr>
    </w:tbl>
    <w:bookmarkStart w:name="z22858" w:id="154"/>
    <w:p>
      <w:pPr>
        <w:spacing w:after="0"/>
        <w:ind w:left="0"/>
        <w:jc w:val="both"/>
      </w:pPr>
      <w:r>
        <w:rPr>
          <w:rFonts w:ascii="Times New Roman"/>
          <w:b w:val="false"/>
          <w:i w:val="false"/>
          <w:color w:val="000000"/>
          <w:sz w:val="28"/>
        </w:rPr>
        <w:t>
      Рабочий журнал микробиологических исследовании пищевых отравлении</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6"/>
        <w:gridCol w:w="556"/>
        <w:gridCol w:w="711"/>
        <w:gridCol w:w="866"/>
        <w:gridCol w:w="1483"/>
        <w:gridCol w:w="556"/>
        <w:gridCol w:w="866"/>
        <w:gridCol w:w="557"/>
        <w:gridCol w:w="557"/>
        <w:gridCol w:w="2133"/>
        <w:gridCol w:w="864"/>
        <w:gridCol w:w="865"/>
        <w:gridCol w:w="865"/>
        <w:gridCol w:w="865"/>
      </w:tblGrid>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продукт, пробы</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Мезофильные анаэробные и факультативные микроорганизмы</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Титр Е.coli</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Титр протея</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 сальмонеллы, шигеллы</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 стафилококк</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 энтерококк</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 cereus</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Анаэробы</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Биопроба</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подпись</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240-6/у Утверждена приказом исполняющего обязанности Министра здравоохранения Республики Казахстан 23 ноября 2010 года № 907</w:t>
            </w:r>
          </w:p>
        </w:tc>
      </w:tr>
    </w:tbl>
    <w:bookmarkStart w:name="z22859" w:id="155"/>
    <w:p>
      <w:pPr>
        <w:spacing w:after="0"/>
        <w:ind w:left="0"/>
        <w:jc w:val="both"/>
      </w:pPr>
      <w:r>
        <w:rPr>
          <w:rFonts w:ascii="Times New Roman"/>
          <w:b w:val="false"/>
          <w:i w:val="false"/>
          <w:color w:val="000000"/>
          <w:sz w:val="28"/>
        </w:rPr>
        <w:t>
      Журнал микробиологических исследовании на микрофлору и чувствительность к антибиотикам</w:t>
      </w:r>
    </w:p>
    <w:bookmarkEnd w:id="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0"/>
        <w:gridCol w:w="1878"/>
        <w:gridCol w:w="730"/>
        <w:gridCol w:w="730"/>
        <w:gridCol w:w="730"/>
        <w:gridCol w:w="730"/>
        <w:gridCol w:w="730"/>
        <w:gridCol w:w="730"/>
        <w:gridCol w:w="730"/>
        <w:gridCol w:w="1134"/>
        <w:gridCol w:w="1134"/>
        <w:gridCol w:w="1134"/>
        <w:gridCol w:w="1180"/>
      </w:tblGrid>
      <w:tr>
        <w:trPr>
          <w:trHeight w:val="30" w:hRule="atLeast"/>
        </w:trPr>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Фамилия,имя,отчество (при его наличии)</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Исследуемый материал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роста</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 Рессель</w:t>
            </w:r>
          </w:p>
        </w:tc>
        <w:tc>
          <w:tcPr>
            <w:tcW w:w="11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Лактоза</w:t>
            </w:r>
          </w:p>
        </w:tc>
        <w:tc>
          <w:tcPr>
            <w:tcW w:w="11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11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Сахароза</w:t>
            </w:r>
          </w:p>
        </w:tc>
        <w:tc>
          <w:tcPr>
            <w:tcW w:w="11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Н2S</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Чистовича</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Эндо</w:t>
            </w:r>
          </w:p>
        </w:tc>
        <w:tc>
          <w:tcPr>
            <w:tcW w:w="7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Кровяной агар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Плазма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Чистовичтiң</w:t>
            </w:r>
            <w:r>
              <w:br/>
            </w:r>
            <w:r>
              <w:rPr>
                <w:rFonts w:ascii="Times New Roman"/>
                <w:b w:val="false"/>
                <w:i w:val="false"/>
                <w:color w:val="000000"/>
                <w:sz w:val="20"/>
              </w:rPr>
              <w:t>
Чистовича</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Манинит</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Глицерин</w:t>
            </w:r>
          </w:p>
        </w:tc>
      </w:tr>
      <w:tr>
        <w:trPr>
          <w:trHeight w:val="30" w:hRule="atLeast"/>
        </w:trPr>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99"/>
        <w:gridCol w:w="1500"/>
        <w:gridCol w:w="1500"/>
        <w:gridCol w:w="1500"/>
        <w:gridCol w:w="1500"/>
        <w:gridCol w:w="1500"/>
        <w:gridCol w:w="1800"/>
        <w:gridCol w:w="1501"/>
      </w:tblGrid>
      <w:tr>
        <w:trPr>
          <w:trHeight w:val="30" w:hRule="atLeast"/>
        </w:trPr>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Маннит</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Индол</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Подвижность</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Симонса</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Донилалация</w:t>
            </w:r>
          </w:p>
        </w:tc>
        <w:tc>
          <w:tcPr>
            <w:tcW w:w="18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исследовании к а/биот.</w:t>
            </w:r>
          </w:p>
        </w:tc>
        <w:tc>
          <w:tcPr>
            <w:tcW w:w="15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подпись</w:t>
            </w:r>
          </w:p>
        </w:tc>
      </w:tr>
      <w:tr>
        <w:trPr>
          <w:trHeight w:val="30" w:hRule="atLeast"/>
        </w:trPr>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Стерильдi сүт</w:t>
            </w:r>
            <w:r>
              <w:br/>
            </w:r>
            <w:r>
              <w:rPr>
                <w:rFonts w:ascii="Times New Roman"/>
                <w:b w:val="false"/>
                <w:i w:val="false"/>
                <w:color w:val="000000"/>
                <w:sz w:val="20"/>
              </w:rPr>
              <w:t>
Молоко стерильн.</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Агаровый косяк</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Солевой бульон</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Желчный буль.</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Сахарн. бульон</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Ацетатная среда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240-8/у Утверждена приказом исполняющего обязанности Министра здравоохранения Республики Казахстан 23 ноября 2010 года № 907</w:t>
            </w:r>
          </w:p>
        </w:tc>
      </w:tr>
    </w:tbl>
    <w:bookmarkStart w:name="z22860" w:id="156"/>
    <w:p>
      <w:pPr>
        <w:spacing w:after="0"/>
        <w:ind w:left="0"/>
        <w:jc w:val="both"/>
      </w:pPr>
      <w:r>
        <w:rPr>
          <w:rFonts w:ascii="Times New Roman"/>
          <w:b w:val="false"/>
          <w:i w:val="false"/>
          <w:color w:val="000000"/>
          <w:sz w:val="28"/>
        </w:rPr>
        <w:t>
      Журнал микробиологических исследований крови на стерильность</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6"/>
        <w:gridCol w:w="707"/>
        <w:gridCol w:w="2212"/>
        <w:gridCol w:w="707"/>
        <w:gridCol w:w="707"/>
        <w:gridCol w:w="707"/>
        <w:gridCol w:w="707"/>
        <w:gridCol w:w="707"/>
        <w:gridCol w:w="707"/>
        <w:gridCol w:w="1097"/>
        <w:gridCol w:w="1097"/>
        <w:gridCol w:w="1141"/>
        <w:gridCol w:w="1098"/>
      </w:tblGrid>
      <w:tr>
        <w:trPr>
          <w:trHeight w:val="30" w:hRule="atLeast"/>
        </w:trPr>
        <w:tc>
          <w:tcPr>
            <w:tcW w:w="7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7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w:t>
            </w:r>
          </w:p>
        </w:tc>
        <w:tc>
          <w:tcPr>
            <w:tcW w:w="22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r>
              <w:br/>
            </w:r>
            <w:r>
              <w:rPr>
                <w:rFonts w:ascii="Times New Roman"/>
                <w:b w:val="false"/>
                <w:i w:val="false"/>
                <w:color w:val="000000"/>
                <w:sz w:val="20"/>
              </w:rPr>
              <w:t>
адрес, место работы</w:t>
            </w:r>
          </w:p>
        </w:tc>
        <w:tc>
          <w:tcPr>
            <w:tcW w:w="7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7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7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заболевания</w:t>
            </w:r>
          </w:p>
        </w:tc>
        <w:tc>
          <w:tcPr>
            <w:tcW w:w="7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доставлен</w:t>
            </w:r>
          </w:p>
        </w:tc>
        <w:tc>
          <w:tcPr>
            <w:tcW w:w="7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исследования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Высевы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Тесты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анализа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240-10/у Утверждена приказом исполняющего обязанности Министра здравоохранения Республики Казахстан 23 ноября 2010 года № 907</w:t>
            </w:r>
          </w:p>
        </w:tc>
      </w:tr>
    </w:tbl>
    <w:p>
      <w:pPr>
        <w:spacing w:after="0"/>
        <w:ind w:left="0"/>
        <w:jc w:val="both"/>
      </w:pPr>
      <w:r>
        <w:rPr>
          <w:rFonts w:ascii="Times New Roman"/>
          <w:b w:val="false"/>
          <w:i w:val="false"/>
          <w:color w:val="000000"/>
          <w:sz w:val="28"/>
        </w:rPr>
        <w:t>
                  Форма учета лабораторных и диагностических исследований</w:t>
      </w:r>
    </w:p>
    <w:p>
      <w:pPr>
        <w:spacing w:after="0"/>
        <w:ind w:left="0"/>
        <w:jc w:val="both"/>
      </w:pPr>
      <w:r>
        <w:rPr>
          <w:rFonts w:ascii="Times New Roman"/>
          <w:b w:val="false"/>
          <w:i w:val="false"/>
          <w:color w:val="000000"/>
          <w:sz w:val="28"/>
        </w:rPr>
        <w:t>
      1. Дата и время</w:t>
      </w:r>
    </w:p>
    <w:p>
      <w:pPr>
        <w:spacing w:after="0"/>
        <w:ind w:left="0"/>
        <w:jc w:val="both"/>
      </w:pPr>
      <w:r>
        <w:rPr>
          <w:rFonts w:ascii="Times New Roman"/>
          <w:b w:val="false"/>
          <w:i w:val="false"/>
          <w:color w:val="000000"/>
          <w:sz w:val="28"/>
        </w:rPr>
        <w:t>
      2. Индивидуальный идентификационный номер</w:t>
      </w:r>
    </w:p>
    <w:p>
      <w:pPr>
        <w:spacing w:after="0"/>
        <w:ind w:left="0"/>
        <w:jc w:val="both"/>
      </w:pPr>
      <w:r>
        <w:rPr>
          <w:rFonts w:ascii="Times New Roman"/>
          <w:b w:val="false"/>
          <w:i w:val="false"/>
          <w:color w:val="000000"/>
          <w:sz w:val="28"/>
        </w:rPr>
        <w:t>
      3. Фамилия, имя, отчество (при его наличии)</w:t>
      </w:r>
    </w:p>
    <w:p>
      <w:pPr>
        <w:spacing w:after="0"/>
        <w:ind w:left="0"/>
        <w:jc w:val="both"/>
      </w:pPr>
      <w:r>
        <w:rPr>
          <w:rFonts w:ascii="Times New Roman"/>
          <w:b w:val="false"/>
          <w:i w:val="false"/>
          <w:color w:val="000000"/>
          <w:sz w:val="28"/>
        </w:rPr>
        <w:t>
      4. Дата рождения</w:t>
      </w:r>
    </w:p>
    <w:p>
      <w:pPr>
        <w:spacing w:after="0"/>
        <w:ind w:left="0"/>
        <w:jc w:val="both"/>
      </w:pPr>
      <w:r>
        <w:rPr>
          <w:rFonts w:ascii="Times New Roman"/>
          <w:b w:val="false"/>
          <w:i w:val="false"/>
          <w:color w:val="000000"/>
          <w:sz w:val="28"/>
        </w:rPr>
        <w:t>
      5. Пол</w:t>
      </w:r>
    </w:p>
    <w:p>
      <w:pPr>
        <w:spacing w:after="0"/>
        <w:ind w:left="0"/>
        <w:jc w:val="both"/>
      </w:pPr>
      <w:r>
        <w:rPr>
          <w:rFonts w:ascii="Times New Roman"/>
          <w:b w:val="false"/>
          <w:i w:val="false"/>
          <w:color w:val="000000"/>
          <w:sz w:val="28"/>
        </w:rPr>
        <w:t>
      6. Категория по оплате</w:t>
      </w:r>
    </w:p>
    <w:p>
      <w:pPr>
        <w:spacing w:after="0"/>
        <w:ind w:left="0"/>
        <w:jc w:val="both"/>
      </w:pPr>
      <w:r>
        <w:rPr>
          <w:rFonts w:ascii="Times New Roman"/>
          <w:b w:val="false"/>
          <w:i w:val="false"/>
          <w:color w:val="000000"/>
          <w:sz w:val="28"/>
        </w:rPr>
        <w:t>
      7. Идентификатор отделения (применимо при лаборатории в структуре МО)</w:t>
      </w:r>
    </w:p>
    <w:p>
      <w:pPr>
        <w:spacing w:after="0"/>
        <w:ind w:left="0"/>
        <w:jc w:val="both"/>
      </w:pPr>
      <w:r>
        <w:rPr>
          <w:rFonts w:ascii="Times New Roman"/>
          <w:b w:val="false"/>
          <w:i w:val="false"/>
          <w:color w:val="000000"/>
          <w:sz w:val="28"/>
        </w:rPr>
        <w:t>
      8. Номер медицинской карты амбулаторного или стационарного пациента (применимо при лаборатории в структуре МО)</w:t>
      </w:r>
    </w:p>
    <w:p>
      <w:pPr>
        <w:spacing w:after="0"/>
        <w:ind w:left="0"/>
        <w:jc w:val="both"/>
      </w:pPr>
      <w:r>
        <w:rPr>
          <w:rFonts w:ascii="Times New Roman"/>
          <w:b w:val="false"/>
          <w:i w:val="false"/>
          <w:color w:val="000000"/>
          <w:sz w:val="28"/>
        </w:rPr>
        <w:t>
      9. Идентификатор направившей МО ( применимо для лабораторий вне МО)</w:t>
      </w:r>
    </w:p>
    <w:p>
      <w:pPr>
        <w:spacing w:after="0"/>
        <w:ind w:left="0"/>
        <w:jc w:val="both"/>
      </w:pPr>
      <w:r>
        <w:rPr>
          <w:rFonts w:ascii="Times New Roman"/>
          <w:b w:val="false"/>
          <w:i w:val="false"/>
          <w:color w:val="000000"/>
          <w:sz w:val="28"/>
        </w:rPr>
        <w:t>
      10. № направления</w:t>
      </w:r>
    </w:p>
    <w:p>
      <w:pPr>
        <w:spacing w:after="0"/>
        <w:ind w:left="0"/>
        <w:jc w:val="both"/>
      </w:pPr>
      <w:r>
        <w:rPr>
          <w:rFonts w:ascii="Times New Roman"/>
          <w:b w:val="false"/>
          <w:i w:val="false"/>
          <w:color w:val="000000"/>
          <w:sz w:val="28"/>
        </w:rPr>
        <w:t>
      11. Дата поступления материала</w:t>
      </w:r>
    </w:p>
    <w:p>
      <w:pPr>
        <w:spacing w:after="0"/>
        <w:ind w:left="0"/>
        <w:jc w:val="both"/>
      </w:pPr>
      <w:r>
        <w:rPr>
          <w:rFonts w:ascii="Times New Roman"/>
          <w:b w:val="false"/>
          <w:i w:val="false"/>
          <w:color w:val="000000"/>
          <w:sz w:val="28"/>
        </w:rPr>
        <w:t>
      12. Диагноз</w:t>
      </w:r>
    </w:p>
    <w:p>
      <w:pPr>
        <w:spacing w:after="0"/>
        <w:ind w:left="0"/>
        <w:jc w:val="both"/>
      </w:pPr>
      <w:r>
        <w:rPr>
          <w:rFonts w:ascii="Times New Roman"/>
          <w:b w:val="false"/>
          <w:i w:val="false"/>
          <w:color w:val="000000"/>
          <w:sz w:val="28"/>
        </w:rPr>
        <w:t>
      13. Исследуемый материал</w:t>
      </w:r>
    </w:p>
    <w:p>
      <w:pPr>
        <w:spacing w:after="0"/>
        <w:ind w:left="0"/>
        <w:jc w:val="both"/>
      </w:pPr>
      <w:r>
        <w:rPr>
          <w:rFonts w:ascii="Times New Roman"/>
          <w:b w:val="false"/>
          <w:i w:val="false"/>
          <w:color w:val="000000"/>
          <w:sz w:val="28"/>
        </w:rPr>
        <w:t>
      14. Категория услуги</w:t>
      </w:r>
    </w:p>
    <w:p>
      <w:pPr>
        <w:spacing w:after="0"/>
        <w:ind w:left="0"/>
        <w:jc w:val="both"/>
      </w:pPr>
      <w:r>
        <w:rPr>
          <w:rFonts w:ascii="Times New Roman"/>
          <w:b w:val="false"/>
          <w:i w:val="false"/>
          <w:color w:val="000000"/>
          <w:sz w:val="28"/>
        </w:rPr>
        <w:t>
      15. Наименование услуги</w:t>
      </w:r>
    </w:p>
    <w:p>
      <w:pPr>
        <w:spacing w:after="0"/>
        <w:ind w:left="0"/>
        <w:jc w:val="both"/>
      </w:pPr>
      <w:r>
        <w:rPr>
          <w:rFonts w:ascii="Times New Roman"/>
          <w:b w:val="false"/>
          <w:i w:val="false"/>
          <w:color w:val="000000"/>
          <w:sz w:val="28"/>
        </w:rPr>
        <w:t>
      16. ID сотрудника, выполнившего исследование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240-12/у утверждена приказом исполняющего обязанности Министра здравоохранения Республики Казахстан от "23" ноября 2010 года № 907</w:t>
            </w:r>
          </w:p>
        </w:tc>
      </w:tr>
    </w:tbl>
    <w:bookmarkStart w:name="z22861" w:id="157"/>
    <w:p>
      <w:pPr>
        <w:spacing w:after="0"/>
        <w:ind w:left="0"/>
        <w:jc w:val="both"/>
      </w:pPr>
      <w:r>
        <w:rPr>
          <w:rFonts w:ascii="Times New Roman"/>
          <w:b w:val="false"/>
          <w:i w:val="false"/>
          <w:color w:val="000000"/>
          <w:sz w:val="28"/>
        </w:rPr>
        <w:t>
      Журнал регистрации микробиологических исследований смывов</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5"/>
        <w:gridCol w:w="953"/>
        <w:gridCol w:w="953"/>
        <w:gridCol w:w="953"/>
        <w:gridCol w:w="954"/>
        <w:gridCol w:w="954"/>
        <w:gridCol w:w="1924"/>
        <w:gridCol w:w="1658"/>
        <w:gridCol w:w="1481"/>
        <w:gridCol w:w="1485"/>
      </w:tblGrid>
      <w:tr>
        <w:trPr>
          <w:trHeight w:val="30" w:hRule="atLeast"/>
        </w:trPr>
        <w:tc>
          <w:tcPr>
            <w:tcW w:w="9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w:t>
            </w:r>
          </w:p>
        </w:tc>
        <w:tc>
          <w:tcPr>
            <w:tcW w:w="9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забора</w:t>
            </w:r>
          </w:p>
        </w:tc>
        <w:tc>
          <w:tcPr>
            <w:tcW w:w="9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исследования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исследования</w:t>
            </w:r>
          </w:p>
        </w:tc>
        <w:tc>
          <w:tcPr>
            <w:tcW w:w="14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результатов</w:t>
            </w:r>
          </w:p>
        </w:tc>
        <w:tc>
          <w:tcPr>
            <w:tcW w:w="14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лица, проводившего исследования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БГКП</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Золотистый стафилококк</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УПФ (условно патогенная флора)</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ПМФ (патогенная микрофлора)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Примечание. При наличии медицинской информационной системы, форма ведется в электронном виде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240-14/у Утверждена приказом исполняющего обязанности Министра здравоохранения Республики Казахстан 23 ноября 2010 года № 907</w:t>
            </w:r>
          </w:p>
        </w:tc>
      </w:tr>
    </w:tbl>
    <w:bookmarkStart w:name="z22862" w:id="158"/>
    <w:p>
      <w:pPr>
        <w:spacing w:after="0"/>
        <w:ind w:left="0"/>
        <w:jc w:val="both"/>
      </w:pPr>
      <w:r>
        <w:rPr>
          <w:rFonts w:ascii="Times New Roman"/>
          <w:b w:val="false"/>
          <w:i w:val="false"/>
          <w:color w:val="000000"/>
          <w:sz w:val="28"/>
        </w:rPr>
        <w:t>
      Журнал пересева токсигенной культуры дифтерии</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6"/>
        <w:gridCol w:w="1016"/>
        <w:gridCol w:w="1016"/>
        <w:gridCol w:w="1016"/>
        <w:gridCol w:w="1016"/>
        <w:gridCol w:w="1016"/>
        <w:gridCol w:w="1016"/>
        <w:gridCol w:w="1016"/>
        <w:gridCol w:w="1016"/>
        <w:gridCol w:w="1578"/>
        <w:gridCol w:w="1578"/>
      </w:tblGrid>
      <w:tr>
        <w:trPr>
          <w:trHeight w:val="30" w:hRule="atLeast"/>
        </w:trPr>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посева</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колонии</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Морфология</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Уреаза</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Цистиназа</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Крахмал</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Сахароза</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Токсичность</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r>
      <w:tr>
        <w:trPr>
          <w:trHeight w:val="30" w:hRule="atLeast"/>
        </w:trPr>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250-1/у Утверждена приказом исполняющего обязанности Министра здравоохранения Республики Казахстан 23 ноября 2010 года № 907</w:t>
            </w:r>
          </w:p>
        </w:tc>
      </w:tr>
    </w:tbl>
    <w:bookmarkStart w:name="z22863" w:id="159"/>
    <w:p>
      <w:pPr>
        <w:spacing w:after="0"/>
        <w:ind w:left="0"/>
        <w:jc w:val="both"/>
      </w:pPr>
      <w:r>
        <w:rPr>
          <w:rFonts w:ascii="Times New Roman"/>
          <w:b w:val="false"/>
          <w:i w:val="false"/>
          <w:color w:val="000000"/>
          <w:sz w:val="28"/>
        </w:rPr>
        <w:t>
      Журнал движения первичной пробы</w:t>
      </w:r>
    </w:p>
    <w:bookmarkEnd w:id="159"/>
    <w:p>
      <w:pPr>
        <w:spacing w:after="0"/>
        <w:ind w:left="0"/>
        <w:jc w:val="both"/>
      </w:pPr>
      <w:r>
        <w:rPr>
          <w:rFonts w:ascii="Times New Roman"/>
          <w:b w:val="false"/>
          <w:i w:val="false"/>
          <w:color w:val="000000"/>
          <w:sz w:val="28"/>
        </w:rPr>
        <w:t>
      _________________________________________________________________________</w:t>
      </w:r>
      <w:r>
        <w:br/>
      </w:r>
      <w:r>
        <w:rPr>
          <w:rFonts w:ascii="Times New Roman"/>
          <w:b w:val="false"/>
          <w:i w:val="false"/>
          <w:color w:val="000000"/>
          <w:sz w:val="28"/>
        </w:rPr>
        <w:t>_______________________________________________________ (название анализов)</w:t>
      </w:r>
      <w:r>
        <w:br/>
      </w:r>
      <w:r>
        <w:rPr>
          <w:rFonts w:ascii="Times New Roman"/>
          <w:b w:val="false"/>
          <w:i w:val="false"/>
          <w:color w:val="000000"/>
          <w:sz w:val="28"/>
        </w:rPr>
        <w:t>Начат 20 ___ года "____"______________ окончен 20_____ года "____"______</w:t>
      </w:r>
      <w:r>
        <w:br/>
      </w:r>
      <w:r>
        <w:rPr>
          <w:rFonts w:ascii="Times New Roman"/>
          <w:b w:val="false"/>
          <w:i w:val="false"/>
          <w:color w:val="000000"/>
          <w:sz w:val="28"/>
        </w:rPr>
        <w:t>Идентификатор подписей сотрудников ответственных за прием и передачу биоматериала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60"/>
        <w:gridCol w:w="9379"/>
        <w:gridCol w:w="1461"/>
      </w:tblGrid>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Фамилия.Имя.Отчество (при его наличии) сотрудника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обратная сторона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5"/>
        <w:gridCol w:w="385"/>
        <w:gridCol w:w="656"/>
        <w:gridCol w:w="627"/>
        <w:gridCol w:w="385"/>
        <w:gridCol w:w="3170"/>
        <w:gridCol w:w="869"/>
        <w:gridCol w:w="386"/>
        <w:gridCol w:w="627"/>
        <w:gridCol w:w="386"/>
        <w:gridCol w:w="1382"/>
        <w:gridCol w:w="386"/>
        <w:gridCol w:w="386"/>
        <w:gridCol w:w="386"/>
        <w:gridCol w:w="869"/>
        <w:gridCol w:w="628"/>
        <w:gridCol w:w="387"/>
      </w:tblGrid>
      <w:tr>
        <w:trPr>
          <w:trHeight w:val="30" w:hRule="atLeast"/>
        </w:trPr>
        <w:tc>
          <w:tcPr>
            <w:tcW w:w="3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r>
              <w:br/>
            </w:r>
            <w:r>
              <w:rPr>
                <w:rFonts w:ascii="Times New Roman"/>
                <w:b w:val="false"/>
                <w:i w:val="false"/>
                <w:color w:val="000000"/>
                <w:sz w:val="20"/>
              </w:rPr>
              <w:t>
МО</w:t>
            </w:r>
          </w:p>
        </w:tc>
        <w:tc>
          <w:tcPr>
            <w:tcW w:w="3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биопробы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Нақтытапсырылған биоматериал саны (количество фактически сданного биоматериала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r>
              <w:br/>
            </w:r>
            <w:r>
              <w:rPr>
                <w:rFonts w:ascii="Times New Roman"/>
                <w:b w:val="false"/>
                <w:i w:val="false"/>
                <w:color w:val="000000"/>
                <w:sz w:val="20"/>
              </w:rPr>
              <w:t>
/</w:t>
            </w:r>
            <w:r>
              <w:br/>
            </w:r>
            <w:r>
              <w:rPr>
                <w:rFonts w:ascii="Times New Roman"/>
                <w:b w:val="false"/>
                <w:i w:val="false"/>
                <w:color w:val="000000"/>
                <w:sz w:val="20"/>
              </w:rPr>
              <w:t>
Х</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br/>
            </w:r>
            <w:r>
              <w:rPr>
                <w:rFonts w:ascii="Times New Roman"/>
                <w:b w:val="false"/>
                <w:i w:val="false"/>
                <w:color w:val="000000"/>
                <w:sz w:val="20"/>
              </w:rPr>
              <w:t>
Н</w:t>
            </w:r>
            <w:r>
              <w:br/>
            </w:r>
            <w:r>
              <w:rPr>
                <w:rFonts w:ascii="Times New Roman"/>
                <w:b w:val="false"/>
                <w:i w:val="false"/>
                <w:color w:val="000000"/>
                <w:sz w:val="20"/>
              </w:rPr>
              <w:t>
О</w:t>
            </w: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гормон</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HbA1c</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Гепатиты В,С</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такролимус</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циклоспорин</w:t>
            </w: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r>
              <w:br/>
            </w:r>
            <w:r>
              <w:rPr>
                <w:rFonts w:ascii="Times New Roman"/>
                <w:b w:val="false"/>
                <w:i w:val="false"/>
                <w:color w:val="000000"/>
                <w:sz w:val="20"/>
              </w:rPr>
              <w:t>
Ц</w:t>
            </w:r>
            <w:r>
              <w:br/>
            </w:r>
            <w:r>
              <w:rPr>
                <w:rFonts w:ascii="Times New Roman"/>
                <w:b w:val="false"/>
                <w:i w:val="false"/>
                <w:color w:val="000000"/>
                <w:sz w:val="20"/>
              </w:rPr>
              <w:t>
Р</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 крови, а/ти</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микрореакция</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br/>
            </w:r>
            <w:r>
              <w:rPr>
                <w:rFonts w:ascii="Times New Roman"/>
                <w:b w:val="false"/>
                <w:i w:val="false"/>
                <w:color w:val="000000"/>
                <w:sz w:val="20"/>
              </w:rPr>
              <w:t>
А</w:t>
            </w:r>
            <w:r>
              <w:br/>
            </w:r>
            <w:r>
              <w:rPr>
                <w:rFonts w:ascii="Times New Roman"/>
                <w:b w:val="false"/>
                <w:i w:val="false"/>
                <w:color w:val="000000"/>
                <w:sz w:val="20"/>
              </w:rPr>
              <w:t>
К</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r>
              <w:br/>
            </w:r>
            <w:r>
              <w:rPr>
                <w:rFonts w:ascii="Times New Roman"/>
                <w:b w:val="false"/>
                <w:i w:val="false"/>
                <w:color w:val="000000"/>
                <w:sz w:val="20"/>
              </w:rPr>
              <w:t>
А</w:t>
            </w:r>
            <w:r>
              <w:br/>
            </w:r>
            <w:r>
              <w:rPr>
                <w:rFonts w:ascii="Times New Roman"/>
                <w:b w:val="false"/>
                <w:i w:val="false"/>
                <w:color w:val="000000"/>
                <w:sz w:val="20"/>
              </w:rPr>
              <w:t>
М</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 соскоб</w:t>
            </w:r>
            <w:r>
              <w:br/>
            </w:r>
            <w:r>
              <w:rPr>
                <w:rFonts w:ascii="Times New Roman"/>
                <w:b w:val="false"/>
                <w:i w:val="false"/>
                <w:color w:val="000000"/>
                <w:sz w:val="20"/>
              </w:rPr>
              <w:t>
 </w:t>
            </w:r>
            <w:r>
              <w:br/>
            </w:r>
            <w:r>
              <w:rPr>
                <w:rFonts w:ascii="Times New Roman"/>
                <w:b w:val="false"/>
                <w:i w:val="false"/>
                <w:color w:val="000000"/>
                <w:sz w:val="20"/>
              </w:rPr>
              <w:t>
 </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 чистоты</w:t>
            </w:r>
            <w:r>
              <w:br/>
            </w:r>
            <w:r>
              <w:rPr>
                <w:rFonts w:ascii="Times New Roman"/>
                <w:b w:val="false"/>
                <w:i w:val="false"/>
                <w:color w:val="000000"/>
                <w:sz w:val="20"/>
              </w:rPr>
              <w:t>
 </w:t>
            </w:r>
            <w:r>
              <w:br/>
            </w:r>
            <w:r>
              <w:rPr>
                <w:rFonts w:ascii="Times New Roman"/>
                <w:b w:val="false"/>
                <w:i w:val="false"/>
                <w:color w:val="000000"/>
                <w:sz w:val="20"/>
              </w:rPr>
              <w:t>
 </w:t>
            </w:r>
          </w:p>
        </w:tc>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Онкоцитология</w:t>
            </w:r>
          </w:p>
        </w:tc>
      </w:tr>
      <w:tr>
        <w:trPr>
          <w:trHeight w:val="30" w:hRule="atLeast"/>
        </w:trPr>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33"/>
        <w:gridCol w:w="2331"/>
        <w:gridCol w:w="2331"/>
        <w:gridCol w:w="2439"/>
        <w:gridCol w:w="2331"/>
        <w:gridCol w:w="1435"/>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биопробы</w:t>
            </w:r>
          </w:p>
        </w:tc>
        <w:tc>
          <w:tcPr>
            <w:tcW w:w="14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несоответствия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Тапсырды (сдал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қабылдады(принял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r>
              <w:br/>
            </w:r>
            <w:r>
              <w:rPr>
                <w:rFonts w:ascii="Times New Roman"/>
                <w:b w:val="false"/>
                <w:i w:val="false"/>
                <w:color w:val="000000"/>
                <w:sz w:val="20"/>
              </w:rPr>
              <w:t>
 </w:t>
            </w:r>
            <w:r>
              <w:br/>
            </w:r>
            <w:r>
              <w:rPr>
                <w:rFonts w:ascii="Times New Roman"/>
                <w:b w:val="false"/>
                <w:i w:val="false"/>
                <w:color w:val="000000"/>
                <w:sz w:val="20"/>
              </w:rPr>
              <w:t>
 </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r>
              <w:br/>
            </w:r>
            <w:r>
              <w:rPr>
                <w:rFonts w:ascii="Times New Roman"/>
                <w:b w:val="false"/>
                <w:i w:val="false"/>
                <w:color w:val="000000"/>
                <w:sz w:val="20"/>
              </w:rPr>
              <w:t>
 </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r>
              <w:br/>
            </w:r>
            <w:r>
              <w:rPr>
                <w:rFonts w:ascii="Times New Roman"/>
                <w:b w:val="false"/>
                <w:i w:val="false"/>
                <w:color w:val="000000"/>
                <w:sz w:val="20"/>
              </w:rPr>
              <w:t>
 </w:t>
            </w:r>
            <w:r>
              <w:br/>
            </w:r>
            <w:r>
              <w:rPr>
                <w:rFonts w:ascii="Times New Roman"/>
                <w:b w:val="false"/>
                <w:i w:val="false"/>
                <w:color w:val="000000"/>
                <w:sz w:val="20"/>
              </w:rPr>
              <w:t>
 </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r>
              <w:br/>
            </w:r>
            <w:r>
              <w:rPr>
                <w:rFonts w:ascii="Times New Roman"/>
                <w:b w:val="false"/>
                <w:i w:val="false"/>
                <w:color w:val="000000"/>
                <w:sz w:val="20"/>
              </w:rPr>
              <w:t>
 </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250-2/у Утверждена приказом исполняющего обязанности Министра здравоохранения Республики Казахстан 23 ноября 2010 года № 907</w:t>
            </w:r>
          </w:p>
        </w:tc>
      </w:tr>
    </w:tbl>
    <w:bookmarkStart w:name="z22864" w:id="160"/>
    <w:p>
      <w:pPr>
        <w:spacing w:after="0"/>
        <w:ind w:left="0"/>
        <w:jc w:val="both"/>
      </w:pPr>
      <w:r>
        <w:rPr>
          <w:rFonts w:ascii="Times New Roman"/>
          <w:b w:val="false"/>
          <w:i w:val="false"/>
          <w:color w:val="000000"/>
          <w:sz w:val="28"/>
        </w:rPr>
        <w:t>
      Журнал учета несоответствий и принятых корректирующих мер</w:t>
      </w:r>
    </w:p>
    <w:bookmarkEnd w:id="160"/>
    <w:p>
      <w:pPr>
        <w:spacing w:after="0"/>
        <w:ind w:left="0"/>
        <w:jc w:val="both"/>
      </w:pPr>
      <w:r>
        <w:rPr>
          <w:rFonts w:ascii="Times New Roman"/>
          <w:b w:val="false"/>
          <w:i w:val="false"/>
          <w:color w:val="000000"/>
          <w:sz w:val="28"/>
        </w:rPr>
        <w:t>
      __________________________________________________________________________</w:t>
      </w:r>
      <w:r>
        <w:br/>
      </w:r>
      <w:r>
        <w:rPr>
          <w:rFonts w:ascii="Times New Roman"/>
          <w:b w:val="false"/>
          <w:i w:val="false"/>
          <w:color w:val="000000"/>
          <w:sz w:val="28"/>
        </w:rPr>
        <w:t xml:space="preserve">                                                               (название анализов)</w:t>
      </w:r>
      <w:r>
        <w:br/>
      </w:r>
      <w:r>
        <w:rPr>
          <w:rFonts w:ascii="Times New Roman"/>
          <w:b w:val="false"/>
          <w:i w:val="false"/>
          <w:color w:val="000000"/>
          <w:sz w:val="28"/>
        </w:rPr>
        <w:t>Начат 20 ___ года "____"______________ окончен 20_____ года "____"____________</w:t>
      </w:r>
      <w:r>
        <w:br/>
      </w:r>
      <w:r>
        <w:rPr>
          <w:rFonts w:ascii="Times New Roman"/>
          <w:b w:val="false"/>
          <w:i w:val="false"/>
          <w:color w:val="000000"/>
          <w:sz w:val="28"/>
        </w:rPr>
        <w:t>Идентификатор подписей сотрудников ответственных за ведение журнала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1"/>
        <w:gridCol w:w="9757"/>
        <w:gridCol w:w="1272"/>
      </w:tblGrid>
      <w:tr>
        <w:trPr>
          <w:trHeight w:val="30" w:hRule="atLeast"/>
        </w:trPr>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Фамилия. Имя. Отчество (при его наличии) сотрудника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Артқы жақ/Обратная сторона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9"/>
        <w:gridCol w:w="1959"/>
        <w:gridCol w:w="869"/>
        <w:gridCol w:w="3049"/>
        <w:gridCol w:w="1959"/>
        <w:gridCol w:w="3595"/>
      </w:tblGrid>
      <w:tr>
        <w:trPr>
          <w:trHeight w:val="30" w:hRule="atLeast"/>
        </w:trPr>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обнаружения несоответствия</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Несоответствие</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Незамедлительные действия по устранению несоответствия</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Принятые корректирующие меры</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и результат эффективности принятых мер</w:t>
            </w:r>
          </w:p>
        </w:tc>
      </w:tr>
      <w:tr>
        <w:trPr>
          <w:trHeight w:val="30" w:hRule="atLeast"/>
        </w:trPr>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250-3/у Утверждена приказом исполняющего обязанности Министра здравоохранения Республики Казахстан 23 ноября 2010 года № 907</w:t>
            </w:r>
          </w:p>
        </w:tc>
      </w:tr>
    </w:tbl>
    <w:p>
      <w:pPr>
        <w:spacing w:after="0"/>
        <w:ind w:left="0"/>
        <w:jc w:val="both"/>
      </w:pPr>
      <w:r>
        <w:rPr>
          <w:rFonts w:ascii="Times New Roman"/>
          <w:b w:val="false"/>
          <w:i w:val="false"/>
          <w:color w:val="000000"/>
          <w:sz w:val="28"/>
        </w:rPr>
        <w:t>
      Журнал выявления и передачи тревожно – критических величин</w:t>
      </w:r>
    </w:p>
    <w:p>
      <w:pPr>
        <w:spacing w:after="0"/>
        <w:ind w:left="0"/>
        <w:jc w:val="both"/>
      </w:pPr>
      <w:r>
        <w:rPr>
          <w:rFonts w:ascii="Times New Roman"/>
          <w:b w:val="false"/>
          <w:i w:val="false"/>
          <w:color w:val="000000"/>
          <w:sz w:val="28"/>
        </w:rPr>
        <w:t>
      ____________________________________________________________________________</w:t>
      </w:r>
      <w:r>
        <w:br/>
      </w:r>
      <w:r>
        <w:rPr>
          <w:rFonts w:ascii="Times New Roman"/>
          <w:b w:val="false"/>
          <w:i w:val="false"/>
          <w:color w:val="000000"/>
          <w:sz w:val="28"/>
        </w:rPr>
        <w:t xml:space="preserve">                                                             (название анализов)</w:t>
      </w:r>
      <w:r>
        <w:br/>
      </w:r>
      <w:r>
        <w:rPr>
          <w:rFonts w:ascii="Times New Roman"/>
          <w:b w:val="false"/>
          <w:i w:val="false"/>
          <w:color w:val="000000"/>
          <w:sz w:val="28"/>
        </w:rPr>
        <w:t>Начат 20 ___ года "____"______________ окончен 20_____ года "____"_______________</w:t>
      </w:r>
    </w:p>
    <w:bookmarkStart w:name="z22865" w:id="161"/>
    <w:p>
      <w:pPr>
        <w:spacing w:after="0"/>
        <w:ind w:left="0"/>
        <w:jc w:val="both"/>
      </w:pPr>
      <w:r>
        <w:rPr>
          <w:rFonts w:ascii="Times New Roman"/>
          <w:b w:val="false"/>
          <w:i w:val="false"/>
          <w:color w:val="000000"/>
          <w:sz w:val="28"/>
        </w:rPr>
        <w:t>
      Идентификатор подписей сотрудников ответственных за ведение журнала</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1"/>
        <w:gridCol w:w="9757"/>
        <w:gridCol w:w="1272"/>
      </w:tblGrid>
      <w:tr>
        <w:trPr>
          <w:trHeight w:val="30" w:hRule="atLeast"/>
        </w:trPr>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Фамилия. Имя. Отчество (при его наличии) сотрудника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Обратная сторона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2"/>
        <w:gridCol w:w="314"/>
        <w:gridCol w:w="2021"/>
        <w:gridCol w:w="512"/>
        <w:gridCol w:w="512"/>
        <w:gridCol w:w="774"/>
        <w:gridCol w:w="1103"/>
        <w:gridCol w:w="1168"/>
        <w:gridCol w:w="906"/>
        <w:gridCol w:w="4258"/>
      </w:tblGrid>
      <w:tr>
        <w:trPr>
          <w:trHeight w:val="30" w:hRule="atLeast"/>
        </w:trPr>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отчество(при его наличии)</w:t>
            </w:r>
            <w:r>
              <w:br/>
            </w:r>
            <w:r>
              <w:rPr>
                <w:rFonts w:ascii="Times New Roman"/>
                <w:b w:val="false"/>
                <w:i w:val="false"/>
                <w:color w:val="000000"/>
                <w:sz w:val="20"/>
              </w:rPr>
              <w:t>
(инициалы) пациента</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идентификации</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Направившая организация</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Тревожно-критическое значение</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выявления тревожно критического значения</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передачи тревожно-критического значения</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сотрудника передавшего информацию</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инициалы,подпись сотрудника принявшего информацию( при передачи по телефону</w:t>
            </w:r>
          </w:p>
        </w:tc>
      </w:tr>
      <w:tr>
        <w:trPr>
          <w:trHeight w:val="30" w:hRule="atLeast"/>
        </w:trPr>
        <w:tc>
          <w:tcPr>
            <w:tcW w:w="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253/у Утверждена приказом исполняющего обязанности Министра здравоохранения Республики Казахстан 23 ноября 2010 года № 907</w:t>
            </w:r>
          </w:p>
        </w:tc>
      </w:tr>
    </w:tbl>
    <w:bookmarkStart w:name="z22866" w:id="162"/>
    <w:p>
      <w:pPr>
        <w:spacing w:after="0"/>
        <w:ind w:left="0"/>
        <w:jc w:val="both"/>
      </w:pPr>
      <w:r>
        <w:rPr>
          <w:rFonts w:ascii="Times New Roman"/>
          <w:b w:val="false"/>
          <w:i w:val="false"/>
          <w:color w:val="000000"/>
          <w:sz w:val="28"/>
        </w:rPr>
        <w:t>
      Рабочий журнал микробиологических исследований</w:t>
      </w:r>
    </w:p>
    <w:bookmarkEnd w:id="162"/>
    <w:p>
      <w:pPr>
        <w:spacing w:after="0"/>
        <w:ind w:left="0"/>
        <w:jc w:val="both"/>
      </w:pPr>
      <w:r>
        <w:rPr>
          <w:rFonts w:ascii="Times New Roman"/>
          <w:b w:val="false"/>
          <w:i w:val="false"/>
          <w:color w:val="000000"/>
          <w:sz w:val="28"/>
        </w:rPr>
        <w:t>
      Начат 20 ___ года "____"______________</w:t>
      </w:r>
      <w:r>
        <w:br/>
      </w:r>
      <w:r>
        <w:rPr>
          <w:rFonts w:ascii="Times New Roman"/>
          <w:b w:val="false"/>
          <w:i w:val="false"/>
          <w:color w:val="000000"/>
          <w:sz w:val="28"/>
        </w:rPr>
        <w:t>Окончен 20_____ года "____"__________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7"/>
        <w:gridCol w:w="435"/>
        <w:gridCol w:w="581"/>
        <w:gridCol w:w="586"/>
        <w:gridCol w:w="560"/>
        <w:gridCol w:w="659"/>
        <w:gridCol w:w="221"/>
        <w:gridCol w:w="881"/>
        <w:gridCol w:w="881"/>
        <w:gridCol w:w="881"/>
        <w:gridCol w:w="440"/>
        <w:gridCol w:w="563"/>
        <w:gridCol w:w="587"/>
        <w:gridCol w:w="294"/>
        <w:gridCol w:w="882"/>
        <w:gridCol w:w="436"/>
        <w:gridCol w:w="446"/>
        <w:gridCol w:w="882"/>
        <w:gridCol w:w="2"/>
        <w:gridCol w:w="1516"/>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регистрационный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r>
              <w:br/>
            </w:r>
            <w:r>
              <w:rPr>
                <w:rFonts w:ascii="Times New Roman"/>
                <w:b w:val="false"/>
                <w:i w:val="false"/>
                <w:color w:val="000000"/>
                <w:sz w:val="20"/>
              </w:rPr>
              <w:t>
Дата рождения обследуемого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домашний адрес обследуемого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 отделение, контингент</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среды и характер роста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изучаемых колоний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Тесты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Серотипирование</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исследования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исследования. Подпись лица, проводившего исследование</w:t>
            </w: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1. В графу 3 "Регистрационный номер" переписываются номера анализов регистрационного журнала. Анализ ведут на всех этапах под одним номером.</w:t>
      </w:r>
    </w:p>
    <w:p>
      <w:pPr>
        <w:spacing w:after="0"/>
        <w:ind w:left="0"/>
        <w:jc w:val="both"/>
      </w:pPr>
      <w:r>
        <w:rPr>
          <w:rFonts w:ascii="Times New Roman"/>
          <w:b w:val="false"/>
          <w:i w:val="false"/>
          <w:color w:val="000000"/>
          <w:sz w:val="28"/>
        </w:rPr>
        <w:t>
      2. В графе 7 "Наименование среды и характер роста" отмечают название плотных питательных сред, на которые производят посев исследуемого материала, а также наличие или отсутствие подозрительных колоний. Для каждой среды используют отдельную горизонтальную строку.</w:t>
      </w:r>
    </w:p>
    <w:p>
      <w:pPr>
        <w:spacing w:after="0"/>
        <w:ind w:left="0"/>
        <w:jc w:val="both"/>
      </w:pPr>
      <w:r>
        <w:rPr>
          <w:rFonts w:ascii="Times New Roman"/>
          <w:b w:val="false"/>
          <w:i w:val="false"/>
          <w:color w:val="000000"/>
          <w:sz w:val="28"/>
        </w:rPr>
        <w:t>
      3. Графы 11-18 "Тесты идентификации" служат для характеристики биологических свойств микроорганизмов (ферментативная активность, антигенная структура, токсигенность и др.).</w:t>
      </w:r>
    </w:p>
    <w:p>
      <w:pPr>
        <w:spacing w:after="0"/>
        <w:ind w:left="0"/>
        <w:jc w:val="both"/>
      </w:pPr>
      <w:r>
        <w:rPr>
          <w:rFonts w:ascii="Times New Roman"/>
          <w:b w:val="false"/>
          <w:i w:val="false"/>
          <w:color w:val="000000"/>
          <w:sz w:val="28"/>
        </w:rPr>
        <w:t>
      4. Расщепление углеводов рекомендуется отмечать следующими знаками: КГ – при образовании кислоты и газа; К – при образовании кислоты без газообразования; -- расщепление отсутствует.   5. Ферментативную активность в отношении других веществ, а также образование индола и сероводорода и т.д. целесообразно отмечать знаками: (+) – реакция положительная; (-) – реакция отрицательная.</w:t>
      </w:r>
    </w:p>
    <w:p>
      <w:pPr>
        <w:spacing w:after="0"/>
        <w:ind w:left="0"/>
        <w:jc w:val="both"/>
      </w:pPr>
      <w:r>
        <w:rPr>
          <w:rFonts w:ascii="Times New Roman"/>
          <w:b w:val="false"/>
          <w:i w:val="false"/>
          <w:color w:val="000000"/>
          <w:sz w:val="28"/>
        </w:rPr>
        <w:t>
      6. В графе 20 "Результат исследования" указать вид выделенных микроорганизмов и массивность обсеменения.</w:t>
      </w:r>
    </w:p>
    <w:p>
      <w:pPr>
        <w:spacing w:after="0"/>
        <w:ind w:left="0"/>
        <w:jc w:val="both"/>
      </w:pPr>
      <w:r>
        <w:rPr>
          <w:rFonts w:ascii="Times New Roman"/>
          <w:b w:val="false"/>
          <w:i w:val="false"/>
          <w:color w:val="000000"/>
          <w:sz w:val="28"/>
        </w:rPr>
        <w:t>
      Методы сбора материала и лабораторные исследования проводятся в соответствии со следующей нормативно-технической документацией (НТД перечислить):</w:t>
      </w:r>
    </w:p>
    <w:p>
      <w:pPr>
        <w:spacing w:after="0"/>
        <w:ind w:left="0"/>
        <w:jc w:val="both"/>
      </w:pPr>
      <w:r>
        <w:rPr>
          <w:rFonts w:ascii="Times New Roman"/>
          <w:b w:val="false"/>
          <w:i w:val="false"/>
          <w:color w:val="000000"/>
          <w:sz w:val="28"/>
        </w:rPr>
        <w:t>
      1.______________________________________________________________________</w:t>
      </w:r>
      <w:r>
        <w:br/>
      </w:r>
      <w:r>
        <w:rPr>
          <w:rFonts w:ascii="Times New Roman"/>
          <w:b w:val="false"/>
          <w:i w:val="false"/>
          <w:color w:val="000000"/>
          <w:sz w:val="28"/>
        </w:rPr>
        <w:t>2.______________________________________________________________________</w:t>
      </w:r>
      <w:r>
        <w:br/>
      </w:r>
      <w:r>
        <w:rPr>
          <w:rFonts w:ascii="Times New Roman"/>
          <w:b w:val="false"/>
          <w:i w:val="false"/>
          <w:color w:val="000000"/>
          <w:sz w:val="28"/>
        </w:rPr>
        <w:t>3.______________________________________________________________________</w:t>
      </w:r>
      <w:r>
        <w:br/>
      </w:r>
      <w:r>
        <w:rPr>
          <w:rFonts w:ascii="Times New Roman"/>
          <w:b w:val="false"/>
          <w:i w:val="false"/>
          <w:color w:val="000000"/>
          <w:sz w:val="28"/>
        </w:rPr>
        <w:t>4.______________________________________________________________________</w:t>
      </w:r>
      <w:r>
        <w:br/>
      </w:r>
      <w:r>
        <w:rPr>
          <w:rFonts w:ascii="Times New Roman"/>
          <w:b w:val="false"/>
          <w:i w:val="false"/>
          <w:color w:val="000000"/>
          <w:sz w:val="28"/>
        </w:rPr>
        <w:t>5.______________________________________________________________________</w:t>
      </w:r>
      <w:r>
        <w:br/>
      </w:r>
      <w:r>
        <w:rPr>
          <w:rFonts w:ascii="Times New Roman"/>
          <w:b w:val="false"/>
          <w:i w:val="false"/>
          <w:color w:val="000000"/>
          <w:sz w:val="28"/>
        </w:rPr>
        <w:t>6.______________________________________________________________________</w:t>
      </w:r>
      <w:r>
        <w:br/>
      </w:r>
      <w:r>
        <w:rPr>
          <w:rFonts w:ascii="Times New Roman"/>
          <w:b w:val="false"/>
          <w:i w:val="false"/>
          <w:color w:val="000000"/>
          <w:sz w:val="28"/>
        </w:rPr>
        <w:t>7.______________________________________________________________________</w:t>
      </w:r>
      <w:r>
        <w:br/>
      </w:r>
      <w:r>
        <w:rPr>
          <w:rFonts w:ascii="Times New Roman"/>
          <w:b w:val="false"/>
          <w:i w:val="false"/>
          <w:color w:val="000000"/>
          <w:sz w:val="28"/>
        </w:rPr>
        <w:t>8.______________________________________________________________________</w:t>
      </w:r>
      <w:r>
        <w:br/>
      </w:r>
      <w:r>
        <w:rPr>
          <w:rFonts w:ascii="Times New Roman"/>
          <w:b w:val="false"/>
          <w:i w:val="false"/>
          <w:color w:val="000000"/>
          <w:sz w:val="28"/>
        </w:rPr>
        <w:t>9.______________________________________________________________________</w:t>
      </w:r>
      <w:r>
        <w:br/>
      </w:r>
      <w:r>
        <w:rPr>
          <w:rFonts w:ascii="Times New Roman"/>
          <w:b w:val="false"/>
          <w:i w:val="false"/>
          <w:color w:val="000000"/>
          <w:sz w:val="28"/>
        </w:rPr>
        <w:t>10._____________________________________________________________________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253-2/у Утверждена приказом исполняющего обязанности Министра здравоохранения Республики Казахстан 23 ноября 2010 года № 907</w:t>
            </w:r>
          </w:p>
        </w:tc>
      </w:tr>
    </w:tbl>
    <w:bookmarkStart w:name="z22867" w:id="163"/>
    <w:p>
      <w:pPr>
        <w:spacing w:after="0"/>
        <w:ind w:left="0"/>
        <w:jc w:val="left"/>
      </w:pPr>
      <w:r>
        <w:rPr>
          <w:rFonts w:ascii="Times New Roman"/>
          <w:b/>
          <w:i w:val="false"/>
          <w:color w:val="000000"/>
        </w:rPr>
        <w:t xml:space="preserve"> Журнал регистрации микробиологических исследований проб воздуха</w:t>
      </w:r>
    </w:p>
    <w:bookmarkEnd w:id="163"/>
    <w:p>
      <w:pPr>
        <w:spacing w:after="0"/>
        <w:ind w:left="0"/>
        <w:jc w:val="both"/>
      </w:pPr>
      <w:r>
        <w:rPr>
          <w:rFonts w:ascii="Times New Roman"/>
          <w:b w:val="false"/>
          <w:i w:val="false"/>
          <w:color w:val="000000"/>
          <w:sz w:val="28"/>
        </w:rPr>
        <w:t>
      Начат 20 ___ года "____"______________ окончен 20_____ года "____"______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8"/>
        <w:gridCol w:w="1146"/>
        <w:gridCol w:w="573"/>
        <w:gridCol w:w="732"/>
        <w:gridCol w:w="763"/>
        <w:gridCol w:w="383"/>
        <w:gridCol w:w="1146"/>
        <w:gridCol w:w="1146"/>
        <w:gridCol w:w="573"/>
        <w:gridCol w:w="732"/>
        <w:gridCol w:w="6"/>
        <w:gridCol w:w="1088"/>
        <w:gridCol w:w="1089"/>
        <w:gridCol w:w="1092"/>
        <w:gridCol w:w="109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отбора проб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место и метод отбора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проб</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питательных сред</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Экспозиция, скорость</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пропущенного воздуха</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число колоний</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исследования</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микроорганизмы</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исследования. Фамилия, имя, отчество (при его наличии) подпись лица, проводившего исследование.</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Стафилококки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микроорганизмы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микроорганизмов в 1м3</w:t>
            </w: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Золотистый стафилококк</w:t>
            </w: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Ведется в отделении контроля качества или лицами, на которых возложен контроль качества продукции</w:t>
            </w:r>
            <w:r>
              <w:br/>
            </w:r>
            <w:r>
              <w:rPr>
                <w:rFonts w:ascii="Times New Roman"/>
                <w:b w:val="false"/>
                <w:i w:val="false"/>
                <w:color w:val="000000"/>
                <w:sz w:val="20"/>
              </w:rPr>
              <w:t>
2. Страницы должны быть пронумерованы, прошнурованы, скреплены печатью и подписью руководителя организации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256/у Утверждена приказом исполняющего обязанности Министра здравоохранения Республики Казахстан 23 ноября 2010 года № 907</w:t>
            </w:r>
          </w:p>
        </w:tc>
      </w:tr>
    </w:tbl>
    <w:bookmarkStart w:name="z22868" w:id="164"/>
    <w:p>
      <w:pPr>
        <w:spacing w:after="0"/>
        <w:ind w:left="0"/>
        <w:jc w:val="left"/>
      </w:pPr>
      <w:r>
        <w:rPr>
          <w:rFonts w:ascii="Times New Roman"/>
          <w:b/>
          <w:i w:val="false"/>
          <w:color w:val="000000"/>
        </w:rPr>
        <w:t xml:space="preserve"> Журнал приготовления и контроля питательных сред</w:t>
      </w:r>
    </w:p>
    <w:bookmarkEnd w:id="164"/>
    <w:p>
      <w:pPr>
        <w:spacing w:after="0"/>
        <w:ind w:left="0"/>
        <w:jc w:val="both"/>
      </w:pPr>
      <w:r>
        <w:rPr>
          <w:rFonts w:ascii="Times New Roman"/>
          <w:b w:val="false"/>
          <w:i w:val="false"/>
          <w:color w:val="000000"/>
          <w:sz w:val="28"/>
        </w:rPr>
        <w:t>
      Начат 20 ___ года "____"______________ окончен 20_____ года "____"______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6"/>
        <w:gridCol w:w="693"/>
        <w:gridCol w:w="693"/>
        <w:gridCol w:w="693"/>
        <w:gridCol w:w="1078"/>
        <w:gridCol w:w="2042"/>
        <w:gridCol w:w="693"/>
        <w:gridCol w:w="693"/>
        <w:gridCol w:w="693"/>
        <w:gridCol w:w="1076"/>
        <w:gridCol w:w="1076"/>
        <w:gridCol w:w="1077"/>
        <w:gridCol w:w="1077"/>
      </w:tblGrid>
      <w:tr>
        <w:trPr>
          <w:trHeight w:val="30" w:hRule="atLeast"/>
        </w:trPr>
        <w:tc>
          <w:tcPr>
            <w:tcW w:w="7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приготовления среды</w:t>
            </w:r>
          </w:p>
        </w:tc>
        <w:tc>
          <w:tcPr>
            <w:tcW w:w="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контроля</w:t>
            </w:r>
          </w:p>
        </w:tc>
        <w:tc>
          <w:tcPr>
            <w:tcW w:w="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r>
              <w:br/>
            </w:r>
            <w:r>
              <w:rPr>
                <w:rFonts w:ascii="Times New Roman"/>
                <w:b w:val="false"/>
                <w:i w:val="false"/>
                <w:color w:val="000000"/>
                <w:sz w:val="20"/>
              </w:rPr>
              <w:t>
среды</w:t>
            </w:r>
          </w:p>
        </w:tc>
        <w:tc>
          <w:tcPr>
            <w:tcW w:w="10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приготовленной среды в литрах</w:t>
            </w:r>
          </w:p>
        </w:tc>
        <w:tc>
          <w:tcPr>
            <w:tcW w:w="20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и дата изготовления препарата, из которого приготовлена среда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Тесты, применяемые для контроля сред</w:t>
            </w:r>
          </w:p>
        </w:tc>
        <w:tc>
          <w:tcPr>
            <w:tcW w:w="10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о пригодности</w:t>
            </w:r>
          </w:p>
        </w:tc>
        <w:tc>
          <w:tcPr>
            <w:tcW w:w="10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подпись врача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При заполнении графы 6 указываются данные о сухих питательных средах, пептоне и т.д.</w:t>
            </w:r>
            <w:r>
              <w:br/>
            </w:r>
            <w:r>
              <w:rPr>
                <w:rFonts w:ascii="Times New Roman"/>
                <w:b w:val="false"/>
                <w:i w:val="false"/>
                <w:color w:val="000000"/>
                <w:sz w:val="20"/>
              </w:rPr>
              <w:t>
2. В графах 7-11 могут вноситься данные о количестве засеваемых микробных клеток.</w:t>
            </w:r>
            <w:r>
              <w:br/>
            </w:r>
            <w:r>
              <w:rPr>
                <w:rFonts w:ascii="Times New Roman"/>
                <w:b w:val="false"/>
                <w:i w:val="false"/>
                <w:color w:val="000000"/>
                <w:sz w:val="20"/>
              </w:rPr>
              <w:t>
3. Для полного учета в журналах ежедневно ведутся записи о количестве приготовленных питательных сред независимо от проведения контроля.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257/ у утверждена приказом исполняющего обязанности Министра здравоохранения Республики Казахстан от "23" ноября 2010 года № 907</w:t>
            </w:r>
          </w:p>
        </w:tc>
      </w:tr>
    </w:tbl>
    <w:bookmarkStart w:name="z22869" w:id="165"/>
    <w:p>
      <w:pPr>
        <w:spacing w:after="0"/>
        <w:ind w:left="0"/>
        <w:jc w:val="left"/>
      </w:pPr>
      <w:r>
        <w:rPr>
          <w:rFonts w:ascii="Times New Roman"/>
          <w:b/>
          <w:i w:val="false"/>
          <w:color w:val="000000"/>
        </w:rPr>
        <w:t xml:space="preserve"> Журнал контроля работы стерилизаторов воздушного, парового (автоклав)</w:t>
      </w:r>
    </w:p>
    <w:bookmarkEnd w:id="165"/>
    <w:p>
      <w:pPr>
        <w:spacing w:after="0"/>
        <w:ind w:left="0"/>
        <w:jc w:val="both"/>
      </w:pPr>
      <w:r>
        <w:rPr>
          <w:rFonts w:ascii="Times New Roman"/>
          <w:b w:val="false"/>
          <w:i w:val="false"/>
          <w:color w:val="000000"/>
          <w:sz w:val="28"/>
        </w:rPr>
        <w:t>
      Начат 20 ___ года "____"______________ окончен 20_____ года "____"______</w:t>
      </w:r>
      <w:r>
        <w:br/>
      </w:r>
      <w:r>
        <w:rPr>
          <w:rFonts w:ascii="Times New Roman"/>
          <w:b w:val="false"/>
          <w:i w:val="false"/>
          <w:color w:val="000000"/>
          <w:sz w:val="28"/>
        </w:rPr>
        <w:t>Указать нормативно-техническую документацию (НТД) контроля работы стерилизаторов.</w:t>
      </w:r>
      <w:r>
        <w:br/>
      </w:r>
      <w:r>
        <w:rPr>
          <w:rFonts w:ascii="Times New Roman"/>
          <w:b w:val="false"/>
          <w:i w:val="false"/>
          <w:color w:val="000000"/>
          <w:sz w:val="28"/>
        </w:rPr>
        <w:t>1. _______________________________________________________________</w:t>
      </w:r>
      <w:r>
        <w:br/>
      </w:r>
      <w:r>
        <w:rPr>
          <w:rFonts w:ascii="Times New Roman"/>
          <w:b w:val="false"/>
          <w:i w:val="false"/>
          <w:color w:val="000000"/>
          <w:sz w:val="28"/>
        </w:rPr>
        <w:t>2. _______________________________________________________________</w:t>
      </w:r>
      <w:r>
        <w:br/>
      </w:r>
      <w:r>
        <w:rPr>
          <w:rFonts w:ascii="Times New Roman"/>
          <w:b w:val="false"/>
          <w:i w:val="false"/>
          <w:color w:val="000000"/>
          <w:sz w:val="28"/>
        </w:rPr>
        <w:t>3. _______________________________________________________________</w:t>
      </w:r>
      <w:r>
        <w:br/>
      </w:r>
      <w:r>
        <w:rPr>
          <w:rFonts w:ascii="Times New Roman"/>
          <w:b w:val="false"/>
          <w:i w:val="false"/>
          <w:color w:val="000000"/>
          <w:sz w:val="28"/>
        </w:rPr>
        <w:t>4. 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
        <w:gridCol w:w="955"/>
        <w:gridCol w:w="580"/>
        <w:gridCol w:w="580"/>
        <w:gridCol w:w="580"/>
        <w:gridCol w:w="580"/>
        <w:gridCol w:w="1063"/>
        <w:gridCol w:w="580"/>
        <w:gridCol w:w="580"/>
        <w:gridCol w:w="900"/>
        <w:gridCol w:w="900"/>
        <w:gridCol w:w="900"/>
        <w:gridCol w:w="900"/>
        <w:gridCol w:w="2623"/>
      </w:tblGrid>
      <w:tr>
        <w:trPr>
          <w:trHeight w:val="30" w:hRule="atLeast"/>
        </w:trPr>
        <w:tc>
          <w:tcPr>
            <w:tcW w:w="5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 стери-</w:t>
            </w:r>
            <w:r>
              <w:br/>
            </w:r>
            <w:r>
              <w:rPr>
                <w:rFonts w:ascii="Times New Roman"/>
                <w:b w:val="false"/>
                <w:i w:val="false"/>
                <w:color w:val="000000"/>
                <w:sz w:val="20"/>
              </w:rPr>
              <w:t>
лизатора воздуш-</w:t>
            </w:r>
            <w:r>
              <w:br/>
            </w:r>
            <w:r>
              <w:rPr>
                <w:rFonts w:ascii="Times New Roman"/>
                <w:b w:val="false"/>
                <w:i w:val="false"/>
                <w:color w:val="000000"/>
                <w:sz w:val="20"/>
              </w:rPr>
              <w:t>
ного, парового</w:t>
            </w:r>
            <w:r>
              <w:br/>
            </w:r>
            <w:r>
              <w:rPr>
                <w:rFonts w:ascii="Times New Roman"/>
                <w:b w:val="false"/>
                <w:i w:val="false"/>
                <w:color w:val="000000"/>
                <w:sz w:val="20"/>
              </w:rPr>
              <w:t>
(автоклава)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Стерилизуемые изделия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стерилизации в мин.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Тест-контроль (указать аэробы, анаэробы, тесты идентификации, сроки инкубации посевов)</w:t>
            </w:r>
          </w:p>
        </w:tc>
        <w:tc>
          <w:tcPr>
            <w:tcW w:w="26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и идентификатор лица, проводившего исследование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откуда</w:t>
            </w:r>
            <w:r>
              <w:br/>
            </w:r>
            <w:r>
              <w:rPr>
                <w:rFonts w:ascii="Times New Roman"/>
                <w:b w:val="false"/>
                <w:i w:val="false"/>
                <w:color w:val="000000"/>
                <w:sz w:val="20"/>
              </w:rPr>
              <w:t>
получен материал</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выхода стерилизатора на температурный режим</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биологический</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Термический</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w:t>
            </w:r>
          </w:p>
        </w:tc>
        <w:tc>
          <w:tcPr>
            <w:tcW w:w="0" w:type="auto"/>
            <w:vMerge/>
            <w:tcBorders>
              <w:top w:val="nil"/>
              <w:left w:val="single" w:color="cfcfcf" w:sz="5"/>
              <w:bottom w:val="single" w:color="cfcfcf" w:sz="5"/>
              <w:right w:val="single" w:color="cfcfcf" w:sz="5"/>
            </w:tcBorders>
          </w:tcP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258/у утверждена приказом исполняющего обязанности Министра здравоохранения Республики Казахстан от "23" ноября 2010 года № 907</w:t>
            </w:r>
          </w:p>
        </w:tc>
      </w:tr>
    </w:tbl>
    <w:bookmarkStart w:name="z22870" w:id="166"/>
    <w:p>
      <w:pPr>
        <w:spacing w:after="0"/>
        <w:ind w:left="0"/>
        <w:jc w:val="left"/>
      </w:pPr>
      <w:r>
        <w:rPr>
          <w:rFonts w:ascii="Times New Roman"/>
          <w:b/>
          <w:i w:val="false"/>
          <w:color w:val="000000"/>
        </w:rPr>
        <w:t xml:space="preserve"> РАБОЧИЙ ЖУРНАЛ исследований на стерильность</w:t>
      </w:r>
    </w:p>
    <w:bookmarkEnd w:id="166"/>
    <w:p>
      <w:pPr>
        <w:spacing w:after="0"/>
        <w:ind w:left="0"/>
        <w:jc w:val="both"/>
      </w:pPr>
      <w:r>
        <w:rPr>
          <w:rFonts w:ascii="Times New Roman"/>
          <w:b w:val="false"/>
          <w:i w:val="false"/>
          <w:color w:val="000000"/>
          <w:sz w:val="28"/>
        </w:rPr>
        <w:t>
      Начат 20 ___ года "____"______________ окончен 20_____ года "____"______</w:t>
      </w:r>
    </w:p>
    <w:p>
      <w:pPr>
        <w:spacing w:after="0"/>
        <w:ind w:left="0"/>
        <w:jc w:val="both"/>
      </w:pPr>
      <w:r>
        <w:rPr>
          <w:rFonts w:ascii="Times New Roman"/>
          <w:b w:val="false"/>
          <w:i w:val="false"/>
          <w:color w:val="000000"/>
          <w:sz w:val="28"/>
        </w:rPr>
        <w:t>
      Методы отбора образцов и их лабораторные исследования проводятся в соответствии</w:t>
      </w:r>
      <w:r>
        <w:br/>
      </w:r>
      <w:r>
        <w:rPr>
          <w:rFonts w:ascii="Times New Roman"/>
          <w:b w:val="false"/>
          <w:i w:val="false"/>
          <w:color w:val="000000"/>
          <w:sz w:val="28"/>
        </w:rPr>
        <w:t xml:space="preserve">                     со следующей нормативно-технической документацией (НТД перечислить)</w:t>
      </w:r>
    </w:p>
    <w:p>
      <w:pPr>
        <w:spacing w:after="0"/>
        <w:ind w:left="0"/>
        <w:jc w:val="both"/>
      </w:pPr>
      <w:r>
        <w:rPr>
          <w:rFonts w:ascii="Times New Roman"/>
          <w:b w:val="false"/>
          <w:i w:val="false"/>
          <w:color w:val="000000"/>
          <w:sz w:val="28"/>
        </w:rPr>
        <w:t>
      1. _______________________________________________________________________</w:t>
      </w:r>
      <w:r>
        <w:br/>
      </w:r>
      <w:r>
        <w:rPr>
          <w:rFonts w:ascii="Times New Roman"/>
          <w:b w:val="false"/>
          <w:i w:val="false"/>
          <w:color w:val="000000"/>
          <w:sz w:val="28"/>
        </w:rPr>
        <w:t>2. ______________________________________________________________________</w:t>
      </w:r>
      <w:r>
        <w:br/>
      </w:r>
      <w:r>
        <w:rPr>
          <w:rFonts w:ascii="Times New Roman"/>
          <w:b w:val="false"/>
          <w:i w:val="false"/>
          <w:color w:val="000000"/>
          <w:sz w:val="28"/>
        </w:rPr>
        <w:t>3. ______________________________________________________________________</w:t>
      </w:r>
      <w:r>
        <w:br/>
      </w:r>
      <w:r>
        <w:rPr>
          <w:rFonts w:ascii="Times New Roman"/>
          <w:b w:val="false"/>
          <w:i w:val="false"/>
          <w:color w:val="000000"/>
          <w:sz w:val="28"/>
        </w:rPr>
        <w:t>4. ______________________________________________________________________</w:t>
      </w:r>
      <w:r>
        <w:br/>
      </w:r>
      <w:r>
        <w:rPr>
          <w:rFonts w:ascii="Times New Roman"/>
          <w:b w:val="false"/>
          <w:i w:val="false"/>
          <w:color w:val="000000"/>
          <w:sz w:val="28"/>
        </w:rPr>
        <w:t>5. 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3"/>
        <w:gridCol w:w="479"/>
        <w:gridCol w:w="1064"/>
        <w:gridCol w:w="463"/>
        <w:gridCol w:w="721"/>
        <w:gridCol w:w="721"/>
        <w:gridCol w:w="463"/>
        <w:gridCol w:w="463"/>
        <w:gridCol w:w="464"/>
        <w:gridCol w:w="720"/>
        <w:gridCol w:w="720"/>
        <w:gridCol w:w="720"/>
        <w:gridCol w:w="720"/>
        <w:gridCol w:w="720"/>
        <w:gridCol w:w="720"/>
        <w:gridCol w:w="720"/>
        <w:gridCol w:w="720"/>
        <w:gridCol w:w="1239"/>
      </w:tblGrid>
      <w:tr>
        <w:trPr>
          <w:trHeight w:val="30" w:hRule="atLeast"/>
        </w:trPr>
        <w:tc>
          <w:tcPr>
            <w:tcW w:w="4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4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(или серия препарата)</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Исследуемый материал</w:t>
            </w:r>
          </w:p>
        </w:tc>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место взятия материала</w:t>
            </w:r>
          </w:p>
        </w:tc>
        <w:tc>
          <w:tcPr>
            <w:tcW w:w="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материала и дата посева</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w:t>
            </w:r>
          </w:p>
        </w:tc>
        <w:tc>
          <w:tcPr>
            <w:tcW w:w="7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исследова-ния</w:t>
            </w:r>
          </w:p>
        </w:tc>
        <w:tc>
          <w:tcPr>
            <w:tcW w:w="12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исследования. Идентификатор лица, проводившего исследование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аэробных условиях</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анаэробных условиях</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Грибы и плесени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259/у Утверждена приказом исполняющего обязанности Министра здравоохранения Республики Казахстан 23 ноября 2010 года № 907</w:t>
            </w:r>
          </w:p>
        </w:tc>
      </w:tr>
    </w:tbl>
    <w:bookmarkStart w:name="z22871" w:id="167"/>
    <w:p>
      <w:pPr>
        <w:spacing w:after="0"/>
        <w:ind w:left="0"/>
        <w:jc w:val="both"/>
      </w:pPr>
      <w:r>
        <w:rPr>
          <w:rFonts w:ascii="Times New Roman"/>
          <w:b w:val="false"/>
          <w:i w:val="false"/>
          <w:color w:val="000000"/>
          <w:sz w:val="28"/>
        </w:rPr>
        <w:t>
      Журнал регистрации серологических исследований</w:t>
      </w:r>
    </w:p>
    <w:bookmarkEnd w:id="167"/>
    <w:p>
      <w:pPr>
        <w:spacing w:after="0"/>
        <w:ind w:left="0"/>
        <w:jc w:val="both"/>
      </w:pPr>
      <w:r>
        <w:rPr>
          <w:rFonts w:ascii="Times New Roman"/>
          <w:b w:val="false"/>
          <w:i w:val="false"/>
          <w:color w:val="000000"/>
          <w:sz w:val="28"/>
        </w:rPr>
        <w:t>
      Начат 20 ___ года "____"_________ окончен 20_____ года "____"______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 xml:space="preserve">                                                  вписать название исследований</w:t>
      </w:r>
      <w:r>
        <w:br/>
      </w:r>
      <w:r>
        <w:rPr>
          <w:rFonts w:ascii="Times New Roman"/>
          <w:b w:val="false"/>
          <w:i w:val="false"/>
          <w:color w:val="000000"/>
          <w:sz w:val="28"/>
        </w:rPr>
        <w:t>Методы отбора образцов, сбора материала и их лабораторные исследования</w:t>
      </w:r>
      <w:r>
        <w:br/>
      </w:r>
      <w:r>
        <w:rPr>
          <w:rFonts w:ascii="Times New Roman"/>
          <w:b w:val="false"/>
          <w:i w:val="false"/>
          <w:color w:val="000000"/>
          <w:sz w:val="28"/>
        </w:rPr>
        <w:t>проводятся в соответствии со следующей нормативно-технической документацией</w:t>
      </w:r>
      <w:r>
        <w:br/>
      </w:r>
      <w:r>
        <w:rPr>
          <w:rFonts w:ascii="Times New Roman"/>
          <w:b w:val="false"/>
          <w:i w:val="false"/>
          <w:color w:val="000000"/>
          <w:sz w:val="28"/>
        </w:rPr>
        <w:t>(перечислить))</w:t>
      </w:r>
    </w:p>
    <w:p>
      <w:pPr>
        <w:spacing w:after="0"/>
        <w:ind w:left="0"/>
        <w:jc w:val="both"/>
      </w:pPr>
      <w:r>
        <w:rPr>
          <w:rFonts w:ascii="Times New Roman"/>
          <w:b w:val="false"/>
          <w:i w:val="false"/>
          <w:color w:val="000000"/>
          <w:sz w:val="28"/>
        </w:rPr>
        <w:t>
      1.________________________________________________________________________</w:t>
      </w:r>
      <w:r>
        <w:br/>
      </w:r>
      <w:r>
        <w:rPr>
          <w:rFonts w:ascii="Times New Roman"/>
          <w:b w:val="false"/>
          <w:i w:val="false"/>
          <w:color w:val="000000"/>
          <w:sz w:val="28"/>
        </w:rPr>
        <w:t>2.________________________________________________________________________</w:t>
      </w:r>
      <w:r>
        <w:br/>
      </w:r>
      <w:r>
        <w:rPr>
          <w:rFonts w:ascii="Times New Roman"/>
          <w:b w:val="false"/>
          <w:i w:val="false"/>
          <w:color w:val="000000"/>
          <w:sz w:val="28"/>
        </w:rPr>
        <w:t>3.________________________________________________________________________</w:t>
      </w:r>
      <w:r>
        <w:br/>
      </w:r>
      <w:r>
        <w:rPr>
          <w:rFonts w:ascii="Times New Roman"/>
          <w:b w:val="false"/>
          <w:i w:val="false"/>
          <w:color w:val="000000"/>
          <w:sz w:val="28"/>
        </w:rPr>
        <w:t>4.________________________________________________________________________</w:t>
      </w:r>
      <w:r>
        <w:br/>
      </w:r>
      <w:r>
        <w:rPr>
          <w:rFonts w:ascii="Times New Roman"/>
          <w:b w:val="false"/>
          <w:i w:val="false"/>
          <w:color w:val="000000"/>
          <w:sz w:val="28"/>
        </w:rPr>
        <w:t>5.________________________________________________________________________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60"/>
        <w:gridCol w:w="1660"/>
        <w:gridCol w:w="5196"/>
        <w:gridCol w:w="1661"/>
        <w:gridCol w:w="2123"/>
      </w:tblGrid>
      <w:tr>
        <w:trPr>
          <w:trHeight w:val="30" w:hRule="atLeast"/>
        </w:trPr>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w:t>
            </w:r>
          </w:p>
        </w:tc>
        <w:tc>
          <w:tcPr>
            <w:tcW w:w="5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r>
              <w:br/>
            </w:r>
            <w:r>
              <w:rPr>
                <w:rFonts w:ascii="Times New Roman"/>
                <w:b w:val="false"/>
                <w:i w:val="false"/>
                <w:color w:val="000000"/>
                <w:sz w:val="20"/>
              </w:rPr>
              <w:t>
медицинская карта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отделение,</w:t>
            </w:r>
            <w:r>
              <w:br/>
            </w:r>
            <w:r>
              <w:rPr>
                <w:rFonts w:ascii="Times New Roman"/>
                <w:b w:val="false"/>
                <w:i w:val="false"/>
                <w:color w:val="000000"/>
                <w:sz w:val="20"/>
              </w:rPr>
              <w:t>
палата</w:t>
            </w:r>
          </w:p>
        </w:tc>
      </w:tr>
      <w:tr>
        <w:trPr>
          <w:trHeight w:val="30" w:hRule="atLeast"/>
        </w:trPr>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8"/>
        <w:gridCol w:w="488"/>
        <w:gridCol w:w="381"/>
        <w:gridCol w:w="381"/>
        <w:gridCol w:w="1136"/>
        <w:gridCol w:w="1348"/>
        <w:gridCol w:w="1348"/>
        <w:gridCol w:w="1348"/>
        <w:gridCol w:w="1349"/>
        <w:gridCol w:w="1559"/>
        <w:gridCol w:w="1560"/>
        <w:gridCol w:w="914"/>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исследований</w:t>
            </w:r>
          </w:p>
        </w:tc>
        <w:tc>
          <w:tcPr>
            <w:tcW w:w="9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исследования Идентификатор лица, проводившего исследование</w:t>
            </w:r>
          </w:p>
        </w:tc>
      </w:tr>
      <w:tr>
        <w:trPr>
          <w:trHeight w:val="30" w:hRule="atLeast"/>
        </w:trPr>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кардиолипиновый антиген для МРП</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кардиолипиновый алнтиген для РСК</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трепонемный</w:t>
            </w:r>
            <w:r>
              <w:br/>
            </w:r>
            <w:r>
              <w:rPr>
                <w:rFonts w:ascii="Times New Roman"/>
                <w:b w:val="false"/>
                <w:i w:val="false"/>
                <w:color w:val="000000"/>
                <w:sz w:val="20"/>
              </w:rPr>
              <w:t>
антиген</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Количественный титр</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50</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100</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200</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400</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800</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1600</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3200</w:t>
            </w:r>
          </w:p>
        </w:tc>
        <w:tc>
          <w:tcPr>
            <w:tcW w:w="0" w:type="auto"/>
            <w:vMerge/>
            <w:tcBorders>
              <w:top w:val="nil"/>
              <w:left w:val="single" w:color="cfcfcf" w:sz="5"/>
              <w:bottom w:val="single" w:color="cfcfcf" w:sz="5"/>
              <w:right w:val="single" w:color="cfcfcf" w:sz="5"/>
            </w:tcBorders>
          </w:tcPr>
          <w:p/>
        </w:tc>
      </w:tr>
      <w:tr>
        <w:trPr>
          <w:trHeight w:val="30" w:hRule="atLeast"/>
        </w:trPr>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261/у Утверждена приказом исполняющего обязанности Министра здравоохранения Республики Казахстан 23 ноября 2010 года № 907</w:t>
            </w:r>
          </w:p>
        </w:tc>
      </w:tr>
    </w:tbl>
    <w:bookmarkStart w:name="z22872" w:id="168"/>
    <w:p>
      <w:pPr>
        <w:spacing w:after="0"/>
        <w:ind w:left="0"/>
        <w:jc w:val="left"/>
      </w:pPr>
      <w:r>
        <w:rPr>
          <w:rFonts w:ascii="Times New Roman"/>
          <w:b/>
          <w:i w:val="false"/>
          <w:color w:val="000000"/>
        </w:rPr>
        <w:t xml:space="preserve"> Листок ежедневного учета работы врача-лаборанта</w:t>
      </w:r>
      <w:r>
        <w:br/>
      </w:r>
      <w:r>
        <w:rPr>
          <w:rFonts w:ascii="Times New Roman"/>
          <w:b/>
          <w:i w:val="false"/>
          <w:color w:val="000000"/>
        </w:rPr>
        <w:t>за 20_____ год _______________________________</w:t>
      </w:r>
    </w:p>
    <w:bookmarkEnd w:id="168"/>
    <w:p>
      <w:pPr>
        <w:spacing w:after="0"/>
        <w:ind w:left="0"/>
        <w:jc w:val="both"/>
      </w:pPr>
      <w:r>
        <w:rPr>
          <w:rFonts w:ascii="Times New Roman"/>
          <w:b w:val="false"/>
          <w:i w:val="false"/>
          <w:color w:val="000000"/>
          <w:sz w:val="28"/>
        </w:rPr>
        <w:t>
      Врач лаборант (медлаборант) 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8"/>
        <w:gridCol w:w="383"/>
        <w:gridCol w:w="530"/>
        <w:gridCol w:w="530"/>
        <w:gridCol w:w="530"/>
        <w:gridCol w:w="531"/>
        <w:gridCol w:w="531"/>
        <w:gridCol w:w="531"/>
        <w:gridCol w:w="531"/>
        <w:gridCol w:w="531"/>
        <w:gridCol w:w="531"/>
        <w:gridCol w:w="824"/>
        <w:gridCol w:w="824"/>
        <w:gridCol w:w="824"/>
        <w:gridCol w:w="824"/>
        <w:gridCol w:w="824"/>
        <w:gridCol w:w="824"/>
        <w:gridCol w:w="824"/>
        <w:gridCol w:w="825"/>
      </w:tblGrid>
      <w:tr>
        <w:trPr>
          <w:trHeight w:val="30" w:hRule="atLeast"/>
        </w:trPr>
        <w:tc>
          <w:tcPr>
            <w:tcW w:w="5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анализа</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выполненных анализов по дням месяца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9"/>
        <w:gridCol w:w="839"/>
        <w:gridCol w:w="840"/>
        <w:gridCol w:w="840"/>
        <w:gridCol w:w="840"/>
        <w:gridCol w:w="840"/>
        <w:gridCol w:w="840"/>
        <w:gridCol w:w="840"/>
        <w:gridCol w:w="840"/>
        <w:gridCol w:w="840"/>
        <w:gridCol w:w="840"/>
        <w:gridCol w:w="840"/>
        <w:gridCol w:w="840"/>
        <w:gridCol w:w="840"/>
        <w:gridCol w:w="542"/>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выполненных анализов по дням месяца</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за месяц</w:t>
            </w:r>
          </w:p>
        </w:tc>
      </w:tr>
      <w:tr>
        <w:trPr>
          <w:trHeight w:val="30" w:hRule="atLeast"/>
        </w:trPr>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vMerge/>
            <w:tcBorders>
              <w:top w:val="nil"/>
              <w:left w:val="single" w:color="cfcfcf" w:sz="5"/>
              <w:bottom w:val="single" w:color="cfcfcf" w:sz="5"/>
              <w:right w:val="single" w:color="cfcfcf" w:sz="5"/>
            </w:tcBorders>
          </w:tcPr>
          <w:p/>
        </w:tc>
      </w:tr>
      <w:tr>
        <w:trPr>
          <w:trHeight w:val="30" w:hRule="atLeast"/>
        </w:trPr>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Листок ежедневного учета работы заполняется врачом-лаборантом (мед. лаборантом) и сдается заведующему лабораторией для внесения данных о количестве выполненных исследований в журнал учета количества выполненных анализов в лаборатории (форма № 262/у)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Разворот ф.№ 261/у</w:t>
            </w:r>
          </w:p>
        </w:tc>
      </w:tr>
    </w:tbl>
    <w:p>
      <w:pPr>
        <w:spacing w:after="0"/>
        <w:ind w:left="0"/>
        <w:jc w:val="both"/>
      </w:pPr>
      <w:r>
        <w:rPr>
          <w:rFonts w:ascii="Times New Roman"/>
          <w:b w:val="false"/>
          <w:i w:val="false"/>
          <w:color w:val="000000"/>
          <w:sz w:val="28"/>
        </w:rPr>
        <w:t>
      Врач-лаборант (мед. лаборант) 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3"/>
        <w:gridCol w:w="771"/>
        <w:gridCol w:w="1068"/>
        <w:gridCol w:w="1068"/>
        <w:gridCol w:w="234"/>
        <w:gridCol w:w="234"/>
        <w:gridCol w:w="1068"/>
        <w:gridCol w:w="1068"/>
        <w:gridCol w:w="235"/>
        <w:gridCol w:w="235"/>
        <w:gridCol w:w="1068"/>
        <w:gridCol w:w="1069"/>
        <w:gridCol w:w="235"/>
        <w:gridCol w:w="235"/>
        <w:gridCol w:w="1069"/>
        <w:gridCol w:w="1069"/>
        <w:gridCol w:w="235"/>
        <w:gridCol w:w="236"/>
      </w:tblGrid>
      <w:tr>
        <w:trPr>
          <w:trHeight w:val="30" w:hRule="atLeast"/>
        </w:trPr>
        <w:tc>
          <w:tcPr>
            <w:tcW w:w="11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7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анализа</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выполненных анализов по дням месяца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2"/>
        <w:gridCol w:w="651"/>
        <w:gridCol w:w="902"/>
        <w:gridCol w:w="902"/>
        <w:gridCol w:w="198"/>
        <w:gridCol w:w="198"/>
        <w:gridCol w:w="903"/>
        <w:gridCol w:w="903"/>
        <w:gridCol w:w="198"/>
        <w:gridCol w:w="198"/>
        <w:gridCol w:w="903"/>
        <w:gridCol w:w="903"/>
        <w:gridCol w:w="198"/>
        <w:gridCol w:w="198"/>
        <w:gridCol w:w="903"/>
        <w:gridCol w:w="903"/>
        <w:gridCol w:w="1402"/>
        <w:gridCol w:w="905"/>
      </w:tblGrid>
      <w:tr>
        <w:trPr>
          <w:trHeight w:val="30" w:hRule="atLeast"/>
        </w:trPr>
        <w:tc>
          <w:tcPr>
            <w:tcW w:w="9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анализа</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выполненных анализов по дням месяца</w:t>
            </w:r>
          </w:p>
        </w:tc>
        <w:tc>
          <w:tcPr>
            <w:tcW w:w="9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за месяц</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vMerge/>
            <w:tcBorders>
              <w:top w:val="nil"/>
              <w:left w:val="single" w:color="cfcfcf" w:sz="5"/>
              <w:bottom w:val="single" w:color="cfcfcf" w:sz="5"/>
              <w:right w:val="single" w:color="cfcfcf" w:sz="5"/>
            </w:tcBorders>
          </w:tcPr>
          <w:p/>
        </w:tc>
      </w:tr>
      <w:tr>
        <w:trPr>
          <w:trHeight w:val="30" w:hRule="atLeast"/>
        </w:trPr>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262/у Утверждена приказом исполняющего обязанности Министра здравоохранения Республики Казахстан 23 ноября 2010 года № 907</w:t>
            </w:r>
          </w:p>
        </w:tc>
      </w:tr>
    </w:tbl>
    <w:bookmarkStart w:name="z22873" w:id="169"/>
    <w:p>
      <w:pPr>
        <w:spacing w:after="0"/>
        <w:ind w:left="0"/>
        <w:jc w:val="left"/>
      </w:pPr>
      <w:r>
        <w:rPr>
          <w:rFonts w:ascii="Times New Roman"/>
          <w:b/>
          <w:i w:val="false"/>
          <w:color w:val="000000"/>
        </w:rPr>
        <w:t xml:space="preserve"> Рабочий журнал учета количества выполненных анализов в лаборатории</w:t>
      </w:r>
    </w:p>
    <w:bookmarkEnd w:id="169"/>
    <w:p>
      <w:pPr>
        <w:spacing w:after="0"/>
        <w:ind w:left="0"/>
        <w:jc w:val="both"/>
      </w:pPr>
      <w:r>
        <w:rPr>
          <w:rFonts w:ascii="Times New Roman"/>
          <w:b w:val="false"/>
          <w:i w:val="false"/>
          <w:color w:val="000000"/>
          <w:sz w:val="28"/>
        </w:rPr>
        <w:t>
      Начат 20 ___ года "____"______________ окончен 20_____ года "____"__________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6"/>
        <w:gridCol w:w="1016"/>
        <w:gridCol w:w="1016"/>
        <w:gridCol w:w="1016"/>
        <w:gridCol w:w="1016"/>
        <w:gridCol w:w="1016"/>
        <w:gridCol w:w="1016"/>
        <w:gridCol w:w="1016"/>
        <w:gridCol w:w="1016"/>
        <w:gridCol w:w="1578"/>
        <w:gridCol w:w="1578"/>
      </w:tblGrid>
      <w:tr>
        <w:trPr>
          <w:trHeight w:val="30" w:hRule="atLeast"/>
        </w:trPr>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п/п</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анализа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Лечебные</w:t>
            </w:r>
          </w:p>
        </w:tc>
      </w:tr>
      <w:tr>
        <w:trPr>
          <w:trHeight w:val="30" w:hRule="atLeast"/>
        </w:trPr>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Разворот ф. № 262/у</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за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год</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1. Журнал учета количества выполненных анализов в лаборатории ведется заведующим лабораторией.</w:t>
      </w:r>
    </w:p>
    <w:p>
      <w:pPr>
        <w:spacing w:after="0"/>
        <w:ind w:left="0"/>
        <w:jc w:val="both"/>
      </w:pPr>
      <w:r>
        <w:rPr>
          <w:rFonts w:ascii="Times New Roman"/>
          <w:b w:val="false"/>
          <w:i w:val="false"/>
          <w:color w:val="000000"/>
          <w:sz w:val="28"/>
        </w:rPr>
        <w:t>
      2. Строки графы "Название анализа" заполняются согласно "Номенклатуре основных видов лабораторных анализов" по разделам I – общеклинические анализы, II – гематологические, III – цитологические, IV – биохимические, V – микробиологические, VI – иммунологические анализы.</w:t>
      </w:r>
    </w:p>
    <w:p>
      <w:pPr>
        <w:spacing w:after="0"/>
        <w:ind w:left="0"/>
        <w:jc w:val="both"/>
      </w:pPr>
      <w:r>
        <w:rPr>
          <w:rFonts w:ascii="Times New Roman"/>
          <w:b w:val="false"/>
          <w:i w:val="false"/>
          <w:color w:val="000000"/>
          <w:sz w:val="28"/>
        </w:rPr>
        <w:t>
      3. В графу "Лечебные подразделения" (подграфы 3 – 22) вносятся названия обслуживаемых лабораторией стационаров (лечебных отделений), амбулаторно-поликлинических организаций.</w:t>
      </w:r>
    </w:p>
    <w:p>
      <w:pPr>
        <w:spacing w:after="0"/>
        <w:ind w:left="0"/>
        <w:jc w:val="both"/>
      </w:pPr>
      <w:r>
        <w:rPr>
          <w:rFonts w:ascii="Times New Roman"/>
          <w:b w:val="false"/>
          <w:i w:val="false"/>
          <w:color w:val="000000"/>
          <w:sz w:val="28"/>
        </w:rPr>
        <w:t>
      4. Особо выделяется количество анализов, выполненных по помощи на дому.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263/у Утверждена приказом исполняющего обязанности Министра здравоохранения Республики Казахстан 23 ноября 2010 года № 907</w:t>
            </w:r>
          </w:p>
        </w:tc>
      </w:tr>
    </w:tbl>
    <w:bookmarkStart w:name="z22874" w:id="170"/>
    <w:p>
      <w:pPr>
        <w:spacing w:after="0"/>
        <w:ind w:left="0"/>
        <w:jc w:val="both"/>
      </w:pPr>
      <w:r>
        <w:rPr>
          <w:rFonts w:ascii="Times New Roman"/>
          <w:b w:val="false"/>
          <w:i w:val="false"/>
          <w:color w:val="000000"/>
          <w:sz w:val="28"/>
        </w:rPr>
        <w:t>
      Акт входного контроля</w:t>
      </w:r>
    </w:p>
    <w:bookmarkEnd w:id="170"/>
    <w:p>
      <w:pPr>
        <w:spacing w:after="0"/>
        <w:ind w:left="0"/>
        <w:jc w:val="both"/>
      </w:pPr>
      <w:r>
        <w:rPr>
          <w:rFonts w:ascii="Times New Roman"/>
          <w:b w:val="false"/>
          <w:i w:val="false"/>
          <w:color w:val="000000"/>
          <w:sz w:val="28"/>
        </w:rPr>
        <w:t>
      __________________________________________________________________________</w:t>
      </w:r>
      <w:r>
        <w:br/>
      </w:r>
      <w:r>
        <w:rPr>
          <w:rFonts w:ascii="Times New Roman"/>
          <w:b w:val="false"/>
          <w:i w:val="false"/>
          <w:color w:val="000000"/>
          <w:sz w:val="28"/>
        </w:rPr>
        <w:t xml:space="preserve">                                      (наименование лаборатории, проводившей исследования)</w:t>
      </w:r>
      <w:r>
        <w:br/>
      </w:r>
      <w:r>
        <w:rPr>
          <w:rFonts w:ascii="Times New Roman"/>
          <w:b w:val="false"/>
          <w:i w:val="false"/>
          <w:color w:val="000000"/>
          <w:sz w:val="28"/>
        </w:rPr>
        <w:t>№ _____________________________________________________________________________</w:t>
      </w:r>
      <w:r>
        <w:br/>
      </w:r>
      <w:r>
        <w:rPr>
          <w:rFonts w:ascii="Times New Roman"/>
          <w:b w:val="false"/>
          <w:i w:val="false"/>
          <w:color w:val="000000"/>
          <w:sz w:val="28"/>
        </w:rPr>
        <w:t>_______________________________________________________________________________</w:t>
      </w:r>
      <w:r>
        <w:br/>
      </w:r>
      <w:r>
        <w:rPr>
          <w:rFonts w:ascii="Times New Roman"/>
          <w:b w:val="false"/>
          <w:i w:val="false"/>
          <w:color w:val="000000"/>
          <w:sz w:val="28"/>
        </w:rPr>
        <w:t>Дата поступления материала в лабораторию) ________________________________________</w:t>
      </w:r>
      <w:r>
        <w:br/>
      </w:r>
      <w:r>
        <w:rPr>
          <w:rFonts w:ascii="Times New Roman"/>
          <w:b w:val="false"/>
          <w:i w:val="false"/>
          <w:color w:val="000000"/>
          <w:sz w:val="28"/>
        </w:rPr>
        <w:t>1. Наименование образца продукции) ______________________________________________</w:t>
      </w:r>
      <w:r>
        <w:br/>
      </w:r>
      <w:r>
        <w:rPr>
          <w:rFonts w:ascii="Times New Roman"/>
          <w:b w:val="false"/>
          <w:i w:val="false"/>
          <w:color w:val="000000"/>
          <w:sz w:val="28"/>
        </w:rPr>
        <w:t>_______________________________________________________________________________</w:t>
      </w:r>
      <w:r>
        <w:br/>
      </w:r>
      <w:r>
        <w:rPr>
          <w:rFonts w:ascii="Times New Roman"/>
          <w:b w:val="false"/>
          <w:i w:val="false"/>
          <w:color w:val="000000"/>
          <w:sz w:val="28"/>
        </w:rPr>
        <w:t>2. Производитель, страна происхождения, завод изготовитель) _________________________</w:t>
      </w:r>
      <w:r>
        <w:br/>
      </w:r>
      <w:r>
        <w:rPr>
          <w:rFonts w:ascii="Times New Roman"/>
          <w:b w:val="false"/>
          <w:i w:val="false"/>
          <w:color w:val="000000"/>
          <w:sz w:val="28"/>
        </w:rPr>
        <w:t>_______________________________________________________________________________</w:t>
      </w:r>
      <w:r>
        <w:br/>
      </w:r>
      <w:r>
        <w:rPr>
          <w:rFonts w:ascii="Times New Roman"/>
          <w:b w:val="false"/>
          <w:i w:val="false"/>
          <w:color w:val="000000"/>
          <w:sz w:val="28"/>
        </w:rPr>
        <w:t>3. Номер серии _________________________________________________________________</w:t>
      </w:r>
      <w:r>
        <w:br/>
      </w:r>
      <w:r>
        <w:rPr>
          <w:rFonts w:ascii="Times New Roman"/>
          <w:b w:val="false"/>
          <w:i w:val="false"/>
          <w:color w:val="000000"/>
          <w:sz w:val="28"/>
        </w:rPr>
        <w:t>4. Визуальное состояние _________________________________________________________</w:t>
      </w:r>
      <w:r>
        <w:br/>
      </w:r>
      <w:r>
        <w:rPr>
          <w:rFonts w:ascii="Times New Roman"/>
          <w:b w:val="false"/>
          <w:i w:val="false"/>
          <w:color w:val="000000"/>
          <w:sz w:val="28"/>
        </w:rPr>
        <w:t>_______________________________________________________________________________</w:t>
      </w:r>
      <w:r>
        <w:br/>
      </w:r>
      <w:r>
        <w:rPr>
          <w:rFonts w:ascii="Times New Roman"/>
          <w:b w:val="false"/>
          <w:i w:val="false"/>
          <w:color w:val="000000"/>
          <w:sz w:val="28"/>
        </w:rPr>
        <w:t>5. Результаты исследования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85"/>
        <w:gridCol w:w="3885"/>
        <w:gridCol w:w="2805"/>
        <w:gridCol w:w="1725"/>
      </w:tblGrid>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 опыта</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исследования</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Акт входного контроля сдал дата</w:t>
      </w:r>
      <w:r>
        <w:br/>
      </w:r>
      <w:r>
        <w:rPr>
          <w:rFonts w:ascii="Times New Roman"/>
          <w:b w:val="false"/>
          <w:i w:val="false"/>
          <w:color w:val="000000"/>
          <w:sz w:val="28"/>
        </w:rPr>
        <w:t>Фамилия и подпись</w:t>
      </w:r>
      <w:r>
        <w:br/>
      </w:r>
      <w:r>
        <w:rPr>
          <w:rFonts w:ascii="Times New Roman"/>
          <w:b w:val="false"/>
          <w:i w:val="false"/>
          <w:color w:val="000000"/>
          <w:sz w:val="28"/>
        </w:rPr>
        <w:t>Получил (дата)</w:t>
      </w:r>
      <w:r>
        <w:br/>
      </w:r>
      <w:r>
        <w:rPr>
          <w:rFonts w:ascii="Times New Roman"/>
          <w:b w:val="false"/>
          <w:i w:val="false"/>
          <w:color w:val="000000"/>
          <w:sz w:val="28"/>
        </w:rPr>
        <w:t>Фамилия и подпись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283/у Утверждена приказом исполняющего обязанности Министра здравоохранения Республики Казахстан 23 ноября 2010 года № 907</w:t>
            </w:r>
          </w:p>
        </w:tc>
      </w:tr>
    </w:tbl>
    <w:bookmarkStart w:name="z22875" w:id="171"/>
    <w:p>
      <w:pPr>
        <w:spacing w:after="0"/>
        <w:ind w:left="0"/>
        <w:jc w:val="both"/>
      </w:pPr>
      <w:r>
        <w:rPr>
          <w:rFonts w:ascii="Times New Roman"/>
          <w:b w:val="false"/>
          <w:i w:val="false"/>
          <w:color w:val="000000"/>
          <w:sz w:val="28"/>
        </w:rPr>
        <w:t>
      Акт приҰма–передачи образцов для исследования</w:t>
      </w:r>
    </w:p>
    <w:bookmarkEnd w:id="171"/>
    <w:p>
      <w:pPr>
        <w:spacing w:after="0"/>
        <w:ind w:left="0"/>
        <w:jc w:val="both"/>
      </w:pPr>
      <w:r>
        <w:rPr>
          <w:rFonts w:ascii="Times New Roman"/>
          <w:b w:val="false"/>
          <w:i w:val="false"/>
          <w:color w:val="000000"/>
          <w:sz w:val="28"/>
        </w:rPr>
        <w:t>
      Дата 20____ года "_____" __________</w:t>
      </w:r>
      <w:r>
        <w:br/>
      </w:r>
      <w:r>
        <w:rPr>
          <w:rFonts w:ascii="Times New Roman"/>
          <w:b w:val="false"/>
          <w:i w:val="false"/>
          <w:color w:val="000000"/>
          <w:sz w:val="28"/>
        </w:rPr>
        <w:t>Мы, нижеподписавшиеся, Фамилия, имя, отчество (при его наличии)</w:t>
      </w:r>
      <w:r>
        <w:br/>
      </w:r>
      <w:r>
        <w:rPr>
          <w:rFonts w:ascii="Times New Roman"/>
          <w:b w:val="false"/>
          <w:i w:val="false"/>
          <w:color w:val="000000"/>
          <w:sz w:val="28"/>
        </w:rPr>
        <w:t>(далее – Ф.И.О. (при его наличии))), должность</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_________________________________________________________________________</w:t>
      </w:r>
      <w:r>
        <w:br/>
      </w:r>
      <w:r>
        <w:rPr>
          <w:rFonts w:ascii="Times New Roman"/>
          <w:b w:val="false"/>
          <w:i w:val="false"/>
          <w:color w:val="000000"/>
          <w:sz w:val="28"/>
        </w:rPr>
        <w:t>наименование лаборатории _________________________________________________</w:t>
      </w:r>
      <w:r>
        <w:br/>
      </w:r>
      <w:r>
        <w:rPr>
          <w:rFonts w:ascii="Times New Roman"/>
          <w:b w:val="false"/>
          <w:i w:val="false"/>
          <w:color w:val="000000"/>
          <w:sz w:val="28"/>
        </w:rPr>
        <w:t>составили настоящий акт в том, что специалистами входного контроля передано в</w:t>
      </w:r>
      <w:r>
        <w:br/>
      </w:r>
      <w:r>
        <w:rPr>
          <w:rFonts w:ascii="Times New Roman"/>
          <w:b w:val="false"/>
          <w:i w:val="false"/>
          <w:color w:val="000000"/>
          <w:sz w:val="28"/>
        </w:rPr>
        <w:t>_________________________________________________________________________</w:t>
      </w:r>
      <w:r>
        <w:br/>
      </w:r>
      <w:r>
        <w:rPr>
          <w:rFonts w:ascii="Times New Roman"/>
          <w:b w:val="false"/>
          <w:i w:val="false"/>
          <w:color w:val="000000"/>
          <w:sz w:val="28"/>
        </w:rPr>
        <w:t>_________________________________________________________________________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образца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__________________ _____________________________________________________________</w:t>
      </w:r>
      <w:r>
        <w:br/>
      </w:r>
      <w:r>
        <w:rPr>
          <w:rFonts w:ascii="Times New Roman"/>
          <w:b w:val="false"/>
          <w:i w:val="false"/>
          <w:color w:val="000000"/>
          <w:sz w:val="28"/>
        </w:rPr>
        <w:t xml:space="preserve">          Подпись                                      Ф.И.О. (при его наличии) (при его наличии)</w:t>
      </w:r>
      <w:r>
        <w:br/>
      </w:r>
      <w:r>
        <w:rPr>
          <w:rFonts w:ascii="Times New Roman"/>
          <w:b w:val="false"/>
          <w:i w:val="false"/>
          <w:color w:val="000000"/>
          <w:sz w:val="28"/>
        </w:rPr>
        <w:t>__________________ _____________________________________________________________</w:t>
      </w:r>
      <w:r>
        <w:br/>
      </w:r>
      <w:r>
        <w:rPr>
          <w:rFonts w:ascii="Times New Roman"/>
          <w:b w:val="false"/>
          <w:i w:val="false"/>
          <w:color w:val="000000"/>
          <w:sz w:val="28"/>
        </w:rPr>
        <w:t xml:space="preserve">          Подпись                                       Ф.И.О. (при его наличии) (при его наличии)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ТБ 04/у Утверждена приказом исполняющего обязанности Министра здравоохранения Республики Казахстан 23 ноября 2010 года № 907</w:t>
            </w:r>
          </w:p>
        </w:tc>
      </w:tr>
    </w:tbl>
    <w:p>
      <w:pPr>
        <w:spacing w:after="0"/>
        <w:ind w:left="0"/>
        <w:jc w:val="both"/>
      </w:pPr>
      <w:r>
        <w:rPr>
          <w:rFonts w:ascii="Times New Roman"/>
          <w:b w:val="false"/>
          <w:i w:val="false"/>
          <w:color w:val="000000"/>
          <w:sz w:val="28"/>
        </w:rPr>
        <w:t>
      Лабораторный регистрационный журнал исследований на туберкулез (для лабораторий Первичной медико-санитарной помощи)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3"/>
        <w:gridCol w:w="845"/>
        <w:gridCol w:w="2646"/>
        <w:gridCol w:w="845"/>
        <w:gridCol w:w="846"/>
        <w:gridCol w:w="1081"/>
        <w:gridCol w:w="846"/>
        <w:gridCol w:w="846"/>
        <w:gridCol w:w="846"/>
        <w:gridCol w:w="1313"/>
        <w:gridCol w:w="1313"/>
      </w:tblGrid>
      <w:tr>
        <w:trPr>
          <w:trHeight w:val="30" w:hRule="atLeast"/>
        </w:trPr>
        <w:tc>
          <w:tcPr>
            <w:tcW w:w="8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6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8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10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год рождения</w:t>
            </w:r>
          </w:p>
        </w:tc>
        <w:tc>
          <w:tcPr>
            <w:tcW w:w="8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лечебной организации</w:t>
            </w:r>
          </w:p>
        </w:tc>
        <w:tc>
          <w:tcPr>
            <w:tcW w:w="8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проведения анализов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химиотерапии</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3"/>
        <w:gridCol w:w="1753"/>
        <w:gridCol w:w="1755"/>
        <w:gridCol w:w="962"/>
        <w:gridCol w:w="1346"/>
        <w:gridCol w:w="1841"/>
        <w:gridCol w:w="963"/>
        <w:gridCol w:w="963"/>
        <w:gridCol w:w="964"/>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анализов  (отр/1-9 КУБ/+/++/+++)</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GX</w:t>
            </w:r>
          </w:p>
        </w:tc>
        <w:tc>
          <w:tcPr>
            <w:tcW w:w="9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лаборанта</w:t>
            </w:r>
          </w:p>
        </w:tc>
        <w:tc>
          <w:tcPr>
            <w:tcW w:w="9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МТВ</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RIF</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Tepic</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Ошибка (код)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ТБ 17/у утверждена приказом и. о. Министра здравоохранения Республики Казахстан  от "23" ноября 2010 года № 907</w:t>
            </w:r>
          </w:p>
        </w:tc>
      </w:tr>
    </w:tbl>
    <w:p>
      <w:pPr>
        <w:spacing w:after="0"/>
        <w:ind w:left="0"/>
        <w:jc w:val="both"/>
      </w:pPr>
      <w:r>
        <w:rPr>
          <w:rFonts w:ascii="Times New Roman"/>
          <w:b w:val="false"/>
          <w:i w:val="false"/>
          <w:color w:val="000000"/>
          <w:sz w:val="28"/>
        </w:rPr>
        <w:t>
      Лабораторный регистрационный журнал (для лабораторий противотуберкулезных организаций)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3"/>
        <w:gridCol w:w="1599"/>
        <w:gridCol w:w="983"/>
        <w:gridCol w:w="1599"/>
        <w:gridCol w:w="983"/>
        <w:gridCol w:w="984"/>
        <w:gridCol w:w="984"/>
        <w:gridCol w:w="1600"/>
        <w:gridCol w:w="1600"/>
        <w:gridCol w:w="985"/>
      </w:tblGrid>
      <w:tr>
        <w:trPr>
          <w:trHeight w:val="30" w:hRule="atLeast"/>
        </w:trPr>
        <w:tc>
          <w:tcPr>
            <w:tcW w:w="9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пациента</w:t>
            </w:r>
          </w:p>
        </w:tc>
        <w:tc>
          <w:tcPr>
            <w:tcW w:w="9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5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9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w:t>
            </w:r>
          </w:p>
        </w:tc>
        <w:tc>
          <w:tcPr>
            <w:tcW w:w="9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9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больного</w:t>
            </w:r>
          </w:p>
        </w:tc>
        <w:tc>
          <w:tcPr>
            <w:tcW w:w="9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Новый случай</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Ранее леченные</w:t>
            </w:r>
          </w:p>
        </w:tc>
        <w:tc>
          <w:tcPr>
            <w:tcW w:w="0" w:type="auto"/>
            <w:vMerge/>
            <w:tcBorders>
              <w:top w:val="nil"/>
              <w:left w:val="single" w:color="cfcfcf" w:sz="5"/>
              <w:bottom w:val="single" w:color="cfcfcf" w:sz="5"/>
              <w:right w:val="single" w:color="cfcfcf" w:sz="5"/>
            </w:tcBorders>
          </w:tcPr>
          <w:p/>
        </w:tc>
      </w:tr>
      <w:tr>
        <w:trPr>
          <w:trHeight w:val="30" w:hRule="atLeast"/>
        </w:trPr>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47"/>
        <w:gridCol w:w="1347"/>
        <w:gridCol w:w="2190"/>
        <w:gridCol w:w="1347"/>
        <w:gridCol w:w="3034"/>
        <w:gridCol w:w="303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исследования</w:t>
            </w:r>
          </w:p>
        </w:tc>
        <w:tc>
          <w:tcPr>
            <w:tcW w:w="21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лечении</w:t>
            </w:r>
          </w:p>
        </w:tc>
        <w:tc>
          <w:tcPr>
            <w:tcW w:w="13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30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материала</w:t>
            </w:r>
          </w:p>
        </w:tc>
        <w:tc>
          <w:tcPr>
            <w:tcW w:w="30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получения материала</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химиотерапия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1"/>
        <w:gridCol w:w="1473"/>
        <w:gridCol w:w="728"/>
        <w:gridCol w:w="1565"/>
        <w:gridCol w:w="448"/>
        <w:gridCol w:w="728"/>
        <w:gridCol w:w="728"/>
        <w:gridCol w:w="1382"/>
        <w:gridCol w:w="1382"/>
        <w:gridCol w:w="1382"/>
        <w:gridCol w:w="138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микроскопии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 посев</w:t>
            </w:r>
          </w:p>
        </w:tc>
        <w:tc>
          <w:tcPr>
            <w:tcW w:w="7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результата Л-Й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Л-Й</w:t>
            </w:r>
          </w:p>
        </w:tc>
      </w:tr>
      <w:tr>
        <w:trPr>
          <w:trHeight w:val="30" w:hRule="atLeast"/>
        </w:trPr>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порция</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порция</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посева</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результата</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Кровяной агар</w:t>
            </w:r>
          </w:p>
        </w:tc>
        <w:tc>
          <w:tcPr>
            <w:tcW w:w="0" w:type="auto"/>
            <w:vMerge/>
            <w:tcBorders>
              <w:top w:val="nil"/>
              <w:left w:val="single" w:color="cfcfcf" w:sz="5"/>
              <w:bottom w:val="single" w:color="cfcfcf" w:sz="5"/>
              <w:right w:val="single" w:color="cfcfcf" w:sz="5"/>
            </w:tcBorders>
          </w:tcP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Л-Й1</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Л-Й2</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Л-Й2</w:t>
            </w:r>
          </w:p>
        </w:tc>
      </w:tr>
      <w:tr>
        <w:trPr>
          <w:trHeight w:val="30" w:hRule="atLeast"/>
        </w:trPr>
        <w:tc>
          <w:tcPr>
            <w:tcW w:w="11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3"/>
        <w:gridCol w:w="1941"/>
        <w:gridCol w:w="903"/>
        <w:gridCol w:w="1365"/>
        <w:gridCol w:w="1558"/>
        <w:gridCol w:w="1485"/>
        <w:gridCol w:w="1329"/>
        <w:gridCol w:w="1408"/>
        <w:gridCol w:w="1408"/>
      </w:tblGrid>
      <w:tr>
        <w:trPr>
          <w:trHeight w:val="30" w:hRule="atLeast"/>
        </w:trPr>
        <w:tc>
          <w:tcPr>
            <w:tcW w:w="9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идентификации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 лекарственной чувствительности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ряд</w:t>
            </w:r>
          </w:p>
        </w:tc>
      </w:tr>
      <w:tr>
        <w:trPr>
          <w:trHeight w:val="30" w:hRule="atLeast"/>
        </w:trPr>
        <w:tc>
          <w:tcPr>
            <w:tcW w:w="0" w:type="auto"/>
            <w:vMerge/>
            <w:tcBorders>
              <w:top w:val="nil"/>
              <w:left w:val="single" w:color="cfcfcf" w:sz="5"/>
              <w:bottom w:val="single" w:color="cfcfcf" w:sz="5"/>
              <w:right w:val="single" w:color="cfcfcf" w:sz="5"/>
            </w:tcBorders>
          </w:tcP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Постановки</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результата</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 Л-Й</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9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3"/>
        <w:gridCol w:w="345"/>
        <w:gridCol w:w="671"/>
        <w:gridCol w:w="1009"/>
        <w:gridCol w:w="980"/>
        <w:gridCol w:w="1010"/>
        <w:gridCol w:w="980"/>
        <w:gridCol w:w="2191"/>
        <w:gridCol w:w="1924"/>
        <w:gridCol w:w="1808"/>
        <w:gridCol w:w="213"/>
        <w:gridCol w:w="213"/>
        <w:gridCol w:w="213"/>
      </w:tblGrid>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 на лекарственную чувствительность</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2-й ряд</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результата</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 /Л-Й</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 0,25</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 1,0</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Pto/Eto</w:t>
            </w: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другое</w:t>
            </w: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другое</w:t>
            </w: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другое</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9"/>
        <w:gridCol w:w="899"/>
        <w:gridCol w:w="858"/>
        <w:gridCol w:w="323"/>
        <w:gridCol w:w="680"/>
        <w:gridCol w:w="2370"/>
        <w:gridCol w:w="2370"/>
        <w:gridCol w:w="3182"/>
        <w:gridCol w:w="974"/>
        <w:gridCol w:w="162"/>
        <w:gridCol w:w="163"/>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Молекулярно- генетические исследования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6"/>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 xml:space="preserve"> MTB DR plus</w:t>
            </w:r>
            <w:r>
              <w:br/>
            </w:r>
            <w:r>
              <w:rPr>
                <w:rFonts w:ascii="Times New Roman"/>
                <w:b w:val="false"/>
                <w:i w:val="false"/>
                <w:color w:val="000000"/>
                <w:sz w:val="20"/>
              </w:rPr>
              <w:t>
другой___</w:t>
            </w: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7"/>
                          <a:stretch>
                            <a:fillRect/>
                          </a:stretch>
                        </pic:blipFill>
                        <pic:spPr>
                          <a:xfrm>
                            <a:off x="0" y="0"/>
                            <a:ext cx="241300" cy="266700"/>
                          </a:xfrm>
                          <a:prstGeom prst="rect">
                            <a:avLst/>
                          </a:prstGeom>
                        </pic:spPr>
                      </pic:pic>
                    </a:graphicData>
                  </a:graphic>
                </wp:inline>
              </w:drawing>
            </w:r>
          </w:p>
          <w:p>
            <w:pPr>
              <w:spacing w:after="0"/>
              <w:ind w:left="0"/>
              <w:jc w:val="both"/>
            </w:pPr>
            <w:r>
              <w:rPr>
                <w:rFonts w:ascii="Times New Roman"/>
                <w:b w:val="false"/>
                <w:i w:val="false"/>
                <w:color w:val="000000"/>
                <w:sz w:val="20"/>
              </w:rPr>
              <w:t>MTB DRsl</w:t>
            </w:r>
            <w:r>
              <w:br/>
            </w:r>
            <w:r>
              <w:rPr>
                <w:rFonts w:ascii="Times New Roman"/>
                <w:b w:val="false"/>
                <w:i w:val="false"/>
                <w:color w:val="000000"/>
                <w:sz w:val="20"/>
              </w:rPr>
              <w:t>
другой_____</w:t>
            </w:r>
            <w:r>
              <w:br/>
            </w:r>
            <w:r>
              <w:rPr>
                <w:rFonts w:ascii="Times New Roman"/>
                <w:b w:val="false"/>
                <w:i w:val="false"/>
                <w:color w:val="000000"/>
                <w:sz w:val="20"/>
              </w:rPr>
              <w:t>
</w:t>
            </w:r>
          </w:p>
        </w:tc>
      </w:tr>
      <w:tr>
        <w:trPr>
          <w:trHeight w:val="30"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культура</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FQ</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Am, Cm</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Cm, Vio</w:t>
            </w:r>
          </w:p>
        </w:tc>
        <w:tc>
          <w:tcPr>
            <w:tcW w:w="3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Am, Cm, Vio</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Низкие концентрации Km</w:t>
            </w:r>
          </w:p>
        </w:tc>
        <w:tc>
          <w:tcPr>
            <w:tcW w:w="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w:t>
            </w:r>
          </w:p>
        </w:tc>
        <w:tc>
          <w:tcPr>
            <w:tcW w:w="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другое</w:t>
            </w:r>
          </w:p>
        </w:tc>
      </w:tr>
      <w:tr>
        <w:trPr>
          <w:trHeight w:val="30" w:hRule="atLeast"/>
        </w:trPr>
        <w:tc>
          <w:tcPr>
            <w:tcW w:w="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53"/>
        <w:gridCol w:w="7422"/>
        <w:gridCol w:w="709"/>
        <w:gridCol w:w="1153"/>
        <w:gridCol w:w="1153"/>
        <w:gridCol w:w="71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Молекулярно- генетические исследования</w:t>
            </w:r>
          </w:p>
        </w:tc>
        <w:tc>
          <w:tcPr>
            <w:tcW w:w="11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лаборанта</w:t>
            </w:r>
          </w:p>
        </w:tc>
        <w:tc>
          <w:tcPr>
            <w:tcW w:w="7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Xpert</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MБТ +/ RIF</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Ошибка код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первичный результат*</w:t>
      </w:r>
    </w:p>
    <w:p>
      <w:pPr>
        <w:spacing w:after="0"/>
        <w:ind w:left="0"/>
        <w:jc w:val="both"/>
      </w:pPr>
      <w:r>
        <w:rPr>
          <w:rFonts w:ascii="Times New Roman"/>
          <w:b w:val="false"/>
          <w:i w:val="false"/>
          <w:color w:val="000000"/>
          <w:sz w:val="28"/>
        </w:rPr>
        <w:t>
      пересев**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ТБ 18/у Утверждена приказом исполняющего обязанности Министра здравоохранения Республики Казахстан 23 ноября 2010 года № 907</w:t>
            </w:r>
          </w:p>
        </w:tc>
      </w:tr>
    </w:tbl>
    <w:bookmarkStart w:name="z22876" w:id="172"/>
    <w:p>
      <w:pPr>
        <w:spacing w:after="0"/>
        <w:ind w:left="0"/>
        <w:jc w:val="both"/>
      </w:pPr>
      <w:r>
        <w:rPr>
          <w:rFonts w:ascii="Times New Roman"/>
          <w:b w:val="false"/>
          <w:i w:val="false"/>
          <w:color w:val="000000"/>
          <w:sz w:val="28"/>
        </w:rPr>
        <w:t>
      Лабораторный журнал результата теста на лекарственную чувствительность МБТ</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1"/>
        <w:gridCol w:w="303"/>
        <w:gridCol w:w="492"/>
        <w:gridCol w:w="4"/>
        <w:gridCol w:w="4"/>
        <w:gridCol w:w="1091"/>
        <w:gridCol w:w="225"/>
        <w:gridCol w:w="208"/>
        <w:gridCol w:w="210"/>
        <w:gridCol w:w="644"/>
        <w:gridCol w:w="6"/>
        <w:gridCol w:w="533"/>
        <w:gridCol w:w="536"/>
        <w:gridCol w:w="566"/>
        <w:gridCol w:w="568"/>
        <w:gridCol w:w="2"/>
        <w:gridCol w:w="1135"/>
        <w:gridCol w:w="2"/>
        <w:gridCol w:w="449"/>
        <w:gridCol w:w="223"/>
        <w:gridCol w:w="427"/>
        <w:gridCol w:w="851"/>
        <w:gridCol w:w="8"/>
        <w:gridCol w:w="8"/>
        <w:gridCol w:w="845"/>
        <w:gridCol w:w="410"/>
        <w:gridCol w:w="411"/>
        <w:gridCol w:w="411"/>
        <w:gridCol w:w="232"/>
        <w:gridCol w:w="962"/>
        <w:gridCol w:w="233"/>
      </w:tblGrid>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культуры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посева</w:t>
            </w:r>
          </w:p>
        </w:tc>
        <w:tc>
          <w:tcPr>
            <w:tcW w:w="6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год рождения</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(отделение)</w:t>
            </w:r>
          </w:p>
        </w:tc>
        <w:tc>
          <w:tcPr>
            <w:tcW w:w="4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исследования</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 ТЛЧ на ППР</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чтения результата</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w:t>
            </w:r>
          </w:p>
        </w:tc>
        <w:tc>
          <w:tcPr>
            <w:tcW w:w="0" w:type="auto"/>
            <w:gridSpan w:val="4"/>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w:t>
            </w:r>
          </w:p>
        </w:tc>
        <w:tc>
          <w:tcPr>
            <w:tcW w:w="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МБТ</w:t>
            </w: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ПТП 1 ряда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постановки ТЛЧ на ПВР</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чтения результата</w:t>
            </w:r>
          </w:p>
        </w:tc>
      </w:tr>
      <w:tr>
        <w:trPr>
          <w:trHeight w:val="30" w:hRule="atLeast"/>
        </w:trPr>
        <w:tc>
          <w:tcPr>
            <w:tcW w:w="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Положительно</w:t>
            </w:r>
          </w:p>
        </w:tc>
        <w:tc>
          <w:tcPr>
            <w:tcW w:w="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Отрицательно</w:t>
            </w: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0" w:type="auto"/>
            <w:gridSpan w:val="4"/>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ПТП 2 ряда</w:t>
            </w:r>
          </w:p>
        </w:tc>
        <w:tc>
          <w:tcPr>
            <w:tcW w:w="9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ответственного лабработника</w:t>
            </w:r>
          </w:p>
        </w:tc>
        <w:tc>
          <w:tcPr>
            <w:tcW w:w="2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Ofx</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PtoEto</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ноября 2010 года № 907</w:t>
            </w:r>
          </w:p>
        </w:tc>
      </w:tr>
    </w:tbl>
    <w:bookmarkStart w:name="z22877" w:id="173"/>
    <w:p>
      <w:pPr>
        <w:spacing w:after="0"/>
        <w:ind w:left="0"/>
        <w:jc w:val="left"/>
      </w:pPr>
      <w:r>
        <w:rPr>
          <w:rFonts w:ascii="Times New Roman"/>
          <w:b/>
          <w:i w:val="false"/>
          <w:color w:val="000000"/>
        </w:rPr>
        <w:t xml:space="preserve"> Медицинская учетная документация организации службы крови</w:t>
      </w:r>
    </w:p>
    <w:bookmarkEnd w:id="173"/>
    <w:p>
      <w:pPr>
        <w:spacing w:after="0"/>
        <w:ind w:left="0"/>
        <w:jc w:val="both"/>
      </w:pPr>
      <w:r>
        <w:rPr>
          <w:rFonts w:ascii="Times New Roman"/>
          <w:b w:val="false"/>
          <w:i w:val="false"/>
          <w:color w:val="ff0000"/>
          <w:sz w:val="28"/>
        </w:rPr>
        <w:t xml:space="preserve">
      Сноска. Медицинская учетная документация в редакции приказа Министра здравоохранения Республики Казахстан от 29.11.2019 </w:t>
      </w:r>
      <w:r>
        <w:rPr>
          <w:rFonts w:ascii="Times New Roman"/>
          <w:b w:val="false"/>
          <w:i w:val="false"/>
          <w:color w:val="ff0000"/>
          <w:sz w:val="28"/>
        </w:rPr>
        <w:t>№ ҚР ДСМ-147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402/у утверждена исполняющего обязанности Министра здравоохранения Республики Казахстан от "23" ноября 2010 года № 907</w:t>
            </w:r>
          </w:p>
        </w:tc>
      </w:tr>
    </w:tbl>
    <w:bookmarkStart w:name="z22878" w:id="174"/>
    <w:p>
      <w:pPr>
        <w:spacing w:after="0"/>
        <w:ind w:left="0"/>
        <w:jc w:val="left"/>
      </w:pPr>
      <w:r>
        <w:rPr>
          <w:rFonts w:ascii="Times New Roman"/>
          <w:b/>
          <w:i w:val="false"/>
          <w:color w:val="000000"/>
        </w:rPr>
        <w:t xml:space="preserve"> Справка донору для предъявления по месту работы об осуществлении донорской функции</w:t>
      </w:r>
    </w:p>
    <w:bookmarkEnd w:id="174"/>
    <w:p>
      <w:pPr>
        <w:spacing w:after="0"/>
        <w:ind w:left="0"/>
        <w:jc w:val="both"/>
      </w:pPr>
      <w:r>
        <w:rPr>
          <w:rFonts w:ascii="Times New Roman"/>
          <w:b w:val="false"/>
          <w:i w:val="false"/>
          <w:color w:val="000000"/>
          <w:sz w:val="28"/>
        </w:rPr>
        <w:t xml:space="preserve">
      1. Номер справки </w:t>
      </w:r>
    </w:p>
    <w:p>
      <w:pPr>
        <w:spacing w:after="0"/>
        <w:ind w:left="0"/>
        <w:jc w:val="both"/>
      </w:pPr>
      <w:r>
        <w:rPr>
          <w:rFonts w:ascii="Times New Roman"/>
          <w:b w:val="false"/>
          <w:i w:val="false"/>
          <w:color w:val="000000"/>
          <w:sz w:val="28"/>
        </w:rPr>
        <w:t>
      2. Фамилия, имя, отчество (при его наличии) донора</w:t>
      </w:r>
    </w:p>
    <w:p>
      <w:pPr>
        <w:spacing w:after="0"/>
        <w:ind w:left="0"/>
        <w:jc w:val="both"/>
      </w:pPr>
      <w:r>
        <w:rPr>
          <w:rFonts w:ascii="Times New Roman"/>
          <w:b w:val="false"/>
          <w:i w:val="false"/>
          <w:color w:val="000000"/>
          <w:sz w:val="28"/>
        </w:rPr>
        <w:t>
      3. Дата осуществления донорской функции:</w:t>
      </w:r>
    </w:p>
    <w:p>
      <w:pPr>
        <w:spacing w:after="0"/>
        <w:ind w:left="0"/>
        <w:jc w:val="both"/>
      </w:pPr>
      <w:r>
        <w:rPr>
          <w:rFonts w:ascii="Times New Roman"/>
          <w:b w:val="false"/>
          <w:i w:val="false"/>
          <w:color w:val="000000"/>
          <w:sz w:val="28"/>
        </w:rPr>
        <w:t>
      3.1. при донации, указывается выполнение на безвозмездной или платной основе;</w:t>
      </w:r>
    </w:p>
    <w:p>
      <w:pPr>
        <w:spacing w:after="0"/>
        <w:ind w:left="0"/>
        <w:jc w:val="both"/>
      </w:pPr>
      <w:r>
        <w:rPr>
          <w:rFonts w:ascii="Times New Roman"/>
          <w:b w:val="false"/>
          <w:i w:val="false"/>
          <w:color w:val="000000"/>
          <w:sz w:val="28"/>
        </w:rPr>
        <w:t>
      3.2. при прохождении обследования, указываются часы пребывания в организации службы крови</w:t>
      </w:r>
    </w:p>
    <w:p>
      <w:pPr>
        <w:spacing w:after="0"/>
        <w:ind w:left="0"/>
        <w:jc w:val="both"/>
      </w:pPr>
      <w:r>
        <w:rPr>
          <w:rFonts w:ascii="Times New Roman"/>
          <w:b w:val="false"/>
          <w:i w:val="false"/>
          <w:color w:val="000000"/>
          <w:sz w:val="28"/>
        </w:rPr>
        <w:t>
      5. Идентификатор лица, выдавшего справку</w:t>
      </w:r>
    </w:p>
    <w:p>
      <w:pPr>
        <w:spacing w:after="0"/>
        <w:ind w:left="0"/>
        <w:jc w:val="both"/>
      </w:pPr>
      <w:r>
        <w:rPr>
          <w:rFonts w:ascii="Times New Roman"/>
          <w:b w:val="false"/>
          <w:i w:val="false"/>
          <w:color w:val="000000"/>
          <w:sz w:val="28"/>
        </w:rPr>
        <w:t>
      6. Печать организации, выдавшей справку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405/у утверждена исполняющего обязанности Министра здравоохранения Республики Казахстан от "23" ноября 2010 года № 907</w:t>
            </w:r>
          </w:p>
        </w:tc>
      </w:tr>
    </w:tbl>
    <w:bookmarkStart w:name="z22879" w:id="175"/>
    <w:p>
      <w:pPr>
        <w:spacing w:after="0"/>
        <w:ind w:left="0"/>
        <w:jc w:val="left"/>
      </w:pPr>
      <w:r>
        <w:rPr>
          <w:rFonts w:ascii="Times New Roman"/>
          <w:b/>
          <w:i w:val="false"/>
          <w:color w:val="000000"/>
        </w:rPr>
        <w:t xml:space="preserve"> Ведомость биохимических и иммуногематологических исследований</w:t>
      </w:r>
    </w:p>
    <w:bookmarkEnd w:id="175"/>
    <w:p>
      <w:pPr>
        <w:spacing w:after="0"/>
        <w:ind w:left="0"/>
        <w:jc w:val="both"/>
      </w:pPr>
      <w:r>
        <w:rPr>
          <w:rFonts w:ascii="Times New Roman"/>
          <w:b w:val="false"/>
          <w:i w:val="false"/>
          <w:color w:val="000000"/>
          <w:sz w:val="28"/>
        </w:rPr>
        <w:t>
      1. Дата донации</w:t>
      </w:r>
    </w:p>
    <w:p>
      <w:pPr>
        <w:spacing w:after="0"/>
        <w:ind w:left="0"/>
        <w:jc w:val="both"/>
      </w:pPr>
      <w:r>
        <w:rPr>
          <w:rFonts w:ascii="Times New Roman"/>
          <w:b w:val="false"/>
          <w:i w:val="false"/>
          <w:color w:val="000000"/>
          <w:sz w:val="28"/>
        </w:rPr>
        <w:t>
      2. Идентификационный номер донации</w:t>
      </w:r>
    </w:p>
    <w:p>
      <w:pPr>
        <w:spacing w:after="0"/>
        <w:ind w:left="0"/>
        <w:jc w:val="both"/>
      </w:pPr>
      <w:r>
        <w:rPr>
          <w:rFonts w:ascii="Times New Roman"/>
          <w:b w:val="false"/>
          <w:i w:val="false"/>
          <w:color w:val="000000"/>
          <w:sz w:val="28"/>
        </w:rPr>
        <w:t>
      3. Фамилия, имя, отчество (при его наличии) донора</w:t>
      </w:r>
    </w:p>
    <w:p>
      <w:pPr>
        <w:spacing w:after="0"/>
        <w:ind w:left="0"/>
        <w:jc w:val="both"/>
      </w:pPr>
      <w:r>
        <w:rPr>
          <w:rFonts w:ascii="Times New Roman"/>
          <w:b w:val="false"/>
          <w:i w:val="false"/>
          <w:color w:val="000000"/>
          <w:sz w:val="28"/>
        </w:rPr>
        <w:t>
      4. **Результаты биохимического исследования аланинаминотрансфераза (АЛТ)</w:t>
      </w:r>
    </w:p>
    <w:p>
      <w:pPr>
        <w:spacing w:after="0"/>
        <w:ind w:left="0"/>
        <w:jc w:val="both"/>
      </w:pPr>
      <w:r>
        <w:rPr>
          <w:rFonts w:ascii="Times New Roman"/>
          <w:b w:val="false"/>
          <w:i w:val="false"/>
          <w:color w:val="000000"/>
          <w:sz w:val="28"/>
        </w:rPr>
        <w:t>
      5. **Результаты иммуногематологического исследования (группа крови по АВО, резус принадлежность, фенотип по антигенам системы Резус (при наличии), антиген Келл, нерегулярные антиэритроцитарные антитела)</w:t>
      </w:r>
    </w:p>
    <w:p>
      <w:pPr>
        <w:spacing w:after="0"/>
        <w:ind w:left="0"/>
        <w:jc w:val="both"/>
      </w:pPr>
      <w:r>
        <w:rPr>
          <w:rFonts w:ascii="Times New Roman"/>
          <w:b w:val="false"/>
          <w:i w:val="false"/>
          <w:color w:val="000000"/>
          <w:sz w:val="28"/>
        </w:rPr>
        <w:t>
      6. Идентификатор лица, заполнившего ведомость</w:t>
      </w:r>
    </w:p>
    <w:p>
      <w:pPr>
        <w:spacing w:after="0"/>
        <w:ind w:left="0"/>
        <w:jc w:val="both"/>
      </w:pPr>
      <w:r>
        <w:rPr>
          <w:rFonts w:ascii="Times New Roman"/>
          <w:b w:val="false"/>
          <w:i w:val="false"/>
          <w:color w:val="000000"/>
          <w:sz w:val="28"/>
        </w:rPr>
        <w:t>
      7. Дата исследования</w:t>
      </w:r>
    </w:p>
    <w:p>
      <w:pPr>
        <w:spacing w:after="0"/>
        <w:ind w:left="0"/>
        <w:jc w:val="both"/>
      </w:pPr>
      <w:r>
        <w:rPr>
          <w:rFonts w:ascii="Times New Roman"/>
          <w:b w:val="false"/>
          <w:i w:val="false"/>
          <w:color w:val="000000"/>
          <w:sz w:val="28"/>
        </w:rPr>
        <w:t>
      8. Идентификатор врача, выполнившего исследование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405-2/у утверждена исполняющего обязанности Министра здравоохранения Республики Казахстан от "23" ноября 2010 года № 907</w:t>
            </w:r>
          </w:p>
        </w:tc>
      </w:tr>
    </w:tbl>
    <w:bookmarkStart w:name="z22880" w:id="176"/>
    <w:p>
      <w:pPr>
        <w:spacing w:after="0"/>
        <w:ind w:left="0"/>
        <w:jc w:val="left"/>
      </w:pPr>
      <w:r>
        <w:rPr>
          <w:rFonts w:ascii="Times New Roman"/>
          <w:b/>
          <w:i w:val="false"/>
          <w:color w:val="000000"/>
        </w:rPr>
        <w:t xml:space="preserve"> Ведомость подтверждения результатов первичного исследования образцов сывороток на трансфузионные инфекции</w:t>
      </w:r>
    </w:p>
    <w:bookmarkEnd w:id="176"/>
    <w:p>
      <w:pPr>
        <w:spacing w:after="0"/>
        <w:ind w:left="0"/>
        <w:jc w:val="both"/>
      </w:pPr>
      <w:r>
        <w:rPr>
          <w:rFonts w:ascii="Times New Roman"/>
          <w:b w:val="false"/>
          <w:i w:val="false"/>
          <w:color w:val="000000"/>
          <w:sz w:val="28"/>
        </w:rPr>
        <w:t>
      1. Идентификационный номер образца крови</w:t>
      </w:r>
    </w:p>
    <w:p>
      <w:pPr>
        <w:spacing w:after="0"/>
        <w:ind w:left="0"/>
        <w:jc w:val="both"/>
      </w:pPr>
      <w:r>
        <w:rPr>
          <w:rFonts w:ascii="Times New Roman"/>
          <w:b w:val="false"/>
          <w:i w:val="false"/>
          <w:color w:val="000000"/>
          <w:sz w:val="28"/>
        </w:rPr>
        <w:t>
      2. Идентификационный номер донации</w:t>
      </w:r>
    </w:p>
    <w:p>
      <w:pPr>
        <w:spacing w:after="0"/>
        <w:ind w:left="0"/>
        <w:jc w:val="both"/>
      </w:pPr>
      <w:r>
        <w:rPr>
          <w:rFonts w:ascii="Times New Roman"/>
          <w:b w:val="false"/>
          <w:i w:val="false"/>
          <w:color w:val="000000"/>
          <w:sz w:val="28"/>
        </w:rPr>
        <w:t>
      3. Фамилия, имя, отчество донора (при его наличии)</w:t>
      </w:r>
    </w:p>
    <w:p>
      <w:pPr>
        <w:spacing w:after="0"/>
        <w:ind w:left="0"/>
        <w:jc w:val="both"/>
      </w:pPr>
      <w:r>
        <w:rPr>
          <w:rFonts w:ascii="Times New Roman"/>
          <w:b w:val="false"/>
          <w:i w:val="false"/>
          <w:color w:val="000000"/>
          <w:sz w:val="28"/>
        </w:rPr>
        <w:t>
      4. Дата, месяц, год рождения</w:t>
      </w:r>
    </w:p>
    <w:p>
      <w:pPr>
        <w:spacing w:after="0"/>
        <w:ind w:left="0"/>
        <w:jc w:val="both"/>
      </w:pPr>
      <w:r>
        <w:rPr>
          <w:rFonts w:ascii="Times New Roman"/>
          <w:b w:val="false"/>
          <w:i w:val="false"/>
          <w:color w:val="000000"/>
          <w:sz w:val="28"/>
        </w:rPr>
        <w:t>
      5. Отделение, откуда доставлен образец</w:t>
      </w:r>
    </w:p>
    <w:p>
      <w:pPr>
        <w:spacing w:after="0"/>
        <w:ind w:left="0"/>
        <w:jc w:val="both"/>
      </w:pPr>
      <w:r>
        <w:rPr>
          <w:rFonts w:ascii="Times New Roman"/>
          <w:b w:val="false"/>
          <w:i w:val="false"/>
          <w:color w:val="000000"/>
          <w:sz w:val="28"/>
        </w:rPr>
        <w:t>
      6. Дата донации</w:t>
      </w:r>
    </w:p>
    <w:p>
      <w:pPr>
        <w:spacing w:after="0"/>
        <w:ind w:left="0"/>
        <w:jc w:val="both"/>
      </w:pPr>
      <w:r>
        <w:rPr>
          <w:rFonts w:ascii="Times New Roman"/>
          <w:b w:val="false"/>
          <w:i w:val="false"/>
          <w:color w:val="000000"/>
          <w:sz w:val="28"/>
        </w:rPr>
        <w:t>
      7. Дата получения окончательного результата</w:t>
      </w:r>
    </w:p>
    <w:p>
      <w:pPr>
        <w:spacing w:after="0"/>
        <w:ind w:left="0"/>
        <w:jc w:val="both"/>
      </w:pPr>
      <w:r>
        <w:rPr>
          <w:rFonts w:ascii="Times New Roman"/>
          <w:b w:val="false"/>
          <w:i w:val="false"/>
          <w:color w:val="000000"/>
          <w:sz w:val="28"/>
        </w:rPr>
        <w:t>
      8. Интерпретация результатов Иммуноферментный (ИФА) и Иммунохемилюминесцентный (ИХЛА) анализов, исследований (вируса иммунодефицита человека (ВИЧ), вирус гепатита В (ВГВ), вирус гепатита С (ВГС), сифилис)</w:t>
      </w:r>
    </w:p>
    <w:p>
      <w:pPr>
        <w:spacing w:after="0"/>
        <w:ind w:left="0"/>
        <w:jc w:val="both"/>
      </w:pPr>
      <w:r>
        <w:rPr>
          <w:rFonts w:ascii="Times New Roman"/>
          <w:b w:val="false"/>
          <w:i w:val="false"/>
          <w:color w:val="000000"/>
          <w:sz w:val="28"/>
        </w:rPr>
        <w:t>
      9. Алгоритм действий</w:t>
      </w:r>
    </w:p>
    <w:p>
      <w:pPr>
        <w:spacing w:after="0"/>
        <w:ind w:left="0"/>
        <w:jc w:val="both"/>
      </w:pPr>
      <w:r>
        <w:rPr>
          <w:rFonts w:ascii="Times New Roman"/>
          <w:b w:val="false"/>
          <w:i w:val="false"/>
          <w:color w:val="000000"/>
          <w:sz w:val="28"/>
        </w:rPr>
        <w:t>
      10. Идентификатор ответственного лица</w:t>
      </w:r>
    </w:p>
    <w:p>
      <w:pPr>
        <w:spacing w:after="0"/>
        <w:ind w:left="0"/>
        <w:jc w:val="both"/>
      </w:pPr>
      <w:r>
        <w:rPr>
          <w:rFonts w:ascii="Times New Roman"/>
          <w:b w:val="false"/>
          <w:i w:val="false"/>
          <w:color w:val="000000"/>
          <w:sz w:val="28"/>
        </w:rPr>
        <w:t>
      11. Дата и время получения ведомости</w:t>
      </w:r>
    </w:p>
    <w:p>
      <w:pPr>
        <w:spacing w:after="0"/>
        <w:ind w:left="0"/>
        <w:jc w:val="both"/>
      </w:pPr>
      <w:r>
        <w:rPr>
          <w:rFonts w:ascii="Times New Roman"/>
          <w:b w:val="false"/>
          <w:i w:val="false"/>
          <w:color w:val="000000"/>
          <w:sz w:val="28"/>
        </w:rPr>
        <w:t>
      12. Идентификатор заведующего отделением</w:t>
      </w:r>
    </w:p>
    <w:p>
      <w:pPr>
        <w:spacing w:after="0"/>
        <w:ind w:left="0"/>
        <w:jc w:val="both"/>
      </w:pPr>
      <w:r>
        <w:rPr>
          <w:rFonts w:ascii="Times New Roman"/>
          <w:b w:val="false"/>
          <w:i w:val="false"/>
          <w:color w:val="000000"/>
          <w:sz w:val="28"/>
        </w:rPr>
        <w:t>
      1. Идентификационный номер образца крови</w:t>
      </w:r>
    </w:p>
    <w:p>
      <w:pPr>
        <w:spacing w:after="0"/>
        <w:ind w:left="0"/>
        <w:jc w:val="both"/>
      </w:pPr>
      <w:r>
        <w:rPr>
          <w:rFonts w:ascii="Times New Roman"/>
          <w:b w:val="false"/>
          <w:i w:val="false"/>
          <w:color w:val="000000"/>
          <w:sz w:val="28"/>
        </w:rPr>
        <w:t>
      2. Идентификационный номер донации</w:t>
      </w:r>
    </w:p>
    <w:p>
      <w:pPr>
        <w:spacing w:after="0"/>
        <w:ind w:left="0"/>
        <w:jc w:val="both"/>
      </w:pPr>
      <w:r>
        <w:rPr>
          <w:rFonts w:ascii="Times New Roman"/>
          <w:b w:val="false"/>
          <w:i w:val="false"/>
          <w:color w:val="000000"/>
          <w:sz w:val="28"/>
        </w:rPr>
        <w:t>
      3. Фамилия, имя, отчество донора (при его наличии)</w:t>
      </w:r>
    </w:p>
    <w:p>
      <w:pPr>
        <w:spacing w:after="0"/>
        <w:ind w:left="0"/>
        <w:jc w:val="both"/>
      </w:pPr>
      <w:r>
        <w:rPr>
          <w:rFonts w:ascii="Times New Roman"/>
          <w:b w:val="false"/>
          <w:i w:val="false"/>
          <w:color w:val="000000"/>
          <w:sz w:val="28"/>
        </w:rPr>
        <w:t>
      4. Отделение, откуда доставлен образец</w:t>
      </w:r>
    </w:p>
    <w:p>
      <w:pPr>
        <w:spacing w:after="0"/>
        <w:ind w:left="0"/>
        <w:jc w:val="both"/>
      </w:pPr>
      <w:r>
        <w:rPr>
          <w:rFonts w:ascii="Times New Roman"/>
          <w:b w:val="false"/>
          <w:i w:val="false"/>
          <w:color w:val="000000"/>
          <w:sz w:val="28"/>
        </w:rPr>
        <w:t>
      5. Код контингента</w:t>
      </w:r>
    </w:p>
    <w:p>
      <w:pPr>
        <w:spacing w:after="0"/>
        <w:ind w:left="0"/>
        <w:jc w:val="both"/>
      </w:pPr>
      <w:r>
        <w:rPr>
          <w:rFonts w:ascii="Times New Roman"/>
          <w:b w:val="false"/>
          <w:i w:val="false"/>
          <w:color w:val="000000"/>
          <w:sz w:val="28"/>
        </w:rPr>
        <w:t>
      6.**Результаты исследования полимеразной цепной реакции (ПЦР) пула ( дата, результат (ВИЧ, ВГС, ВГВ) цикл ВКО (внутренний контрольный образец)</w:t>
      </w:r>
    </w:p>
    <w:p>
      <w:pPr>
        <w:spacing w:after="0"/>
        <w:ind w:left="0"/>
        <w:jc w:val="both"/>
      </w:pPr>
      <w:r>
        <w:rPr>
          <w:rFonts w:ascii="Times New Roman"/>
          <w:b w:val="false"/>
          <w:i w:val="false"/>
          <w:color w:val="000000"/>
          <w:sz w:val="28"/>
        </w:rPr>
        <w:t>
      7. **Результаты исследования ПЦР образца ( дата, результат (ВИЧ, РНК ВГС, РНК ВГВ)цикл ВКО (внутренний контрольный образец)</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406/у утверждена исполняющего обязанности Министра здравоохранения Республики Казахстан от "23" ноября 2010 года № 907</w:t>
            </w:r>
          </w:p>
        </w:tc>
      </w:tr>
    </w:tbl>
    <w:bookmarkStart w:name="z22881" w:id="177"/>
    <w:p>
      <w:pPr>
        <w:spacing w:after="0"/>
        <w:ind w:left="0"/>
        <w:jc w:val="left"/>
      </w:pPr>
      <w:r>
        <w:rPr>
          <w:rFonts w:ascii="Times New Roman"/>
          <w:b/>
          <w:i w:val="false"/>
          <w:color w:val="000000"/>
        </w:rPr>
        <w:t xml:space="preserve"> Медицинская карта донора крови и ее компонентов</w:t>
      </w:r>
    </w:p>
    <w:bookmarkEnd w:id="177"/>
    <w:p>
      <w:pPr>
        <w:spacing w:after="0"/>
        <w:ind w:left="0"/>
        <w:jc w:val="both"/>
      </w:pPr>
      <w:r>
        <w:rPr>
          <w:rFonts w:ascii="Times New Roman"/>
          <w:b w:val="false"/>
          <w:i w:val="false"/>
          <w:color w:val="000000"/>
          <w:sz w:val="28"/>
        </w:rPr>
        <w:t>
      1. Паспортная часть:</w:t>
      </w:r>
    </w:p>
    <w:p>
      <w:pPr>
        <w:spacing w:after="0"/>
        <w:ind w:left="0"/>
        <w:jc w:val="both"/>
      </w:pPr>
      <w:r>
        <w:rPr>
          <w:rFonts w:ascii="Times New Roman"/>
          <w:b w:val="false"/>
          <w:i w:val="false"/>
          <w:color w:val="000000"/>
          <w:sz w:val="28"/>
        </w:rPr>
        <w:t>
      1.1. паспортные данные донора (индивидуальный идентификационный номер, фамилия, имя, отчество (при его наличии); дата рождения; номер документа, удостоверяющего личность, дата его выдачи, кем выдан)</w:t>
      </w:r>
    </w:p>
    <w:p>
      <w:pPr>
        <w:spacing w:after="0"/>
        <w:ind w:left="0"/>
        <w:jc w:val="both"/>
      </w:pPr>
      <w:r>
        <w:rPr>
          <w:rFonts w:ascii="Times New Roman"/>
          <w:b w:val="false"/>
          <w:i w:val="false"/>
          <w:color w:val="000000"/>
          <w:sz w:val="28"/>
        </w:rPr>
        <w:t>
      1.2. профессия</w:t>
      </w:r>
    </w:p>
    <w:p>
      <w:pPr>
        <w:spacing w:after="0"/>
        <w:ind w:left="0"/>
        <w:jc w:val="both"/>
      </w:pPr>
      <w:r>
        <w:rPr>
          <w:rFonts w:ascii="Times New Roman"/>
          <w:b w:val="false"/>
          <w:i w:val="false"/>
          <w:color w:val="000000"/>
          <w:sz w:val="28"/>
        </w:rPr>
        <w:t>
      1.3. контактные данные (адреса прописки и проживания; телефоны (рабочий, домашний, сотовый и дополнительный (при наличии))</w:t>
      </w:r>
    </w:p>
    <w:p>
      <w:pPr>
        <w:spacing w:after="0"/>
        <w:ind w:left="0"/>
        <w:jc w:val="both"/>
      </w:pPr>
      <w:r>
        <w:rPr>
          <w:rFonts w:ascii="Times New Roman"/>
          <w:b w:val="false"/>
          <w:i w:val="false"/>
          <w:color w:val="000000"/>
          <w:sz w:val="28"/>
        </w:rPr>
        <w:t>
      1.4. идентификатор сотрудника, внесшего данные</w:t>
      </w:r>
    </w:p>
    <w:p>
      <w:pPr>
        <w:spacing w:after="0"/>
        <w:ind w:left="0"/>
        <w:jc w:val="both"/>
      </w:pPr>
      <w:r>
        <w:rPr>
          <w:rFonts w:ascii="Times New Roman"/>
          <w:b w:val="false"/>
          <w:i w:val="false"/>
          <w:color w:val="000000"/>
          <w:sz w:val="28"/>
        </w:rPr>
        <w:t>
      2. Особые отметки:</w:t>
      </w:r>
    </w:p>
    <w:p>
      <w:pPr>
        <w:spacing w:after="0"/>
        <w:ind w:left="0"/>
        <w:jc w:val="both"/>
      </w:pPr>
      <w:r>
        <w:rPr>
          <w:rFonts w:ascii="Times New Roman"/>
          <w:b w:val="false"/>
          <w:i w:val="false"/>
          <w:color w:val="000000"/>
          <w:sz w:val="28"/>
        </w:rPr>
        <w:t>
      2.1. результаты фенотипирования/генотипирования (АВО, Rh-Hr,HLA)), титр антиэритроцитарных антител, а также дата установления результата и идентификатор сотрудника, выполнившего исследование)**</w:t>
      </w:r>
    </w:p>
    <w:p>
      <w:pPr>
        <w:spacing w:after="0"/>
        <w:ind w:left="0"/>
        <w:jc w:val="both"/>
      </w:pPr>
      <w:r>
        <w:rPr>
          <w:rFonts w:ascii="Times New Roman"/>
          <w:b w:val="false"/>
          <w:i w:val="false"/>
          <w:color w:val="000000"/>
          <w:sz w:val="28"/>
        </w:rPr>
        <w:t>
      2.2. дата зачисления в доноры/дата снятия с учета</w:t>
      </w:r>
    </w:p>
    <w:p>
      <w:pPr>
        <w:spacing w:after="0"/>
        <w:ind w:left="0"/>
        <w:jc w:val="both"/>
      </w:pPr>
      <w:r>
        <w:rPr>
          <w:rFonts w:ascii="Times New Roman"/>
          <w:b w:val="false"/>
          <w:i w:val="false"/>
          <w:color w:val="000000"/>
          <w:sz w:val="28"/>
        </w:rPr>
        <w:t>
      2.3. идентификатор сотрудника, выполнившего запись</w:t>
      </w:r>
    </w:p>
    <w:p>
      <w:pPr>
        <w:spacing w:after="0"/>
        <w:ind w:left="0"/>
        <w:jc w:val="both"/>
      </w:pPr>
      <w:r>
        <w:rPr>
          <w:rFonts w:ascii="Times New Roman"/>
          <w:b w:val="false"/>
          <w:i w:val="false"/>
          <w:color w:val="000000"/>
          <w:sz w:val="28"/>
        </w:rPr>
        <w:t>
      3. *Отчет о выполненных донациях:</w:t>
      </w:r>
    </w:p>
    <w:p>
      <w:pPr>
        <w:spacing w:after="0"/>
        <w:ind w:left="0"/>
        <w:jc w:val="both"/>
      </w:pPr>
      <w:r>
        <w:rPr>
          <w:rFonts w:ascii="Times New Roman"/>
          <w:b w:val="false"/>
          <w:i w:val="false"/>
          <w:color w:val="000000"/>
          <w:sz w:val="28"/>
        </w:rPr>
        <w:t>
      3.1. дата донации</w:t>
      </w:r>
    </w:p>
    <w:p>
      <w:pPr>
        <w:spacing w:after="0"/>
        <w:ind w:left="0"/>
        <w:jc w:val="both"/>
      </w:pPr>
      <w:r>
        <w:rPr>
          <w:rFonts w:ascii="Times New Roman"/>
          <w:b w:val="false"/>
          <w:i w:val="false"/>
          <w:color w:val="000000"/>
          <w:sz w:val="28"/>
        </w:rPr>
        <w:t>
      3.2. категория донора (первичный, повторный)</w:t>
      </w:r>
    </w:p>
    <w:p>
      <w:pPr>
        <w:spacing w:after="0"/>
        <w:ind w:left="0"/>
        <w:jc w:val="both"/>
      </w:pPr>
      <w:r>
        <w:rPr>
          <w:rFonts w:ascii="Times New Roman"/>
          <w:b w:val="false"/>
          <w:i w:val="false"/>
          <w:color w:val="000000"/>
          <w:sz w:val="28"/>
        </w:rPr>
        <w:t>
      3.3. место донации (стационарная, выездная)</w:t>
      </w:r>
    </w:p>
    <w:p>
      <w:pPr>
        <w:spacing w:after="0"/>
        <w:ind w:left="0"/>
        <w:jc w:val="both"/>
      </w:pPr>
      <w:r>
        <w:rPr>
          <w:rFonts w:ascii="Times New Roman"/>
          <w:b w:val="false"/>
          <w:i w:val="false"/>
          <w:color w:val="000000"/>
          <w:sz w:val="28"/>
        </w:rPr>
        <w:t>
      3.4 мотивация донации (платная/безвозмездная/ безвозмездная целевая)</w:t>
      </w:r>
    </w:p>
    <w:p>
      <w:pPr>
        <w:spacing w:after="0"/>
        <w:ind w:left="0"/>
        <w:jc w:val="both"/>
      </w:pPr>
      <w:r>
        <w:rPr>
          <w:rFonts w:ascii="Times New Roman"/>
          <w:b w:val="false"/>
          <w:i w:val="false"/>
          <w:color w:val="000000"/>
          <w:sz w:val="28"/>
        </w:rPr>
        <w:t>
      3.5. всего выполнено донаций крови (доз/мл), плазмы (доз/мл.), лейкоцитов (доз/ количество клеток), тромбоцитов(доз/ количество клеток), костного мозга (мл.)</w:t>
      </w:r>
    </w:p>
    <w:p>
      <w:pPr>
        <w:spacing w:after="0"/>
        <w:ind w:left="0"/>
        <w:jc w:val="both"/>
      </w:pPr>
      <w:r>
        <w:rPr>
          <w:rFonts w:ascii="Times New Roman"/>
          <w:b w:val="false"/>
          <w:i w:val="false"/>
          <w:color w:val="000000"/>
          <w:sz w:val="28"/>
        </w:rPr>
        <w:t>
      4. Первичные данные на момент зачисления в доноры:</w:t>
      </w:r>
    </w:p>
    <w:p>
      <w:pPr>
        <w:spacing w:after="0"/>
        <w:ind w:left="0"/>
        <w:jc w:val="both"/>
      </w:pPr>
      <w:r>
        <w:rPr>
          <w:rFonts w:ascii="Times New Roman"/>
          <w:b w:val="false"/>
          <w:i w:val="false"/>
          <w:color w:val="000000"/>
          <w:sz w:val="28"/>
        </w:rPr>
        <w:t>
      4.1. краткий анамнез жизни, наследственность, перенесенные заболевания (в том числе операции и их давность, предшествовавшие трансфузии крови и ее компонентов), прививки/ вакцинации и их давность</w:t>
      </w:r>
    </w:p>
    <w:p>
      <w:pPr>
        <w:spacing w:after="0"/>
        <w:ind w:left="0"/>
        <w:jc w:val="both"/>
      </w:pPr>
      <w:r>
        <w:rPr>
          <w:rFonts w:ascii="Times New Roman"/>
          <w:b w:val="false"/>
          <w:i w:val="false"/>
          <w:color w:val="000000"/>
          <w:sz w:val="28"/>
        </w:rPr>
        <w:t>
      4.2. идентификатор сотрудника, внесшего данные</w:t>
      </w:r>
    </w:p>
    <w:p>
      <w:pPr>
        <w:spacing w:after="0"/>
        <w:ind w:left="0"/>
        <w:jc w:val="both"/>
      </w:pPr>
      <w:r>
        <w:rPr>
          <w:rFonts w:ascii="Times New Roman"/>
          <w:b w:val="false"/>
          <w:i w:val="false"/>
          <w:color w:val="000000"/>
          <w:sz w:val="28"/>
        </w:rPr>
        <w:t>
      5. *Результаты текущего объективного обследования донора перед донацией, оценки анкеты донора и заключение о допуске к донации:</w:t>
      </w:r>
    </w:p>
    <w:p>
      <w:pPr>
        <w:spacing w:after="0"/>
        <w:ind w:left="0"/>
        <w:jc w:val="both"/>
      </w:pPr>
      <w:r>
        <w:rPr>
          <w:rFonts w:ascii="Times New Roman"/>
          <w:b w:val="false"/>
          <w:i w:val="false"/>
          <w:color w:val="000000"/>
          <w:sz w:val="28"/>
        </w:rPr>
        <w:t>
      5.1. дата обследования</w:t>
      </w:r>
    </w:p>
    <w:p>
      <w:pPr>
        <w:spacing w:after="0"/>
        <w:ind w:left="0"/>
        <w:jc w:val="both"/>
      </w:pPr>
      <w:r>
        <w:rPr>
          <w:rFonts w:ascii="Times New Roman"/>
          <w:b w:val="false"/>
          <w:i w:val="false"/>
          <w:color w:val="000000"/>
          <w:sz w:val="28"/>
        </w:rPr>
        <w:t>
      5.2.**объективные данные опроса и осмотра (наличие жалоб, состояние и окраска склер, кожных покровов, слизистых полости рта, показатели артериального давления (мм рт. ст.), частоты пульса (ударов в минуту), характер пульса, кратко состояние опорно-двигательного аппарата, органов брюшной полости, периферических лимфатических узлов, результаты аускультации сердца и легких)</w:t>
      </w:r>
    </w:p>
    <w:p>
      <w:pPr>
        <w:spacing w:after="0"/>
        <w:ind w:left="0"/>
        <w:jc w:val="both"/>
      </w:pPr>
      <w:r>
        <w:rPr>
          <w:rFonts w:ascii="Times New Roman"/>
          <w:b w:val="false"/>
          <w:i w:val="false"/>
          <w:color w:val="000000"/>
          <w:sz w:val="28"/>
        </w:rPr>
        <w:t>
      5.3. результат оценки анкеты донора</w:t>
      </w:r>
    </w:p>
    <w:p>
      <w:pPr>
        <w:spacing w:after="0"/>
        <w:ind w:left="0"/>
        <w:jc w:val="both"/>
      </w:pPr>
      <w:r>
        <w:rPr>
          <w:rFonts w:ascii="Times New Roman"/>
          <w:b w:val="false"/>
          <w:i w:val="false"/>
          <w:color w:val="000000"/>
          <w:sz w:val="28"/>
        </w:rPr>
        <w:t>
      5.4. решение о допуске к донации</w:t>
      </w:r>
    </w:p>
    <w:p>
      <w:pPr>
        <w:spacing w:after="0"/>
        <w:ind w:left="0"/>
        <w:jc w:val="both"/>
      </w:pPr>
      <w:r>
        <w:rPr>
          <w:rFonts w:ascii="Times New Roman"/>
          <w:b w:val="false"/>
          <w:i w:val="false"/>
          <w:color w:val="000000"/>
          <w:sz w:val="28"/>
        </w:rPr>
        <w:t>
      5.5. направление на донацию крови и ее компонентов</w:t>
      </w:r>
    </w:p>
    <w:p>
      <w:pPr>
        <w:spacing w:after="0"/>
        <w:ind w:left="0"/>
        <w:jc w:val="both"/>
      </w:pPr>
      <w:r>
        <w:rPr>
          <w:rFonts w:ascii="Times New Roman"/>
          <w:b w:val="false"/>
          <w:i w:val="false"/>
          <w:color w:val="000000"/>
          <w:sz w:val="28"/>
        </w:rPr>
        <w:t>
      5.5.1. **вид донации (кроводача/ плазма (цита) ферез/ миелоэксфузия)</w:t>
      </w:r>
    </w:p>
    <w:p>
      <w:pPr>
        <w:spacing w:after="0"/>
        <w:ind w:left="0"/>
        <w:jc w:val="both"/>
      </w:pPr>
      <w:r>
        <w:rPr>
          <w:rFonts w:ascii="Times New Roman"/>
          <w:b w:val="false"/>
          <w:i w:val="false"/>
          <w:color w:val="000000"/>
          <w:sz w:val="28"/>
        </w:rPr>
        <w:t>
      5.5.2. запланированное количество эксфузии крови и (или) ее компонентов</w:t>
      </w:r>
    </w:p>
    <w:p>
      <w:pPr>
        <w:spacing w:after="0"/>
        <w:ind w:left="0"/>
        <w:jc w:val="both"/>
      </w:pPr>
      <w:r>
        <w:rPr>
          <w:rFonts w:ascii="Times New Roman"/>
          <w:b w:val="false"/>
          <w:i w:val="false"/>
          <w:color w:val="000000"/>
          <w:sz w:val="28"/>
        </w:rPr>
        <w:t>
      5.6. идентификатор врача, выполнившего допуск к донации</w:t>
      </w:r>
    </w:p>
    <w:p>
      <w:pPr>
        <w:spacing w:after="0"/>
        <w:ind w:left="0"/>
        <w:jc w:val="both"/>
      </w:pPr>
      <w:r>
        <w:rPr>
          <w:rFonts w:ascii="Times New Roman"/>
          <w:b w:val="false"/>
          <w:i w:val="false"/>
          <w:color w:val="000000"/>
          <w:sz w:val="28"/>
        </w:rPr>
        <w:t>
      6. *Отчет о донации крови и ее компонентов:</w:t>
      </w:r>
    </w:p>
    <w:p>
      <w:pPr>
        <w:spacing w:after="0"/>
        <w:ind w:left="0"/>
        <w:jc w:val="both"/>
      </w:pPr>
      <w:r>
        <w:rPr>
          <w:rFonts w:ascii="Times New Roman"/>
          <w:b w:val="false"/>
          <w:i w:val="false"/>
          <w:color w:val="000000"/>
          <w:sz w:val="28"/>
        </w:rPr>
        <w:t>
      6.1. фактически заготовлено крови, плазмы, клеток крови, костного мозга**</w:t>
      </w:r>
    </w:p>
    <w:p>
      <w:pPr>
        <w:spacing w:after="0"/>
        <w:ind w:left="0"/>
        <w:jc w:val="both"/>
      </w:pPr>
      <w:r>
        <w:rPr>
          <w:rFonts w:ascii="Times New Roman"/>
          <w:b w:val="false"/>
          <w:i w:val="false"/>
          <w:color w:val="000000"/>
          <w:sz w:val="28"/>
        </w:rPr>
        <w:t>
      6.2. отметка о состоянии донора после донации</w:t>
      </w:r>
    </w:p>
    <w:p>
      <w:pPr>
        <w:spacing w:after="0"/>
        <w:ind w:left="0"/>
        <w:jc w:val="both"/>
      </w:pPr>
      <w:r>
        <w:rPr>
          <w:rFonts w:ascii="Times New Roman"/>
          <w:b w:val="false"/>
          <w:i w:val="false"/>
          <w:color w:val="000000"/>
          <w:sz w:val="28"/>
        </w:rPr>
        <w:t>
      6.3. идентификатор специалиста, выполнившего забор крови и ее компонентов</w:t>
      </w:r>
    </w:p>
    <w:p>
      <w:pPr>
        <w:spacing w:after="0"/>
        <w:ind w:left="0"/>
        <w:jc w:val="both"/>
      </w:pPr>
      <w:r>
        <w:rPr>
          <w:rFonts w:ascii="Times New Roman"/>
          <w:b w:val="false"/>
          <w:i w:val="false"/>
          <w:color w:val="000000"/>
          <w:sz w:val="28"/>
        </w:rPr>
        <w:t>
      7. *Архив результатов лабораторных исследований крови донора перед донацией*</w:t>
      </w:r>
    </w:p>
    <w:p>
      <w:pPr>
        <w:spacing w:after="0"/>
        <w:ind w:left="0"/>
        <w:jc w:val="both"/>
      </w:pPr>
      <w:r>
        <w:rPr>
          <w:rFonts w:ascii="Times New Roman"/>
          <w:b w:val="false"/>
          <w:i w:val="false"/>
          <w:color w:val="000000"/>
          <w:sz w:val="28"/>
        </w:rPr>
        <w:t>
      7.1. ** общий анализ</w:t>
      </w:r>
    </w:p>
    <w:p>
      <w:pPr>
        <w:spacing w:after="0"/>
        <w:ind w:left="0"/>
        <w:jc w:val="both"/>
      </w:pPr>
      <w:r>
        <w:rPr>
          <w:rFonts w:ascii="Times New Roman"/>
          <w:b w:val="false"/>
          <w:i w:val="false"/>
          <w:color w:val="000000"/>
          <w:sz w:val="28"/>
        </w:rPr>
        <w:t>
      7.2. ** биохимические исследования</w:t>
      </w:r>
    </w:p>
    <w:p>
      <w:pPr>
        <w:spacing w:after="0"/>
        <w:ind w:left="0"/>
        <w:jc w:val="both"/>
      </w:pPr>
      <w:r>
        <w:rPr>
          <w:rFonts w:ascii="Times New Roman"/>
          <w:b w:val="false"/>
          <w:i w:val="false"/>
          <w:color w:val="000000"/>
          <w:sz w:val="28"/>
        </w:rPr>
        <w:t>
      7.4. ** иммуногематологические исследования</w:t>
      </w:r>
    </w:p>
    <w:p>
      <w:pPr>
        <w:spacing w:after="0"/>
        <w:ind w:left="0"/>
        <w:jc w:val="both"/>
      </w:pPr>
      <w:r>
        <w:rPr>
          <w:rFonts w:ascii="Times New Roman"/>
          <w:b w:val="false"/>
          <w:i w:val="false"/>
          <w:color w:val="000000"/>
          <w:sz w:val="28"/>
        </w:rPr>
        <w:t>
      7.5. идентификатор специалиста, выполнившего лабораторное исследование</w:t>
      </w:r>
    </w:p>
    <w:p>
      <w:pPr>
        <w:spacing w:after="0"/>
        <w:ind w:left="0"/>
        <w:jc w:val="both"/>
      </w:pPr>
      <w:r>
        <w:rPr>
          <w:rFonts w:ascii="Times New Roman"/>
          <w:b w:val="false"/>
          <w:i w:val="false"/>
          <w:color w:val="000000"/>
          <w:sz w:val="28"/>
        </w:rPr>
        <w:t>
      8. *Архив результатов лабораторных исследований образцов крови после донации:</w:t>
      </w:r>
    </w:p>
    <w:p>
      <w:pPr>
        <w:spacing w:after="0"/>
        <w:ind w:left="0"/>
        <w:jc w:val="both"/>
      </w:pPr>
      <w:r>
        <w:rPr>
          <w:rFonts w:ascii="Times New Roman"/>
          <w:b w:val="false"/>
          <w:i w:val="false"/>
          <w:color w:val="000000"/>
          <w:sz w:val="28"/>
        </w:rPr>
        <w:t>
      8.1. **скрининг маркеров инфекций (серологического исследования, ПЦР исследования)</w:t>
      </w:r>
    </w:p>
    <w:p>
      <w:pPr>
        <w:spacing w:after="0"/>
        <w:ind w:left="0"/>
        <w:jc w:val="both"/>
      </w:pPr>
      <w:r>
        <w:rPr>
          <w:rFonts w:ascii="Times New Roman"/>
          <w:b w:val="false"/>
          <w:i w:val="false"/>
          <w:color w:val="000000"/>
          <w:sz w:val="28"/>
        </w:rPr>
        <w:t>
      8.2. **иммуногематологическое исследование</w:t>
      </w:r>
    </w:p>
    <w:p>
      <w:pPr>
        <w:spacing w:after="0"/>
        <w:ind w:left="0"/>
        <w:jc w:val="both"/>
      </w:pPr>
      <w:r>
        <w:rPr>
          <w:rFonts w:ascii="Times New Roman"/>
          <w:b w:val="false"/>
          <w:i w:val="false"/>
          <w:color w:val="000000"/>
          <w:sz w:val="28"/>
        </w:rPr>
        <w:t>
      8.3. идентификатор специалиста, выполнившего лабораторное исследование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410/у утверждена исполняющего обязанности Министра здравоохранения Республики Казахстан от "23" ноября 2010 года № 907</w:t>
            </w:r>
          </w:p>
        </w:tc>
      </w:tr>
    </w:tbl>
    <w:bookmarkStart w:name="z22882" w:id="178"/>
    <w:p>
      <w:pPr>
        <w:spacing w:after="0"/>
        <w:ind w:left="0"/>
        <w:jc w:val="left"/>
      </w:pPr>
      <w:r>
        <w:rPr>
          <w:rFonts w:ascii="Times New Roman"/>
          <w:b/>
          <w:i w:val="false"/>
          <w:color w:val="000000"/>
        </w:rPr>
        <w:t xml:space="preserve"> Форма учета лиц, обратившихся для участия в донорстве крови и ее компонентов</w:t>
      </w:r>
    </w:p>
    <w:bookmarkEnd w:id="178"/>
    <w:p>
      <w:pPr>
        <w:spacing w:after="0"/>
        <w:ind w:left="0"/>
        <w:jc w:val="both"/>
      </w:pPr>
      <w:r>
        <w:rPr>
          <w:rFonts w:ascii="Times New Roman"/>
          <w:b w:val="false"/>
          <w:i w:val="false"/>
          <w:color w:val="000000"/>
          <w:sz w:val="28"/>
        </w:rPr>
        <w:t xml:space="preserve">
      1. Всего обращений за отчетный период </w:t>
      </w:r>
    </w:p>
    <w:p>
      <w:pPr>
        <w:spacing w:after="0"/>
        <w:ind w:left="0"/>
        <w:jc w:val="both"/>
      </w:pPr>
      <w:r>
        <w:rPr>
          <w:rFonts w:ascii="Times New Roman"/>
          <w:b w:val="false"/>
          <w:i w:val="false"/>
          <w:color w:val="000000"/>
          <w:sz w:val="28"/>
        </w:rPr>
        <w:t xml:space="preserve">
      2. Отведено на этапе до донации: </w:t>
      </w:r>
    </w:p>
    <w:p>
      <w:pPr>
        <w:spacing w:after="0"/>
        <w:ind w:left="0"/>
        <w:jc w:val="both"/>
      </w:pPr>
      <w:r>
        <w:rPr>
          <w:rFonts w:ascii="Times New Roman"/>
          <w:b w:val="false"/>
          <w:i w:val="false"/>
          <w:color w:val="000000"/>
          <w:sz w:val="28"/>
        </w:rPr>
        <w:t>
      2.1. по данным единого донорского информационного центра (наличие абсолютных противопоказаний к донорству крови и ее компонентов, не соблюдение минимального интервала между донациями);</w:t>
      </w:r>
    </w:p>
    <w:p>
      <w:pPr>
        <w:spacing w:after="0"/>
        <w:ind w:left="0"/>
        <w:jc w:val="both"/>
      </w:pPr>
      <w:r>
        <w:rPr>
          <w:rFonts w:ascii="Times New Roman"/>
          <w:b w:val="false"/>
          <w:i w:val="false"/>
          <w:color w:val="000000"/>
          <w:sz w:val="28"/>
        </w:rPr>
        <w:t>
      2.2. врачом при медицинском освидетельствовании (наличия соматического заболевания; установление дополнительных сведений о возможных рисках заражения трансмиссивными заболеваниями; несоответствие результатов первичного лабораторного обследования);</w:t>
      </w:r>
    </w:p>
    <w:p>
      <w:pPr>
        <w:spacing w:after="0"/>
        <w:ind w:left="0"/>
        <w:jc w:val="both"/>
      </w:pPr>
      <w:r>
        <w:rPr>
          <w:rFonts w:ascii="Times New Roman"/>
          <w:b w:val="false"/>
          <w:i w:val="false"/>
          <w:color w:val="000000"/>
          <w:sz w:val="28"/>
        </w:rPr>
        <w:t>
      2.3. самоотвод;</w:t>
      </w:r>
    </w:p>
    <w:p>
      <w:pPr>
        <w:spacing w:after="0"/>
        <w:ind w:left="0"/>
        <w:jc w:val="both"/>
      </w:pPr>
      <w:r>
        <w:rPr>
          <w:rFonts w:ascii="Times New Roman"/>
          <w:b w:val="false"/>
          <w:i w:val="false"/>
          <w:color w:val="000000"/>
          <w:sz w:val="28"/>
        </w:rPr>
        <w:t xml:space="preserve">
      2.4. другие причины. </w:t>
      </w:r>
    </w:p>
    <w:p>
      <w:pPr>
        <w:spacing w:after="0"/>
        <w:ind w:left="0"/>
        <w:jc w:val="both"/>
      </w:pPr>
      <w:r>
        <w:rPr>
          <w:rFonts w:ascii="Times New Roman"/>
          <w:b w:val="false"/>
          <w:i w:val="false"/>
          <w:color w:val="000000"/>
          <w:sz w:val="28"/>
        </w:rPr>
        <w:t>
      3. Всего выполнено донаций, в зависимости от категорий доноров (первичный, повторный), от мотивации (безвозмездная, из них целевая и платная), от вида (крови, плазмы, клеток крови).</w:t>
      </w:r>
    </w:p>
    <w:p>
      <w:pPr>
        <w:spacing w:after="0"/>
        <w:ind w:left="0"/>
        <w:jc w:val="both"/>
      </w:pPr>
      <w:r>
        <w:rPr>
          <w:rFonts w:ascii="Times New Roman"/>
          <w:b w:val="false"/>
          <w:i w:val="false"/>
          <w:color w:val="000000"/>
          <w:sz w:val="28"/>
        </w:rPr>
        <w:t>
      4. Дата, время распечатки общего отчета</w:t>
      </w:r>
    </w:p>
    <w:p>
      <w:pPr>
        <w:spacing w:after="0"/>
        <w:ind w:left="0"/>
        <w:jc w:val="both"/>
      </w:pPr>
      <w:r>
        <w:rPr>
          <w:rFonts w:ascii="Times New Roman"/>
          <w:b w:val="false"/>
          <w:i w:val="false"/>
          <w:color w:val="000000"/>
          <w:sz w:val="28"/>
        </w:rPr>
        <w:t>
      5. Идентификатор специалиста, распечатавшего общий отчет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410-4/у утверждена исполняющего обязанности Министра здравоохранения Республики Казахстан от "23" ноября 2010 года № 907</w:t>
            </w:r>
          </w:p>
        </w:tc>
      </w:tr>
    </w:tbl>
    <w:bookmarkStart w:name="z22883" w:id="179"/>
    <w:p>
      <w:pPr>
        <w:spacing w:after="0"/>
        <w:ind w:left="0"/>
        <w:jc w:val="left"/>
      </w:pPr>
      <w:r>
        <w:rPr>
          <w:rFonts w:ascii="Times New Roman"/>
          <w:b/>
          <w:i w:val="false"/>
          <w:color w:val="000000"/>
        </w:rPr>
        <w:t xml:space="preserve"> Форма учета приема, регистрации и выдачи результатов HLA-исследований</w:t>
      </w:r>
    </w:p>
    <w:bookmarkEnd w:id="179"/>
    <w:p>
      <w:pPr>
        <w:spacing w:after="0"/>
        <w:ind w:left="0"/>
        <w:jc w:val="both"/>
      </w:pPr>
      <w:r>
        <w:rPr>
          <w:rFonts w:ascii="Times New Roman"/>
          <w:b w:val="false"/>
          <w:i w:val="false"/>
          <w:color w:val="000000"/>
          <w:sz w:val="28"/>
        </w:rPr>
        <w:t>
      1. Дата приема образца крови</w:t>
      </w:r>
    </w:p>
    <w:p>
      <w:pPr>
        <w:spacing w:after="0"/>
        <w:ind w:left="0"/>
        <w:jc w:val="both"/>
      </w:pPr>
      <w:r>
        <w:rPr>
          <w:rFonts w:ascii="Times New Roman"/>
          <w:b w:val="false"/>
          <w:i w:val="false"/>
          <w:color w:val="000000"/>
          <w:sz w:val="28"/>
        </w:rPr>
        <w:t>
      2. Наименование медицинской организации откуда поступил образец</w:t>
      </w:r>
    </w:p>
    <w:p>
      <w:pPr>
        <w:spacing w:after="0"/>
        <w:ind w:left="0"/>
        <w:jc w:val="both"/>
      </w:pPr>
      <w:r>
        <w:rPr>
          <w:rFonts w:ascii="Times New Roman"/>
          <w:b w:val="false"/>
          <w:i w:val="false"/>
          <w:color w:val="000000"/>
          <w:sz w:val="28"/>
        </w:rPr>
        <w:t>
      3. Цель исследования образца крови</w:t>
      </w:r>
    </w:p>
    <w:p>
      <w:pPr>
        <w:spacing w:after="0"/>
        <w:ind w:left="0"/>
        <w:jc w:val="both"/>
      </w:pPr>
      <w:r>
        <w:rPr>
          <w:rFonts w:ascii="Times New Roman"/>
          <w:b w:val="false"/>
          <w:i w:val="false"/>
          <w:color w:val="000000"/>
          <w:sz w:val="28"/>
        </w:rPr>
        <w:t>
      4. Фамилия, имя, отчество (при наличии) лица, от которого забран образец крови</w:t>
      </w:r>
    </w:p>
    <w:p>
      <w:pPr>
        <w:spacing w:after="0"/>
        <w:ind w:left="0"/>
        <w:jc w:val="both"/>
      </w:pPr>
      <w:r>
        <w:rPr>
          <w:rFonts w:ascii="Times New Roman"/>
          <w:b w:val="false"/>
          <w:i w:val="false"/>
          <w:color w:val="000000"/>
          <w:sz w:val="28"/>
        </w:rPr>
        <w:t>
      5. Дата, месяц, год рождения</w:t>
      </w:r>
    </w:p>
    <w:p>
      <w:pPr>
        <w:spacing w:after="0"/>
        <w:ind w:left="0"/>
        <w:jc w:val="both"/>
      </w:pPr>
      <w:r>
        <w:rPr>
          <w:rFonts w:ascii="Times New Roman"/>
          <w:b w:val="false"/>
          <w:i w:val="false"/>
          <w:color w:val="000000"/>
          <w:sz w:val="28"/>
        </w:rPr>
        <w:t>
      6. Диагноз (кратко)</w:t>
      </w:r>
    </w:p>
    <w:p>
      <w:pPr>
        <w:spacing w:after="0"/>
        <w:ind w:left="0"/>
        <w:jc w:val="both"/>
      </w:pPr>
      <w:r>
        <w:rPr>
          <w:rFonts w:ascii="Times New Roman"/>
          <w:b w:val="false"/>
          <w:i w:val="false"/>
          <w:color w:val="000000"/>
          <w:sz w:val="28"/>
        </w:rPr>
        <w:t xml:space="preserve">
      7. **Наименование лабораторного исследования </w:t>
      </w:r>
    </w:p>
    <w:p>
      <w:pPr>
        <w:spacing w:after="0"/>
        <w:ind w:left="0"/>
        <w:jc w:val="both"/>
      </w:pPr>
      <w:r>
        <w:rPr>
          <w:rFonts w:ascii="Times New Roman"/>
          <w:b w:val="false"/>
          <w:i w:val="false"/>
          <w:color w:val="000000"/>
          <w:sz w:val="28"/>
        </w:rPr>
        <w:t>
      8. Причина лабораторного брака</w:t>
      </w:r>
    </w:p>
    <w:p>
      <w:pPr>
        <w:spacing w:after="0"/>
        <w:ind w:left="0"/>
        <w:jc w:val="both"/>
      </w:pPr>
      <w:r>
        <w:rPr>
          <w:rFonts w:ascii="Times New Roman"/>
          <w:b w:val="false"/>
          <w:i w:val="false"/>
          <w:color w:val="000000"/>
          <w:sz w:val="28"/>
        </w:rPr>
        <w:t xml:space="preserve">
      9. Результаты лабораторного исследования </w:t>
      </w:r>
    </w:p>
    <w:p>
      <w:pPr>
        <w:spacing w:after="0"/>
        <w:ind w:left="0"/>
        <w:jc w:val="both"/>
      </w:pPr>
      <w:r>
        <w:rPr>
          <w:rFonts w:ascii="Times New Roman"/>
          <w:b w:val="false"/>
          <w:i w:val="false"/>
          <w:color w:val="000000"/>
          <w:sz w:val="28"/>
        </w:rPr>
        <w:t>
      10. Идентификатор ответственного лица, выполнившего исследование</w:t>
      </w:r>
    </w:p>
    <w:p>
      <w:pPr>
        <w:spacing w:after="0"/>
        <w:ind w:left="0"/>
        <w:jc w:val="both"/>
      </w:pPr>
      <w:r>
        <w:rPr>
          <w:rFonts w:ascii="Times New Roman"/>
          <w:b w:val="false"/>
          <w:i w:val="false"/>
          <w:color w:val="000000"/>
          <w:sz w:val="28"/>
        </w:rPr>
        <w:t>
      11. Дата выдачи результата анализа</w:t>
      </w:r>
    </w:p>
    <w:p>
      <w:pPr>
        <w:spacing w:after="0"/>
        <w:ind w:left="0"/>
        <w:jc w:val="both"/>
      </w:pPr>
      <w:r>
        <w:rPr>
          <w:rFonts w:ascii="Times New Roman"/>
          <w:b w:val="false"/>
          <w:i w:val="false"/>
          <w:color w:val="000000"/>
          <w:sz w:val="28"/>
        </w:rPr>
        <w:t>
      12. Идентификатор ответственного лица, выдавшего результаты анализов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411/у утверждена исполняющего обязанности Министра здравоохранения Республики Казахстан от "23" ноября 2010 года № 907</w:t>
            </w:r>
          </w:p>
        </w:tc>
      </w:tr>
    </w:tbl>
    <w:bookmarkStart w:name="z22884" w:id="180"/>
    <w:p>
      <w:pPr>
        <w:spacing w:after="0"/>
        <w:ind w:left="0"/>
        <w:jc w:val="left"/>
      </w:pPr>
      <w:r>
        <w:rPr>
          <w:rFonts w:ascii="Times New Roman"/>
          <w:b/>
          <w:i w:val="false"/>
          <w:color w:val="000000"/>
        </w:rPr>
        <w:t xml:space="preserve"> Форма учета заготовки цельной крови и компонентов донорской крови методом афереза</w:t>
      </w:r>
    </w:p>
    <w:bookmarkEnd w:id="180"/>
    <w:p>
      <w:pPr>
        <w:spacing w:after="0"/>
        <w:ind w:left="0"/>
        <w:jc w:val="both"/>
      </w:pPr>
      <w:r>
        <w:rPr>
          <w:rFonts w:ascii="Times New Roman"/>
          <w:b w:val="false"/>
          <w:i w:val="false"/>
          <w:color w:val="000000"/>
          <w:sz w:val="28"/>
        </w:rPr>
        <w:t xml:space="preserve">
      1. Дата заготовки </w:t>
      </w:r>
    </w:p>
    <w:p>
      <w:pPr>
        <w:spacing w:after="0"/>
        <w:ind w:left="0"/>
        <w:jc w:val="both"/>
      </w:pPr>
      <w:r>
        <w:rPr>
          <w:rFonts w:ascii="Times New Roman"/>
          <w:b w:val="false"/>
          <w:i w:val="false"/>
          <w:color w:val="000000"/>
          <w:sz w:val="28"/>
        </w:rPr>
        <w:t>
      2. Идентификационный номер (марка, штрих-код и др.) донации</w:t>
      </w:r>
    </w:p>
    <w:p>
      <w:pPr>
        <w:spacing w:after="0"/>
        <w:ind w:left="0"/>
        <w:jc w:val="both"/>
      </w:pPr>
      <w:r>
        <w:rPr>
          <w:rFonts w:ascii="Times New Roman"/>
          <w:b w:val="false"/>
          <w:i w:val="false"/>
          <w:color w:val="000000"/>
          <w:sz w:val="28"/>
        </w:rPr>
        <w:t>
      3. Фамилия, имя, отчество донора (при его наличии)</w:t>
      </w:r>
    </w:p>
    <w:p>
      <w:pPr>
        <w:spacing w:after="0"/>
        <w:ind w:left="0"/>
        <w:jc w:val="both"/>
      </w:pPr>
      <w:r>
        <w:rPr>
          <w:rFonts w:ascii="Times New Roman"/>
          <w:b w:val="false"/>
          <w:i w:val="false"/>
          <w:color w:val="000000"/>
          <w:sz w:val="28"/>
        </w:rPr>
        <w:t>
      4. Группа крови по системе АВ0 и резус принадлежность</w:t>
      </w:r>
    </w:p>
    <w:p>
      <w:pPr>
        <w:spacing w:after="0"/>
        <w:ind w:left="0"/>
        <w:jc w:val="both"/>
      </w:pPr>
      <w:r>
        <w:rPr>
          <w:rFonts w:ascii="Times New Roman"/>
          <w:b w:val="false"/>
          <w:i w:val="false"/>
          <w:color w:val="000000"/>
          <w:sz w:val="28"/>
        </w:rPr>
        <w:t>
      5. Наименование и объем консерванта (мл)</w:t>
      </w:r>
    </w:p>
    <w:p>
      <w:pPr>
        <w:spacing w:after="0"/>
        <w:ind w:left="0"/>
        <w:jc w:val="both"/>
      </w:pPr>
      <w:r>
        <w:rPr>
          <w:rFonts w:ascii="Times New Roman"/>
          <w:b w:val="false"/>
          <w:i w:val="false"/>
          <w:color w:val="000000"/>
          <w:sz w:val="28"/>
        </w:rPr>
        <w:t>
      6.** Учет заготовки доз цельной крови / компонентов крови осуществляется в мл. и дозах, отдельно по каждому наименованию продуктов (эритроцитсодержащих, плазменных, других клеток крови) в соответствии с номенклатурой заготавливаемой продукции, с указанием объемов без консерванта (мл), с консервантом (мл.), на лабораторное исследование (мл.)</w:t>
      </w:r>
    </w:p>
    <w:p>
      <w:pPr>
        <w:spacing w:after="0"/>
        <w:ind w:left="0"/>
        <w:jc w:val="both"/>
      </w:pPr>
      <w:r>
        <w:rPr>
          <w:rFonts w:ascii="Times New Roman"/>
          <w:b w:val="false"/>
          <w:i w:val="false"/>
          <w:color w:val="000000"/>
          <w:sz w:val="28"/>
        </w:rPr>
        <w:t xml:space="preserve">
      7. Отметка об отборе из дозы крови/компонента пробы на бактериологическое исследование (мл.) (при наличии) </w:t>
      </w:r>
    </w:p>
    <w:p>
      <w:pPr>
        <w:spacing w:after="0"/>
        <w:ind w:left="0"/>
        <w:jc w:val="both"/>
      </w:pPr>
      <w:r>
        <w:rPr>
          <w:rFonts w:ascii="Times New Roman"/>
          <w:b w:val="false"/>
          <w:i w:val="false"/>
          <w:color w:val="000000"/>
          <w:sz w:val="28"/>
        </w:rPr>
        <w:t>
      8. Отметка о наличии производственного брака (дефект гемоконтейнера, не достигнутый заданный объем крови/компонента, неудачная венепункция, другое) (при наличии)</w:t>
      </w:r>
    </w:p>
    <w:p>
      <w:pPr>
        <w:spacing w:after="0"/>
        <w:ind w:left="0"/>
        <w:jc w:val="both"/>
      </w:pPr>
      <w:r>
        <w:rPr>
          <w:rFonts w:ascii="Times New Roman"/>
          <w:b w:val="false"/>
          <w:i w:val="false"/>
          <w:color w:val="000000"/>
          <w:sz w:val="28"/>
        </w:rPr>
        <w:t xml:space="preserve">
      9. Наименование отделения, куда передается заготовленная доза </w:t>
      </w:r>
    </w:p>
    <w:p>
      <w:pPr>
        <w:spacing w:after="0"/>
        <w:ind w:left="0"/>
        <w:jc w:val="both"/>
      </w:pPr>
      <w:r>
        <w:rPr>
          <w:rFonts w:ascii="Times New Roman"/>
          <w:b w:val="false"/>
          <w:i w:val="false"/>
          <w:color w:val="000000"/>
          <w:sz w:val="28"/>
        </w:rPr>
        <w:t>
      10. Регистрация симптомов неблагоприятной реакции у донора, связанной с эксфузией (при наличии), объем медицинской помощи, оказанной донору (кратко)</w:t>
      </w:r>
    </w:p>
    <w:p>
      <w:pPr>
        <w:spacing w:after="0"/>
        <w:ind w:left="0"/>
        <w:jc w:val="both"/>
      </w:pPr>
      <w:r>
        <w:rPr>
          <w:rFonts w:ascii="Times New Roman"/>
          <w:b w:val="false"/>
          <w:i w:val="false"/>
          <w:color w:val="000000"/>
          <w:sz w:val="28"/>
        </w:rPr>
        <w:t>
      11. Идентификатор специалиста, выполнившего эксфузию</w:t>
      </w:r>
    </w:p>
    <w:p>
      <w:pPr>
        <w:spacing w:after="0"/>
        <w:ind w:left="0"/>
        <w:jc w:val="both"/>
      </w:pPr>
      <w:r>
        <w:rPr>
          <w:rFonts w:ascii="Times New Roman"/>
          <w:b w:val="false"/>
          <w:i w:val="false"/>
          <w:color w:val="000000"/>
          <w:sz w:val="28"/>
        </w:rPr>
        <w:t>
      12. Состав бригады, выполнявшей заготовку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411-1/у утверждена исполняющего обязанности Министра здравоохранения Республики Казахстан от "23" ноября 2010 года № 907</w:t>
            </w:r>
          </w:p>
        </w:tc>
      </w:tr>
    </w:tbl>
    <w:bookmarkStart w:name="z22885" w:id="181"/>
    <w:p>
      <w:pPr>
        <w:spacing w:after="0"/>
        <w:ind w:left="0"/>
        <w:jc w:val="left"/>
      </w:pPr>
      <w:r>
        <w:rPr>
          <w:rFonts w:ascii="Times New Roman"/>
          <w:b/>
          <w:i w:val="false"/>
          <w:color w:val="000000"/>
        </w:rPr>
        <w:t xml:space="preserve"> Форма учета движения компонентов крови на этапе временного хранения</w:t>
      </w:r>
    </w:p>
    <w:bookmarkEnd w:id="181"/>
    <w:p>
      <w:pPr>
        <w:spacing w:after="0"/>
        <w:ind w:left="0"/>
        <w:jc w:val="both"/>
      </w:pPr>
      <w:r>
        <w:rPr>
          <w:rFonts w:ascii="Times New Roman"/>
          <w:b w:val="false"/>
          <w:i w:val="false"/>
          <w:color w:val="000000"/>
          <w:sz w:val="28"/>
        </w:rPr>
        <w:t xml:space="preserve">
      1. Дата заготовки </w:t>
      </w:r>
    </w:p>
    <w:p>
      <w:pPr>
        <w:spacing w:after="0"/>
        <w:ind w:left="0"/>
        <w:jc w:val="both"/>
      </w:pPr>
      <w:r>
        <w:rPr>
          <w:rFonts w:ascii="Times New Roman"/>
          <w:b w:val="false"/>
          <w:i w:val="false"/>
          <w:color w:val="000000"/>
          <w:sz w:val="28"/>
        </w:rPr>
        <w:t>
      2. Идентификационный номер (марка, штрих-код и др.) крови / компонента</w:t>
      </w:r>
    </w:p>
    <w:p>
      <w:pPr>
        <w:spacing w:after="0"/>
        <w:ind w:left="0"/>
        <w:jc w:val="both"/>
      </w:pPr>
      <w:r>
        <w:rPr>
          <w:rFonts w:ascii="Times New Roman"/>
          <w:b w:val="false"/>
          <w:i w:val="false"/>
          <w:color w:val="000000"/>
          <w:sz w:val="28"/>
        </w:rPr>
        <w:t>
      3. Фамилия, имя, отчество донора (при его наличии)</w:t>
      </w:r>
    </w:p>
    <w:p>
      <w:pPr>
        <w:spacing w:after="0"/>
        <w:ind w:left="0"/>
        <w:jc w:val="both"/>
      </w:pPr>
      <w:r>
        <w:rPr>
          <w:rFonts w:ascii="Times New Roman"/>
          <w:b w:val="false"/>
          <w:i w:val="false"/>
          <w:color w:val="000000"/>
          <w:sz w:val="28"/>
        </w:rPr>
        <w:t xml:space="preserve">
      4. Группа крови по системе АВ0 и резус принадлежность </w:t>
      </w:r>
    </w:p>
    <w:p>
      <w:pPr>
        <w:spacing w:after="0"/>
        <w:ind w:left="0"/>
        <w:jc w:val="both"/>
      </w:pPr>
      <w:r>
        <w:rPr>
          <w:rFonts w:ascii="Times New Roman"/>
          <w:b w:val="false"/>
          <w:i w:val="false"/>
          <w:color w:val="000000"/>
          <w:sz w:val="28"/>
        </w:rPr>
        <w:t>
      5.**Учет количества компонентов крови, полученных из заготовки осуществляется в мл. и дозах, отдельно по каждому наименованию (эритроцитсодержащих, плазменных, других клеток крови) в соответствии с номенклатурой выпускаемой продукции</w:t>
      </w:r>
    </w:p>
    <w:p>
      <w:pPr>
        <w:spacing w:after="0"/>
        <w:ind w:left="0"/>
        <w:jc w:val="both"/>
      </w:pPr>
      <w:r>
        <w:rPr>
          <w:rFonts w:ascii="Times New Roman"/>
          <w:b w:val="false"/>
          <w:i w:val="false"/>
          <w:color w:val="000000"/>
          <w:sz w:val="28"/>
        </w:rPr>
        <w:t>
      6. Наименование отделения, куда выдается доза отдельно по каждому наименованию (эритроцитсодержащих, плазменных, других клеток крови) в соответствии с номенклатурой выпускаемой продукции</w:t>
      </w:r>
    </w:p>
    <w:p>
      <w:pPr>
        <w:spacing w:after="0"/>
        <w:ind w:left="0"/>
        <w:jc w:val="both"/>
      </w:pPr>
      <w:r>
        <w:rPr>
          <w:rFonts w:ascii="Times New Roman"/>
          <w:b w:val="false"/>
          <w:i w:val="false"/>
          <w:color w:val="000000"/>
          <w:sz w:val="28"/>
        </w:rPr>
        <w:t xml:space="preserve">
      7. Дата выдачи </w:t>
      </w:r>
    </w:p>
    <w:p>
      <w:pPr>
        <w:spacing w:after="0"/>
        <w:ind w:left="0"/>
        <w:jc w:val="both"/>
      </w:pPr>
      <w:r>
        <w:rPr>
          <w:rFonts w:ascii="Times New Roman"/>
          <w:b w:val="false"/>
          <w:i w:val="false"/>
          <w:color w:val="000000"/>
          <w:sz w:val="28"/>
        </w:rPr>
        <w:t>
      8. Идентификатор специалиста, выполнившего выдачу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413/у утверждена исполняющего обязанности Министра здравоохранения Республики Казахстан от "23" ноября 2010 года № 907</w:t>
            </w:r>
          </w:p>
        </w:tc>
      </w:tr>
    </w:tbl>
    <w:bookmarkStart w:name="z22886" w:id="182"/>
    <w:p>
      <w:pPr>
        <w:spacing w:after="0"/>
        <w:ind w:left="0"/>
        <w:jc w:val="left"/>
      </w:pPr>
      <w:r>
        <w:rPr>
          <w:rFonts w:ascii="Times New Roman"/>
          <w:b/>
          <w:i w:val="false"/>
          <w:color w:val="000000"/>
        </w:rPr>
        <w:t xml:space="preserve"> Форма учета производства компонентов донорской крови </w:t>
      </w:r>
    </w:p>
    <w:bookmarkEnd w:id="182"/>
    <w:p>
      <w:pPr>
        <w:spacing w:after="0"/>
        <w:ind w:left="0"/>
        <w:jc w:val="both"/>
      </w:pPr>
      <w:r>
        <w:rPr>
          <w:rFonts w:ascii="Times New Roman"/>
          <w:b w:val="false"/>
          <w:i w:val="false"/>
          <w:color w:val="000000"/>
          <w:sz w:val="28"/>
        </w:rPr>
        <w:t>
      1. Дата производства компонента</w:t>
      </w:r>
    </w:p>
    <w:p>
      <w:pPr>
        <w:spacing w:after="0"/>
        <w:ind w:left="0"/>
        <w:jc w:val="both"/>
      </w:pPr>
      <w:r>
        <w:rPr>
          <w:rFonts w:ascii="Times New Roman"/>
          <w:b w:val="false"/>
          <w:i w:val="false"/>
          <w:color w:val="000000"/>
          <w:sz w:val="28"/>
        </w:rPr>
        <w:t>
      2. Идентификационный номер (марка, штрих-код и др.) компонента</w:t>
      </w:r>
    </w:p>
    <w:p>
      <w:pPr>
        <w:spacing w:after="0"/>
        <w:ind w:left="0"/>
        <w:jc w:val="both"/>
      </w:pPr>
      <w:r>
        <w:rPr>
          <w:rFonts w:ascii="Times New Roman"/>
          <w:b w:val="false"/>
          <w:i w:val="false"/>
          <w:color w:val="000000"/>
          <w:sz w:val="28"/>
        </w:rPr>
        <w:t>
      3. Группа крови по системе АВ0 и резус принадлежность</w:t>
      </w:r>
    </w:p>
    <w:p>
      <w:pPr>
        <w:spacing w:after="0"/>
        <w:ind w:left="0"/>
        <w:jc w:val="both"/>
      </w:pPr>
      <w:r>
        <w:rPr>
          <w:rFonts w:ascii="Times New Roman"/>
          <w:b w:val="false"/>
          <w:i w:val="false"/>
          <w:color w:val="000000"/>
          <w:sz w:val="28"/>
        </w:rPr>
        <w:t>
      4.**Учет производства компонентов крови, полученных из крови цельной, стабилизированной консервантом, осуществляется в мл. и дозах, в соответствии с номенклатурой выпускаемой продукции, отдельно по эритроцитсодержащим, плазменным компонентам и другим клеткам крови</w:t>
      </w:r>
    </w:p>
    <w:p>
      <w:pPr>
        <w:spacing w:after="0"/>
        <w:ind w:left="0"/>
        <w:jc w:val="both"/>
      </w:pPr>
      <w:r>
        <w:rPr>
          <w:rFonts w:ascii="Times New Roman"/>
          <w:b w:val="false"/>
          <w:i w:val="false"/>
          <w:color w:val="000000"/>
          <w:sz w:val="28"/>
        </w:rPr>
        <w:t>
      5. Учет производственного брака, осуществляется по отдельным видам компонентов, в соответствии с номенклатурой выпускаемой продукции, при этом указывается объем/количество в мл. и дозах и причина брака</w:t>
      </w:r>
    </w:p>
    <w:p>
      <w:pPr>
        <w:spacing w:after="0"/>
        <w:ind w:left="0"/>
        <w:jc w:val="both"/>
      </w:pPr>
      <w:r>
        <w:rPr>
          <w:rFonts w:ascii="Times New Roman"/>
          <w:b w:val="false"/>
          <w:i w:val="false"/>
          <w:color w:val="000000"/>
          <w:sz w:val="28"/>
        </w:rPr>
        <w:t>
      6. Наименование отделения, куда передается продукция</w:t>
      </w:r>
    </w:p>
    <w:p>
      <w:pPr>
        <w:spacing w:after="0"/>
        <w:ind w:left="0"/>
        <w:jc w:val="both"/>
      </w:pPr>
      <w:r>
        <w:rPr>
          <w:rFonts w:ascii="Times New Roman"/>
          <w:b w:val="false"/>
          <w:i w:val="false"/>
          <w:color w:val="000000"/>
          <w:sz w:val="28"/>
        </w:rPr>
        <w:t>
      7. Идентификатор специалиста, осуществившего производство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417/у утверждена исполняющего обязанности Министра здравоохранения Республики Казахстан от "23" ноября 2010 года № 907</w:t>
            </w:r>
          </w:p>
        </w:tc>
      </w:tr>
    </w:tbl>
    <w:bookmarkStart w:name="z22887" w:id="183"/>
    <w:p>
      <w:pPr>
        <w:spacing w:after="0"/>
        <w:ind w:left="0"/>
        <w:jc w:val="left"/>
      </w:pPr>
      <w:r>
        <w:rPr>
          <w:rFonts w:ascii="Times New Roman"/>
          <w:b/>
          <w:i w:val="false"/>
          <w:color w:val="000000"/>
        </w:rPr>
        <w:t xml:space="preserve"> Форма учета заявок на трансфузионные среды</w:t>
      </w:r>
    </w:p>
    <w:bookmarkEnd w:id="183"/>
    <w:p>
      <w:pPr>
        <w:spacing w:after="0"/>
        <w:ind w:left="0"/>
        <w:jc w:val="both"/>
      </w:pPr>
      <w:r>
        <w:rPr>
          <w:rFonts w:ascii="Times New Roman"/>
          <w:b w:val="false"/>
          <w:i w:val="false"/>
          <w:color w:val="000000"/>
          <w:sz w:val="28"/>
        </w:rPr>
        <w:t>
      1. Дата</w:t>
      </w:r>
    </w:p>
    <w:p>
      <w:pPr>
        <w:spacing w:after="0"/>
        <w:ind w:left="0"/>
        <w:jc w:val="both"/>
      </w:pPr>
      <w:r>
        <w:rPr>
          <w:rFonts w:ascii="Times New Roman"/>
          <w:b w:val="false"/>
          <w:i w:val="false"/>
          <w:color w:val="000000"/>
          <w:sz w:val="28"/>
        </w:rPr>
        <w:t>
      2. Время поступления заявки</w:t>
      </w:r>
    </w:p>
    <w:p>
      <w:pPr>
        <w:spacing w:after="0"/>
        <w:ind w:left="0"/>
        <w:jc w:val="both"/>
      </w:pPr>
      <w:r>
        <w:rPr>
          <w:rFonts w:ascii="Times New Roman"/>
          <w:b w:val="false"/>
          <w:i w:val="false"/>
          <w:color w:val="000000"/>
          <w:sz w:val="28"/>
        </w:rPr>
        <w:t>
      3. Тип заявки (экстренная, плановая) и время исполнения (при необходимости)</w:t>
      </w:r>
    </w:p>
    <w:p>
      <w:pPr>
        <w:spacing w:after="0"/>
        <w:ind w:left="0"/>
        <w:jc w:val="both"/>
      </w:pPr>
      <w:r>
        <w:rPr>
          <w:rFonts w:ascii="Times New Roman"/>
          <w:b w:val="false"/>
          <w:i w:val="false"/>
          <w:color w:val="000000"/>
          <w:sz w:val="28"/>
        </w:rPr>
        <w:t>
      4. Цель заявки (адресная, пополнение резервов)</w:t>
      </w:r>
    </w:p>
    <w:p>
      <w:pPr>
        <w:spacing w:after="0"/>
        <w:ind w:left="0"/>
        <w:jc w:val="both"/>
      </w:pPr>
      <w:r>
        <w:rPr>
          <w:rFonts w:ascii="Times New Roman"/>
          <w:b w:val="false"/>
          <w:i w:val="false"/>
          <w:color w:val="000000"/>
          <w:sz w:val="28"/>
        </w:rPr>
        <w:t>
      5. Наименование МО -заявителя</w:t>
      </w:r>
    </w:p>
    <w:p>
      <w:pPr>
        <w:spacing w:after="0"/>
        <w:ind w:left="0"/>
        <w:jc w:val="both"/>
      </w:pPr>
      <w:r>
        <w:rPr>
          <w:rFonts w:ascii="Times New Roman"/>
          <w:b w:val="false"/>
          <w:i w:val="false"/>
          <w:color w:val="000000"/>
          <w:sz w:val="28"/>
        </w:rPr>
        <w:t>
      6. Фамилия, инициалы врача- заявителя</w:t>
      </w:r>
    </w:p>
    <w:p>
      <w:pPr>
        <w:spacing w:after="0"/>
        <w:ind w:left="0"/>
        <w:jc w:val="both"/>
      </w:pPr>
      <w:r>
        <w:rPr>
          <w:rFonts w:ascii="Times New Roman"/>
          <w:b w:val="false"/>
          <w:i w:val="false"/>
          <w:color w:val="000000"/>
          <w:sz w:val="28"/>
        </w:rPr>
        <w:t>
      7. Данные о пациенте (фамилия, инициалы, возраст, диагноз (кратко) пациента) (заполняется при адресной заявке)</w:t>
      </w:r>
    </w:p>
    <w:p>
      <w:pPr>
        <w:spacing w:after="0"/>
        <w:ind w:left="0"/>
        <w:jc w:val="both"/>
      </w:pPr>
      <w:r>
        <w:rPr>
          <w:rFonts w:ascii="Times New Roman"/>
          <w:b w:val="false"/>
          <w:i w:val="false"/>
          <w:color w:val="000000"/>
          <w:sz w:val="28"/>
        </w:rPr>
        <w:t>
      8. **Заявлено (наименование продукции, группа крови по системе АВО, резус принадлежность, количество (доз/мл)</w:t>
      </w:r>
    </w:p>
    <w:p>
      <w:pPr>
        <w:spacing w:after="0"/>
        <w:ind w:left="0"/>
        <w:jc w:val="both"/>
      </w:pPr>
      <w:r>
        <w:rPr>
          <w:rFonts w:ascii="Times New Roman"/>
          <w:b w:val="false"/>
          <w:i w:val="false"/>
          <w:color w:val="000000"/>
          <w:sz w:val="28"/>
        </w:rPr>
        <w:t>
      9. **Отпущено (наименование продукции, группа крови по системе АВО, резус принадлежность, количество (доз/мл)</w:t>
      </w:r>
    </w:p>
    <w:p>
      <w:pPr>
        <w:spacing w:after="0"/>
        <w:ind w:left="0"/>
        <w:jc w:val="both"/>
      </w:pPr>
      <w:r>
        <w:rPr>
          <w:rFonts w:ascii="Times New Roman"/>
          <w:b w:val="false"/>
          <w:i w:val="false"/>
          <w:color w:val="000000"/>
          <w:sz w:val="28"/>
        </w:rPr>
        <w:t>
      10. Время отправления заявленной продукции</w:t>
      </w:r>
    </w:p>
    <w:p>
      <w:pPr>
        <w:spacing w:after="0"/>
        <w:ind w:left="0"/>
        <w:jc w:val="both"/>
      </w:pPr>
      <w:r>
        <w:rPr>
          <w:rFonts w:ascii="Times New Roman"/>
          <w:b w:val="false"/>
          <w:i w:val="false"/>
          <w:color w:val="000000"/>
          <w:sz w:val="28"/>
        </w:rPr>
        <w:t>
      11. Идентификатор(ы) специалиста(ов), выполнившего(их) прием заявки и выдачу продукции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418/у утверждена исполняющего обязанности Министра здравоохранения Республики Казахстан от "23" ноября 2010 года № 907</w:t>
            </w:r>
          </w:p>
        </w:tc>
      </w:tr>
    </w:tbl>
    <w:bookmarkStart w:name="z22888" w:id="184"/>
    <w:p>
      <w:pPr>
        <w:spacing w:after="0"/>
        <w:ind w:left="0"/>
        <w:jc w:val="left"/>
      </w:pPr>
      <w:r>
        <w:rPr>
          <w:rFonts w:ascii="Times New Roman"/>
          <w:b/>
          <w:i w:val="false"/>
          <w:color w:val="000000"/>
        </w:rPr>
        <w:t xml:space="preserve"> Форма учета списания крови и ее компонентов по непригодности на этапе производства</w:t>
      </w:r>
    </w:p>
    <w:bookmarkEnd w:id="184"/>
    <w:p>
      <w:pPr>
        <w:spacing w:after="0"/>
        <w:ind w:left="0"/>
        <w:jc w:val="both"/>
      </w:pPr>
      <w:r>
        <w:rPr>
          <w:rFonts w:ascii="Times New Roman"/>
          <w:b w:val="false"/>
          <w:i w:val="false"/>
          <w:color w:val="000000"/>
          <w:sz w:val="28"/>
        </w:rPr>
        <w:t>
      1. Дата</w:t>
      </w:r>
    </w:p>
    <w:p>
      <w:pPr>
        <w:spacing w:after="0"/>
        <w:ind w:left="0"/>
        <w:jc w:val="both"/>
      </w:pPr>
      <w:r>
        <w:rPr>
          <w:rFonts w:ascii="Times New Roman"/>
          <w:b w:val="false"/>
          <w:i w:val="false"/>
          <w:color w:val="000000"/>
          <w:sz w:val="28"/>
        </w:rPr>
        <w:t>
      2. Идентификационный номер (марка, штрих-код и др.) компонента</w:t>
      </w:r>
    </w:p>
    <w:p>
      <w:pPr>
        <w:spacing w:after="0"/>
        <w:ind w:left="0"/>
        <w:jc w:val="both"/>
      </w:pPr>
      <w:r>
        <w:rPr>
          <w:rFonts w:ascii="Times New Roman"/>
          <w:b w:val="false"/>
          <w:i w:val="false"/>
          <w:color w:val="000000"/>
          <w:sz w:val="28"/>
        </w:rPr>
        <w:t>
      3. Фамилия, имя, отчество донора (при его наличии)</w:t>
      </w:r>
    </w:p>
    <w:p>
      <w:pPr>
        <w:spacing w:after="0"/>
        <w:ind w:left="0"/>
        <w:jc w:val="both"/>
      </w:pPr>
      <w:r>
        <w:rPr>
          <w:rFonts w:ascii="Times New Roman"/>
          <w:b w:val="false"/>
          <w:i w:val="false"/>
          <w:color w:val="000000"/>
          <w:sz w:val="28"/>
        </w:rPr>
        <w:t>
      4. Дата заготовки</w:t>
      </w:r>
    </w:p>
    <w:p>
      <w:pPr>
        <w:spacing w:after="0"/>
        <w:ind w:left="0"/>
        <w:jc w:val="both"/>
      </w:pPr>
      <w:r>
        <w:rPr>
          <w:rFonts w:ascii="Times New Roman"/>
          <w:b w:val="false"/>
          <w:i w:val="false"/>
          <w:color w:val="000000"/>
          <w:sz w:val="28"/>
        </w:rPr>
        <w:t>
      5. Дата лабораторного тестирования</w:t>
      </w:r>
    </w:p>
    <w:p>
      <w:pPr>
        <w:spacing w:after="0"/>
        <w:ind w:left="0"/>
        <w:jc w:val="both"/>
      </w:pPr>
      <w:r>
        <w:rPr>
          <w:rFonts w:ascii="Times New Roman"/>
          <w:b w:val="false"/>
          <w:i w:val="false"/>
          <w:color w:val="000000"/>
          <w:sz w:val="28"/>
        </w:rPr>
        <w:t>
      6. **Наименование компонента (эритроциты, плазма, другие клетки крови) в соответствии с номенклатурой выпускаемой продукции</w:t>
      </w:r>
    </w:p>
    <w:p>
      <w:pPr>
        <w:spacing w:after="0"/>
        <w:ind w:left="0"/>
        <w:jc w:val="both"/>
      </w:pPr>
      <w:r>
        <w:rPr>
          <w:rFonts w:ascii="Times New Roman"/>
          <w:b w:val="false"/>
          <w:i w:val="false"/>
          <w:color w:val="000000"/>
          <w:sz w:val="28"/>
        </w:rPr>
        <w:t xml:space="preserve">
      7. Причина списания </w:t>
      </w:r>
    </w:p>
    <w:p>
      <w:pPr>
        <w:spacing w:after="0"/>
        <w:ind w:left="0"/>
        <w:jc w:val="both"/>
      </w:pPr>
      <w:r>
        <w:rPr>
          <w:rFonts w:ascii="Times New Roman"/>
          <w:b w:val="false"/>
          <w:i w:val="false"/>
          <w:color w:val="000000"/>
          <w:sz w:val="28"/>
        </w:rPr>
        <w:t>
      8. Номер акта списания</w:t>
      </w:r>
    </w:p>
    <w:p>
      <w:pPr>
        <w:spacing w:after="0"/>
        <w:ind w:left="0"/>
        <w:jc w:val="both"/>
      </w:pPr>
      <w:r>
        <w:rPr>
          <w:rFonts w:ascii="Times New Roman"/>
          <w:b w:val="false"/>
          <w:i w:val="false"/>
          <w:color w:val="000000"/>
          <w:sz w:val="28"/>
        </w:rPr>
        <w:t>
      9. Дата списания</w:t>
      </w:r>
    </w:p>
    <w:p>
      <w:pPr>
        <w:spacing w:after="0"/>
        <w:ind w:left="0"/>
        <w:jc w:val="both"/>
      </w:pPr>
      <w:r>
        <w:rPr>
          <w:rFonts w:ascii="Times New Roman"/>
          <w:b w:val="false"/>
          <w:i w:val="false"/>
          <w:color w:val="000000"/>
          <w:sz w:val="28"/>
        </w:rPr>
        <w:t>
      10. Идентификатор специалиста, выполнившего списание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419/у утверждена исполняющего обязанности Министра здравоохранения Республики Казахстан от "23" ноября 2010 года № 907</w:t>
            </w:r>
          </w:p>
        </w:tc>
      </w:tr>
    </w:tbl>
    <w:bookmarkStart w:name="z22889" w:id="185"/>
    <w:p>
      <w:pPr>
        <w:spacing w:after="0"/>
        <w:ind w:left="0"/>
        <w:jc w:val="left"/>
      </w:pPr>
      <w:r>
        <w:rPr>
          <w:rFonts w:ascii="Times New Roman"/>
          <w:b/>
          <w:i w:val="false"/>
          <w:color w:val="000000"/>
        </w:rPr>
        <w:t xml:space="preserve"> Форма учета карантинизации плазмы</w:t>
      </w:r>
    </w:p>
    <w:bookmarkEnd w:id="185"/>
    <w:p>
      <w:pPr>
        <w:spacing w:after="0"/>
        <w:ind w:left="0"/>
        <w:jc w:val="both"/>
      </w:pPr>
      <w:r>
        <w:rPr>
          <w:rFonts w:ascii="Times New Roman"/>
          <w:b w:val="false"/>
          <w:i w:val="false"/>
          <w:color w:val="000000"/>
          <w:sz w:val="28"/>
        </w:rPr>
        <w:t>
      1. Номер холодильника/полки</w:t>
      </w:r>
    </w:p>
    <w:p>
      <w:pPr>
        <w:spacing w:after="0"/>
        <w:ind w:left="0"/>
        <w:jc w:val="both"/>
      </w:pPr>
      <w:r>
        <w:rPr>
          <w:rFonts w:ascii="Times New Roman"/>
          <w:b w:val="false"/>
          <w:i w:val="false"/>
          <w:color w:val="000000"/>
          <w:sz w:val="28"/>
        </w:rPr>
        <w:t>
      2. Дата закладки на карантинизацию</w:t>
      </w:r>
    </w:p>
    <w:p>
      <w:pPr>
        <w:spacing w:after="0"/>
        <w:ind w:left="0"/>
        <w:jc w:val="both"/>
      </w:pPr>
      <w:r>
        <w:rPr>
          <w:rFonts w:ascii="Times New Roman"/>
          <w:b w:val="false"/>
          <w:i w:val="false"/>
          <w:color w:val="000000"/>
          <w:sz w:val="28"/>
        </w:rPr>
        <w:t>
      3. Идентификационный номер (марка, штрих-код и др.) донора</w:t>
      </w:r>
    </w:p>
    <w:p>
      <w:pPr>
        <w:spacing w:after="0"/>
        <w:ind w:left="0"/>
        <w:jc w:val="both"/>
      </w:pPr>
      <w:r>
        <w:rPr>
          <w:rFonts w:ascii="Times New Roman"/>
          <w:b w:val="false"/>
          <w:i w:val="false"/>
          <w:color w:val="000000"/>
          <w:sz w:val="28"/>
        </w:rPr>
        <w:t>
      4. Фамилия, имя, отчество донора (при его наличии)</w:t>
      </w:r>
    </w:p>
    <w:p>
      <w:pPr>
        <w:spacing w:after="0"/>
        <w:ind w:left="0"/>
        <w:jc w:val="both"/>
      </w:pPr>
      <w:r>
        <w:rPr>
          <w:rFonts w:ascii="Times New Roman"/>
          <w:b w:val="false"/>
          <w:i w:val="false"/>
          <w:color w:val="000000"/>
          <w:sz w:val="28"/>
        </w:rPr>
        <w:t>
      5. Группа крови по системе АВ0 и резус принадлежность</w:t>
      </w:r>
    </w:p>
    <w:p>
      <w:pPr>
        <w:spacing w:after="0"/>
        <w:ind w:left="0"/>
        <w:jc w:val="both"/>
      </w:pPr>
      <w:r>
        <w:rPr>
          <w:rFonts w:ascii="Times New Roman"/>
          <w:b w:val="false"/>
          <w:i w:val="false"/>
          <w:color w:val="000000"/>
          <w:sz w:val="28"/>
        </w:rPr>
        <w:t>
      6. **Учет плазмы осуществляется по наименованию, объему (л) и количеству контейнеров</w:t>
      </w:r>
    </w:p>
    <w:p>
      <w:pPr>
        <w:spacing w:after="0"/>
        <w:ind w:left="0"/>
        <w:jc w:val="both"/>
      </w:pPr>
      <w:r>
        <w:rPr>
          <w:rFonts w:ascii="Times New Roman"/>
          <w:b w:val="false"/>
          <w:i w:val="false"/>
          <w:color w:val="000000"/>
          <w:sz w:val="28"/>
        </w:rPr>
        <w:t>
      7. Дата окончания карантинизации</w:t>
      </w:r>
    </w:p>
    <w:p>
      <w:pPr>
        <w:spacing w:after="0"/>
        <w:ind w:left="0"/>
        <w:jc w:val="both"/>
      </w:pPr>
      <w:r>
        <w:rPr>
          <w:rFonts w:ascii="Times New Roman"/>
          <w:b w:val="false"/>
          <w:i w:val="false"/>
          <w:color w:val="000000"/>
          <w:sz w:val="28"/>
        </w:rPr>
        <w:t>
      8. Дата повторного обследования</w:t>
      </w:r>
    </w:p>
    <w:p>
      <w:pPr>
        <w:spacing w:after="0"/>
        <w:ind w:left="0"/>
        <w:jc w:val="both"/>
      </w:pPr>
      <w:r>
        <w:rPr>
          <w:rFonts w:ascii="Times New Roman"/>
          <w:b w:val="false"/>
          <w:i w:val="false"/>
          <w:color w:val="000000"/>
          <w:sz w:val="28"/>
        </w:rPr>
        <w:t>
      9. Результаты повторного обследования донора и дата их выполнения  (ВИЧ, НСV, HBsAg, сифилис, ПЦР)</w:t>
      </w:r>
    </w:p>
    <w:p>
      <w:pPr>
        <w:spacing w:after="0"/>
        <w:ind w:left="0"/>
        <w:jc w:val="both"/>
      </w:pPr>
      <w:r>
        <w:rPr>
          <w:rFonts w:ascii="Times New Roman"/>
          <w:b w:val="false"/>
          <w:i w:val="false"/>
          <w:color w:val="000000"/>
          <w:sz w:val="28"/>
        </w:rPr>
        <w:t>
      10. Выдано (дата, количество (доз/л)</w:t>
      </w:r>
    </w:p>
    <w:p>
      <w:pPr>
        <w:spacing w:after="0"/>
        <w:ind w:left="0"/>
        <w:jc w:val="both"/>
      </w:pPr>
      <w:r>
        <w:rPr>
          <w:rFonts w:ascii="Times New Roman"/>
          <w:b w:val="false"/>
          <w:i w:val="false"/>
          <w:color w:val="000000"/>
          <w:sz w:val="28"/>
        </w:rPr>
        <w:t>
      11. Наименование отделения, куда выдана продукция</w:t>
      </w:r>
    </w:p>
    <w:p>
      <w:pPr>
        <w:spacing w:after="0"/>
        <w:ind w:left="0"/>
        <w:jc w:val="both"/>
      </w:pPr>
      <w:r>
        <w:rPr>
          <w:rFonts w:ascii="Times New Roman"/>
          <w:b w:val="false"/>
          <w:i w:val="false"/>
          <w:color w:val="000000"/>
          <w:sz w:val="28"/>
        </w:rPr>
        <w:t>
      12. Идентификатор специалиста, выполнившего выдачу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420/у утверждена исполняющего обязанности Министра здравоохранения Республики Казахстан от "23" ноября 2010 года № 907</w:t>
            </w:r>
          </w:p>
        </w:tc>
      </w:tr>
    </w:tbl>
    <w:bookmarkStart w:name="z22890" w:id="186"/>
    <w:p>
      <w:pPr>
        <w:spacing w:after="0"/>
        <w:ind w:left="0"/>
        <w:jc w:val="left"/>
      </w:pPr>
      <w:r>
        <w:rPr>
          <w:rFonts w:ascii="Times New Roman"/>
          <w:b/>
          <w:i w:val="false"/>
          <w:color w:val="000000"/>
        </w:rPr>
        <w:t xml:space="preserve"> Ведомость движения плазмы, находящейся на карантинизации</w:t>
      </w:r>
    </w:p>
    <w:bookmarkEnd w:id="186"/>
    <w:p>
      <w:pPr>
        <w:spacing w:after="0"/>
        <w:ind w:left="0"/>
        <w:jc w:val="both"/>
      </w:pPr>
      <w:r>
        <w:rPr>
          <w:rFonts w:ascii="Times New Roman"/>
          <w:b w:val="false"/>
          <w:i w:val="false"/>
          <w:color w:val="000000"/>
          <w:sz w:val="28"/>
        </w:rPr>
        <w:t>
      1. Дата/период</w:t>
      </w:r>
    </w:p>
    <w:p>
      <w:pPr>
        <w:spacing w:after="0"/>
        <w:ind w:left="0"/>
        <w:jc w:val="both"/>
      </w:pPr>
      <w:r>
        <w:rPr>
          <w:rFonts w:ascii="Times New Roman"/>
          <w:b w:val="false"/>
          <w:i w:val="false"/>
          <w:color w:val="000000"/>
          <w:sz w:val="28"/>
        </w:rPr>
        <w:t>
      2.** Наименование продукции (учет осуществляется соответственно групповой принадлежности по системе АВО, отдельно по каждому наименованию в соответствии с номенклатурой выпускаемой продукции)</w:t>
      </w:r>
    </w:p>
    <w:p>
      <w:pPr>
        <w:spacing w:after="0"/>
        <w:ind w:left="0"/>
        <w:jc w:val="both"/>
      </w:pPr>
      <w:r>
        <w:rPr>
          <w:rFonts w:ascii="Times New Roman"/>
          <w:b w:val="false"/>
          <w:i w:val="false"/>
          <w:color w:val="000000"/>
          <w:sz w:val="28"/>
        </w:rPr>
        <w:t>
      3.**Остаток (доз/л) на истекший период (день, месяц, год)</w:t>
      </w:r>
    </w:p>
    <w:p>
      <w:pPr>
        <w:spacing w:after="0"/>
        <w:ind w:left="0"/>
        <w:jc w:val="both"/>
      </w:pPr>
      <w:r>
        <w:rPr>
          <w:rFonts w:ascii="Times New Roman"/>
          <w:b w:val="false"/>
          <w:i w:val="false"/>
          <w:color w:val="000000"/>
          <w:sz w:val="28"/>
        </w:rPr>
        <w:t>
      4.**Приход (доз/л) в текущем периоде</w:t>
      </w:r>
    </w:p>
    <w:p>
      <w:pPr>
        <w:spacing w:after="0"/>
        <w:ind w:left="0"/>
        <w:jc w:val="both"/>
      </w:pPr>
      <w:r>
        <w:rPr>
          <w:rFonts w:ascii="Times New Roman"/>
          <w:b w:val="false"/>
          <w:i w:val="false"/>
          <w:color w:val="000000"/>
          <w:sz w:val="28"/>
        </w:rPr>
        <w:t>
      5.**Всего на хранении (доз/л) в текущем периоде</w:t>
      </w:r>
    </w:p>
    <w:p>
      <w:pPr>
        <w:spacing w:after="0"/>
        <w:ind w:left="0"/>
        <w:jc w:val="both"/>
      </w:pPr>
      <w:r>
        <w:rPr>
          <w:rFonts w:ascii="Times New Roman"/>
          <w:b w:val="false"/>
          <w:i w:val="false"/>
          <w:color w:val="000000"/>
          <w:sz w:val="28"/>
        </w:rPr>
        <w:t>
      6.**Расход (доз/л) в текущем периоде</w:t>
      </w:r>
    </w:p>
    <w:p>
      <w:pPr>
        <w:spacing w:after="0"/>
        <w:ind w:left="0"/>
        <w:jc w:val="both"/>
      </w:pPr>
      <w:r>
        <w:rPr>
          <w:rFonts w:ascii="Times New Roman"/>
          <w:b w:val="false"/>
          <w:i w:val="false"/>
          <w:color w:val="000000"/>
          <w:sz w:val="28"/>
        </w:rPr>
        <w:t>
      7.**Остаток (доз/л) в текущем периоде</w:t>
      </w:r>
    </w:p>
    <w:p>
      <w:pPr>
        <w:spacing w:after="0"/>
        <w:ind w:left="0"/>
        <w:jc w:val="both"/>
      </w:pPr>
      <w:r>
        <w:rPr>
          <w:rFonts w:ascii="Times New Roman"/>
          <w:b w:val="false"/>
          <w:i w:val="false"/>
          <w:color w:val="000000"/>
          <w:sz w:val="28"/>
        </w:rPr>
        <w:t>
      8. Идентификатор специалиста, выполнившего учет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421/у утверждена исполняющего обязанности Министра здравоохранения Республики Казахстан от "23" ноября 2010 года № 907</w:t>
            </w:r>
          </w:p>
        </w:tc>
      </w:tr>
    </w:tbl>
    <w:bookmarkStart w:name="z22891" w:id="187"/>
    <w:p>
      <w:pPr>
        <w:spacing w:after="0"/>
        <w:ind w:left="0"/>
        <w:jc w:val="left"/>
      </w:pPr>
      <w:r>
        <w:rPr>
          <w:rFonts w:ascii="Times New Roman"/>
          <w:b/>
          <w:i w:val="false"/>
          <w:color w:val="000000"/>
        </w:rPr>
        <w:t xml:space="preserve"> Заявка на трансфузионные среды на платной и бесплатной основе</w:t>
      </w:r>
    </w:p>
    <w:bookmarkEnd w:id="187"/>
    <w:p>
      <w:pPr>
        <w:spacing w:after="0"/>
        <w:ind w:left="0"/>
        <w:jc w:val="both"/>
      </w:pPr>
      <w:r>
        <w:rPr>
          <w:rFonts w:ascii="Times New Roman"/>
          <w:b w:val="false"/>
          <w:i w:val="false"/>
          <w:color w:val="000000"/>
          <w:sz w:val="28"/>
        </w:rPr>
        <w:t>
      1. Наименование трансфузионной среды</w:t>
      </w:r>
    </w:p>
    <w:p>
      <w:pPr>
        <w:spacing w:after="0"/>
        <w:ind w:left="0"/>
        <w:jc w:val="both"/>
      </w:pPr>
      <w:r>
        <w:rPr>
          <w:rFonts w:ascii="Times New Roman"/>
          <w:b w:val="false"/>
          <w:i w:val="false"/>
          <w:color w:val="000000"/>
          <w:sz w:val="28"/>
        </w:rPr>
        <w:t>
      2. Группа крови по системе АВО, резус-принадлежность</w:t>
      </w:r>
    </w:p>
    <w:p>
      <w:pPr>
        <w:spacing w:after="0"/>
        <w:ind w:left="0"/>
        <w:jc w:val="both"/>
      </w:pPr>
      <w:r>
        <w:rPr>
          <w:rFonts w:ascii="Times New Roman"/>
          <w:b w:val="false"/>
          <w:i w:val="false"/>
          <w:color w:val="000000"/>
          <w:sz w:val="28"/>
        </w:rPr>
        <w:t>
      3. Количество</w:t>
      </w:r>
    </w:p>
    <w:p>
      <w:pPr>
        <w:spacing w:after="0"/>
        <w:ind w:left="0"/>
        <w:jc w:val="both"/>
      </w:pPr>
      <w:r>
        <w:rPr>
          <w:rFonts w:ascii="Times New Roman"/>
          <w:b w:val="false"/>
          <w:i w:val="false"/>
          <w:color w:val="000000"/>
          <w:sz w:val="28"/>
        </w:rPr>
        <w:t>
      4. Срок исполнения</w:t>
      </w:r>
    </w:p>
    <w:p>
      <w:pPr>
        <w:spacing w:after="0"/>
        <w:ind w:left="0"/>
        <w:jc w:val="both"/>
      </w:pPr>
      <w:r>
        <w:rPr>
          <w:rFonts w:ascii="Times New Roman"/>
          <w:b w:val="false"/>
          <w:i w:val="false"/>
          <w:color w:val="000000"/>
          <w:sz w:val="28"/>
        </w:rPr>
        <w:t>
      5. Идентификаторы ответственных лиц, сделавшего заказ и принявшего заказ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422/у утверждена исполняющего обязанности Министра здравоохранения Республики Казахстан от "23" ноября 2010 года № 907</w:t>
            </w:r>
          </w:p>
        </w:tc>
      </w:tr>
    </w:tbl>
    <w:bookmarkStart w:name="z22892" w:id="188"/>
    <w:p>
      <w:pPr>
        <w:spacing w:after="0"/>
        <w:ind w:left="0"/>
        <w:jc w:val="left"/>
      </w:pPr>
      <w:r>
        <w:rPr>
          <w:rFonts w:ascii="Times New Roman"/>
          <w:b/>
          <w:i w:val="false"/>
          <w:color w:val="000000"/>
        </w:rPr>
        <w:t xml:space="preserve"> Форма учета выдачи компонентов, препаратов крови и стандартных диагностикумов</w:t>
      </w:r>
    </w:p>
    <w:bookmarkEnd w:id="188"/>
    <w:p>
      <w:pPr>
        <w:spacing w:after="0"/>
        <w:ind w:left="0"/>
        <w:jc w:val="both"/>
      </w:pPr>
      <w:r>
        <w:rPr>
          <w:rFonts w:ascii="Times New Roman"/>
          <w:b w:val="false"/>
          <w:i w:val="false"/>
          <w:color w:val="000000"/>
          <w:sz w:val="28"/>
        </w:rPr>
        <w:t>
      1. Дата выдачи продукции</w:t>
      </w:r>
    </w:p>
    <w:p>
      <w:pPr>
        <w:spacing w:after="0"/>
        <w:ind w:left="0"/>
        <w:jc w:val="both"/>
      </w:pPr>
      <w:r>
        <w:rPr>
          <w:rFonts w:ascii="Times New Roman"/>
          <w:b w:val="false"/>
          <w:i w:val="false"/>
          <w:color w:val="000000"/>
          <w:sz w:val="28"/>
        </w:rPr>
        <w:t>
      2. **Наименование продукта (учет осуществляется отдельно по каждому наименованию в соответствии с номенклатурой выпускаемой продукции, группе крови по системе АВ0 и резус принадлежности (фенотип по антигенам системы Резус указывается при наличии данных)</w:t>
      </w:r>
    </w:p>
    <w:p>
      <w:pPr>
        <w:spacing w:after="0"/>
        <w:ind w:left="0"/>
        <w:jc w:val="both"/>
      </w:pPr>
      <w:r>
        <w:rPr>
          <w:rFonts w:ascii="Times New Roman"/>
          <w:b w:val="false"/>
          <w:i w:val="false"/>
          <w:color w:val="000000"/>
          <w:sz w:val="28"/>
        </w:rPr>
        <w:t>
      3. Дата заготовки (производства)</w:t>
      </w:r>
    </w:p>
    <w:p>
      <w:pPr>
        <w:spacing w:after="0"/>
        <w:ind w:left="0"/>
        <w:jc w:val="both"/>
      </w:pPr>
      <w:r>
        <w:rPr>
          <w:rFonts w:ascii="Times New Roman"/>
          <w:b w:val="false"/>
          <w:i w:val="false"/>
          <w:color w:val="000000"/>
          <w:sz w:val="28"/>
        </w:rPr>
        <w:t>
      4. Срок годности</w:t>
      </w:r>
    </w:p>
    <w:p>
      <w:pPr>
        <w:spacing w:after="0"/>
        <w:ind w:left="0"/>
        <w:jc w:val="both"/>
      </w:pPr>
      <w:r>
        <w:rPr>
          <w:rFonts w:ascii="Times New Roman"/>
          <w:b w:val="false"/>
          <w:i w:val="false"/>
          <w:color w:val="000000"/>
          <w:sz w:val="28"/>
        </w:rPr>
        <w:t>
      5. Количество выданной продукции (для компонентов крови в дозах/мл.)</w:t>
      </w:r>
    </w:p>
    <w:p>
      <w:pPr>
        <w:spacing w:after="0"/>
        <w:ind w:left="0"/>
        <w:jc w:val="both"/>
      </w:pPr>
      <w:r>
        <w:rPr>
          <w:rFonts w:ascii="Times New Roman"/>
          <w:b w:val="false"/>
          <w:i w:val="false"/>
          <w:color w:val="000000"/>
          <w:sz w:val="28"/>
        </w:rPr>
        <w:t>
      6. Номер накладной на реализацию компонентов, препаратов крови и стандартных диагностикумов</w:t>
      </w:r>
    </w:p>
    <w:p>
      <w:pPr>
        <w:spacing w:after="0"/>
        <w:ind w:left="0"/>
        <w:jc w:val="both"/>
      </w:pPr>
      <w:r>
        <w:rPr>
          <w:rFonts w:ascii="Times New Roman"/>
          <w:b w:val="false"/>
          <w:i w:val="false"/>
          <w:color w:val="000000"/>
          <w:sz w:val="28"/>
        </w:rPr>
        <w:t>
      7. Наименование медицинской организации куда выдается продукция</w:t>
      </w:r>
    </w:p>
    <w:p>
      <w:pPr>
        <w:spacing w:after="0"/>
        <w:ind w:left="0"/>
        <w:jc w:val="both"/>
      </w:pPr>
      <w:r>
        <w:rPr>
          <w:rFonts w:ascii="Times New Roman"/>
          <w:b w:val="false"/>
          <w:i w:val="false"/>
          <w:color w:val="000000"/>
          <w:sz w:val="28"/>
        </w:rPr>
        <w:t>
      8. Идентификатор отпустившего продукцию</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423/у утверждена исполняющего обязанности Министра здравоохранения Республики Казахстан от "23" ноября 2010 года № 907</w:t>
            </w:r>
          </w:p>
        </w:tc>
      </w:tr>
    </w:tbl>
    <w:bookmarkStart w:name="z22893" w:id="189"/>
    <w:p>
      <w:pPr>
        <w:spacing w:after="0"/>
        <w:ind w:left="0"/>
        <w:jc w:val="left"/>
      </w:pPr>
      <w:r>
        <w:rPr>
          <w:rFonts w:ascii="Times New Roman"/>
          <w:b/>
          <w:i w:val="false"/>
          <w:color w:val="000000"/>
        </w:rPr>
        <w:t xml:space="preserve"> Ведомость учета движения крови, ее компонентов, препаратов и кровезаменителей по отделению выдачи продукции</w:t>
      </w:r>
    </w:p>
    <w:bookmarkEnd w:id="189"/>
    <w:p>
      <w:pPr>
        <w:spacing w:after="0"/>
        <w:ind w:left="0"/>
        <w:jc w:val="both"/>
      </w:pPr>
      <w:r>
        <w:rPr>
          <w:rFonts w:ascii="Times New Roman"/>
          <w:b w:val="false"/>
          <w:i w:val="false"/>
          <w:color w:val="000000"/>
          <w:sz w:val="28"/>
        </w:rPr>
        <w:t>
      1.**Наименование продукта (учет компонентов крови осуществляется отдельно по каждому наименованию в соответствии с номенклатурой выпускаемой продукции, группе крови по системе АВ0 и резус принадлежности (фенотип по антигенам системы Резус указывается при наличии данных))</w:t>
      </w:r>
    </w:p>
    <w:p>
      <w:pPr>
        <w:spacing w:after="0"/>
        <w:ind w:left="0"/>
        <w:jc w:val="both"/>
      </w:pPr>
      <w:r>
        <w:rPr>
          <w:rFonts w:ascii="Times New Roman"/>
          <w:b w:val="false"/>
          <w:i w:val="false"/>
          <w:color w:val="000000"/>
          <w:sz w:val="28"/>
        </w:rPr>
        <w:t xml:space="preserve">
      2. Единица измерения </w:t>
      </w:r>
    </w:p>
    <w:p>
      <w:pPr>
        <w:spacing w:after="0"/>
        <w:ind w:left="0"/>
        <w:jc w:val="both"/>
      </w:pPr>
      <w:r>
        <w:rPr>
          <w:rFonts w:ascii="Times New Roman"/>
          <w:b w:val="false"/>
          <w:i w:val="false"/>
          <w:color w:val="000000"/>
          <w:sz w:val="28"/>
        </w:rPr>
        <w:t>
      3. Остаток на начало периода</w:t>
      </w:r>
    </w:p>
    <w:p>
      <w:pPr>
        <w:spacing w:after="0"/>
        <w:ind w:left="0"/>
        <w:jc w:val="both"/>
      </w:pPr>
      <w:r>
        <w:rPr>
          <w:rFonts w:ascii="Times New Roman"/>
          <w:b w:val="false"/>
          <w:i w:val="false"/>
          <w:color w:val="000000"/>
          <w:sz w:val="28"/>
        </w:rPr>
        <w:t>
      4. Приход -всего получено, в том числе из какого источника</w:t>
      </w:r>
    </w:p>
    <w:p>
      <w:pPr>
        <w:spacing w:after="0"/>
        <w:ind w:left="0"/>
        <w:jc w:val="both"/>
      </w:pPr>
      <w:r>
        <w:rPr>
          <w:rFonts w:ascii="Times New Roman"/>
          <w:b w:val="false"/>
          <w:i w:val="false"/>
          <w:color w:val="000000"/>
          <w:sz w:val="28"/>
        </w:rPr>
        <w:t>
      5. Расход – всего выдано, в том числе куда (наименование медицинской организации/отдела/другое) куда выдается продукция</w:t>
      </w:r>
    </w:p>
    <w:p>
      <w:pPr>
        <w:spacing w:after="0"/>
        <w:ind w:left="0"/>
        <w:jc w:val="both"/>
      </w:pPr>
      <w:r>
        <w:rPr>
          <w:rFonts w:ascii="Times New Roman"/>
          <w:b w:val="false"/>
          <w:i w:val="false"/>
          <w:color w:val="000000"/>
          <w:sz w:val="28"/>
        </w:rPr>
        <w:t>
      6. Списано всего, в том числе по причине (указать причину)</w:t>
      </w:r>
    </w:p>
    <w:p>
      <w:pPr>
        <w:spacing w:after="0"/>
        <w:ind w:left="0"/>
        <w:jc w:val="both"/>
      </w:pPr>
      <w:r>
        <w:rPr>
          <w:rFonts w:ascii="Times New Roman"/>
          <w:b w:val="false"/>
          <w:i w:val="false"/>
          <w:color w:val="000000"/>
          <w:sz w:val="28"/>
        </w:rPr>
        <w:t xml:space="preserve">
      7. Остаток на конец периода </w:t>
      </w:r>
    </w:p>
    <w:p>
      <w:pPr>
        <w:spacing w:after="0"/>
        <w:ind w:left="0"/>
        <w:jc w:val="both"/>
      </w:pPr>
      <w:r>
        <w:rPr>
          <w:rFonts w:ascii="Times New Roman"/>
          <w:b w:val="false"/>
          <w:i w:val="false"/>
          <w:color w:val="000000"/>
          <w:sz w:val="28"/>
        </w:rPr>
        <w:t>
      8. Идентификатор отпустившего продукцию</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424/у утверждена исполняющего обязанности Министра здравоохранения Республики Казахстан от "23" ноября 2010 года № 907</w:t>
            </w:r>
          </w:p>
        </w:tc>
      </w:tr>
    </w:tbl>
    <w:bookmarkStart w:name="z22894" w:id="190"/>
    <w:p>
      <w:pPr>
        <w:spacing w:after="0"/>
        <w:ind w:left="0"/>
        <w:jc w:val="left"/>
      </w:pPr>
      <w:r>
        <w:rPr>
          <w:rFonts w:ascii="Times New Roman"/>
          <w:b/>
          <w:i w:val="false"/>
          <w:color w:val="000000"/>
        </w:rPr>
        <w:t xml:space="preserve"> Акт списания компонентов крови</w:t>
      </w:r>
    </w:p>
    <w:bookmarkEnd w:id="190"/>
    <w:p>
      <w:pPr>
        <w:spacing w:after="0"/>
        <w:ind w:left="0"/>
        <w:jc w:val="both"/>
      </w:pPr>
      <w:r>
        <w:rPr>
          <w:rFonts w:ascii="Times New Roman"/>
          <w:b w:val="false"/>
          <w:i w:val="false"/>
          <w:color w:val="000000"/>
          <w:sz w:val="28"/>
        </w:rPr>
        <w:t>
      1. Номер акта</w:t>
      </w:r>
    </w:p>
    <w:p>
      <w:pPr>
        <w:spacing w:after="0"/>
        <w:ind w:left="0"/>
        <w:jc w:val="both"/>
      </w:pPr>
      <w:r>
        <w:rPr>
          <w:rFonts w:ascii="Times New Roman"/>
          <w:b w:val="false"/>
          <w:i w:val="false"/>
          <w:color w:val="000000"/>
          <w:sz w:val="28"/>
        </w:rPr>
        <w:t>
      2. Дата составления</w:t>
      </w:r>
    </w:p>
    <w:p>
      <w:pPr>
        <w:spacing w:after="0"/>
        <w:ind w:left="0"/>
        <w:jc w:val="both"/>
      </w:pPr>
      <w:r>
        <w:rPr>
          <w:rFonts w:ascii="Times New Roman"/>
          <w:b w:val="false"/>
          <w:i w:val="false"/>
          <w:color w:val="000000"/>
          <w:sz w:val="28"/>
        </w:rPr>
        <w:t>
      3. Состав комиссии по списанию</w:t>
      </w:r>
    </w:p>
    <w:p>
      <w:pPr>
        <w:spacing w:after="0"/>
        <w:ind w:left="0"/>
        <w:jc w:val="both"/>
      </w:pPr>
      <w:r>
        <w:rPr>
          <w:rFonts w:ascii="Times New Roman"/>
          <w:b w:val="false"/>
          <w:i w:val="false"/>
          <w:color w:val="000000"/>
          <w:sz w:val="28"/>
        </w:rPr>
        <w:t>
      4. Код донации</w:t>
      </w:r>
    </w:p>
    <w:p>
      <w:pPr>
        <w:spacing w:after="0"/>
        <w:ind w:left="0"/>
        <w:jc w:val="both"/>
      </w:pPr>
      <w:r>
        <w:rPr>
          <w:rFonts w:ascii="Times New Roman"/>
          <w:b w:val="false"/>
          <w:i w:val="false"/>
          <w:color w:val="000000"/>
          <w:sz w:val="28"/>
        </w:rPr>
        <w:t>
      5. Фамилия, имя, отчество донора (при его наличии)</w:t>
      </w:r>
    </w:p>
    <w:p>
      <w:pPr>
        <w:spacing w:after="0"/>
        <w:ind w:left="0"/>
        <w:jc w:val="both"/>
      </w:pPr>
      <w:r>
        <w:rPr>
          <w:rFonts w:ascii="Times New Roman"/>
          <w:b w:val="false"/>
          <w:i w:val="false"/>
          <w:color w:val="000000"/>
          <w:sz w:val="28"/>
        </w:rPr>
        <w:t xml:space="preserve">
      6. Группа крови, резус принадлежность </w:t>
      </w:r>
    </w:p>
    <w:p>
      <w:pPr>
        <w:spacing w:after="0"/>
        <w:ind w:left="0"/>
        <w:jc w:val="both"/>
      </w:pPr>
      <w:r>
        <w:rPr>
          <w:rFonts w:ascii="Times New Roman"/>
          <w:b w:val="false"/>
          <w:i w:val="false"/>
          <w:color w:val="000000"/>
          <w:sz w:val="28"/>
        </w:rPr>
        <w:t>
      7. Наименование компонента крови</w:t>
      </w:r>
    </w:p>
    <w:p>
      <w:pPr>
        <w:spacing w:after="0"/>
        <w:ind w:left="0"/>
        <w:jc w:val="both"/>
      </w:pPr>
      <w:r>
        <w:rPr>
          <w:rFonts w:ascii="Times New Roman"/>
          <w:b w:val="false"/>
          <w:i w:val="false"/>
          <w:color w:val="000000"/>
          <w:sz w:val="28"/>
        </w:rPr>
        <w:t>
      8. Количество (мл)</w:t>
      </w:r>
    </w:p>
    <w:p>
      <w:pPr>
        <w:spacing w:after="0"/>
        <w:ind w:left="0"/>
        <w:jc w:val="both"/>
      </w:pPr>
      <w:r>
        <w:rPr>
          <w:rFonts w:ascii="Times New Roman"/>
          <w:b w:val="false"/>
          <w:i w:val="false"/>
          <w:color w:val="000000"/>
          <w:sz w:val="28"/>
        </w:rPr>
        <w:t>
      9. Дата заготовки</w:t>
      </w:r>
    </w:p>
    <w:p>
      <w:pPr>
        <w:spacing w:after="0"/>
        <w:ind w:left="0"/>
        <w:jc w:val="both"/>
      </w:pPr>
      <w:r>
        <w:rPr>
          <w:rFonts w:ascii="Times New Roman"/>
          <w:b w:val="false"/>
          <w:i w:val="false"/>
          <w:color w:val="000000"/>
          <w:sz w:val="28"/>
        </w:rPr>
        <w:t>
      10. Причина списания</w:t>
      </w:r>
    </w:p>
    <w:p>
      <w:pPr>
        <w:spacing w:after="0"/>
        <w:ind w:left="0"/>
        <w:jc w:val="both"/>
      </w:pPr>
      <w:r>
        <w:rPr>
          <w:rFonts w:ascii="Times New Roman"/>
          <w:b w:val="false"/>
          <w:i w:val="false"/>
          <w:color w:val="000000"/>
          <w:sz w:val="28"/>
        </w:rPr>
        <w:t>
      11. Всего по наименованиям компонентов в дозах и объеме (мл.)</w:t>
      </w:r>
    </w:p>
    <w:p>
      <w:pPr>
        <w:spacing w:after="0"/>
        <w:ind w:left="0"/>
        <w:jc w:val="both"/>
      </w:pPr>
      <w:r>
        <w:rPr>
          <w:rFonts w:ascii="Times New Roman"/>
          <w:b w:val="false"/>
          <w:i w:val="false"/>
          <w:color w:val="000000"/>
          <w:sz w:val="28"/>
        </w:rPr>
        <w:t>
      12. Идентификатор(ы) ответственного(ых) 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425/у утверждена исполняющего обязанности Министра здравоохранения Республики Казахстан от "23" ноября 2010 года № 907</w:t>
            </w:r>
          </w:p>
        </w:tc>
      </w:tr>
    </w:tbl>
    <w:bookmarkStart w:name="z22895" w:id="191"/>
    <w:p>
      <w:pPr>
        <w:spacing w:after="0"/>
        <w:ind w:left="0"/>
        <w:jc w:val="left"/>
      </w:pPr>
      <w:r>
        <w:rPr>
          <w:rFonts w:ascii="Times New Roman"/>
          <w:b/>
          <w:i w:val="false"/>
          <w:color w:val="000000"/>
        </w:rPr>
        <w:t xml:space="preserve"> Форма регистрации образцов крови, поступивших для лабораторных исследований</w:t>
      </w:r>
    </w:p>
    <w:bookmarkEnd w:id="191"/>
    <w:p>
      <w:pPr>
        <w:spacing w:after="0"/>
        <w:ind w:left="0"/>
        <w:jc w:val="both"/>
      </w:pPr>
      <w:r>
        <w:rPr>
          <w:rFonts w:ascii="Times New Roman"/>
          <w:b w:val="false"/>
          <w:i w:val="false"/>
          <w:color w:val="000000"/>
          <w:sz w:val="28"/>
        </w:rPr>
        <w:t>
      1. Дата поступления образцов</w:t>
      </w:r>
    </w:p>
    <w:p>
      <w:pPr>
        <w:spacing w:after="0"/>
        <w:ind w:left="0"/>
        <w:jc w:val="both"/>
      </w:pPr>
      <w:r>
        <w:rPr>
          <w:rFonts w:ascii="Times New Roman"/>
          <w:b w:val="false"/>
          <w:i w:val="false"/>
          <w:color w:val="000000"/>
          <w:sz w:val="28"/>
        </w:rPr>
        <w:t>
      2. Время доставки образцов в лабораторию</w:t>
      </w:r>
    </w:p>
    <w:p>
      <w:pPr>
        <w:spacing w:after="0"/>
        <w:ind w:left="0"/>
        <w:jc w:val="both"/>
      </w:pPr>
      <w:r>
        <w:rPr>
          <w:rFonts w:ascii="Times New Roman"/>
          <w:b w:val="false"/>
          <w:i w:val="false"/>
          <w:color w:val="000000"/>
          <w:sz w:val="28"/>
        </w:rPr>
        <w:t>
      3. Идентификационные номера с _ по _</w:t>
      </w:r>
    </w:p>
    <w:p>
      <w:pPr>
        <w:spacing w:after="0"/>
        <w:ind w:left="0"/>
        <w:jc w:val="both"/>
      </w:pPr>
      <w:r>
        <w:rPr>
          <w:rFonts w:ascii="Times New Roman"/>
          <w:b w:val="false"/>
          <w:i w:val="false"/>
          <w:color w:val="000000"/>
          <w:sz w:val="28"/>
        </w:rPr>
        <w:t>
      4. Количество образцов по кодам</w:t>
      </w:r>
    </w:p>
    <w:p>
      <w:pPr>
        <w:spacing w:after="0"/>
        <w:ind w:left="0"/>
        <w:jc w:val="both"/>
      </w:pPr>
      <w:r>
        <w:rPr>
          <w:rFonts w:ascii="Times New Roman"/>
          <w:b w:val="false"/>
          <w:i w:val="false"/>
          <w:color w:val="000000"/>
          <w:sz w:val="28"/>
        </w:rPr>
        <w:t>
      5. Код контингента</w:t>
      </w:r>
    </w:p>
    <w:p>
      <w:pPr>
        <w:spacing w:after="0"/>
        <w:ind w:left="0"/>
        <w:jc w:val="both"/>
      </w:pPr>
      <w:r>
        <w:rPr>
          <w:rFonts w:ascii="Times New Roman"/>
          <w:b w:val="false"/>
          <w:i w:val="false"/>
          <w:color w:val="000000"/>
          <w:sz w:val="28"/>
        </w:rPr>
        <w:t>
      6. Отделение, откуда доставлены образцы</w:t>
      </w:r>
    </w:p>
    <w:p>
      <w:pPr>
        <w:spacing w:after="0"/>
        <w:ind w:left="0"/>
        <w:jc w:val="both"/>
      </w:pPr>
      <w:r>
        <w:rPr>
          <w:rFonts w:ascii="Times New Roman"/>
          <w:b w:val="false"/>
          <w:i w:val="false"/>
          <w:color w:val="000000"/>
          <w:sz w:val="28"/>
        </w:rPr>
        <w:t>
      7. Идентификатор ответственного 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425-1/у утверждена исполняющего обязанности Министра здравоохранения Республики Казахстан от "23" ноября 2010 года № 907</w:t>
            </w:r>
          </w:p>
        </w:tc>
      </w:tr>
    </w:tbl>
    <w:bookmarkStart w:name="z22896" w:id="192"/>
    <w:p>
      <w:pPr>
        <w:spacing w:after="0"/>
        <w:ind w:left="0"/>
        <w:jc w:val="left"/>
      </w:pPr>
      <w:r>
        <w:rPr>
          <w:rFonts w:ascii="Times New Roman"/>
          <w:b/>
          <w:i w:val="false"/>
          <w:color w:val="000000"/>
        </w:rPr>
        <w:t xml:space="preserve"> Ведомость результатов первичных лабораторных исследований до донации</w:t>
      </w:r>
    </w:p>
    <w:bookmarkEnd w:id="192"/>
    <w:p>
      <w:pPr>
        <w:spacing w:after="0"/>
        <w:ind w:left="0"/>
        <w:jc w:val="both"/>
      </w:pPr>
      <w:r>
        <w:rPr>
          <w:rFonts w:ascii="Times New Roman"/>
          <w:b w:val="false"/>
          <w:i w:val="false"/>
          <w:color w:val="000000"/>
          <w:sz w:val="28"/>
        </w:rPr>
        <w:t>
      1. Дата исследования</w:t>
      </w:r>
    </w:p>
    <w:p>
      <w:pPr>
        <w:spacing w:after="0"/>
        <w:ind w:left="0"/>
        <w:jc w:val="both"/>
      </w:pPr>
      <w:r>
        <w:rPr>
          <w:rFonts w:ascii="Times New Roman"/>
          <w:b w:val="false"/>
          <w:i w:val="false"/>
          <w:color w:val="000000"/>
          <w:sz w:val="28"/>
        </w:rPr>
        <w:t>
      2. Фамилия, имя, отчество (при его наличии) донора</w:t>
      </w:r>
    </w:p>
    <w:p>
      <w:pPr>
        <w:spacing w:after="0"/>
        <w:ind w:left="0"/>
        <w:jc w:val="both"/>
      </w:pPr>
      <w:r>
        <w:rPr>
          <w:rFonts w:ascii="Times New Roman"/>
          <w:b w:val="false"/>
          <w:i w:val="false"/>
          <w:color w:val="000000"/>
          <w:sz w:val="28"/>
        </w:rPr>
        <w:t>
      3. Идентификационный номер (марка, штрих-код и др.) донации</w:t>
      </w:r>
    </w:p>
    <w:p>
      <w:pPr>
        <w:spacing w:after="0"/>
        <w:ind w:left="0"/>
        <w:jc w:val="both"/>
      </w:pPr>
      <w:r>
        <w:rPr>
          <w:rFonts w:ascii="Times New Roman"/>
          <w:b w:val="false"/>
          <w:i w:val="false"/>
          <w:color w:val="000000"/>
          <w:sz w:val="28"/>
        </w:rPr>
        <w:t>
      4.**Результат иммуногематологического исследования (группа крови по системе АВ0, резус- принадлежность, Келл – антиген)</w:t>
      </w:r>
    </w:p>
    <w:p>
      <w:pPr>
        <w:spacing w:after="0"/>
        <w:ind w:left="0"/>
        <w:jc w:val="both"/>
      </w:pPr>
      <w:r>
        <w:rPr>
          <w:rFonts w:ascii="Times New Roman"/>
          <w:b w:val="false"/>
          <w:i w:val="false"/>
          <w:color w:val="000000"/>
          <w:sz w:val="28"/>
        </w:rPr>
        <w:t>
      5.**Результат общеклинического обследования (гемоглобин г/л, эритроциты  1 х 1012/л, гематокрит %, лейкоциты 1х 109/л, тромбоциты 1х109/л), лейкоформула, СОЭ мл/час)</w:t>
      </w:r>
    </w:p>
    <w:p>
      <w:pPr>
        <w:spacing w:after="0"/>
        <w:ind w:left="0"/>
        <w:jc w:val="both"/>
      </w:pPr>
      <w:r>
        <w:rPr>
          <w:rFonts w:ascii="Times New Roman"/>
          <w:b w:val="false"/>
          <w:i w:val="false"/>
          <w:color w:val="000000"/>
          <w:sz w:val="28"/>
        </w:rPr>
        <w:t>
      6.**Результат биохимического исследования (АЛТ, время свертывания крови (мин))</w:t>
      </w:r>
    </w:p>
    <w:p>
      <w:pPr>
        <w:spacing w:after="0"/>
        <w:ind w:left="0"/>
        <w:jc w:val="both"/>
      </w:pPr>
      <w:r>
        <w:rPr>
          <w:rFonts w:ascii="Times New Roman"/>
          <w:b w:val="false"/>
          <w:i w:val="false"/>
          <w:color w:val="000000"/>
          <w:sz w:val="28"/>
        </w:rPr>
        <w:t>
      7. Идентификатор ответственного 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425-3/у утверждена исполняющего обязанности Министра здравоохранения Республики Казахстан от "23" ноября 2010 года № 907</w:t>
            </w:r>
          </w:p>
        </w:tc>
      </w:tr>
    </w:tbl>
    <w:bookmarkStart w:name="z22897" w:id="193"/>
    <w:p>
      <w:pPr>
        <w:spacing w:after="0"/>
        <w:ind w:left="0"/>
        <w:jc w:val="left"/>
      </w:pPr>
      <w:r>
        <w:rPr>
          <w:rFonts w:ascii="Times New Roman"/>
          <w:b/>
          <w:i w:val="false"/>
          <w:color w:val="000000"/>
        </w:rPr>
        <w:t xml:space="preserve"> Форма учета приема, регистрации и выдачи результатов консультативных иммуногематологических исследований крови</w:t>
      </w:r>
    </w:p>
    <w:bookmarkEnd w:id="193"/>
    <w:p>
      <w:pPr>
        <w:spacing w:after="0"/>
        <w:ind w:left="0"/>
        <w:jc w:val="both"/>
      </w:pPr>
      <w:r>
        <w:rPr>
          <w:rFonts w:ascii="Times New Roman"/>
          <w:b w:val="false"/>
          <w:i w:val="false"/>
          <w:color w:val="000000"/>
          <w:sz w:val="28"/>
        </w:rPr>
        <w:t>
      1. Наименование МО/отделения, направившего образец</w:t>
      </w:r>
    </w:p>
    <w:p>
      <w:pPr>
        <w:spacing w:after="0"/>
        <w:ind w:left="0"/>
        <w:jc w:val="both"/>
      </w:pPr>
      <w:r>
        <w:rPr>
          <w:rFonts w:ascii="Times New Roman"/>
          <w:b w:val="false"/>
          <w:i w:val="false"/>
          <w:color w:val="000000"/>
          <w:sz w:val="28"/>
        </w:rPr>
        <w:t>
      2. Дата и время поступления образца</w:t>
      </w:r>
    </w:p>
    <w:p>
      <w:pPr>
        <w:spacing w:after="0"/>
        <w:ind w:left="0"/>
        <w:jc w:val="both"/>
      </w:pPr>
      <w:r>
        <w:rPr>
          <w:rFonts w:ascii="Times New Roman"/>
          <w:b w:val="false"/>
          <w:i w:val="false"/>
          <w:color w:val="000000"/>
          <w:sz w:val="28"/>
        </w:rPr>
        <w:t>
      3. Фамилия, имя, отчество (при его наличии) лица, от которого забран образец крови</w:t>
      </w:r>
    </w:p>
    <w:p>
      <w:pPr>
        <w:spacing w:after="0"/>
        <w:ind w:left="0"/>
        <w:jc w:val="both"/>
      </w:pPr>
      <w:r>
        <w:rPr>
          <w:rFonts w:ascii="Times New Roman"/>
          <w:b w:val="false"/>
          <w:i w:val="false"/>
          <w:color w:val="000000"/>
          <w:sz w:val="28"/>
        </w:rPr>
        <w:t>
      4. Возраст</w:t>
      </w:r>
    </w:p>
    <w:p>
      <w:pPr>
        <w:spacing w:after="0"/>
        <w:ind w:left="0"/>
        <w:jc w:val="both"/>
      </w:pPr>
      <w:r>
        <w:rPr>
          <w:rFonts w:ascii="Times New Roman"/>
          <w:b w:val="false"/>
          <w:i w:val="false"/>
          <w:color w:val="000000"/>
          <w:sz w:val="28"/>
        </w:rPr>
        <w:t>
      5. Диагноз (кратко)</w:t>
      </w:r>
    </w:p>
    <w:p>
      <w:pPr>
        <w:spacing w:after="0"/>
        <w:ind w:left="0"/>
        <w:jc w:val="both"/>
      </w:pPr>
      <w:r>
        <w:rPr>
          <w:rFonts w:ascii="Times New Roman"/>
          <w:b w:val="false"/>
          <w:i w:val="false"/>
          <w:color w:val="000000"/>
          <w:sz w:val="28"/>
        </w:rPr>
        <w:t>
      6. Дата проведения первого исследования (если проводилось)</w:t>
      </w:r>
    </w:p>
    <w:p>
      <w:pPr>
        <w:spacing w:after="0"/>
        <w:ind w:left="0"/>
        <w:jc w:val="both"/>
      </w:pPr>
      <w:r>
        <w:rPr>
          <w:rFonts w:ascii="Times New Roman"/>
          <w:b w:val="false"/>
          <w:i w:val="false"/>
          <w:color w:val="000000"/>
          <w:sz w:val="28"/>
        </w:rPr>
        <w:t>
      7. Результаты первого иммуногематологического исследования (группа крови по системе АВО, резус принадлежность) (если проводилось)</w:t>
      </w:r>
    </w:p>
    <w:p>
      <w:pPr>
        <w:spacing w:after="0"/>
        <w:ind w:left="0"/>
        <w:jc w:val="both"/>
      </w:pPr>
      <w:r>
        <w:rPr>
          <w:rFonts w:ascii="Times New Roman"/>
          <w:b w:val="false"/>
          <w:i w:val="false"/>
          <w:color w:val="000000"/>
          <w:sz w:val="28"/>
        </w:rPr>
        <w:t>
      8. Идентификатор лица, проводившего первое исследование и его контактные данные (телефон, адрес электронной почты, другое)</w:t>
      </w:r>
    </w:p>
    <w:p>
      <w:pPr>
        <w:spacing w:after="0"/>
        <w:ind w:left="0"/>
        <w:jc w:val="both"/>
      </w:pPr>
      <w:r>
        <w:rPr>
          <w:rFonts w:ascii="Times New Roman"/>
          <w:b w:val="false"/>
          <w:i w:val="false"/>
          <w:color w:val="000000"/>
          <w:sz w:val="28"/>
        </w:rPr>
        <w:t>
      9. Причина лабораторного брака</w:t>
      </w:r>
    </w:p>
    <w:p>
      <w:pPr>
        <w:spacing w:after="0"/>
        <w:ind w:left="0"/>
        <w:jc w:val="both"/>
      </w:pPr>
      <w:r>
        <w:rPr>
          <w:rFonts w:ascii="Times New Roman"/>
          <w:b w:val="false"/>
          <w:i w:val="false"/>
          <w:color w:val="000000"/>
          <w:sz w:val="28"/>
        </w:rPr>
        <w:t>
      10. **Наименование лабораторного исследования (исследование группы крови по системе АВО перекрестной реакцией, резус принадлежности, фенотипа, скрининг и (или) идентификация ауто и (или) алло нерегулярных антиэритроцитарные антител , субкласса нерегулярных антиэритроцитарных антител, антиглобулинновый тест)</w:t>
      </w:r>
    </w:p>
    <w:p>
      <w:pPr>
        <w:spacing w:after="0"/>
        <w:ind w:left="0"/>
        <w:jc w:val="both"/>
      </w:pPr>
      <w:r>
        <w:rPr>
          <w:rFonts w:ascii="Times New Roman"/>
          <w:b w:val="false"/>
          <w:i w:val="false"/>
          <w:color w:val="000000"/>
          <w:sz w:val="28"/>
        </w:rPr>
        <w:t>
      11. Результаты лабораторного исследования</w:t>
      </w:r>
    </w:p>
    <w:p>
      <w:pPr>
        <w:spacing w:after="0"/>
        <w:ind w:left="0"/>
        <w:jc w:val="both"/>
      </w:pPr>
      <w:r>
        <w:rPr>
          <w:rFonts w:ascii="Times New Roman"/>
          <w:b w:val="false"/>
          <w:i w:val="false"/>
          <w:color w:val="000000"/>
          <w:sz w:val="28"/>
        </w:rPr>
        <w:t>
      12. Идентификатор ответственного лица, выполнившего исследование</w:t>
      </w:r>
    </w:p>
    <w:p>
      <w:pPr>
        <w:spacing w:after="0"/>
        <w:ind w:left="0"/>
        <w:jc w:val="both"/>
      </w:pPr>
      <w:r>
        <w:rPr>
          <w:rFonts w:ascii="Times New Roman"/>
          <w:b w:val="false"/>
          <w:i w:val="false"/>
          <w:color w:val="000000"/>
          <w:sz w:val="28"/>
        </w:rPr>
        <w:t>
      13. Дата выдачи результата анализа</w:t>
      </w:r>
    </w:p>
    <w:p>
      <w:pPr>
        <w:spacing w:after="0"/>
        <w:ind w:left="0"/>
        <w:jc w:val="both"/>
      </w:pPr>
      <w:r>
        <w:rPr>
          <w:rFonts w:ascii="Times New Roman"/>
          <w:b w:val="false"/>
          <w:i w:val="false"/>
          <w:color w:val="000000"/>
          <w:sz w:val="28"/>
        </w:rPr>
        <w:t>
      14. Идентификатор ответственного лица, выдавшего результаты анализов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425-4/у утверждена исполняющего обязанности Министра здравоохранения Республики Казахстан от "23" ноября 2010 года № 907</w:t>
            </w:r>
          </w:p>
        </w:tc>
      </w:tr>
    </w:tbl>
    <w:bookmarkStart w:name="z22898" w:id="194"/>
    <w:p>
      <w:pPr>
        <w:spacing w:after="0"/>
        <w:ind w:left="0"/>
        <w:jc w:val="left"/>
      </w:pPr>
      <w:r>
        <w:rPr>
          <w:rFonts w:ascii="Times New Roman"/>
          <w:b/>
          <w:i w:val="false"/>
          <w:color w:val="000000"/>
        </w:rPr>
        <w:t xml:space="preserve"> Форма учета изготовления стандартных (консервированных) эритроцитов</w:t>
      </w:r>
    </w:p>
    <w:bookmarkEnd w:id="194"/>
    <w:p>
      <w:pPr>
        <w:spacing w:after="0"/>
        <w:ind w:left="0"/>
        <w:jc w:val="both"/>
      </w:pPr>
      <w:r>
        <w:rPr>
          <w:rFonts w:ascii="Times New Roman"/>
          <w:b w:val="false"/>
          <w:i w:val="false"/>
          <w:color w:val="000000"/>
          <w:sz w:val="28"/>
        </w:rPr>
        <w:t>
      1. Серия</w:t>
      </w:r>
    </w:p>
    <w:p>
      <w:pPr>
        <w:spacing w:after="0"/>
        <w:ind w:left="0"/>
        <w:jc w:val="both"/>
      </w:pPr>
      <w:r>
        <w:rPr>
          <w:rFonts w:ascii="Times New Roman"/>
          <w:b w:val="false"/>
          <w:i w:val="false"/>
          <w:color w:val="000000"/>
          <w:sz w:val="28"/>
        </w:rPr>
        <w:t>
      2. Дата изготовления</w:t>
      </w:r>
    </w:p>
    <w:p>
      <w:pPr>
        <w:spacing w:after="0"/>
        <w:ind w:left="0"/>
        <w:jc w:val="both"/>
      </w:pPr>
      <w:r>
        <w:rPr>
          <w:rFonts w:ascii="Times New Roman"/>
          <w:b w:val="false"/>
          <w:i w:val="false"/>
          <w:color w:val="000000"/>
          <w:sz w:val="28"/>
        </w:rPr>
        <w:t>
      3. Идентификационный номер (марка, штрих-код и др.) компонента крови</w:t>
      </w:r>
    </w:p>
    <w:p>
      <w:pPr>
        <w:spacing w:after="0"/>
        <w:ind w:left="0"/>
        <w:jc w:val="both"/>
      </w:pPr>
      <w:r>
        <w:rPr>
          <w:rFonts w:ascii="Times New Roman"/>
          <w:b w:val="false"/>
          <w:i w:val="false"/>
          <w:color w:val="000000"/>
          <w:sz w:val="28"/>
        </w:rPr>
        <w:t>
      4. Откуда получено</w:t>
      </w:r>
    </w:p>
    <w:p>
      <w:pPr>
        <w:spacing w:after="0"/>
        <w:ind w:left="0"/>
        <w:jc w:val="both"/>
      </w:pPr>
      <w:r>
        <w:rPr>
          <w:rFonts w:ascii="Times New Roman"/>
          <w:b w:val="false"/>
          <w:i w:val="false"/>
          <w:color w:val="000000"/>
          <w:sz w:val="28"/>
        </w:rPr>
        <w:t>
      5. **Группа крови по системе АВ0</w:t>
      </w:r>
    </w:p>
    <w:p>
      <w:pPr>
        <w:spacing w:after="0"/>
        <w:ind w:left="0"/>
        <w:jc w:val="both"/>
      </w:pPr>
      <w:r>
        <w:rPr>
          <w:rFonts w:ascii="Times New Roman"/>
          <w:b w:val="false"/>
          <w:i w:val="false"/>
          <w:color w:val="000000"/>
          <w:sz w:val="28"/>
        </w:rPr>
        <w:t>
      6. **Фенотип</w:t>
      </w:r>
    </w:p>
    <w:p>
      <w:pPr>
        <w:spacing w:after="0"/>
        <w:ind w:left="0"/>
        <w:jc w:val="both"/>
      </w:pPr>
      <w:r>
        <w:rPr>
          <w:rFonts w:ascii="Times New Roman"/>
          <w:b w:val="false"/>
          <w:i w:val="false"/>
          <w:color w:val="000000"/>
          <w:sz w:val="28"/>
        </w:rPr>
        <w:t>
      7. **Агглютинабельность</w:t>
      </w:r>
    </w:p>
    <w:p>
      <w:pPr>
        <w:spacing w:after="0"/>
        <w:ind w:left="0"/>
        <w:jc w:val="both"/>
      </w:pPr>
      <w:r>
        <w:rPr>
          <w:rFonts w:ascii="Times New Roman"/>
          <w:b w:val="false"/>
          <w:i w:val="false"/>
          <w:color w:val="000000"/>
          <w:sz w:val="28"/>
        </w:rPr>
        <w:t xml:space="preserve">
      8. **Титр антигенов А,В </w:t>
      </w:r>
    </w:p>
    <w:p>
      <w:pPr>
        <w:spacing w:after="0"/>
        <w:ind w:left="0"/>
        <w:jc w:val="both"/>
      </w:pPr>
      <w:r>
        <w:rPr>
          <w:rFonts w:ascii="Times New Roman"/>
          <w:b w:val="false"/>
          <w:i w:val="false"/>
          <w:color w:val="000000"/>
          <w:sz w:val="28"/>
        </w:rPr>
        <w:t>
      9. Объем компонента крови в мл. (общий, использованный, остаток)</w:t>
      </w:r>
    </w:p>
    <w:p>
      <w:pPr>
        <w:spacing w:after="0"/>
        <w:ind w:left="0"/>
        <w:jc w:val="both"/>
      </w:pPr>
      <w:r>
        <w:rPr>
          <w:rFonts w:ascii="Times New Roman"/>
          <w:b w:val="false"/>
          <w:i w:val="false"/>
          <w:color w:val="000000"/>
          <w:sz w:val="28"/>
        </w:rPr>
        <w:t>
      10. Консервант (серия, объем в мл.)</w:t>
      </w:r>
    </w:p>
    <w:p>
      <w:pPr>
        <w:spacing w:after="0"/>
        <w:ind w:left="0"/>
        <w:jc w:val="both"/>
      </w:pPr>
      <w:r>
        <w:rPr>
          <w:rFonts w:ascii="Times New Roman"/>
          <w:b w:val="false"/>
          <w:i w:val="false"/>
          <w:color w:val="000000"/>
          <w:sz w:val="28"/>
        </w:rPr>
        <w:t>
      11. Стандартные эритроциты (объем, срок годности)</w:t>
      </w:r>
    </w:p>
    <w:p>
      <w:pPr>
        <w:spacing w:after="0"/>
        <w:ind w:left="0"/>
        <w:jc w:val="both"/>
      </w:pPr>
      <w:r>
        <w:rPr>
          <w:rFonts w:ascii="Times New Roman"/>
          <w:b w:val="false"/>
          <w:i w:val="false"/>
          <w:color w:val="000000"/>
          <w:sz w:val="28"/>
        </w:rPr>
        <w:t>
      12. Идентификатор ответственного 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425-6/у утверждена исполняющего обязанности Министра здравоохранения Республики Казахстан от "23" ноября 2010 года № 907</w:t>
            </w:r>
          </w:p>
        </w:tc>
      </w:tr>
    </w:tbl>
    <w:bookmarkStart w:name="z22899" w:id="195"/>
    <w:p>
      <w:pPr>
        <w:spacing w:after="0"/>
        <w:ind w:left="0"/>
        <w:jc w:val="left"/>
      </w:pPr>
      <w:r>
        <w:rPr>
          <w:rFonts w:ascii="Times New Roman"/>
          <w:b/>
          <w:i w:val="false"/>
          <w:color w:val="000000"/>
        </w:rPr>
        <w:t xml:space="preserve"> Форма регистрации индивидуальных подборов донорской крови</w:t>
      </w:r>
    </w:p>
    <w:bookmarkEnd w:id="195"/>
    <w:p>
      <w:pPr>
        <w:spacing w:after="0"/>
        <w:ind w:left="0"/>
        <w:jc w:val="both"/>
      </w:pPr>
      <w:r>
        <w:rPr>
          <w:rFonts w:ascii="Times New Roman"/>
          <w:b w:val="false"/>
          <w:i w:val="false"/>
          <w:color w:val="000000"/>
          <w:sz w:val="28"/>
        </w:rPr>
        <w:t>
      1. Дата направления</w:t>
      </w:r>
    </w:p>
    <w:p>
      <w:pPr>
        <w:spacing w:after="0"/>
        <w:ind w:left="0"/>
        <w:jc w:val="both"/>
      </w:pPr>
      <w:r>
        <w:rPr>
          <w:rFonts w:ascii="Times New Roman"/>
          <w:b w:val="false"/>
          <w:i w:val="false"/>
          <w:color w:val="000000"/>
          <w:sz w:val="28"/>
        </w:rPr>
        <w:t>
      2. Наименование организации</w:t>
      </w:r>
    </w:p>
    <w:p>
      <w:pPr>
        <w:spacing w:after="0"/>
        <w:ind w:left="0"/>
        <w:jc w:val="both"/>
      </w:pPr>
      <w:r>
        <w:rPr>
          <w:rFonts w:ascii="Times New Roman"/>
          <w:b w:val="false"/>
          <w:i w:val="false"/>
          <w:color w:val="000000"/>
          <w:sz w:val="28"/>
        </w:rPr>
        <w:t>
      3. Дата рождения</w:t>
      </w:r>
    </w:p>
    <w:p>
      <w:pPr>
        <w:spacing w:after="0"/>
        <w:ind w:left="0"/>
        <w:jc w:val="both"/>
      </w:pPr>
      <w:r>
        <w:rPr>
          <w:rFonts w:ascii="Times New Roman"/>
          <w:b w:val="false"/>
          <w:i w:val="false"/>
          <w:color w:val="000000"/>
          <w:sz w:val="28"/>
        </w:rPr>
        <w:t>
      4. Результат иммуногематологического исследования образца крови реципиента из направляющей организации</w:t>
      </w:r>
    </w:p>
    <w:p>
      <w:pPr>
        <w:spacing w:after="0"/>
        <w:ind w:left="0"/>
        <w:jc w:val="both"/>
      </w:pPr>
      <w:r>
        <w:rPr>
          <w:rFonts w:ascii="Times New Roman"/>
          <w:b w:val="false"/>
          <w:i w:val="false"/>
          <w:color w:val="000000"/>
          <w:sz w:val="28"/>
        </w:rPr>
        <w:t>
      5. **Результат иммуногематологического исследования образца крови реципиента в специализированной лаборатории (группа крови по АВ0, фенотип, другие антигены, полные нерегулярные антиэритроцитарные антитела/специфичность, неполные нерегулярные антиэритроцитарные антитела, специфичность, компонент комплемента С3, в том числе метод исследования, результат)</w:t>
      </w:r>
    </w:p>
    <w:p>
      <w:pPr>
        <w:spacing w:after="0"/>
        <w:ind w:left="0"/>
        <w:jc w:val="both"/>
      </w:pPr>
      <w:r>
        <w:rPr>
          <w:rFonts w:ascii="Times New Roman"/>
          <w:b w:val="false"/>
          <w:i w:val="false"/>
          <w:color w:val="000000"/>
          <w:sz w:val="28"/>
        </w:rPr>
        <w:t>
      6. Информация о донорском компоненте (код донации, группа крови по системе АВ0, фенотип системы резус)</w:t>
      </w:r>
    </w:p>
    <w:p>
      <w:pPr>
        <w:spacing w:after="0"/>
        <w:ind w:left="0"/>
        <w:jc w:val="both"/>
      </w:pPr>
      <w:r>
        <w:rPr>
          <w:rFonts w:ascii="Times New Roman"/>
          <w:b w:val="false"/>
          <w:i w:val="false"/>
          <w:color w:val="000000"/>
          <w:sz w:val="28"/>
        </w:rPr>
        <w:t>
      7. **Исследование индивидуальной совместимости крови реципиента и донора (по полным антиэритроцитарным антителам, по неполным антиэритроцитарным антителам, в том числе метод исследования, результат)</w:t>
      </w:r>
    </w:p>
    <w:p>
      <w:pPr>
        <w:spacing w:after="0"/>
        <w:ind w:left="0"/>
        <w:jc w:val="both"/>
      </w:pPr>
      <w:r>
        <w:rPr>
          <w:rFonts w:ascii="Times New Roman"/>
          <w:b w:val="false"/>
          <w:i w:val="false"/>
          <w:color w:val="000000"/>
          <w:sz w:val="28"/>
        </w:rPr>
        <w:t>
      8. Заключение</w:t>
      </w:r>
    </w:p>
    <w:p>
      <w:pPr>
        <w:spacing w:after="0"/>
        <w:ind w:left="0"/>
        <w:jc w:val="both"/>
      </w:pPr>
      <w:r>
        <w:rPr>
          <w:rFonts w:ascii="Times New Roman"/>
          <w:b w:val="false"/>
          <w:i w:val="false"/>
          <w:color w:val="000000"/>
          <w:sz w:val="28"/>
        </w:rPr>
        <w:t>
      9. Наименование трансфузионной среды)</w:t>
      </w:r>
    </w:p>
    <w:p>
      <w:pPr>
        <w:spacing w:after="0"/>
        <w:ind w:left="0"/>
        <w:jc w:val="both"/>
      </w:pPr>
      <w:r>
        <w:rPr>
          <w:rFonts w:ascii="Times New Roman"/>
          <w:b w:val="false"/>
          <w:i w:val="false"/>
          <w:color w:val="000000"/>
          <w:sz w:val="28"/>
        </w:rPr>
        <w:t>
      10. Идентификатор ответственного 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425-8/у утверждена исполняющего обязанности Министра здравоохранения Республики Казахстан от "23" ноября 2010 года № 907</w:t>
            </w:r>
          </w:p>
        </w:tc>
      </w:tr>
    </w:tbl>
    <w:bookmarkStart w:name="z22900" w:id="196"/>
    <w:p>
      <w:pPr>
        <w:spacing w:after="0"/>
        <w:ind w:left="0"/>
        <w:jc w:val="left"/>
      </w:pPr>
      <w:r>
        <w:rPr>
          <w:rFonts w:ascii="Times New Roman"/>
          <w:b/>
          <w:i w:val="false"/>
          <w:color w:val="000000"/>
        </w:rPr>
        <w:t xml:space="preserve"> Ведомость результатов биохимических исследований до донации</w:t>
      </w:r>
    </w:p>
    <w:bookmarkEnd w:id="196"/>
    <w:p>
      <w:pPr>
        <w:spacing w:after="0"/>
        <w:ind w:left="0"/>
        <w:jc w:val="both"/>
      </w:pPr>
      <w:r>
        <w:rPr>
          <w:rFonts w:ascii="Times New Roman"/>
          <w:b w:val="false"/>
          <w:i w:val="false"/>
          <w:color w:val="000000"/>
          <w:sz w:val="28"/>
        </w:rPr>
        <w:t>
      1. Дата исследования</w:t>
      </w:r>
    </w:p>
    <w:p>
      <w:pPr>
        <w:spacing w:after="0"/>
        <w:ind w:left="0"/>
        <w:jc w:val="both"/>
      </w:pPr>
      <w:r>
        <w:rPr>
          <w:rFonts w:ascii="Times New Roman"/>
          <w:b w:val="false"/>
          <w:i w:val="false"/>
          <w:color w:val="000000"/>
          <w:sz w:val="28"/>
        </w:rPr>
        <w:t>
      2. Фамилия, имя, отчество (при его наличии) донора</w:t>
      </w:r>
    </w:p>
    <w:p>
      <w:pPr>
        <w:spacing w:after="0"/>
        <w:ind w:left="0"/>
        <w:jc w:val="both"/>
      </w:pPr>
      <w:r>
        <w:rPr>
          <w:rFonts w:ascii="Times New Roman"/>
          <w:b w:val="false"/>
          <w:i w:val="false"/>
          <w:color w:val="000000"/>
          <w:sz w:val="28"/>
        </w:rPr>
        <w:t>
      3. Идентификационный номер (марка, штрих-код и др.) донации</w:t>
      </w:r>
    </w:p>
    <w:p>
      <w:pPr>
        <w:spacing w:after="0"/>
        <w:ind w:left="0"/>
        <w:jc w:val="both"/>
      </w:pPr>
      <w:r>
        <w:rPr>
          <w:rFonts w:ascii="Times New Roman"/>
          <w:b w:val="false"/>
          <w:i w:val="false"/>
          <w:color w:val="000000"/>
          <w:sz w:val="28"/>
        </w:rPr>
        <w:t>
      4. ** Общий белок, белковые фракции г/л АЛТ*ед/л</w:t>
      </w:r>
    </w:p>
    <w:p>
      <w:pPr>
        <w:spacing w:after="0"/>
        <w:ind w:left="0"/>
        <w:jc w:val="both"/>
      </w:pPr>
      <w:r>
        <w:rPr>
          <w:rFonts w:ascii="Times New Roman"/>
          <w:b w:val="false"/>
          <w:i w:val="false"/>
          <w:color w:val="000000"/>
          <w:sz w:val="28"/>
        </w:rPr>
        <w:t>
      5. Идентификатор ответственного 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433-1/у утверждена исполняющего обязанности Министра здравоохранения Республики Казахстан от "23" ноября 2010 года № 907</w:t>
            </w:r>
          </w:p>
        </w:tc>
      </w:tr>
    </w:tbl>
    <w:bookmarkStart w:name="z22901" w:id="197"/>
    <w:p>
      <w:pPr>
        <w:spacing w:after="0"/>
        <w:ind w:left="0"/>
        <w:jc w:val="left"/>
      </w:pPr>
      <w:r>
        <w:rPr>
          <w:rFonts w:ascii="Times New Roman"/>
          <w:b/>
          <w:i w:val="false"/>
          <w:color w:val="000000"/>
        </w:rPr>
        <w:t xml:space="preserve"> Форма учета повторных исследований первично-позитивных образцов сывороток на трансфузионные инфекции</w:t>
      </w:r>
    </w:p>
    <w:bookmarkEnd w:id="197"/>
    <w:p>
      <w:pPr>
        <w:spacing w:after="0"/>
        <w:ind w:left="0"/>
        <w:jc w:val="both"/>
      </w:pPr>
      <w:r>
        <w:rPr>
          <w:rFonts w:ascii="Times New Roman"/>
          <w:b w:val="false"/>
          <w:i w:val="false"/>
          <w:color w:val="000000"/>
          <w:sz w:val="28"/>
        </w:rPr>
        <w:t>
      1. Идентификационный номер образца крови</w:t>
      </w:r>
    </w:p>
    <w:p>
      <w:pPr>
        <w:spacing w:after="0"/>
        <w:ind w:left="0"/>
        <w:jc w:val="both"/>
      </w:pPr>
      <w:r>
        <w:rPr>
          <w:rFonts w:ascii="Times New Roman"/>
          <w:b w:val="false"/>
          <w:i w:val="false"/>
          <w:color w:val="000000"/>
          <w:sz w:val="28"/>
        </w:rPr>
        <w:t>
      2. Идентификационный номер донации</w:t>
      </w:r>
    </w:p>
    <w:p>
      <w:pPr>
        <w:spacing w:after="0"/>
        <w:ind w:left="0"/>
        <w:jc w:val="both"/>
      </w:pPr>
      <w:r>
        <w:rPr>
          <w:rFonts w:ascii="Times New Roman"/>
          <w:b w:val="false"/>
          <w:i w:val="false"/>
          <w:color w:val="000000"/>
          <w:sz w:val="28"/>
        </w:rPr>
        <w:t>
      3. Фамилия, имя, отчество донора (при его наличии)</w:t>
      </w:r>
    </w:p>
    <w:p>
      <w:pPr>
        <w:spacing w:after="0"/>
        <w:ind w:left="0"/>
        <w:jc w:val="both"/>
      </w:pPr>
      <w:r>
        <w:rPr>
          <w:rFonts w:ascii="Times New Roman"/>
          <w:b w:val="false"/>
          <w:i w:val="false"/>
          <w:color w:val="000000"/>
          <w:sz w:val="28"/>
        </w:rPr>
        <w:t>
      4. Отделение, откуда доставлены образцы</w:t>
      </w:r>
    </w:p>
    <w:p>
      <w:pPr>
        <w:spacing w:after="0"/>
        <w:ind w:left="0"/>
        <w:jc w:val="both"/>
      </w:pPr>
      <w:r>
        <w:rPr>
          <w:rFonts w:ascii="Times New Roman"/>
          <w:b w:val="false"/>
          <w:i w:val="false"/>
          <w:color w:val="000000"/>
          <w:sz w:val="28"/>
        </w:rPr>
        <w:t>
      5. **Первая реакция (дата постановки, название реагента, номер серии (ЛОТ), показатели, результат)</w:t>
      </w:r>
    </w:p>
    <w:p>
      <w:pPr>
        <w:spacing w:after="0"/>
        <w:ind w:left="0"/>
        <w:jc w:val="both"/>
      </w:pPr>
      <w:r>
        <w:rPr>
          <w:rFonts w:ascii="Times New Roman"/>
          <w:b w:val="false"/>
          <w:i w:val="false"/>
          <w:color w:val="000000"/>
          <w:sz w:val="28"/>
        </w:rPr>
        <w:t>
      6. **Вторая реакция (дата постановки, название реагента, номер серии (ЛОТ), показатели, результат)</w:t>
      </w:r>
    </w:p>
    <w:p>
      <w:pPr>
        <w:spacing w:after="0"/>
        <w:ind w:left="0"/>
        <w:jc w:val="both"/>
      </w:pPr>
      <w:r>
        <w:rPr>
          <w:rFonts w:ascii="Times New Roman"/>
          <w:b w:val="false"/>
          <w:i w:val="false"/>
          <w:color w:val="000000"/>
          <w:sz w:val="28"/>
        </w:rPr>
        <w:t>
      7. **Третья реакция (дата постановки, название реагента, номер серии (ЛОТ), показатели, результат)</w:t>
      </w:r>
    </w:p>
    <w:p>
      <w:pPr>
        <w:spacing w:after="0"/>
        <w:ind w:left="0"/>
        <w:jc w:val="both"/>
      </w:pPr>
      <w:r>
        <w:rPr>
          <w:rFonts w:ascii="Times New Roman"/>
          <w:b w:val="false"/>
          <w:i w:val="false"/>
          <w:color w:val="000000"/>
          <w:sz w:val="28"/>
        </w:rPr>
        <w:t>
      8. Окончательный результат</w:t>
      </w:r>
    </w:p>
    <w:p>
      <w:pPr>
        <w:spacing w:after="0"/>
        <w:ind w:left="0"/>
        <w:jc w:val="both"/>
      </w:pPr>
      <w:r>
        <w:rPr>
          <w:rFonts w:ascii="Times New Roman"/>
          <w:b w:val="false"/>
          <w:i w:val="false"/>
          <w:color w:val="000000"/>
          <w:sz w:val="28"/>
        </w:rPr>
        <w:t>
      9. Идентификаторы ответственных лиц, выполнивших первую, вторую и третью реакцию, а также принявших окончательный результат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433-3/у утверждена исполняющего обязанности Министра здравоохранения Республики Казахстан от "23" ноября 2010 года № 907</w:t>
            </w:r>
          </w:p>
        </w:tc>
      </w:tr>
    </w:tbl>
    <w:bookmarkStart w:name="z22902" w:id="198"/>
    <w:p>
      <w:pPr>
        <w:spacing w:after="0"/>
        <w:ind w:left="0"/>
        <w:jc w:val="left"/>
      </w:pPr>
      <w:r>
        <w:rPr>
          <w:rFonts w:ascii="Times New Roman"/>
          <w:b/>
          <w:i w:val="false"/>
          <w:color w:val="000000"/>
        </w:rPr>
        <w:t xml:space="preserve"> Форма учета доноров с положительными результатами ПЦР на гемотрансмиссивные инфекции</w:t>
      </w:r>
    </w:p>
    <w:bookmarkEnd w:id="198"/>
    <w:p>
      <w:pPr>
        <w:spacing w:after="0"/>
        <w:ind w:left="0"/>
        <w:jc w:val="both"/>
      </w:pPr>
      <w:r>
        <w:rPr>
          <w:rFonts w:ascii="Times New Roman"/>
          <w:b w:val="false"/>
          <w:i w:val="false"/>
          <w:color w:val="000000"/>
          <w:sz w:val="28"/>
        </w:rPr>
        <w:t>
      1. Идентификационный номер образца крови</w:t>
      </w:r>
    </w:p>
    <w:p>
      <w:pPr>
        <w:spacing w:after="0"/>
        <w:ind w:left="0"/>
        <w:jc w:val="both"/>
      </w:pPr>
      <w:r>
        <w:rPr>
          <w:rFonts w:ascii="Times New Roman"/>
          <w:b w:val="false"/>
          <w:i w:val="false"/>
          <w:color w:val="000000"/>
          <w:sz w:val="28"/>
        </w:rPr>
        <w:t>
      2. Идентификационный номер донации</w:t>
      </w:r>
    </w:p>
    <w:p>
      <w:pPr>
        <w:spacing w:after="0"/>
        <w:ind w:left="0"/>
        <w:jc w:val="both"/>
      </w:pPr>
      <w:r>
        <w:rPr>
          <w:rFonts w:ascii="Times New Roman"/>
          <w:b w:val="false"/>
          <w:i w:val="false"/>
          <w:color w:val="000000"/>
          <w:sz w:val="28"/>
        </w:rPr>
        <w:t>
      3. Фамилия, имя, отчество донора (при его наличии)</w:t>
      </w:r>
    </w:p>
    <w:p>
      <w:pPr>
        <w:spacing w:after="0"/>
        <w:ind w:left="0"/>
        <w:jc w:val="both"/>
      </w:pPr>
      <w:r>
        <w:rPr>
          <w:rFonts w:ascii="Times New Roman"/>
          <w:b w:val="false"/>
          <w:i w:val="false"/>
          <w:color w:val="000000"/>
          <w:sz w:val="28"/>
        </w:rPr>
        <w:t>
      4. Отделение, откуда доставлен образец</w:t>
      </w:r>
    </w:p>
    <w:p>
      <w:pPr>
        <w:spacing w:after="0"/>
        <w:ind w:left="0"/>
        <w:jc w:val="both"/>
      </w:pPr>
      <w:r>
        <w:rPr>
          <w:rFonts w:ascii="Times New Roman"/>
          <w:b w:val="false"/>
          <w:i w:val="false"/>
          <w:color w:val="000000"/>
          <w:sz w:val="28"/>
        </w:rPr>
        <w:t>
      5. Код контингента</w:t>
      </w:r>
    </w:p>
    <w:p>
      <w:pPr>
        <w:spacing w:after="0"/>
        <w:ind w:left="0"/>
        <w:jc w:val="both"/>
      </w:pPr>
      <w:r>
        <w:rPr>
          <w:rFonts w:ascii="Times New Roman"/>
          <w:b w:val="false"/>
          <w:i w:val="false"/>
          <w:color w:val="000000"/>
          <w:sz w:val="28"/>
        </w:rPr>
        <w:t>
      6. **Результаты исследования ПЦР пула ( дата, результат (РНК ВИЧ, РНК ВГС, РНК ВГВ)цикл ВКО (внутренний контрольный образец)</w:t>
      </w:r>
    </w:p>
    <w:p>
      <w:pPr>
        <w:spacing w:after="0"/>
        <w:ind w:left="0"/>
        <w:jc w:val="both"/>
      </w:pPr>
      <w:r>
        <w:rPr>
          <w:rFonts w:ascii="Times New Roman"/>
          <w:b w:val="false"/>
          <w:i w:val="false"/>
          <w:color w:val="000000"/>
          <w:sz w:val="28"/>
        </w:rPr>
        <w:t>
      7. **Результаты исследования ПЦР образца ( дата, результат (РНК ВИЧ, РНК ВГС, РНК ВГВ)цикл ВКО (внутренний контрольный образец)</w:t>
      </w:r>
    </w:p>
    <w:p>
      <w:pPr>
        <w:spacing w:after="0"/>
        <w:ind w:left="0"/>
        <w:jc w:val="both"/>
      </w:pPr>
      <w:r>
        <w:rPr>
          <w:rFonts w:ascii="Times New Roman"/>
          <w:b w:val="false"/>
          <w:i w:val="false"/>
          <w:color w:val="000000"/>
          <w:sz w:val="28"/>
        </w:rPr>
        <w:t>
      8. Идентификаторы ответственных лиц, выполнивших исследования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433-6/у утверждена исполняющего обязанности Министра здравоохранения Республики Казахстан от "23" ноября 2010 года № 907</w:t>
            </w:r>
          </w:p>
        </w:tc>
      </w:tr>
    </w:tbl>
    <w:bookmarkStart w:name="z22903" w:id="199"/>
    <w:p>
      <w:pPr>
        <w:spacing w:after="0"/>
        <w:ind w:left="0"/>
        <w:jc w:val="left"/>
      </w:pPr>
      <w:r>
        <w:rPr>
          <w:rFonts w:ascii="Times New Roman"/>
          <w:b/>
          <w:i w:val="false"/>
          <w:color w:val="000000"/>
        </w:rPr>
        <w:t xml:space="preserve"> Форма отчета о результатах лабораторного тестирования крови донора</w:t>
      </w:r>
    </w:p>
    <w:bookmarkEnd w:id="199"/>
    <w:p>
      <w:pPr>
        <w:spacing w:after="0"/>
        <w:ind w:left="0"/>
        <w:jc w:val="both"/>
      </w:pPr>
      <w:r>
        <w:rPr>
          <w:rFonts w:ascii="Times New Roman"/>
          <w:b w:val="false"/>
          <w:i w:val="false"/>
          <w:color w:val="000000"/>
          <w:sz w:val="28"/>
        </w:rPr>
        <w:t>
      1. Код донации</w:t>
      </w:r>
    </w:p>
    <w:p>
      <w:pPr>
        <w:spacing w:after="0"/>
        <w:ind w:left="0"/>
        <w:jc w:val="both"/>
      </w:pPr>
      <w:r>
        <w:rPr>
          <w:rFonts w:ascii="Times New Roman"/>
          <w:b w:val="false"/>
          <w:i w:val="false"/>
          <w:color w:val="000000"/>
          <w:sz w:val="28"/>
        </w:rPr>
        <w:t xml:space="preserve">
      2. ИИН </w:t>
      </w:r>
    </w:p>
    <w:p>
      <w:pPr>
        <w:spacing w:after="0"/>
        <w:ind w:left="0"/>
        <w:jc w:val="both"/>
      </w:pPr>
      <w:r>
        <w:rPr>
          <w:rFonts w:ascii="Times New Roman"/>
          <w:b w:val="false"/>
          <w:i w:val="false"/>
          <w:color w:val="000000"/>
          <w:sz w:val="28"/>
        </w:rPr>
        <w:t>
      3.Фамилия, имя, отчество (при его наличии)</w:t>
      </w:r>
    </w:p>
    <w:p>
      <w:pPr>
        <w:spacing w:after="0"/>
        <w:ind w:left="0"/>
        <w:jc w:val="both"/>
      </w:pPr>
      <w:r>
        <w:rPr>
          <w:rFonts w:ascii="Times New Roman"/>
          <w:b w:val="false"/>
          <w:i w:val="false"/>
          <w:color w:val="000000"/>
          <w:sz w:val="28"/>
        </w:rPr>
        <w:t>
      4. Число, месяц, год рождения</w:t>
      </w:r>
    </w:p>
    <w:p>
      <w:pPr>
        <w:spacing w:after="0"/>
        <w:ind w:left="0"/>
        <w:jc w:val="both"/>
      </w:pPr>
      <w:r>
        <w:rPr>
          <w:rFonts w:ascii="Times New Roman"/>
          <w:b w:val="false"/>
          <w:i w:val="false"/>
          <w:color w:val="000000"/>
          <w:sz w:val="28"/>
        </w:rPr>
        <w:t>
      5. Тип/качество первичной пробы</w:t>
      </w:r>
    </w:p>
    <w:p>
      <w:pPr>
        <w:spacing w:after="0"/>
        <w:ind w:left="0"/>
        <w:jc w:val="both"/>
      </w:pPr>
      <w:r>
        <w:rPr>
          <w:rFonts w:ascii="Times New Roman"/>
          <w:b w:val="false"/>
          <w:i w:val="false"/>
          <w:color w:val="000000"/>
          <w:sz w:val="28"/>
        </w:rPr>
        <w:t>
      6. Дата/время забора пробы</w:t>
      </w:r>
    </w:p>
    <w:p>
      <w:pPr>
        <w:spacing w:after="0"/>
        <w:ind w:left="0"/>
        <w:jc w:val="both"/>
      </w:pPr>
      <w:r>
        <w:rPr>
          <w:rFonts w:ascii="Times New Roman"/>
          <w:b w:val="false"/>
          <w:i w:val="false"/>
          <w:color w:val="000000"/>
          <w:sz w:val="28"/>
        </w:rPr>
        <w:t>
      7. Дата/время поступления проб в лабораторию</w:t>
      </w:r>
    </w:p>
    <w:p>
      <w:pPr>
        <w:spacing w:after="0"/>
        <w:ind w:left="0"/>
        <w:jc w:val="both"/>
      </w:pPr>
      <w:r>
        <w:rPr>
          <w:rFonts w:ascii="Times New Roman"/>
          <w:b w:val="false"/>
          <w:i w:val="false"/>
          <w:color w:val="000000"/>
          <w:sz w:val="28"/>
        </w:rPr>
        <w:t>
      8. **Результаты лабораторных исследований предоставляются с  указанием референсных показателей, установленных для каждого лабораторного показателя, даты и времени получения результата, а также идентификатора сотрудника, выполнившего лабораторное исследование.</w:t>
      </w:r>
    </w:p>
    <w:p>
      <w:pPr>
        <w:spacing w:after="0"/>
        <w:ind w:left="0"/>
        <w:jc w:val="both"/>
      </w:pPr>
      <w:r>
        <w:rPr>
          <w:rFonts w:ascii="Times New Roman"/>
          <w:b w:val="false"/>
          <w:i w:val="false"/>
          <w:color w:val="000000"/>
          <w:sz w:val="28"/>
        </w:rPr>
        <w:t xml:space="preserve">
      9. Дата, время распечатки общего отчета </w:t>
      </w:r>
    </w:p>
    <w:p>
      <w:pPr>
        <w:spacing w:after="0"/>
        <w:ind w:left="0"/>
        <w:jc w:val="both"/>
      </w:pPr>
      <w:r>
        <w:rPr>
          <w:rFonts w:ascii="Times New Roman"/>
          <w:b w:val="false"/>
          <w:i w:val="false"/>
          <w:color w:val="000000"/>
          <w:sz w:val="28"/>
        </w:rPr>
        <w:t>
      10. Идентификатор специалиста, распечатавшего общий отчет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433-7/у утверждена исполняющего обязанности Министра здравоохранения Республики Казахстан от "23" ноября 2010 года № 907</w:t>
            </w:r>
          </w:p>
        </w:tc>
      </w:tr>
    </w:tbl>
    <w:bookmarkStart w:name="z22904" w:id="200"/>
    <w:p>
      <w:pPr>
        <w:spacing w:after="0"/>
        <w:ind w:left="0"/>
        <w:jc w:val="left"/>
      </w:pPr>
      <w:r>
        <w:rPr>
          <w:rFonts w:ascii="Times New Roman"/>
          <w:b/>
          <w:i w:val="false"/>
          <w:color w:val="000000"/>
        </w:rPr>
        <w:t xml:space="preserve"> Форма учета мониторинга положительных сывороток в ИФА (ИХЛА) на маркеры к ВИЧ</w:t>
      </w:r>
    </w:p>
    <w:bookmarkEnd w:id="200"/>
    <w:p>
      <w:pPr>
        <w:spacing w:after="0"/>
        <w:ind w:left="0"/>
        <w:jc w:val="both"/>
      </w:pPr>
      <w:r>
        <w:rPr>
          <w:rFonts w:ascii="Times New Roman"/>
          <w:b w:val="false"/>
          <w:i w:val="false"/>
          <w:color w:val="000000"/>
          <w:sz w:val="28"/>
        </w:rPr>
        <w:t>
      1. Идентификационный номер образца крови</w:t>
      </w:r>
    </w:p>
    <w:p>
      <w:pPr>
        <w:spacing w:after="0"/>
        <w:ind w:left="0"/>
        <w:jc w:val="both"/>
      </w:pPr>
      <w:r>
        <w:rPr>
          <w:rFonts w:ascii="Times New Roman"/>
          <w:b w:val="false"/>
          <w:i w:val="false"/>
          <w:color w:val="000000"/>
          <w:sz w:val="28"/>
        </w:rPr>
        <w:t>
      2. Идентификационный номер донации</w:t>
      </w:r>
    </w:p>
    <w:p>
      <w:pPr>
        <w:spacing w:after="0"/>
        <w:ind w:left="0"/>
        <w:jc w:val="both"/>
      </w:pPr>
      <w:r>
        <w:rPr>
          <w:rFonts w:ascii="Times New Roman"/>
          <w:b w:val="false"/>
          <w:i w:val="false"/>
          <w:color w:val="000000"/>
          <w:sz w:val="28"/>
        </w:rPr>
        <w:t>
      3. Фамилия, имя, отчество донора (при его наличии)</w:t>
      </w:r>
    </w:p>
    <w:p>
      <w:pPr>
        <w:spacing w:after="0"/>
        <w:ind w:left="0"/>
        <w:jc w:val="both"/>
      </w:pPr>
      <w:r>
        <w:rPr>
          <w:rFonts w:ascii="Times New Roman"/>
          <w:b w:val="false"/>
          <w:i w:val="false"/>
          <w:color w:val="000000"/>
          <w:sz w:val="28"/>
        </w:rPr>
        <w:t>
      4. Дата рождения</w:t>
      </w:r>
    </w:p>
    <w:p>
      <w:pPr>
        <w:spacing w:after="0"/>
        <w:ind w:left="0"/>
        <w:jc w:val="both"/>
      </w:pPr>
      <w:r>
        <w:rPr>
          <w:rFonts w:ascii="Times New Roman"/>
          <w:b w:val="false"/>
          <w:i w:val="false"/>
          <w:color w:val="000000"/>
          <w:sz w:val="28"/>
        </w:rPr>
        <w:t>
      5. Отделение, откуда доставлен образец</w:t>
      </w:r>
    </w:p>
    <w:p>
      <w:pPr>
        <w:spacing w:after="0"/>
        <w:ind w:left="0"/>
        <w:jc w:val="both"/>
      </w:pPr>
      <w:r>
        <w:rPr>
          <w:rFonts w:ascii="Times New Roman"/>
          <w:b w:val="false"/>
          <w:i w:val="false"/>
          <w:color w:val="000000"/>
          <w:sz w:val="28"/>
        </w:rPr>
        <w:t>
      6. Код контингента</w:t>
      </w:r>
    </w:p>
    <w:p>
      <w:pPr>
        <w:spacing w:after="0"/>
        <w:ind w:left="0"/>
        <w:jc w:val="both"/>
      </w:pPr>
      <w:r>
        <w:rPr>
          <w:rFonts w:ascii="Times New Roman"/>
          <w:b w:val="false"/>
          <w:i w:val="false"/>
          <w:color w:val="000000"/>
          <w:sz w:val="28"/>
        </w:rPr>
        <w:t>
      7. **I – реакция (дата постановки, название тест-системы, номер серии (ЛОТ), показатели, результат)</w:t>
      </w:r>
    </w:p>
    <w:p>
      <w:pPr>
        <w:spacing w:after="0"/>
        <w:ind w:left="0"/>
        <w:jc w:val="both"/>
      </w:pPr>
      <w:r>
        <w:rPr>
          <w:rFonts w:ascii="Times New Roman"/>
          <w:b w:val="false"/>
          <w:i w:val="false"/>
          <w:color w:val="000000"/>
          <w:sz w:val="28"/>
        </w:rPr>
        <w:t>
      8. **2 – реакция (дата постановки, название тест-системы, номер серии (ЛОТ), показатели, результат)</w:t>
      </w:r>
    </w:p>
    <w:p>
      <w:pPr>
        <w:spacing w:after="0"/>
        <w:ind w:left="0"/>
        <w:jc w:val="both"/>
      </w:pPr>
      <w:r>
        <w:rPr>
          <w:rFonts w:ascii="Times New Roman"/>
          <w:b w:val="false"/>
          <w:i w:val="false"/>
          <w:color w:val="000000"/>
          <w:sz w:val="28"/>
        </w:rPr>
        <w:t>
      9. **3– реакция (дата постановки, название тест-системы, номер серии (ЛОТ), показатели, результат)</w:t>
      </w:r>
    </w:p>
    <w:p>
      <w:pPr>
        <w:spacing w:after="0"/>
        <w:ind w:left="0"/>
        <w:jc w:val="both"/>
      </w:pPr>
      <w:r>
        <w:rPr>
          <w:rFonts w:ascii="Times New Roman"/>
          <w:b w:val="false"/>
          <w:i w:val="false"/>
          <w:color w:val="000000"/>
          <w:sz w:val="28"/>
        </w:rPr>
        <w:t>
      10. Окончательный результат перестановок</w:t>
      </w:r>
    </w:p>
    <w:p>
      <w:pPr>
        <w:spacing w:after="0"/>
        <w:ind w:left="0"/>
        <w:jc w:val="both"/>
      </w:pPr>
      <w:r>
        <w:rPr>
          <w:rFonts w:ascii="Times New Roman"/>
          <w:b w:val="false"/>
          <w:i w:val="false"/>
          <w:color w:val="000000"/>
          <w:sz w:val="28"/>
        </w:rPr>
        <w:t>
      11. Дата отправки пробы в центр СПИД</w:t>
      </w:r>
    </w:p>
    <w:p>
      <w:pPr>
        <w:spacing w:after="0"/>
        <w:ind w:left="0"/>
        <w:jc w:val="both"/>
      </w:pPr>
      <w:r>
        <w:rPr>
          <w:rFonts w:ascii="Times New Roman"/>
          <w:b w:val="false"/>
          <w:i w:val="false"/>
          <w:color w:val="000000"/>
          <w:sz w:val="28"/>
        </w:rPr>
        <w:t>
      12. Номер направления в центре СПИД</w:t>
      </w:r>
    </w:p>
    <w:p>
      <w:pPr>
        <w:spacing w:after="0"/>
        <w:ind w:left="0"/>
        <w:jc w:val="both"/>
      </w:pPr>
      <w:r>
        <w:rPr>
          <w:rFonts w:ascii="Times New Roman"/>
          <w:b w:val="false"/>
          <w:i w:val="false"/>
          <w:color w:val="000000"/>
          <w:sz w:val="28"/>
        </w:rPr>
        <w:t>
      13. Результат Центра СПИД (дата, лабораторный номер (ИФА, ИБ)) результат)</w:t>
      </w:r>
    </w:p>
    <w:p>
      <w:pPr>
        <w:spacing w:after="0"/>
        <w:ind w:left="0"/>
        <w:jc w:val="both"/>
      </w:pPr>
      <w:r>
        <w:rPr>
          <w:rFonts w:ascii="Times New Roman"/>
          <w:b w:val="false"/>
          <w:i w:val="false"/>
          <w:color w:val="000000"/>
          <w:sz w:val="28"/>
        </w:rPr>
        <w:t>
      14. Окончательный результат исследования</w:t>
      </w:r>
    </w:p>
    <w:p>
      <w:pPr>
        <w:spacing w:after="0"/>
        <w:ind w:left="0"/>
        <w:jc w:val="both"/>
      </w:pPr>
      <w:r>
        <w:rPr>
          <w:rFonts w:ascii="Times New Roman"/>
          <w:b w:val="false"/>
          <w:i w:val="false"/>
          <w:color w:val="000000"/>
          <w:sz w:val="28"/>
        </w:rPr>
        <w:t>
      15. Идентификаторы ответственных лиц, выполнивших исследования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436/у утверждена исполняющего обязанности Министра здравоохранения Республики Казахстан от "23" ноября 2010 года № 907</w:t>
            </w:r>
          </w:p>
        </w:tc>
      </w:tr>
    </w:tbl>
    <w:bookmarkStart w:name="z22905" w:id="201"/>
    <w:p>
      <w:pPr>
        <w:spacing w:after="0"/>
        <w:ind w:left="0"/>
        <w:jc w:val="left"/>
      </w:pPr>
      <w:r>
        <w:rPr>
          <w:rFonts w:ascii="Times New Roman"/>
          <w:b/>
          <w:i w:val="false"/>
          <w:color w:val="000000"/>
        </w:rPr>
        <w:t xml:space="preserve"> Форма учета результатов контроля качества компонентов крови</w:t>
      </w:r>
    </w:p>
    <w:bookmarkEnd w:id="201"/>
    <w:p>
      <w:pPr>
        <w:spacing w:after="0"/>
        <w:ind w:left="0"/>
        <w:jc w:val="both"/>
      </w:pPr>
      <w:r>
        <w:rPr>
          <w:rFonts w:ascii="Times New Roman"/>
          <w:b w:val="false"/>
          <w:i w:val="false"/>
          <w:color w:val="000000"/>
          <w:sz w:val="28"/>
        </w:rPr>
        <w:t>
      1. Наименование компонента крови</w:t>
      </w:r>
    </w:p>
    <w:p>
      <w:pPr>
        <w:spacing w:after="0"/>
        <w:ind w:left="0"/>
        <w:jc w:val="both"/>
      </w:pPr>
      <w:r>
        <w:rPr>
          <w:rFonts w:ascii="Times New Roman"/>
          <w:b w:val="false"/>
          <w:i w:val="false"/>
          <w:color w:val="000000"/>
          <w:sz w:val="28"/>
        </w:rPr>
        <w:t>
      2. Идентификационный номер компонента</w:t>
      </w:r>
    </w:p>
    <w:p>
      <w:pPr>
        <w:spacing w:after="0"/>
        <w:ind w:left="0"/>
        <w:jc w:val="both"/>
      </w:pPr>
      <w:r>
        <w:rPr>
          <w:rFonts w:ascii="Times New Roman"/>
          <w:b w:val="false"/>
          <w:i w:val="false"/>
          <w:color w:val="000000"/>
          <w:sz w:val="28"/>
        </w:rPr>
        <w:t>
      3. Дата заготовки</w:t>
      </w:r>
    </w:p>
    <w:p>
      <w:pPr>
        <w:spacing w:after="0"/>
        <w:ind w:left="0"/>
        <w:jc w:val="both"/>
      </w:pPr>
      <w:r>
        <w:rPr>
          <w:rFonts w:ascii="Times New Roman"/>
          <w:b w:val="false"/>
          <w:i w:val="false"/>
          <w:color w:val="000000"/>
          <w:sz w:val="28"/>
        </w:rPr>
        <w:t>
      4. Дата проведения контроля</w:t>
      </w:r>
    </w:p>
    <w:p>
      <w:pPr>
        <w:spacing w:after="0"/>
        <w:ind w:left="0"/>
        <w:jc w:val="both"/>
      </w:pPr>
      <w:r>
        <w:rPr>
          <w:rFonts w:ascii="Times New Roman"/>
          <w:b w:val="false"/>
          <w:i w:val="false"/>
          <w:color w:val="000000"/>
          <w:sz w:val="28"/>
        </w:rPr>
        <w:t>
      5. **Результаты контроля (объем (мл), макрооценка, гемоглобин/г/доза гематокрит, гемолиз в конце хранения %, эритроциты 1х1012/л, лейкоциты 1х109/л, тромбоциты 1х109/л, гранулоциты, количество белка в надосадочной жидкости г/доза, рН, осмолярность, заключение)</w:t>
      </w:r>
    </w:p>
    <w:p>
      <w:pPr>
        <w:spacing w:after="0"/>
        <w:ind w:left="0"/>
        <w:jc w:val="both"/>
      </w:pPr>
      <w:r>
        <w:rPr>
          <w:rFonts w:ascii="Times New Roman"/>
          <w:b w:val="false"/>
          <w:i w:val="false"/>
          <w:color w:val="000000"/>
          <w:sz w:val="28"/>
        </w:rPr>
        <w:t>
      6. Идентификатор ответственного 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436-1/у утверждена исполняющего обязанности Министра здравоохранения Республики Казахстан от "23" ноября 2010 года № 907</w:t>
            </w:r>
          </w:p>
        </w:tc>
      </w:tr>
    </w:tbl>
    <w:bookmarkStart w:name="z22906" w:id="202"/>
    <w:p>
      <w:pPr>
        <w:spacing w:after="0"/>
        <w:ind w:left="0"/>
        <w:jc w:val="left"/>
      </w:pPr>
      <w:r>
        <w:rPr>
          <w:rFonts w:ascii="Times New Roman"/>
          <w:b/>
          <w:i w:val="false"/>
          <w:color w:val="000000"/>
        </w:rPr>
        <w:t xml:space="preserve"> Форма учета результатов бактериологических исследований эффективности обработки рук персонала и кожи локтевых сгибов доноров</w:t>
      </w:r>
    </w:p>
    <w:bookmarkEnd w:id="202"/>
    <w:p>
      <w:pPr>
        <w:spacing w:after="0"/>
        <w:ind w:left="0"/>
        <w:jc w:val="both"/>
      </w:pPr>
      <w:r>
        <w:rPr>
          <w:rFonts w:ascii="Times New Roman"/>
          <w:b w:val="false"/>
          <w:i w:val="false"/>
          <w:color w:val="000000"/>
          <w:sz w:val="28"/>
        </w:rPr>
        <w:t>
      1. Дата</w:t>
      </w:r>
    </w:p>
    <w:p>
      <w:pPr>
        <w:spacing w:after="0"/>
        <w:ind w:left="0"/>
        <w:jc w:val="both"/>
      </w:pPr>
      <w:r>
        <w:rPr>
          <w:rFonts w:ascii="Times New Roman"/>
          <w:b w:val="false"/>
          <w:i w:val="false"/>
          <w:color w:val="000000"/>
          <w:sz w:val="28"/>
        </w:rPr>
        <w:t>
      2. Регистрационный номер</w:t>
      </w:r>
    </w:p>
    <w:p>
      <w:pPr>
        <w:spacing w:after="0"/>
        <w:ind w:left="0"/>
        <w:jc w:val="both"/>
      </w:pPr>
      <w:r>
        <w:rPr>
          <w:rFonts w:ascii="Times New Roman"/>
          <w:b w:val="false"/>
          <w:i w:val="false"/>
          <w:color w:val="000000"/>
          <w:sz w:val="28"/>
        </w:rPr>
        <w:t>
      3. Отделение</w:t>
      </w:r>
    </w:p>
    <w:p>
      <w:pPr>
        <w:spacing w:after="0"/>
        <w:ind w:left="0"/>
        <w:jc w:val="both"/>
      </w:pPr>
      <w:r>
        <w:rPr>
          <w:rFonts w:ascii="Times New Roman"/>
          <w:b w:val="false"/>
          <w:i w:val="false"/>
          <w:color w:val="000000"/>
          <w:sz w:val="28"/>
        </w:rPr>
        <w:t>
      4. Место взятия смыва (руки, локтевой сгиб)</w:t>
      </w:r>
    </w:p>
    <w:p>
      <w:pPr>
        <w:spacing w:after="0"/>
        <w:ind w:left="0"/>
        <w:jc w:val="both"/>
      </w:pPr>
      <w:r>
        <w:rPr>
          <w:rFonts w:ascii="Times New Roman"/>
          <w:b w:val="false"/>
          <w:i w:val="false"/>
          <w:color w:val="000000"/>
          <w:sz w:val="28"/>
        </w:rPr>
        <w:t>
      5. Средство, использованное для обработки рук и локтевых сгибов</w:t>
      </w:r>
    </w:p>
    <w:p>
      <w:pPr>
        <w:spacing w:after="0"/>
        <w:ind w:left="0"/>
        <w:jc w:val="both"/>
      </w:pPr>
      <w:r>
        <w:rPr>
          <w:rFonts w:ascii="Times New Roman"/>
          <w:b w:val="false"/>
          <w:i w:val="false"/>
          <w:color w:val="000000"/>
          <w:sz w:val="28"/>
        </w:rPr>
        <w:t>
      6. Фамилия, имя, отчество сотрудника, проводившего обработку</w:t>
      </w:r>
    </w:p>
    <w:p>
      <w:pPr>
        <w:spacing w:after="0"/>
        <w:ind w:left="0"/>
        <w:jc w:val="both"/>
      </w:pPr>
      <w:r>
        <w:rPr>
          <w:rFonts w:ascii="Times New Roman"/>
          <w:b w:val="false"/>
          <w:i w:val="false"/>
          <w:color w:val="000000"/>
          <w:sz w:val="28"/>
        </w:rPr>
        <w:t>
      7. **Метод исследования</w:t>
      </w:r>
    </w:p>
    <w:p>
      <w:pPr>
        <w:spacing w:after="0"/>
        <w:ind w:left="0"/>
        <w:jc w:val="both"/>
      </w:pPr>
      <w:r>
        <w:rPr>
          <w:rFonts w:ascii="Times New Roman"/>
          <w:b w:val="false"/>
          <w:i w:val="false"/>
          <w:color w:val="000000"/>
          <w:sz w:val="28"/>
        </w:rPr>
        <w:t>
      8. Дата посева, питательная среда</w:t>
      </w:r>
    </w:p>
    <w:p>
      <w:pPr>
        <w:spacing w:after="0"/>
        <w:ind w:left="0"/>
        <w:jc w:val="both"/>
      </w:pPr>
      <w:r>
        <w:rPr>
          <w:rFonts w:ascii="Times New Roman"/>
          <w:b w:val="false"/>
          <w:i w:val="false"/>
          <w:color w:val="000000"/>
          <w:sz w:val="28"/>
        </w:rPr>
        <w:t>
      9. Результат исследования</w:t>
      </w:r>
    </w:p>
    <w:p>
      <w:pPr>
        <w:spacing w:after="0"/>
        <w:ind w:left="0"/>
        <w:jc w:val="both"/>
      </w:pPr>
      <w:r>
        <w:rPr>
          <w:rFonts w:ascii="Times New Roman"/>
          <w:b w:val="false"/>
          <w:i w:val="false"/>
          <w:color w:val="000000"/>
          <w:sz w:val="28"/>
        </w:rPr>
        <w:t xml:space="preserve">
      10. Дата окончания исследования </w:t>
      </w:r>
    </w:p>
    <w:p>
      <w:pPr>
        <w:spacing w:after="0"/>
        <w:ind w:left="0"/>
        <w:jc w:val="both"/>
      </w:pPr>
      <w:r>
        <w:rPr>
          <w:rFonts w:ascii="Times New Roman"/>
          <w:b w:val="false"/>
          <w:i w:val="false"/>
          <w:color w:val="000000"/>
          <w:sz w:val="28"/>
        </w:rPr>
        <w:t>
      11. Идентификатор ответственного лица проводившего исследование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436-2/у утверждена исполняющего обязанности Министра здравоохранения Республики Казахстан от "23" ноября 2010 года № 907</w:t>
            </w:r>
          </w:p>
        </w:tc>
      </w:tr>
    </w:tbl>
    <w:bookmarkStart w:name="z22907" w:id="203"/>
    <w:p>
      <w:pPr>
        <w:spacing w:after="0"/>
        <w:ind w:left="0"/>
        <w:jc w:val="left"/>
      </w:pPr>
      <w:r>
        <w:rPr>
          <w:rFonts w:ascii="Times New Roman"/>
          <w:b/>
          <w:i w:val="false"/>
          <w:color w:val="000000"/>
        </w:rPr>
        <w:t xml:space="preserve"> Форма учета результатов контроля качества СЗП и криопреципитата</w:t>
      </w:r>
    </w:p>
    <w:bookmarkEnd w:id="203"/>
    <w:p>
      <w:pPr>
        <w:spacing w:after="0"/>
        <w:ind w:left="0"/>
        <w:jc w:val="both"/>
      </w:pPr>
      <w:r>
        <w:rPr>
          <w:rFonts w:ascii="Times New Roman"/>
          <w:b w:val="false"/>
          <w:i w:val="false"/>
          <w:color w:val="000000"/>
          <w:sz w:val="28"/>
        </w:rPr>
        <w:t>
      1. Наименование компонента крови</w:t>
      </w:r>
    </w:p>
    <w:p>
      <w:pPr>
        <w:spacing w:after="0"/>
        <w:ind w:left="0"/>
        <w:jc w:val="both"/>
      </w:pPr>
      <w:r>
        <w:rPr>
          <w:rFonts w:ascii="Times New Roman"/>
          <w:b w:val="false"/>
          <w:i w:val="false"/>
          <w:color w:val="000000"/>
          <w:sz w:val="28"/>
        </w:rPr>
        <w:t>
      2. Идентификационный номер компонента</w:t>
      </w:r>
    </w:p>
    <w:p>
      <w:pPr>
        <w:spacing w:after="0"/>
        <w:ind w:left="0"/>
        <w:jc w:val="both"/>
      </w:pPr>
      <w:r>
        <w:rPr>
          <w:rFonts w:ascii="Times New Roman"/>
          <w:b w:val="false"/>
          <w:i w:val="false"/>
          <w:color w:val="000000"/>
          <w:sz w:val="28"/>
        </w:rPr>
        <w:t>
      3. Группа крови по системе АВО</w:t>
      </w:r>
    </w:p>
    <w:p>
      <w:pPr>
        <w:spacing w:after="0"/>
        <w:ind w:left="0"/>
        <w:jc w:val="both"/>
      </w:pPr>
      <w:r>
        <w:rPr>
          <w:rFonts w:ascii="Times New Roman"/>
          <w:b w:val="false"/>
          <w:i w:val="false"/>
          <w:color w:val="000000"/>
          <w:sz w:val="28"/>
        </w:rPr>
        <w:t>
      4. Дата заготовки</w:t>
      </w:r>
    </w:p>
    <w:p>
      <w:pPr>
        <w:spacing w:after="0"/>
        <w:ind w:left="0"/>
        <w:jc w:val="both"/>
      </w:pPr>
      <w:r>
        <w:rPr>
          <w:rFonts w:ascii="Times New Roman"/>
          <w:b w:val="false"/>
          <w:i w:val="false"/>
          <w:color w:val="000000"/>
          <w:sz w:val="28"/>
        </w:rPr>
        <w:t>
      5. Дата производства</w:t>
      </w:r>
    </w:p>
    <w:p>
      <w:pPr>
        <w:spacing w:after="0"/>
        <w:ind w:left="0"/>
        <w:jc w:val="both"/>
      </w:pPr>
      <w:r>
        <w:rPr>
          <w:rFonts w:ascii="Times New Roman"/>
          <w:b w:val="false"/>
          <w:i w:val="false"/>
          <w:color w:val="000000"/>
          <w:sz w:val="28"/>
        </w:rPr>
        <w:t>
      6. Объем (мл)</w:t>
      </w:r>
    </w:p>
    <w:p>
      <w:pPr>
        <w:spacing w:after="0"/>
        <w:ind w:left="0"/>
        <w:jc w:val="both"/>
      </w:pPr>
      <w:r>
        <w:rPr>
          <w:rFonts w:ascii="Times New Roman"/>
          <w:b w:val="false"/>
          <w:i w:val="false"/>
          <w:color w:val="000000"/>
          <w:sz w:val="28"/>
        </w:rPr>
        <w:t>
      7. Дата проведения контроля</w:t>
      </w:r>
    </w:p>
    <w:p>
      <w:pPr>
        <w:spacing w:after="0"/>
        <w:ind w:left="0"/>
        <w:jc w:val="both"/>
      </w:pPr>
      <w:r>
        <w:rPr>
          <w:rFonts w:ascii="Times New Roman"/>
          <w:b w:val="false"/>
          <w:i w:val="false"/>
          <w:color w:val="000000"/>
          <w:sz w:val="28"/>
        </w:rPr>
        <w:t>
      8. **Результаты исследования до заморозки, в конце первого месяца хранения ( показатели - факторVIII, %, фибриноген г/л, фактор VIII %)</w:t>
      </w:r>
    </w:p>
    <w:p>
      <w:pPr>
        <w:spacing w:after="0"/>
        <w:ind w:left="0"/>
        <w:jc w:val="both"/>
      </w:pPr>
      <w:r>
        <w:rPr>
          <w:rFonts w:ascii="Times New Roman"/>
          <w:b w:val="false"/>
          <w:i w:val="false"/>
          <w:color w:val="000000"/>
          <w:sz w:val="28"/>
        </w:rPr>
        <w:t>
      9. Заключение</w:t>
      </w:r>
    </w:p>
    <w:p>
      <w:pPr>
        <w:spacing w:after="0"/>
        <w:ind w:left="0"/>
        <w:jc w:val="both"/>
      </w:pPr>
      <w:r>
        <w:rPr>
          <w:rFonts w:ascii="Times New Roman"/>
          <w:b w:val="false"/>
          <w:i w:val="false"/>
          <w:color w:val="000000"/>
          <w:sz w:val="28"/>
        </w:rPr>
        <w:t>
      10. Идентификатор ответственного лица проводившего исследование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447/у утверждена приказом исполняющего обязанности Министра здравоохранения Республики Казахстан от "23" ноября 2010 года № 907</w:t>
            </w:r>
          </w:p>
        </w:tc>
      </w:tr>
    </w:tbl>
    <w:bookmarkStart w:name="z22908" w:id="204"/>
    <w:p>
      <w:pPr>
        <w:spacing w:after="0"/>
        <w:ind w:left="0"/>
        <w:jc w:val="left"/>
      </w:pPr>
      <w:r>
        <w:rPr>
          <w:rFonts w:ascii="Times New Roman"/>
          <w:b/>
          <w:i w:val="false"/>
          <w:color w:val="000000"/>
        </w:rPr>
        <w:t xml:space="preserve"> Накладная на перемещение гемопродукции на этапах производства</w:t>
      </w:r>
    </w:p>
    <w:bookmarkEnd w:id="204"/>
    <w:p>
      <w:pPr>
        <w:spacing w:after="0"/>
        <w:ind w:left="0"/>
        <w:jc w:val="both"/>
      </w:pPr>
      <w:r>
        <w:rPr>
          <w:rFonts w:ascii="Times New Roman"/>
          <w:b w:val="false"/>
          <w:i w:val="false"/>
          <w:color w:val="000000"/>
          <w:sz w:val="28"/>
        </w:rPr>
        <w:t>
      1. Код донации</w:t>
      </w:r>
    </w:p>
    <w:p>
      <w:pPr>
        <w:spacing w:after="0"/>
        <w:ind w:left="0"/>
        <w:jc w:val="both"/>
      </w:pPr>
      <w:r>
        <w:rPr>
          <w:rFonts w:ascii="Times New Roman"/>
          <w:b w:val="false"/>
          <w:i w:val="false"/>
          <w:color w:val="000000"/>
          <w:sz w:val="28"/>
        </w:rPr>
        <w:t>
      2. Код продукции</w:t>
      </w:r>
    </w:p>
    <w:p>
      <w:pPr>
        <w:spacing w:after="0"/>
        <w:ind w:left="0"/>
        <w:jc w:val="both"/>
      </w:pPr>
      <w:r>
        <w:rPr>
          <w:rFonts w:ascii="Times New Roman"/>
          <w:b w:val="false"/>
          <w:i w:val="false"/>
          <w:color w:val="000000"/>
          <w:sz w:val="28"/>
        </w:rPr>
        <w:t>
      3. ** Наименование продукта (учет осуществляется отдельно по каждому наименованию в соответствии с номенклатурой выпускаемой продукции)</w:t>
      </w:r>
    </w:p>
    <w:p>
      <w:pPr>
        <w:spacing w:after="0"/>
        <w:ind w:left="0"/>
        <w:jc w:val="both"/>
      </w:pPr>
      <w:r>
        <w:rPr>
          <w:rFonts w:ascii="Times New Roman"/>
          <w:b w:val="false"/>
          <w:i w:val="false"/>
          <w:color w:val="000000"/>
          <w:sz w:val="28"/>
        </w:rPr>
        <w:t>
      4. Фамилия, имя, отчество (при его наличии) донора</w:t>
      </w:r>
    </w:p>
    <w:p>
      <w:pPr>
        <w:spacing w:after="0"/>
        <w:ind w:left="0"/>
        <w:jc w:val="both"/>
      </w:pPr>
      <w:r>
        <w:rPr>
          <w:rFonts w:ascii="Times New Roman"/>
          <w:b w:val="false"/>
          <w:i w:val="false"/>
          <w:color w:val="000000"/>
          <w:sz w:val="28"/>
        </w:rPr>
        <w:t xml:space="preserve">
      5. Группа крови по системе АВ0 и резус принадлежность </w:t>
      </w:r>
    </w:p>
    <w:p>
      <w:pPr>
        <w:spacing w:after="0"/>
        <w:ind w:left="0"/>
        <w:jc w:val="both"/>
      </w:pPr>
      <w:r>
        <w:rPr>
          <w:rFonts w:ascii="Times New Roman"/>
          <w:b w:val="false"/>
          <w:i w:val="false"/>
          <w:color w:val="000000"/>
          <w:sz w:val="28"/>
        </w:rPr>
        <w:t>
      6. Фенотип по системе Резус (при наличии)</w:t>
      </w:r>
    </w:p>
    <w:p>
      <w:pPr>
        <w:spacing w:after="0"/>
        <w:ind w:left="0"/>
        <w:jc w:val="both"/>
      </w:pPr>
      <w:r>
        <w:rPr>
          <w:rFonts w:ascii="Times New Roman"/>
          <w:b w:val="false"/>
          <w:i w:val="false"/>
          <w:color w:val="000000"/>
          <w:sz w:val="28"/>
        </w:rPr>
        <w:t>
      6. Дата заготовки</w:t>
      </w:r>
    </w:p>
    <w:p>
      <w:pPr>
        <w:spacing w:after="0"/>
        <w:ind w:left="0"/>
        <w:jc w:val="both"/>
      </w:pPr>
      <w:r>
        <w:rPr>
          <w:rFonts w:ascii="Times New Roman"/>
          <w:b w:val="false"/>
          <w:i w:val="false"/>
          <w:color w:val="000000"/>
          <w:sz w:val="28"/>
        </w:rPr>
        <w:t>
      7. Количество (доз/мл.)</w:t>
      </w:r>
    </w:p>
    <w:p>
      <w:pPr>
        <w:spacing w:after="0"/>
        <w:ind w:left="0"/>
        <w:jc w:val="both"/>
      </w:pPr>
      <w:r>
        <w:rPr>
          <w:rFonts w:ascii="Times New Roman"/>
          <w:b w:val="false"/>
          <w:i w:val="false"/>
          <w:color w:val="000000"/>
          <w:sz w:val="28"/>
        </w:rPr>
        <w:t>
      8. Макрооценка продукции при выдаче</w:t>
      </w:r>
    </w:p>
    <w:p>
      <w:pPr>
        <w:spacing w:after="0"/>
        <w:ind w:left="0"/>
        <w:jc w:val="both"/>
      </w:pPr>
      <w:r>
        <w:rPr>
          <w:rFonts w:ascii="Times New Roman"/>
          <w:b w:val="false"/>
          <w:i w:val="false"/>
          <w:color w:val="000000"/>
          <w:sz w:val="28"/>
        </w:rPr>
        <w:t>
      9. Идентификатор отпустившего продукцию</w:t>
      </w:r>
    </w:p>
    <w:p>
      <w:pPr>
        <w:spacing w:after="0"/>
        <w:ind w:left="0"/>
        <w:jc w:val="both"/>
      </w:pPr>
      <w:r>
        <w:rPr>
          <w:rFonts w:ascii="Times New Roman"/>
          <w:b w:val="false"/>
          <w:i w:val="false"/>
          <w:color w:val="000000"/>
          <w:sz w:val="28"/>
        </w:rPr>
        <w:t>
      10. Макрооценка продукции при приеме</w:t>
      </w:r>
    </w:p>
    <w:p>
      <w:pPr>
        <w:spacing w:after="0"/>
        <w:ind w:left="0"/>
        <w:jc w:val="both"/>
      </w:pPr>
      <w:r>
        <w:rPr>
          <w:rFonts w:ascii="Times New Roman"/>
          <w:b w:val="false"/>
          <w:i w:val="false"/>
          <w:color w:val="000000"/>
          <w:sz w:val="28"/>
        </w:rPr>
        <w:t>
      11. Идентификатор принимающего продукцию</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448/у утверждена приказом исполняющего обязанности Министра здравоохранения Республики Казахстан от "23" ноября 2010 года № 907</w:t>
            </w:r>
          </w:p>
        </w:tc>
      </w:tr>
    </w:tbl>
    <w:bookmarkStart w:name="z22909" w:id="205"/>
    <w:p>
      <w:pPr>
        <w:spacing w:after="0"/>
        <w:ind w:left="0"/>
        <w:jc w:val="left"/>
      </w:pPr>
      <w:r>
        <w:rPr>
          <w:rFonts w:ascii="Times New Roman"/>
          <w:b/>
          <w:i w:val="false"/>
          <w:color w:val="000000"/>
        </w:rPr>
        <w:t xml:space="preserve"> Накладная на реализацию компонентов, препаратов крови и стандартных диагностикумов</w:t>
      </w:r>
    </w:p>
    <w:bookmarkEnd w:id="205"/>
    <w:p>
      <w:pPr>
        <w:spacing w:after="0"/>
        <w:ind w:left="0"/>
        <w:jc w:val="both"/>
      </w:pPr>
      <w:r>
        <w:rPr>
          <w:rFonts w:ascii="Times New Roman"/>
          <w:b w:val="false"/>
          <w:i w:val="false"/>
          <w:color w:val="000000"/>
          <w:sz w:val="28"/>
        </w:rPr>
        <w:t xml:space="preserve">
      1. Номер накладной </w:t>
      </w:r>
    </w:p>
    <w:p>
      <w:pPr>
        <w:spacing w:after="0"/>
        <w:ind w:left="0"/>
        <w:jc w:val="both"/>
      </w:pPr>
      <w:r>
        <w:rPr>
          <w:rFonts w:ascii="Times New Roman"/>
          <w:b w:val="false"/>
          <w:i w:val="false"/>
          <w:color w:val="000000"/>
          <w:sz w:val="28"/>
        </w:rPr>
        <w:t>
      2. Дата выдачи</w:t>
      </w:r>
    </w:p>
    <w:p>
      <w:pPr>
        <w:spacing w:after="0"/>
        <w:ind w:left="0"/>
        <w:jc w:val="both"/>
      </w:pPr>
      <w:r>
        <w:rPr>
          <w:rFonts w:ascii="Times New Roman"/>
          <w:b w:val="false"/>
          <w:i w:val="false"/>
          <w:color w:val="000000"/>
          <w:sz w:val="28"/>
        </w:rPr>
        <w:t xml:space="preserve">
      3. Время выдачи </w:t>
      </w:r>
    </w:p>
    <w:p>
      <w:pPr>
        <w:spacing w:after="0"/>
        <w:ind w:left="0"/>
        <w:jc w:val="both"/>
      </w:pPr>
      <w:r>
        <w:rPr>
          <w:rFonts w:ascii="Times New Roman"/>
          <w:b w:val="false"/>
          <w:i w:val="false"/>
          <w:color w:val="000000"/>
          <w:sz w:val="28"/>
        </w:rPr>
        <w:t>
      4. Наименование организации получателя</w:t>
      </w:r>
    </w:p>
    <w:p>
      <w:pPr>
        <w:spacing w:after="0"/>
        <w:ind w:left="0"/>
        <w:jc w:val="both"/>
      </w:pPr>
      <w:r>
        <w:rPr>
          <w:rFonts w:ascii="Times New Roman"/>
          <w:b w:val="false"/>
          <w:i w:val="false"/>
          <w:color w:val="000000"/>
          <w:sz w:val="28"/>
        </w:rPr>
        <w:t>
      5. Наименование организации отправителя</w:t>
      </w:r>
    </w:p>
    <w:p>
      <w:pPr>
        <w:spacing w:after="0"/>
        <w:ind w:left="0"/>
        <w:jc w:val="both"/>
      </w:pPr>
      <w:r>
        <w:rPr>
          <w:rFonts w:ascii="Times New Roman"/>
          <w:b w:val="false"/>
          <w:i w:val="false"/>
          <w:color w:val="000000"/>
          <w:sz w:val="28"/>
        </w:rPr>
        <w:t>
      6. **Наименование продукта (учет осуществляется отдельно по каждому наименованию в соответствии с номенклатурой выпускаемой продукции, для тромбоцитов дополнительно указывается количество клеток, группа крови по системе АВ0 и резус принадлежность, фенотип по системе Резус (при наличии), дата заготовки, срок годности</w:t>
      </w:r>
    </w:p>
    <w:p>
      <w:pPr>
        <w:spacing w:after="0"/>
        <w:ind w:left="0"/>
        <w:jc w:val="both"/>
      </w:pPr>
      <w:r>
        <w:rPr>
          <w:rFonts w:ascii="Times New Roman"/>
          <w:b w:val="false"/>
          <w:i w:val="false"/>
          <w:color w:val="000000"/>
          <w:sz w:val="28"/>
        </w:rPr>
        <w:t>
      7. Количество выданной продукции (доз/мл.)</w:t>
      </w:r>
    </w:p>
    <w:p>
      <w:pPr>
        <w:spacing w:after="0"/>
        <w:ind w:left="0"/>
        <w:jc w:val="both"/>
      </w:pPr>
      <w:r>
        <w:rPr>
          <w:rFonts w:ascii="Times New Roman"/>
          <w:b w:val="false"/>
          <w:i w:val="false"/>
          <w:color w:val="000000"/>
          <w:sz w:val="28"/>
        </w:rPr>
        <w:t>
      8. Макрооценка продукции при выдаче</w:t>
      </w:r>
    </w:p>
    <w:p>
      <w:pPr>
        <w:spacing w:after="0"/>
        <w:ind w:left="0"/>
        <w:jc w:val="both"/>
      </w:pPr>
      <w:r>
        <w:rPr>
          <w:rFonts w:ascii="Times New Roman"/>
          <w:b w:val="false"/>
          <w:i w:val="false"/>
          <w:color w:val="000000"/>
          <w:sz w:val="28"/>
        </w:rPr>
        <w:t>
      9. Идентификатор отпустившего продукцию</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449/у утверждена приказом исполняющего обязанности Министра здравоохранения Республики Казахстан от "23" ноября 2010 года № 907</w:t>
            </w:r>
          </w:p>
        </w:tc>
      </w:tr>
    </w:tbl>
    <w:bookmarkStart w:name="z22910" w:id="206"/>
    <w:p>
      <w:pPr>
        <w:spacing w:after="0"/>
        <w:ind w:left="0"/>
        <w:jc w:val="left"/>
      </w:pPr>
      <w:r>
        <w:rPr>
          <w:rFonts w:ascii="Times New Roman"/>
          <w:b/>
          <w:i w:val="false"/>
          <w:color w:val="000000"/>
        </w:rPr>
        <w:t xml:space="preserve"> Форма списания компонентов крови в отделении выдачи продукции</w:t>
      </w:r>
    </w:p>
    <w:bookmarkEnd w:id="206"/>
    <w:p>
      <w:pPr>
        <w:spacing w:after="0"/>
        <w:ind w:left="0"/>
        <w:jc w:val="both"/>
      </w:pPr>
      <w:r>
        <w:rPr>
          <w:rFonts w:ascii="Times New Roman"/>
          <w:b w:val="false"/>
          <w:i w:val="false"/>
          <w:color w:val="000000"/>
          <w:sz w:val="28"/>
        </w:rPr>
        <w:t>
      1. Дата списания</w:t>
      </w:r>
    </w:p>
    <w:p>
      <w:pPr>
        <w:spacing w:after="0"/>
        <w:ind w:left="0"/>
        <w:jc w:val="both"/>
      </w:pPr>
      <w:r>
        <w:rPr>
          <w:rFonts w:ascii="Times New Roman"/>
          <w:b w:val="false"/>
          <w:i w:val="false"/>
          <w:color w:val="000000"/>
          <w:sz w:val="28"/>
        </w:rPr>
        <w:t>
      2. Идентификационный номер (марка, штрих-код и др.) компонента крови</w:t>
      </w:r>
    </w:p>
    <w:p>
      <w:pPr>
        <w:spacing w:after="0"/>
        <w:ind w:left="0"/>
        <w:jc w:val="both"/>
      </w:pPr>
      <w:r>
        <w:rPr>
          <w:rFonts w:ascii="Times New Roman"/>
          <w:b w:val="false"/>
          <w:i w:val="false"/>
          <w:color w:val="000000"/>
          <w:sz w:val="28"/>
        </w:rPr>
        <w:t>
      3. **Наименование (учет компонентов крови осуществляется отдельно по каждому наименованию в соответствии с номенклатурой выпускаемой продукции, группе крови по системе АВ0 и резус принадлежности</w:t>
      </w:r>
    </w:p>
    <w:p>
      <w:pPr>
        <w:spacing w:after="0"/>
        <w:ind w:left="0"/>
        <w:jc w:val="both"/>
      </w:pPr>
      <w:r>
        <w:rPr>
          <w:rFonts w:ascii="Times New Roman"/>
          <w:b w:val="false"/>
          <w:i w:val="false"/>
          <w:color w:val="000000"/>
          <w:sz w:val="28"/>
        </w:rPr>
        <w:t>
      4. Объем в дозах/л.</w:t>
      </w:r>
    </w:p>
    <w:p>
      <w:pPr>
        <w:spacing w:after="0"/>
        <w:ind w:left="0"/>
        <w:jc w:val="both"/>
      </w:pPr>
      <w:r>
        <w:rPr>
          <w:rFonts w:ascii="Times New Roman"/>
          <w:b w:val="false"/>
          <w:i w:val="false"/>
          <w:color w:val="000000"/>
          <w:sz w:val="28"/>
        </w:rPr>
        <w:t>
      5. Дата заготовки</w:t>
      </w:r>
    </w:p>
    <w:p>
      <w:pPr>
        <w:spacing w:after="0"/>
        <w:ind w:left="0"/>
        <w:jc w:val="both"/>
      </w:pPr>
      <w:r>
        <w:rPr>
          <w:rFonts w:ascii="Times New Roman"/>
          <w:b w:val="false"/>
          <w:i w:val="false"/>
          <w:color w:val="000000"/>
          <w:sz w:val="28"/>
        </w:rPr>
        <w:t>
      6. Срок годности</w:t>
      </w:r>
    </w:p>
    <w:p>
      <w:pPr>
        <w:spacing w:after="0"/>
        <w:ind w:left="0"/>
        <w:jc w:val="both"/>
      </w:pPr>
      <w:r>
        <w:rPr>
          <w:rFonts w:ascii="Times New Roman"/>
          <w:b w:val="false"/>
          <w:i w:val="false"/>
          <w:color w:val="000000"/>
          <w:sz w:val="28"/>
        </w:rPr>
        <w:t>
      7. Причина списания</w:t>
      </w:r>
    </w:p>
    <w:p>
      <w:pPr>
        <w:spacing w:after="0"/>
        <w:ind w:left="0"/>
        <w:jc w:val="both"/>
      </w:pPr>
      <w:r>
        <w:rPr>
          <w:rFonts w:ascii="Times New Roman"/>
          <w:b w:val="false"/>
          <w:i w:val="false"/>
          <w:color w:val="000000"/>
          <w:sz w:val="28"/>
        </w:rPr>
        <w:t>
      8. Номер акта списания</w:t>
      </w:r>
    </w:p>
    <w:p>
      <w:pPr>
        <w:spacing w:after="0"/>
        <w:ind w:left="0"/>
        <w:jc w:val="both"/>
      </w:pPr>
      <w:r>
        <w:rPr>
          <w:rFonts w:ascii="Times New Roman"/>
          <w:b w:val="false"/>
          <w:i w:val="false"/>
          <w:color w:val="000000"/>
          <w:sz w:val="28"/>
        </w:rPr>
        <w:t>
      9. Наименование отделения/организации куда направляется списанный компонент крови</w:t>
      </w:r>
    </w:p>
    <w:p>
      <w:pPr>
        <w:spacing w:after="0"/>
        <w:ind w:left="0"/>
        <w:jc w:val="both"/>
      </w:pPr>
      <w:r>
        <w:rPr>
          <w:rFonts w:ascii="Times New Roman"/>
          <w:b w:val="false"/>
          <w:i w:val="false"/>
          <w:color w:val="000000"/>
          <w:sz w:val="28"/>
        </w:rPr>
        <w:t>
      10. Идентификатор ответственного 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450/у утверждена приказом исполняющего обязанности Министра здравоохранения Республики Казахстан от "23" ноября 2010 года № 907</w:t>
            </w:r>
          </w:p>
        </w:tc>
      </w:tr>
    </w:tbl>
    <w:bookmarkStart w:name="z22911" w:id="207"/>
    <w:p>
      <w:pPr>
        <w:spacing w:after="0"/>
        <w:ind w:left="0"/>
        <w:jc w:val="left"/>
      </w:pPr>
      <w:r>
        <w:rPr>
          <w:rFonts w:ascii="Times New Roman"/>
          <w:b/>
          <w:i w:val="false"/>
          <w:color w:val="000000"/>
        </w:rPr>
        <w:t xml:space="preserve"> Ведомость исследования на маркеры гемотрансмиссивных инфекций</w:t>
      </w:r>
    </w:p>
    <w:bookmarkEnd w:id="207"/>
    <w:p>
      <w:pPr>
        <w:spacing w:after="0"/>
        <w:ind w:left="0"/>
        <w:jc w:val="both"/>
      </w:pPr>
      <w:r>
        <w:rPr>
          <w:rFonts w:ascii="Times New Roman"/>
          <w:b w:val="false"/>
          <w:i w:val="false"/>
          <w:color w:val="000000"/>
          <w:sz w:val="28"/>
        </w:rPr>
        <w:t>
      1. Дата, время доставки образца крови в лабораторию</w:t>
      </w:r>
    </w:p>
    <w:p>
      <w:pPr>
        <w:spacing w:after="0"/>
        <w:ind w:left="0"/>
        <w:jc w:val="both"/>
      </w:pPr>
      <w:r>
        <w:rPr>
          <w:rFonts w:ascii="Times New Roman"/>
          <w:b w:val="false"/>
          <w:i w:val="false"/>
          <w:color w:val="000000"/>
          <w:sz w:val="28"/>
        </w:rPr>
        <w:t>
      2. Идентификационный номер пробирки</w:t>
      </w:r>
    </w:p>
    <w:p>
      <w:pPr>
        <w:spacing w:after="0"/>
        <w:ind w:left="0"/>
        <w:jc w:val="both"/>
      </w:pPr>
      <w:r>
        <w:rPr>
          <w:rFonts w:ascii="Times New Roman"/>
          <w:b w:val="false"/>
          <w:i w:val="false"/>
          <w:color w:val="000000"/>
          <w:sz w:val="28"/>
        </w:rPr>
        <w:t>
      3. Фамилия, имя, отчество (при его наличии) донора</w:t>
      </w:r>
    </w:p>
    <w:p>
      <w:pPr>
        <w:spacing w:after="0"/>
        <w:ind w:left="0"/>
        <w:jc w:val="both"/>
      </w:pPr>
      <w:r>
        <w:rPr>
          <w:rFonts w:ascii="Times New Roman"/>
          <w:b w:val="false"/>
          <w:i w:val="false"/>
          <w:color w:val="000000"/>
          <w:sz w:val="28"/>
        </w:rPr>
        <w:t xml:space="preserve">
      4. Пол донора </w:t>
      </w:r>
    </w:p>
    <w:p>
      <w:pPr>
        <w:spacing w:after="0"/>
        <w:ind w:left="0"/>
        <w:jc w:val="both"/>
      </w:pPr>
      <w:r>
        <w:rPr>
          <w:rFonts w:ascii="Times New Roman"/>
          <w:b w:val="false"/>
          <w:i w:val="false"/>
          <w:color w:val="000000"/>
          <w:sz w:val="28"/>
        </w:rPr>
        <w:t>
      5. Дата, месяц, год рождения донора</w:t>
      </w:r>
    </w:p>
    <w:p>
      <w:pPr>
        <w:spacing w:after="0"/>
        <w:ind w:left="0"/>
        <w:jc w:val="both"/>
      </w:pPr>
      <w:r>
        <w:rPr>
          <w:rFonts w:ascii="Times New Roman"/>
          <w:b w:val="false"/>
          <w:i w:val="false"/>
          <w:color w:val="000000"/>
          <w:sz w:val="28"/>
        </w:rPr>
        <w:t>
      6. Идентификационный код донации</w:t>
      </w:r>
    </w:p>
    <w:p>
      <w:pPr>
        <w:spacing w:after="0"/>
        <w:ind w:left="0"/>
        <w:jc w:val="both"/>
      </w:pPr>
      <w:r>
        <w:rPr>
          <w:rFonts w:ascii="Times New Roman"/>
          <w:b w:val="false"/>
          <w:i w:val="false"/>
          <w:color w:val="000000"/>
          <w:sz w:val="28"/>
        </w:rPr>
        <w:t>
      7. Код контингента</w:t>
      </w:r>
    </w:p>
    <w:p>
      <w:pPr>
        <w:spacing w:after="0"/>
        <w:ind w:left="0"/>
        <w:jc w:val="both"/>
      </w:pPr>
      <w:r>
        <w:rPr>
          <w:rFonts w:ascii="Times New Roman"/>
          <w:b w:val="false"/>
          <w:i w:val="false"/>
          <w:color w:val="000000"/>
          <w:sz w:val="28"/>
        </w:rPr>
        <w:t>
      8. Дата и время забора пробы</w:t>
      </w:r>
    </w:p>
    <w:p>
      <w:pPr>
        <w:spacing w:after="0"/>
        <w:ind w:left="0"/>
        <w:jc w:val="both"/>
      </w:pPr>
      <w:r>
        <w:rPr>
          <w:rFonts w:ascii="Times New Roman"/>
          <w:b w:val="false"/>
          <w:i w:val="false"/>
          <w:color w:val="000000"/>
          <w:sz w:val="28"/>
        </w:rPr>
        <w:t>
      9. Наименование отделения где забран образец</w:t>
      </w:r>
    </w:p>
    <w:p>
      <w:pPr>
        <w:spacing w:after="0"/>
        <w:ind w:left="0"/>
        <w:jc w:val="both"/>
      </w:pPr>
      <w:r>
        <w:rPr>
          <w:rFonts w:ascii="Times New Roman"/>
          <w:b w:val="false"/>
          <w:i w:val="false"/>
          <w:color w:val="000000"/>
          <w:sz w:val="28"/>
        </w:rPr>
        <w:t xml:space="preserve">
      10. **Результаты лабораторного исследования (ИХЛА HIV 1.2, ИХЛА HBsAg, ИХЛА а-HCV, ИХЛА сифилис, ПЦР (HIV1.2, HBV, HCV) </w:t>
      </w:r>
    </w:p>
    <w:p>
      <w:pPr>
        <w:spacing w:after="0"/>
        <w:ind w:left="0"/>
        <w:jc w:val="both"/>
      </w:pPr>
      <w:r>
        <w:rPr>
          <w:rFonts w:ascii="Times New Roman"/>
          <w:b w:val="false"/>
          <w:i w:val="false"/>
          <w:color w:val="000000"/>
          <w:sz w:val="28"/>
        </w:rPr>
        <w:t>
      11. Дата заполнения списка</w:t>
      </w:r>
    </w:p>
    <w:p>
      <w:pPr>
        <w:spacing w:after="0"/>
        <w:ind w:left="0"/>
        <w:jc w:val="both"/>
      </w:pPr>
      <w:r>
        <w:rPr>
          <w:rFonts w:ascii="Times New Roman"/>
          <w:b w:val="false"/>
          <w:i w:val="false"/>
          <w:color w:val="000000"/>
          <w:sz w:val="28"/>
        </w:rPr>
        <w:t>
      12. Идентификатор лица, заполнившего ведомость</w:t>
      </w:r>
    </w:p>
    <w:p>
      <w:pPr>
        <w:spacing w:after="0"/>
        <w:ind w:left="0"/>
        <w:jc w:val="both"/>
      </w:pPr>
      <w:r>
        <w:rPr>
          <w:rFonts w:ascii="Times New Roman"/>
          <w:b w:val="false"/>
          <w:i w:val="false"/>
          <w:color w:val="000000"/>
          <w:sz w:val="28"/>
        </w:rPr>
        <w:t>
      13. Дата исследования</w:t>
      </w:r>
    </w:p>
    <w:p>
      <w:pPr>
        <w:spacing w:after="0"/>
        <w:ind w:left="0"/>
        <w:jc w:val="both"/>
      </w:pPr>
      <w:r>
        <w:rPr>
          <w:rFonts w:ascii="Times New Roman"/>
          <w:b w:val="false"/>
          <w:i w:val="false"/>
          <w:color w:val="000000"/>
          <w:sz w:val="28"/>
        </w:rPr>
        <w:t>
      14. Идентификатор врача, выполнившего исследование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приказу</w:t>
            </w:r>
            <w:r>
              <w:br/>
            </w:r>
            <w:r>
              <w:rPr>
                <w:rFonts w:ascii="Times New Roman"/>
                <w:b w:val="false"/>
                <w:i w:val="false"/>
                <w:color w:val="000000"/>
                <w:sz w:val="20"/>
              </w:rPr>
              <w:t>и.о. 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ноября 2010 года № 907</w:t>
            </w:r>
          </w:p>
        </w:tc>
      </w:tr>
    </w:tbl>
    <w:p>
      <w:pPr>
        <w:spacing w:after="0"/>
        <w:ind w:left="0"/>
        <w:jc w:val="both"/>
      </w:pPr>
      <w:r>
        <w:rPr>
          <w:rFonts w:ascii="Times New Roman"/>
          <w:b w:val="false"/>
          <w:i w:val="false"/>
          <w:color w:val="ff0000"/>
          <w:sz w:val="28"/>
        </w:rPr>
        <w:t xml:space="preserve">
      Сноска. Приказ дополнен приложением 7-1 в соответствии с приказом Министра здравоохранения РК от 05.09.2011 </w:t>
      </w:r>
      <w:r>
        <w:rPr>
          <w:rFonts w:ascii="Times New Roman"/>
          <w:b w:val="false"/>
          <w:i w:val="false"/>
          <w:color w:val="ff0000"/>
          <w:sz w:val="28"/>
        </w:rPr>
        <w:t>№ 583</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 в редакции приказа Министра здравоохранения Республики Казахстан от 29.11.2019 </w:t>
      </w:r>
      <w:r>
        <w:rPr>
          <w:rFonts w:ascii="Times New Roman"/>
          <w:b w:val="false"/>
          <w:i w:val="false"/>
          <w:color w:val="ff0000"/>
          <w:sz w:val="28"/>
        </w:rPr>
        <w:t>№ ҚР ДСМ-147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2912" w:id="208"/>
    <w:p>
      <w:pPr>
        <w:spacing w:after="0"/>
        <w:ind w:left="0"/>
        <w:jc w:val="left"/>
      </w:pPr>
      <w:r>
        <w:rPr>
          <w:rFonts w:ascii="Times New Roman"/>
          <w:b/>
          <w:i w:val="false"/>
          <w:color w:val="000000"/>
        </w:rPr>
        <w:t xml:space="preserve"> Перечень форм первичной (учетной) медицинской документации организаций здравоохранения</w:t>
      </w:r>
    </w:p>
    <w:bookmarkEnd w:id="208"/>
    <w:bookmarkStart w:name="z22913" w:id="209"/>
    <w:p>
      <w:pPr>
        <w:spacing w:after="0"/>
        <w:ind w:left="0"/>
        <w:jc w:val="both"/>
      </w:pPr>
      <w:r>
        <w:rPr>
          <w:rFonts w:ascii="Times New Roman"/>
          <w:b w:val="false"/>
          <w:i w:val="false"/>
          <w:color w:val="000000"/>
          <w:sz w:val="28"/>
        </w:rPr>
        <w:t>
      1. Медицинская учетная документация, используемая в стационарах</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21"/>
        <w:gridCol w:w="4570"/>
        <w:gridCol w:w="3652"/>
        <w:gridCol w:w="1234"/>
        <w:gridCol w:w="1423"/>
      </w:tblGrid>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стационарного пациента</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(карта) патологоанатомического исследования</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движения крови, ее компонентов, препаратов, и диагностических стандартов</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сбора ретроплацентарной крови</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Листок учета движения больных и коечного фонда стационара</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переливания крови, ее компонентов, препаратов</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реципиентов крови и ее компонентов</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поступлений и выдачи трупов</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констатации биологической смерти/ изъятии органов и тканей у донора-трупа для трансплантации/констатации смерти на основании смерти мозга</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консервированного костного мозга</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 консервированной донорской ткани и (или) органа (части органа)</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Статистическая карта выбывшего из стационара</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отделения (палаты) новорожденных</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больного туберкулезом</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больного туберкулезом категории IV</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01/у – категория IV</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регистрации больных туберкулезом</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03/у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больных туберкулезом категории IV</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11/у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противотуберкулезных препаратов</w:t>
            </w:r>
          </w:p>
        </w:tc>
        <w:tc>
          <w:tcPr>
            <w:tcW w:w="3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12/у</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bl>
    <w:bookmarkStart w:name="z22914" w:id="210"/>
    <w:p>
      <w:pPr>
        <w:spacing w:after="0"/>
        <w:ind w:left="0"/>
        <w:jc w:val="both"/>
      </w:pPr>
      <w:r>
        <w:rPr>
          <w:rFonts w:ascii="Times New Roman"/>
          <w:b w:val="false"/>
          <w:i w:val="false"/>
          <w:color w:val="000000"/>
          <w:sz w:val="28"/>
        </w:rPr>
        <w:t>
      2. Медицинская учетная документация, используемая в стационарах и амбулаторно-поликлинических организациях</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4"/>
        <w:gridCol w:w="5651"/>
        <w:gridCol w:w="3272"/>
        <w:gridCol w:w="1079"/>
        <w:gridCol w:w="1244"/>
      </w:tblGrid>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операций/манипуляций</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родов</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медицинского освидетельствования, справок</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022-2/у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диализа</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разведенных цитостатиков</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029-1/у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для записи заключений врачебно-консультационной комиссии</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врачебно - консультационной комиссии</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035-1/у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035-2/у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заключение о состоянии здоровья иностранца, лица без гражданства, мигранта, трудящегося-мигранта, (в том числе из государства-члена ЕАЭС)</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035-3/у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Книга регистрации листков нетрудоспособности</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мероприятий по ФЗОЖ</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на медико-социальную экспертизу</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и реабилитации инвалидов</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088-1/у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часть индивидуальной программы реабилитации пациента/инвалида</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088-2/у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Извещение </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медицинских услуг</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093-1/у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 временной нетрудоспособности при заболеваниях вследствие опьянения или действий, связанных с опьянением, злоупотреблением алкоголя или наркотической интоксикацией</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 временной нетрудоспособности студента, учащегося колледжа, профессионально-технического училища, о болезни, карантине и прочих причинах отсутствия ребенка, посещающего школу, детскую дошкольную организацию</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талон к справке. Справка о временной нетрудоспособности</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095-2/у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судебно-психиатрической экспертизы</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психиатрического освидетельствования осужденного</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свидетельство о рождении</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103-12/у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психиатрического освидетельствования лица, находящегося на принудительном лечении</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стационарной и амбулаторной судебно-психиатрической экспертизы</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дефектов оказания медицинских услуг (ДОМУ)</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свидетельство о смерти</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106-12/у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лет</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свидетельство о перинатальной смерти</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106-2-12/у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лет</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Реабилитационная карта</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Обменная карта беременной и родильницы</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Журнал регистрации аварийных ситуаций </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родившегося живым, мертворожденного и умершего ребенка в возрасте до 5 лет</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материнской смертности</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2009-1/у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bl>
    <w:bookmarkStart w:name="z22915" w:id="211"/>
    <w:p>
      <w:pPr>
        <w:spacing w:after="0"/>
        <w:ind w:left="0"/>
        <w:jc w:val="both"/>
      </w:pPr>
      <w:r>
        <w:rPr>
          <w:rFonts w:ascii="Times New Roman"/>
          <w:b w:val="false"/>
          <w:i w:val="false"/>
          <w:color w:val="000000"/>
          <w:sz w:val="28"/>
        </w:rPr>
        <w:t>
      3. Медицинская учетная документация, используемая в амбулаторно- поликлинических организациях</w:t>
      </w:r>
    </w:p>
    <w:bookmarkEnd w:id="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6"/>
        <w:gridCol w:w="4918"/>
        <w:gridCol w:w="3178"/>
        <w:gridCol w:w="1512"/>
        <w:gridCol w:w="1216"/>
      </w:tblGrid>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амбулаторного пациента</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Талон на прием к врачу</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025-4/у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Статистическая карта амбулаторного пациента</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025-5/у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профилактического осмотра (скрининга)</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025-7/у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записи вызовов врачей на дом</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Сводная ведомость ежедневного учета работы врача-стоматолога терапевтического и хирургического приемов стоматологических организаций всех форм собственности</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стоматологического больного (включая санацию)</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обратившегося за антирабической помощью</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Лечебная карта допризывника</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Именной список допризывников для систематического лечения</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пациента/клиента и оказанных социальных услуг</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пациента, заполняемая социальным работником/психологом</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055-1/у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Талон прикрепления к медицинской организации</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профилактических прививок</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профилактических прививок</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движения вакцин</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064-2/у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для получения путевки</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Санаторно-курортная карта</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Путевка в детский санаторий</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на школьника, отъезжающего в оздоровительный лагерь</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(для выезжающего за границу)</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о допуске к управлению транспортным средством</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Врачебное заключение о переводе беременной на другую работу</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(врачебное профессионально-консультативное заключение)</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медицинского осмотра для получения разрешения на приобретение, хранение, хранение и ношение гражданского и служебного оружия</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Индивидуальная карта беременной и родильницы</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Рецепт</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 временном освобождении от работы по уходу за больным ребенком</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амбулаторных посещений</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больных с подозрением на туберкулез</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15/у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наблюдения за диспансерным контингентом</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16/у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об отсутствии у кандидата в Президенты Республики Казахстан заболеваний, препятствующих регистрации кандидатом в Президенты Республики Казахстан</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707/у</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bl>
    <w:bookmarkStart w:name="z22916" w:id="212"/>
    <w:p>
      <w:pPr>
        <w:spacing w:after="0"/>
        <w:ind w:left="0"/>
        <w:jc w:val="both"/>
      </w:pPr>
      <w:r>
        <w:rPr>
          <w:rFonts w:ascii="Times New Roman"/>
          <w:b w:val="false"/>
          <w:i w:val="false"/>
          <w:color w:val="000000"/>
          <w:sz w:val="28"/>
        </w:rPr>
        <w:t>
      4. Медицинская учетная документация других типов медицинских организаций</w:t>
      </w:r>
    </w:p>
    <w:bookmarkEnd w:id="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2"/>
        <w:gridCol w:w="6877"/>
        <w:gridCol w:w="2179"/>
        <w:gridCol w:w="1037"/>
        <w:gridCol w:w="1195"/>
      </w:tblGrid>
      <w:tr>
        <w:trPr>
          <w:trHeight w:val="30" w:hRule="atLeast"/>
        </w:trPr>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ВИЧ -инфицированных</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060-2/у</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вызова бригады скорой медицинской помощи</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110/у</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r>
      <w:tr>
        <w:trPr>
          <w:trHeight w:val="30" w:hRule="atLeast"/>
        </w:trPr>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Сигнальный лист участковому врачу</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110-1/у</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r>
      <w:tr>
        <w:trPr>
          <w:trHeight w:val="30" w:hRule="atLeast"/>
        </w:trPr>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вызова мобильной бригады санитарной авиации</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110-2/у</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r>
      <w:tr>
        <w:trPr>
          <w:trHeight w:val="30" w:hRule="atLeast"/>
        </w:trPr>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Сопроводительный лист станции скорой медицинской помощи (подшивается к истории болезни). Талон к сопроводительному листу станции скорой медицинской помощи (после выписки или смерти больного пересылается на станцию скорой помощи) №_</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114/у</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приема вызовов по предоставлению медицинской помощи в форме санитарной авиации</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117/у</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Задание на санитарный полет</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118/у</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Оперативная заявка № _</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118-1/у</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приема детей в дом ребенка</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121/у</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ВИЧ-инфицированных беременных и исходов беременностей, ребенка, рожденного от ВИЧ-инфицированной матери</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270-3/у</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обследования сотрудников лаборатории</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271/у</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конфиденциального собеседования с лицом больным СПИДом или носителем ВИЧ-инфекции</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275/у</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1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Бракеражный журнал</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280/у</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bl>
    <w:bookmarkStart w:name="z22917" w:id="213"/>
    <w:p>
      <w:pPr>
        <w:spacing w:after="0"/>
        <w:ind w:left="0"/>
        <w:jc w:val="both"/>
      </w:pPr>
      <w:r>
        <w:rPr>
          <w:rFonts w:ascii="Times New Roman"/>
          <w:b w:val="false"/>
          <w:i w:val="false"/>
          <w:color w:val="000000"/>
          <w:sz w:val="28"/>
        </w:rPr>
        <w:t>
      5. Медицинская учетная документация лабораторий в составе медицинских организаций</w:t>
      </w:r>
    </w:p>
    <w:bookmarkEnd w:id="2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54"/>
        <w:gridCol w:w="3438"/>
        <w:gridCol w:w="4150"/>
        <w:gridCol w:w="1694"/>
        <w:gridCol w:w="1364"/>
      </w:tblGrid>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микробиологического исследования и определения чувствительности выделенных культур к химиотерапевтическим препаратам</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контроля посуды и питательных сред</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240-4/у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журнал микробиологических исследований пищевых отравлений</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микробиологических исследований на микрофлору и чувствительность к антибиотикам</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микробиологических исследований крови на стерильность</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лабораторных и диагностических исследований</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240-10/у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микробиологических исследований смывов</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240-12/у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пересева токсигенной культуры дифтерии</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240-14/у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движения первичной пробы</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несоответствий и принятых корректирующих мер</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250-2/у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выявления и передачи тревожно - критических величин</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250-3/у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журнал микробиологических исследований</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микробиологических исследований проб воздуха</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приготовления и контроля питательных сред</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контроля работы стерилизаторов воздушного, парового (автоклав)</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журнал исследований на стерильность</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серологических исследований</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Листок ежедневного учета работы врача-лаборанта</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количества выполненных анализов в лаборатории</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входного контроля</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приҰма - передачи образцов для исследования</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Лабораторный регистрационный журнал для лабораторий ПМСП</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04/у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Лабораторный регистрационный журнал (для лабораторий противотуберкулезных организаций)</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17/у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Лабораторный журнал результата теста на лекарственную чувствительность МБТ</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18/у</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bl>
    <w:bookmarkStart w:name="z22918" w:id="214"/>
    <w:p>
      <w:pPr>
        <w:spacing w:after="0"/>
        <w:ind w:left="0"/>
        <w:jc w:val="both"/>
      </w:pPr>
      <w:r>
        <w:rPr>
          <w:rFonts w:ascii="Times New Roman"/>
          <w:b w:val="false"/>
          <w:i w:val="false"/>
          <w:color w:val="000000"/>
          <w:sz w:val="28"/>
        </w:rPr>
        <w:t>
      6. Медицинская учетная документация организации службы крови</w:t>
      </w:r>
    </w:p>
    <w:bookmarkEnd w:id="2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95"/>
        <w:gridCol w:w="5122"/>
        <w:gridCol w:w="3487"/>
        <w:gridCol w:w="964"/>
        <w:gridCol w:w="1232"/>
      </w:tblGrid>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донору для предъявления по месту работы об осуществлении донорской функции</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Ведомость биохимических и иммуногематологических исследований </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подтверждения результатов первичного исследования образцов сывороток на трансфузионные инфекции</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405-2/у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медицинской карты донора крови и ее компонентов</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 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лиц, обратившихся для участия в донорстве крови и ее компонентов</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 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приема, регистрации и выдачи результатов HLA-исследований</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заготовки цельной крови и компонентов донорской крови методом афереза</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движения компонентов крови на этапе временного хранения</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411-1/у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производства компонентов донорской крови</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заявок на трансфузионные среды</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списания крови и ее компонентов по непригодности на этапе производства</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карантинизации плазмы</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движения плазмы, находящейся на карантинизации</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 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Заявка на трансфузионные среды на платной и бесплатной основе </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выдачи компонентов, препаратов крови и стандартных диагностикумов</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учета движения крови, ее компонентов, препаратов и кровезаменителей по отделению выдачи продукции</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списания компонентов крови</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регистрации образцов крови, поступивших для лабораторных исследований</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результатов первичных лабораторных исследований до донации</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425-1/у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приема, регистрации и выдачи результатов консультативных иммуногематологических исследований крови</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425-3/у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изготовления стандартных (консервированных) эритроцитов</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425-4/у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регистрации индивидуальных подборов донорской крови</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425-6/у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результатов биохимических исследований до донации</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425-8/у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повторных исследований первично-позитивных образцов сывороток на трансфузионные инфекции</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433-1/у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доноров с положительными результатами ПЦР на гемотрансмиссивные инфекции</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отчета о результатах лабораторного тестирования крови донора</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433-6/ 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мониторинга положительных сывороток в ИФА (ИХЛА) на маркеры к ВИЧ</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433-7/у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результатов контроля качества компонентов крови</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результатов бактериологических исследований эффективности обработки рук персонала и кожи локтевых сгибов доноров</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436-1/у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результатов контроля качества СЗП и криопреципитата</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436-2/у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Накладная на перемещение гемопродукции на этапах производства</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Накладная на реализацию компонентов, препаратов крови и стандартных диагностикумов</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списания компонентов крови в отделении выдачи продукции</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Ведомость исследования на маркеры гемотрансмиссивных инфекций </w:t>
            </w:r>
          </w:p>
        </w:tc>
        <w:tc>
          <w:tcPr>
            <w:tcW w:w="3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450/у</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1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приказу</w:t>
            </w:r>
            <w:r>
              <w:br/>
            </w:r>
            <w:r>
              <w:rPr>
                <w:rFonts w:ascii="Times New Roman"/>
                <w:b w:val="false"/>
                <w:i w:val="false"/>
                <w:color w:val="000000"/>
                <w:sz w:val="20"/>
              </w:rPr>
              <w:t>и.о. 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ноября 2010 года № 907</w:t>
            </w:r>
          </w:p>
        </w:tc>
      </w:tr>
    </w:tbl>
    <w:p>
      <w:pPr>
        <w:spacing w:after="0"/>
        <w:ind w:left="0"/>
        <w:jc w:val="both"/>
      </w:pPr>
      <w:r>
        <w:rPr>
          <w:rFonts w:ascii="Times New Roman"/>
          <w:b w:val="false"/>
          <w:i w:val="false"/>
          <w:color w:val="ff0000"/>
          <w:sz w:val="28"/>
        </w:rPr>
        <w:t xml:space="preserve">
      Сноска. Правый верхний угол в редакции приказа Министра здравоохранения РК от 24.03.2017 </w:t>
      </w:r>
      <w:r>
        <w:rPr>
          <w:rFonts w:ascii="Times New Roman"/>
          <w:b w:val="false"/>
          <w:i w:val="false"/>
          <w:color w:val="ff0000"/>
          <w:sz w:val="28"/>
        </w:rPr>
        <w:t>№ 92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форма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Приказ дополнен приложением 7-2 в соответствии с приказом Министра здравоохранения РК от 28.06.2012 </w:t>
      </w:r>
      <w:r>
        <w:rPr>
          <w:rFonts w:ascii="Times New Roman"/>
          <w:b w:val="false"/>
          <w:i w:val="false"/>
          <w:color w:val="000000"/>
          <w:sz w:val="28"/>
        </w:rPr>
        <w:t>№ 439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76"/>
        <w:gridCol w:w="10424"/>
      </w:tblGrid>
      <w:tr>
        <w:trPr>
          <w:trHeight w:val="30" w:hRule="atLeast"/>
        </w:trPr>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 форматы</w:t>
            </w:r>
            <w:r>
              <w:br/>
            </w:r>
            <w:r>
              <w:rPr>
                <w:rFonts w:ascii="Times New Roman"/>
                <w:b w:val="false"/>
                <w:i w:val="false"/>
                <w:color w:val="000000"/>
                <w:sz w:val="20"/>
              </w:rPr>
              <w:t>
Формат А4</w:t>
            </w:r>
          </w:p>
        </w:tc>
        <w:tc>
          <w:tcPr>
            <w:tcW w:w="10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ҚҰЖЖ бойынша ұйым коды</w:t>
            </w:r>
            <w:r>
              <w:br/>
            </w:r>
            <w:r>
              <w:rPr>
                <w:rFonts w:ascii="Times New Roman"/>
                <w:b w:val="false"/>
                <w:i w:val="false"/>
                <w:color w:val="000000"/>
                <w:sz w:val="20"/>
              </w:rPr>
              <w:t>
Код организации по ОКПО</w:t>
            </w:r>
          </w:p>
        </w:tc>
      </w:tr>
      <w:tr>
        <w:trPr>
          <w:trHeight w:val="30" w:hRule="atLeast"/>
        </w:trPr>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r>
              <w:br/>
            </w:r>
            <w:r>
              <w:rPr>
                <w:rFonts w:ascii="Times New Roman"/>
                <w:b w:val="false"/>
                <w:i w:val="false"/>
                <w:color w:val="000000"/>
                <w:sz w:val="20"/>
              </w:rPr>
              <w:t>
Денсаулық сақтау министрлігі</w:t>
            </w:r>
            <w:r>
              <w:br/>
            </w:r>
            <w:r>
              <w:rPr>
                <w:rFonts w:ascii="Times New Roman"/>
                <w:b w:val="false"/>
                <w:i w:val="false"/>
                <w:color w:val="000000"/>
                <w:sz w:val="20"/>
              </w:rPr>
              <w:t>
Министерство здравоохранения</w:t>
            </w:r>
            <w:r>
              <w:br/>
            </w:r>
            <w:r>
              <w:rPr>
                <w:rFonts w:ascii="Times New Roman"/>
                <w:b w:val="false"/>
                <w:i w:val="false"/>
                <w:color w:val="000000"/>
                <w:sz w:val="20"/>
              </w:rPr>
              <w:t>
Республики Казахстан</w:t>
            </w:r>
          </w:p>
        </w:tc>
        <w:tc>
          <w:tcPr>
            <w:tcW w:w="10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r>
              <w:br/>
            </w:r>
            <w:r>
              <w:rPr>
                <w:rFonts w:ascii="Times New Roman"/>
                <w:b w:val="false"/>
                <w:i w:val="false"/>
                <w:color w:val="000000"/>
                <w:sz w:val="20"/>
              </w:rPr>
              <w:t>
Денсаулық сақтау министрінің м.а.</w:t>
            </w:r>
            <w:r>
              <w:br/>
            </w:r>
            <w:r>
              <w:rPr>
                <w:rFonts w:ascii="Times New Roman"/>
                <w:b w:val="false"/>
                <w:i w:val="false"/>
                <w:color w:val="000000"/>
                <w:sz w:val="20"/>
              </w:rPr>
              <w:t>
2010 жылғы 23 қарашадағы № 907</w:t>
            </w:r>
            <w:r>
              <w:br/>
            </w:r>
            <w:r>
              <w:rPr>
                <w:rFonts w:ascii="Times New Roman"/>
                <w:b w:val="false"/>
                <w:i w:val="false"/>
                <w:color w:val="000000"/>
                <w:sz w:val="20"/>
              </w:rPr>
              <w:t>
бұйрығымен бекітілген № 106/е</w:t>
            </w:r>
            <w:r>
              <w:br/>
            </w:r>
            <w:r>
              <w:rPr>
                <w:rFonts w:ascii="Times New Roman"/>
                <w:b w:val="false"/>
                <w:i w:val="false"/>
                <w:color w:val="000000"/>
                <w:sz w:val="20"/>
              </w:rPr>
              <w:t>
нысанды медициналық құжаттама</w:t>
            </w:r>
          </w:p>
        </w:tc>
      </w:tr>
      <w:tr>
        <w:trPr>
          <w:trHeight w:val="30" w:hRule="atLeast"/>
        </w:trPr>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атауы</w:t>
            </w:r>
            <w:r>
              <w:br/>
            </w:r>
            <w:r>
              <w:rPr>
                <w:rFonts w:ascii="Times New Roman"/>
                <w:b w:val="false"/>
                <w:i w:val="false"/>
                <w:color w:val="000000"/>
                <w:sz w:val="20"/>
              </w:rPr>
              <w:t>
Наименование организации</w:t>
            </w:r>
          </w:p>
        </w:tc>
        <w:tc>
          <w:tcPr>
            <w:tcW w:w="10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106/у</w:t>
            </w:r>
            <w:r>
              <w:br/>
            </w:r>
            <w:r>
              <w:rPr>
                <w:rFonts w:ascii="Times New Roman"/>
                <w:b w:val="false"/>
                <w:i w:val="false"/>
                <w:color w:val="000000"/>
                <w:sz w:val="20"/>
              </w:rPr>
              <w:t>
Утверждена приказом</w:t>
            </w:r>
            <w:r>
              <w:br/>
            </w:r>
            <w:r>
              <w:rPr>
                <w:rFonts w:ascii="Times New Roman"/>
                <w:b w:val="false"/>
                <w:i w:val="false"/>
                <w:color w:val="000000"/>
                <w:sz w:val="20"/>
              </w:rPr>
              <w:t>
и.о. Министра здравоохранения</w:t>
            </w:r>
            <w:r>
              <w:br/>
            </w:r>
            <w:r>
              <w:rPr>
                <w:rFonts w:ascii="Times New Roman"/>
                <w:b w:val="false"/>
                <w:i w:val="false"/>
                <w:color w:val="000000"/>
                <w:sz w:val="20"/>
              </w:rPr>
              <w:t>
Республики Казахстан</w:t>
            </w:r>
            <w:r>
              <w:br/>
            </w:r>
            <w:r>
              <w:rPr>
                <w:rFonts w:ascii="Times New Roman"/>
                <w:b w:val="false"/>
                <w:i w:val="false"/>
                <w:color w:val="000000"/>
                <w:sz w:val="20"/>
              </w:rPr>
              <w:t>
от 23 ноября 2010 года № 907</w:t>
            </w:r>
          </w:p>
        </w:tc>
      </w:tr>
    </w:tbl>
    <w:p>
      <w:pPr>
        <w:spacing w:after="0"/>
        <w:ind w:left="0"/>
        <w:jc w:val="left"/>
      </w:pPr>
      <w:r>
        <w:rPr>
          <w:rFonts w:ascii="Times New Roman"/>
          <w:b/>
          <w:i w:val="false"/>
          <w:color w:val="000000"/>
        </w:rPr>
        <w:t xml:space="preserve">  МЕДИЦИНАЛЫҚ ҚЫЗМЕТТЕРДІ КӨРСЕТУ АҚАУЛАРЫН</w:t>
      </w:r>
      <w:r>
        <w:br/>
      </w:r>
      <w:r>
        <w:rPr>
          <w:rFonts w:ascii="Times New Roman"/>
          <w:b/>
          <w:i w:val="false"/>
          <w:color w:val="000000"/>
        </w:rPr>
        <w:t>ЕСЕПКЕ АЛУ КАРТАСЫ (МҚАЕ)</w:t>
      </w:r>
      <w:r>
        <w:br/>
      </w:r>
      <w:r>
        <w:rPr>
          <w:rFonts w:ascii="Times New Roman"/>
          <w:b/>
          <w:i w:val="false"/>
          <w:color w:val="000000"/>
        </w:rPr>
        <w:t>КАРТА УЧЕТА ДЕФЕКТОВ ОКАЗАНИЯ МЕДИЦИНСКИХ УСЛУГ (ДОМУ)</w:t>
      </w:r>
    </w:p>
    <w:tbl>
      <w:tblPr>
        <w:tblW w:w="0" w:type="auto"/>
        <w:tblCellSpacing w:w="0" w:type="auto"/>
        <w:tblBorders>
          <w:top w:val="none"/>
          <w:left w:val="none"/>
          <w:bottom w:val="none"/>
          <w:right w:val="none"/>
          <w:insideH w:val="none"/>
          <w:insideV w:val="none"/>
        </w:tblBorders>
      </w:tblPr>
      <w:tblGrid>
        <w:gridCol w:w="295"/>
        <w:gridCol w:w="94"/>
        <w:gridCol w:w="12394"/>
      </w:tblGrid>
      <w:tr>
        <w:trPr>
          <w:trHeight w:val="30" w:hRule="atLeast"/>
        </w:trPr>
        <w:tc>
          <w:tcPr>
            <w:tcW w:w="29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Картаның тіркеу нөмірі</w:t>
            </w:r>
            <w:r>
              <w:br/>
            </w:r>
            <w:r>
              <w:rPr>
                <w:rFonts w:ascii="Times New Roman"/>
                <w:b w:val="false"/>
                <w:i w:val="false"/>
                <w:color w:val="000000"/>
                <w:sz w:val="20"/>
              </w:rPr>
              <w:t>
Регистрационный номер карты</w:t>
            </w:r>
          </w:p>
        </w:tc>
        <w:tc>
          <w:tcPr>
            <w:tcW w:w="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КТН</w:t>
            </w:r>
            <w:r>
              <w:br/>
            </w:r>
            <w:r>
              <w:rPr>
                <w:rFonts w:ascii="Times New Roman"/>
                <w:b w:val="false"/>
                <w:i w:val="false"/>
                <w:color w:val="000000"/>
                <w:sz w:val="20"/>
              </w:rPr>
              <w:t>
РНК</w:t>
            </w:r>
          </w:p>
        </w:tc>
        <w:tc>
          <w:tcPr>
            <w:tcW w:w="12394"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2"/>
              <w:gridCol w:w="998"/>
              <w:gridCol w:w="998"/>
              <w:gridCol w:w="998"/>
              <w:gridCol w:w="998"/>
              <w:gridCol w:w="998"/>
              <w:gridCol w:w="998"/>
              <w:gridCol w:w="998"/>
              <w:gridCol w:w="998"/>
              <w:gridCol w:w="998"/>
              <w:gridCol w:w="998"/>
              <w:gridCol w:w="1148"/>
            </w:tblGrid>
            <w:tr>
              <w:trPr>
                <w:trHeight w:val="30" w:hRule="atLeast"/>
              </w:trPr>
              <w:tc>
                <w:tcPr>
                  <w:tcW w:w="117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 Карта: </w:t>
      </w:r>
    </w:p>
    <w:p>
      <w:pPr>
        <w:spacing w:after="0"/>
        <w:ind w:left="0"/>
        <w:jc w:val="both"/>
      </w:pPr>
      <w:r>
        <w:drawing>
          <wp:inline distT="0" distB="0" distL="0" distR="0">
            <wp:extent cx="317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8"/>
                    <a:stretch>
                      <a:fillRect/>
                    </a:stretch>
                  </pic:blipFill>
                  <pic:spPr>
                    <a:xfrm>
                      <a:off x="0" y="0"/>
                      <a:ext cx="317500" cy="304800"/>
                    </a:xfrm>
                    <a:prstGeom prst="rect">
                      <a:avLst/>
                    </a:prstGeom>
                  </pic:spPr>
                </pic:pic>
              </a:graphicData>
            </a:graphic>
          </wp:inline>
        </w:drawing>
      </w:r>
    </w:p>
    <w:p>
      <w:pPr>
        <w:spacing w:after="0"/>
        <w:ind w:left="0"/>
        <w:jc w:val="left"/>
      </w:pPr>
      <w:r>
        <w:rPr>
          <w:rFonts w:ascii="Times New Roman"/>
          <w:b/>
          <w:i w:val="false"/>
          <w:color w:val="000000"/>
          <w:sz w:val="28"/>
        </w:rPr>
        <w:t xml:space="preserve">– бірінші рет (первичная) </w:t>
      </w:r>
    </w:p>
    <w:p>
      <w:pPr>
        <w:spacing w:after="0"/>
        <w:ind w:left="0"/>
        <w:jc w:val="both"/>
      </w:pPr>
      <w:r>
        <w:drawing>
          <wp:inline distT="0" distB="0" distL="0" distR="0">
            <wp:extent cx="317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9"/>
                    <a:stretch>
                      <a:fillRect/>
                    </a:stretch>
                  </pic:blipFill>
                  <pic:spPr>
                    <a:xfrm>
                      <a:off x="0" y="0"/>
                      <a:ext cx="317500" cy="304800"/>
                    </a:xfrm>
                    <a:prstGeom prst="rect">
                      <a:avLst/>
                    </a:prstGeom>
                  </pic:spPr>
                </pic:pic>
              </a:graphicData>
            </a:graphic>
          </wp:inline>
        </w:drawing>
      </w:r>
    </w:p>
    <w:p>
      <w:pPr>
        <w:spacing w:after="0"/>
        <w:ind w:left="0"/>
        <w:jc w:val="left"/>
      </w:pPr>
      <w:r>
        <w:rPr>
          <w:rFonts w:ascii="Times New Roman"/>
          <w:b/>
          <w:i w:val="false"/>
          <w:color w:val="000000"/>
          <w:sz w:val="28"/>
        </w:rPr>
        <w:t>– екінші рет (вторичная)</w:t>
      </w:r>
      <w:r>
        <w:br/>
      </w:r>
    </w:p>
    <w:p>
      <w:pPr>
        <w:spacing w:after="0"/>
        <w:ind w:left="0"/>
        <w:jc w:val="both"/>
      </w:pPr>
      <w:r>
        <w:rPr>
          <w:rFonts w:ascii="Times New Roman"/>
          <w:b w:val="false"/>
          <w:i w:val="false"/>
          <w:color w:val="000000"/>
          <w:sz w:val="28"/>
        </w:rPr>
        <w:t>
      3. Тегі (фамилия)_____________________ аты (имя)_____________________</w:t>
      </w:r>
    </w:p>
    <w:p>
      <w:pPr>
        <w:spacing w:after="0"/>
        <w:ind w:left="0"/>
        <w:jc w:val="both"/>
      </w:pPr>
      <w:r>
        <w:rPr>
          <w:rFonts w:ascii="Times New Roman"/>
          <w:b w:val="false"/>
          <w:i w:val="false"/>
          <w:color w:val="000000"/>
          <w:sz w:val="28"/>
        </w:rPr>
        <w:t>
      әкесінің аты (отчество) _____________________________________________</w:t>
      </w:r>
    </w:p>
    <w:p>
      <w:pPr>
        <w:spacing w:after="0"/>
        <w:ind w:left="0"/>
        <w:jc w:val="both"/>
      </w:pPr>
      <w:r>
        <w:rPr>
          <w:rFonts w:ascii="Times New Roman"/>
          <w:b w:val="false"/>
          <w:i w:val="false"/>
          <w:color w:val="000000"/>
          <w:sz w:val="28"/>
        </w:rPr>
        <w:t>
      4. Ұлты (национальность) ____________________________________________</w:t>
      </w:r>
    </w:p>
    <w:p>
      <w:pPr>
        <w:spacing w:after="0"/>
        <w:ind w:left="0"/>
        <w:jc w:val="both"/>
      </w:pPr>
      <w:r>
        <w:rPr>
          <w:rFonts w:ascii="Times New Roman"/>
          <w:b w:val="false"/>
          <w:i w:val="false"/>
          <w:color w:val="000000"/>
          <w:sz w:val="28"/>
        </w:rPr>
        <w:t>
      5. Туған күнi (Дата рождения) /_______/________/____________/</w:t>
      </w:r>
    </w:p>
    <w:p>
      <w:pPr>
        <w:spacing w:after="0"/>
        <w:ind w:left="0"/>
        <w:jc w:val="both"/>
      </w:pPr>
      <w:r>
        <w:rPr>
          <w:rFonts w:ascii="Times New Roman"/>
          <w:b w:val="false"/>
          <w:i w:val="false"/>
          <w:color w:val="000000"/>
          <w:sz w:val="28"/>
        </w:rPr>
        <w:t>
       кк/аа/ жжжж (дд/мм/гггг)</w:t>
      </w:r>
    </w:p>
    <w:p>
      <w:pPr>
        <w:spacing w:after="0"/>
        <w:ind w:left="0"/>
        <w:jc w:val="both"/>
      </w:pPr>
      <w:r>
        <w:rPr>
          <w:rFonts w:ascii="Times New Roman"/>
          <w:b w:val="false"/>
          <w:i w:val="false"/>
          <w:color w:val="000000"/>
          <w:sz w:val="28"/>
        </w:rPr>
        <w:t>
      6. Жасы (возраст) __________________________</w:t>
      </w:r>
    </w:p>
    <w:p>
      <w:pPr>
        <w:spacing w:after="0"/>
        <w:ind w:left="0"/>
        <w:jc w:val="both"/>
      </w:pPr>
      <w:r>
        <w:rPr>
          <w:rFonts w:ascii="Times New Roman"/>
          <w:b w:val="false"/>
          <w:i w:val="false"/>
          <w:color w:val="000000"/>
          <w:sz w:val="28"/>
        </w:rPr>
        <w:t>
      толық жасы (полных лет)</w:t>
      </w:r>
    </w:p>
    <w:p>
      <w:pPr>
        <w:spacing w:after="0"/>
        <w:ind w:left="0"/>
        <w:jc w:val="both"/>
      </w:pPr>
      <w:r>
        <w:rPr>
          <w:rFonts w:ascii="Times New Roman"/>
          <w:b w:val="false"/>
          <w:i w:val="false"/>
          <w:color w:val="000000"/>
          <w:sz w:val="28"/>
        </w:rPr>
        <w:t>
      7. Тұрғылықты жері (Место жительства) 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елi, облысы, әкiмшiлiк ауданы (страна, область, административный район)</w:t>
      </w:r>
    </w:p>
    <w:p>
      <w:pPr>
        <w:spacing w:after="0"/>
        <w:ind w:left="0"/>
        <w:jc w:val="both"/>
      </w:pPr>
      <w:r>
        <w:rPr>
          <w:rFonts w:ascii="Times New Roman"/>
          <w:b w:val="false"/>
          <w:i w:val="false"/>
          <w:color w:val="000000"/>
          <w:sz w:val="28"/>
        </w:rPr>
        <w:t>
      елдi мекен, көше, үй, пәтер (населенный пункт, улица, дом, кв.)</w:t>
      </w:r>
    </w:p>
    <w:p>
      <w:pPr>
        <w:spacing w:after="0"/>
        <w:ind w:left="0"/>
        <w:jc w:val="both"/>
      </w:pPr>
      <w:r>
        <w:rPr>
          <w:rFonts w:ascii="Times New Roman"/>
          <w:b w:val="false"/>
          <w:i w:val="false"/>
          <w:color w:val="000000"/>
          <w:sz w:val="28"/>
        </w:rPr>
        <w:t>
      8. Медициналық қызметтерді көрсетуде ақаулар жіберген медициналық</w:t>
      </w:r>
    </w:p>
    <w:p>
      <w:pPr>
        <w:spacing w:after="0"/>
        <w:ind w:left="0"/>
        <w:jc w:val="both"/>
      </w:pPr>
      <w:r>
        <w:rPr>
          <w:rFonts w:ascii="Times New Roman"/>
          <w:b w:val="false"/>
          <w:i w:val="false"/>
          <w:color w:val="000000"/>
          <w:sz w:val="28"/>
        </w:rPr>
        <w:t>
      ұйымдар (Медицинская организация на уровне которой допущены дефекты</w:t>
      </w:r>
    </w:p>
    <w:p>
      <w:pPr>
        <w:spacing w:after="0"/>
        <w:ind w:left="0"/>
        <w:jc w:val="both"/>
      </w:pPr>
      <w:r>
        <w:rPr>
          <w:rFonts w:ascii="Times New Roman"/>
          <w:b w:val="false"/>
          <w:i w:val="false"/>
          <w:color w:val="000000"/>
          <w:sz w:val="28"/>
        </w:rPr>
        <w:t>
      оказания медицинских услуг) _________________________________________</w:t>
      </w:r>
    </w:p>
    <w:p>
      <w:pPr>
        <w:spacing w:after="0"/>
        <w:ind w:left="0"/>
        <w:jc w:val="both"/>
      </w:pPr>
      <w:r>
        <w:rPr>
          <w:rFonts w:ascii="Times New Roman"/>
          <w:b w:val="false"/>
          <w:i w:val="false"/>
          <w:color w:val="000000"/>
          <w:sz w:val="28"/>
        </w:rPr>
        <w:t>
      9. Жолдаған ұйымның диагнозы (Диагноз направившей организации)</w:t>
      </w:r>
    </w:p>
    <w:p>
      <w:pPr>
        <w:spacing w:after="0"/>
        <w:ind w:left="0"/>
        <w:jc w:val="both"/>
      </w:pPr>
      <w:r>
        <w:rPr>
          <w:rFonts w:ascii="Times New Roman"/>
          <w:b w:val="false"/>
          <w:i w:val="false"/>
          <w:color w:val="000000"/>
          <w:sz w:val="28"/>
        </w:rPr>
        <w:t>
       АХЖ-10 коды</w:t>
      </w:r>
    </w:p>
    <w:p>
      <w:pPr>
        <w:spacing w:after="0"/>
        <w:ind w:left="0"/>
        <w:jc w:val="both"/>
      </w:pPr>
      <w:r>
        <w:rPr>
          <w:rFonts w:ascii="Times New Roman"/>
          <w:b w:val="false"/>
          <w:i w:val="false"/>
          <w:color w:val="000000"/>
          <w:sz w:val="28"/>
        </w:rPr>
        <w:t>
       (Код МКБ-10)</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Қорытынды диагноз (Диагноз заключительный)</w:t>
      </w:r>
    </w:p>
    <w:p>
      <w:pPr>
        <w:spacing w:after="0"/>
        <w:ind w:left="0"/>
        <w:jc w:val="both"/>
      </w:pPr>
      <w:r>
        <w:rPr>
          <w:rFonts w:ascii="Times New Roman"/>
          <w:b w:val="false"/>
          <w:i w:val="false"/>
          <w:color w:val="000000"/>
          <w:sz w:val="28"/>
        </w:rPr>
        <w:t>
       АХЖ-10 коды</w:t>
      </w:r>
    </w:p>
    <w:p>
      <w:pPr>
        <w:spacing w:after="0"/>
        <w:ind w:left="0"/>
        <w:jc w:val="both"/>
      </w:pPr>
      <w:r>
        <w:rPr>
          <w:rFonts w:ascii="Times New Roman"/>
          <w:b w:val="false"/>
          <w:i w:val="false"/>
          <w:color w:val="000000"/>
          <w:sz w:val="28"/>
        </w:rPr>
        <w:t>
       (Код МКБ-10)</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53"/>
        <w:gridCol w:w="847"/>
      </w:tblGrid>
      <w:tr>
        <w:trPr>
          <w:trHeight w:val="30" w:hRule="atLeast"/>
        </w:trPr>
        <w:tc>
          <w:tcPr>
            <w:tcW w:w="1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негізгі (основной):</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қосарласқан (сопутствующий):</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асқынулар (осложнения):</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Медициналық көмек сапасын сараптамалық бағалау</w:t>
      </w:r>
    </w:p>
    <w:p>
      <w:pPr>
        <w:spacing w:after="0"/>
        <w:ind w:left="0"/>
        <w:jc w:val="both"/>
      </w:pPr>
      <w:r>
        <w:rPr>
          <w:rFonts w:ascii="Times New Roman"/>
          <w:b w:val="false"/>
          <w:i w:val="false"/>
          <w:color w:val="000000"/>
          <w:sz w:val="28"/>
        </w:rPr>
        <w:t>
      Экспертная оценка качества медицинской помощи</w:t>
      </w:r>
    </w:p>
    <w:p>
      <w:pPr>
        <w:spacing w:after="0"/>
        <w:ind w:left="0"/>
        <w:jc w:val="both"/>
      </w:pPr>
      <w:r>
        <w:rPr>
          <w:rFonts w:ascii="Times New Roman"/>
          <w:b w:val="false"/>
          <w:i w:val="false"/>
          <w:color w:val="000000"/>
          <w:sz w:val="28"/>
        </w:rPr>
        <w:t>
       I. МҚАЕ амбулаториялық көмек көрсету деңгейінде (керектісін сызу)</w:t>
      </w:r>
    </w:p>
    <w:p>
      <w:pPr>
        <w:spacing w:after="0"/>
        <w:ind w:left="0"/>
        <w:jc w:val="both"/>
      </w:pPr>
      <w:r>
        <w:rPr>
          <w:rFonts w:ascii="Times New Roman"/>
          <w:b w:val="false"/>
          <w:i w:val="false"/>
          <w:color w:val="000000"/>
          <w:sz w:val="28"/>
        </w:rPr>
        <w:t>
      ДОМУ на амбулаторно-поликлиническом уровне (нужное подчеркнуть):</w:t>
      </w:r>
    </w:p>
    <w:p>
      <w:pPr>
        <w:spacing w:after="0"/>
        <w:ind w:left="0"/>
        <w:jc w:val="both"/>
      </w:pPr>
      <w:r>
        <w:rPr>
          <w:rFonts w:ascii="Times New Roman"/>
          <w:b w:val="false"/>
          <w:i w:val="false"/>
          <w:color w:val="000000"/>
          <w:sz w:val="28"/>
        </w:rPr>
        <w:t>
      0 – белгісіз (неизвестно);</w:t>
      </w:r>
    </w:p>
    <w:p>
      <w:pPr>
        <w:spacing w:after="0"/>
        <w:ind w:left="0"/>
        <w:jc w:val="both"/>
      </w:pPr>
      <w:r>
        <w:rPr>
          <w:rFonts w:ascii="Times New Roman"/>
          <w:b w:val="false"/>
          <w:i w:val="false"/>
          <w:color w:val="000000"/>
          <w:sz w:val="28"/>
        </w:rPr>
        <w:t>
      1 – бақыланбаған (не наблюдался);</w:t>
      </w:r>
    </w:p>
    <w:p>
      <w:pPr>
        <w:spacing w:after="0"/>
        <w:ind w:left="0"/>
        <w:jc w:val="both"/>
      </w:pPr>
      <w:r>
        <w:rPr>
          <w:rFonts w:ascii="Times New Roman"/>
          <w:b w:val="false"/>
          <w:i w:val="false"/>
          <w:color w:val="000000"/>
          <w:sz w:val="28"/>
        </w:rPr>
        <w:t>
      2 – ақаулар табылмады (дефектов не выявлено);</w:t>
      </w:r>
    </w:p>
    <w:p>
      <w:pPr>
        <w:spacing w:after="0"/>
        <w:ind w:left="0"/>
        <w:jc w:val="both"/>
      </w:pPr>
      <w:r>
        <w:rPr>
          <w:rFonts w:ascii="Times New Roman"/>
          <w:b w:val="false"/>
          <w:i w:val="false"/>
          <w:color w:val="000000"/>
          <w:sz w:val="28"/>
        </w:rPr>
        <w:t>
      3 – динамикалық бақылаудың жоқтығы (отсутствие динамического наблюдения);</w:t>
      </w:r>
    </w:p>
    <w:p>
      <w:pPr>
        <w:spacing w:after="0"/>
        <w:ind w:left="0"/>
        <w:jc w:val="both"/>
      </w:pPr>
      <w:r>
        <w:rPr>
          <w:rFonts w:ascii="Times New Roman"/>
          <w:b w:val="false"/>
          <w:i w:val="false"/>
          <w:color w:val="000000"/>
          <w:sz w:val="28"/>
        </w:rPr>
        <w:t>
      4 – зерттеп-қарау кемшіліктері (недостатки обследования):</w:t>
      </w:r>
    </w:p>
    <w:p>
      <w:pPr>
        <w:spacing w:after="0"/>
        <w:ind w:left="0"/>
        <w:jc w:val="both"/>
      </w:pPr>
      <w:r>
        <w:rPr>
          <w:rFonts w:ascii="Times New Roman"/>
          <w:b w:val="false"/>
          <w:i w:val="false"/>
          <w:color w:val="000000"/>
          <w:sz w:val="28"/>
        </w:rPr>
        <w:t>
      4.1 – зерттеп-қаралмаған (не обследован),</w:t>
      </w:r>
    </w:p>
    <w:p>
      <w:pPr>
        <w:spacing w:after="0"/>
        <w:ind w:left="0"/>
        <w:jc w:val="both"/>
      </w:pPr>
      <w:r>
        <w:rPr>
          <w:rFonts w:ascii="Times New Roman"/>
          <w:b w:val="false"/>
          <w:i w:val="false"/>
          <w:color w:val="000000"/>
          <w:sz w:val="28"/>
        </w:rPr>
        <w:t>
      4.2 – зертханалық-аспаптық зерттеп-қарау толық емес</w:t>
      </w:r>
    </w:p>
    <w:p>
      <w:pPr>
        <w:spacing w:after="0"/>
        <w:ind w:left="0"/>
        <w:jc w:val="both"/>
      </w:pPr>
      <w:r>
        <w:rPr>
          <w:rFonts w:ascii="Times New Roman"/>
          <w:b w:val="false"/>
          <w:i w:val="false"/>
          <w:color w:val="000000"/>
          <w:sz w:val="28"/>
        </w:rPr>
        <w:t>
      (неполное лабораторно-инструментальное обследование),</w:t>
      </w:r>
    </w:p>
    <w:p>
      <w:pPr>
        <w:spacing w:after="0"/>
        <w:ind w:left="0"/>
        <w:jc w:val="both"/>
      </w:pPr>
      <w:r>
        <w:rPr>
          <w:rFonts w:ascii="Times New Roman"/>
          <w:b w:val="false"/>
          <w:i w:val="false"/>
          <w:color w:val="000000"/>
          <w:sz w:val="28"/>
        </w:rPr>
        <w:t>
      4.3 – бейінді мамандардың консультациялық көмегінің жеткіліксіздігі</w:t>
      </w:r>
    </w:p>
    <w:p>
      <w:pPr>
        <w:spacing w:after="0"/>
        <w:ind w:left="0"/>
        <w:jc w:val="both"/>
      </w:pPr>
      <w:r>
        <w:rPr>
          <w:rFonts w:ascii="Times New Roman"/>
          <w:b w:val="false"/>
          <w:i w:val="false"/>
          <w:color w:val="000000"/>
          <w:sz w:val="28"/>
        </w:rPr>
        <w:t>
      (недостатки консультативной помощи профильных специалистов);</w:t>
      </w:r>
    </w:p>
    <w:p>
      <w:pPr>
        <w:spacing w:after="0"/>
        <w:ind w:left="0"/>
        <w:jc w:val="both"/>
      </w:pPr>
      <w:r>
        <w:rPr>
          <w:rFonts w:ascii="Times New Roman"/>
          <w:b w:val="false"/>
          <w:i w:val="false"/>
          <w:color w:val="000000"/>
          <w:sz w:val="28"/>
        </w:rPr>
        <w:t>
      5 – шағымдар мен анамнездердің сипаттамасы</w:t>
      </w:r>
    </w:p>
    <w:p>
      <w:pPr>
        <w:spacing w:after="0"/>
        <w:ind w:left="0"/>
        <w:jc w:val="both"/>
      </w:pPr>
      <w:r>
        <w:rPr>
          <w:rFonts w:ascii="Times New Roman"/>
          <w:b w:val="false"/>
          <w:i w:val="false"/>
          <w:color w:val="000000"/>
          <w:sz w:val="28"/>
        </w:rPr>
        <w:t>
      (описания жалоб и анамнезов):</w:t>
      </w:r>
    </w:p>
    <w:p>
      <w:pPr>
        <w:spacing w:after="0"/>
        <w:ind w:left="0"/>
        <w:jc w:val="both"/>
      </w:pPr>
      <w:r>
        <w:rPr>
          <w:rFonts w:ascii="Times New Roman"/>
          <w:b w:val="false"/>
          <w:i w:val="false"/>
          <w:color w:val="000000"/>
          <w:sz w:val="28"/>
        </w:rPr>
        <w:t>
      5.1 – толық (полные),</w:t>
      </w:r>
    </w:p>
    <w:p>
      <w:pPr>
        <w:spacing w:after="0"/>
        <w:ind w:left="0"/>
        <w:jc w:val="both"/>
      </w:pPr>
      <w:r>
        <w:rPr>
          <w:rFonts w:ascii="Times New Roman"/>
          <w:b w:val="false"/>
          <w:i w:val="false"/>
          <w:color w:val="000000"/>
          <w:sz w:val="28"/>
        </w:rPr>
        <w:t>
      5.2 – толық емес (не полные),</w:t>
      </w:r>
    </w:p>
    <w:p>
      <w:pPr>
        <w:spacing w:after="0"/>
        <w:ind w:left="0"/>
        <w:jc w:val="both"/>
      </w:pPr>
      <w:r>
        <w:rPr>
          <w:rFonts w:ascii="Times New Roman"/>
          <w:b w:val="false"/>
          <w:i w:val="false"/>
          <w:color w:val="000000"/>
          <w:sz w:val="28"/>
        </w:rPr>
        <w:t>
      5.3 – диагнозға сәйкес келмейді (не соответствуют диагнозу),</w:t>
      </w:r>
    </w:p>
    <w:p>
      <w:pPr>
        <w:spacing w:after="0"/>
        <w:ind w:left="0"/>
        <w:jc w:val="both"/>
      </w:pPr>
      <w:r>
        <w:rPr>
          <w:rFonts w:ascii="Times New Roman"/>
          <w:b w:val="false"/>
          <w:i w:val="false"/>
          <w:color w:val="000000"/>
          <w:sz w:val="28"/>
        </w:rPr>
        <w:t>
      5.4 – анамнез көрсетілмеген (анамнез не указан),</w:t>
      </w:r>
    </w:p>
    <w:p>
      <w:pPr>
        <w:spacing w:after="0"/>
        <w:ind w:left="0"/>
        <w:jc w:val="both"/>
      </w:pPr>
      <w:r>
        <w:rPr>
          <w:rFonts w:ascii="Times New Roman"/>
          <w:b w:val="false"/>
          <w:i w:val="false"/>
          <w:color w:val="000000"/>
          <w:sz w:val="28"/>
        </w:rPr>
        <w:t>
      5.5 – анамнез толық ашылмаған (анамнез не раскрыт полностью);</w:t>
      </w:r>
    </w:p>
    <w:p>
      <w:pPr>
        <w:spacing w:after="0"/>
        <w:ind w:left="0"/>
        <w:jc w:val="both"/>
      </w:pPr>
      <w:r>
        <w:rPr>
          <w:rFonts w:ascii="Times New Roman"/>
          <w:b w:val="false"/>
          <w:i w:val="false"/>
          <w:color w:val="000000"/>
          <w:sz w:val="28"/>
        </w:rPr>
        <w:t>
      6 – науқас жағдайының ауырлығын дұрыс бағаламау</w:t>
      </w:r>
    </w:p>
    <w:p>
      <w:pPr>
        <w:spacing w:after="0"/>
        <w:ind w:left="0"/>
        <w:jc w:val="both"/>
      </w:pPr>
      <w:r>
        <w:rPr>
          <w:rFonts w:ascii="Times New Roman"/>
          <w:b w:val="false"/>
          <w:i w:val="false"/>
          <w:color w:val="000000"/>
          <w:sz w:val="28"/>
        </w:rPr>
        <w:t>
      (недооценка тяжести состояния больного);</w:t>
      </w:r>
    </w:p>
    <w:p>
      <w:pPr>
        <w:spacing w:after="0"/>
        <w:ind w:left="0"/>
        <w:jc w:val="both"/>
      </w:pPr>
      <w:r>
        <w:rPr>
          <w:rFonts w:ascii="Times New Roman"/>
          <w:b w:val="false"/>
          <w:i w:val="false"/>
          <w:color w:val="000000"/>
          <w:sz w:val="28"/>
        </w:rPr>
        <w:t>
      7 – зертханалық-аспаптық зерттеп-қарау нәтижесін толық есепке</w:t>
      </w:r>
    </w:p>
    <w:p>
      <w:pPr>
        <w:spacing w:after="0"/>
        <w:ind w:left="0"/>
        <w:jc w:val="both"/>
      </w:pPr>
      <w:r>
        <w:rPr>
          <w:rFonts w:ascii="Times New Roman"/>
          <w:b w:val="false"/>
          <w:i w:val="false"/>
          <w:color w:val="000000"/>
          <w:sz w:val="28"/>
        </w:rPr>
        <w:t>
      алмау немесе асыра бағалау (недоучет или переоценка результатов</w:t>
      </w:r>
    </w:p>
    <w:p>
      <w:pPr>
        <w:spacing w:after="0"/>
        <w:ind w:left="0"/>
        <w:jc w:val="both"/>
      </w:pPr>
      <w:r>
        <w:rPr>
          <w:rFonts w:ascii="Times New Roman"/>
          <w:b w:val="false"/>
          <w:i w:val="false"/>
          <w:color w:val="000000"/>
          <w:sz w:val="28"/>
        </w:rPr>
        <w:t>
      лабораторно-инструментального обследования);</w:t>
      </w:r>
    </w:p>
    <w:p>
      <w:pPr>
        <w:spacing w:after="0"/>
        <w:ind w:left="0"/>
        <w:jc w:val="both"/>
      </w:pPr>
      <w:r>
        <w:rPr>
          <w:rFonts w:ascii="Times New Roman"/>
          <w:b w:val="false"/>
          <w:i w:val="false"/>
          <w:color w:val="000000"/>
          <w:sz w:val="28"/>
        </w:rPr>
        <w:t>
      8 – барабар емес терапия (неадекватная терапия):</w:t>
      </w:r>
    </w:p>
    <w:p>
      <w:pPr>
        <w:spacing w:after="0"/>
        <w:ind w:left="0"/>
        <w:jc w:val="both"/>
      </w:pPr>
      <w:r>
        <w:rPr>
          <w:rFonts w:ascii="Times New Roman"/>
          <w:b w:val="false"/>
          <w:i w:val="false"/>
          <w:color w:val="000000"/>
          <w:sz w:val="28"/>
        </w:rPr>
        <w:t>
      8.1 – емдеу жүргізілмеген (лечение не проведено),</w:t>
      </w:r>
    </w:p>
    <w:p>
      <w:pPr>
        <w:spacing w:after="0"/>
        <w:ind w:left="0"/>
        <w:jc w:val="both"/>
      </w:pPr>
      <w:r>
        <w:rPr>
          <w:rFonts w:ascii="Times New Roman"/>
          <w:b w:val="false"/>
          <w:i w:val="false"/>
          <w:color w:val="000000"/>
          <w:sz w:val="28"/>
        </w:rPr>
        <w:t>
      8.2 – толық көлемде жүргізілмеген (проведено не в полном объеме),</w:t>
      </w:r>
    </w:p>
    <w:p>
      <w:pPr>
        <w:spacing w:after="0"/>
        <w:ind w:left="0"/>
        <w:jc w:val="both"/>
      </w:pPr>
      <w:r>
        <w:rPr>
          <w:rFonts w:ascii="Times New Roman"/>
          <w:b w:val="false"/>
          <w:i w:val="false"/>
          <w:color w:val="000000"/>
          <w:sz w:val="28"/>
        </w:rPr>
        <w:t>
      8.3 – айғақтарсыз тағайындау (назначения без показаний);</w:t>
      </w:r>
    </w:p>
    <w:p>
      <w:pPr>
        <w:spacing w:after="0"/>
        <w:ind w:left="0"/>
        <w:jc w:val="both"/>
      </w:pPr>
      <w:r>
        <w:rPr>
          <w:rFonts w:ascii="Times New Roman"/>
          <w:b w:val="false"/>
          <w:i w:val="false"/>
          <w:color w:val="000000"/>
          <w:sz w:val="28"/>
        </w:rPr>
        <w:t>
      9 – емдеуге жатқызудың болмауы (отсутствие госпитализации):</w:t>
      </w:r>
    </w:p>
    <w:p>
      <w:pPr>
        <w:spacing w:after="0"/>
        <w:ind w:left="0"/>
        <w:jc w:val="both"/>
      </w:pPr>
      <w:r>
        <w:rPr>
          <w:rFonts w:ascii="Times New Roman"/>
          <w:b w:val="false"/>
          <w:i w:val="false"/>
          <w:color w:val="000000"/>
          <w:sz w:val="28"/>
        </w:rPr>
        <w:t>
      9.1 – ұсынылған (рекомендовано),</w:t>
      </w:r>
    </w:p>
    <w:p>
      <w:pPr>
        <w:spacing w:after="0"/>
        <w:ind w:left="0"/>
        <w:jc w:val="both"/>
      </w:pPr>
      <w:r>
        <w:rPr>
          <w:rFonts w:ascii="Times New Roman"/>
          <w:b w:val="false"/>
          <w:i w:val="false"/>
          <w:color w:val="000000"/>
          <w:sz w:val="28"/>
        </w:rPr>
        <w:t>
      9.2 – ұсынылмаған (не рекомендовано);</w:t>
      </w:r>
    </w:p>
    <w:p>
      <w:pPr>
        <w:spacing w:after="0"/>
        <w:ind w:left="0"/>
        <w:jc w:val="both"/>
      </w:pPr>
      <w:r>
        <w:rPr>
          <w:rFonts w:ascii="Times New Roman"/>
          <w:b w:val="false"/>
          <w:i w:val="false"/>
          <w:color w:val="000000"/>
          <w:sz w:val="28"/>
        </w:rPr>
        <w:t>
      10 – кешіктіріп емдеуге жатқызу (запоздалая госпитализация);</w:t>
      </w:r>
    </w:p>
    <w:p>
      <w:pPr>
        <w:spacing w:after="0"/>
        <w:ind w:left="0"/>
        <w:jc w:val="both"/>
      </w:pPr>
      <w:r>
        <w:rPr>
          <w:rFonts w:ascii="Times New Roman"/>
          <w:b w:val="false"/>
          <w:i w:val="false"/>
          <w:color w:val="000000"/>
          <w:sz w:val="28"/>
        </w:rPr>
        <w:t>
      11 – созылмалы нысанды ауруы бар науқастарды диспансерлеудің</w:t>
      </w:r>
    </w:p>
    <w:p>
      <w:pPr>
        <w:spacing w:after="0"/>
        <w:ind w:left="0"/>
        <w:jc w:val="both"/>
      </w:pPr>
      <w:r>
        <w:rPr>
          <w:rFonts w:ascii="Times New Roman"/>
          <w:b w:val="false"/>
          <w:i w:val="false"/>
          <w:color w:val="000000"/>
          <w:sz w:val="28"/>
        </w:rPr>
        <w:t>
      сапасы мен жүйелілігі (качество и регулярность диспансеризации</w:t>
      </w:r>
    </w:p>
    <w:p>
      <w:pPr>
        <w:spacing w:after="0"/>
        <w:ind w:left="0"/>
        <w:jc w:val="both"/>
      </w:pPr>
      <w:r>
        <w:rPr>
          <w:rFonts w:ascii="Times New Roman"/>
          <w:b w:val="false"/>
          <w:i w:val="false"/>
          <w:color w:val="000000"/>
          <w:sz w:val="28"/>
        </w:rPr>
        <w:t>
      больных с хроническими формами заболеваний):</w:t>
      </w:r>
    </w:p>
    <w:p>
      <w:pPr>
        <w:spacing w:after="0"/>
        <w:ind w:left="0"/>
        <w:jc w:val="both"/>
      </w:pPr>
      <w:r>
        <w:rPr>
          <w:rFonts w:ascii="Times New Roman"/>
          <w:b w:val="false"/>
          <w:i w:val="false"/>
          <w:color w:val="000000"/>
          <w:sz w:val="28"/>
        </w:rPr>
        <w:t>
      11.1 – стандарттар сақталған (стандарты соблюдаются),</w:t>
      </w:r>
    </w:p>
    <w:p>
      <w:pPr>
        <w:spacing w:after="0"/>
        <w:ind w:left="0"/>
        <w:jc w:val="both"/>
      </w:pPr>
      <w:r>
        <w:rPr>
          <w:rFonts w:ascii="Times New Roman"/>
          <w:b w:val="false"/>
          <w:i w:val="false"/>
          <w:color w:val="000000"/>
          <w:sz w:val="28"/>
        </w:rPr>
        <w:t>
      11.2 – стандарттар сақталмаған (стандарты не соблюдаются),</w:t>
      </w:r>
    </w:p>
    <w:p>
      <w:pPr>
        <w:spacing w:after="0"/>
        <w:ind w:left="0"/>
        <w:jc w:val="both"/>
      </w:pPr>
      <w:r>
        <w:rPr>
          <w:rFonts w:ascii="Times New Roman"/>
          <w:b w:val="false"/>
          <w:i w:val="false"/>
          <w:color w:val="000000"/>
          <w:sz w:val="28"/>
        </w:rPr>
        <w:t>
      11.3 – диспансерлеу жасалмаған (диспансеризация не проводилась);</w:t>
      </w:r>
    </w:p>
    <w:p>
      <w:pPr>
        <w:spacing w:after="0"/>
        <w:ind w:left="0"/>
        <w:jc w:val="both"/>
      </w:pPr>
      <w:r>
        <w:rPr>
          <w:rFonts w:ascii="Times New Roman"/>
          <w:b w:val="false"/>
          <w:i w:val="false"/>
          <w:color w:val="000000"/>
          <w:sz w:val="28"/>
        </w:rPr>
        <w:t>
      12 – емдеу нәтижесі (результаты лечения):</w:t>
      </w:r>
    </w:p>
    <w:p>
      <w:pPr>
        <w:spacing w:after="0"/>
        <w:ind w:left="0"/>
        <w:jc w:val="both"/>
      </w:pPr>
      <w:r>
        <w:rPr>
          <w:rFonts w:ascii="Times New Roman"/>
          <w:b w:val="false"/>
          <w:i w:val="false"/>
          <w:color w:val="000000"/>
          <w:sz w:val="28"/>
        </w:rPr>
        <w:t>
      12.1 – өлім жағдайы (летальный исход) алдын-алуға болатын</w:t>
      </w:r>
    </w:p>
    <w:p>
      <w:pPr>
        <w:spacing w:after="0"/>
        <w:ind w:left="0"/>
        <w:jc w:val="both"/>
      </w:pPr>
      <w:r>
        <w:rPr>
          <w:rFonts w:ascii="Times New Roman"/>
          <w:b w:val="false"/>
          <w:i w:val="false"/>
          <w:color w:val="000000"/>
          <w:sz w:val="28"/>
        </w:rPr>
        <w:t>
      (предотвратимый),</w:t>
      </w:r>
    </w:p>
    <w:p>
      <w:pPr>
        <w:spacing w:after="0"/>
        <w:ind w:left="0"/>
        <w:jc w:val="both"/>
      </w:pPr>
      <w:r>
        <w:rPr>
          <w:rFonts w:ascii="Times New Roman"/>
          <w:b w:val="false"/>
          <w:i w:val="false"/>
          <w:color w:val="000000"/>
          <w:sz w:val="28"/>
        </w:rPr>
        <w:t>
      12.2 – нәтижесі "нашарлау" (исход "ухудшение") сараптамалық</w:t>
      </w:r>
    </w:p>
    <w:p>
      <w:pPr>
        <w:spacing w:after="0"/>
        <w:ind w:left="0"/>
        <w:jc w:val="both"/>
      </w:pPr>
      <w:r>
        <w:rPr>
          <w:rFonts w:ascii="Times New Roman"/>
          <w:b w:val="false"/>
          <w:i w:val="false"/>
          <w:color w:val="000000"/>
          <w:sz w:val="28"/>
        </w:rPr>
        <w:t>
      бағалау (экспертная оценка),</w:t>
      </w:r>
    </w:p>
    <w:p>
      <w:pPr>
        <w:spacing w:after="0"/>
        <w:ind w:left="0"/>
        <w:jc w:val="both"/>
      </w:pPr>
      <w:r>
        <w:rPr>
          <w:rFonts w:ascii="Times New Roman"/>
          <w:b w:val="false"/>
          <w:i w:val="false"/>
          <w:color w:val="000000"/>
          <w:sz w:val="28"/>
        </w:rPr>
        <w:t>
      12.3 – нәтижесі "өзгеріссіз" (исход "без перемен") сараптамалық</w:t>
      </w:r>
    </w:p>
    <w:p>
      <w:pPr>
        <w:spacing w:after="0"/>
        <w:ind w:left="0"/>
        <w:jc w:val="both"/>
      </w:pPr>
      <w:r>
        <w:rPr>
          <w:rFonts w:ascii="Times New Roman"/>
          <w:b w:val="false"/>
          <w:i w:val="false"/>
          <w:color w:val="000000"/>
          <w:sz w:val="28"/>
        </w:rPr>
        <w:t>
      бағалау (экспертная оценка),</w:t>
      </w:r>
    </w:p>
    <w:p>
      <w:pPr>
        <w:spacing w:after="0"/>
        <w:ind w:left="0"/>
        <w:jc w:val="both"/>
      </w:pPr>
      <w:r>
        <w:rPr>
          <w:rFonts w:ascii="Times New Roman"/>
          <w:b w:val="false"/>
          <w:i w:val="false"/>
          <w:color w:val="000000"/>
          <w:sz w:val="28"/>
        </w:rPr>
        <w:t>
      12.4 – амбулаториялық-емханалық деңгейде емдеудің тиімсіздігі</w:t>
      </w:r>
    </w:p>
    <w:p>
      <w:pPr>
        <w:spacing w:after="0"/>
        <w:ind w:left="0"/>
        <w:jc w:val="both"/>
      </w:pPr>
      <w:r>
        <w:rPr>
          <w:rFonts w:ascii="Times New Roman"/>
          <w:b w:val="false"/>
          <w:i w:val="false"/>
          <w:color w:val="000000"/>
          <w:sz w:val="28"/>
        </w:rPr>
        <w:t>
      салдарынан стационарға емдеуге жатқызу (госпитализация в стационар,</w:t>
      </w:r>
    </w:p>
    <w:p>
      <w:pPr>
        <w:spacing w:after="0"/>
        <w:ind w:left="0"/>
        <w:jc w:val="both"/>
      </w:pPr>
      <w:r>
        <w:rPr>
          <w:rFonts w:ascii="Times New Roman"/>
          <w:b w:val="false"/>
          <w:i w:val="false"/>
          <w:color w:val="000000"/>
          <w:sz w:val="28"/>
        </w:rPr>
        <w:t>
      вследствие неэффективности лечения на амбулаторно-поликлиническом уровне);</w:t>
      </w:r>
    </w:p>
    <w:p>
      <w:pPr>
        <w:spacing w:after="0"/>
        <w:ind w:left="0"/>
        <w:jc w:val="both"/>
      </w:pPr>
      <w:r>
        <w:rPr>
          <w:rFonts w:ascii="Times New Roman"/>
          <w:b w:val="false"/>
          <w:i w:val="false"/>
          <w:color w:val="000000"/>
          <w:sz w:val="28"/>
        </w:rPr>
        <w:t>
      13 – ұсынымның болуы (наличие рекомендаций):</w:t>
      </w:r>
    </w:p>
    <w:p>
      <w:pPr>
        <w:spacing w:after="0"/>
        <w:ind w:left="0"/>
        <w:jc w:val="both"/>
      </w:pPr>
      <w:r>
        <w:rPr>
          <w:rFonts w:ascii="Times New Roman"/>
          <w:b w:val="false"/>
          <w:i w:val="false"/>
          <w:color w:val="000000"/>
          <w:sz w:val="28"/>
        </w:rPr>
        <w:t>
      13.1 – жоқ (отсутствуют),</w:t>
      </w:r>
    </w:p>
    <w:p>
      <w:pPr>
        <w:spacing w:after="0"/>
        <w:ind w:left="0"/>
        <w:jc w:val="both"/>
      </w:pPr>
      <w:r>
        <w:rPr>
          <w:rFonts w:ascii="Times New Roman"/>
          <w:b w:val="false"/>
          <w:i w:val="false"/>
          <w:color w:val="000000"/>
          <w:sz w:val="28"/>
        </w:rPr>
        <w:t>
      13.2 – толық емес (не полные),</w:t>
      </w:r>
    </w:p>
    <w:p>
      <w:pPr>
        <w:spacing w:after="0"/>
        <w:ind w:left="0"/>
        <w:jc w:val="both"/>
      </w:pPr>
      <w:r>
        <w:rPr>
          <w:rFonts w:ascii="Times New Roman"/>
          <w:b w:val="false"/>
          <w:i w:val="false"/>
          <w:color w:val="000000"/>
          <w:sz w:val="28"/>
        </w:rPr>
        <w:t>
      13.3 – толық (полные).</w:t>
      </w:r>
    </w:p>
    <w:p>
      <w:pPr>
        <w:spacing w:after="0"/>
        <w:ind w:left="0"/>
        <w:jc w:val="both"/>
      </w:pPr>
      <w:r>
        <w:rPr>
          <w:rFonts w:ascii="Times New Roman"/>
          <w:b w:val="false"/>
          <w:i w:val="false"/>
          <w:color w:val="000000"/>
          <w:sz w:val="28"/>
        </w:rPr>
        <w:t>
      II. МҚАЕ стационар деңгейінде (керектісін сызу)</w:t>
      </w:r>
    </w:p>
    <w:p>
      <w:pPr>
        <w:spacing w:after="0"/>
        <w:ind w:left="0"/>
        <w:jc w:val="both"/>
      </w:pPr>
      <w:r>
        <w:rPr>
          <w:rFonts w:ascii="Times New Roman"/>
          <w:b w:val="false"/>
          <w:i w:val="false"/>
          <w:color w:val="000000"/>
          <w:sz w:val="28"/>
        </w:rPr>
        <w:t>
      ДОМУ на уровне стационара (нужное подчеркнуть):</w:t>
      </w:r>
    </w:p>
    <w:p>
      <w:pPr>
        <w:spacing w:after="0"/>
        <w:ind w:left="0"/>
        <w:jc w:val="both"/>
      </w:pPr>
      <w:r>
        <w:rPr>
          <w:rFonts w:ascii="Times New Roman"/>
          <w:b w:val="false"/>
          <w:i w:val="false"/>
          <w:color w:val="000000"/>
          <w:sz w:val="28"/>
        </w:rPr>
        <w:t>
       0 – стационарға емдеуге жатқызуға дейін тасымалдаудың бұзылуы</w:t>
      </w:r>
    </w:p>
    <w:p>
      <w:pPr>
        <w:spacing w:after="0"/>
        <w:ind w:left="0"/>
        <w:jc w:val="both"/>
      </w:pPr>
      <w:r>
        <w:rPr>
          <w:rFonts w:ascii="Times New Roman"/>
          <w:b w:val="false"/>
          <w:i w:val="false"/>
          <w:color w:val="000000"/>
          <w:sz w:val="28"/>
        </w:rPr>
        <w:t>
      (нарушение транспортировки до госпитализации в стационар);</w:t>
      </w:r>
    </w:p>
    <w:p>
      <w:pPr>
        <w:spacing w:after="0"/>
        <w:ind w:left="0"/>
        <w:jc w:val="both"/>
      </w:pPr>
      <w:r>
        <w:rPr>
          <w:rFonts w:ascii="Times New Roman"/>
          <w:b w:val="false"/>
          <w:i w:val="false"/>
          <w:color w:val="000000"/>
          <w:sz w:val="28"/>
        </w:rPr>
        <w:t>
       1 – ақаулар анықталмаған (дефектов не выявлено);</w:t>
      </w:r>
    </w:p>
    <w:p>
      <w:pPr>
        <w:spacing w:after="0"/>
        <w:ind w:left="0"/>
        <w:jc w:val="both"/>
      </w:pPr>
      <w:r>
        <w:rPr>
          <w:rFonts w:ascii="Times New Roman"/>
          <w:b w:val="false"/>
          <w:i w:val="false"/>
          <w:color w:val="000000"/>
          <w:sz w:val="28"/>
        </w:rPr>
        <w:t>
       2 – ауруханаға жатқызу ақаулары (дефекты госпитализации):</w:t>
      </w:r>
    </w:p>
    <w:p>
      <w:pPr>
        <w:spacing w:after="0"/>
        <w:ind w:left="0"/>
        <w:jc w:val="both"/>
      </w:pPr>
      <w:r>
        <w:rPr>
          <w:rFonts w:ascii="Times New Roman"/>
          <w:b w:val="false"/>
          <w:i w:val="false"/>
          <w:color w:val="000000"/>
          <w:sz w:val="28"/>
        </w:rPr>
        <w:t>
       2.1 – емдеуге жатқызудан негізделмеген бас тарту</w:t>
      </w:r>
    </w:p>
    <w:p>
      <w:pPr>
        <w:spacing w:after="0"/>
        <w:ind w:left="0"/>
        <w:jc w:val="both"/>
      </w:pPr>
      <w:r>
        <w:rPr>
          <w:rFonts w:ascii="Times New Roman"/>
          <w:b w:val="false"/>
          <w:i w:val="false"/>
          <w:color w:val="000000"/>
          <w:sz w:val="28"/>
        </w:rPr>
        <w:t>
      (необоснованный отказ в госпитализации),</w:t>
      </w:r>
    </w:p>
    <w:p>
      <w:pPr>
        <w:spacing w:after="0"/>
        <w:ind w:left="0"/>
        <w:jc w:val="both"/>
      </w:pPr>
      <w:r>
        <w:rPr>
          <w:rFonts w:ascii="Times New Roman"/>
          <w:b w:val="false"/>
          <w:i w:val="false"/>
          <w:color w:val="000000"/>
          <w:sz w:val="28"/>
        </w:rPr>
        <w:t>
       2.2 – көрсетілген медициналық қызметтердің сапасына шағымдар</w:t>
      </w:r>
    </w:p>
    <w:p>
      <w:pPr>
        <w:spacing w:after="0"/>
        <w:ind w:left="0"/>
        <w:jc w:val="both"/>
      </w:pPr>
      <w:r>
        <w:rPr>
          <w:rFonts w:ascii="Times New Roman"/>
          <w:b w:val="false"/>
          <w:i w:val="false"/>
          <w:color w:val="000000"/>
          <w:sz w:val="28"/>
        </w:rPr>
        <w:t>
      (жалобы на качество оказанных медицинских услуг),</w:t>
      </w:r>
    </w:p>
    <w:p>
      <w:pPr>
        <w:spacing w:after="0"/>
        <w:ind w:left="0"/>
        <w:jc w:val="both"/>
      </w:pPr>
      <w:r>
        <w:rPr>
          <w:rFonts w:ascii="Times New Roman"/>
          <w:b w:val="false"/>
          <w:i w:val="false"/>
          <w:color w:val="000000"/>
          <w:sz w:val="28"/>
        </w:rPr>
        <w:t>
      2.3 – ТМККК-ге кіретін медициналық көмекті көрсету кезінде</w:t>
      </w:r>
    </w:p>
    <w:p>
      <w:pPr>
        <w:spacing w:after="0"/>
        <w:ind w:left="0"/>
        <w:jc w:val="both"/>
      </w:pPr>
      <w:r>
        <w:rPr>
          <w:rFonts w:ascii="Times New Roman"/>
          <w:b w:val="false"/>
          <w:i w:val="false"/>
          <w:color w:val="000000"/>
          <w:sz w:val="28"/>
        </w:rPr>
        <w:t>
      пациенттен дәрі-дәрмектер мен қаржы қаражатын тарту</w:t>
      </w:r>
    </w:p>
    <w:p>
      <w:pPr>
        <w:spacing w:after="0"/>
        <w:ind w:left="0"/>
        <w:jc w:val="both"/>
      </w:pPr>
      <w:r>
        <w:rPr>
          <w:rFonts w:ascii="Times New Roman"/>
          <w:b w:val="false"/>
          <w:i w:val="false"/>
          <w:color w:val="000000"/>
          <w:sz w:val="28"/>
        </w:rPr>
        <w:t>
      (привлечение медикаментов и денежных средств пациента при оказании</w:t>
      </w:r>
    </w:p>
    <w:p>
      <w:pPr>
        <w:spacing w:after="0"/>
        <w:ind w:left="0"/>
        <w:jc w:val="both"/>
      </w:pPr>
      <w:r>
        <w:rPr>
          <w:rFonts w:ascii="Times New Roman"/>
          <w:b w:val="false"/>
          <w:i w:val="false"/>
          <w:color w:val="000000"/>
          <w:sz w:val="28"/>
        </w:rPr>
        <w:t>
      медицинской помощи, входящей в ГОБМП),</w:t>
      </w:r>
    </w:p>
    <w:p>
      <w:pPr>
        <w:spacing w:after="0"/>
        <w:ind w:left="0"/>
        <w:jc w:val="both"/>
      </w:pPr>
      <w:r>
        <w:rPr>
          <w:rFonts w:ascii="Times New Roman"/>
          <w:b w:val="false"/>
          <w:i w:val="false"/>
          <w:color w:val="000000"/>
          <w:sz w:val="28"/>
        </w:rPr>
        <w:t>
      2.4 – өлім жағдайы (случаи летальных исходов) алдын-алуға болатын</w:t>
      </w:r>
    </w:p>
    <w:p>
      <w:pPr>
        <w:spacing w:after="0"/>
        <w:ind w:left="0"/>
        <w:jc w:val="both"/>
      </w:pPr>
      <w:r>
        <w:rPr>
          <w:rFonts w:ascii="Times New Roman"/>
          <w:b w:val="false"/>
          <w:i w:val="false"/>
          <w:color w:val="000000"/>
          <w:sz w:val="28"/>
        </w:rPr>
        <w:t>
      (предотвратимые),</w:t>
      </w:r>
    </w:p>
    <w:p>
      <w:pPr>
        <w:spacing w:after="0"/>
        <w:ind w:left="0"/>
        <w:jc w:val="both"/>
      </w:pPr>
      <w:r>
        <w:rPr>
          <w:rFonts w:ascii="Times New Roman"/>
          <w:b w:val="false"/>
          <w:i w:val="false"/>
          <w:color w:val="000000"/>
          <w:sz w:val="28"/>
        </w:rPr>
        <w:t>
      2.5 – емдеу нәтижесінде туындаған асқыну жағдайлары</w:t>
      </w:r>
    </w:p>
    <w:p>
      <w:pPr>
        <w:spacing w:after="0"/>
        <w:ind w:left="0"/>
        <w:jc w:val="both"/>
      </w:pPr>
      <w:r>
        <w:rPr>
          <w:rFonts w:ascii="Times New Roman"/>
          <w:b w:val="false"/>
          <w:i w:val="false"/>
          <w:color w:val="000000"/>
          <w:sz w:val="28"/>
        </w:rPr>
        <w:t>
      (случаи осложнений, возникающих в результате лечения),</w:t>
      </w:r>
    </w:p>
    <w:p>
      <w:pPr>
        <w:spacing w:after="0"/>
        <w:ind w:left="0"/>
        <w:jc w:val="both"/>
      </w:pPr>
      <w:r>
        <w:rPr>
          <w:rFonts w:ascii="Times New Roman"/>
          <w:b w:val="false"/>
          <w:i w:val="false"/>
          <w:color w:val="000000"/>
          <w:sz w:val="28"/>
        </w:rPr>
        <w:t>
      2.6 – аурудың "нашарлау" нәтижесі болған жағдайлар</w:t>
      </w:r>
    </w:p>
    <w:p>
      <w:pPr>
        <w:spacing w:after="0"/>
        <w:ind w:left="0"/>
        <w:jc w:val="both"/>
      </w:pPr>
      <w:r>
        <w:rPr>
          <w:rFonts w:ascii="Times New Roman"/>
          <w:b w:val="false"/>
          <w:i w:val="false"/>
          <w:color w:val="000000"/>
          <w:sz w:val="28"/>
        </w:rPr>
        <w:t>
      (случаи с исходом заболевания "ухудшение") сараптамалық бағалау</w:t>
      </w:r>
    </w:p>
    <w:p>
      <w:pPr>
        <w:spacing w:after="0"/>
        <w:ind w:left="0"/>
        <w:jc w:val="both"/>
      </w:pPr>
      <w:r>
        <w:rPr>
          <w:rFonts w:ascii="Times New Roman"/>
          <w:b w:val="false"/>
          <w:i w:val="false"/>
          <w:color w:val="000000"/>
          <w:sz w:val="28"/>
        </w:rPr>
        <w:t>
      (экспертная оценка),</w:t>
      </w:r>
    </w:p>
    <w:p>
      <w:pPr>
        <w:spacing w:after="0"/>
        <w:ind w:left="0"/>
        <w:jc w:val="both"/>
      </w:pPr>
      <w:r>
        <w:rPr>
          <w:rFonts w:ascii="Times New Roman"/>
          <w:b w:val="false"/>
          <w:i w:val="false"/>
          <w:color w:val="000000"/>
          <w:sz w:val="28"/>
        </w:rPr>
        <w:t>
      2.7 – аурудың "өзгеріссіз" нәтижесі болған жағдайлар</w:t>
      </w:r>
    </w:p>
    <w:p>
      <w:pPr>
        <w:spacing w:after="0"/>
        <w:ind w:left="0"/>
        <w:jc w:val="both"/>
      </w:pPr>
      <w:r>
        <w:rPr>
          <w:rFonts w:ascii="Times New Roman"/>
          <w:b w:val="false"/>
          <w:i w:val="false"/>
          <w:color w:val="000000"/>
          <w:sz w:val="28"/>
        </w:rPr>
        <w:t>
      (случаи с исходом заболевания "без перемен") сараптамалық бағалау</w:t>
      </w:r>
    </w:p>
    <w:p>
      <w:pPr>
        <w:spacing w:after="0"/>
        <w:ind w:left="0"/>
        <w:jc w:val="both"/>
      </w:pPr>
      <w:r>
        <w:rPr>
          <w:rFonts w:ascii="Times New Roman"/>
          <w:b w:val="false"/>
          <w:i w:val="false"/>
          <w:color w:val="000000"/>
          <w:sz w:val="28"/>
        </w:rPr>
        <w:t>
      (экспертная оценка),</w:t>
      </w:r>
    </w:p>
    <w:p>
      <w:pPr>
        <w:spacing w:after="0"/>
        <w:ind w:left="0"/>
        <w:jc w:val="both"/>
      </w:pPr>
      <w:r>
        <w:rPr>
          <w:rFonts w:ascii="Times New Roman"/>
          <w:b w:val="false"/>
          <w:i w:val="false"/>
          <w:color w:val="000000"/>
          <w:sz w:val="28"/>
        </w:rPr>
        <w:t>
      2.8 – жолданған және клиникалық диагноздардың сәйкессіздік жағдайлары</w:t>
      </w:r>
    </w:p>
    <w:p>
      <w:pPr>
        <w:spacing w:after="0"/>
        <w:ind w:left="0"/>
        <w:jc w:val="both"/>
      </w:pPr>
      <w:r>
        <w:rPr>
          <w:rFonts w:ascii="Times New Roman"/>
          <w:b w:val="false"/>
          <w:i w:val="false"/>
          <w:color w:val="000000"/>
          <w:sz w:val="28"/>
        </w:rPr>
        <w:t>
      (случаи расхождения направительного и клинического диагнозов),</w:t>
      </w:r>
    </w:p>
    <w:p>
      <w:pPr>
        <w:spacing w:after="0"/>
        <w:ind w:left="0"/>
        <w:jc w:val="both"/>
      </w:pPr>
      <w:r>
        <w:rPr>
          <w:rFonts w:ascii="Times New Roman"/>
          <w:b w:val="false"/>
          <w:i w:val="false"/>
          <w:color w:val="000000"/>
          <w:sz w:val="28"/>
        </w:rPr>
        <w:t>
      2.9 – клиникалық және морфологиялық диагноздардың сәйкессіздік жағдайлары</w:t>
      </w:r>
    </w:p>
    <w:p>
      <w:pPr>
        <w:spacing w:after="0"/>
        <w:ind w:left="0"/>
        <w:jc w:val="both"/>
      </w:pPr>
      <w:r>
        <w:rPr>
          <w:rFonts w:ascii="Times New Roman"/>
          <w:b w:val="false"/>
          <w:i w:val="false"/>
          <w:color w:val="000000"/>
          <w:sz w:val="28"/>
        </w:rPr>
        <w:t>
      (случаи расхождения клинического и морфологического диагнозов);</w:t>
      </w:r>
    </w:p>
    <w:p>
      <w:pPr>
        <w:spacing w:after="0"/>
        <w:ind w:left="0"/>
        <w:jc w:val="both"/>
      </w:pPr>
      <w:r>
        <w:rPr>
          <w:rFonts w:ascii="Times New Roman"/>
          <w:b w:val="false"/>
          <w:i w:val="false"/>
          <w:color w:val="000000"/>
          <w:sz w:val="28"/>
        </w:rPr>
        <w:t>
      3 – алдыңғы емдеуге жатқызу кезінде стационардан мерзімінен бұрын шығару</w:t>
      </w:r>
    </w:p>
    <w:p>
      <w:pPr>
        <w:spacing w:after="0"/>
        <w:ind w:left="0"/>
        <w:jc w:val="both"/>
      </w:pPr>
      <w:r>
        <w:rPr>
          <w:rFonts w:ascii="Times New Roman"/>
          <w:b w:val="false"/>
          <w:i w:val="false"/>
          <w:color w:val="000000"/>
          <w:sz w:val="28"/>
        </w:rPr>
        <w:t>
      (досрочная выписка из стационара при предыдущих госпитализациях);</w:t>
      </w:r>
    </w:p>
    <w:p>
      <w:pPr>
        <w:spacing w:after="0"/>
        <w:ind w:left="0"/>
        <w:jc w:val="both"/>
      </w:pPr>
      <w:r>
        <w:rPr>
          <w:rFonts w:ascii="Times New Roman"/>
          <w:b w:val="false"/>
          <w:i w:val="false"/>
          <w:color w:val="000000"/>
          <w:sz w:val="28"/>
        </w:rPr>
        <w:t>
      4 – шағым мен анамнездер сипаттамасы (описания жалоб и анамнезов):</w:t>
      </w:r>
    </w:p>
    <w:p>
      <w:pPr>
        <w:spacing w:after="0"/>
        <w:ind w:left="0"/>
        <w:jc w:val="both"/>
      </w:pPr>
      <w:r>
        <w:rPr>
          <w:rFonts w:ascii="Times New Roman"/>
          <w:b w:val="false"/>
          <w:i w:val="false"/>
          <w:color w:val="000000"/>
          <w:sz w:val="28"/>
        </w:rPr>
        <w:t>
      4.1 – толық емес (не полные),</w:t>
      </w:r>
    </w:p>
    <w:p>
      <w:pPr>
        <w:spacing w:after="0"/>
        <w:ind w:left="0"/>
        <w:jc w:val="both"/>
      </w:pPr>
      <w:r>
        <w:rPr>
          <w:rFonts w:ascii="Times New Roman"/>
          <w:b w:val="false"/>
          <w:i w:val="false"/>
          <w:color w:val="000000"/>
          <w:sz w:val="28"/>
        </w:rPr>
        <w:t>
      4.2 – диагнозға сәйкес келмейді (не соответствуют диагнозу),</w:t>
      </w:r>
    </w:p>
    <w:p>
      <w:pPr>
        <w:spacing w:after="0"/>
        <w:ind w:left="0"/>
        <w:jc w:val="both"/>
      </w:pPr>
      <w:r>
        <w:rPr>
          <w:rFonts w:ascii="Times New Roman"/>
          <w:b w:val="false"/>
          <w:i w:val="false"/>
          <w:color w:val="000000"/>
          <w:sz w:val="28"/>
        </w:rPr>
        <w:t>
      4.3 – анамнез көрсетілмеген (анамнез не указан),</w:t>
      </w:r>
    </w:p>
    <w:p>
      <w:pPr>
        <w:spacing w:after="0"/>
        <w:ind w:left="0"/>
        <w:jc w:val="both"/>
      </w:pPr>
      <w:r>
        <w:rPr>
          <w:rFonts w:ascii="Times New Roman"/>
          <w:b w:val="false"/>
          <w:i w:val="false"/>
          <w:color w:val="000000"/>
          <w:sz w:val="28"/>
        </w:rPr>
        <w:t>
      4.4 – анамнез толық ашылмаған (анамнез не раскрыт полностью);</w:t>
      </w:r>
    </w:p>
    <w:p>
      <w:pPr>
        <w:spacing w:after="0"/>
        <w:ind w:left="0"/>
        <w:jc w:val="both"/>
      </w:pPr>
      <w:r>
        <w:rPr>
          <w:rFonts w:ascii="Times New Roman"/>
          <w:b w:val="false"/>
          <w:i w:val="false"/>
          <w:color w:val="000000"/>
          <w:sz w:val="28"/>
        </w:rPr>
        <w:t>
      5 – диагностиканың жеткіліксіздігі (недостатки диагностики):</w:t>
      </w:r>
    </w:p>
    <w:p>
      <w:pPr>
        <w:spacing w:after="0"/>
        <w:ind w:left="0"/>
        <w:jc w:val="both"/>
      </w:pPr>
      <w:r>
        <w:rPr>
          <w:rFonts w:ascii="Times New Roman"/>
          <w:b w:val="false"/>
          <w:i w:val="false"/>
          <w:color w:val="000000"/>
          <w:sz w:val="28"/>
        </w:rPr>
        <w:t>
      5.1 – толық емес (неполная),</w:t>
      </w:r>
    </w:p>
    <w:p>
      <w:pPr>
        <w:spacing w:after="0"/>
        <w:ind w:left="0"/>
        <w:jc w:val="both"/>
      </w:pPr>
      <w:r>
        <w:rPr>
          <w:rFonts w:ascii="Times New Roman"/>
          <w:b w:val="false"/>
          <w:i w:val="false"/>
          <w:color w:val="000000"/>
          <w:sz w:val="28"/>
        </w:rPr>
        <w:t>
      5.2 – уақтылы емес (несвоевременная),</w:t>
      </w:r>
    </w:p>
    <w:p>
      <w:pPr>
        <w:spacing w:after="0"/>
        <w:ind w:left="0"/>
        <w:jc w:val="both"/>
      </w:pPr>
      <w:r>
        <w:rPr>
          <w:rFonts w:ascii="Times New Roman"/>
          <w:b w:val="false"/>
          <w:i w:val="false"/>
          <w:color w:val="000000"/>
          <w:sz w:val="28"/>
        </w:rPr>
        <w:t>
      5.3 – жағдайдын ауырлығын дұрыс бағаламау (недооценка тяжести состояния),</w:t>
      </w:r>
    </w:p>
    <w:p>
      <w:pPr>
        <w:spacing w:after="0"/>
        <w:ind w:left="0"/>
        <w:jc w:val="both"/>
      </w:pPr>
      <w:r>
        <w:rPr>
          <w:rFonts w:ascii="Times New Roman"/>
          <w:b w:val="false"/>
          <w:i w:val="false"/>
          <w:color w:val="000000"/>
          <w:sz w:val="28"/>
        </w:rPr>
        <w:t>
      5.4 – динамикалық бақылаудың жоқтығы (отсутствие динамического наблюдения);</w:t>
      </w:r>
    </w:p>
    <w:p>
      <w:pPr>
        <w:spacing w:after="0"/>
        <w:ind w:left="0"/>
        <w:jc w:val="both"/>
      </w:pPr>
      <w:r>
        <w:rPr>
          <w:rFonts w:ascii="Times New Roman"/>
          <w:b w:val="false"/>
          <w:i w:val="false"/>
          <w:color w:val="000000"/>
          <w:sz w:val="28"/>
        </w:rPr>
        <w:t>
      6 – диагноздағы қателіктер (ошибка в диагнозе):</w:t>
      </w:r>
    </w:p>
    <w:p>
      <w:pPr>
        <w:spacing w:after="0"/>
        <w:ind w:left="0"/>
        <w:jc w:val="both"/>
      </w:pPr>
      <w:r>
        <w:rPr>
          <w:rFonts w:ascii="Times New Roman"/>
          <w:b w:val="false"/>
          <w:i w:val="false"/>
          <w:color w:val="000000"/>
          <w:sz w:val="28"/>
        </w:rPr>
        <w:t>
      6.1 – толық диагноз (диагноз полный) барлық диагноздар</w:t>
      </w:r>
    </w:p>
    <w:p>
      <w:pPr>
        <w:spacing w:after="0"/>
        <w:ind w:left="0"/>
        <w:jc w:val="both"/>
      </w:pPr>
      <w:r>
        <w:rPr>
          <w:rFonts w:ascii="Times New Roman"/>
          <w:b w:val="false"/>
          <w:i w:val="false"/>
          <w:color w:val="000000"/>
          <w:sz w:val="28"/>
        </w:rPr>
        <w:t>
      көрсетілген: негізгі, қосарласқан, асқынулар</w:t>
      </w:r>
    </w:p>
    <w:p>
      <w:pPr>
        <w:spacing w:after="0"/>
        <w:ind w:left="0"/>
        <w:jc w:val="both"/>
      </w:pPr>
      <w:r>
        <w:rPr>
          <w:rFonts w:ascii="Times New Roman"/>
          <w:b w:val="false"/>
          <w:i w:val="false"/>
          <w:color w:val="000000"/>
          <w:sz w:val="28"/>
        </w:rPr>
        <w:t>
      (указаны все диагнозы: основной, сопутствующий, осложнения),</w:t>
      </w:r>
    </w:p>
    <w:p>
      <w:pPr>
        <w:spacing w:after="0"/>
        <w:ind w:left="0"/>
        <w:jc w:val="both"/>
      </w:pPr>
      <w:r>
        <w:rPr>
          <w:rFonts w:ascii="Times New Roman"/>
          <w:b w:val="false"/>
          <w:i w:val="false"/>
          <w:color w:val="000000"/>
          <w:sz w:val="28"/>
        </w:rPr>
        <w:t>
      6.2 – диагнозы толық емес (диагноз не полный),</w:t>
      </w:r>
    </w:p>
    <w:p>
      <w:pPr>
        <w:spacing w:after="0"/>
        <w:ind w:left="0"/>
        <w:jc w:val="both"/>
      </w:pPr>
      <w:r>
        <w:rPr>
          <w:rFonts w:ascii="Times New Roman"/>
          <w:b w:val="false"/>
          <w:i w:val="false"/>
          <w:color w:val="000000"/>
          <w:sz w:val="28"/>
        </w:rPr>
        <w:t>
      6.3 – диагнозы белгіленбеген (диагноз не установлен);</w:t>
      </w:r>
    </w:p>
    <w:p>
      <w:pPr>
        <w:spacing w:after="0"/>
        <w:ind w:left="0"/>
        <w:jc w:val="both"/>
      </w:pPr>
      <w:r>
        <w:rPr>
          <w:rFonts w:ascii="Times New Roman"/>
          <w:b w:val="false"/>
          <w:i w:val="false"/>
          <w:color w:val="000000"/>
          <w:sz w:val="28"/>
        </w:rPr>
        <w:t>
      7 – стационарда науқастың қысқа мерзімде болуы</w:t>
      </w:r>
    </w:p>
    <w:p>
      <w:pPr>
        <w:spacing w:after="0"/>
        <w:ind w:left="0"/>
        <w:jc w:val="both"/>
      </w:pPr>
      <w:r>
        <w:rPr>
          <w:rFonts w:ascii="Times New Roman"/>
          <w:b w:val="false"/>
          <w:i w:val="false"/>
          <w:color w:val="000000"/>
          <w:sz w:val="28"/>
        </w:rPr>
        <w:t>
      (кратковременное пребывание больного в стационаре) 3 тәуліктен аз (менее 3 суток);</w:t>
      </w:r>
    </w:p>
    <w:p>
      <w:pPr>
        <w:spacing w:after="0"/>
        <w:ind w:left="0"/>
        <w:jc w:val="both"/>
      </w:pPr>
      <w:r>
        <w:rPr>
          <w:rFonts w:ascii="Times New Roman"/>
          <w:b w:val="false"/>
          <w:i w:val="false"/>
          <w:color w:val="000000"/>
          <w:sz w:val="28"/>
        </w:rPr>
        <w:t>
      8 – зерттеп-қарау кемшіліктері (недостатки обследования):</w:t>
      </w:r>
    </w:p>
    <w:p>
      <w:pPr>
        <w:spacing w:after="0"/>
        <w:ind w:left="0"/>
        <w:jc w:val="both"/>
      </w:pPr>
      <w:r>
        <w:rPr>
          <w:rFonts w:ascii="Times New Roman"/>
          <w:b w:val="false"/>
          <w:i w:val="false"/>
          <w:color w:val="000000"/>
          <w:sz w:val="28"/>
        </w:rPr>
        <w:t>
      8.1 – анамнездік және клиникалық деректерді дұрыс есепке алмау</w:t>
      </w:r>
    </w:p>
    <w:p>
      <w:pPr>
        <w:spacing w:after="0"/>
        <w:ind w:left="0"/>
        <w:jc w:val="both"/>
      </w:pPr>
      <w:r>
        <w:rPr>
          <w:rFonts w:ascii="Times New Roman"/>
          <w:b w:val="false"/>
          <w:i w:val="false"/>
          <w:color w:val="000000"/>
          <w:sz w:val="28"/>
        </w:rPr>
        <w:t>
      (недоучет анамнестических и клинических данных),</w:t>
      </w:r>
    </w:p>
    <w:p>
      <w:pPr>
        <w:spacing w:after="0"/>
        <w:ind w:left="0"/>
        <w:jc w:val="both"/>
      </w:pPr>
      <w:r>
        <w:rPr>
          <w:rFonts w:ascii="Times New Roman"/>
          <w:b w:val="false"/>
          <w:i w:val="false"/>
          <w:color w:val="000000"/>
          <w:sz w:val="28"/>
        </w:rPr>
        <w:t>
      8.2 – зертханалық-аспаптық зерттеп-қарау нәтижесін дұрыс есепке</w:t>
      </w:r>
    </w:p>
    <w:p>
      <w:pPr>
        <w:spacing w:after="0"/>
        <w:ind w:left="0"/>
        <w:jc w:val="both"/>
      </w:pPr>
      <w:r>
        <w:rPr>
          <w:rFonts w:ascii="Times New Roman"/>
          <w:b w:val="false"/>
          <w:i w:val="false"/>
          <w:color w:val="000000"/>
          <w:sz w:val="28"/>
        </w:rPr>
        <w:t>
      алмау немесе асыра бағалау (недоучет или переоценка результатов</w:t>
      </w:r>
    </w:p>
    <w:p>
      <w:pPr>
        <w:spacing w:after="0"/>
        <w:ind w:left="0"/>
        <w:jc w:val="both"/>
      </w:pPr>
      <w:r>
        <w:rPr>
          <w:rFonts w:ascii="Times New Roman"/>
          <w:b w:val="false"/>
          <w:i w:val="false"/>
          <w:color w:val="000000"/>
          <w:sz w:val="28"/>
        </w:rPr>
        <w:t>
      лабораторно-инструментального обследования),</w:t>
      </w:r>
    </w:p>
    <w:p>
      <w:pPr>
        <w:spacing w:after="0"/>
        <w:ind w:left="0"/>
        <w:jc w:val="both"/>
      </w:pPr>
      <w:r>
        <w:rPr>
          <w:rFonts w:ascii="Times New Roman"/>
          <w:b w:val="false"/>
          <w:i w:val="false"/>
          <w:color w:val="000000"/>
          <w:sz w:val="28"/>
        </w:rPr>
        <w:t>
      8.3 - жоғары білікті мамандардың консультациялық көмегінің жетіспеушілігі</w:t>
      </w:r>
    </w:p>
    <w:p>
      <w:pPr>
        <w:spacing w:after="0"/>
        <w:ind w:left="0"/>
        <w:jc w:val="both"/>
      </w:pPr>
      <w:r>
        <w:rPr>
          <w:rFonts w:ascii="Times New Roman"/>
          <w:b w:val="false"/>
          <w:i w:val="false"/>
          <w:color w:val="000000"/>
          <w:sz w:val="28"/>
        </w:rPr>
        <w:t>
      (недостаточность консультативной помощи высококвалифицированных специалистов),</w:t>
      </w:r>
    </w:p>
    <w:p>
      <w:pPr>
        <w:spacing w:after="0"/>
        <w:ind w:left="0"/>
        <w:jc w:val="both"/>
      </w:pPr>
      <w:r>
        <w:rPr>
          <w:rFonts w:ascii="Times New Roman"/>
          <w:b w:val="false"/>
          <w:i w:val="false"/>
          <w:color w:val="000000"/>
          <w:sz w:val="28"/>
        </w:rPr>
        <w:t>
      8.4 - консультанттар қорытындысын дұрыс есепке алмау немесе асыра бағалау</w:t>
      </w:r>
    </w:p>
    <w:p>
      <w:pPr>
        <w:spacing w:after="0"/>
        <w:ind w:left="0"/>
        <w:jc w:val="both"/>
      </w:pPr>
      <w:r>
        <w:rPr>
          <w:rFonts w:ascii="Times New Roman"/>
          <w:b w:val="false"/>
          <w:i w:val="false"/>
          <w:color w:val="000000"/>
          <w:sz w:val="28"/>
        </w:rPr>
        <w:t>
      (недоучет или переоценка заключений консультантов),</w:t>
      </w:r>
    </w:p>
    <w:p>
      <w:pPr>
        <w:spacing w:after="0"/>
        <w:ind w:left="0"/>
        <w:jc w:val="both"/>
      </w:pPr>
      <w:r>
        <w:rPr>
          <w:rFonts w:ascii="Times New Roman"/>
          <w:b w:val="false"/>
          <w:i w:val="false"/>
          <w:color w:val="000000"/>
          <w:sz w:val="28"/>
        </w:rPr>
        <w:t>
      8.5 - айғақтарсыз зерттеп-қарауды тағайындау</w:t>
      </w:r>
    </w:p>
    <w:p>
      <w:pPr>
        <w:spacing w:after="0"/>
        <w:ind w:left="0"/>
        <w:jc w:val="both"/>
      </w:pPr>
      <w:r>
        <w:rPr>
          <w:rFonts w:ascii="Times New Roman"/>
          <w:b w:val="false"/>
          <w:i w:val="false"/>
          <w:color w:val="000000"/>
          <w:sz w:val="28"/>
        </w:rPr>
        <w:t>
      (назначение обследований без показаний),</w:t>
      </w:r>
    </w:p>
    <w:p>
      <w:pPr>
        <w:spacing w:after="0"/>
        <w:ind w:left="0"/>
        <w:jc w:val="both"/>
      </w:pPr>
      <w:r>
        <w:rPr>
          <w:rFonts w:ascii="Times New Roman"/>
          <w:b w:val="false"/>
          <w:i w:val="false"/>
          <w:color w:val="000000"/>
          <w:sz w:val="28"/>
        </w:rPr>
        <w:t>
      8.6 - дәрігерлер консилиумы (консилиум врачей) айғақтар бойынша</w:t>
      </w:r>
    </w:p>
    <w:p>
      <w:pPr>
        <w:spacing w:after="0"/>
        <w:ind w:left="0"/>
        <w:jc w:val="both"/>
      </w:pPr>
      <w:r>
        <w:rPr>
          <w:rFonts w:ascii="Times New Roman"/>
          <w:b w:val="false"/>
          <w:i w:val="false"/>
          <w:color w:val="000000"/>
          <w:sz w:val="28"/>
        </w:rPr>
        <w:t>
      (по показаниям):</w:t>
      </w:r>
    </w:p>
    <w:p>
      <w:pPr>
        <w:spacing w:after="0"/>
        <w:ind w:left="0"/>
        <w:jc w:val="both"/>
      </w:pPr>
      <w:r>
        <w:rPr>
          <w:rFonts w:ascii="Times New Roman"/>
          <w:b w:val="false"/>
          <w:i w:val="false"/>
          <w:color w:val="000000"/>
          <w:sz w:val="28"/>
        </w:rPr>
        <w:t>
      8.6.1 - толық және уақтылы жасалған (проведен в полном объеме и своевременно),</w:t>
      </w:r>
    </w:p>
    <w:p>
      <w:pPr>
        <w:spacing w:after="0"/>
        <w:ind w:left="0"/>
        <w:jc w:val="both"/>
      </w:pPr>
      <w:r>
        <w:rPr>
          <w:rFonts w:ascii="Times New Roman"/>
          <w:b w:val="false"/>
          <w:i w:val="false"/>
          <w:color w:val="000000"/>
          <w:sz w:val="28"/>
        </w:rPr>
        <w:t>
      8.6.2 – жасалмаған (не проведен);</w:t>
      </w:r>
    </w:p>
    <w:p>
      <w:pPr>
        <w:spacing w:after="0"/>
        <w:ind w:left="0"/>
        <w:jc w:val="both"/>
      </w:pPr>
      <w:r>
        <w:rPr>
          <w:rFonts w:ascii="Times New Roman"/>
          <w:b w:val="false"/>
          <w:i w:val="false"/>
          <w:color w:val="000000"/>
          <w:sz w:val="28"/>
        </w:rPr>
        <w:t>
      9 – барабар терапия берілмеген (неадекватная терапия):</w:t>
      </w:r>
    </w:p>
    <w:p>
      <w:pPr>
        <w:spacing w:after="0"/>
        <w:ind w:left="0"/>
        <w:jc w:val="both"/>
      </w:pPr>
      <w:r>
        <w:rPr>
          <w:rFonts w:ascii="Times New Roman"/>
          <w:b w:val="false"/>
          <w:i w:val="false"/>
          <w:color w:val="000000"/>
          <w:sz w:val="28"/>
        </w:rPr>
        <w:t>
      9.1 - толық көлемде жүргізілмеген (проведено не в полном объеме),</w:t>
      </w:r>
    </w:p>
    <w:p>
      <w:pPr>
        <w:spacing w:after="0"/>
        <w:ind w:left="0"/>
        <w:jc w:val="both"/>
      </w:pPr>
      <w:r>
        <w:rPr>
          <w:rFonts w:ascii="Times New Roman"/>
          <w:b w:val="false"/>
          <w:i w:val="false"/>
          <w:color w:val="000000"/>
          <w:sz w:val="28"/>
        </w:rPr>
        <w:t>
      9.2 - айғақтарсыз тағайындау (назначения без показаний);</w:t>
      </w:r>
    </w:p>
    <w:p>
      <w:pPr>
        <w:spacing w:after="0"/>
        <w:ind w:left="0"/>
        <w:jc w:val="both"/>
      </w:pPr>
      <w:r>
        <w:rPr>
          <w:rFonts w:ascii="Times New Roman"/>
          <w:b w:val="false"/>
          <w:i w:val="false"/>
          <w:color w:val="000000"/>
          <w:sz w:val="28"/>
        </w:rPr>
        <w:t>
      10 - бейінді мамандардың қатысуынсыз көмек көрсетілген (айғақтар бойынша)</w:t>
      </w:r>
    </w:p>
    <w:p>
      <w:pPr>
        <w:spacing w:after="0"/>
        <w:ind w:left="0"/>
        <w:jc w:val="both"/>
      </w:pPr>
      <w:r>
        <w:rPr>
          <w:rFonts w:ascii="Times New Roman"/>
          <w:b w:val="false"/>
          <w:i w:val="false"/>
          <w:color w:val="000000"/>
          <w:sz w:val="28"/>
        </w:rPr>
        <w:t>
      оказание помощи без участия профильных специалистов (по показаниям);</w:t>
      </w:r>
    </w:p>
    <w:p>
      <w:pPr>
        <w:spacing w:after="0"/>
        <w:ind w:left="0"/>
        <w:jc w:val="both"/>
      </w:pPr>
      <w:r>
        <w:rPr>
          <w:rFonts w:ascii="Times New Roman"/>
          <w:b w:val="false"/>
          <w:i w:val="false"/>
          <w:color w:val="000000"/>
          <w:sz w:val="28"/>
        </w:rPr>
        <w:t>
      11 - шұғыл араласуды жүргізудегі кемшіліктер</w:t>
      </w:r>
    </w:p>
    <w:p>
      <w:pPr>
        <w:spacing w:after="0"/>
        <w:ind w:left="0"/>
        <w:jc w:val="both"/>
      </w:pPr>
      <w:r>
        <w:rPr>
          <w:rFonts w:ascii="Times New Roman"/>
          <w:b w:val="false"/>
          <w:i w:val="false"/>
          <w:color w:val="000000"/>
          <w:sz w:val="28"/>
        </w:rPr>
        <w:t>
      (недостатки в проведении оперативного вмешательства):</w:t>
      </w:r>
    </w:p>
    <w:p>
      <w:pPr>
        <w:spacing w:after="0"/>
        <w:ind w:left="0"/>
        <w:jc w:val="both"/>
      </w:pPr>
      <w:r>
        <w:rPr>
          <w:rFonts w:ascii="Times New Roman"/>
          <w:b w:val="false"/>
          <w:i w:val="false"/>
          <w:color w:val="000000"/>
          <w:sz w:val="28"/>
        </w:rPr>
        <w:t>
      11.1 - кешіктірілген шұғыл араласулар (запоздалое оперативное вмешательство),</w:t>
      </w:r>
    </w:p>
    <w:p>
      <w:pPr>
        <w:spacing w:after="0"/>
        <w:ind w:left="0"/>
        <w:jc w:val="both"/>
      </w:pPr>
      <w:r>
        <w:rPr>
          <w:rFonts w:ascii="Times New Roman"/>
          <w:b w:val="false"/>
          <w:i w:val="false"/>
          <w:color w:val="000000"/>
          <w:sz w:val="28"/>
        </w:rPr>
        <w:t>
      11.2 - шұғыл араласудың барабар емес көлемі мен әдісі</w:t>
      </w:r>
    </w:p>
    <w:p>
      <w:pPr>
        <w:spacing w:after="0"/>
        <w:ind w:left="0"/>
        <w:jc w:val="both"/>
      </w:pPr>
      <w:r>
        <w:rPr>
          <w:rFonts w:ascii="Times New Roman"/>
          <w:b w:val="false"/>
          <w:i w:val="false"/>
          <w:color w:val="000000"/>
          <w:sz w:val="28"/>
        </w:rPr>
        <w:t>
      (неадекватный объем и метод оперативного вмешательства),</w:t>
      </w:r>
    </w:p>
    <w:p>
      <w:pPr>
        <w:spacing w:after="0"/>
        <w:ind w:left="0"/>
        <w:jc w:val="both"/>
      </w:pPr>
      <w:r>
        <w:rPr>
          <w:rFonts w:ascii="Times New Roman"/>
          <w:b w:val="false"/>
          <w:i w:val="false"/>
          <w:color w:val="000000"/>
          <w:sz w:val="28"/>
        </w:rPr>
        <w:t>
      11.3 - операция кезінде техникалық ақаулар (технические дефекты при операции),</w:t>
      </w:r>
    </w:p>
    <w:p>
      <w:pPr>
        <w:spacing w:after="0"/>
        <w:ind w:left="0"/>
        <w:jc w:val="both"/>
      </w:pPr>
      <w:r>
        <w:rPr>
          <w:rFonts w:ascii="Times New Roman"/>
          <w:b w:val="false"/>
          <w:i w:val="false"/>
          <w:color w:val="000000"/>
          <w:sz w:val="28"/>
        </w:rPr>
        <w:t>
      11.4 - тиісті айғақтарсыз операциялар (операции без должных показаний),</w:t>
      </w:r>
    </w:p>
    <w:p>
      <w:pPr>
        <w:spacing w:after="0"/>
        <w:ind w:left="0"/>
        <w:jc w:val="both"/>
      </w:pPr>
      <w:r>
        <w:rPr>
          <w:rFonts w:ascii="Times New Roman"/>
          <w:b w:val="false"/>
          <w:i w:val="false"/>
          <w:color w:val="000000"/>
          <w:sz w:val="28"/>
        </w:rPr>
        <w:t>
      11.5 - барабар емес анестезия (неадекватная анестезия),</w:t>
      </w:r>
    </w:p>
    <w:p>
      <w:pPr>
        <w:spacing w:after="0"/>
        <w:ind w:left="0"/>
        <w:jc w:val="both"/>
      </w:pPr>
      <w:r>
        <w:rPr>
          <w:rFonts w:ascii="Times New Roman"/>
          <w:b w:val="false"/>
          <w:i w:val="false"/>
          <w:color w:val="000000"/>
          <w:sz w:val="28"/>
        </w:rPr>
        <w:t>
      11.6 - мүмкін асқынулардың профилактикасының болмауы</w:t>
      </w:r>
    </w:p>
    <w:p>
      <w:pPr>
        <w:spacing w:after="0"/>
        <w:ind w:left="0"/>
        <w:jc w:val="both"/>
      </w:pPr>
      <w:r>
        <w:rPr>
          <w:rFonts w:ascii="Times New Roman"/>
          <w:b w:val="false"/>
          <w:i w:val="false"/>
          <w:color w:val="000000"/>
          <w:sz w:val="28"/>
        </w:rPr>
        <w:t>
      (отсутствие профилактики возможных осложнений),</w:t>
      </w:r>
    </w:p>
    <w:p>
      <w:pPr>
        <w:spacing w:after="0"/>
        <w:ind w:left="0"/>
        <w:jc w:val="both"/>
      </w:pPr>
      <w:r>
        <w:rPr>
          <w:rFonts w:ascii="Times New Roman"/>
          <w:b w:val="false"/>
          <w:i w:val="false"/>
          <w:color w:val="000000"/>
          <w:sz w:val="28"/>
        </w:rPr>
        <w:t>
      11.7 - трансфузиялық заттардың болмауы (отсутствие трансфузионных средств);</w:t>
      </w:r>
    </w:p>
    <w:p>
      <w:pPr>
        <w:spacing w:after="0"/>
        <w:ind w:left="0"/>
        <w:jc w:val="both"/>
      </w:pPr>
      <w:r>
        <w:rPr>
          <w:rFonts w:ascii="Times New Roman"/>
          <w:b w:val="false"/>
          <w:i w:val="false"/>
          <w:color w:val="000000"/>
          <w:sz w:val="28"/>
        </w:rPr>
        <w:t>
      12 - шағым мен анамнездердің сипаттамасы (описания жалоб и анамнезов):</w:t>
      </w:r>
    </w:p>
    <w:p>
      <w:pPr>
        <w:spacing w:after="0"/>
        <w:ind w:left="0"/>
        <w:jc w:val="both"/>
      </w:pPr>
      <w:r>
        <w:rPr>
          <w:rFonts w:ascii="Times New Roman"/>
          <w:b w:val="false"/>
          <w:i w:val="false"/>
          <w:color w:val="000000"/>
          <w:sz w:val="28"/>
        </w:rPr>
        <w:t>
      12.1 – толық (полные),</w:t>
      </w:r>
    </w:p>
    <w:p>
      <w:pPr>
        <w:spacing w:after="0"/>
        <w:ind w:left="0"/>
        <w:jc w:val="both"/>
      </w:pPr>
      <w:r>
        <w:rPr>
          <w:rFonts w:ascii="Times New Roman"/>
          <w:b w:val="false"/>
          <w:i w:val="false"/>
          <w:color w:val="000000"/>
          <w:sz w:val="28"/>
        </w:rPr>
        <w:t>
      12.2 – толық емес (не полные),</w:t>
      </w:r>
    </w:p>
    <w:p>
      <w:pPr>
        <w:spacing w:after="0"/>
        <w:ind w:left="0"/>
        <w:jc w:val="both"/>
      </w:pPr>
      <w:r>
        <w:rPr>
          <w:rFonts w:ascii="Times New Roman"/>
          <w:b w:val="false"/>
          <w:i w:val="false"/>
          <w:color w:val="000000"/>
          <w:sz w:val="28"/>
        </w:rPr>
        <w:t>
      12.3 - диагнозына сәйкес емес (не соответствуют диагнозу),</w:t>
      </w:r>
    </w:p>
    <w:p>
      <w:pPr>
        <w:spacing w:after="0"/>
        <w:ind w:left="0"/>
        <w:jc w:val="both"/>
      </w:pPr>
      <w:r>
        <w:rPr>
          <w:rFonts w:ascii="Times New Roman"/>
          <w:b w:val="false"/>
          <w:i w:val="false"/>
          <w:color w:val="000000"/>
          <w:sz w:val="28"/>
        </w:rPr>
        <w:t>
      12.4 - анамнезі көрсетілмеген (анамнез не указан),</w:t>
      </w:r>
    </w:p>
    <w:p>
      <w:pPr>
        <w:spacing w:after="0"/>
        <w:ind w:left="0"/>
        <w:jc w:val="both"/>
      </w:pPr>
      <w:r>
        <w:rPr>
          <w:rFonts w:ascii="Times New Roman"/>
          <w:b w:val="false"/>
          <w:i w:val="false"/>
          <w:color w:val="000000"/>
          <w:sz w:val="28"/>
        </w:rPr>
        <w:t>
      12.5 - анамнезі толық ашылмаған (анамнез не раскрыт полностью);</w:t>
      </w:r>
    </w:p>
    <w:p>
      <w:pPr>
        <w:spacing w:after="0"/>
        <w:ind w:left="0"/>
        <w:jc w:val="both"/>
      </w:pPr>
      <w:r>
        <w:rPr>
          <w:rFonts w:ascii="Times New Roman"/>
          <w:b w:val="false"/>
          <w:i w:val="false"/>
          <w:color w:val="000000"/>
          <w:sz w:val="28"/>
        </w:rPr>
        <w:t>
      13 - емдеу нәтижелері (результаты лечения):</w:t>
      </w:r>
    </w:p>
    <w:p>
      <w:pPr>
        <w:spacing w:after="0"/>
        <w:ind w:left="0"/>
        <w:jc w:val="both"/>
      </w:pPr>
      <w:r>
        <w:rPr>
          <w:rFonts w:ascii="Times New Roman"/>
          <w:b w:val="false"/>
          <w:i w:val="false"/>
          <w:color w:val="000000"/>
          <w:sz w:val="28"/>
        </w:rPr>
        <w:t>
      13.1 - өлім жағдайы (летальный исход) алдын-алуға болатын (предотвратимый),</w:t>
      </w:r>
    </w:p>
    <w:p>
      <w:pPr>
        <w:spacing w:after="0"/>
        <w:ind w:left="0"/>
        <w:jc w:val="both"/>
      </w:pPr>
      <w:r>
        <w:rPr>
          <w:rFonts w:ascii="Times New Roman"/>
          <w:b w:val="false"/>
          <w:i w:val="false"/>
          <w:color w:val="000000"/>
          <w:sz w:val="28"/>
        </w:rPr>
        <w:t>
      13.2 - нәтижесі "нашарлау" (исход "ухудшение") сараптамалық бағалау</w:t>
      </w:r>
    </w:p>
    <w:p>
      <w:pPr>
        <w:spacing w:after="0"/>
        <w:ind w:left="0"/>
        <w:jc w:val="both"/>
      </w:pPr>
      <w:r>
        <w:rPr>
          <w:rFonts w:ascii="Times New Roman"/>
          <w:b w:val="false"/>
          <w:i w:val="false"/>
          <w:color w:val="000000"/>
          <w:sz w:val="28"/>
        </w:rPr>
        <w:t>
      (экспертная оценка),</w:t>
      </w:r>
    </w:p>
    <w:p>
      <w:pPr>
        <w:spacing w:after="0"/>
        <w:ind w:left="0"/>
        <w:jc w:val="both"/>
      </w:pPr>
      <w:r>
        <w:rPr>
          <w:rFonts w:ascii="Times New Roman"/>
          <w:b w:val="false"/>
          <w:i w:val="false"/>
          <w:color w:val="000000"/>
          <w:sz w:val="28"/>
        </w:rPr>
        <w:t>
      13.3 - нәтижесі "өзгеріссіз" (исход "без перемен") сараптамалық бағалау</w:t>
      </w:r>
    </w:p>
    <w:p>
      <w:pPr>
        <w:spacing w:after="0"/>
        <w:ind w:left="0"/>
        <w:jc w:val="both"/>
      </w:pPr>
      <w:r>
        <w:rPr>
          <w:rFonts w:ascii="Times New Roman"/>
          <w:b w:val="false"/>
          <w:i w:val="false"/>
          <w:color w:val="000000"/>
          <w:sz w:val="28"/>
        </w:rPr>
        <w:t>
      (экспертная оценка);</w:t>
      </w:r>
    </w:p>
    <w:p>
      <w:pPr>
        <w:spacing w:after="0"/>
        <w:ind w:left="0"/>
        <w:jc w:val="both"/>
      </w:pPr>
      <w:r>
        <w:rPr>
          <w:rFonts w:ascii="Times New Roman"/>
          <w:b w:val="false"/>
          <w:i w:val="false"/>
          <w:color w:val="000000"/>
          <w:sz w:val="28"/>
        </w:rPr>
        <w:t>
      14 - ұсынымдардың болуы (наличие рекомендаций):</w:t>
      </w:r>
    </w:p>
    <w:p>
      <w:pPr>
        <w:spacing w:after="0"/>
        <w:ind w:left="0"/>
        <w:jc w:val="both"/>
      </w:pPr>
      <w:r>
        <w:rPr>
          <w:rFonts w:ascii="Times New Roman"/>
          <w:b w:val="false"/>
          <w:i w:val="false"/>
          <w:color w:val="000000"/>
          <w:sz w:val="28"/>
        </w:rPr>
        <w:t>
      14.1 – жоқ (отсутствуют),</w:t>
      </w:r>
    </w:p>
    <w:p>
      <w:pPr>
        <w:spacing w:after="0"/>
        <w:ind w:left="0"/>
        <w:jc w:val="both"/>
      </w:pPr>
      <w:r>
        <w:rPr>
          <w:rFonts w:ascii="Times New Roman"/>
          <w:b w:val="false"/>
          <w:i w:val="false"/>
          <w:color w:val="000000"/>
          <w:sz w:val="28"/>
        </w:rPr>
        <w:t>
      14.2 – толық емес (не полные),</w:t>
      </w:r>
    </w:p>
    <w:p>
      <w:pPr>
        <w:spacing w:after="0"/>
        <w:ind w:left="0"/>
        <w:jc w:val="both"/>
      </w:pPr>
      <w:r>
        <w:rPr>
          <w:rFonts w:ascii="Times New Roman"/>
          <w:b w:val="false"/>
          <w:i w:val="false"/>
          <w:color w:val="000000"/>
          <w:sz w:val="28"/>
        </w:rPr>
        <w:t>
      14.3 – толық (полные).</w:t>
      </w:r>
    </w:p>
    <w:p>
      <w:pPr>
        <w:spacing w:after="0"/>
        <w:ind w:left="0"/>
        <w:jc w:val="both"/>
      </w:pPr>
      <w:r>
        <w:rPr>
          <w:rFonts w:ascii="Times New Roman"/>
          <w:b w:val="false"/>
          <w:i w:val="false"/>
          <w:color w:val="000000"/>
          <w:sz w:val="28"/>
        </w:rPr>
        <w:t>
      III. Патологоанатомиялық зерттеулердің және/немесе</w:t>
      </w:r>
    </w:p>
    <w:p>
      <w:pPr>
        <w:spacing w:after="0"/>
        <w:ind w:left="0"/>
        <w:jc w:val="both"/>
      </w:pPr>
      <w:r>
        <w:rPr>
          <w:rFonts w:ascii="Times New Roman"/>
          <w:b w:val="false"/>
          <w:i w:val="false"/>
          <w:color w:val="000000"/>
          <w:sz w:val="28"/>
        </w:rPr>
        <w:t>
      сот-медицинасы сараптамаларының нәтижелері</w:t>
      </w:r>
    </w:p>
    <w:p>
      <w:pPr>
        <w:spacing w:after="0"/>
        <w:ind w:left="0"/>
        <w:jc w:val="both"/>
      </w:pPr>
      <w:r>
        <w:rPr>
          <w:rFonts w:ascii="Times New Roman"/>
          <w:b w:val="false"/>
          <w:i w:val="false"/>
          <w:color w:val="000000"/>
          <w:sz w:val="28"/>
        </w:rPr>
        <w:t>
      Результаты патологоанатомических исследований</w:t>
      </w:r>
    </w:p>
    <w:p>
      <w:pPr>
        <w:spacing w:after="0"/>
        <w:ind w:left="0"/>
        <w:jc w:val="both"/>
      </w:pPr>
      <w:r>
        <w:rPr>
          <w:rFonts w:ascii="Times New Roman"/>
          <w:b w:val="false"/>
          <w:i w:val="false"/>
          <w:color w:val="000000"/>
          <w:sz w:val="28"/>
        </w:rPr>
        <w:t>
      и/или судебно-медицинских экспертиз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6"/>
        <w:gridCol w:w="983"/>
        <w:gridCol w:w="984"/>
        <w:gridCol w:w="984"/>
        <w:gridCol w:w="1522"/>
        <w:gridCol w:w="984"/>
        <w:gridCol w:w="1215"/>
        <w:gridCol w:w="1523"/>
        <w:gridCol w:w="984"/>
        <w:gridCol w:w="985"/>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Патологоанатомиялық ашу немесе сот-медициналық сараптама нәтижесі</w:t>
            </w:r>
            <w:r>
              <w:br/>
            </w:r>
            <w:r>
              <w:rPr>
                <w:rFonts w:ascii="Times New Roman"/>
                <w:b w:val="false"/>
                <w:i w:val="false"/>
                <w:color w:val="000000"/>
                <w:sz w:val="20"/>
              </w:rPr>
              <w:t>
Результаты патологоанатомического вскрытия или судебно-медицинской</w:t>
            </w:r>
            <w:r>
              <w:br/>
            </w:r>
            <w:r>
              <w:rPr>
                <w:rFonts w:ascii="Times New Roman"/>
                <w:b w:val="false"/>
                <w:i w:val="false"/>
                <w:color w:val="000000"/>
                <w:sz w:val="20"/>
              </w:rPr>
              <w:t>
экспертизы</w:t>
            </w:r>
          </w:p>
        </w:tc>
        <w:tc>
          <w:tcPr>
            <w:tcW w:w="9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w:t>
            </w:r>
            <w:r>
              <w:br/>
            </w:r>
            <w:r>
              <w:rPr>
                <w:rFonts w:ascii="Times New Roman"/>
                <w:b w:val="false"/>
                <w:i w:val="false"/>
                <w:color w:val="000000"/>
                <w:sz w:val="20"/>
              </w:rPr>
              <w:t>
циялық</w:t>
            </w:r>
            <w:r>
              <w:br/>
            </w:r>
            <w:r>
              <w:rPr>
                <w:rFonts w:ascii="Times New Roman"/>
                <w:b w:val="false"/>
                <w:i w:val="false"/>
                <w:color w:val="000000"/>
                <w:sz w:val="20"/>
              </w:rPr>
              <w:t>
және</w:t>
            </w:r>
            <w:r>
              <w:br/>
            </w:r>
            <w:r>
              <w:rPr>
                <w:rFonts w:ascii="Times New Roman"/>
                <w:b w:val="false"/>
                <w:i w:val="false"/>
                <w:color w:val="000000"/>
                <w:sz w:val="20"/>
              </w:rPr>
              <w:t>
биопсиялық</w:t>
            </w:r>
            <w:r>
              <w:br/>
            </w:r>
            <w:r>
              <w:rPr>
                <w:rFonts w:ascii="Times New Roman"/>
                <w:b w:val="false"/>
                <w:i w:val="false"/>
                <w:color w:val="000000"/>
                <w:sz w:val="20"/>
              </w:rPr>
              <w:t>
материал-</w:t>
            </w:r>
            <w:r>
              <w:br/>
            </w:r>
            <w:r>
              <w:rPr>
                <w:rFonts w:ascii="Times New Roman"/>
                <w:b w:val="false"/>
                <w:i w:val="false"/>
                <w:color w:val="000000"/>
                <w:sz w:val="20"/>
              </w:rPr>
              <w:t>
дарды</w:t>
            </w:r>
            <w:r>
              <w:br/>
            </w:r>
            <w:r>
              <w:rPr>
                <w:rFonts w:ascii="Times New Roman"/>
                <w:b w:val="false"/>
                <w:i w:val="false"/>
                <w:color w:val="000000"/>
                <w:sz w:val="20"/>
              </w:rPr>
              <w:t>
зерттеу</w:t>
            </w:r>
            <w:r>
              <w:br/>
            </w:r>
            <w:r>
              <w:rPr>
                <w:rFonts w:ascii="Times New Roman"/>
                <w:b w:val="false"/>
                <w:i w:val="false"/>
                <w:color w:val="000000"/>
                <w:sz w:val="20"/>
              </w:rPr>
              <w:t>
(Исследо-</w:t>
            </w:r>
            <w:r>
              <w:br/>
            </w:r>
            <w:r>
              <w:rPr>
                <w:rFonts w:ascii="Times New Roman"/>
                <w:b w:val="false"/>
                <w:i w:val="false"/>
                <w:color w:val="000000"/>
                <w:sz w:val="20"/>
              </w:rPr>
              <w:t>
вание</w:t>
            </w:r>
            <w:r>
              <w:br/>
            </w:r>
            <w:r>
              <w:rPr>
                <w:rFonts w:ascii="Times New Roman"/>
                <w:b w:val="false"/>
                <w:i w:val="false"/>
                <w:color w:val="000000"/>
                <w:sz w:val="20"/>
              </w:rPr>
              <w:t>
операцион-</w:t>
            </w:r>
            <w:r>
              <w:br/>
            </w:r>
            <w:r>
              <w:rPr>
                <w:rFonts w:ascii="Times New Roman"/>
                <w:b w:val="false"/>
                <w:i w:val="false"/>
                <w:color w:val="000000"/>
                <w:sz w:val="20"/>
              </w:rPr>
              <w:t>
ного и</w:t>
            </w:r>
            <w:r>
              <w:br/>
            </w:r>
            <w:r>
              <w:rPr>
                <w:rFonts w:ascii="Times New Roman"/>
                <w:b w:val="false"/>
                <w:i w:val="false"/>
                <w:color w:val="000000"/>
                <w:sz w:val="20"/>
              </w:rPr>
              <w:t>
биопсий-</w:t>
            </w:r>
            <w:r>
              <w:br/>
            </w:r>
            <w:r>
              <w:rPr>
                <w:rFonts w:ascii="Times New Roman"/>
                <w:b w:val="false"/>
                <w:i w:val="false"/>
                <w:color w:val="000000"/>
                <w:sz w:val="20"/>
              </w:rPr>
              <w:t>
ного</w:t>
            </w:r>
            <w:r>
              <w:br/>
            </w:r>
            <w:r>
              <w:rPr>
                <w:rFonts w:ascii="Times New Roman"/>
                <w:b w:val="false"/>
                <w:i w:val="false"/>
                <w:color w:val="000000"/>
                <w:sz w:val="20"/>
              </w:rPr>
              <w:t>
материала)</w:t>
            </w:r>
          </w:p>
        </w:tc>
      </w:tr>
      <w:tr>
        <w:trPr>
          <w:trHeight w:val="30" w:hRule="atLeast"/>
        </w:trPr>
        <w:tc>
          <w:tcPr>
            <w:tcW w:w="21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w:t>
            </w:r>
            <w:r>
              <w:br/>
            </w:r>
            <w:r>
              <w:rPr>
                <w:rFonts w:ascii="Times New Roman"/>
                <w:b w:val="false"/>
                <w:i w:val="false"/>
                <w:color w:val="000000"/>
                <w:sz w:val="20"/>
              </w:rPr>
              <w:t>
анатомиялық</w:t>
            </w:r>
            <w:r>
              <w:br/>
            </w:r>
            <w:r>
              <w:rPr>
                <w:rFonts w:ascii="Times New Roman"/>
                <w:b w:val="false"/>
                <w:i w:val="false"/>
                <w:color w:val="000000"/>
                <w:sz w:val="20"/>
              </w:rPr>
              <w:t>
немесе сот-</w:t>
            </w:r>
            <w:r>
              <w:br/>
            </w:r>
            <w:r>
              <w:rPr>
                <w:rFonts w:ascii="Times New Roman"/>
                <w:b w:val="false"/>
                <w:i w:val="false"/>
                <w:color w:val="000000"/>
                <w:sz w:val="20"/>
              </w:rPr>
              <w:t>
медициналық</w:t>
            </w:r>
            <w:r>
              <w:br/>
            </w:r>
            <w:r>
              <w:rPr>
                <w:rFonts w:ascii="Times New Roman"/>
                <w:b w:val="false"/>
                <w:i w:val="false"/>
                <w:color w:val="000000"/>
                <w:sz w:val="20"/>
              </w:rPr>
              <w:t>
диагноз/АХЖ-</w:t>
            </w:r>
            <w:r>
              <w:br/>
            </w:r>
            <w:r>
              <w:rPr>
                <w:rFonts w:ascii="Times New Roman"/>
                <w:b w:val="false"/>
                <w:i w:val="false"/>
                <w:color w:val="000000"/>
                <w:sz w:val="20"/>
              </w:rPr>
              <w:t>
10 коды</w:t>
            </w:r>
            <w:r>
              <w:br/>
            </w:r>
            <w:r>
              <w:rPr>
                <w:rFonts w:ascii="Times New Roman"/>
                <w:b w:val="false"/>
                <w:i w:val="false"/>
                <w:color w:val="000000"/>
                <w:sz w:val="20"/>
              </w:rPr>
              <w:t>
(Патолого-</w:t>
            </w:r>
            <w:r>
              <w:br/>
            </w:r>
            <w:r>
              <w:rPr>
                <w:rFonts w:ascii="Times New Roman"/>
                <w:b w:val="false"/>
                <w:i w:val="false"/>
                <w:color w:val="000000"/>
                <w:sz w:val="20"/>
              </w:rPr>
              <w:t>
анатомичес-</w:t>
            </w:r>
            <w:r>
              <w:br/>
            </w:r>
            <w:r>
              <w:rPr>
                <w:rFonts w:ascii="Times New Roman"/>
                <w:b w:val="false"/>
                <w:i w:val="false"/>
                <w:color w:val="000000"/>
                <w:sz w:val="20"/>
              </w:rPr>
              <w:t>
кий или</w:t>
            </w:r>
            <w:r>
              <w:br/>
            </w:r>
            <w:r>
              <w:rPr>
                <w:rFonts w:ascii="Times New Roman"/>
                <w:b w:val="false"/>
                <w:i w:val="false"/>
                <w:color w:val="000000"/>
                <w:sz w:val="20"/>
              </w:rPr>
              <w:t>
судебно-</w:t>
            </w:r>
            <w:r>
              <w:br/>
            </w:r>
            <w:r>
              <w:rPr>
                <w:rFonts w:ascii="Times New Roman"/>
                <w:b w:val="false"/>
                <w:i w:val="false"/>
                <w:color w:val="000000"/>
                <w:sz w:val="20"/>
              </w:rPr>
              <w:t>
медицинский</w:t>
            </w:r>
            <w:r>
              <w:br/>
            </w:r>
            <w:r>
              <w:rPr>
                <w:rFonts w:ascii="Times New Roman"/>
                <w:b w:val="false"/>
                <w:i w:val="false"/>
                <w:color w:val="000000"/>
                <w:sz w:val="20"/>
              </w:rPr>
              <w:t>
диагноз/код</w:t>
            </w:r>
            <w:r>
              <w:br/>
            </w:r>
            <w:r>
              <w:rPr>
                <w:rFonts w:ascii="Times New Roman"/>
                <w:b w:val="false"/>
                <w:i w:val="false"/>
                <w:color w:val="000000"/>
                <w:sz w:val="20"/>
              </w:rPr>
              <w:t>
по МКБ-10)</w:t>
            </w:r>
          </w:p>
        </w:tc>
        <w:tc>
          <w:tcPr>
            <w:tcW w:w="9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w:t>
            </w:r>
            <w:r>
              <w:br/>
            </w:r>
            <w:r>
              <w:rPr>
                <w:rFonts w:ascii="Times New Roman"/>
                <w:b w:val="false"/>
                <w:i w:val="false"/>
                <w:color w:val="000000"/>
                <w:sz w:val="20"/>
              </w:rPr>
              <w:t>
және</w:t>
            </w:r>
            <w:r>
              <w:br/>
            </w:r>
            <w:r>
              <w:rPr>
                <w:rFonts w:ascii="Times New Roman"/>
                <w:b w:val="false"/>
                <w:i w:val="false"/>
                <w:color w:val="000000"/>
                <w:sz w:val="20"/>
              </w:rPr>
              <w:t>
патолого-</w:t>
            </w:r>
            <w:r>
              <w:br/>
            </w:r>
            <w:r>
              <w:rPr>
                <w:rFonts w:ascii="Times New Roman"/>
                <w:b w:val="false"/>
                <w:i w:val="false"/>
                <w:color w:val="000000"/>
                <w:sz w:val="20"/>
              </w:rPr>
              <w:t>
анато-</w:t>
            </w:r>
            <w:r>
              <w:br/>
            </w:r>
            <w:r>
              <w:rPr>
                <w:rFonts w:ascii="Times New Roman"/>
                <w:b w:val="false"/>
                <w:i w:val="false"/>
                <w:color w:val="000000"/>
                <w:sz w:val="20"/>
              </w:rPr>
              <w:t>
миялық,</w:t>
            </w:r>
            <w:r>
              <w:br/>
            </w:r>
            <w:r>
              <w:rPr>
                <w:rFonts w:ascii="Times New Roman"/>
                <w:b w:val="false"/>
                <w:i w:val="false"/>
                <w:color w:val="000000"/>
                <w:sz w:val="20"/>
              </w:rPr>
              <w:t>
сот-медици-</w:t>
            </w:r>
            <w:r>
              <w:br/>
            </w:r>
            <w:r>
              <w:rPr>
                <w:rFonts w:ascii="Times New Roman"/>
                <w:b w:val="false"/>
                <w:i w:val="false"/>
                <w:color w:val="000000"/>
                <w:sz w:val="20"/>
              </w:rPr>
              <w:t>
налық</w:t>
            </w:r>
            <w:r>
              <w:br/>
            </w:r>
            <w:r>
              <w:rPr>
                <w:rFonts w:ascii="Times New Roman"/>
                <w:b w:val="false"/>
                <w:i w:val="false"/>
                <w:color w:val="000000"/>
                <w:sz w:val="20"/>
              </w:rPr>
              <w:t>
диагноз-</w:t>
            </w:r>
            <w:r>
              <w:br/>
            </w:r>
            <w:r>
              <w:rPr>
                <w:rFonts w:ascii="Times New Roman"/>
                <w:b w:val="false"/>
                <w:i w:val="false"/>
                <w:color w:val="000000"/>
                <w:sz w:val="20"/>
              </w:rPr>
              <w:t>
дардыңұқ-</w:t>
            </w:r>
            <w:r>
              <w:br/>
            </w:r>
            <w:r>
              <w:rPr>
                <w:rFonts w:ascii="Times New Roman"/>
                <w:b w:val="false"/>
                <w:i w:val="false"/>
                <w:color w:val="000000"/>
                <w:sz w:val="20"/>
              </w:rPr>
              <w:t>
састығы</w:t>
            </w:r>
            <w:r>
              <w:br/>
            </w:r>
            <w:r>
              <w:rPr>
                <w:rFonts w:ascii="Times New Roman"/>
                <w:b w:val="false"/>
                <w:i w:val="false"/>
                <w:color w:val="000000"/>
                <w:sz w:val="20"/>
              </w:rPr>
              <w:t>
(Совпадение</w:t>
            </w:r>
            <w:r>
              <w:br/>
            </w:r>
            <w:r>
              <w:rPr>
                <w:rFonts w:ascii="Times New Roman"/>
                <w:b w:val="false"/>
                <w:i w:val="false"/>
                <w:color w:val="000000"/>
                <w:sz w:val="20"/>
              </w:rPr>
              <w:t>
клиничес-</w:t>
            </w:r>
            <w:r>
              <w:br/>
            </w:r>
            <w:r>
              <w:rPr>
                <w:rFonts w:ascii="Times New Roman"/>
                <w:b w:val="false"/>
                <w:i w:val="false"/>
                <w:color w:val="000000"/>
                <w:sz w:val="20"/>
              </w:rPr>
              <w:t>
кого и</w:t>
            </w:r>
            <w:r>
              <w:br/>
            </w:r>
            <w:r>
              <w:rPr>
                <w:rFonts w:ascii="Times New Roman"/>
                <w:b w:val="false"/>
                <w:i w:val="false"/>
                <w:color w:val="000000"/>
                <w:sz w:val="20"/>
              </w:rPr>
              <w:t>
патолого-</w:t>
            </w:r>
            <w:r>
              <w:br/>
            </w:r>
            <w:r>
              <w:rPr>
                <w:rFonts w:ascii="Times New Roman"/>
                <w:b w:val="false"/>
                <w:i w:val="false"/>
                <w:color w:val="000000"/>
                <w:sz w:val="20"/>
              </w:rPr>
              <w:t>
анатомичес-</w:t>
            </w:r>
            <w:r>
              <w:br/>
            </w:r>
            <w:r>
              <w:rPr>
                <w:rFonts w:ascii="Times New Roman"/>
                <w:b w:val="false"/>
                <w:i w:val="false"/>
                <w:color w:val="000000"/>
                <w:sz w:val="20"/>
              </w:rPr>
              <w:t>
кого,</w:t>
            </w:r>
            <w:r>
              <w:br/>
            </w:r>
            <w:r>
              <w:rPr>
                <w:rFonts w:ascii="Times New Roman"/>
                <w:b w:val="false"/>
                <w:i w:val="false"/>
                <w:color w:val="000000"/>
                <w:sz w:val="20"/>
              </w:rPr>
              <w:t>
судебно-</w:t>
            </w:r>
            <w:r>
              <w:br/>
            </w:r>
            <w:r>
              <w:rPr>
                <w:rFonts w:ascii="Times New Roman"/>
                <w:b w:val="false"/>
                <w:i w:val="false"/>
                <w:color w:val="000000"/>
                <w:sz w:val="20"/>
              </w:rPr>
              <w:t>
медицинс-</w:t>
            </w:r>
            <w:r>
              <w:br/>
            </w:r>
            <w:r>
              <w:rPr>
                <w:rFonts w:ascii="Times New Roman"/>
                <w:b w:val="false"/>
                <w:i w:val="false"/>
                <w:color w:val="000000"/>
                <w:sz w:val="20"/>
              </w:rPr>
              <w:t>
кого</w:t>
            </w:r>
            <w:r>
              <w:br/>
            </w:r>
            <w:r>
              <w:rPr>
                <w:rFonts w:ascii="Times New Roman"/>
                <w:b w:val="false"/>
                <w:i w:val="false"/>
                <w:color w:val="000000"/>
                <w:sz w:val="20"/>
              </w:rPr>
              <w:t>
диагнозов)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және</w:t>
            </w:r>
            <w:r>
              <w:br/>
            </w:r>
            <w:r>
              <w:rPr>
                <w:rFonts w:ascii="Times New Roman"/>
                <w:b w:val="false"/>
                <w:i w:val="false"/>
                <w:color w:val="000000"/>
                <w:sz w:val="20"/>
              </w:rPr>
              <w:t>
патологоанатомиялық</w:t>
            </w:r>
            <w:r>
              <w:br/>
            </w:r>
            <w:r>
              <w:rPr>
                <w:rFonts w:ascii="Times New Roman"/>
                <w:b w:val="false"/>
                <w:i w:val="false"/>
                <w:color w:val="000000"/>
                <w:sz w:val="20"/>
              </w:rPr>
              <w:t>
(сот-медициналық)</w:t>
            </w:r>
            <w:r>
              <w:br/>
            </w:r>
            <w:r>
              <w:rPr>
                <w:rFonts w:ascii="Times New Roman"/>
                <w:b w:val="false"/>
                <w:i w:val="false"/>
                <w:color w:val="000000"/>
                <w:sz w:val="20"/>
              </w:rPr>
              <w:t>
диагноздардың</w:t>
            </w:r>
            <w:r>
              <w:br/>
            </w:r>
            <w:r>
              <w:rPr>
                <w:rFonts w:ascii="Times New Roman"/>
                <w:b w:val="false"/>
                <w:i w:val="false"/>
                <w:color w:val="000000"/>
                <w:sz w:val="20"/>
              </w:rPr>
              <w:t>
айырмашылықтары</w:t>
            </w:r>
            <w:r>
              <w:br/>
            </w:r>
            <w:r>
              <w:rPr>
                <w:rFonts w:ascii="Times New Roman"/>
                <w:b w:val="false"/>
                <w:i w:val="false"/>
                <w:color w:val="000000"/>
                <w:sz w:val="20"/>
              </w:rPr>
              <w:t>
(Расхождение</w:t>
            </w:r>
            <w:r>
              <w:br/>
            </w:r>
            <w:r>
              <w:rPr>
                <w:rFonts w:ascii="Times New Roman"/>
                <w:b w:val="false"/>
                <w:i w:val="false"/>
                <w:color w:val="000000"/>
                <w:sz w:val="20"/>
              </w:rPr>
              <w:t>
клинического и</w:t>
            </w:r>
            <w:r>
              <w:br/>
            </w:r>
            <w:r>
              <w:rPr>
                <w:rFonts w:ascii="Times New Roman"/>
                <w:b w:val="false"/>
                <w:i w:val="false"/>
                <w:color w:val="000000"/>
                <w:sz w:val="20"/>
              </w:rPr>
              <w:t>
патологоанатоми-</w:t>
            </w:r>
            <w:r>
              <w:br/>
            </w:r>
            <w:r>
              <w:rPr>
                <w:rFonts w:ascii="Times New Roman"/>
                <w:b w:val="false"/>
                <w:i w:val="false"/>
                <w:color w:val="000000"/>
                <w:sz w:val="20"/>
              </w:rPr>
              <w:t>
ческого (судебно-</w:t>
            </w:r>
            <w:r>
              <w:br/>
            </w:r>
            <w:r>
              <w:rPr>
                <w:rFonts w:ascii="Times New Roman"/>
                <w:b w:val="false"/>
                <w:i w:val="false"/>
                <w:color w:val="000000"/>
                <w:sz w:val="20"/>
              </w:rPr>
              <w:t>
медицинского)</w:t>
            </w:r>
            <w:r>
              <w:br/>
            </w:r>
            <w:r>
              <w:rPr>
                <w:rFonts w:ascii="Times New Roman"/>
                <w:b w:val="false"/>
                <w:i w:val="false"/>
                <w:color w:val="000000"/>
                <w:sz w:val="20"/>
              </w:rPr>
              <w:t>
диагнозов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Ятрогения (Ятрогении)</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r>
              <w:br/>
            </w:r>
            <w:r>
              <w:rPr>
                <w:rFonts w:ascii="Times New Roman"/>
                <w:b w:val="false"/>
                <w:i w:val="false"/>
                <w:color w:val="000000"/>
                <w:sz w:val="20"/>
              </w:rPr>
              <w:t>
санат</w:t>
            </w:r>
            <w:r>
              <w:br/>
            </w:r>
            <w:r>
              <w:rPr>
                <w:rFonts w:ascii="Times New Roman"/>
                <w:b w:val="false"/>
                <w:i w:val="false"/>
                <w:color w:val="000000"/>
                <w:sz w:val="20"/>
              </w:rPr>
              <w:t>
(кате</w:t>
            </w:r>
            <w:r>
              <w:br/>
            </w:r>
            <w:r>
              <w:rPr>
                <w:rFonts w:ascii="Times New Roman"/>
                <w:b w:val="false"/>
                <w:i w:val="false"/>
                <w:color w:val="000000"/>
                <w:sz w:val="20"/>
              </w:rPr>
              <w:t>
-го-</w:t>
            </w:r>
            <w:r>
              <w:br/>
            </w:r>
            <w:r>
              <w:rPr>
                <w:rFonts w:ascii="Times New Roman"/>
                <w:b w:val="false"/>
                <w:i w:val="false"/>
                <w:color w:val="000000"/>
                <w:sz w:val="20"/>
              </w:rPr>
              <w:t>
рия)</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r>
              <w:br/>
            </w:r>
            <w:r>
              <w:rPr>
                <w:rFonts w:ascii="Times New Roman"/>
                <w:b w:val="false"/>
                <w:i w:val="false"/>
                <w:color w:val="000000"/>
                <w:sz w:val="20"/>
              </w:rPr>
              <w:t>
санат</w:t>
            </w:r>
            <w:r>
              <w:br/>
            </w:r>
            <w:r>
              <w:rPr>
                <w:rFonts w:ascii="Times New Roman"/>
                <w:b w:val="false"/>
                <w:i w:val="false"/>
                <w:color w:val="000000"/>
                <w:sz w:val="20"/>
              </w:rPr>
              <w:t>
(кате</w:t>
            </w:r>
            <w:r>
              <w:br/>
            </w:r>
            <w:r>
              <w:rPr>
                <w:rFonts w:ascii="Times New Roman"/>
                <w:b w:val="false"/>
                <w:i w:val="false"/>
                <w:color w:val="000000"/>
                <w:sz w:val="20"/>
              </w:rPr>
              <w:t>
-го-</w:t>
            </w:r>
            <w:r>
              <w:br/>
            </w:r>
            <w:r>
              <w:rPr>
                <w:rFonts w:ascii="Times New Roman"/>
                <w:b w:val="false"/>
                <w:i w:val="false"/>
                <w:color w:val="000000"/>
                <w:sz w:val="20"/>
              </w:rPr>
              <w:t>
рия)</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w:t>
            </w:r>
            <w:r>
              <w:br/>
            </w:r>
            <w:r>
              <w:rPr>
                <w:rFonts w:ascii="Times New Roman"/>
                <w:b w:val="false"/>
                <w:i w:val="false"/>
                <w:color w:val="000000"/>
                <w:sz w:val="20"/>
              </w:rPr>
              <w:t>
(кате</w:t>
            </w:r>
            <w:r>
              <w:br/>
            </w:r>
            <w:r>
              <w:rPr>
                <w:rFonts w:ascii="Times New Roman"/>
                <w:b w:val="false"/>
                <w:i w:val="false"/>
                <w:color w:val="000000"/>
                <w:sz w:val="20"/>
              </w:rPr>
              <w:t>
-го-</w:t>
            </w:r>
            <w:r>
              <w:br/>
            </w:r>
            <w:r>
              <w:rPr>
                <w:rFonts w:ascii="Times New Roman"/>
                <w:b w:val="false"/>
                <w:i w:val="false"/>
                <w:color w:val="000000"/>
                <w:sz w:val="20"/>
              </w:rPr>
              <w:t>
рия)</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r>
              <w:br/>
            </w:r>
            <w:r>
              <w:rPr>
                <w:rFonts w:ascii="Times New Roman"/>
                <w:b w:val="false"/>
                <w:i w:val="false"/>
                <w:color w:val="000000"/>
                <w:sz w:val="20"/>
              </w:rPr>
              <w:t>
(кате</w:t>
            </w:r>
            <w:r>
              <w:br/>
            </w:r>
            <w:r>
              <w:rPr>
                <w:rFonts w:ascii="Times New Roman"/>
                <w:b w:val="false"/>
                <w:i w:val="false"/>
                <w:color w:val="000000"/>
                <w:sz w:val="20"/>
              </w:rPr>
              <w:t>
-го-</w:t>
            </w:r>
            <w:r>
              <w:br/>
            </w:r>
            <w:r>
              <w:rPr>
                <w:rFonts w:ascii="Times New Roman"/>
                <w:b w:val="false"/>
                <w:i w:val="false"/>
                <w:color w:val="000000"/>
                <w:sz w:val="20"/>
              </w:rPr>
              <w:t>
рия)</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w:t>
            </w:r>
            <w:r>
              <w:br/>
            </w:r>
            <w:r>
              <w:rPr>
                <w:rFonts w:ascii="Times New Roman"/>
                <w:b w:val="false"/>
                <w:i w:val="false"/>
                <w:color w:val="000000"/>
                <w:sz w:val="20"/>
              </w:rPr>
              <w:t>
(кате</w:t>
            </w:r>
            <w:r>
              <w:br/>
            </w:r>
            <w:r>
              <w:rPr>
                <w:rFonts w:ascii="Times New Roman"/>
                <w:b w:val="false"/>
                <w:i w:val="false"/>
                <w:color w:val="000000"/>
                <w:sz w:val="20"/>
              </w:rPr>
              <w:t>
-го-</w:t>
            </w:r>
            <w:r>
              <w:br/>
            </w:r>
            <w:r>
              <w:rPr>
                <w:rFonts w:ascii="Times New Roman"/>
                <w:b w:val="false"/>
                <w:i w:val="false"/>
                <w:color w:val="000000"/>
                <w:sz w:val="20"/>
              </w:rPr>
              <w:t>
рия)</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w:t>
            </w:r>
            <w:r>
              <w:br/>
            </w:r>
            <w:r>
              <w:rPr>
                <w:rFonts w:ascii="Times New Roman"/>
                <w:b w:val="false"/>
                <w:i w:val="false"/>
                <w:color w:val="000000"/>
                <w:sz w:val="20"/>
              </w:rPr>
              <w:t>
(кате</w:t>
            </w:r>
            <w:r>
              <w:br/>
            </w:r>
            <w:r>
              <w:rPr>
                <w:rFonts w:ascii="Times New Roman"/>
                <w:b w:val="false"/>
                <w:i w:val="false"/>
                <w:color w:val="000000"/>
                <w:sz w:val="20"/>
              </w:rPr>
              <w:t>
-го-</w:t>
            </w:r>
            <w:r>
              <w:br/>
            </w:r>
            <w:r>
              <w:rPr>
                <w:rFonts w:ascii="Times New Roman"/>
                <w:b w:val="false"/>
                <w:i w:val="false"/>
                <w:color w:val="000000"/>
                <w:sz w:val="20"/>
              </w:rPr>
              <w:t>
рия)</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w:t>
            </w:r>
            <w:r>
              <w:br/>
            </w:r>
            <w:r>
              <w:rPr>
                <w:rFonts w:ascii="Times New Roman"/>
                <w:b w:val="false"/>
                <w:i w:val="false"/>
                <w:color w:val="000000"/>
                <w:sz w:val="20"/>
              </w:rPr>
              <w:t>
калық</w:t>
            </w:r>
            <w:r>
              <w:br/>
            </w:r>
            <w:r>
              <w:rPr>
                <w:rFonts w:ascii="Times New Roman"/>
                <w:b w:val="false"/>
                <w:i w:val="false"/>
                <w:color w:val="000000"/>
                <w:sz w:val="20"/>
              </w:rPr>
              <w:t>
диагноз</w:t>
            </w:r>
            <w:r>
              <w:br/>
            </w:r>
            <w:r>
              <w:rPr>
                <w:rFonts w:ascii="Times New Roman"/>
                <w:b w:val="false"/>
                <w:i w:val="false"/>
                <w:color w:val="000000"/>
                <w:sz w:val="20"/>
              </w:rPr>
              <w:t>
(клини-</w:t>
            </w:r>
            <w:r>
              <w:br/>
            </w:r>
            <w:r>
              <w:rPr>
                <w:rFonts w:ascii="Times New Roman"/>
                <w:b w:val="false"/>
                <w:i w:val="false"/>
                <w:color w:val="000000"/>
                <w:sz w:val="20"/>
              </w:rPr>
              <w:t>
ческий</w:t>
            </w:r>
            <w:r>
              <w:br/>
            </w:r>
            <w:r>
              <w:rPr>
                <w:rFonts w:ascii="Times New Roman"/>
                <w:b w:val="false"/>
                <w:i w:val="false"/>
                <w:color w:val="000000"/>
                <w:sz w:val="20"/>
              </w:rPr>
              <w:t>
диаг-</w:t>
            </w:r>
            <w:r>
              <w:br/>
            </w:r>
            <w:r>
              <w:rPr>
                <w:rFonts w:ascii="Times New Roman"/>
                <w:b w:val="false"/>
                <w:i w:val="false"/>
                <w:color w:val="000000"/>
                <w:sz w:val="20"/>
              </w:rPr>
              <w:t>
ноз)</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Гисто-</w:t>
            </w:r>
            <w:r>
              <w:br/>
            </w:r>
            <w:r>
              <w:rPr>
                <w:rFonts w:ascii="Times New Roman"/>
                <w:b w:val="false"/>
                <w:i w:val="false"/>
                <w:color w:val="000000"/>
                <w:sz w:val="20"/>
              </w:rPr>
              <w:t>
логиялық</w:t>
            </w:r>
            <w:r>
              <w:br/>
            </w:r>
            <w:r>
              <w:rPr>
                <w:rFonts w:ascii="Times New Roman"/>
                <w:b w:val="false"/>
                <w:i w:val="false"/>
                <w:color w:val="000000"/>
                <w:sz w:val="20"/>
              </w:rPr>
              <w:t>
қорытынды</w:t>
            </w:r>
            <w:r>
              <w:br/>
            </w:r>
            <w:r>
              <w:rPr>
                <w:rFonts w:ascii="Times New Roman"/>
                <w:b w:val="false"/>
                <w:i w:val="false"/>
                <w:color w:val="000000"/>
                <w:sz w:val="20"/>
              </w:rPr>
              <w:t>
(гистологи</w:t>
            </w:r>
            <w:r>
              <w:br/>
            </w:r>
            <w:r>
              <w:rPr>
                <w:rFonts w:ascii="Times New Roman"/>
                <w:b w:val="false"/>
                <w:i w:val="false"/>
                <w:color w:val="000000"/>
                <w:sz w:val="20"/>
              </w:rPr>
              <w:t>
-ческое</w:t>
            </w:r>
            <w:r>
              <w:br/>
            </w:r>
            <w:r>
              <w:rPr>
                <w:rFonts w:ascii="Times New Roman"/>
                <w:b w:val="false"/>
                <w:i w:val="false"/>
                <w:color w:val="000000"/>
                <w:sz w:val="20"/>
              </w:rPr>
              <w:t>
заклю-</w:t>
            </w:r>
            <w:r>
              <w:br/>
            </w:r>
            <w:r>
              <w:rPr>
                <w:rFonts w:ascii="Times New Roman"/>
                <w:b w:val="false"/>
                <w:i w:val="false"/>
                <w:color w:val="000000"/>
                <w:sz w:val="20"/>
              </w:rPr>
              <w:t>
чение)</w:t>
            </w:r>
          </w:p>
        </w:tc>
      </w:tr>
      <w:tr>
        <w:trPr>
          <w:trHeight w:val="30" w:hRule="atLeast"/>
        </w:trPr>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негізгі</w:t>
            </w:r>
            <w:r>
              <w:br/>
            </w:r>
            <w:r>
              <w:rPr>
                <w:rFonts w:ascii="Times New Roman"/>
                <w:b w:val="false"/>
                <w:i w:val="false"/>
                <w:color w:val="000000"/>
                <w:sz w:val="20"/>
              </w:rPr>
              <w:t>
(основной)/</w:t>
            </w:r>
            <w:r>
              <w:br/>
            </w:r>
            <w:r>
              <w:rPr>
                <w:rFonts w:ascii="Times New Roman"/>
                <w:b w:val="false"/>
                <w:i w:val="false"/>
                <w:color w:val="000000"/>
                <w:sz w:val="20"/>
              </w:rPr>
              <w:t>
(код)</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қосар-</w:t>
            </w:r>
            <w:r>
              <w:br/>
            </w:r>
            <w:r>
              <w:rPr>
                <w:rFonts w:ascii="Times New Roman"/>
                <w:b w:val="false"/>
                <w:i w:val="false"/>
                <w:color w:val="000000"/>
                <w:sz w:val="20"/>
              </w:rPr>
              <w:t>
ласқан</w:t>
            </w:r>
            <w:r>
              <w:br/>
            </w:r>
            <w:r>
              <w:rPr>
                <w:rFonts w:ascii="Times New Roman"/>
                <w:b w:val="false"/>
                <w:i w:val="false"/>
                <w:color w:val="000000"/>
                <w:sz w:val="20"/>
              </w:rPr>
              <w:t>
(сопутст-</w:t>
            </w:r>
            <w:r>
              <w:br/>
            </w:r>
            <w:r>
              <w:rPr>
                <w:rFonts w:ascii="Times New Roman"/>
                <w:b w:val="false"/>
                <w:i w:val="false"/>
                <w:color w:val="000000"/>
                <w:sz w:val="20"/>
              </w:rPr>
              <w:t>
вующий)/</w:t>
            </w:r>
            <w:r>
              <w:br/>
            </w:r>
            <w:r>
              <w:rPr>
                <w:rFonts w:ascii="Times New Roman"/>
                <w:b w:val="false"/>
                <w:i w:val="false"/>
                <w:color w:val="000000"/>
                <w:sz w:val="20"/>
              </w:rPr>
              <w:t xml:space="preserve">
(код) </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асқыну</w:t>
            </w:r>
            <w:r>
              <w:br/>
            </w:r>
            <w:r>
              <w:rPr>
                <w:rFonts w:ascii="Times New Roman"/>
                <w:b w:val="false"/>
                <w:i w:val="false"/>
                <w:color w:val="000000"/>
                <w:sz w:val="20"/>
              </w:rPr>
              <w:t>
(осложнения)/</w:t>
            </w:r>
            <w:r>
              <w:br/>
            </w:r>
            <w:r>
              <w:rPr>
                <w:rFonts w:ascii="Times New Roman"/>
                <w:b w:val="false"/>
                <w:i w:val="false"/>
                <w:color w:val="000000"/>
                <w:sz w:val="20"/>
              </w:rPr>
              <w:t>
(код)</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 Пациенттің тәртіп бұзушылығы (керектісін сызу):</w:t>
      </w:r>
    </w:p>
    <w:p>
      <w:pPr>
        <w:spacing w:after="0"/>
        <w:ind w:left="0"/>
        <w:jc w:val="both"/>
      </w:pPr>
      <w:r>
        <w:rPr>
          <w:rFonts w:ascii="Times New Roman"/>
          <w:b w:val="false"/>
          <w:i w:val="false"/>
          <w:color w:val="000000"/>
          <w:sz w:val="28"/>
        </w:rPr>
        <w:t>
      Нарушения со стороны пациента (нужное подчеркнуть):</w:t>
      </w:r>
    </w:p>
    <w:p>
      <w:pPr>
        <w:spacing w:after="0"/>
        <w:ind w:left="0"/>
        <w:jc w:val="both"/>
      </w:pPr>
      <w:r>
        <w:rPr>
          <w:rFonts w:ascii="Times New Roman"/>
          <w:b w:val="false"/>
          <w:i w:val="false"/>
          <w:color w:val="000000"/>
          <w:sz w:val="28"/>
        </w:rPr>
        <w:t>
       0 - ескертулер жоқ (нет замечаний);</w:t>
      </w:r>
    </w:p>
    <w:p>
      <w:pPr>
        <w:spacing w:after="0"/>
        <w:ind w:left="0"/>
        <w:jc w:val="both"/>
      </w:pPr>
      <w:r>
        <w:rPr>
          <w:rFonts w:ascii="Times New Roman"/>
          <w:b w:val="false"/>
          <w:i w:val="false"/>
          <w:color w:val="000000"/>
          <w:sz w:val="28"/>
        </w:rPr>
        <w:t>
       1 - дәрігердің бақылауы тұрақты емес (нерегулярное наблюдение врача);</w:t>
      </w:r>
    </w:p>
    <w:p>
      <w:pPr>
        <w:spacing w:after="0"/>
        <w:ind w:left="0"/>
        <w:jc w:val="both"/>
      </w:pPr>
      <w:r>
        <w:rPr>
          <w:rFonts w:ascii="Times New Roman"/>
          <w:b w:val="false"/>
          <w:i w:val="false"/>
          <w:color w:val="000000"/>
          <w:sz w:val="28"/>
        </w:rPr>
        <w:t>
       2 - дәрігерлердің ұсынымын орындау (выполнение рекомендаций врача):</w:t>
      </w:r>
    </w:p>
    <w:p>
      <w:pPr>
        <w:spacing w:after="0"/>
        <w:ind w:left="0"/>
        <w:jc w:val="both"/>
      </w:pPr>
      <w:r>
        <w:rPr>
          <w:rFonts w:ascii="Times New Roman"/>
          <w:b w:val="false"/>
          <w:i w:val="false"/>
          <w:color w:val="000000"/>
          <w:sz w:val="28"/>
        </w:rPr>
        <w:t>
       2.1 - дәрігерлердің ұсынымын тұрақты орындау</w:t>
      </w:r>
    </w:p>
    <w:p>
      <w:pPr>
        <w:spacing w:after="0"/>
        <w:ind w:left="0"/>
        <w:jc w:val="both"/>
      </w:pPr>
      <w:r>
        <w:rPr>
          <w:rFonts w:ascii="Times New Roman"/>
          <w:b w:val="false"/>
          <w:i w:val="false"/>
          <w:color w:val="000000"/>
          <w:sz w:val="28"/>
        </w:rPr>
        <w:t>
      (регулярное выполнение рекомендаций врачей),</w:t>
      </w:r>
    </w:p>
    <w:p>
      <w:pPr>
        <w:spacing w:after="0"/>
        <w:ind w:left="0"/>
        <w:jc w:val="both"/>
      </w:pPr>
      <w:r>
        <w:rPr>
          <w:rFonts w:ascii="Times New Roman"/>
          <w:b w:val="false"/>
          <w:i w:val="false"/>
          <w:color w:val="000000"/>
          <w:sz w:val="28"/>
        </w:rPr>
        <w:t>
       2.2 - дәрігерлердің ұсынымын тұрақты орындамау</w:t>
      </w:r>
    </w:p>
    <w:p>
      <w:pPr>
        <w:spacing w:after="0"/>
        <w:ind w:left="0"/>
        <w:jc w:val="both"/>
      </w:pPr>
      <w:r>
        <w:rPr>
          <w:rFonts w:ascii="Times New Roman"/>
          <w:b w:val="false"/>
          <w:i w:val="false"/>
          <w:color w:val="000000"/>
          <w:sz w:val="28"/>
        </w:rPr>
        <w:t>
      (нерегулярное выполнение рекомендаций врачей),</w:t>
      </w:r>
    </w:p>
    <w:p>
      <w:pPr>
        <w:spacing w:after="0"/>
        <w:ind w:left="0"/>
        <w:jc w:val="both"/>
      </w:pPr>
      <w:r>
        <w:rPr>
          <w:rFonts w:ascii="Times New Roman"/>
          <w:b w:val="false"/>
          <w:i w:val="false"/>
          <w:color w:val="000000"/>
          <w:sz w:val="28"/>
        </w:rPr>
        <w:t>
       2.3 - дәрігерлердің ұсынымын орындамау (невыполнение рекомендаций);</w:t>
      </w:r>
    </w:p>
    <w:p>
      <w:pPr>
        <w:spacing w:after="0"/>
        <w:ind w:left="0"/>
        <w:jc w:val="both"/>
      </w:pPr>
      <w:r>
        <w:rPr>
          <w:rFonts w:ascii="Times New Roman"/>
          <w:b w:val="false"/>
          <w:i w:val="false"/>
          <w:color w:val="000000"/>
          <w:sz w:val="28"/>
        </w:rPr>
        <w:t>
       3 - криминалдық араласу (криминальное вмешательство);</w:t>
      </w:r>
    </w:p>
    <w:p>
      <w:pPr>
        <w:spacing w:after="0"/>
        <w:ind w:left="0"/>
        <w:jc w:val="both"/>
      </w:pPr>
      <w:r>
        <w:rPr>
          <w:rFonts w:ascii="Times New Roman"/>
          <w:b w:val="false"/>
          <w:i w:val="false"/>
          <w:color w:val="000000"/>
          <w:sz w:val="28"/>
        </w:rPr>
        <w:t>
       4 - ұсынылған амбулаториялық емделуден бас тарту</w:t>
      </w:r>
    </w:p>
    <w:p>
      <w:pPr>
        <w:spacing w:after="0"/>
        <w:ind w:left="0"/>
        <w:jc w:val="both"/>
      </w:pPr>
      <w:r>
        <w:rPr>
          <w:rFonts w:ascii="Times New Roman"/>
          <w:b w:val="false"/>
          <w:i w:val="false"/>
          <w:color w:val="000000"/>
          <w:sz w:val="28"/>
        </w:rPr>
        <w:t>
      (отказ от предложенного амбулаторного лечения);</w:t>
      </w:r>
    </w:p>
    <w:p>
      <w:pPr>
        <w:spacing w:after="0"/>
        <w:ind w:left="0"/>
        <w:jc w:val="both"/>
      </w:pPr>
      <w:r>
        <w:rPr>
          <w:rFonts w:ascii="Times New Roman"/>
          <w:b w:val="false"/>
          <w:i w:val="false"/>
          <w:color w:val="000000"/>
          <w:sz w:val="28"/>
        </w:rPr>
        <w:t>
       5 - емдеуге жатқызудан бас тарту (отказ от госпитализации);</w:t>
      </w:r>
    </w:p>
    <w:p>
      <w:pPr>
        <w:spacing w:after="0"/>
        <w:ind w:left="0"/>
        <w:jc w:val="both"/>
      </w:pPr>
      <w:r>
        <w:rPr>
          <w:rFonts w:ascii="Times New Roman"/>
          <w:b w:val="false"/>
          <w:i w:val="false"/>
          <w:color w:val="000000"/>
          <w:sz w:val="28"/>
        </w:rPr>
        <w:t>
       6 - медициналық көмекке жүгінуді кешіктіру</w:t>
      </w:r>
    </w:p>
    <w:p>
      <w:pPr>
        <w:spacing w:after="0"/>
        <w:ind w:left="0"/>
        <w:jc w:val="both"/>
      </w:pPr>
      <w:r>
        <w:rPr>
          <w:rFonts w:ascii="Times New Roman"/>
          <w:b w:val="false"/>
          <w:i w:val="false"/>
          <w:color w:val="000000"/>
          <w:sz w:val="28"/>
        </w:rPr>
        <w:t>
      (задержка с обращением за медицинской помощью);</w:t>
      </w:r>
    </w:p>
    <w:p>
      <w:pPr>
        <w:spacing w:after="0"/>
        <w:ind w:left="0"/>
        <w:jc w:val="both"/>
      </w:pPr>
      <w:r>
        <w:rPr>
          <w:rFonts w:ascii="Times New Roman"/>
          <w:b w:val="false"/>
          <w:i w:val="false"/>
          <w:color w:val="000000"/>
          <w:sz w:val="28"/>
        </w:rPr>
        <w:t>
       7 - стационардан өз еркімен кету (самовольный уход из стационара).</w:t>
      </w:r>
    </w:p>
    <w:p>
      <w:pPr>
        <w:spacing w:after="0"/>
        <w:ind w:left="0"/>
        <w:jc w:val="both"/>
      </w:pPr>
      <w:r>
        <w:rPr>
          <w:rFonts w:ascii="Times New Roman"/>
          <w:b w:val="false"/>
          <w:i w:val="false"/>
          <w:color w:val="000000"/>
          <w:sz w:val="28"/>
        </w:rPr>
        <w:t>
      V. МҚАЕ алдын алуға болатын факторлар (керектісін сызу)</w:t>
      </w:r>
    </w:p>
    <w:p>
      <w:pPr>
        <w:spacing w:after="0"/>
        <w:ind w:left="0"/>
        <w:jc w:val="both"/>
      </w:pPr>
      <w:r>
        <w:rPr>
          <w:rFonts w:ascii="Times New Roman"/>
          <w:b w:val="false"/>
          <w:i w:val="false"/>
          <w:color w:val="000000"/>
          <w:sz w:val="28"/>
        </w:rPr>
        <w:t>
      Факторы, которые могли бы предотвратить ДОМУ (нужное подчеркнуть):</w:t>
      </w:r>
    </w:p>
    <w:p>
      <w:pPr>
        <w:spacing w:after="0"/>
        <w:ind w:left="0"/>
        <w:jc w:val="both"/>
      </w:pPr>
      <w:r>
        <w:rPr>
          <w:rFonts w:ascii="Times New Roman"/>
          <w:b w:val="false"/>
          <w:i w:val="false"/>
          <w:color w:val="000000"/>
          <w:sz w:val="28"/>
        </w:rPr>
        <w:t>
      1 - пациентті уақтылы емдеуге жатқызу (своевременная госпитализация пациента);</w:t>
      </w:r>
    </w:p>
    <w:p>
      <w:pPr>
        <w:spacing w:after="0"/>
        <w:ind w:left="0"/>
        <w:jc w:val="both"/>
      </w:pPr>
      <w:r>
        <w:rPr>
          <w:rFonts w:ascii="Times New Roman"/>
          <w:b w:val="false"/>
          <w:i w:val="false"/>
          <w:color w:val="000000"/>
          <w:sz w:val="28"/>
        </w:rPr>
        <w:t>
      2 - әлеуметтік саламаттылық (социальное благополучие);</w:t>
      </w:r>
    </w:p>
    <w:p>
      <w:pPr>
        <w:spacing w:after="0"/>
        <w:ind w:left="0"/>
        <w:jc w:val="both"/>
      </w:pPr>
      <w:r>
        <w:rPr>
          <w:rFonts w:ascii="Times New Roman"/>
          <w:b w:val="false"/>
          <w:i w:val="false"/>
          <w:color w:val="000000"/>
          <w:sz w:val="28"/>
        </w:rPr>
        <w:t>
      3 - патологиялық жағдайды ерте диагностикалау</w:t>
      </w:r>
    </w:p>
    <w:p>
      <w:pPr>
        <w:spacing w:after="0"/>
        <w:ind w:left="0"/>
        <w:jc w:val="both"/>
      </w:pPr>
      <w:r>
        <w:rPr>
          <w:rFonts w:ascii="Times New Roman"/>
          <w:b w:val="false"/>
          <w:i w:val="false"/>
          <w:color w:val="000000"/>
          <w:sz w:val="28"/>
        </w:rPr>
        <w:t>
      (более ранняя диагностика патологического состояния);</w:t>
      </w:r>
    </w:p>
    <w:p>
      <w:pPr>
        <w:spacing w:after="0"/>
        <w:ind w:left="0"/>
        <w:jc w:val="both"/>
      </w:pPr>
      <w:r>
        <w:rPr>
          <w:rFonts w:ascii="Times New Roman"/>
          <w:b w:val="false"/>
          <w:i w:val="false"/>
          <w:color w:val="000000"/>
          <w:sz w:val="28"/>
        </w:rPr>
        <w:t>
      4 - зерттеудің қосымша әдістері (дополнительные методы</w:t>
      </w:r>
    </w:p>
    <w:p>
      <w:pPr>
        <w:spacing w:after="0"/>
        <w:ind w:left="0"/>
        <w:jc w:val="both"/>
      </w:pPr>
      <w:r>
        <w:rPr>
          <w:rFonts w:ascii="Times New Roman"/>
          <w:b w:val="false"/>
          <w:i w:val="false"/>
          <w:color w:val="000000"/>
          <w:sz w:val="28"/>
        </w:rPr>
        <w:t>
      исследования) УДЗ, рентгенодиагностика және т.б. зерттеулер</w:t>
      </w:r>
    </w:p>
    <w:p>
      <w:pPr>
        <w:spacing w:after="0"/>
        <w:ind w:left="0"/>
        <w:jc w:val="both"/>
      </w:pPr>
      <w:r>
        <w:rPr>
          <w:rFonts w:ascii="Times New Roman"/>
          <w:b w:val="false"/>
          <w:i w:val="false"/>
          <w:color w:val="000000"/>
          <w:sz w:val="28"/>
        </w:rPr>
        <w:t>
      (УЗИ, рентгенодиагностика и др. исследования);</w:t>
      </w:r>
    </w:p>
    <w:p>
      <w:pPr>
        <w:spacing w:after="0"/>
        <w:ind w:left="0"/>
        <w:jc w:val="both"/>
      </w:pPr>
      <w:r>
        <w:rPr>
          <w:rFonts w:ascii="Times New Roman"/>
          <w:b w:val="false"/>
          <w:i w:val="false"/>
          <w:color w:val="000000"/>
          <w:sz w:val="28"/>
        </w:rPr>
        <w:t>
      5 - клиникалық және зертханалық деректерді, консультанттар</w:t>
      </w:r>
    </w:p>
    <w:p>
      <w:pPr>
        <w:spacing w:after="0"/>
        <w:ind w:left="0"/>
        <w:jc w:val="both"/>
      </w:pPr>
      <w:r>
        <w:rPr>
          <w:rFonts w:ascii="Times New Roman"/>
          <w:b w:val="false"/>
          <w:i w:val="false"/>
          <w:color w:val="000000"/>
          <w:sz w:val="28"/>
        </w:rPr>
        <w:t>
      қорытындыларын дұрыс түсіндіру (правильная трактовка данных клинических</w:t>
      </w:r>
    </w:p>
    <w:p>
      <w:pPr>
        <w:spacing w:after="0"/>
        <w:ind w:left="0"/>
        <w:jc w:val="both"/>
      </w:pPr>
      <w:r>
        <w:rPr>
          <w:rFonts w:ascii="Times New Roman"/>
          <w:b w:val="false"/>
          <w:i w:val="false"/>
          <w:color w:val="000000"/>
          <w:sz w:val="28"/>
        </w:rPr>
        <w:t>
      и лабораторных исследований, заключений консультантов);</w:t>
      </w:r>
    </w:p>
    <w:p>
      <w:pPr>
        <w:spacing w:after="0"/>
        <w:ind w:left="0"/>
        <w:jc w:val="both"/>
      </w:pPr>
      <w:r>
        <w:rPr>
          <w:rFonts w:ascii="Times New Roman"/>
          <w:b w:val="false"/>
          <w:i w:val="false"/>
          <w:color w:val="000000"/>
          <w:sz w:val="28"/>
        </w:rPr>
        <w:t>
      6 - уақтылы барабар емдеу оның ішінде оперативтік</w:t>
      </w:r>
    </w:p>
    <w:p>
      <w:pPr>
        <w:spacing w:after="0"/>
        <w:ind w:left="0"/>
        <w:jc w:val="both"/>
      </w:pPr>
      <w:r>
        <w:rPr>
          <w:rFonts w:ascii="Times New Roman"/>
          <w:b w:val="false"/>
          <w:i w:val="false"/>
          <w:color w:val="000000"/>
          <w:sz w:val="28"/>
        </w:rPr>
        <w:t>
      (своевременное адекватное лечение, в т.ч. оперативное);</w:t>
      </w:r>
    </w:p>
    <w:p>
      <w:pPr>
        <w:spacing w:after="0"/>
        <w:ind w:left="0"/>
        <w:jc w:val="both"/>
      </w:pPr>
      <w:r>
        <w:rPr>
          <w:rFonts w:ascii="Times New Roman"/>
          <w:b w:val="false"/>
          <w:i w:val="false"/>
          <w:color w:val="000000"/>
          <w:sz w:val="28"/>
        </w:rPr>
        <w:t>
      7 - мамандардың біліктілігі (квалификация специалистов).</w:t>
      </w:r>
    </w:p>
    <w:p>
      <w:pPr>
        <w:spacing w:after="0"/>
        <w:ind w:left="0"/>
        <w:jc w:val="both"/>
      </w:pPr>
      <w:r>
        <w:rPr>
          <w:rFonts w:ascii="Times New Roman"/>
          <w:b w:val="false"/>
          <w:i w:val="false"/>
          <w:color w:val="000000"/>
          <w:sz w:val="28"/>
        </w:rPr>
        <w:t>
      VI. Қосымша мәлімет (керектісін сызу)</w:t>
      </w:r>
    </w:p>
    <w:p>
      <w:pPr>
        <w:spacing w:after="0"/>
        <w:ind w:left="0"/>
        <w:jc w:val="both"/>
      </w:pPr>
      <w:r>
        <w:rPr>
          <w:rFonts w:ascii="Times New Roman"/>
          <w:b w:val="false"/>
          <w:i w:val="false"/>
          <w:color w:val="000000"/>
          <w:sz w:val="28"/>
        </w:rPr>
        <w:t>
      Дополнительные сведения (нужное подчеркнуть):</w:t>
      </w:r>
    </w:p>
    <w:p>
      <w:pPr>
        <w:spacing w:after="0"/>
        <w:ind w:left="0"/>
        <w:jc w:val="both"/>
      </w:pPr>
      <w:r>
        <w:rPr>
          <w:rFonts w:ascii="Times New Roman"/>
          <w:b w:val="false"/>
          <w:i w:val="false"/>
          <w:color w:val="000000"/>
          <w:sz w:val="28"/>
        </w:rPr>
        <w:t>
       0 - деректер жоқ (данных нет);</w:t>
      </w:r>
    </w:p>
    <w:p>
      <w:pPr>
        <w:spacing w:after="0"/>
        <w:ind w:left="0"/>
        <w:jc w:val="both"/>
      </w:pPr>
      <w:r>
        <w:rPr>
          <w:rFonts w:ascii="Times New Roman"/>
          <w:b w:val="false"/>
          <w:i w:val="false"/>
          <w:color w:val="000000"/>
          <w:sz w:val="28"/>
        </w:rPr>
        <w:t>
       1 - ятрогендік себептер (ятрогенные причины):</w:t>
      </w:r>
    </w:p>
    <w:p>
      <w:pPr>
        <w:spacing w:after="0"/>
        <w:ind w:left="0"/>
        <w:jc w:val="both"/>
      </w:pPr>
      <w:r>
        <w:rPr>
          <w:rFonts w:ascii="Times New Roman"/>
          <w:b w:val="false"/>
          <w:i w:val="false"/>
          <w:color w:val="000000"/>
          <w:sz w:val="28"/>
        </w:rPr>
        <w:t>
       1.1 – бар (нет), 1.2 – жоқ (есть) _____________________________</w:t>
      </w:r>
    </w:p>
    <w:p>
      <w:pPr>
        <w:spacing w:after="0"/>
        <w:ind w:left="0"/>
        <w:jc w:val="both"/>
      </w:pPr>
      <w:r>
        <w:rPr>
          <w:rFonts w:ascii="Times New Roman"/>
          <w:b w:val="false"/>
          <w:i w:val="false"/>
          <w:color w:val="000000"/>
          <w:sz w:val="28"/>
        </w:rPr>
        <w:t>
      VII. Өлімінің алдын алу (керектісін сызу)</w:t>
      </w:r>
    </w:p>
    <w:p>
      <w:pPr>
        <w:spacing w:after="0"/>
        <w:ind w:left="0"/>
        <w:jc w:val="both"/>
      </w:pPr>
      <w:r>
        <w:rPr>
          <w:rFonts w:ascii="Times New Roman"/>
          <w:b w:val="false"/>
          <w:i w:val="false"/>
          <w:color w:val="000000"/>
          <w:sz w:val="28"/>
        </w:rPr>
        <w:t>
      Предотвратимость смерти (нужное подчеркнуть):</w:t>
      </w:r>
    </w:p>
    <w:p>
      <w:pPr>
        <w:spacing w:after="0"/>
        <w:ind w:left="0"/>
        <w:jc w:val="both"/>
      </w:pPr>
      <w:r>
        <w:rPr>
          <w:rFonts w:ascii="Times New Roman"/>
          <w:b w:val="false"/>
          <w:i w:val="false"/>
          <w:color w:val="000000"/>
          <w:sz w:val="28"/>
        </w:rPr>
        <w:t>
       1 – алдын-алуға болатын (предотвратима);</w:t>
      </w:r>
    </w:p>
    <w:p>
      <w:pPr>
        <w:spacing w:after="0"/>
        <w:ind w:left="0"/>
        <w:jc w:val="both"/>
      </w:pPr>
      <w:r>
        <w:rPr>
          <w:rFonts w:ascii="Times New Roman"/>
          <w:b w:val="false"/>
          <w:i w:val="false"/>
          <w:color w:val="000000"/>
          <w:sz w:val="28"/>
        </w:rPr>
        <w:t>
       2 – шартты алдын-алуға болатын (условно предотвратима);</w:t>
      </w:r>
    </w:p>
    <w:p>
      <w:pPr>
        <w:spacing w:after="0"/>
        <w:ind w:left="0"/>
        <w:jc w:val="both"/>
      </w:pPr>
      <w:r>
        <w:rPr>
          <w:rFonts w:ascii="Times New Roman"/>
          <w:b w:val="false"/>
          <w:i w:val="false"/>
          <w:color w:val="000000"/>
          <w:sz w:val="28"/>
        </w:rPr>
        <w:t>
       3 – алдын-алу мүмкін емес (непредотвратима).</w:t>
      </w:r>
    </w:p>
    <w:p>
      <w:pPr>
        <w:spacing w:after="0"/>
        <w:ind w:left="0"/>
        <w:jc w:val="both"/>
      </w:pPr>
      <w:r>
        <w:rPr>
          <w:rFonts w:ascii="Times New Roman"/>
          <w:b w:val="false"/>
          <w:i w:val="false"/>
          <w:color w:val="000000"/>
          <w:sz w:val="28"/>
        </w:rPr>
        <w:t xml:space="preserve">
      Картаны толтыру күні (Дата заполнения карты) "__" __________ 20 __ ж. (г.) </w:t>
      </w:r>
    </w:p>
    <w:p>
      <w:pPr>
        <w:spacing w:after="0"/>
        <w:ind w:left="0"/>
        <w:jc w:val="both"/>
      </w:pPr>
      <w:r>
        <w:rPr>
          <w:rFonts w:ascii="Times New Roman"/>
          <w:b w:val="false"/>
          <w:i w:val="false"/>
          <w:color w:val="000000"/>
          <w:sz w:val="28"/>
        </w:rPr>
        <w:t>
      Оператордың Т.А.Ә.(Ф.И.О. оператора)___________________________</w:t>
      </w:r>
    </w:p>
    <w:p>
      <w:pPr>
        <w:spacing w:after="0"/>
        <w:ind w:left="0"/>
        <w:jc w:val="both"/>
      </w:pPr>
      <w:r>
        <w:rPr>
          <w:rFonts w:ascii="Times New Roman"/>
          <w:b w:val="false"/>
          <w:i w:val="false"/>
          <w:color w:val="000000"/>
          <w:sz w:val="28"/>
        </w:rPr>
        <w:t>
      Қартаның енгізілген күні (Дата ввода карты) "___" _________ 20 ___ ж. (г.)</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Примечание: расшифровка аббревиатур</w:t>
      </w:r>
    </w:p>
    <w:p>
      <w:pPr>
        <w:spacing w:after="0"/>
        <w:ind w:left="0"/>
        <w:jc w:val="both"/>
      </w:pPr>
      <w:r>
        <w:rPr>
          <w:rFonts w:ascii="Times New Roman"/>
          <w:b w:val="false"/>
          <w:i w:val="false"/>
          <w:color w:val="000000"/>
          <w:sz w:val="28"/>
        </w:rPr>
        <w:t>
      АХЖ-10 коды – аурудың халықаралық жіктемесінің Х қайта қаралымы бойынша коды</w:t>
      </w:r>
    </w:p>
    <w:p>
      <w:pPr>
        <w:spacing w:after="0"/>
        <w:ind w:left="0"/>
        <w:jc w:val="both"/>
      </w:pPr>
      <w:r>
        <w:rPr>
          <w:rFonts w:ascii="Times New Roman"/>
          <w:b w:val="false"/>
          <w:i w:val="false"/>
          <w:color w:val="000000"/>
          <w:sz w:val="28"/>
        </w:rPr>
        <w:t>
      Код МКБ - 10 – код по Международной классификации болезней X пересмотра</w:t>
      </w:r>
    </w:p>
    <w:p>
      <w:pPr>
        <w:spacing w:after="0"/>
        <w:ind w:left="0"/>
        <w:jc w:val="both"/>
      </w:pPr>
      <w:r>
        <w:rPr>
          <w:rFonts w:ascii="Times New Roman"/>
          <w:b w:val="false"/>
          <w:i w:val="false"/>
          <w:color w:val="000000"/>
          <w:sz w:val="28"/>
        </w:rPr>
        <w:t>
      ТМККК – тегін медициналық көмектің кепілдік берілген көлемі</w:t>
      </w:r>
    </w:p>
    <w:p>
      <w:pPr>
        <w:spacing w:after="0"/>
        <w:ind w:left="0"/>
        <w:jc w:val="both"/>
      </w:pPr>
      <w:r>
        <w:rPr>
          <w:rFonts w:ascii="Times New Roman"/>
          <w:b w:val="false"/>
          <w:i w:val="false"/>
          <w:color w:val="000000"/>
          <w:sz w:val="28"/>
        </w:rPr>
        <w:t>
      ГОБМП – гарантированный объем бесплатной медицинской помощи</w:t>
      </w:r>
    </w:p>
    <w:p>
      <w:pPr>
        <w:spacing w:after="0"/>
        <w:ind w:left="0"/>
        <w:jc w:val="both"/>
      </w:pPr>
      <w:r>
        <w:rPr>
          <w:rFonts w:ascii="Times New Roman"/>
          <w:b w:val="false"/>
          <w:i w:val="false"/>
          <w:color w:val="000000"/>
          <w:sz w:val="28"/>
        </w:rPr>
        <w:t>
      УДЗ – ультрадыбыстық зерттеу</w:t>
      </w:r>
    </w:p>
    <w:p>
      <w:pPr>
        <w:spacing w:after="0"/>
        <w:ind w:left="0"/>
        <w:jc w:val="both"/>
      </w:pPr>
      <w:r>
        <w:rPr>
          <w:rFonts w:ascii="Times New Roman"/>
          <w:b w:val="false"/>
          <w:i w:val="false"/>
          <w:color w:val="000000"/>
          <w:sz w:val="28"/>
        </w:rPr>
        <w:t>
      УЗИ – ультразвуковое исследование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приказу 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ноября 2010 года № 907</w:t>
            </w:r>
          </w:p>
        </w:tc>
      </w:tr>
    </w:tbl>
    <w:bookmarkStart w:name="z975" w:id="215"/>
    <w:p>
      <w:pPr>
        <w:spacing w:after="0"/>
        <w:ind w:left="0"/>
        <w:jc w:val="left"/>
      </w:pPr>
      <w:r>
        <w:rPr>
          <w:rFonts w:ascii="Times New Roman"/>
          <w:b/>
          <w:i w:val="false"/>
          <w:color w:val="000000"/>
        </w:rPr>
        <w:t xml:space="preserve">  Перечень</w:t>
      </w:r>
      <w:r>
        <w:br/>
      </w:r>
      <w:r>
        <w:rPr>
          <w:rFonts w:ascii="Times New Roman"/>
          <w:b/>
          <w:i w:val="false"/>
          <w:color w:val="000000"/>
        </w:rPr>
        <w:t>приказов Министерства здравоохранения</w:t>
      </w:r>
      <w:r>
        <w:br/>
      </w:r>
      <w:r>
        <w:rPr>
          <w:rFonts w:ascii="Times New Roman"/>
          <w:b/>
          <w:i w:val="false"/>
          <w:color w:val="000000"/>
        </w:rPr>
        <w:t>Республики Казахстан, признанных отмененными</w:t>
      </w:r>
    </w:p>
    <w:bookmarkEnd w:id="215"/>
    <w:bookmarkStart w:name="z976" w:id="216"/>
    <w:p>
      <w:pPr>
        <w:spacing w:after="0"/>
        <w:ind w:left="0"/>
        <w:jc w:val="both"/>
      </w:pPr>
      <w:r>
        <w:rPr>
          <w:rFonts w:ascii="Times New Roman"/>
          <w:b w:val="false"/>
          <w:i w:val="false"/>
          <w:color w:val="000000"/>
          <w:sz w:val="28"/>
        </w:rPr>
        <w:t>
      1) Приказ и.о. Министра здравоохранения Республики Казахстан от 8 июля 2005 года № 332 "Об утверждении форм первичной медицинской документации организаций здравоохранения";</w:t>
      </w:r>
    </w:p>
    <w:bookmarkEnd w:id="216"/>
    <w:bookmarkStart w:name="z977" w:id="217"/>
    <w:p>
      <w:pPr>
        <w:spacing w:after="0"/>
        <w:ind w:left="0"/>
        <w:jc w:val="both"/>
      </w:pPr>
      <w:r>
        <w:rPr>
          <w:rFonts w:ascii="Times New Roman"/>
          <w:b w:val="false"/>
          <w:i w:val="false"/>
          <w:color w:val="000000"/>
          <w:sz w:val="28"/>
        </w:rPr>
        <w:t>
      2) Приказ и.о. Министра здравоохранения Республики Казахстан от27 июля 2007 года № 450 "О внесении изменений и дополнений в приказ Министра здравоохранения Республики Казахстан от 8 июля 2005 года № 332 "Об утверждении форм первичной медицинской документации организаций здравоохранения";</w:t>
      </w:r>
    </w:p>
    <w:bookmarkEnd w:id="217"/>
    <w:bookmarkStart w:name="z978" w:id="218"/>
    <w:p>
      <w:pPr>
        <w:spacing w:after="0"/>
        <w:ind w:left="0"/>
        <w:jc w:val="both"/>
      </w:pPr>
      <w:r>
        <w:rPr>
          <w:rFonts w:ascii="Times New Roman"/>
          <w:b w:val="false"/>
          <w:i w:val="false"/>
          <w:color w:val="000000"/>
          <w:sz w:val="28"/>
        </w:rPr>
        <w:t>
      3) Приказ Министра здравоохранения Республики Казахстан от 16 сентября 2008 года № 488 "О внесении изменений и дополнений в приказ Министерства здравоохранения Республики Казахстан от 8 июля 2005 года № 332";</w:t>
      </w:r>
    </w:p>
    <w:bookmarkEnd w:id="218"/>
    <w:bookmarkStart w:name="z979" w:id="219"/>
    <w:p>
      <w:pPr>
        <w:spacing w:after="0"/>
        <w:ind w:left="0"/>
        <w:jc w:val="both"/>
      </w:pPr>
      <w:r>
        <w:rPr>
          <w:rFonts w:ascii="Times New Roman"/>
          <w:b w:val="false"/>
          <w:i w:val="false"/>
          <w:color w:val="000000"/>
          <w:sz w:val="28"/>
        </w:rPr>
        <w:t>
      4) Приказ Министра здравоохранения Республики Казахстан от 13 октября 2009 года № 523 "О внесении изменений и дополнений в приказ и.о. Министра здравоохранения Республики Казахстан от 8 июля 2005 года № 332 "Об утверждении форм первичной медицинской документации организаций здравоохранения";</w:t>
      </w:r>
    </w:p>
    <w:bookmarkEnd w:id="219"/>
    <w:bookmarkStart w:name="z980" w:id="220"/>
    <w:p>
      <w:pPr>
        <w:spacing w:after="0"/>
        <w:ind w:left="0"/>
        <w:jc w:val="both"/>
      </w:pPr>
      <w:r>
        <w:rPr>
          <w:rFonts w:ascii="Times New Roman"/>
          <w:b w:val="false"/>
          <w:i w:val="false"/>
          <w:color w:val="000000"/>
          <w:sz w:val="28"/>
        </w:rPr>
        <w:t>
      5) Приказ и.о. Министра здравоохранения Республики Казахстан от 2 декабря 2009 года № 809 "О внесении изменений и дополнений в приказ и.о. Министра здравоохранения Республики Казахстан от 8 июля 2005 года № 332 "Об утверждении форм первичной медицинской документации организаций здравоохранения";</w:t>
      </w:r>
    </w:p>
    <w:bookmarkEnd w:id="220"/>
    <w:bookmarkStart w:name="z981" w:id="221"/>
    <w:p>
      <w:pPr>
        <w:spacing w:after="0"/>
        <w:ind w:left="0"/>
        <w:jc w:val="both"/>
      </w:pPr>
      <w:r>
        <w:rPr>
          <w:rFonts w:ascii="Times New Roman"/>
          <w:b w:val="false"/>
          <w:i w:val="false"/>
          <w:color w:val="000000"/>
          <w:sz w:val="28"/>
        </w:rPr>
        <w:t>
      6) Приказ Министра здравоохранения Республики Казахстан от 21 декабря 2009 года № 861 "О внесении изменения и дополнения в приказ и.о. Министра здравоохранения Республики Казахстан от 8 июля 2005 года № 332 "Об утверждении форм первичной медицинской документации организаций здравоохранения";</w:t>
      </w:r>
    </w:p>
    <w:bookmarkEnd w:id="221"/>
    <w:bookmarkStart w:name="z982" w:id="222"/>
    <w:p>
      <w:pPr>
        <w:spacing w:after="0"/>
        <w:ind w:left="0"/>
        <w:jc w:val="both"/>
      </w:pPr>
      <w:r>
        <w:rPr>
          <w:rFonts w:ascii="Times New Roman"/>
          <w:b w:val="false"/>
          <w:i w:val="false"/>
          <w:color w:val="000000"/>
          <w:sz w:val="28"/>
        </w:rPr>
        <w:t>
      7) Подпункт 1) пункта 1 приказа Министра здравоохранения РК от 9 февраля 2010 года № 86 "О внесении изменений и дополнений в некоторые приказы и.о. Министра здравоохранения Республики Казахстан";</w:t>
      </w:r>
    </w:p>
    <w:bookmarkEnd w:id="222"/>
    <w:bookmarkStart w:name="z983" w:id="223"/>
    <w:p>
      <w:pPr>
        <w:spacing w:after="0"/>
        <w:ind w:left="0"/>
        <w:jc w:val="both"/>
      </w:pPr>
      <w:r>
        <w:rPr>
          <w:rFonts w:ascii="Times New Roman"/>
          <w:b w:val="false"/>
          <w:i w:val="false"/>
          <w:color w:val="000000"/>
          <w:sz w:val="28"/>
        </w:rPr>
        <w:t>
      8) Приказ Министра здравоохранения Республики Казахстан от 23 апреля 2010 года № 288 "О внесении изменений и дополнений в приказ и.о. Министра здравоохранения Республики Казахстан от 8 июля 2005 года № 332 "Об утверждении форм первичной медицинской документации организаций здравоохранения".</w:t>
      </w:r>
    </w:p>
    <w:bookmarkEnd w:id="223"/>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79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 Target="media/document_image_rId1193.jpeg" Type="http://schemas.openxmlformats.org/officeDocument/2006/relationships/image" Id="rId1193"/><Relationship Target="media/document_image_rId1194.jpeg" Type="http://schemas.openxmlformats.org/officeDocument/2006/relationships/image" Id="rId1194"/><Relationship Target="media/document_image_rId1195.jpeg" Type="http://schemas.openxmlformats.org/officeDocument/2006/relationships/image" Id="rId1195"/><Relationship Target="media/document_image_rId1196.jpeg" Type="http://schemas.openxmlformats.org/officeDocument/2006/relationships/image" Id="rId1196"/><Relationship Target="media/document_image_rId1197.jpeg" Type="http://schemas.openxmlformats.org/officeDocument/2006/relationships/image" Id="rId1197"/><Relationship Target="media/document_image_rId1198.jpeg" Type="http://schemas.openxmlformats.org/officeDocument/2006/relationships/image" Id="rId1198"/><Relationship Target="media/document_image_rId1199.jpeg" Type="http://schemas.openxmlformats.org/officeDocument/2006/relationships/image" Id="rId1199"/><Relationship Target="media/document_image_rId1200.jpeg" Type="http://schemas.openxmlformats.org/officeDocument/2006/relationships/image" Id="rId1200"/><Relationship Target="media/document_image_rId1201.jpeg" Type="http://schemas.openxmlformats.org/officeDocument/2006/relationships/image" Id="rId1201"/><Relationship Target="media/document_image_rId1202.jpeg" Type="http://schemas.openxmlformats.org/officeDocument/2006/relationships/image" Id="rId1202"/><Relationship Target="media/document_image_rId1203.jpeg" Type="http://schemas.openxmlformats.org/officeDocument/2006/relationships/image" Id="rId1203"/><Relationship Target="media/document_image_rId1204.jpeg" Type="http://schemas.openxmlformats.org/officeDocument/2006/relationships/image" Id="rId1204"/><Relationship Target="media/document_image_rId1205.jpeg" Type="http://schemas.openxmlformats.org/officeDocument/2006/relationships/image" Id="rId1205"/><Relationship Target="media/document_image_rId1206.jpeg" Type="http://schemas.openxmlformats.org/officeDocument/2006/relationships/image" Id="rId1206"/><Relationship Target="media/document_image_rId1207.jpeg" Type="http://schemas.openxmlformats.org/officeDocument/2006/relationships/image" Id="rId1207"/><Relationship Target="media/document_image_rId1208.jpeg" Type="http://schemas.openxmlformats.org/officeDocument/2006/relationships/image" Id="rId1208"/><Relationship Target="media/document_image_rId1209.jpeg" Type="http://schemas.openxmlformats.org/officeDocument/2006/relationships/image" Id="rId1209"/><Relationship Target="media/document_image_rId1210.jpeg" Type="http://schemas.openxmlformats.org/officeDocument/2006/relationships/image" Id="rId1210"/><Relationship Target="media/document_image_rId1211.jpeg" Type="http://schemas.openxmlformats.org/officeDocument/2006/relationships/image" Id="rId1211"/><Relationship Target="media/document_image_rId1212.jpeg" Type="http://schemas.openxmlformats.org/officeDocument/2006/relationships/image" Id="rId1212"/><Relationship Target="media/document_image_rId1213.jpeg" Type="http://schemas.openxmlformats.org/officeDocument/2006/relationships/image" Id="rId1213"/><Relationship Target="media/document_image_rId1214.jpeg" Type="http://schemas.openxmlformats.org/officeDocument/2006/relationships/image" Id="rId1214"/><Relationship Target="media/document_image_rId1215.jpeg" Type="http://schemas.openxmlformats.org/officeDocument/2006/relationships/image" Id="rId1215"/><Relationship Target="media/document_image_rId1216.jpeg" Type="http://schemas.openxmlformats.org/officeDocument/2006/relationships/image" Id="rId1216"/><Relationship Target="media/document_image_rId1217.jpeg" Type="http://schemas.openxmlformats.org/officeDocument/2006/relationships/image" Id="rId1217"/><Relationship Target="media/document_image_rId1218.jpeg" Type="http://schemas.openxmlformats.org/officeDocument/2006/relationships/image" Id="rId1218"/><Relationship Target="media/document_image_rId1219.jpeg" Type="http://schemas.openxmlformats.org/officeDocument/2006/relationships/image" Id="rId1219"/><Relationship Target="media/document_image_rId1220.jpeg" Type="http://schemas.openxmlformats.org/officeDocument/2006/relationships/image" Id="rId1220"/><Relationship Target="media/document_image_rId1221.jpeg" Type="http://schemas.openxmlformats.org/officeDocument/2006/relationships/image" Id="rId1221"/><Relationship Target="media/document_image_rId1222.jpeg" Type="http://schemas.openxmlformats.org/officeDocument/2006/relationships/image" Id="rId1222"/><Relationship Target="media/document_image_rId1223.jpeg" Type="http://schemas.openxmlformats.org/officeDocument/2006/relationships/image" Id="rId1223"/><Relationship Target="media/document_image_rId1224.jpeg" Type="http://schemas.openxmlformats.org/officeDocument/2006/relationships/image" Id="rId1224"/><Relationship Target="media/document_image_rId1225.jpeg" Type="http://schemas.openxmlformats.org/officeDocument/2006/relationships/image" Id="rId1225"/><Relationship Target="media/document_image_rId1226.jpeg" Type="http://schemas.openxmlformats.org/officeDocument/2006/relationships/image" Id="rId1226"/><Relationship Target="media/document_image_rId1227.jpeg" Type="http://schemas.openxmlformats.org/officeDocument/2006/relationships/image" Id="rId1227"/><Relationship Target="media/document_image_rId1228.jpeg" Type="http://schemas.openxmlformats.org/officeDocument/2006/relationships/image" Id="rId1228"/><Relationship Target="media/document_image_rId1229.jpeg" Type="http://schemas.openxmlformats.org/officeDocument/2006/relationships/image" Id="rId1229"/><Relationship Target="media/document_image_rId1230.jpeg" Type="http://schemas.openxmlformats.org/officeDocument/2006/relationships/image" Id="rId1230"/><Relationship Target="media/document_image_rId1231.jpeg" Type="http://schemas.openxmlformats.org/officeDocument/2006/relationships/image" Id="rId1231"/><Relationship Target="media/document_image_rId1232.jpeg" Type="http://schemas.openxmlformats.org/officeDocument/2006/relationships/image" Id="rId1232"/><Relationship Target="media/document_image_rId1233.jpeg" Type="http://schemas.openxmlformats.org/officeDocument/2006/relationships/image" Id="rId1233"/><Relationship Target="media/document_image_rId1234.jpeg" Type="http://schemas.openxmlformats.org/officeDocument/2006/relationships/image" Id="rId1234"/><Relationship Target="media/document_image_rId1235.jpeg" Type="http://schemas.openxmlformats.org/officeDocument/2006/relationships/image" Id="rId1235"/><Relationship Target="media/document_image_rId1236.jpeg" Type="http://schemas.openxmlformats.org/officeDocument/2006/relationships/image" Id="rId1236"/><Relationship Target="media/document_image_rId1237.jpeg" Type="http://schemas.openxmlformats.org/officeDocument/2006/relationships/image" Id="rId1237"/><Relationship Target="media/document_image_rId1238.jpeg" Type="http://schemas.openxmlformats.org/officeDocument/2006/relationships/image" Id="rId1238"/><Relationship Target="media/document_image_rId1239.jpeg" Type="http://schemas.openxmlformats.org/officeDocument/2006/relationships/image" Id="rId1239"/><Relationship Target="media/document_image_rId1240.jpeg" Type="http://schemas.openxmlformats.org/officeDocument/2006/relationships/image" Id="rId1240"/><Relationship Target="media/document_image_rId1241.jpeg" Type="http://schemas.openxmlformats.org/officeDocument/2006/relationships/image" Id="rId1241"/><Relationship Target="media/document_image_rId1242.jpeg" Type="http://schemas.openxmlformats.org/officeDocument/2006/relationships/image" Id="rId1242"/><Relationship Target="media/document_image_rId1243.jpeg" Type="http://schemas.openxmlformats.org/officeDocument/2006/relationships/image" Id="rId1243"/><Relationship Target="media/document_image_rId1244.jpeg" Type="http://schemas.openxmlformats.org/officeDocument/2006/relationships/image" Id="rId1244"/><Relationship Target="media/document_image_rId1245.jpeg" Type="http://schemas.openxmlformats.org/officeDocument/2006/relationships/image" Id="rId1245"/><Relationship Target="media/document_image_rId1246.jpeg" Type="http://schemas.openxmlformats.org/officeDocument/2006/relationships/image" Id="rId1246"/><Relationship Target="media/document_image_rId1247.jpeg" Type="http://schemas.openxmlformats.org/officeDocument/2006/relationships/image" Id="rId1247"/><Relationship Target="media/document_image_rId1248.jpeg" Type="http://schemas.openxmlformats.org/officeDocument/2006/relationships/image" Id="rId1248"/><Relationship Target="media/document_image_rId1249.jpeg" Type="http://schemas.openxmlformats.org/officeDocument/2006/relationships/image" Id="rId1249"/><Relationship Target="media/document_image_rId1250.jpeg" Type="http://schemas.openxmlformats.org/officeDocument/2006/relationships/image" Id="rId1250"/><Relationship Target="media/document_image_rId1251.jpeg" Type="http://schemas.openxmlformats.org/officeDocument/2006/relationships/image" Id="rId1251"/><Relationship Target="media/document_image_rId1252.jpeg" Type="http://schemas.openxmlformats.org/officeDocument/2006/relationships/image" Id="rId1252"/><Relationship Target="media/document_image_rId1253.jpeg" Type="http://schemas.openxmlformats.org/officeDocument/2006/relationships/image" Id="rId1253"/><Relationship Target="media/document_image_rId1254.jpeg" Type="http://schemas.openxmlformats.org/officeDocument/2006/relationships/image" Id="rId1254"/><Relationship Target="media/document_image_rId1255.jpeg" Type="http://schemas.openxmlformats.org/officeDocument/2006/relationships/image" Id="rId1255"/><Relationship Target="media/document_image_rId1256.jpeg" Type="http://schemas.openxmlformats.org/officeDocument/2006/relationships/image" Id="rId1256"/><Relationship Target="media/document_image_rId1257.jpeg" Type="http://schemas.openxmlformats.org/officeDocument/2006/relationships/image" Id="rId1257"/><Relationship Target="media/document_image_rId1258.jpeg" Type="http://schemas.openxmlformats.org/officeDocument/2006/relationships/image" Id="rId1258"/><Relationship Target="media/document_image_rId1259.jpeg" Type="http://schemas.openxmlformats.org/officeDocument/2006/relationships/image" Id="rId1259"/><Relationship Target="media/document_image_rId1260.jpeg" Type="http://schemas.openxmlformats.org/officeDocument/2006/relationships/image" Id="rId1260"/><Relationship Target="media/document_image_rId1261.jpeg" Type="http://schemas.openxmlformats.org/officeDocument/2006/relationships/image" Id="rId1261"/><Relationship Target="media/document_image_rId1262.jpeg" Type="http://schemas.openxmlformats.org/officeDocument/2006/relationships/image" Id="rId1262"/><Relationship Target="media/document_image_rId1263.jpeg" Type="http://schemas.openxmlformats.org/officeDocument/2006/relationships/image" Id="rId1263"/><Relationship Target="media/document_image_rId1264.jpeg" Type="http://schemas.openxmlformats.org/officeDocument/2006/relationships/image" Id="rId1264"/><Relationship Target="media/document_image_rId1265.jpeg" Type="http://schemas.openxmlformats.org/officeDocument/2006/relationships/image" Id="rId1265"/><Relationship Target="media/document_image_rId1266.jpeg" Type="http://schemas.openxmlformats.org/officeDocument/2006/relationships/image" Id="rId1266"/><Relationship Target="media/document_image_rId1267.jpeg" Type="http://schemas.openxmlformats.org/officeDocument/2006/relationships/image" Id="rId1267"/><Relationship Target="media/document_image_rId1268.jpeg" Type="http://schemas.openxmlformats.org/officeDocument/2006/relationships/image" Id="rId1268"/><Relationship Target="media/document_image_rId1269.jpeg" Type="http://schemas.openxmlformats.org/officeDocument/2006/relationships/image" Id="rId1269"/><Relationship Target="media/document_image_rId1270.jpeg" Type="http://schemas.openxmlformats.org/officeDocument/2006/relationships/image" Id="rId1270"/><Relationship Target="media/document_image_rId1271.jpeg" Type="http://schemas.openxmlformats.org/officeDocument/2006/relationships/image" Id="rId1271"/><Relationship Target="media/document_image_rId1272.jpeg" Type="http://schemas.openxmlformats.org/officeDocument/2006/relationships/image" Id="rId1272"/><Relationship Target="media/document_image_rId1273.jpeg" Type="http://schemas.openxmlformats.org/officeDocument/2006/relationships/image" Id="rId1273"/><Relationship Target="media/document_image_rId1274.jpeg" Type="http://schemas.openxmlformats.org/officeDocument/2006/relationships/image" Id="rId1274"/><Relationship Target="media/document_image_rId1275.jpeg" Type="http://schemas.openxmlformats.org/officeDocument/2006/relationships/image" Id="rId1275"/><Relationship Target="media/document_image_rId1276.jpeg" Type="http://schemas.openxmlformats.org/officeDocument/2006/relationships/image" Id="rId1276"/><Relationship Target="media/document_image_rId1277.jpeg" Type="http://schemas.openxmlformats.org/officeDocument/2006/relationships/image" Id="rId1277"/><Relationship Target="media/document_image_rId1278.jpeg" Type="http://schemas.openxmlformats.org/officeDocument/2006/relationships/image" Id="rId1278"/><Relationship Target="media/document_image_rId1279.jpeg" Type="http://schemas.openxmlformats.org/officeDocument/2006/relationships/image" Id="rId1279"/><Relationship Target="media/document_image_rId1280.jpeg" Type="http://schemas.openxmlformats.org/officeDocument/2006/relationships/image" Id="rId1280"/><Relationship Target="media/document_image_rId1281.jpeg" Type="http://schemas.openxmlformats.org/officeDocument/2006/relationships/image" Id="rId1281"/><Relationship Target="media/document_image_rId1282.jpeg" Type="http://schemas.openxmlformats.org/officeDocument/2006/relationships/image" Id="rId1282"/><Relationship Target="media/document_image_rId1283.jpeg" Type="http://schemas.openxmlformats.org/officeDocument/2006/relationships/image" Id="rId1283"/><Relationship Target="media/document_image_rId1284.jpeg" Type="http://schemas.openxmlformats.org/officeDocument/2006/relationships/image" Id="rId1284"/><Relationship Target="media/document_image_rId1285.jpeg" Type="http://schemas.openxmlformats.org/officeDocument/2006/relationships/image" Id="rId1285"/><Relationship Target="media/document_image_rId1286.jpeg" Type="http://schemas.openxmlformats.org/officeDocument/2006/relationships/image" Id="rId1286"/><Relationship Target="media/document_image_rId1287.jpeg" Type="http://schemas.openxmlformats.org/officeDocument/2006/relationships/image" Id="rId1287"/><Relationship Target="media/document_image_rId1288.jpeg" Type="http://schemas.openxmlformats.org/officeDocument/2006/relationships/image" Id="rId1288"/><Relationship Target="media/document_image_rId1289.jpeg" Type="http://schemas.openxmlformats.org/officeDocument/2006/relationships/image" Id="rId1289"/><Relationship Target="media/document_image_rId1290.jpeg" Type="http://schemas.openxmlformats.org/officeDocument/2006/relationships/image" Id="rId1290"/><Relationship Target="media/document_image_rId1291.jpeg" Type="http://schemas.openxmlformats.org/officeDocument/2006/relationships/image" Id="rId1291"/><Relationship Target="media/document_image_rId1292.jpeg" Type="http://schemas.openxmlformats.org/officeDocument/2006/relationships/image" Id="rId1292"/><Relationship Target="media/document_image_rId1293.jpeg" Type="http://schemas.openxmlformats.org/officeDocument/2006/relationships/image" Id="rId1293"/><Relationship Target="media/document_image_rId1294.jpeg" Type="http://schemas.openxmlformats.org/officeDocument/2006/relationships/image" Id="rId1294"/><Relationship Target="media/document_image_rId1295.jpeg" Type="http://schemas.openxmlformats.org/officeDocument/2006/relationships/image" Id="rId1295"/><Relationship Target="media/document_image_rId1296.jpeg" Type="http://schemas.openxmlformats.org/officeDocument/2006/relationships/image" Id="rId1296"/><Relationship Target="media/document_image_rId1297.jpeg" Type="http://schemas.openxmlformats.org/officeDocument/2006/relationships/image" Id="rId1297"/><Relationship Target="media/document_image_rId1298.jpeg" Type="http://schemas.openxmlformats.org/officeDocument/2006/relationships/image" Id="rId1298"/><Relationship Target="media/document_image_rId1299.jpeg" Type="http://schemas.openxmlformats.org/officeDocument/2006/relationships/image" Id="rId1299"/><Relationship Target="media/document_image_rId1300.jpeg" Type="http://schemas.openxmlformats.org/officeDocument/2006/relationships/image" Id="rId1300"/><Relationship Target="media/document_image_rId1301.jpeg" Type="http://schemas.openxmlformats.org/officeDocument/2006/relationships/image" Id="rId1301"/><Relationship Target="media/document_image_rId1302.jpeg" Type="http://schemas.openxmlformats.org/officeDocument/2006/relationships/image" Id="rId1302"/><Relationship Target="media/document_image_rId1303.jpeg" Type="http://schemas.openxmlformats.org/officeDocument/2006/relationships/image" Id="rId1303"/><Relationship Target="media/document_image_rId1304.jpeg" Type="http://schemas.openxmlformats.org/officeDocument/2006/relationships/image" Id="rId1304"/><Relationship Target="media/document_image_rId1305.jpeg" Type="http://schemas.openxmlformats.org/officeDocument/2006/relationships/image" Id="rId1305"/><Relationship Target="media/document_image_rId1306.jpeg" Type="http://schemas.openxmlformats.org/officeDocument/2006/relationships/image" Id="rId1306"/><Relationship Target="media/document_image_rId1307.jpeg" Type="http://schemas.openxmlformats.org/officeDocument/2006/relationships/image" Id="rId1307"/><Relationship Target="media/document_image_rId1308.jpeg" Type="http://schemas.openxmlformats.org/officeDocument/2006/relationships/image" Id="rId1308"/><Relationship Target="media/document_image_rId1309.jpeg" Type="http://schemas.openxmlformats.org/officeDocument/2006/relationships/image" Id="rId1309"/><Relationship Target="media/document_image_rId1310.jpeg" Type="http://schemas.openxmlformats.org/officeDocument/2006/relationships/image" Id="rId1310"/><Relationship Target="media/document_image_rId1311.jpeg" Type="http://schemas.openxmlformats.org/officeDocument/2006/relationships/image" Id="rId1311"/><Relationship Target="media/document_image_rId1312.jpeg" Type="http://schemas.openxmlformats.org/officeDocument/2006/relationships/image" Id="rId1312"/><Relationship Target="media/document_image_rId1313.jpeg" Type="http://schemas.openxmlformats.org/officeDocument/2006/relationships/image" Id="rId1313"/><Relationship Target="media/document_image_rId1314.jpeg" Type="http://schemas.openxmlformats.org/officeDocument/2006/relationships/image" Id="rId1314"/><Relationship Target="media/document_image_rId1315.jpeg" Type="http://schemas.openxmlformats.org/officeDocument/2006/relationships/image" Id="rId1315"/><Relationship Target="media/document_image_rId1316.jpeg" Type="http://schemas.openxmlformats.org/officeDocument/2006/relationships/image" Id="rId1316"/><Relationship Target="media/document_image_rId1317.jpeg" Type="http://schemas.openxmlformats.org/officeDocument/2006/relationships/image" Id="rId1317"/><Relationship Target="media/document_image_rId1318.jpeg" Type="http://schemas.openxmlformats.org/officeDocument/2006/relationships/image" Id="rId1318"/><Relationship Target="media/document_image_rId1319.jpeg" Type="http://schemas.openxmlformats.org/officeDocument/2006/relationships/image" Id="rId1319"/><Relationship Target="media/document_image_rId1320.jpeg" Type="http://schemas.openxmlformats.org/officeDocument/2006/relationships/image" Id="rId1320"/><Relationship Target="media/document_image_rId1321.jpeg" Type="http://schemas.openxmlformats.org/officeDocument/2006/relationships/image" Id="rId1321"/><Relationship Target="media/document_image_rId1322.jpeg" Type="http://schemas.openxmlformats.org/officeDocument/2006/relationships/image" Id="rId1322"/><Relationship Target="media/document_image_rId1323.jpeg" Type="http://schemas.openxmlformats.org/officeDocument/2006/relationships/image" Id="rId1323"/><Relationship Target="media/document_image_rId1324.jpeg" Type="http://schemas.openxmlformats.org/officeDocument/2006/relationships/image" Id="rId1324"/><Relationship Target="media/document_image_rId1325.jpeg" Type="http://schemas.openxmlformats.org/officeDocument/2006/relationships/image" Id="rId1325"/><Relationship Target="media/document_image_rId1326.jpeg" Type="http://schemas.openxmlformats.org/officeDocument/2006/relationships/image" Id="rId1326"/><Relationship Target="media/document_image_rId1327.jpeg" Type="http://schemas.openxmlformats.org/officeDocument/2006/relationships/image" Id="rId1327"/><Relationship Target="media/document_image_rId1328.jpeg" Type="http://schemas.openxmlformats.org/officeDocument/2006/relationships/image" Id="rId1328"/><Relationship Target="media/document_image_rId1329.jpeg" Type="http://schemas.openxmlformats.org/officeDocument/2006/relationships/image" Id="rId1329"/><Relationship Target="media/document_image_rId1330.jpeg" Type="http://schemas.openxmlformats.org/officeDocument/2006/relationships/image" Id="rId1330"/><Relationship Target="media/document_image_rId1331.jpeg" Type="http://schemas.openxmlformats.org/officeDocument/2006/relationships/image" Id="rId1331"/><Relationship Target="media/document_image_rId1332.jpeg" Type="http://schemas.openxmlformats.org/officeDocument/2006/relationships/image" Id="rId1332"/><Relationship Target="media/document_image_rId1333.jpeg" Type="http://schemas.openxmlformats.org/officeDocument/2006/relationships/image" Id="rId1333"/><Relationship Target="media/document_image_rId1334.jpeg" Type="http://schemas.openxmlformats.org/officeDocument/2006/relationships/image" Id="rId1334"/><Relationship Target="media/document_image_rId1335.jpeg" Type="http://schemas.openxmlformats.org/officeDocument/2006/relationships/image" Id="rId1335"/><Relationship Target="media/document_image_rId1336.jpeg" Type="http://schemas.openxmlformats.org/officeDocument/2006/relationships/image" Id="rId1336"/><Relationship Target="media/document_image_rId1337.jpeg" Type="http://schemas.openxmlformats.org/officeDocument/2006/relationships/image" Id="rId1337"/><Relationship Target="media/document_image_rId1338.jpeg" Type="http://schemas.openxmlformats.org/officeDocument/2006/relationships/image" Id="rId1338"/><Relationship Target="media/document_image_rId1339.jpeg" Type="http://schemas.openxmlformats.org/officeDocument/2006/relationships/image" Id="rId1339"/><Relationship Target="media/document_image_rId1340.jpeg" Type="http://schemas.openxmlformats.org/officeDocument/2006/relationships/image" Id="rId1340"/><Relationship Target="media/document_image_rId1341.jpeg" Type="http://schemas.openxmlformats.org/officeDocument/2006/relationships/image" Id="rId1341"/><Relationship Target="media/document_image_rId1342.jpeg" Type="http://schemas.openxmlformats.org/officeDocument/2006/relationships/image" Id="rId1342"/><Relationship Target="media/document_image_rId1343.jpeg" Type="http://schemas.openxmlformats.org/officeDocument/2006/relationships/image" Id="rId1343"/><Relationship Target="media/document_image_rId1344.jpeg" Type="http://schemas.openxmlformats.org/officeDocument/2006/relationships/image" Id="rId1344"/><Relationship Target="media/document_image_rId1345.jpeg" Type="http://schemas.openxmlformats.org/officeDocument/2006/relationships/image" Id="rId1345"/><Relationship Target="media/document_image_rId1346.jpeg" Type="http://schemas.openxmlformats.org/officeDocument/2006/relationships/image" Id="rId1346"/><Relationship Target="media/document_image_rId1347.jpeg" Type="http://schemas.openxmlformats.org/officeDocument/2006/relationships/image" Id="rId1347"/><Relationship Target="media/document_image_rId1348.jpeg" Type="http://schemas.openxmlformats.org/officeDocument/2006/relationships/image" Id="rId1348"/><Relationship Target="media/document_image_rId1349.jpeg" Type="http://schemas.openxmlformats.org/officeDocument/2006/relationships/image" Id="rId1349"/><Relationship Target="media/document_image_rId1350.jpeg" Type="http://schemas.openxmlformats.org/officeDocument/2006/relationships/image" Id="rId1350"/><Relationship Target="media/document_image_rId1351.jpeg" Type="http://schemas.openxmlformats.org/officeDocument/2006/relationships/image" Id="rId1351"/><Relationship Target="media/document_image_rId1352.jpeg" Type="http://schemas.openxmlformats.org/officeDocument/2006/relationships/image" Id="rId1352"/><Relationship Target="media/document_image_rId1353.jpeg" Type="http://schemas.openxmlformats.org/officeDocument/2006/relationships/image" Id="rId1353"/><Relationship Target="media/document_image_rId1354.jpeg" Type="http://schemas.openxmlformats.org/officeDocument/2006/relationships/image" Id="rId1354"/><Relationship Target="media/document_image_rId1355.jpeg" Type="http://schemas.openxmlformats.org/officeDocument/2006/relationships/image" Id="rId1355"/><Relationship Target="media/document_image_rId1356.jpeg" Type="http://schemas.openxmlformats.org/officeDocument/2006/relationships/image" Id="rId1356"/><Relationship Target="media/document_image_rId1357.jpeg" Type="http://schemas.openxmlformats.org/officeDocument/2006/relationships/image" Id="rId1357"/><Relationship Target="media/document_image_rId1358.jpeg" Type="http://schemas.openxmlformats.org/officeDocument/2006/relationships/image" Id="rId1358"/><Relationship Target="media/document_image_rId1359.jpeg" Type="http://schemas.openxmlformats.org/officeDocument/2006/relationships/image" Id="rId1359"/><Relationship Target="media/document_image_rId1360.jpeg" Type="http://schemas.openxmlformats.org/officeDocument/2006/relationships/image" Id="rId1360"/><Relationship Target="media/document_image_rId1361.jpeg" Type="http://schemas.openxmlformats.org/officeDocument/2006/relationships/image" Id="rId1361"/><Relationship Target="media/document_image_rId1362.jpeg" Type="http://schemas.openxmlformats.org/officeDocument/2006/relationships/image" Id="rId1362"/><Relationship Target="media/document_image_rId1363.jpeg" Type="http://schemas.openxmlformats.org/officeDocument/2006/relationships/image" Id="rId1363"/><Relationship Target="media/document_image_rId1364.jpeg" Type="http://schemas.openxmlformats.org/officeDocument/2006/relationships/image" Id="rId1364"/><Relationship Target="media/document_image_rId1365.jpeg" Type="http://schemas.openxmlformats.org/officeDocument/2006/relationships/image" Id="rId1365"/><Relationship Target="media/document_image_rId1366.jpeg" Type="http://schemas.openxmlformats.org/officeDocument/2006/relationships/image" Id="rId1366"/><Relationship Target="media/document_image_rId1367.jpeg" Type="http://schemas.openxmlformats.org/officeDocument/2006/relationships/image" Id="rId1367"/><Relationship Target="media/document_image_rId1368.jpeg" Type="http://schemas.openxmlformats.org/officeDocument/2006/relationships/image" Id="rId1368"/><Relationship Target="media/document_image_rId1369.jpeg" Type="http://schemas.openxmlformats.org/officeDocument/2006/relationships/image" Id="rId1369"/><Relationship Target="media/document_image_rId1370.jpeg" Type="http://schemas.openxmlformats.org/officeDocument/2006/relationships/image" Id="rId1370"/><Relationship Target="media/document_image_rId1371.jpeg" Type="http://schemas.openxmlformats.org/officeDocument/2006/relationships/image" Id="rId1371"/><Relationship Target="media/document_image_rId1372.jpeg" Type="http://schemas.openxmlformats.org/officeDocument/2006/relationships/image" Id="rId1372"/><Relationship Target="media/document_image_rId1373.jpeg" Type="http://schemas.openxmlformats.org/officeDocument/2006/relationships/image" Id="rId1373"/><Relationship Target="media/document_image_rId1374.jpeg" Type="http://schemas.openxmlformats.org/officeDocument/2006/relationships/image" Id="rId1374"/><Relationship Target="media/document_image_rId1375.jpeg" Type="http://schemas.openxmlformats.org/officeDocument/2006/relationships/image" Id="rId1375"/><Relationship Target="media/document_image_rId1376.jpeg" Type="http://schemas.openxmlformats.org/officeDocument/2006/relationships/image" Id="rId1376"/><Relationship Target="media/document_image_rId1377.jpeg" Type="http://schemas.openxmlformats.org/officeDocument/2006/relationships/image" Id="rId1377"/><Relationship Target="media/document_image_rId1378.jpeg" Type="http://schemas.openxmlformats.org/officeDocument/2006/relationships/image" Id="rId1378"/><Relationship Target="media/document_image_rId1379.jpeg" Type="http://schemas.openxmlformats.org/officeDocument/2006/relationships/image" Id="rId1379"/><Relationship Target="media/document_image_rId1380.jpeg" Type="http://schemas.openxmlformats.org/officeDocument/2006/relationships/image" Id="rId1380"/><Relationship Target="media/document_image_rId1381.jpeg" Type="http://schemas.openxmlformats.org/officeDocument/2006/relationships/image" Id="rId1381"/><Relationship Target="media/document_image_rId1382.jpeg" Type="http://schemas.openxmlformats.org/officeDocument/2006/relationships/image" Id="rId1382"/><Relationship Target="media/document_image_rId1383.jpeg" Type="http://schemas.openxmlformats.org/officeDocument/2006/relationships/image" Id="rId1383"/><Relationship Target="media/document_image_rId1384.jpeg" Type="http://schemas.openxmlformats.org/officeDocument/2006/relationships/image" Id="rId1384"/><Relationship Target="media/document_image_rId1385.jpeg" Type="http://schemas.openxmlformats.org/officeDocument/2006/relationships/image" Id="rId1385"/><Relationship Target="media/document_image_rId1386.jpeg" Type="http://schemas.openxmlformats.org/officeDocument/2006/relationships/image" Id="rId1386"/><Relationship Target="media/document_image_rId1387.jpeg" Type="http://schemas.openxmlformats.org/officeDocument/2006/relationships/image" Id="rId1387"/><Relationship Target="media/document_image_rId1388.jpeg" Type="http://schemas.openxmlformats.org/officeDocument/2006/relationships/image" Id="rId1388"/><Relationship Target="media/document_image_rId1389.jpeg" Type="http://schemas.openxmlformats.org/officeDocument/2006/relationships/image" Id="rId1389"/><Relationship Target="media/document_image_rId1390.jpeg" Type="http://schemas.openxmlformats.org/officeDocument/2006/relationships/image" Id="rId1390"/><Relationship Target="media/document_image_rId1391.jpeg" Type="http://schemas.openxmlformats.org/officeDocument/2006/relationships/image" Id="rId1391"/><Relationship Target="media/document_image_rId1392.jpeg" Type="http://schemas.openxmlformats.org/officeDocument/2006/relationships/image" Id="rId1392"/><Relationship Target="media/document_image_rId1393.jpeg" Type="http://schemas.openxmlformats.org/officeDocument/2006/relationships/image" Id="rId1393"/><Relationship Target="media/document_image_rId1394.jpeg" Type="http://schemas.openxmlformats.org/officeDocument/2006/relationships/image" Id="rId1394"/><Relationship Target="media/document_image_rId1395.jpeg" Type="http://schemas.openxmlformats.org/officeDocument/2006/relationships/image" Id="rId1395"/><Relationship Target="media/document_image_rId1396.jpeg" Type="http://schemas.openxmlformats.org/officeDocument/2006/relationships/image" Id="rId1396"/><Relationship Target="media/document_image_rId1397.jpeg" Type="http://schemas.openxmlformats.org/officeDocument/2006/relationships/image" Id="rId1397"/><Relationship Target="media/document_image_rId1398.jpeg" Type="http://schemas.openxmlformats.org/officeDocument/2006/relationships/image" Id="rId1398"/><Relationship Target="media/document_image_rId1399.jpeg" Type="http://schemas.openxmlformats.org/officeDocument/2006/relationships/image" Id="rId1399"/><Relationship Target="media/document_image_rId1400.jpeg" Type="http://schemas.openxmlformats.org/officeDocument/2006/relationships/image" Id="rId1400"/><Relationship Target="media/document_image_rId1401.jpeg" Type="http://schemas.openxmlformats.org/officeDocument/2006/relationships/image" Id="rId1401"/><Relationship Target="media/document_image_rId1402.jpeg" Type="http://schemas.openxmlformats.org/officeDocument/2006/relationships/image" Id="rId1402"/><Relationship Target="media/document_image_rId1403.jpeg" Type="http://schemas.openxmlformats.org/officeDocument/2006/relationships/image" Id="rId1403"/><Relationship Target="media/document_image_rId1404.jpeg" Type="http://schemas.openxmlformats.org/officeDocument/2006/relationships/image" Id="rId1404"/><Relationship Target="media/document_image_rId1405.jpeg" Type="http://schemas.openxmlformats.org/officeDocument/2006/relationships/image" Id="rId1405"/><Relationship Target="media/document_image_rId1406.jpeg" Type="http://schemas.openxmlformats.org/officeDocument/2006/relationships/image" Id="rId1406"/><Relationship Target="media/document_image_rId1407.jpeg" Type="http://schemas.openxmlformats.org/officeDocument/2006/relationships/image" Id="rId1407"/><Relationship Target="media/document_image_rId1408.jpeg" Type="http://schemas.openxmlformats.org/officeDocument/2006/relationships/image" Id="rId1408"/><Relationship Target="media/document_image_rId1409.jpeg" Type="http://schemas.openxmlformats.org/officeDocument/2006/relationships/image" Id="rId1409"/><Relationship Target="media/document_image_rId1410.jpeg" Type="http://schemas.openxmlformats.org/officeDocument/2006/relationships/image" Id="rId1410"/><Relationship Target="media/document_image_rId1411.jpeg" Type="http://schemas.openxmlformats.org/officeDocument/2006/relationships/image" Id="rId1411"/><Relationship Target="media/document_image_rId1412.jpeg" Type="http://schemas.openxmlformats.org/officeDocument/2006/relationships/image" Id="rId1412"/><Relationship Target="media/document_image_rId1413.jpeg" Type="http://schemas.openxmlformats.org/officeDocument/2006/relationships/image" Id="rId1413"/><Relationship Target="media/document_image_rId1414.jpeg" Type="http://schemas.openxmlformats.org/officeDocument/2006/relationships/image" Id="rId1414"/><Relationship Target="media/document_image_rId1415.jpeg" Type="http://schemas.openxmlformats.org/officeDocument/2006/relationships/image" Id="rId1415"/><Relationship Target="media/document_image_rId1416.jpeg" Type="http://schemas.openxmlformats.org/officeDocument/2006/relationships/image" Id="rId1416"/><Relationship Target="media/document_image_rId1417.jpeg" Type="http://schemas.openxmlformats.org/officeDocument/2006/relationships/image" Id="rId1417"/><Relationship Target="media/document_image_rId1418.jpeg" Type="http://schemas.openxmlformats.org/officeDocument/2006/relationships/image" Id="rId1418"/><Relationship Target="media/document_image_rId1419.jpeg" Type="http://schemas.openxmlformats.org/officeDocument/2006/relationships/image" Id="rId1419"/><Relationship Target="media/document_image_rId1420.jpeg" Type="http://schemas.openxmlformats.org/officeDocument/2006/relationships/image" Id="rId1420"/><Relationship Target="media/document_image_rId1421.jpeg" Type="http://schemas.openxmlformats.org/officeDocument/2006/relationships/image" Id="rId1421"/><Relationship Target="media/document_image_rId1422.jpeg" Type="http://schemas.openxmlformats.org/officeDocument/2006/relationships/image" Id="rId1422"/><Relationship Target="media/document_image_rId1423.jpeg" Type="http://schemas.openxmlformats.org/officeDocument/2006/relationships/image" Id="rId1423"/><Relationship Target="media/document_image_rId1424.jpeg" Type="http://schemas.openxmlformats.org/officeDocument/2006/relationships/image" Id="rId1424"/><Relationship Target="media/document_image_rId1425.jpeg" Type="http://schemas.openxmlformats.org/officeDocument/2006/relationships/image" Id="rId1425"/><Relationship Target="media/document_image_rId1426.jpeg" Type="http://schemas.openxmlformats.org/officeDocument/2006/relationships/image" Id="rId1426"/><Relationship Target="media/document_image_rId1427.jpeg" Type="http://schemas.openxmlformats.org/officeDocument/2006/relationships/image" Id="rId1427"/><Relationship Target="media/document_image_rId1428.jpeg" Type="http://schemas.openxmlformats.org/officeDocument/2006/relationships/image" Id="rId1428"/><Relationship Target="media/document_image_rId1429.jpeg" Type="http://schemas.openxmlformats.org/officeDocument/2006/relationships/image" Id="rId1429"/><Relationship Target="media/document_image_rId1430.jpeg" Type="http://schemas.openxmlformats.org/officeDocument/2006/relationships/image" Id="rId1430"/><Relationship Target="media/document_image_rId1431.jpeg" Type="http://schemas.openxmlformats.org/officeDocument/2006/relationships/image" Id="rId1431"/><Relationship Target="media/document_image_rId1432.jpeg" Type="http://schemas.openxmlformats.org/officeDocument/2006/relationships/image" Id="rId1432"/><Relationship Target="media/document_image_rId1433.jpeg" Type="http://schemas.openxmlformats.org/officeDocument/2006/relationships/image" Id="rId1433"/><Relationship Target="media/document_image_rId1434.jpeg" Type="http://schemas.openxmlformats.org/officeDocument/2006/relationships/image" Id="rId1434"/><Relationship Target="media/document_image_rId1435.jpeg" Type="http://schemas.openxmlformats.org/officeDocument/2006/relationships/image" Id="rId1435"/><Relationship Target="media/document_image_rId1436.jpeg" Type="http://schemas.openxmlformats.org/officeDocument/2006/relationships/image" Id="rId1436"/><Relationship Target="media/document_image_rId1437.jpeg" Type="http://schemas.openxmlformats.org/officeDocument/2006/relationships/image" Id="rId1437"/><Relationship Target="media/document_image_rId1438.jpeg" Type="http://schemas.openxmlformats.org/officeDocument/2006/relationships/image" Id="rId1438"/><Relationship Target="media/document_image_rId1439.jpeg" Type="http://schemas.openxmlformats.org/officeDocument/2006/relationships/image" Id="rId1439"/><Relationship Target="media/document_image_rId1440.jpeg" Type="http://schemas.openxmlformats.org/officeDocument/2006/relationships/image" Id="rId1440"/><Relationship Target="media/document_image_rId1441.jpeg" Type="http://schemas.openxmlformats.org/officeDocument/2006/relationships/image" Id="rId1441"/><Relationship Target="media/document_image_rId1442.jpeg" Type="http://schemas.openxmlformats.org/officeDocument/2006/relationships/image" Id="rId1442"/><Relationship Target="media/document_image_rId1443.jpeg" Type="http://schemas.openxmlformats.org/officeDocument/2006/relationships/image" Id="rId1443"/><Relationship Target="media/document_image_rId1444.jpeg" Type="http://schemas.openxmlformats.org/officeDocument/2006/relationships/image" Id="rId1444"/><Relationship Target="media/document_image_rId1445.jpeg" Type="http://schemas.openxmlformats.org/officeDocument/2006/relationships/image" Id="rId1445"/><Relationship Target="media/document_image_rId1446.jpeg" Type="http://schemas.openxmlformats.org/officeDocument/2006/relationships/image" Id="rId1446"/><Relationship Target="media/document_image_rId1447.jpeg" Type="http://schemas.openxmlformats.org/officeDocument/2006/relationships/image" Id="rId1447"/><Relationship Target="media/document_image_rId1448.jpeg" Type="http://schemas.openxmlformats.org/officeDocument/2006/relationships/image" Id="rId1448"/><Relationship Target="media/document_image_rId1449.jpeg" Type="http://schemas.openxmlformats.org/officeDocument/2006/relationships/image" Id="rId1449"/><Relationship Target="media/document_image_rId1450.jpeg" Type="http://schemas.openxmlformats.org/officeDocument/2006/relationships/image" Id="rId1450"/><Relationship Target="media/document_image_rId1451.jpeg" Type="http://schemas.openxmlformats.org/officeDocument/2006/relationships/image" Id="rId1451"/><Relationship Target="media/document_image_rId1452.jpeg" Type="http://schemas.openxmlformats.org/officeDocument/2006/relationships/image" Id="rId1452"/><Relationship Target="media/document_image_rId1453.jpeg" Type="http://schemas.openxmlformats.org/officeDocument/2006/relationships/image" Id="rId1453"/><Relationship Target="media/document_image_rId1454.jpeg" Type="http://schemas.openxmlformats.org/officeDocument/2006/relationships/image" Id="rId1454"/><Relationship Target="media/document_image_rId1455.jpeg" Type="http://schemas.openxmlformats.org/officeDocument/2006/relationships/image" Id="rId1455"/><Relationship Target="media/document_image_rId1456.jpeg" Type="http://schemas.openxmlformats.org/officeDocument/2006/relationships/image" Id="rId1456"/><Relationship Target="media/document_image_rId1457.jpeg" Type="http://schemas.openxmlformats.org/officeDocument/2006/relationships/image" Id="rId1457"/><Relationship Target="media/document_image_rId1458.jpeg" Type="http://schemas.openxmlformats.org/officeDocument/2006/relationships/image" Id="rId1458"/><Relationship Target="media/document_image_rId1459.jpeg" Type="http://schemas.openxmlformats.org/officeDocument/2006/relationships/image" Id="rId1459"/><Relationship Target="media/document_image_rId1460.jpeg" Type="http://schemas.openxmlformats.org/officeDocument/2006/relationships/image" Id="rId1460"/><Relationship Target="media/document_image_rId1461.jpeg" Type="http://schemas.openxmlformats.org/officeDocument/2006/relationships/image" Id="rId1461"/><Relationship Target="media/document_image_rId1462.jpeg" Type="http://schemas.openxmlformats.org/officeDocument/2006/relationships/image" Id="rId1462"/><Relationship Target="media/document_image_rId1463.jpeg" Type="http://schemas.openxmlformats.org/officeDocument/2006/relationships/image" Id="rId1463"/><Relationship Target="media/document_image_rId1464.jpeg" Type="http://schemas.openxmlformats.org/officeDocument/2006/relationships/image" Id="rId1464"/><Relationship Target="media/document_image_rId1465.jpeg" Type="http://schemas.openxmlformats.org/officeDocument/2006/relationships/image" Id="rId1465"/><Relationship Target="media/document_image_rId1466.jpeg" Type="http://schemas.openxmlformats.org/officeDocument/2006/relationships/image" Id="rId1466"/><Relationship Target="media/document_image_rId1467.jpeg" Type="http://schemas.openxmlformats.org/officeDocument/2006/relationships/image" Id="rId1467"/><Relationship Target="media/document_image_rId1468.jpeg" Type="http://schemas.openxmlformats.org/officeDocument/2006/relationships/image" Id="rId1468"/><Relationship Target="media/document_image_rId1469.jpeg" Type="http://schemas.openxmlformats.org/officeDocument/2006/relationships/image" Id="rId1469"/><Relationship Target="media/document_image_rId1470.jpeg" Type="http://schemas.openxmlformats.org/officeDocument/2006/relationships/image" Id="rId1470"/><Relationship Target="media/document_image_rId1471.jpeg" Type="http://schemas.openxmlformats.org/officeDocument/2006/relationships/image" Id="rId1471"/><Relationship Target="media/document_image_rId1472.jpeg" Type="http://schemas.openxmlformats.org/officeDocument/2006/relationships/image" Id="rId1472"/><Relationship Target="media/document_image_rId1473.jpeg" Type="http://schemas.openxmlformats.org/officeDocument/2006/relationships/image" Id="rId1473"/><Relationship Target="media/document_image_rId1474.jpeg" Type="http://schemas.openxmlformats.org/officeDocument/2006/relationships/image" Id="rId1474"/><Relationship Target="media/document_image_rId1475.jpeg" Type="http://schemas.openxmlformats.org/officeDocument/2006/relationships/image" Id="rId1475"/><Relationship Target="media/document_image_rId1476.jpeg" Type="http://schemas.openxmlformats.org/officeDocument/2006/relationships/image" Id="rId1476"/><Relationship Target="media/document_image_rId1477.jpeg" Type="http://schemas.openxmlformats.org/officeDocument/2006/relationships/image" Id="rId1477"/><Relationship Target="media/document_image_rId1478.jpeg" Type="http://schemas.openxmlformats.org/officeDocument/2006/relationships/image" Id="rId1478"/><Relationship Target="media/document_image_rId1479.jpeg" Type="http://schemas.openxmlformats.org/officeDocument/2006/relationships/image" Id="rId1479"/><Relationship Target="media/document_image_rId1480.jpeg" Type="http://schemas.openxmlformats.org/officeDocument/2006/relationships/image" Id="rId1480"/><Relationship Target="media/document_image_rId1481.jpeg" Type="http://schemas.openxmlformats.org/officeDocument/2006/relationships/image" Id="rId1481"/><Relationship Target="media/document_image_rId1482.jpeg" Type="http://schemas.openxmlformats.org/officeDocument/2006/relationships/image" Id="rId1482"/><Relationship Target="media/document_image_rId1483.jpeg" Type="http://schemas.openxmlformats.org/officeDocument/2006/relationships/image" Id="rId1483"/><Relationship Target="media/document_image_rId1484.jpeg" Type="http://schemas.openxmlformats.org/officeDocument/2006/relationships/image" Id="rId1484"/><Relationship Target="media/document_image_rId1485.jpeg" Type="http://schemas.openxmlformats.org/officeDocument/2006/relationships/image" Id="rId1485"/><Relationship Target="media/document_image_rId1486.jpeg" Type="http://schemas.openxmlformats.org/officeDocument/2006/relationships/image" Id="rId1486"/><Relationship Target="media/document_image_rId1487.jpeg" Type="http://schemas.openxmlformats.org/officeDocument/2006/relationships/image" Id="rId1487"/><Relationship Target="media/document_image_rId1488.jpeg" Type="http://schemas.openxmlformats.org/officeDocument/2006/relationships/image" Id="rId1488"/><Relationship Target="media/document_image_rId1489.jpeg" Type="http://schemas.openxmlformats.org/officeDocument/2006/relationships/image" Id="rId1489"/><Relationship Target="media/document_image_rId1490.jpeg" Type="http://schemas.openxmlformats.org/officeDocument/2006/relationships/image" Id="rId1490"/><Relationship Target="media/document_image_rId1491.jpeg" Type="http://schemas.openxmlformats.org/officeDocument/2006/relationships/image" Id="rId1491"/><Relationship Target="media/document_image_rId1492.jpeg" Type="http://schemas.openxmlformats.org/officeDocument/2006/relationships/image" Id="rId1492"/><Relationship Target="media/document_image_rId1493.jpeg" Type="http://schemas.openxmlformats.org/officeDocument/2006/relationships/image" Id="rId1493"/><Relationship Target="media/document_image_rId1494.jpeg" Type="http://schemas.openxmlformats.org/officeDocument/2006/relationships/image" Id="rId1494"/><Relationship Target="media/document_image_rId1495.jpeg" Type="http://schemas.openxmlformats.org/officeDocument/2006/relationships/image" Id="rId1495"/><Relationship Target="media/document_image_rId1496.jpeg" Type="http://schemas.openxmlformats.org/officeDocument/2006/relationships/image" Id="rId1496"/><Relationship Target="media/document_image_rId1497.jpeg" Type="http://schemas.openxmlformats.org/officeDocument/2006/relationships/image" Id="rId1497"/><Relationship Target="media/document_image_rId1498.jpeg" Type="http://schemas.openxmlformats.org/officeDocument/2006/relationships/image" Id="rId1498"/><Relationship Target="media/document_image_rId1499.jpeg" Type="http://schemas.openxmlformats.org/officeDocument/2006/relationships/image" Id="rId1499"/><Relationship Target="media/document_image_rId1500.jpeg" Type="http://schemas.openxmlformats.org/officeDocument/2006/relationships/image" Id="rId1500"/><Relationship Target="media/document_image_rId1501.jpeg" Type="http://schemas.openxmlformats.org/officeDocument/2006/relationships/image" Id="rId1501"/><Relationship Target="media/document_image_rId1502.jpeg" Type="http://schemas.openxmlformats.org/officeDocument/2006/relationships/image" Id="rId1502"/><Relationship Target="media/document_image_rId1503.jpeg" Type="http://schemas.openxmlformats.org/officeDocument/2006/relationships/image" Id="rId1503"/><Relationship Target="media/document_image_rId1504.jpeg" Type="http://schemas.openxmlformats.org/officeDocument/2006/relationships/image" Id="rId1504"/><Relationship Target="media/document_image_rId1505.jpeg" Type="http://schemas.openxmlformats.org/officeDocument/2006/relationships/image" Id="rId1505"/><Relationship Target="media/document_image_rId1506.jpeg" Type="http://schemas.openxmlformats.org/officeDocument/2006/relationships/image" Id="rId1506"/><Relationship Target="media/document_image_rId1507.jpeg" Type="http://schemas.openxmlformats.org/officeDocument/2006/relationships/image" Id="rId1507"/><Relationship Target="media/document_image_rId1508.jpeg" Type="http://schemas.openxmlformats.org/officeDocument/2006/relationships/image" Id="rId1508"/><Relationship Target="media/document_image_rId1509.jpeg" Type="http://schemas.openxmlformats.org/officeDocument/2006/relationships/image" Id="rId1509"/><Relationship Target="media/document_image_rId1510.jpeg" Type="http://schemas.openxmlformats.org/officeDocument/2006/relationships/image" Id="rId1510"/><Relationship Target="media/document_image_rId1511.jpeg" Type="http://schemas.openxmlformats.org/officeDocument/2006/relationships/image" Id="rId1511"/><Relationship Target="media/document_image_rId1512.jpeg" Type="http://schemas.openxmlformats.org/officeDocument/2006/relationships/image" Id="rId1512"/><Relationship Target="media/document_image_rId1513.jpeg" Type="http://schemas.openxmlformats.org/officeDocument/2006/relationships/image" Id="rId1513"/><Relationship Target="media/document_image_rId1514.jpeg" Type="http://schemas.openxmlformats.org/officeDocument/2006/relationships/image" Id="rId1514"/><Relationship Target="media/document_image_rId1515.jpeg" Type="http://schemas.openxmlformats.org/officeDocument/2006/relationships/image" Id="rId1515"/><Relationship Target="media/document_image_rId1516.jpeg" Type="http://schemas.openxmlformats.org/officeDocument/2006/relationships/image" Id="rId1516"/><Relationship Target="media/document_image_rId1517.jpeg" Type="http://schemas.openxmlformats.org/officeDocument/2006/relationships/image" Id="rId1517"/><Relationship Target="media/document_image_rId1518.jpeg" Type="http://schemas.openxmlformats.org/officeDocument/2006/relationships/image" Id="rId1518"/><Relationship Target="media/document_image_rId1519.jpeg" Type="http://schemas.openxmlformats.org/officeDocument/2006/relationships/image" Id="rId1519"/><Relationship Target="media/document_image_rId1520.jpeg" Type="http://schemas.openxmlformats.org/officeDocument/2006/relationships/image" Id="rId1520"/><Relationship Target="media/document_image_rId1521.jpeg" Type="http://schemas.openxmlformats.org/officeDocument/2006/relationships/image" Id="rId1521"/><Relationship Target="media/document_image_rId1522.jpeg" Type="http://schemas.openxmlformats.org/officeDocument/2006/relationships/image" Id="rId1522"/><Relationship Target="media/document_image_rId1523.jpeg" Type="http://schemas.openxmlformats.org/officeDocument/2006/relationships/image" Id="rId1523"/><Relationship Target="media/document_image_rId1524.jpeg" Type="http://schemas.openxmlformats.org/officeDocument/2006/relationships/image" Id="rId1524"/><Relationship Target="media/document_image_rId1525.jpeg" Type="http://schemas.openxmlformats.org/officeDocument/2006/relationships/image" Id="rId1525"/><Relationship Target="media/document_image_rId1526.jpeg" Type="http://schemas.openxmlformats.org/officeDocument/2006/relationships/image" Id="rId1526"/><Relationship Target="media/document_image_rId1527.jpeg" Type="http://schemas.openxmlformats.org/officeDocument/2006/relationships/image" Id="rId1527"/><Relationship Target="media/document_image_rId1528.jpeg" Type="http://schemas.openxmlformats.org/officeDocument/2006/relationships/image" Id="rId1528"/><Relationship Target="media/document_image_rId1529.jpeg" Type="http://schemas.openxmlformats.org/officeDocument/2006/relationships/image" Id="rId1529"/><Relationship Target="media/document_image_rId1530.jpeg" Type="http://schemas.openxmlformats.org/officeDocument/2006/relationships/image" Id="rId1530"/><Relationship Target="media/document_image_rId1531.jpeg" Type="http://schemas.openxmlformats.org/officeDocument/2006/relationships/image" Id="rId1531"/><Relationship Target="media/document_image_rId1532.jpeg" Type="http://schemas.openxmlformats.org/officeDocument/2006/relationships/image" Id="rId1532"/><Relationship Target="media/document_image_rId1533.jpeg" Type="http://schemas.openxmlformats.org/officeDocument/2006/relationships/image" Id="rId1533"/><Relationship Target="media/document_image_rId1534.jpeg" Type="http://schemas.openxmlformats.org/officeDocument/2006/relationships/image" Id="rId1534"/><Relationship Target="media/document_image_rId1535.jpeg" Type="http://schemas.openxmlformats.org/officeDocument/2006/relationships/image" Id="rId1535"/><Relationship Target="media/document_image_rId1536.jpeg" Type="http://schemas.openxmlformats.org/officeDocument/2006/relationships/image" Id="rId1536"/><Relationship Target="media/document_image_rId1537.jpeg" Type="http://schemas.openxmlformats.org/officeDocument/2006/relationships/image" Id="rId1537"/><Relationship Target="media/document_image_rId1538.jpeg" Type="http://schemas.openxmlformats.org/officeDocument/2006/relationships/image" Id="rId1538"/><Relationship Target="media/document_image_rId1539.jpeg" Type="http://schemas.openxmlformats.org/officeDocument/2006/relationships/image" Id="rId1539"/><Relationship Target="media/document_image_rId1540.jpeg" Type="http://schemas.openxmlformats.org/officeDocument/2006/relationships/image" Id="rId1540"/><Relationship Target="media/document_image_rId1541.jpeg" Type="http://schemas.openxmlformats.org/officeDocument/2006/relationships/image" Id="rId1541"/><Relationship Target="media/document_image_rId1542.jpeg" Type="http://schemas.openxmlformats.org/officeDocument/2006/relationships/image" Id="rId1542"/><Relationship Target="media/document_image_rId1543.jpeg" Type="http://schemas.openxmlformats.org/officeDocument/2006/relationships/image" Id="rId1543"/><Relationship Target="media/document_image_rId1544.jpeg" Type="http://schemas.openxmlformats.org/officeDocument/2006/relationships/image" Id="rId1544"/><Relationship Target="media/document_image_rId1545.jpeg" Type="http://schemas.openxmlformats.org/officeDocument/2006/relationships/image" Id="rId1545"/><Relationship Target="media/document_image_rId1546.jpeg" Type="http://schemas.openxmlformats.org/officeDocument/2006/relationships/image" Id="rId1546"/><Relationship Target="media/document_image_rId1547.jpeg" Type="http://schemas.openxmlformats.org/officeDocument/2006/relationships/image" Id="rId1547"/><Relationship Target="media/document_image_rId1548.jpeg" Type="http://schemas.openxmlformats.org/officeDocument/2006/relationships/image" Id="rId1548"/><Relationship Target="media/document_image_rId1549.jpeg" Type="http://schemas.openxmlformats.org/officeDocument/2006/relationships/image" Id="rId1549"/><Relationship Target="media/document_image_rId1550.jpeg" Type="http://schemas.openxmlformats.org/officeDocument/2006/relationships/image" Id="rId1550"/><Relationship Target="media/document_image_rId1551.jpeg" Type="http://schemas.openxmlformats.org/officeDocument/2006/relationships/image" Id="rId1551"/><Relationship Target="media/document_image_rId1552.jpeg" Type="http://schemas.openxmlformats.org/officeDocument/2006/relationships/image" Id="rId1552"/><Relationship Target="media/document_image_rId1553.jpeg" Type="http://schemas.openxmlformats.org/officeDocument/2006/relationships/image" Id="rId1553"/><Relationship Target="media/document_image_rId1554.jpeg" Type="http://schemas.openxmlformats.org/officeDocument/2006/relationships/image" Id="rId1554"/><Relationship Target="media/document_image_rId1555.jpeg" Type="http://schemas.openxmlformats.org/officeDocument/2006/relationships/image" Id="rId1555"/><Relationship Target="media/document_image_rId1556.jpeg" Type="http://schemas.openxmlformats.org/officeDocument/2006/relationships/image" Id="rId1556"/><Relationship Target="media/document_image_rId1557.jpeg" Type="http://schemas.openxmlformats.org/officeDocument/2006/relationships/image" Id="rId1557"/><Relationship Target="media/document_image_rId1558.jpeg" Type="http://schemas.openxmlformats.org/officeDocument/2006/relationships/image" Id="rId1558"/><Relationship Target="media/document_image_rId1559.jpeg" Type="http://schemas.openxmlformats.org/officeDocument/2006/relationships/image" Id="rId1559"/><Relationship Target="media/document_image_rId1560.jpeg" Type="http://schemas.openxmlformats.org/officeDocument/2006/relationships/image" Id="rId1560"/><Relationship Target="media/document_image_rId1561.jpeg" Type="http://schemas.openxmlformats.org/officeDocument/2006/relationships/image" Id="rId1561"/><Relationship Target="media/document_image_rId1562.jpeg" Type="http://schemas.openxmlformats.org/officeDocument/2006/relationships/image" Id="rId1562"/><Relationship Target="media/document_image_rId1563.jpeg" Type="http://schemas.openxmlformats.org/officeDocument/2006/relationships/image" Id="rId1563"/><Relationship Target="media/document_image_rId1564.jpeg" Type="http://schemas.openxmlformats.org/officeDocument/2006/relationships/image" Id="rId1564"/><Relationship Target="media/document_image_rId1565.jpeg" Type="http://schemas.openxmlformats.org/officeDocument/2006/relationships/image" Id="rId1565"/><Relationship Target="media/document_image_rId1566.jpeg" Type="http://schemas.openxmlformats.org/officeDocument/2006/relationships/image" Id="rId1566"/><Relationship Target="media/document_image_rId1567.jpeg" Type="http://schemas.openxmlformats.org/officeDocument/2006/relationships/image" Id="rId1567"/><Relationship Target="media/document_image_rId1568.jpeg" Type="http://schemas.openxmlformats.org/officeDocument/2006/relationships/image" Id="rId1568"/><Relationship Target="media/document_image_rId1569.jpeg" Type="http://schemas.openxmlformats.org/officeDocument/2006/relationships/image" Id="rId1569"/><Relationship Target="media/document_image_rId1570.jpeg" Type="http://schemas.openxmlformats.org/officeDocument/2006/relationships/image" Id="rId1570"/><Relationship Target="media/document_image_rId1571.jpeg" Type="http://schemas.openxmlformats.org/officeDocument/2006/relationships/image" Id="rId1571"/><Relationship Target="media/document_image_rId1572.jpeg" Type="http://schemas.openxmlformats.org/officeDocument/2006/relationships/image" Id="rId1572"/><Relationship Target="media/document_image_rId1573.jpeg" Type="http://schemas.openxmlformats.org/officeDocument/2006/relationships/image" Id="rId1573"/><Relationship Target="media/document_image_rId1574.jpeg" Type="http://schemas.openxmlformats.org/officeDocument/2006/relationships/image" Id="rId1574"/><Relationship Target="media/document_image_rId1575.jpeg" Type="http://schemas.openxmlformats.org/officeDocument/2006/relationships/image" Id="rId1575"/><Relationship Target="media/document_image_rId1576.jpeg" Type="http://schemas.openxmlformats.org/officeDocument/2006/relationships/image" Id="rId1576"/><Relationship Target="media/document_image_rId1577.jpeg" Type="http://schemas.openxmlformats.org/officeDocument/2006/relationships/image" Id="rId1577"/><Relationship Target="media/document_image_rId1578.jpeg" Type="http://schemas.openxmlformats.org/officeDocument/2006/relationships/image" Id="rId1578"/><Relationship Target="media/document_image_rId1579.jpeg" Type="http://schemas.openxmlformats.org/officeDocument/2006/relationships/image" Id="rId1579"/><Relationship Target="media/document_image_rId1580.jpeg" Type="http://schemas.openxmlformats.org/officeDocument/2006/relationships/image" Id="rId1580"/><Relationship Target="media/document_image_rId1581.jpeg" Type="http://schemas.openxmlformats.org/officeDocument/2006/relationships/image" Id="rId1581"/><Relationship Target="media/document_image_rId1582.jpeg" Type="http://schemas.openxmlformats.org/officeDocument/2006/relationships/image" Id="rId1582"/><Relationship Target="media/document_image_rId1583.jpeg" Type="http://schemas.openxmlformats.org/officeDocument/2006/relationships/image" Id="rId1583"/><Relationship Target="media/document_image_rId1584.jpeg" Type="http://schemas.openxmlformats.org/officeDocument/2006/relationships/image" Id="rId1584"/><Relationship Target="media/document_image_rId1585.jpeg" Type="http://schemas.openxmlformats.org/officeDocument/2006/relationships/image" Id="rId1585"/><Relationship Target="media/document_image_rId1586.jpeg" Type="http://schemas.openxmlformats.org/officeDocument/2006/relationships/image" Id="rId1586"/><Relationship Target="media/document_image_rId1587.jpeg" Type="http://schemas.openxmlformats.org/officeDocument/2006/relationships/image" Id="rId1587"/><Relationship Target="media/document_image_rId1588.jpeg" Type="http://schemas.openxmlformats.org/officeDocument/2006/relationships/image" Id="rId1588"/><Relationship Target="media/document_image_rId1589.jpeg" Type="http://schemas.openxmlformats.org/officeDocument/2006/relationships/image" Id="rId1589"/><Relationship Target="media/document_image_rId1590.jpeg" Type="http://schemas.openxmlformats.org/officeDocument/2006/relationships/image" Id="rId1590"/><Relationship Target="media/document_image_rId1591.jpeg" Type="http://schemas.openxmlformats.org/officeDocument/2006/relationships/image" Id="rId1591"/><Relationship Target="media/document_image_rId1592.jpeg" Type="http://schemas.openxmlformats.org/officeDocument/2006/relationships/image" Id="rId1592"/><Relationship Target="media/document_image_rId1593.jpeg" Type="http://schemas.openxmlformats.org/officeDocument/2006/relationships/image" Id="rId1593"/><Relationship Target="media/document_image_rId1594.jpeg" Type="http://schemas.openxmlformats.org/officeDocument/2006/relationships/image" Id="rId1594"/><Relationship Target="media/document_image_rId1595.jpeg" Type="http://schemas.openxmlformats.org/officeDocument/2006/relationships/image" Id="rId1595"/><Relationship Target="media/document_image_rId1596.jpeg" Type="http://schemas.openxmlformats.org/officeDocument/2006/relationships/image" Id="rId1596"/><Relationship Target="media/document_image_rId1597.jpeg" Type="http://schemas.openxmlformats.org/officeDocument/2006/relationships/image" Id="rId1597"/><Relationship Target="media/document_image_rId1598.jpeg" Type="http://schemas.openxmlformats.org/officeDocument/2006/relationships/image" Id="rId1598"/><Relationship Target="media/document_image_rId1599.jpeg" Type="http://schemas.openxmlformats.org/officeDocument/2006/relationships/image" Id="rId1599"/><Relationship Target="media/document_image_rId1600.jpeg" Type="http://schemas.openxmlformats.org/officeDocument/2006/relationships/image" Id="rId1600"/><Relationship Target="media/document_image_rId1601.jpeg" Type="http://schemas.openxmlformats.org/officeDocument/2006/relationships/image" Id="rId1601"/><Relationship Target="media/document_image_rId1602.jpeg" Type="http://schemas.openxmlformats.org/officeDocument/2006/relationships/image" Id="rId1602"/><Relationship Target="media/document_image_rId1603.jpeg" Type="http://schemas.openxmlformats.org/officeDocument/2006/relationships/image" Id="rId1603"/><Relationship Target="media/document_image_rId1604.jpeg" Type="http://schemas.openxmlformats.org/officeDocument/2006/relationships/image" Id="rId1604"/><Relationship Target="media/document_image_rId1605.jpeg" Type="http://schemas.openxmlformats.org/officeDocument/2006/relationships/image" Id="rId1605"/><Relationship Target="media/document_image_rId1606.jpeg" Type="http://schemas.openxmlformats.org/officeDocument/2006/relationships/image" Id="rId1606"/><Relationship Target="media/document_image_rId1607.jpeg" Type="http://schemas.openxmlformats.org/officeDocument/2006/relationships/image" Id="rId1607"/><Relationship Target="media/document_image_rId1608.jpeg" Type="http://schemas.openxmlformats.org/officeDocument/2006/relationships/image" Id="rId1608"/><Relationship Target="media/document_image_rId1609.jpeg" Type="http://schemas.openxmlformats.org/officeDocument/2006/relationships/image" Id="rId1609"/><Relationship Target="media/document_image_rId1610.jpeg" Type="http://schemas.openxmlformats.org/officeDocument/2006/relationships/image" Id="rId1610"/><Relationship Target="media/document_image_rId1611.jpeg" Type="http://schemas.openxmlformats.org/officeDocument/2006/relationships/image" Id="rId1611"/><Relationship Target="media/document_image_rId1612.jpeg" Type="http://schemas.openxmlformats.org/officeDocument/2006/relationships/image" Id="rId1612"/><Relationship Target="media/document_image_rId1613.jpeg" Type="http://schemas.openxmlformats.org/officeDocument/2006/relationships/image" Id="rId1613"/><Relationship Target="media/document_image_rId1614.jpeg" Type="http://schemas.openxmlformats.org/officeDocument/2006/relationships/image" Id="rId1614"/><Relationship Target="media/document_image_rId1615.jpeg" Type="http://schemas.openxmlformats.org/officeDocument/2006/relationships/image" Id="rId1615"/><Relationship Target="media/document_image_rId1616.jpeg" Type="http://schemas.openxmlformats.org/officeDocument/2006/relationships/image" Id="rId1616"/><Relationship Target="media/document_image_rId1617.jpeg" Type="http://schemas.openxmlformats.org/officeDocument/2006/relationships/image" Id="rId1617"/><Relationship Target="media/document_image_rId1618.jpeg" Type="http://schemas.openxmlformats.org/officeDocument/2006/relationships/image" Id="rId1618"/><Relationship Target="media/document_image_rId1619.jpeg" Type="http://schemas.openxmlformats.org/officeDocument/2006/relationships/image" Id="rId1619"/><Relationship Target="media/document_image_rId1620.jpeg" Type="http://schemas.openxmlformats.org/officeDocument/2006/relationships/image" Id="rId1620"/><Relationship Target="media/document_image_rId1621.jpeg" Type="http://schemas.openxmlformats.org/officeDocument/2006/relationships/image" Id="rId1621"/><Relationship Target="media/document_image_rId1622.jpeg" Type="http://schemas.openxmlformats.org/officeDocument/2006/relationships/image" Id="rId1622"/><Relationship Target="media/document_image_rId1623.jpeg" Type="http://schemas.openxmlformats.org/officeDocument/2006/relationships/image" Id="rId1623"/><Relationship Target="media/document_image_rId1624.jpeg" Type="http://schemas.openxmlformats.org/officeDocument/2006/relationships/image" Id="rId1624"/><Relationship Target="media/document_image_rId1625.jpeg" Type="http://schemas.openxmlformats.org/officeDocument/2006/relationships/image" Id="rId1625"/><Relationship Target="media/document_image_rId1626.jpeg" Type="http://schemas.openxmlformats.org/officeDocument/2006/relationships/image" Id="rId1626"/><Relationship Target="media/document_image_rId1627.jpeg" Type="http://schemas.openxmlformats.org/officeDocument/2006/relationships/image" Id="rId1627"/><Relationship Target="media/document_image_rId1628.jpeg" Type="http://schemas.openxmlformats.org/officeDocument/2006/relationships/image" Id="rId1628"/><Relationship Target="media/document_image_rId1629.jpeg" Type="http://schemas.openxmlformats.org/officeDocument/2006/relationships/image" Id="rId1629"/><Relationship Target="media/document_image_rId1630.jpeg" Type="http://schemas.openxmlformats.org/officeDocument/2006/relationships/image" Id="rId1630"/><Relationship Target="media/document_image_rId1631.jpeg" Type="http://schemas.openxmlformats.org/officeDocument/2006/relationships/image" Id="rId1631"/><Relationship Target="media/document_image_rId1632.jpeg" Type="http://schemas.openxmlformats.org/officeDocument/2006/relationships/image" Id="rId1632"/><Relationship Target="media/document_image_rId1633.jpeg" Type="http://schemas.openxmlformats.org/officeDocument/2006/relationships/image" Id="rId1633"/><Relationship Target="media/document_image_rId1634.jpeg" Type="http://schemas.openxmlformats.org/officeDocument/2006/relationships/image" Id="rId1634"/><Relationship Target="media/document_image_rId1635.jpeg" Type="http://schemas.openxmlformats.org/officeDocument/2006/relationships/image" Id="rId1635"/><Relationship Target="media/document_image_rId1636.jpeg" Type="http://schemas.openxmlformats.org/officeDocument/2006/relationships/image" Id="rId1636"/><Relationship Target="media/document_image_rId1637.jpeg" Type="http://schemas.openxmlformats.org/officeDocument/2006/relationships/image" Id="rId1637"/><Relationship Target="media/document_image_rId1638.jpeg" Type="http://schemas.openxmlformats.org/officeDocument/2006/relationships/image" Id="rId1638"/><Relationship Target="media/document_image_rId1639.jpeg" Type="http://schemas.openxmlformats.org/officeDocument/2006/relationships/image" Id="rId1639"/><Relationship Target="media/document_image_rId1640.jpeg" Type="http://schemas.openxmlformats.org/officeDocument/2006/relationships/image" Id="rId1640"/><Relationship Target="media/document_image_rId1641.jpeg" Type="http://schemas.openxmlformats.org/officeDocument/2006/relationships/image" Id="rId1641"/><Relationship Target="media/document_image_rId1642.jpeg" Type="http://schemas.openxmlformats.org/officeDocument/2006/relationships/image" Id="rId1642"/><Relationship Target="media/document_image_rId1643.jpeg" Type="http://schemas.openxmlformats.org/officeDocument/2006/relationships/image" Id="rId1643"/><Relationship Target="media/document_image_rId1644.jpeg" Type="http://schemas.openxmlformats.org/officeDocument/2006/relationships/image" Id="rId1644"/><Relationship Target="media/document_image_rId1645.jpeg" Type="http://schemas.openxmlformats.org/officeDocument/2006/relationships/image" Id="rId1645"/><Relationship Target="media/document_image_rId1646.jpeg" Type="http://schemas.openxmlformats.org/officeDocument/2006/relationships/image" Id="rId1646"/><Relationship Target="media/document_image_rId1647.jpeg" Type="http://schemas.openxmlformats.org/officeDocument/2006/relationships/image" Id="rId1647"/><Relationship Target="media/document_image_rId1648.jpeg" Type="http://schemas.openxmlformats.org/officeDocument/2006/relationships/image" Id="rId1648"/><Relationship Target="media/document_image_rId1649.jpeg" Type="http://schemas.openxmlformats.org/officeDocument/2006/relationships/image" Id="rId1649"/><Relationship Target="media/document_image_rId1650.jpeg" Type="http://schemas.openxmlformats.org/officeDocument/2006/relationships/image" Id="rId1650"/><Relationship Target="media/document_image_rId1651.jpeg" Type="http://schemas.openxmlformats.org/officeDocument/2006/relationships/image" Id="rId1651"/><Relationship Target="media/document_image_rId1652.jpeg" Type="http://schemas.openxmlformats.org/officeDocument/2006/relationships/image" Id="rId1652"/><Relationship Target="media/document_image_rId1653.jpeg" Type="http://schemas.openxmlformats.org/officeDocument/2006/relationships/image" Id="rId1653"/><Relationship Target="media/document_image_rId1654.jpeg" Type="http://schemas.openxmlformats.org/officeDocument/2006/relationships/image" Id="rId1654"/><Relationship Target="media/document_image_rId1655.jpeg" Type="http://schemas.openxmlformats.org/officeDocument/2006/relationships/image" Id="rId1655"/><Relationship Target="media/document_image_rId1656.jpeg" Type="http://schemas.openxmlformats.org/officeDocument/2006/relationships/image" Id="rId1656"/><Relationship Target="media/document_image_rId1657.jpeg" Type="http://schemas.openxmlformats.org/officeDocument/2006/relationships/image" Id="rId1657"/><Relationship Target="media/document_image_rId1658.jpeg" Type="http://schemas.openxmlformats.org/officeDocument/2006/relationships/image" Id="rId1658"/><Relationship Target="media/document_image_rId1659.jpeg" Type="http://schemas.openxmlformats.org/officeDocument/2006/relationships/image" Id="rId1659"/><Relationship Target="media/document_image_rId1660.jpeg" Type="http://schemas.openxmlformats.org/officeDocument/2006/relationships/image" Id="rId1660"/><Relationship Target="media/document_image_rId1661.jpeg" Type="http://schemas.openxmlformats.org/officeDocument/2006/relationships/image" Id="rId1661"/><Relationship Target="media/document_image_rId1662.jpeg" Type="http://schemas.openxmlformats.org/officeDocument/2006/relationships/image" Id="rId1662"/><Relationship Target="media/document_image_rId1663.jpeg" Type="http://schemas.openxmlformats.org/officeDocument/2006/relationships/image" Id="rId1663"/><Relationship Target="media/document_image_rId1664.jpeg" Type="http://schemas.openxmlformats.org/officeDocument/2006/relationships/image" Id="rId1664"/><Relationship Target="media/document_image_rId1665.jpeg" Type="http://schemas.openxmlformats.org/officeDocument/2006/relationships/image" Id="rId1665"/><Relationship Target="media/document_image_rId1666.jpeg" Type="http://schemas.openxmlformats.org/officeDocument/2006/relationships/image" Id="rId1666"/><Relationship Target="media/document_image_rId1667.jpeg" Type="http://schemas.openxmlformats.org/officeDocument/2006/relationships/image" Id="rId1667"/><Relationship Target="media/document_image_rId1668.jpeg" Type="http://schemas.openxmlformats.org/officeDocument/2006/relationships/image" Id="rId1668"/><Relationship Target="media/document_image_rId1669.jpeg" Type="http://schemas.openxmlformats.org/officeDocument/2006/relationships/image" Id="rId1669"/><Relationship Target="media/document_image_rId1670.jpeg" Type="http://schemas.openxmlformats.org/officeDocument/2006/relationships/image" Id="rId1670"/><Relationship Target="media/document_image_rId1671.jpeg" Type="http://schemas.openxmlformats.org/officeDocument/2006/relationships/image" Id="rId1671"/><Relationship Target="media/document_image_rId1672.jpeg" Type="http://schemas.openxmlformats.org/officeDocument/2006/relationships/image" Id="rId1672"/><Relationship Target="media/document_image_rId1673.jpeg" Type="http://schemas.openxmlformats.org/officeDocument/2006/relationships/image" Id="rId1673"/><Relationship Target="media/document_image_rId1674.jpeg" Type="http://schemas.openxmlformats.org/officeDocument/2006/relationships/image" Id="rId1674"/><Relationship Target="media/document_image_rId1675.jpeg" Type="http://schemas.openxmlformats.org/officeDocument/2006/relationships/image" Id="rId1675"/><Relationship Target="media/document_image_rId1676.jpeg" Type="http://schemas.openxmlformats.org/officeDocument/2006/relationships/image" Id="rId1676"/><Relationship Target="media/document_image_rId1677.jpeg" Type="http://schemas.openxmlformats.org/officeDocument/2006/relationships/image" Id="rId1677"/><Relationship Target="media/document_image_rId1678.jpeg" Type="http://schemas.openxmlformats.org/officeDocument/2006/relationships/image" Id="rId1678"/><Relationship Target="media/document_image_rId1679.jpeg" Type="http://schemas.openxmlformats.org/officeDocument/2006/relationships/image" Id="rId1679"/><Relationship Target="media/document_image_rId1680.jpeg" Type="http://schemas.openxmlformats.org/officeDocument/2006/relationships/image" Id="rId1680"/><Relationship Target="media/document_image_rId1681.jpeg" Type="http://schemas.openxmlformats.org/officeDocument/2006/relationships/image" Id="rId1681"/><Relationship Target="media/document_image_rId1682.jpeg" Type="http://schemas.openxmlformats.org/officeDocument/2006/relationships/image" Id="rId1682"/><Relationship Target="media/document_image_rId1683.jpeg" Type="http://schemas.openxmlformats.org/officeDocument/2006/relationships/image" Id="rId1683"/><Relationship Target="media/document_image_rId1684.jpeg" Type="http://schemas.openxmlformats.org/officeDocument/2006/relationships/image" Id="rId1684"/><Relationship Target="media/document_image_rId1685.jpeg" Type="http://schemas.openxmlformats.org/officeDocument/2006/relationships/image" Id="rId1685"/><Relationship Target="media/document_image_rId1686.jpeg" Type="http://schemas.openxmlformats.org/officeDocument/2006/relationships/image" Id="rId1686"/><Relationship Target="media/document_image_rId1687.jpeg" Type="http://schemas.openxmlformats.org/officeDocument/2006/relationships/image" Id="rId1687"/><Relationship Target="media/document_image_rId1688.jpeg" Type="http://schemas.openxmlformats.org/officeDocument/2006/relationships/image" Id="rId1688"/><Relationship Target="media/document_image_rId1689.jpeg" Type="http://schemas.openxmlformats.org/officeDocument/2006/relationships/image" Id="rId1689"/><Relationship Target="media/document_image_rId1690.jpeg" Type="http://schemas.openxmlformats.org/officeDocument/2006/relationships/image" Id="rId1690"/><Relationship Target="media/document_image_rId1691.jpeg" Type="http://schemas.openxmlformats.org/officeDocument/2006/relationships/image" Id="rId1691"/><Relationship Target="media/document_image_rId1692.jpeg" Type="http://schemas.openxmlformats.org/officeDocument/2006/relationships/image" Id="rId1692"/><Relationship Target="media/document_image_rId1693.jpeg" Type="http://schemas.openxmlformats.org/officeDocument/2006/relationships/image" Id="rId1693"/><Relationship Target="media/document_image_rId1694.jpeg" Type="http://schemas.openxmlformats.org/officeDocument/2006/relationships/image" Id="rId1694"/><Relationship Target="media/document_image_rId1695.jpeg" Type="http://schemas.openxmlformats.org/officeDocument/2006/relationships/image" Id="rId1695"/><Relationship Target="media/document_image_rId1696.jpeg" Type="http://schemas.openxmlformats.org/officeDocument/2006/relationships/image" Id="rId1696"/><Relationship Target="media/document_image_rId1697.jpeg" Type="http://schemas.openxmlformats.org/officeDocument/2006/relationships/image" Id="rId1697"/><Relationship Target="media/document_image_rId1698.jpeg" Type="http://schemas.openxmlformats.org/officeDocument/2006/relationships/image" Id="rId1698"/><Relationship Target="media/document_image_rId1699.jpeg" Type="http://schemas.openxmlformats.org/officeDocument/2006/relationships/image" Id="rId1699"/><Relationship Target="media/document_image_rId1700.jpeg" Type="http://schemas.openxmlformats.org/officeDocument/2006/relationships/image" Id="rId1700"/><Relationship Target="media/document_image_rId1701.jpeg" Type="http://schemas.openxmlformats.org/officeDocument/2006/relationships/image" Id="rId1701"/><Relationship Target="media/document_image_rId1702.jpeg" Type="http://schemas.openxmlformats.org/officeDocument/2006/relationships/image" Id="rId1702"/><Relationship Target="media/document_image_rId1703.jpeg" Type="http://schemas.openxmlformats.org/officeDocument/2006/relationships/image" Id="rId1703"/><Relationship Target="media/document_image_rId1704.jpeg" Type="http://schemas.openxmlformats.org/officeDocument/2006/relationships/image" Id="rId1704"/><Relationship Target="media/document_image_rId1705.jpeg" Type="http://schemas.openxmlformats.org/officeDocument/2006/relationships/image" Id="rId1705"/><Relationship Target="media/document_image_rId1706.jpeg" Type="http://schemas.openxmlformats.org/officeDocument/2006/relationships/image" Id="rId1706"/><Relationship Target="media/document_image_rId1707.jpeg" Type="http://schemas.openxmlformats.org/officeDocument/2006/relationships/image" Id="rId1707"/><Relationship Target="media/document_image_rId1708.jpeg" Type="http://schemas.openxmlformats.org/officeDocument/2006/relationships/image" Id="rId1708"/><Relationship Target="media/document_image_rId1709.jpeg" Type="http://schemas.openxmlformats.org/officeDocument/2006/relationships/image" Id="rId1709"/><Relationship Target="media/document_image_rId1710.jpeg" Type="http://schemas.openxmlformats.org/officeDocument/2006/relationships/image" Id="rId1710"/><Relationship Target="media/document_image_rId1711.jpeg" Type="http://schemas.openxmlformats.org/officeDocument/2006/relationships/image" Id="rId1711"/><Relationship Target="media/document_image_rId1712.jpeg" Type="http://schemas.openxmlformats.org/officeDocument/2006/relationships/image" Id="rId1712"/><Relationship Target="media/document_image_rId1713.jpeg" Type="http://schemas.openxmlformats.org/officeDocument/2006/relationships/image" Id="rId1713"/><Relationship Target="media/document_image_rId1714.jpeg" Type="http://schemas.openxmlformats.org/officeDocument/2006/relationships/image" Id="rId1714"/><Relationship Target="media/document_image_rId1715.jpeg" Type="http://schemas.openxmlformats.org/officeDocument/2006/relationships/image" Id="rId1715"/><Relationship Target="media/document_image_rId1716.jpeg" Type="http://schemas.openxmlformats.org/officeDocument/2006/relationships/image" Id="rId1716"/><Relationship Target="media/document_image_rId1717.jpeg" Type="http://schemas.openxmlformats.org/officeDocument/2006/relationships/image" Id="rId1717"/><Relationship Target="media/document_image_rId1718.jpeg" Type="http://schemas.openxmlformats.org/officeDocument/2006/relationships/image" Id="rId1718"/><Relationship Target="media/document_image_rId1719.jpeg" Type="http://schemas.openxmlformats.org/officeDocument/2006/relationships/image" Id="rId1719"/><Relationship Target="media/document_image_rId1720.jpeg" Type="http://schemas.openxmlformats.org/officeDocument/2006/relationships/image" Id="rId1720"/><Relationship Target="media/document_image_rId1721.jpeg" Type="http://schemas.openxmlformats.org/officeDocument/2006/relationships/image" Id="rId1721"/><Relationship Target="media/document_image_rId1722.jpeg" Type="http://schemas.openxmlformats.org/officeDocument/2006/relationships/image" Id="rId1722"/><Relationship Target="media/document_image_rId1723.jpeg" Type="http://schemas.openxmlformats.org/officeDocument/2006/relationships/image" Id="rId1723"/><Relationship Target="media/document_image_rId1724.jpeg" Type="http://schemas.openxmlformats.org/officeDocument/2006/relationships/image" Id="rId1724"/><Relationship Target="media/document_image_rId1725.jpeg" Type="http://schemas.openxmlformats.org/officeDocument/2006/relationships/image" Id="rId1725"/><Relationship Target="media/document_image_rId1726.jpeg" Type="http://schemas.openxmlformats.org/officeDocument/2006/relationships/image" Id="rId1726"/><Relationship Target="media/document_image_rId1727.jpeg" Type="http://schemas.openxmlformats.org/officeDocument/2006/relationships/image" Id="rId1727"/><Relationship Target="media/document_image_rId1728.jpeg" Type="http://schemas.openxmlformats.org/officeDocument/2006/relationships/image" Id="rId1728"/><Relationship Target="media/document_image_rId1729.jpeg" Type="http://schemas.openxmlformats.org/officeDocument/2006/relationships/image" Id="rId1729"/><Relationship Target="media/document_image_rId1730.jpeg" Type="http://schemas.openxmlformats.org/officeDocument/2006/relationships/image" Id="rId1730"/><Relationship Target="media/document_image_rId1731.jpeg" Type="http://schemas.openxmlformats.org/officeDocument/2006/relationships/image" Id="rId1731"/><Relationship Target="media/document_image_rId1732.jpeg" Type="http://schemas.openxmlformats.org/officeDocument/2006/relationships/image" Id="rId1732"/><Relationship Target="media/document_image_rId1733.jpeg" Type="http://schemas.openxmlformats.org/officeDocument/2006/relationships/image" Id="rId1733"/><Relationship Target="media/document_image_rId1734.jpeg" Type="http://schemas.openxmlformats.org/officeDocument/2006/relationships/image" Id="rId1734"/><Relationship Target="media/document_image_rId1735.jpeg" Type="http://schemas.openxmlformats.org/officeDocument/2006/relationships/image" Id="rId1735"/><Relationship Target="media/document_image_rId1736.jpeg" Type="http://schemas.openxmlformats.org/officeDocument/2006/relationships/image" Id="rId1736"/><Relationship Target="media/document_image_rId1737.jpeg" Type="http://schemas.openxmlformats.org/officeDocument/2006/relationships/image" Id="rId1737"/><Relationship Target="media/document_image_rId1738.jpeg" Type="http://schemas.openxmlformats.org/officeDocument/2006/relationships/image" Id="rId1738"/><Relationship Target="media/document_image_rId1739.jpeg" Type="http://schemas.openxmlformats.org/officeDocument/2006/relationships/image" Id="rId1739"/><Relationship Target="media/document_image_rId1740.jpeg" Type="http://schemas.openxmlformats.org/officeDocument/2006/relationships/image" Id="rId1740"/><Relationship Target="media/document_image_rId1741.jpeg" Type="http://schemas.openxmlformats.org/officeDocument/2006/relationships/image" Id="rId1741"/><Relationship Target="media/document_image_rId1742.jpeg" Type="http://schemas.openxmlformats.org/officeDocument/2006/relationships/image" Id="rId1742"/><Relationship Target="media/document_image_rId1743.jpeg" Type="http://schemas.openxmlformats.org/officeDocument/2006/relationships/image" Id="rId1743"/><Relationship Target="media/document_image_rId1744.jpeg" Type="http://schemas.openxmlformats.org/officeDocument/2006/relationships/image" Id="rId1744"/><Relationship Target="media/document_image_rId1745.jpeg" Type="http://schemas.openxmlformats.org/officeDocument/2006/relationships/image" Id="rId1745"/><Relationship Target="media/document_image_rId1746.jpeg" Type="http://schemas.openxmlformats.org/officeDocument/2006/relationships/image" Id="rId1746"/><Relationship Target="media/document_image_rId1747.jpeg" Type="http://schemas.openxmlformats.org/officeDocument/2006/relationships/image" Id="rId1747"/><Relationship Target="media/document_image_rId1748.jpeg" Type="http://schemas.openxmlformats.org/officeDocument/2006/relationships/image" Id="rId1748"/><Relationship Target="media/document_image_rId1749.jpeg" Type="http://schemas.openxmlformats.org/officeDocument/2006/relationships/image" Id="rId1749"/><Relationship Target="media/document_image_rId1750.jpeg" Type="http://schemas.openxmlformats.org/officeDocument/2006/relationships/image" Id="rId1750"/><Relationship Target="media/document_image_rId1751.jpeg" Type="http://schemas.openxmlformats.org/officeDocument/2006/relationships/image" Id="rId1751"/><Relationship Target="media/document_image_rId1752.jpeg" Type="http://schemas.openxmlformats.org/officeDocument/2006/relationships/image" Id="rId1752"/><Relationship Target="media/document_image_rId1753.jpeg" Type="http://schemas.openxmlformats.org/officeDocument/2006/relationships/image" Id="rId1753"/><Relationship Target="media/document_image_rId1754.jpeg" Type="http://schemas.openxmlformats.org/officeDocument/2006/relationships/image" Id="rId1754"/><Relationship Target="media/document_image_rId1755.jpeg" Type="http://schemas.openxmlformats.org/officeDocument/2006/relationships/image" Id="rId1755"/><Relationship Target="media/document_image_rId1756.jpeg" Type="http://schemas.openxmlformats.org/officeDocument/2006/relationships/image" Id="rId1756"/><Relationship Target="media/document_image_rId1757.jpeg" Type="http://schemas.openxmlformats.org/officeDocument/2006/relationships/image" Id="rId1757"/><Relationship Target="media/document_image_rId1758.jpeg" Type="http://schemas.openxmlformats.org/officeDocument/2006/relationships/image" Id="rId1758"/><Relationship Target="media/document_image_rId1759.jpeg" Type="http://schemas.openxmlformats.org/officeDocument/2006/relationships/image" Id="rId1759"/><Relationship Target="media/document_image_rId1760.jpeg" Type="http://schemas.openxmlformats.org/officeDocument/2006/relationships/image" Id="rId1760"/><Relationship Target="media/document_image_rId1761.jpeg" Type="http://schemas.openxmlformats.org/officeDocument/2006/relationships/image" Id="rId1761"/><Relationship Target="media/document_image_rId1762.jpeg" Type="http://schemas.openxmlformats.org/officeDocument/2006/relationships/image" Id="rId1762"/><Relationship Target="media/document_image_rId1763.jpeg" Type="http://schemas.openxmlformats.org/officeDocument/2006/relationships/image" Id="rId1763"/><Relationship Target="media/document_image_rId1764.jpeg" Type="http://schemas.openxmlformats.org/officeDocument/2006/relationships/image" Id="rId1764"/><Relationship Target="media/document_image_rId1765.jpeg" Type="http://schemas.openxmlformats.org/officeDocument/2006/relationships/image" Id="rId1765"/><Relationship Target="media/document_image_rId1766.jpeg" Type="http://schemas.openxmlformats.org/officeDocument/2006/relationships/image" Id="rId1766"/><Relationship Target="media/document_image_rId1767.jpeg" Type="http://schemas.openxmlformats.org/officeDocument/2006/relationships/image" Id="rId1767"/><Relationship Target="media/document_image_rId1768.jpeg" Type="http://schemas.openxmlformats.org/officeDocument/2006/relationships/image" Id="rId1768"/><Relationship Target="media/document_image_rId1769.jpeg" Type="http://schemas.openxmlformats.org/officeDocument/2006/relationships/image" Id="rId1769"/><Relationship Target="media/document_image_rId1770.jpeg" Type="http://schemas.openxmlformats.org/officeDocument/2006/relationships/image" Id="rId1770"/><Relationship Target="media/document_image_rId1771.jpeg" Type="http://schemas.openxmlformats.org/officeDocument/2006/relationships/image" Id="rId1771"/><Relationship Target="media/document_image_rId1772.jpeg" Type="http://schemas.openxmlformats.org/officeDocument/2006/relationships/image" Id="rId1772"/><Relationship Target="media/document_image_rId1773.jpeg" Type="http://schemas.openxmlformats.org/officeDocument/2006/relationships/image" Id="rId1773"/><Relationship Target="media/document_image_rId1774.jpeg" Type="http://schemas.openxmlformats.org/officeDocument/2006/relationships/image" Id="rId1774"/><Relationship Target="media/document_image_rId1775.jpeg" Type="http://schemas.openxmlformats.org/officeDocument/2006/relationships/image" Id="rId1775"/><Relationship Target="media/document_image_rId1776.jpeg" Type="http://schemas.openxmlformats.org/officeDocument/2006/relationships/image" Id="rId1776"/><Relationship Target="media/document_image_rId1777.jpeg" Type="http://schemas.openxmlformats.org/officeDocument/2006/relationships/image" Id="rId1777"/><Relationship Target="media/document_image_rId1778.jpeg" Type="http://schemas.openxmlformats.org/officeDocument/2006/relationships/image" Id="rId1778"/><Relationship Target="media/document_image_rId1779.jpeg" Type="http://schemas.openxmlformats.org/officeDocument/2006/relationships/image" Id="rId1779"/><Relationship Target="media/document_image_rId1780.jpeg" Type="http://schemas.openxmlformats.org/officeDocument/2006/relationships/image" Id="rId1780"/><Relationship Target="media/document_image_rId1781.jpeg" Type="http://schemas.openxmlformats.org/officeDocument/2006/relationships/image" Id="rId1781"/><Relationship Target="media/document_image_rId1782.jpeg" Type="http://schemas.openxmlformats.org/officeDocument/2006/relationships/image" Id="rId1782"/><Relationship Target="media/document_image_rId1783.jpeg" Type="http://schemas.openxmlformats.org/officeDocument/2006/relationships/image" Id="rId1783"/><Relationship Target="media/document_image_rId1784.jpeg" Type="http://schemas.openxmlformats.org/officeDocument/2006/relationships/image" Id="rId1784"/><Relationship Target="media/document_image_rId1785.jpeg" Type="http://schemas.openxmlformats.org/officeDocument/2006/relationships/image" Id="rId1785"/><Relationship Target="media/document_image_rId1786.jpeg" Type="http://schemas.openxmlformats.org/officeDocument/2006/relationships/image" Id="rId1786"/><Relationship Target="media/document_image_rId1787.jpeg" Type="http://schemas.openxmlformats.org/officeDocument/2006/relationships/image" Id="rId1787"/><Relationship Target="media/document_image_rId1788.jpeg" Type="http://schemas.openxmlformats.org/officeDocument/2006/relationships/image" Id="rId1788"/><Relationship Target="media/document_image_rId1789.jpeg" Type="http://schemas.openxmlformats.org/officeDocument/2006/relationships/image" Id="rId1789"/><Relationship Target="header.xml" Type="http://schemas.openxmlformats.org/officeDocument/2006/relationships/header" Id="rId179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