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5c3190" w14:textId="65c31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нефти и газа Республики Казахстан от 10 февраля 2014 года № 23. Зарегистрирован в Министерстве юстиции Республики Казахстан 13 марта 2014 года № 9210. Утратил силу приказом и.о. Министра энергетики Республики Казахстан от 29 мая 2015 года № 380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и.о. Министра энергетики РК от 29.05.2015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«Выдача разрешений на сжигание в факелах попутного и (или) природного газа при испытании объекта скважин, пробной эксплуатации месторождения, технологически неизбежном сжигании газа при пусконаладке, эксплуатации, техническом обслуживании и ремонтных работах технологического оборудования»,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«Выдача разрешений на строительство или размещение морского сооружения»,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«Выдача разрешений на бурение поисковой, разведочной, эксплуатационной скважины или иной скважины на море»,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«Выдача разрешений на нагнетание попутного и природного газа для поддержания внутрипластового давления»,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«Выдача разрешений на работы по строительству, монтажу или прокладке нефтегазопроводов на море»,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«Выдача лицензии, переоформление, выдача дубликатов лицензии на проектирование (технологическое) и (или) эксплуатацию горных, нефтехимических производств, проектирование (технологическое) нефтегазоперерабатывающих производств»,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«Аккредитация газосетевых организаций»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нефти и газа Республики Казахстан от 24 августа 2012 года № 145 «Об утверждении регламентов оказания государственных услуг» (зарегистрирован в Реестре государственной регистрации нормативных правовых актов Республики Казахстан под № 7954 и опубликован в газете «Казахстанская Правда» от 28 ноября 2012 года № 412-413 (27231-27232);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нефти и газа Республики Казахстан от 29 ноября 2012 года № 182 «Об утверждении Регламента электронной государственной услуги «Выдача лицензии, переоформление, выдача дубликатов лицензии на проектирование (технологическое) и (или) эксплуатация горных (разведка, добыча полезных ископаемых), нефтехимических, химических производств, проектирование (технологическое) нефтегазоперерабатывающих производств, эксплуатация магистральных газопроводов, нефтепроводов, нефтепродуктопроводов» (зарегистрирован в Реестре государственной регистрации нормативных правовых актов Республики Казахстан под № 8222 и опубликован в газете «Казахстанская Правда» от 6 марта 2013 года № 83-84 (27357-27358).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государственной инспекции в нефтегазовом комплексе Министерства нефти и газа Республики Казахстан (Момышев Т.А.)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официальное опубликование настоящего приказа в течение десяти календарных дней после его государственной регистрации в Министерстве юстиции Республики Казахстан в средствах массовой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копии приказа на бумажном и электронном носителе на официальное опубликование в информационно-правовой системе «Әділет» в срок не превышающий десяти календарных дней после государственной регистрации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опубликование настоящего приказа на официальном интернет-ресурсе Министерства нефти и газа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нефти и газа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нефти и газа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У. Карабалин</w:t>
      </w:r>
    </w:p>
    <w:bookmarkStart w:name="z1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нефти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газа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февраля 2014 года № 23</w:t>
      </w:r>
    </w:p>
    <w:bookmarkEnd w:id="1"/>
    <w:bookmarkStart w:name="z1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разрешений на сжигание в факелах попутного и (или)</w:t>
      </w:r>
      <w:r>
        <w:br/>
      </w:r>
      <w:r>
        <w:rPr>
          <w:rFonts w:ascii="Times New Roman"/>
          <w:b/>
          <w:i w:val="false"/>
          <w:color w:val="000000"/>
        </w:rPr>
        <w:t>
природного газа при испытании объекта скважин, пробной</w:t>
      </w:r>
      <w:r>
        <w:br/>
      </w:r>
      <w:r>
        <w:rPr>
          <w:rFonts w:ascii="Times New Roman"/>
          <w:b/>
          <w:i w:val="false"/>
          <w:color w:val="000000"/>
        </w:rPr>
        <w:t>
эксплуатации месторождения, технологически неизбежном сжигании</w:t>
      </w:r>
      <w:r>
        <w:br/>
      </w:r>
      <w:r>
        <w:rPr>
          <w:rFonts w:ascii="Times New Roman"/>
          <w:b/>
          <w:i w:val="false"/>
          <w:color w:val="000000"/>
        </w:rPr>
        <w:t>
газа при пусконаладке, эксплуатации, техническом обслуживании и</w:t>
      </w:r>
      <w:r>
        <w:br/>
      </w:r>
      <w:r>
        <w:rPr>
          <w:rFonts w:ascii="Times New Roman"/>
          <w:b/>
          <w:i w:val="false"/>
          <w:color w:val="000000"/>
        </w:rPr>
        <w:t>
ремонтных работах технологического оборудования»</w:t>
      </w:r>
    </w:p>
    <w:bookmarkEnd w:id="2"/>
    <w:bookmarkStart w:name="z1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государственной инспекции в нефтегазовом комплексе Министерства нефти и газа Республики Казахстан (далее – услугодатель), в том числе через веб-портал «электронного правительства» (далее – портал),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сжигание в факелах попутного и (или) природного газа при испытании объекта скважин, пробной эксплуатации месторождения, технологически неизбежном сжигании газа при пусконаладке, эксплуатации, техническом обслуживании и ремонтных работах технологического оборудования», утвержденным постановлением Правительства Республики Казахстан от 4 февраля 2014 года № 50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разрешение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сжигание в факелах попутного и (или) природного газа при испытании объекта скважин, пробной эксплуатации месторождения, технологически неизбежном сжигании газа при пусконаладке, эксплуатации, техническом обслуживании и ремонтных работах технологического оборудования.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"/>
    <w:bookmarkStart w:name="z2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"/>
    <w:bookmarkStart w:name="z2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 (далее – заявление), поданного услугодателю бумажным или электронным способом.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работником структурного подразделения услугодателя (далее – исполнитель)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получение государственной услуги, поступившей через портал от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бумажном носителе, исполнителем производится регистрация через портал с заполнением всех полей и приложением сканированных копий необходимых документов, предоставленных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документов, представленных в запросе на достоверность, а также соответствие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и достоверности, представленных документов: подготовка исполнителем заявления с приложением проекта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(далее – запрос) на согласование в Комитет геологии и недропользования Министерства индустрии и новых технологий Республики Казахстан и Комитет по государственному контролю за чрезвычайными ситуациями и промышленной безопасностью Министерства по чрезвычайным ситуациям Республики Казахстан (далее – государственные органы);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запроса для направления на согласование в государственные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при положительном ответе государственных органов подготавливается соответствующее 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подписание результата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и достоверность,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 в государственные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анализ ответов государственных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электронный документ, подписанный электронной цифровой подписью (далее – ЭЦП)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получения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оформляется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– результат оформляется в форме электронного документа, распечатывается, подписывается руководителем услугодателя и заверяется печатью.</w:t>
      </w:r>
    </w:p>
    <w:bookmarkEnd w:id="6"/>
    <w:bookmarkStart w:name="z2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"/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Министерства нефти и газа Республики Казахстан (в случае подачи заявления бумажным способом);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регистрирует (в случае подачи заявления электронным способом),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получение государственной услуги в день поступления, поступившего от услугополучателей через портал или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и достоверности представленных документов в течение четырех рабочих дней с момента получения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 на согласование в государственные органы, в случае полноты и достоверности,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в течение семи рабочих дней ответа, подписанного руководителем государственного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обработка в течение четырех рабочих дней поступившего ответа от государственных органов и подготовка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руководителем услугодателя.</w:t>
      </w:r>
    </w:p>
    <w:bookmarkEnd w:id="8"/>
    <w:bookmarkStart w:name="z3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"/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через портал или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услугодателя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винтернет-браузере компьютера услугополучателя (осуществляется для незарегистрированных услугополучателей через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или </w:t>
      </w: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(заявление услугополучателя) и обработка заявления на веб-портале «Государственная база данных «Е-лицензирование» (далее –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соответствие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 (разрешение), сформированной в «Е-лицензировании».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(диаграмма № 2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«Е-лицензировании»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«Е-лицензировании» подлинности данных о зарегистрированном исполнителе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«Е-лицензировании» сообщения об отказе в авторизации в связи с имеющими нарушениями в данных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«электронного правительства» в государственную базу данных «Физические лица» (далее – ГБД ФЛ) или «Юридические лица» (далее –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услуги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государственной услуги (электронное разрешение) сформированной в «Е-лицензировании». Электронное разрешение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10-1.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 - 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00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саll-центра портала (1414).</w:t>
      </w:r>
    </w:p>
    <w:bookmarkEnd w:id="10"/>
    <w:bookmarkStart w:name="z3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сжигание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факелах попутного и (или) природного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газа при испытании объекта скважин,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пробной эксплуатации месторождения,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технологически неизбежном сжигании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газа при пусконаладке, эксплуатации,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техническом обслуживании и ремонтных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работах технологического оборудования»</w:t>
      </w:r>
    </w:p>
    <w:bookmarkEnd w:id="11"/>
    <w:bookmarkStart w:name="z3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портал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7597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683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55880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1-1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сжигание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факелах попутного и (или) природного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газа при испытании объекта скважин,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пробной эксплуатации месторождения,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технологически неизбежном сжигании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газа при пусконаладке, эксплуатации,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техническом обслуживании и ремонтных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работах технологического оборудования»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«Выдача разрешений на сжигание в факелах попутного и (или) природного газа при испытании объекта скважин, пробной эксплуатации месторождения, технологически неизбежном сжигании газа при пусконаладке, эксплуатации, техническом обслуживании и ремонтных работах технологического оборудования»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1-1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ff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3279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сжигание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факелах попутного и (или) природного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газа при испытании объекта скважин,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пробной эксплуатации месторождения,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технологически неизбежном сжигании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газа при пусконаладке, эксплуатации,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техническом обслуживании и ремонтных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работах технологического оборудования»</w:t>
      </w:r>
    </w:p>
    <w:bookmarkEnd w:id="16"/>
    <w:bookmarkStart w:name="z4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596"/>
        <w:gridCol w:w="4114"/>
        <w:gridCol w:w="4370"/>
      </w:tblGrid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(на государственном языке)]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языке]</w:t>
            </w:r>
          </w:p>
        </w:tc>
        <w:tc>
          <w:tcPr>
            <w:tcW w:w="4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(на русском языке)]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 русском языке]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сжигание попутного и (или) природного газа</w:t>
            </w:r>
          </w:p>
        </w:tc>
      </w:tr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Номер: [Номер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Выдано: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БИН: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расположенного по адресу: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Месторождение, скважина: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объеме: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сжигания газа: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 действия разрешения: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выдачи: [Дата выдачи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[Наименование недропользователя]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[БИН]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[адрес]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[Месторождение, скважина]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[Разрешенный объем сжигания газа, при добыче газа]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[Вид сжигания газа]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[Период действия разрешения]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Согласование уполномоченных государственных органов: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481"/>
              <w:gridCol w:w="5005"/>
              <w:gridCol w:w="3500"/>
            </w:tblGrid>
            <w:tr>
              <w:trPr>
                <w:trHeight w:val="30" w:hRule="atLeast"/>
              </w:trPr>
              <w:tc>
                <w:tcPr>
                  <w:tcW w:w="44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Наименование государственного органа</w:t>
                  </w:r>
                </w:p>
              </w:tc>
              <w:tc>
                <w:tcPr>
                  <w:tcW w:w="500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Номер письма о согласовании</w:t>
                  </w:r>
                </w:p>
              </w:tc>
              <w:tc>
                <w:tcPr>
                  <w:tcW w:w="35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44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00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44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00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5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[Должность подписывающего]</w:t>
            </w:r>
          </w:p>
        </w:tc>
        <w:tc>
          <w:tcPr>
            <w:tcW w:w="4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[Ф.И.О. подписывающего]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6421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4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нефти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газа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февраля 2014 года № 23</w:t>
      </w:r>
    </w:p>
    <w:bookmarkEnd w:id="18"/>
    <w:bookmarkStart w:name="z4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разрешений на строительство или размещение</w:t>
      </w:r>
      <w:r>
        <w:br/>
      </w:r>
      <w:r>
        <w:rPr>
          <w:rFonts w:ascii="Times New Roman"/>
          <w:b/>
          <w:i w:val="false"/>
          <w:color w:val="000000"/>
        </w:rPr>
        <w:t>
морского сооружения»</w:t>
      </w:r>
    </w:p>
    <w:bookmarkEnd w:id="19"/>
    <w:bookmarkStart w:name="z4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0"/>
    <w:bookmarkStart w:name="z4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государственной инспекции в нефтегазовом комплексе Министерства нефти и газа Республики Казахстан (далее – услугодатель), в том числе через веб-портал «электронного правительства» (далее – портал),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строительство или размещение морского сооружения», утвержденным постановлением Правительства Республики Казахстан от 4 февраля 2014 года № 50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разрешение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строительство или размещение морского сооружения.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1"/>
    <w:bookmarkStart w:name="z4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2"/>
    <w:bookmarkStart w:name="z4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 с прилагаемыми документами (далее – заявление), поданного услугодателю бумажным или электронным способом.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работником структурного подразделения услугодателя (далее – исполнитель) заявления на получение государственной услуги, поступившей через портал от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бумажном носителе, исполнителем производится регистрация через портал с заполнением всех полей;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документов, прикрепленных в заявлении на достоверность, а также соответствие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и достоверности, представленных документов: подготовка исполнителем заявления с приложением проекта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(далее – запрос) на согласование в Комитет по водным ресурсам Министерства окружающей среды и водных ресурсов Республики Казахстан, Комитет экологического регулирования и контроля Министерства окружающей среды и водных ресурсов Республики Казахстан, Комитет по государственному контролю за чрезвычайными ситуациями и промышленной безопасностью Министерства по чрезвычайным ситуациям Республики Казахстан и Пограничную службу Комитета национальной безопасности Республики Казахстан (далее – государственные органы);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запроса для направления на согласование в государственные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при положительном ответе государственных органов подготавливается соответствующее 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и достоверность,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 в государственные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анализ ответов государственных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электронный документ, подписанный электронной цифровой подписью (далее – ЭЦП)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получения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оформляется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– результат оформляется в форме электронного документа, распечатывается, подписывается руководителем услугодателя и заверяется печатью.</w:t>
      </w:r>
    </w:p>
    <w:bookmarkEnd w:id="23"/>
    <w:bookmarkStart w:name="z5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4"/>
    <w:bookmarkStart w:name="z5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Министерства нефти и газа Республики Казахстан (в случае подачи заявления бумажным способом);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регистрирует (в случае подачи заявления электронным способом),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услуги, поступивших от услугоплучателей через портал или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и достоверности представленных документов в течение трех рабочих дней с момента получения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 на согласование в государственные органы в течение четырех рабочих дней с момента получения документов услугополучателя, в случае полноты и достоверности,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в течение семи рабочих дней ответа, подписанного руководителем государственного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обработка в течение четырех рабочих дней поступивших ответов от государственных органов и подготовка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руководителем услугодателя.</w:t>
      </w:r>
    </w:p>
    <w:bookmarkEnd w:id="25"/>
    <w:bookmarkStart w:name="z5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6"/>
    <w:bookmarkStart w:name="z5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заявление через портал или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услугодателя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винтернет-браузере компьютера услугополучателя (осуществляется для незарегистрированных услугополучателей через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или </w:t>
      </w: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(запроса услугополучателя) и обработка запроса на веб-портале «Государственная база данных «Е-лицензирование» (далее –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соответствие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услуги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 (разрешение), сформированной в «Е-лицензировании».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(диаграмма № 2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«Е-лицензировании»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«Е-лицензирование» подлинности данных о зарегистрированном исполнителе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«Е-лицензирование» сообщения об отказе в авторизации в связи с имеющими нарушениями в данных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портала в государственную базу данных «Физические лица» (далее – ГБД ФЛ) или «Юридические лица» (далее –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 и прикрепление их к форме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государственной услуги (электронное разрешение) сформированной в«Е-лицензировании». Электронное разрешение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10-1.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 - 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дополнен пунктом 10-1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00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саll-центра портала (1414).</w:t>
      </w:r>
    </w:p>
    <w:bookmarkEnd w:id="27"/>
    <w:bookmarkStart w:name="z6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строительство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размещение морского сооружения»</w:t>
      </w:r>
    </w:p>
    <w:bookmarkEnd w:id="28"/>
    <w:bookmarkStart w:name="z6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портал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486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9248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55880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1-1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строительство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размещение морского сооружения»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разрешений на строительство или размещение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морского сооружения»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1-1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ff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3533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строительство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размещение морского сооружения»</w:t>
      </w:r>
    </w:p>
    <w:bookmarkEnd w:id="33"/>
    <w:bookmarkStart w:name="z6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400"/>
        <w:gridCol w:w="4475"/>
        <w:gridCol w:w="4205"/>
      </w:tblGrid>
      <w:tr>
        <w:trPr>
          <w:trHeight w:val="30" w:hRule="atLeast"/>
        </w:trPr>
        <w:tc>
          <w:tcPr>
            <w:tcW w:w="44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государственном языке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языке]</w:t>
            </w:r>
          </w:p>
        </w:tc>
        <w:tc>
          <w:tcPr>
            <w:tcW w:w="4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русском языке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 русском языке]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Разрешительный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строительство или размещение морского сооружения</w:t>
            </w:r>
          </w:p>
        </w:tc>
      </w:tr>
      <w:tr>
        <w:trPr>
          <w:trHeight w:val="30" w:hRule="atLeast"/>
        </w:trPr>
        <w:tc>
          <w:tcPr>
            <w:tcW w:w="44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Номер: [Номер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Настоящее разрешение выдано: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БИН: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расположенного по адресу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выдачи: [Дата выдачи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[Наименование услугополучателя]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[БИН]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[адрес]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Настоящий разрешительный документ дает право на строительство или размещение морского сооружения</w:t>
            </w:r>
          </w:p>
        </w:tc>
      </w:tr>
      <w:tr>
        <w:trPr>
          <w:trHeight w:val="30" w:hRule="atLeast"/>
        </w:trPr>
        <w:tc>
          <w:tcPr>
            <w:tcW w:w="44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[координаты территории искусственных сооружений]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[сроки строительства морских объектов]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[условия эксплуатации искусственных сооружений]</w:t>
            </w:r>
          </w:p>
        </w:tc>
        <w:tc>
          <w:tcPr>
            <w:tcW w:w="4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Согласование уполномоченных государственных органов: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331"/>
              <w:gridCol w:w="4324"/>
              <w:gridCol w:w="4331"/>
            </w:tblGrid>
            <w:tr>
              <w:trPr>
                <w:trHeight w:val="30" w:hRule="atLeast"/>
              </w:trPr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Наименование государственного органа</w:t>
                  </w:r>
                </w:p>
              </w:tc>
              <w:tc>
                <w:tcPr>
                  <w:tcW w:w="43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Номер письма о согласовании</w:t>
                  </w:r>
                </w:p>
              </w:tc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Дата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4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Должность подписывающего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]</w:t>
            </w:r>
          </w:p>
        </w:tc>
        <w:tc>
          <w:tcPr>
            <w:tcW w:w="44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[Ф.И.О. подписывающего]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6421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6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нефти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газа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февраля 2014 года № 23</w:t>
      </w:r>
    </w:p>
    <w:bookmarkEnd w:id="35"/>
    <w:bookmarkStart w:name="z6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разрешений на бурение</w:t>
      </w:r>
      <w:r>
        <w:br/>
      </w:r>
      <w:r>
        <w:rPr>
          <w:rFonts w:ascii="Times New Roman"/>
          <w:b/>
          <w:i w:val="false"/>
          <w:color w:val="000000"/>
        </w:rPr>
        <w:t>
поисковой, разведочной, эксплуатационной скважины</w:t>
      </w:r>
      <w:r>
        <w:br/>
      </w:r>
      <w:r>
        <w:rPr>
          <w:rFonts w:ascii="Times New Roman"/>
          <w:b/>
          <w:i w:val="false"/>
          <w:color w:val="000000"/>
        </w:rPr>
        <w:t>
или иной скважины на море»</w:t>
      </w:r>
    </w:p>
    <w:bookmarkEnd w:id="36"/>
    <w:bookmarkStart w:name="z6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7"/>
    <w:bookmarkStart w:name="z6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государственной инспекции в нефтегазовом комплексе Министерства нефти и газа Республики Казахстан (далее – услугодатель), в том числе через веб-портал «электронного правительства» (далее – портал),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бурение поисковой, разведочной, эксплуатационной скважины или иной скважины на море», утвержденным постановлением Правительства Республики Казахстан от 4 февраля 2014 года № 50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бурение поисковой, разведочной, эксплуатационной скважины или иной скважины на море.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38"/>
    <w:bookmarkStart w:name="z7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9"/>
    <w:bookmarkStart w:name="z7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с прилагаемыми документами (далее – запрос) услугополучателя, поданного услугодателю бумажным или электронным способом.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работником структурного подразделения услугодателя (далее – исполнитель) запроса на получение государственной услуги, поступившей через портал от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запроса на бумажном носителе, исполнителем производится регистрация через портал с заполнением всех полей и приложением сканированных копий необходимых документов, предоставленных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документов, представленных в запросе на достоверность, а также соответствие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и достоверности, представленных документов: подготовка соответствующего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зарегистрированный запрос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и достоверность,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электронный документ, подписанный электронной цифровой подписью (далее – ЭЦП)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запроса для получения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оформляется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– результат оформляется в форме электронного документа, распечатывается, подписывается руководителем услугодателя и заверяется печатью.</w:t>
      </w:r>
    </w:p>
    <w:bookmarkEnd w:id="40"/>
    <w:bookmarkStart w:name="z7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1"/>
    <w:bookmarkStart w:name="z7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Министерства нефти и газа Республики Казахстан (в случае подачи запроса бумажным способом);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регистрирует (в случае подачи запроса электронным способом),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запроса на получение государственной услуги, поступивших через портал от услугоплучателей либо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и достоверности представленных документов, в течение пяти рабочих дней с момента получения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услугодателя.</w:t>
      </w:r>
    </w:p>
    <w:bookmarkEnd w:id="42"/>
    <w:bookmarkStart w:name="z7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43"/>
    <w:bookmarkStart w:name="z8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запрос через портал или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услугодателя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или </w:t>
      </w: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(запроса услугополучателя) и обработка запроса на веб-портале «Государственная база данных «Е-лицензирование» (далее –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соответствие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 (разрешение), сформированной в «Е-лицензировании».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(диаграмма № 2 функционального взаимодействия при оказании услуги) приведены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«Е-лицензировании»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«Е-лицензировании» подлинности данных о зарегистрированном исполнителе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«Е-лицензирование» сообщения об отказе в авторизации в связи с имеющими нарушениями в данных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услуги, указанной в настоящем Регламенте, вывод на экран формы запроса для оказания государственной услуги и ввод исполнителем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портала в государственную базу данных «Физические лица» (далее – ГБД ФЛ) или «Юридические лица» (далее –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запроса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государственной услуги (электронное разрешение) сформированной в «Е-лицензировании». Электронное разрешение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10-1.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 - 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00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саll-центра портала (1414).</w:t>
      </w:r>
    </w:p>
    <w:bookmarkEnd w:id="44"/>
    <w:bookmarkStart w:name="z8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бурение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поисковой, разведочной, эксплуатационной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скважины или иной скважины на море»</w:t>
      </w:r>
    </w:p>
    <w:bookmarkEnd w:id="45"/>
    <w:bookmarkStart w:name="z8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портал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7597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683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55880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1-1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бурение поисковой,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разведочной, эксплуатационной скважины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иной скважины на море»       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разрешений на бурение поисковой, разведочной,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эксплуатационной скважины или иной скважины на море»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1-1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ff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3152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бурение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поисковой, разведочной, эксплуатационной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скважины или иной скважины на море»</w:t>
      </w:r>
    </w:p>
    <w:bookmarkEnd w:id="50"/>
    <w:bookmarkStart w:name="z9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596"/>
        <w:gridCol w:w="4114"/>
        <w:gridCol w:w="4370"/>
      </w:tblGrid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государственном языке)]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языке]</w:t>
            </w:r>
          </w:p>
        </w:tc>
        <w:tc>
          <w:tcPr>
            <w:tcW w:w="4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русском языке)]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 русском языке]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Разрешительный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бурение поисковой, разведочной, эксплуатационной скважины или иной скважины на море</w:t>
            </w:r>
          </w:p>
        </w:tc>
      </w:tr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Номер: [Номер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Настоящее разрешение выдано: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БИН: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расположенного по адресу: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выдачи: [Дата выдачи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[Наименование заявителя]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[БИН]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[адрес]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Настоящий разрешительный документ дает право на бурение поисковой, разведочной, эксплуатационной скважины или иной скважины на море</w:t>
            </w:r>
          </w:p>
        </w:tc>
      </w:tr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Должность подписывающего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]</w:t>
            </w:r>
          </w:p>
        </w:tc>
        <w:tc>
          <w:tcPr>
            <w:tcW w:w="4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[Ф.И.О. подписывающего]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6421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9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нефти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газа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февраля 2014 года № 23</w:t>
      </w:r>
    </w:p>
    <w:bookmarkEnd w:id="52"/>
    <w:bookmarkStart w:name="z9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разрешений на нагнетание попутного и природного газа</w:t>
      </w:r>
      <w:r>
        <w:br/>
      </w:r>
      <w:r>
        <w:rPr>
          <w:rFonts w:ascii="Times New Roman"/>
          <w:b/>
          <w:i w:val="false"/>
          <w:color w:val="000000"/>
        </w:rPr>
        <w:t>
для поддержания внутрипластового давления»</w:t>
      </w:r>
    </w:p>
    <w:bookmarkEnd w:id="53"/>
    <w:bookmarkStart w:name="z9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4"/>
    <w:bookmarkStart w:name="z9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государственной инспекции в нефтегазовом комплексе Министерства нефти и газа Республики Казахстан (далее – услугодатель), в том числе через веб-портал «электронного правительства» (далее – портал),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нагнетание попутного и природного газа для поддержания внутрипластового давления», утвержденным постановлением Правительства Республики Казахстан от 4 февраля 2014 года № 50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нагнетание попутного и природного газа для поддержания внутрипластового давления.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5"/>
    <w:bookmarkStart w:name="z9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6"/>
    <w:bookmarkStart w:name="z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 с прилагаемыми документами (далее – запрос), поданного услугодателю бумажным или электронным способом;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работником структурного подразделения услугодателя (далее – исполнитель) запроса на получение государственной услуги, поступившей через портал от услугополучателей (далее – запрос).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запроса на бумажном носителе, исполнителем производится регистрация через портал с заполнением всех полей;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документов, представленных в запросе на достоверность, а также соответствие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и достоверности, представленных документов: подготовка соответствующего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зарегистрированный запрос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и достоверность, представленных сведений;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электронный документ, подписанный электронной цифровой подписью (далее – ЭЦП)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запроса для получения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оформляется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– результат оформляется в форме электронного документа, распечатывается, подписывается руководителем услугодателя и заверяется печатью.</w:t>
      </w:r>
    </w:p>
    <w:bookmarkEnd w:id="57"/>
    <w:bookmarkStart w:name="z10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8"/>
    <w:bookmarkStart w:name="z10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Министерства нефти и газа Республики Казахстан (в случае подачи запроса бумажным способом);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регистрирует (в случае подачи запроса электронным способом),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запроса на получение государственной услуги, поступивших от услугоплучателей через портал или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и достоверности, представленных документов, в течение пяти рабочих дней с момента получения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услугодателя.</w:t>
      </w:r>
    </w:p>
    <w:bookmarkEnd w:id="59"/>
    <w:bookmarkStart w:name="z10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60"/>
    <w:bookmarkStart w:name="z10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запрос через портал или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услугодателя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или </w:t>
      </w: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(запроса услугополучателя) и обработка запроса на веб-портале «Государственная база данных «Е-лицензирование» (далее –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соответствие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услуги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 (разрешение), сформированной в «Е-лицензировании».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(диаграмма № 2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«Е-лицензировании»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«Е-лицензировании» подлинности данных о зарегистрированном исполнителе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«Е-лицензировании» сообщения об отказе в авторизации в связи с имеющими нарушениями в данных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запроса для оказания услуги и ввод исполнителем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портала в государственную базу данных «Физические лица» (далее – ГБД ФЛ) или «Юридические лица» (далее –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запроса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(электронное разрешение) сформированной в «Е-лицензировании». Электронное разрешение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10-1.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 - 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00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саll-центра портала (1414).</w:t>
      </w:r>
    </w:p>
    <w:bookmarkEnd w:id="61"/>
    <w:bookmarkStart w:name="z11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нагнетание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попутного и природного газа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поддержания внутрипластового давления»</w:t>
      </w:r>
    </w:p>
    <w:bookmarkEnd w:id="62"/>
    <w:bookmarkStart w:name="z11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портал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7597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683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55880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1-1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разрешений на нагнетание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попутного и природного газа для поддержания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внутрипластового давления»        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«Выдача разрешений на нагнетание попутного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природного газа для поддержания внутрипластового давления»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1-1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ff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3152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нагнетание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попутного и природного газа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поддержания внутрипластового давления»</w:t>
      </w:r>
    </w:p>
    <w:bookmarkEnd w:id="67"/>
    <w:bookmarkStart w:name="z11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596"/>
        <w:gridCol w:w="4114"/>
        <w:gridCol w:w="4370"/>
      </w:tblGrid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государственном языке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языке]</w:t>
            </w:r>
          </w:p>
        </w:tc>
        <w:tc>
          <w:tcPr>
            <w:tcW w:w="4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русском языке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 русском языке]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Разрешительный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нагнетание попутного и природного газа для поддержания внутрипластового давления</w:t>
            </w:r>
          </w:p>
        </w:tc>
      </w:tr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Номер: [Номер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Настоящее разрешение выдано: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БИН: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расположенного по адресу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выдачи: [Дата выдачи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[Наименование заявителя]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[БИН]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[адрес]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Настоящий разрешительный документ дает право на нагнетание попутного и природного газа для поддержания внутрипластового давления</w:t>
            </w:r>
          </w:p>
        </w:tc>
      </w:tr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[Должность подписывающего]</w:t>
            </w:r>
          </w:p>
        </w:tc>
        <w:tc>
          <w:tcPr>
            <w:tcW w:w="4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[Ф.И.О. подписывающего]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6421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11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нефти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газа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февраля 2014 года № 23</w:t>
      </w:r>
    </w:p>
    <w:bookmarkEnd w:id="69"/>
    <w:bookmarkStart w:name="z11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разрешений на работы по строительству, монтажу или</w:t>
      </w:r>
      <w:r>
        <w:br/>
      </w:r>
      <w:r>
        <w:rPr>
          <w:rFonts w:ascii="Times New Roman"/>
          <w:b/>
          <w:i w:val="false"/>
          <w:color w:val="000000"/>
        </w:rPr>
        <w:t>
прокладке нефтегазопроводов на море»</w:t>
      </w:r>
    </w:p>
    <w:bookmarkEnd w:id="70"/>
    <w:bookmarkStart w:name="z11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1"/>
    <w:bookmarkStart w:name="z11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государственной инспекции в нефтегазовом комплексе Министерства нефти и газа Республики Казахстан (далее – услугодатель), в том числе через веб-портал «электронного правительства» (далее – портал),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работы по строительству, монтажу или прокладке нефтегазопроводов на море», утвержденным постановлением Правительства Республики Казахстан от 4 февраля 2014 года № 50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работы по строительству, монтажу или прокладке нефтегазопроводов на море.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72"/>
    <w:bookmarkStart w:name="z12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3"/>
    <w:bookmarkStart w:name="z12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 с прилагаемыми документами (далее – заявление), поданного услугодателю бумажным или электронным способом;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работником структурного подразделения услугодателя (далее – исполнитель) заявления на получение государственной услуги, поступившей через портал от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бумажном носителе, исполнителем производится регистрация запроса через портал с заполнением всех полей;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документов, прикрепленных в запросе на достоверность, а также соответствие перечню,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и достоверности, представленных документов: подготовка исполнителем заявления с приложением проекта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(далее – запрос) на согласование в Комитет по водным ресурсам Министерства окружающей среды и водных ресурсов Республики Казахстан, Комитет экологического регулирования и контроля Министерства окружающей среды и водных ресурсов Республики Казахстан, Комитет по государственному контролю за чрезвычайными ситуациями и промышленной безопасностью Министерства по чрезвычайным ситуациям Республики Казахстан и Пограничную службу Комитета национальной безопасности Республики Казахстан (далее – государственные органы);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запроса для направления на согласование в государственные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при положительном ответе государственных органов подготавливается соответствующее 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и достоверность,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 в государственные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анализ ответов государственных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электронный документ, подписанный электронной цифровой подписью (далее – ЭЦП)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получения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оформляется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– результат оформляется в форме электронного документа, распечатывается, подписывается руководителем услугодателя и заверяется печатью.</w:t>
      </w:r>
    </w:p>
    <w:bookmarkEnd w:id="74"/>
    <w:bookmarkStart w:name="z12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5"/>
    <w:bookmarkStart w:name="z12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Министерства нефти и газа Республики Казахстан (в случае подачи заявления бумажным способом);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регистрирует (в случае подачи заявления электронным способом),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услуги, поступившей от услугополучателей через портал или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и достоверности, представленных документов, в течение трех рабочих дней с момента получения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 на согласование в государственные органы в течение четырех рабочих дней, в случае полноты и достоверности,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в течение семи рабочих дней ответа, подписанного руководителем государственного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обработка в течение четырех рабочих дней поступивших ответов от государственных органов и подготовка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руководителем услугодателя.</w:t>
      </w:r>
    </w:p>
    <w:bookmarkEnd w:id="76"/>
    <w:bookmarkStart w:name="z12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77"/>
    <w:bookmarkStart w:name="z13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заявление через портал или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услугодателя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или </w:t>
      </w: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(запроса услугополучателя) и обработка запроса на веб-портале «Государственная база данных «Е-лицензирование» (далее –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соответствие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 (разрешение), сформированной в «Е-лицензировании».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(диаграмма № 2 функционального взаимодействия при оказании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«Е-лицензировании»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«Е-лицензировании» подлинности данных о зарегистрированном исполнителе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«Е-лицензировании» сообщения об отказе в авторизации в связи с имеющими нарушениями в данных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портала в государственную базу данных «Физические лица» (далее – ГБД ФЛ) или «Юридические лица» (далее –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запроса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услуги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государственной услуги (электронное разрешение) сформированной в «Е-лицензировании». Электронное разрешение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10-1.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 - 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00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саll-центра портала (1414).</w:t>
      </w:r>
    </w:p>
    <w:bookmarkEnd w:id="78"/>
    <w:bookmarkStart w:name="z13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работы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строительству, монтажу или прокладке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нефтегазопроводов на море»  </w:t>
      </w:r>
    </w:p>
    <w:bookmarkEnd w:id="79"/>
    <w:bookmarkStart w:name="z13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портал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7597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683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1-1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разрешений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работы по строительству,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монтажу или прокладке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нефтегазопроводов на море»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разрешений на работы по строительству, монтажу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или прокладке нефтегазопроводов на море»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1-1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ff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2898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работы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строительству, монтажу или прокладке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нефтегазопроводов на море»  </w:t>
      </w:r>
    </w:p>
    <w:bookmarkEnd w:id="83"/>
    <w:bookmarkStart w:name="z13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596"/>
        <w:gridCol w:w="4114"/>
        <w:gridCol w:w="4370"/>
      </w:tblGrid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государственном языке)]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языке]</w:t>
            </w:r>
          </w:p>
        </w:tc>
        <w:tc>
          <w:tcPr>
            <w:tcW w:w="4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[Наименование УО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русском языке)]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[Реквизиты УО на русском языке]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Разрешительный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работы по строительству, монтажу или прокладке нефтегазопроводов на море</w:t>
            </w:r>
          </w:p>
        </w:tc>
      </w:tr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Номер: [Номер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Настоящее разрешение выдано: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БИН: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расположенного по адресу: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выдачи: [Дата выдачи РД]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[Наименование услугополучателя]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[БИН]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[адрес]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Настоящий разрешительный документ дает право на работы по строительству, монтажу или прокладке нефтегазопроводов на море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[координаторы территории искусственных сооружений]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[сроки строительства морских объектов]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[условия эксплуатации исскуственных сооружений]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Согласование уполномоченных государственных органов: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4331"/>
              <w:gridCol w:w="4324"/>
              <w:gridCol w:w="4331"/>
            </w:tblGrid>
            <w:tr>
              <w:trPr>
                <w:trHeight w:val="30" w:hRule="atLeast"/>
              </w:trPr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Наименование государственного органа</w:t>
                  </w:r>
                </w:p>
              </w:tc>
              <w:tc>
                <w:tcPr>
                  <w:tcW w:w="43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Номер письма о согласовании</w:t>
                  </w:r>
                </w:p>
              </w:tc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3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5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[Должность подписывающего]</w:t>
            </w:r>
          </w:p>
        </w:tc>
        <w:tc>
          <w:tcPr>
            <w:tcW w:w="41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[Ф.И.О. подписывающего]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6421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14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нефти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газа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февраля 2014 года № 23</w:t>
      </w:r>
    </w:p>
    <w:bookmarkEnd w:id="85"/>
    <w:bookmarkStart w:name="z14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проектирование (технологическое) и (или) эксплуатацию горных,</w:t>
      </w:r>
      <w:r>
        <w:br/>
      </w:r>
      <w:r>
        <w:rPr>
          <w:rFonts w:ascii="Times New Roman"/>
          <w:b/>
          <w:i w:val="false"/>
          <w:color w:val="000000"/>
        </w:rPr>
        <w:t>
нефтехимических производств, проектирование (технологическое)</w:t>
      </w:r>
      <w:r>
        <w:br/>
      </w:r>
      <w:r>
        <w:rPr>
          <w:rFonts w:ascii="Times New Roman"/>
          <w:b/>
          <w:i w:val="false"/>
          <w:color w:val="000000"/>
        </w:rPr>
        <w:t>
нефтегазоперерабатывающих производств»</w:t>
      </w:r>
    </w:p>
    <w:bookmarkEnd w:id="86"/>
    <w:bookmarkStart w:name="z14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7"/>
    <w:bookmarkStart w:name="z14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государственной инспекции в нефтегазовом комплексе Министерства нефти и газа Республики Казахстан (далее – услугодатель), в том числе через веб-портал «электронного правительства» (далее – портал)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проектирование (технологическое) и (или) эксплуатацию горных, нефтехимических производств, проектирование (технологическое) нефтегазоперерабатывающих производств», утвержденным постановлением Правительства Республики Казахстан от 4 февраля 2014 года № 50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приложение к лицензии на проектирование (технологическое) и (или) эксплуатацию горных, нефтехимических производств, проектирование (технологическое) нефтегазоперерабатывающих производств в бумажной форме или форме электронного документа либо мотивированный ответ об отказе в предоставлении государственной услуги в бумажной форме или форме электронного документа, удостоверенного электронной цифровой подписью уполномоченного должностного лица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88"/>
    <w:bookmarkStart w:name="z14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9"/>
    <w:bookmarkStart w:name="z14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с прилагаемыми документами (далее – заявление), поданного услугодателю бумажным или электронным способом.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работником структурного подразделения услугодателя (далее – исполнитель) заявления на получение государственной услуги, поступившей через портал от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бумажном носителе, исполнителем производится регистрация заявления через портал с заполнением всех полей;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документов, прикрепленных к заявлению на полноту в соответствии с перечнем,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документов: подготовка исполнителем запроса на согласование в согласующий государственный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неполноты представленных документов: подготовка мотивированного ответа об отказе в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запроса для направления в согласующий государственный орган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при положительном ответе согласующего государственного органа подготавливается соответствующая лицензия и (или) приложение к лицензии, в случае отрицательного –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лицензии и (или) приложения к лицензии либо мотивированного ответа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 в согласующий государственный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анализ ответов согласующего государственного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электронный документ, подписанный электронной цифровой подписью (далее – ЭЦП)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получения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оформляется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– результат оформляется в форме электронного документа, распечатывается, подписывается руководителем и заверяется печатью услугодателя.</w:t>
      </w:r>
    </w:p>
    <w:bookmarkEnd w:id="90"/>
    <w:bookmarkStart w:name="z15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1"/>
    <w:bookmarkStart w:name="z15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Министерства нефти и газа Республики Казахстан (в случае подачи запроса бумажным способом);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регистрирует (в случае подачи запроса электронным способом),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услуги, поступившего через портал от услугоплучателя либо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представленных документов, в течение двух рабочих дней с момента получения документов услугополучателя, в случае неполноты представленных документов, отказ в дальнейшем рассмотрении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в течение двух рабочих дней в согласующий государственный орган, в случае полноты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в течение десяти рабочих дней ответа о согласовании или отказе в согласовании, подписанного руководителем согласующего государственного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обработка в течение трех рабочих дней поступившего ответа от согласующего государственного органа и подготовка лицензии и (или) приложения к лицензии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лицензии и (или) приложения к лицензии либо мотивированного ответа об отказе.</w:t>
      </w:r>
    </w:p>
    <w:bookmarkEnd w:id="92"/>
    <w:bookmarkStart w:name="z15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3"/>
    <w:bookmarkStart w:name="z15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запрос через портал или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услугодателя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или </w:t>
      </w:r>
      <w:r>
        <w:rPr>
          <w:rFonts w:ascii="Times New Roman"/>
          <w:b w:val="false"/>
          <w:i w:val="false"/>
          <w:color w:val="000000"/>
          <w:sz w:val="28"/>
        </w:rPr>
        <w:t>бизнес-идентификационный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платежный шлюз (далее – ПШ) портала, а затем эта информация поступает на веб-портал «Государственной базы данных «Е-лицензирование» (далее – «Е-лицензирование»), либо прикрепление квитанции в электронном (сканированном)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«Е-лицензировании»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«Е-лицензировании», при оплате услуги через ПШ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и обработка запроса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государственной услуги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государственной услуги (электронная лицензия), сформированной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«Е-лицензировании».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(диаграмма № 2 функционального взаимодействия при оказании государственной услуги)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работником услугодателя логина и пароля (процесс авторизации) в «Е-лицензировании»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«Е-лицензировании» подлинности данных о зарегистрированном работнике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«Е-лицензирование» сообщения об отказе в авторизации в связи с имеющими нарушениями в данных работника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работником услугодателя государственной услуги, указанной в настоящем Регламенте, вывод на экран формы запроса для оказания государственной услуги и ввод работником услугодателя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портала в государственную базу данных «Физические лица» (далее – ГБД ФЛ) или «Юридические лица» (далее – ГБД ЮЛ)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работником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запроса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выдачи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услуги в связи с имеющимися нарушениями в данных услугополучателя в «Е-лицензировании»;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государственной услуги (электронная лицензия) сформированной в «Е-лицензировании».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10-1.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 - 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00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и отрицательного ответов, в соответствии с которыми представляется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заявления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получения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услуги можно получить по телефону саll-центра портала: (1414).</w:t>
      </w:r>
    </w:p>
    <w:bookmarkEnd w:id="94"/>
    <w:bookmarkStart w:name="z15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проектирование (технологическое)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(или) эксплуатацию горных,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нефтехимических производств,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проектирование (технологическое)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нефтегазоперерабатывающих производств»</w:t>
      </w:r>
    </w:p>
    <w:bookmarkEnd w:id="95"/>
    <w:bookmarkStart w:name="z16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портал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7597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услугодателя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683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2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55880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1-1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выдача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 на проектирование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(технологическое) и (или) эксплуатацию горных,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нефтехимических производств, проектирование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(технологическое) нефтегазоперерабатывающих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производств»               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Справочник бизнес-процессов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«Выдача лицензии,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дубликатов лицензии на проектирование (технологическое)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 и (или) эксплуатацию горных, нефтехимических производств,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 проектирование (технологическое) нефтегазоперерабатывающих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производств»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1-1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ff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2898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проектирование (технологическое)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(или) эксплуатацию горных,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нефтехимических производств,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проектирование (технологическое)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нефтегазоперерабатывающих производств»</w:t>
      </w:r>
    </w:p>
    <w:bookmarkEnd w:id="100"/>
    <w:bookmarkStart w:name="z16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и отрицательного ответа</w:t>
      </w:r>
    </w:p>
    <w:bookmarkEnd w:id="1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59"/>
        <w:gridCol w:w="4493"/>
        <w:gridCol w:w="4228"/>
      </w:tblGrid>
      <w:tr>
        <w:trPr>
          <w:trHeight w:val="30" w:hRule="atLeast"/>
        </w:trPr>
        <w:tc>
          <w:tcPr>
            <w:tcW w:w="4359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44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ГОСУДАРСТВЕННАЯ ЛИЦЕНЗИЯ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[Дата выдачи лицензии]</w:t>
            </w:r>
          </w:p>
        </w:tc>
        <w:tc>
          <w:tcPr>
            <w:tcW w:w="44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[Номер лицензии]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Выдана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[полное наименование, местонахождение, БИН юридического лица/полностью фамилия, имя, отчество (в случае наличия), ИИН физического лица]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[наименование лицензируемого вида деятельности (действия)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«О лицензировании»]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лицензии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[в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«О лицензировании»]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Особые 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лицензии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[в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9-1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«О лицензировании»]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Лицензиар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[полное наименование государственного органа лицензирования]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(Уполномоченное лицо)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[фамилия и инициалы руководителя (уполномоченного лица)] органа, выдавшего лицензию]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выдачи 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6421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59"/>
        <w:gridCol w:w="4493"/>
        <w:gridCol w:w="4228"/>
      </w:tblGrid>
      <w:tr>
        <w:trPr>
          <w:trHeight w:val="30" w:hRule="atLeast"/>
        </w:trPr>
        <w:tc>
          <w:tcPr>
            <w:tcW w:w="4359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</w:tcBorders>
          </w:tcPr>
          <w:p/>
        </w:tc>
        <w:tc>
          <w:tcPr>
            <w:tcW w:w="44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лицензии 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 лицензии _______</w:t>
            </w:r>
          </w:p>
        </w:tc>
        <w:tc>
          <w:tcPr>
            <w:tcW w:w="44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Подвид(ы) лицензируемого вида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     [наименование подвида лицензируемого вида деятельности в соответствии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«О лицензировании»]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Производственная база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[местонахождение]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Лицензиат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[полное наименование, местонахождение, БИН 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лица/полностью фамилия, имя, отчество (в случае наличия)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физического лица)]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(Уполномоченное лицо)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[полное наименование органа, выдавшего приложение к лицензии]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[фамилия и инициалы руководителя (уполномоченного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органа, выдавшего лицензию]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приложения 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 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 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действия 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выдачи 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6421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59"/>
        <w:gridCol w:w="4493"/>
        <w:gridCol w:w="4228"/>
      </w:tblGrid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Дата:</w:t>
            </w:r>
          </w:p>
        </w:tc>
        <w:tc>
          <w:tcPr>
            <w:tcW w:w="44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ГО:</w:t>
            </w:r>
          </w:p>
        </w:tc>
      </w:tr>
      <w:tr>
        <w:trPr>
          <w:trHeight w:val="30" w:hRule="atLeast"/>
        </w:trPr>
        <w:tc>
          <w:tcPr>
            <w:tcW w:w="4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Кому: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Уважаемый (ая)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Ваше заявление № ____ от ________________ на 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деятельности: 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 исполнении ОТКАЗАНО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93"/>
              <w:gridCol w:w="6493"/>
            </w:tblGrid>
            <w:tr>
              <w:trPr>
                <w:trHeight w:val="30" w:hRule="atLeast"/>
              </w:trPr>
              <w:tc>
                <w:tcPr>
                  <w:tcW w:w="64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Наименование не предоставленного документа</w:t>
                  </w:r>
                </w:p>
              </w:tc>
              <w:tc>
                <w:tcPr>
                  <w:tcW w:w="649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Пояснение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Ф.И.О. руководителя: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Исполнитель: 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Тел.: ________________________________________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6421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16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нефти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газа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февраля 2014 года № 23</w:t>
      </w:r>
    </w:p>
    <w:bookmarkEnd w:id="102"/>
    <w:bookmarkStart w:name="z16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«Аккредитация газосетевых организаций»</w:t>
      </w:r>
    </w:p>
    <w:bookmarkEnd w:id="103"/>
    <w:bookmarkStart w:name="z167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4"/>
    <w:bookmarkStart w:name="z16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государственной инспекции в нефтегазовом комплексе Министерства нефти и газа Республики Казахстан (далее – услугодатель), в том числе через веб-портал «электронного правительства» (далее – портал),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«Аккредитация газосетевых организаций», утвержденным постановлением Правительства Республики Казахстан от 4 февраля 2014 года № 50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в бумажной форме или форме электронного документа, удостоверенного электронной цифровой подписью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05"/>
    <w:bookmarkStart w:name="z17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6"/>
    <w:bookmarkStart w:name="z17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 с прилагаемыми документами (далее – заявление), поданного услугодателю бумажным или электронным способом;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работником структурного подразделения услугодателя (далее – исполнитель) заявления на получение государственной услуги, поступившей через портал от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бумажном носителе, исполнителем производится регистрация заявления через портал с заполнением всех полей;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документов, прикрепленных к заявлению на полноту в соответствии с перечнем,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свидетельства.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электронный документ, подписанный электронной цифровой подписью (далее – ЭЦП)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получения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оформляется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– результат оформляется в форме электронного документа, распечатывается, подписывается руководителем и заверяется печатью услугодателя.</w:t>
      </w:r>
    </w:p>
    <w:bookmarkEnd w:id="107"/>
    <w:bookmarkStart w:name="z17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08"/>
    <w:bookmarkStart w:name="z17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Министерства нефти и газа Республики Казахстан (в случае подачи запроса бумажным способом);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регистрирует (в случае подачи запроса электронным способом),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услуги, поступившего от услугополучателя через портал или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представленных документов, в течение двух рабочих дней с момента получения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услугодателя свидетельства.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8-1.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 - 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8-1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00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нефти и газа РК от 30.06.2014 </w:t>
      </w:r>
      <w:r>
        <w:rPr>
          <w:rFonts w:ascii="Times New Roman"/>
          <w:b w:val="false"/>
          <w:i w:val="false"/>
          <w:color w:val="00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саll-центра портала: (1414).</w:t>
      </w:r>
    </w:p>
    <w:bookmarkEnd w:id="109"/>
    <w:bookmarkStart w:name="z19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«Аккредитация газосетевых организаций»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Справочник бизнес-процессов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«Аккредитация газосетевых организаций»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1 в соответствии с приказом Министра нефти и газа РК от 30.06.2014 </w:t>
      </w:r>
      <w:r>
        <w:rPr>
          <w:rFonts w:ascii="Times New Roman"/>
          <w:b w:val="false"/>
          <w:i w:val="false"/>
          <w:color w:val="00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3152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«Аккредитация газосетевых организаций»</w:t>
      </w:r>
    </w:p>
    <w:bookmarkEnd w:id="111"/>
    <w:bookmarkStart w:name="z18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 Выходная форма положительного ответа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2 в редакции приказа Министра нефти и газа РК от 30.06.2014 </w:t>
      </w:r>
      <w:r>
        <w:rPr>
          <w:rFonts w:ascii="Times New Roman"/>
          <w:b w:val="false"/>
          <w:i w:val="false"/>
          <w:color w:val="ff0000"/>
          <w:sz w:val="28"/>
        </w:rPr>
        <w:t>№ 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header.xml" Type="http://schemas.openxmlformats.org/officeDocument/2006/relationships/header" Id="rId5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