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1f831a" w14:textId="f1f831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санитарно-эпидемиологического благополучия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Председателя Агентства Республики Казахстан по защите прав потребителей от 20 июня 2014 года № 145. Зарегистрирован в Министерстве юстиции Республики Казахстан 24 июля 2014 года № 9610. Утратил силу приказом Министра национальной экономики Республики Казахстан от 4 мая 2015 года № 374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Министра национальной экономики РК от 04.05.2015 </w:t>
      </w:r>
      <w:r>
        <w:rPr>
          <w:rFonts w:ascii="Times New Roman"/>
          <w:b w:val="false"/>
          <w:i w:val="false"/>
          <w:color w:val="ff0000"/>
          <w:sz w:val="28"/>
        </w:rPr>
        <w:t>№ 374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подпунктом 2)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услугах»,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«Государственная регистрация и перерегистрация продуктов детского питания, пищевых и биологически активных добавок к пище, генетически модифицированных объектов, красителей, средств дезинфекции, дезинсекции и дератизации,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«Выдача санитарно-эпидемиологических заключений о соответствии (несоответствии) объекта государственного санитарно-эпидемиологического надзора нормативным правовым актам в сфере санитарно-эпидемиологического благополучия населения и гигиеническим нормативам»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«Присвоение учетных номеров объектам производства пищевой продукции, подлежащей санитарно-эпидемиологическому надзору»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«Выдача санитарно-эпидемиологического заключения на проекты, продукцию, работы и услуги»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 «Выдача разрешения микробиологическим лабораториям на работу с возбудителями 1-4 группы патогенности»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регламент государственной услуги «Согласование сроков годности и условий хранения пищевой продукции»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утратившими силу: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здравоохранения Республики Казахстан от 24 октября 2012 года № 739 «Об утверждении регламентов государственных услуг в сфере санитарно-эпидемиологического благополучия населения» (зарегистрирован в Реестре государственной регистрации нормативных правовых актов под № 8061);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здравоохранения Республики Казахстан от 24 октября 2012 года № 743 «Об утверждении регламента государственной услуги «Государственная регистрация и перерегистрация продуктов детского питания, пищевых и биологически активных добавок к пище, генетически модифицированных объектов, красителей, средств дезинфекции, дезинсекции и дератизации,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человека» (зарегистрирован в Реестре государственной регистрации нормативных правовых актов под № 8112).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Департаменту санитарно-гигиенического надзора Агентства Республики Казахстан по защите прав потребителей (Ерубаев Т.К.) обеспечить в установленном законодательством Республики Казахстан порядке: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официальное опубликование настоящего приказа в информационно-правовой системе нормативных правовых актов Республики Казахстан «Әділет» и в средствах массовой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Агентства Республики Казахстан по защите прав потребителей.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заместителя Председателя Агентства Республики Казахстан по защите прав потребителей Бекшина Ж.М.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Председатель                               Б. Куандыков</w:t>
      </w:r>
    </w:p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Председателя Агентства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защите прав потребителей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20 июня 2014 года № 145  </w:t>
      </w:r>
    </w:p>
    <w:bookmarkEnd w:id="1"/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«Государственная регистрация и перерегистрация продуктов</w:t>
      </w:r>
      <w:r>
        <w:br/>
      </w:r>
      <w:r>
        <w:rPr>
          <w:rFonts w:ascii="Times New Roman"/>
          <w:b/>
          <w:i w:val="false"/>
          <w:color w:val="000000"/>
        </w:rPr>
        <w:t>
детского питания, пищевых и биологически активных добавок</w:t>
      </w:r>
      <w:r>
        <w:br/>
      </w:r>
      <w:r>
        <w:rPr>
          <w:rFonts w:ascii="Times New Roman"/>
          <w:b/>
          <w:i w:val="false"/>
          <w:color w:val="000000"/>
        </w:rPr>
        <w:t>
к пище, генетически модифицированных объектов,</w:t>
      </w:r>
      <w:r>
        <w:br/>
      </w:r>
      <w:r>
        <w:rPr>
          <w:rFonts w:ascii="Times New Roman"/>
          <w:b/>
          <w:i w:val="false"/>
          <w:color w:val="000000"/>
        </w:rPr>
        <w:t>
красителей, средств дезинфекции, дезинсекции и</w:t>
      </w:r>
      <w:r>
        <w:br/>
      </w:r>
      <w:r>
        <w:rPr>
          <w:rFonts w:ascii="Times New Roman"/>
          <w:b/>
          <w:i w:val="false"/>
          <w:color w:val="000000"/>
        </w:rPr>
        <w:t>
дератизации, материалов и изделий, контактирующих с</w:t>
      </w:r>
      <w:r>
        <w:br/>
      </w:r>
      <w:r>
        <w:rPr>
          <w:rFonts w:ascii="Times New Roman"/>
          <w:b/>
          <w:i w:val="false"/>
          <w:color w:val="000000"/>
        </w:rPr>
        <w:t>
водой и продуктами питания, химических веществ, отдельных</w:t>
      </w:r>
      <w:r>
        <w:br/>
      </w:r>
      <w:r>
        <w:rPr>
          <w:rFonts w:ascii="Times New Roman"/>
          <w:b/>
          <w:i w:val="false"/>
          <w:color w:val="000000"/>
        </w:rPr>
        <w:t>
видов продукции и веществ, оказывающих вредное</w:t>
      </w:r>
      <w:r>
        <w:br/>
      </w:r>
      <w:r>
        <w:rPr>
          <w:rFonts w:ascii="Times New Roman"/>
          <w:b/>
          <w:i w:val="false"/>
          <w:color w:val="000000"/>
        </w:rPr>
        <w:t>
воздействие на здоровье человека»</w:t>
      </w:r>
    </w:p>
    <w:bookmarkEnd w:id="2"/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Агентством Республики Казахстан по защите прав потребителей и его территориальными департаментами областей, городов Астана, Алматы (далее – услугодатель):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через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 www.e.gov.kz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 свидетельство о государственной регистрации (перерегистрации) продуктов детского питания, пищевых и биологически активных добавок к пище, генетически модифицированных объектов, красителей, средств дезинфекции, дезинсекции и дератизации,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к услугодателю результат оказания государственной услуги оформляется на бумажном носителе,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услугополучателю в «личный кабинет» направляется уведомление о результате государственной услуги в форме электронного документа, удостоверенного электронной цифровой подписью (далее - ЭЦП) уполномоченного лица услугодателя. Выдача результата осуществляется по адресам мест оказания государственной услуги, которые размещены на интернет-ресурсе: www.azpp.gov.kz</w:t>
      </w:r>
      <w:r>
        <w:rPr>
          <w:rFonts w:ascii="Times New Roman"/>
          <w:b/>
          <w:i w:val="false"/>
          <w:color w:val="000000"/>
          <w:sz w:val="28"/>
        </w:rPr>
        <w:t>.</w:t>
      </w:r>
    </w:p>
    <w:bookmarkEnd w:id="4"/>
    <w:bookmarkStart w:name="z1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документов услугополучателя (либо его представителя по доверенности),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«Государственная регистрация и перерегистрация продуктов детского питания, пищевых и биологически активных добавок к пище, генетически модифицированных объектов, красителей, средств дезинфекции, дезинсекции и дератизации,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человека», утвержденного постановлением Правительства Республики Казахстан от 22 мая 2014 года № 533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15 (пятнадцати) минут осуществляет прием документов, необходимых для оказания государственной услуги, в течение 2 (двух) часов с момента поступления документов проводит регистрацию и передает их на рассмотрение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в течение 4 (четырех) часов после получения рассматривает заявление и документы услугополучателя, необходимые для оказания государственной услуги и передает их руководителю управления(отдела)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управления(отдела) услугодателя в течение 2 (двух) часов рассматривает заявление и документы услугополучателя, необходимые для оказания государственной услуги, и передает их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в течение 25 (двадцати пяти) календарных дней рассматривает заявление и документы услугополучателя, необходимые для оказания государственной услуги, проверяет соответствие заявленной продукции установленным требованиям, распечатывает черновую копию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соответствии заявленной продукции санитарно-эпидемиологическим требованиям передает черновую копию результата оказания государственной услуги руководителю управления(отдела) услугодателя на визирование;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управления(отдела) услугодателя в течение 2 (двух) часов визирует черновую копию результата оказания государственной услуги и передает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в течение 15 (пятнадцати) минут проводит присвоение номера, распечатывает результат оказания государственной услуги на официальном бланке строгой отчетности и передает руководству услугодателя на подписание;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руководство услугодателя в течение 1 (одного) рабочего дня подписывает результат оказания государственной услуги и передает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услугодателя в течение 15 (пятнадцати) минут зарегистрированную продукцию формирует в базу данных в Единый реестр свидетельств о государственной регистрации Таможенного союза, результат оказания государственной услуги передается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выдает результат оказания государственной услуги в течение 15 (пятнадцати) минут с момента обращения услугополучателя (либо его представителя по доверенности) за результатом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услугополучателя, необходимых для оказания государственной услуги в канцелярии услугодателя и передача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руководства услугодателя руководителю управления (отдела)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управления (отдела)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распечатка черновой копии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визирование черновой копии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распечатка результата оказания государственной услуги на официальном бланке строгой отчетности;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передача подписанного результата оказания государственной услуги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формирование результата в базу данных в Единый Реестр свидетельств о государственной регистрации Таможенного союза и передача результата оказания государственной услуги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выдача результата с момента обращения услугополучателя за результатом оказания государственной услуги.</w:t>
      </w:r>
    </w:p>
    <w:bookmarkEnd w:id="6"/>
    <w:bookmarkStart w:name="z1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управления(отдела)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услугодателя, с указанием длительности каждой процедуры (действия), приведено в блок-схеме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1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 барузере компьютера услгополучателя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электронно–цифровой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6 – получение услугополучателем уведомления о результате государственной услуги в форме электронного документа, удостоверенного ЭЦП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выдается по адресам мест оказания государственной услуги, которые размещены на интернет–ресурсе: www.azpp.gov.rk.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"/>
    <w:bookmarkStart w:name="z2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«Государственная регистрация и перерегистрация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продуктов детского питания, пищевых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биологически активных добавок к пище,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генетически модифицированных объектов,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красителей, средств дезинфекции,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дезинсекции и дератизации, материалов 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изделий, контактирующих с водой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продуктами питания, химических веществ,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отдельных видов продукции и веществ,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оказывающих вредное воздействие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здоровье человека»           </w:t>
      </w:r>
    </w:p>
    <w:bookmarkEnd w:id="11"/>
    <w:bookmarkStart w:name="z2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 Блок-схема описания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между структурными подразделениями (работниками) услугодателя,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с указанием длительности каждой процедуры (действия)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0993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«Государственная регистрация и перерегистрация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продуктов детского питания, пищевых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биологически активных добавок к пище,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генетически модифицированных объектов,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красителей, средств дезинфекции,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дезинсекции и дератизации, материалов 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изделий, контактирующих с водой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продуктами питания, химических веществ,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отдельных видов продукции и веществ,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оказывающих вредное воздействие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здоровье человека»           </w:t>
      </w:r>
    </w:p>
    <w:bookmarkEnd w:id="13"/>
    <w:bookmarkStart w:name="z2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 Диаграмма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электронной государственной услуги через Портал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89027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«Государственная регистрация и перерегистрация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продуктов детского питания, пищевых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биологически активных добавок к пище,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генетически модифицированных объектов,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красителей, средств дезинфекции,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дезинсекции и дератизации, материалов 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изделий, контактирующих с водой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продуктами питания, химических веществ,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отдельных видов продукции и веществ,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оказывающих вредное воздействие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здоровье человека»           </w:t>
      </w:r>
    </w:p>
    <w:bookmarkEnd w:id="15"/>
    <w:bookmarkStart w:name="z2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 Справочник бизнес-процессов оказания государственной услуги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683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Председателя Агентства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защите прав потребителей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20 июня 2014 года № 145  </w:t>
      </w:r>
    </w:p>
    <w:bookmarkEnd w:id="17"/>
    <w:bookmarkStart w:name="z3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санитарно-эпидемиологических заключений</w:t>
      </w:r>
      <w:r>
        <w:br/>
      </w:r>
      <w:r>
        <w:rPr>
          <w:rFonts w:ascii="Times New Roman"/>
          <w:b/>
          <w:i w:val="false"/>
          <w:color w:val="000000"/>
        </w:rPr>
        <w:t>
о соответствии (несоответствии) объекта государственного</w:t>
      </w:r>
      <w:r>
        <w:br/>
      </w:r>
      <w:r>
        <w:rPr>
          <w:rFonts w:ascii="Times New Roman"/>
          <w:b/>
          <w:i w:val="false"/>
          <w:color w:val="000000"/>
        </w:rPr>
        <w:t>
санитарно-эпидемиологического надзора нормативным правовым</w:t>
      </w:r>
      <w:r>
        <w:br/>
      </w:r>
      <w:r>
        <w:rPr>
          <w:rFonts w:ascii="Times New Roman"/>
          <w:b/>
          <w:i w:val="false"/>
          <w:color w:val="000000"/>
        </w:rPr>
        <w:t>
актам в сфере санитарно-эпидемиологического</w:t>
      </w:r>
      <w:r>
        <w:br/>
      </w:r>
      <w:r>
        <w:rPr>
          <w:rFonts w:ascii="Times New Roman"/>
          <w:b/>
          <w:i w:val="false"/>
          <w:color w:val="000000"/>
        </w:rPr>
        <w:t>
благополучия населения и гигиеническим нормативам»</w:t>
      </w:r>
    </w:p>
    <w:bookmarkEnd w:id="18"/>
    <w:bookmarkStart w:name="z3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9"/>
    <w:bookmarkStart w:name="z3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Агентством Республики Казахстан по защите прав потребителей и его территориальными подразделениями (далее – услугодатель):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через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 www.e.gov.kz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санитарно-эпидемиологическое </w:t>
      </w:r>
      <w:r>
        <w:rPr>
          <w:rFonts w:ascii="Times New Roman"/>
          <w:b w:val="false"/>
          <w:i w:val="false"/>
          <w:color w:val="000000"/>
          <w:sz w:val="28"/>
        </w:rPr>
        <w:t>заключение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соответствии (несоответствии) объекта государственного санитарно-эпидемиологического надзора нормативным правовым актам в сфере санитарно-эпидемиологического благополучия населения и гигиеническим нормативам.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к услугодателю результат оказания государственной услуги оформляется на бумажном носителе,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результат оказания государственной услуги направляется услугополучателю в «личный кабинет» в форме электронного документа, удостоверенного ЭЦП уполномоченного лица услугодателя.</w:t>
      </w:r>
    </w:p>
    <w:bookmarkEnd w:id="20"/>
    <w:bookmarkStart w:name="z3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21"/>
    <w:bookmarkStart w:name="z3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услугополучателя (либо его представителя по доверенности) и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санитарно-эпидемиологических заключений о соответствии (несоответствии) объекта государственного санитарно- эпидемиологического надзора нормативным правовым актам в сфере санитарно-эпидемиологического благополучия населения и гигиеническим нормативам», утвержденного постановлением Правительства РК от 22 мая 2014 года №533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15 (пятнадцати) минут осуществляет прием документов, необходимых для оказания государственной услуги, услугополучателю выдает талон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в течение 2 (двух) часов с момента поступления документов проводит их регистрацию и передает на рассмотрение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в течение 4 (четырех) часов после получения рассматривает заявление и документы услугополучателя, необходимые для оказания государственной услуги и передает их руководителю управления (отдела)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 (отдела) услугодателя в течение 2 (двух) часов рассматривает заявление и документы услугополучателя, необходимые для оказания государственной услуги и передает их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в течение 12 (двенадцати) рабочих дней проверяет соответствие объекта представленным документам, осуществляет обследование объекта на соответствие нормативным правовым актам в сфере санитарно-эпидемиологического благополучия населения и гигиеническим нормативам, оформляет акт санитарно-эпидемиологического обследования объекта, оформляет результат оказания государственной услуги и вносит руководству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услугодателя в течение 1 (одного) рабочего дня подписывает результат оказания государственной услуги и передает его в канцелярию услгодателя;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оказания государственной услуги в течение 15 (пятнадцати) минут с момента обращения услгополучателя (либо его представителя по доверенности) за результатом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услугополучателя, необходимых для оказания государственной услуги в канцелярии услугодателя и передача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руководства услугодателя управлению(отделу)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управления(отдела)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оформление результата оказания государственной услуги внесение на подписание;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с момента обращения услугополучателя за результатом оказания государственной услуги.</w:t>
      </w:r>
    </w:p>
    <w:bookmarkEnd w:id="22"/>
    <w:bookmarkStart w:name="z39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3"/>
    <w:bookmarkStart w:name="z4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 (отдела)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услугодателя, с указанием длительности каждой процедуры (действия), приведено в блок-схеме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"/>
    <w:bookmarkStart w:name="z4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оказании государственной услуги</w:t>
      </w:r>
    </w:p>
    <w:bookmarkEnd w:id="25"/>
    <w:bookmarkStart w:name="z4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электронно–цифровой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результат оказания государственной услуги услугополучателю передается в «личный кабинет» в виде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"/>
    <w:bookmarkStart w:name="z4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санитарно-эпидемиологического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заключения о соответствии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(несоответствии) объекта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санитарно-эпидемиологического надзора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нормативным правовым актам в сфере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санитарно-эпидемиологического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благополучия населения 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гигиеническим нормативам»      </w:t>
      </w:r>
    </w:p>
    <w:bookmarkEnd w:id="27"/>
    <w:bookmarkStart w:name="z4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 Блок-схема описания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 между структурными подразделениями (работниками)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услугодателя, с указанием длительности каждой процедуры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 (действия)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90297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санитарно-эпидемиологического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заключения о соответствии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(несоответствии) объекта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санитарно-эпидемиологического надзора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нормативным правовым актам в сфере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санитарно-эпидемиологического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благополучия населения 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гигиеническим нормативам»      </w:t>
      </w:r>
    </w:p>
    <w:bookmarkEnd w:id="29"/>
    <w:bookmarkStart w:name="z4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 Диаграмма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 электронной государственной услуги через Портал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908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8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санитарно-эпидемиологического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заключения о соответствии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(несоответствии) объекта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санитарно-эпидемиологического надзора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нормативным правовым актам в сфере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санитарно-эпидемиологического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благополучия населения 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гигиеническим нормативам»      </w:t>
      </w:r>
    </w:p>
    <w:bookmarkEnd w:id="31"/>
    <w:bookmarkStart w:name="z5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 Справочник бизнес-процессов оказания государственной услуги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7089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Председателя Агентства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защите прав потребителей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20 июня 2014 года № 145  </w:t>
      </w:r>
    </w:p>
    <w:bookmarkEnd w:id="33"/>
    <w:bookmarkStart w:name="z53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«Присвоение учетных номеров объектам производства пищевой</w:t>
      </w:r>
      <w:r>
        <w:br/>
      </w:r>
      <w:r>
        <w:rPr>
          <w:rFonts w:ascii="Times New Roman"/>
          <w:b/>
          <w:i w:val="false"/>
          <w:color w:val="000000"/>
        </w:rPr>
        <w:t>
продукции, подлежащей санитарно-эпидемиологическому надзору»</w:t>
      </w:r>
    </w:p>
    <w:bookmarkEnd w:id="34"/>
    <w:bookmarkStart w:name="z5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5"/>
    <w:bookmarkStart w:name="z5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предоставляется Агентством Республики Казахстан по защите прав потребителей (далее – Агентство) и его территориальными департаментами областей, городов Астана, Алматы (далее – услугодатель):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через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 www.e.gov.kz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выписка из реестра о присвоении учетного номера объекту производства пищевой продукции, подлежащей санитарно-эпидемиологическому надзору.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к услугодателю результат оказания государственной услуги оформляется на бумажном носителе,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результат оказания государственной услуги направляется услугополучателю в «личный кабинет» в форме электронного документа, удостоверенного ЭЦП уполномоченного лица услугодателя.</w:t>
      </w:r>
    </w:p>
    <w:bookmarkEnd w:id="36"/>
    <w:bookmarkStart w:name="z57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37"/>
    <w:bookmarkStart w:name="z5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документов услугополучателя (либо его представителя по доверенности),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«Присвоение учетных номеров объектам производства пищевой продукции, подлежащей санитарно-эпидемиологическому надзору», утвержденного постановлением Правительства РК от 22 мая 2014 года № 533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15 (пятнадцати) минут осуществляет прием документов, необходимых для оказания государственной услуги, в течение 2 (двух) часов с момента поступления документов проводит их регистрацию и передает на рассмотрение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в течение 4 (четырех) часов рассматривает заявление и документы услугополучателя, необходимые для оказания государственной услуги и передает их руководителю управления/отдела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управления/отдела услугодателя в течение 2 (двух) часов рассматривает заявление и документы услугополучателя, необходимые для оказания государственной услуги и передает их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в течение 12 (двенадцати) рабочих дней проверяет соответствие объекта по представленным документам, вносит объект в Реестр учетных номеров объектов производства пищевой продукции, подлежащей санитарно-эпидемиологическому надзору, оформляет результат оказания государственной услуги и передает руководству услугодателя на подписание;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услугодателя в течение 1 (одного) рабочего дня подписывает результат оказания государственной услуги и передает его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оказания государственной услуги в течение 15 (пятнадцати) минут с момента обращения услугополучателя либо его представителя по доверенности за результатом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услугополучателя, необходимых для оказания государственной услуги в канцелярии услугодателя и передача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руководства услугодателя о передаче документов управлению (отделу)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управления (отдела) о передаче документов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оформление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с момента обращения услугополучателя за результатом оказания государственной услуги.</w:t>
      </w:r>
    </w:p>
    <w:bookmarkEnd w:id="38"/>
    <w:bookmarkStart w:name="z6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39"/>
    <w:bookmarkStart w:name="z6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управления(отдела)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услугодателя, с указанием длительности каждой процедуры (действия), приведено в блок-схеме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40"/>
    <w:bookmarkStart w:name="z6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1"/>
    <w:bookmarkStart w:name="z6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электронно–цифровой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результат оказания государственной услуги услугополучателю передается в «личный кабинет» в виде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2"/>
    <w:bookmarkStart w:name="z6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«Присвоение учетных номеров объектам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производства пищевой продукции,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подлежащей санитарно -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эпидемиологическому надзору»    </w:t>
      </w:r>
    </w:p>
    <w:bookmarkEnd w:id="43"/>
    <w:bookmarkStart w:name="z6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 Блок-схема описания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между структурными подразделениями (работниками)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 услугодателя, с указанием длительности каждой процедуры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(действия)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6327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«Присвоение учетных номеров объектам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производства пищевой продукции,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подлежащей санитарно -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эпидемиологическому надзору»    </w:t>
      </w:r>
    </w:p>
    <w:bookmarkEnd w:id="45"/>
    <w:bookmarkStart w:name="z7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Диаграмма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 электронной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8900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6"/>
    <w:bookmarkStart w:name="z7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«Присвоение учетных номеров объектам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производства пищевой продукции,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подлежащей санитарно -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эпидемиологическому надзору»    </w:t>
      </w:r>
    </w:p>
    <w:bookmarkEnd w:id="47"/>
    <w:bookmarkStart w:name="z7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 Справочник бизнес-процессов оказания государственной услуги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87630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Председателя Агентства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защите прав потребителей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июня 2014 года № 145</w:t>
      </w:r>
    </w:p>
    <w:bookmarkEnd w:id="49"/>
    <w:bookmarkStart w:name="z75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санитарно-эпидемиологического заключения на проекты,</w:t>
      </w:r>
      <w:r>
        <w:br/>
      </w:r>
      <w:r>
        <w:rPr>
          <w:rFonts w:ascii="Times New Roman"/>
          <w:b/>
          <w:i w:val="false"/>
          <w:color w:val="000000"/>
        </w:rPr>
        <w:t>
продукцию, работы и услуги»</w:t>
      </w:r>
    </w:p>
    <w:bookmarkEnd w:id="50"/>
    <w:bookmarkStart w:name="z76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1"/>
    <w:bookmarkStart w:name="z7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Агентством Республики Казахстан по защите прав потребителей (далее - Агентство) и его территориальными подразделениями (далее – услугодатель):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Агентством выдается санитарно-эпидемиологическое заключение на проекты: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строительства и реконструкции объектов промышленного и гражданского назначения с новыми, недостаточно изученными технологиями, не имеющими аналогов в стране;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документации по установлению и корректировке </w:t>
      </w:r>
      <w:r>
        <w:rPr>
          <w:rFonts w:ascii="Times New Roman"/>
          <w:b w:val="false"/>
          <w:i w:val="false"/>
          <w:color w:val="000000"/>
          <w:sz w:val="28"/>
        </w:rPr>
        <w:t>санитарно-защитных зон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промышленных объектов I и II класса опасности и производств, не включенных в </w:t>
      </w:r>
      <w:r>
        <w:rPr>
          <w:rFonts w:ascii="Times New Roman"/>
          <w:b w:val="false"/>
          <w:i w:val="false"/>
          <w:color w:val="000000"/>
          <w:sz w:val="28"/>
        </w:rPr>
        <w:t>санитарную классификацию</w:t>
      </w:r>
      <w:r>
        <w:rPr>
          <w:rFonts w:ascii="Times New Roman"/>
          <w:b w:val="false"/>
          <w:i w:val="false"/>
          <w:color w:val="000000"/>
          <w:sz w:val="28"/>
        </w:rPr>
        <w:t>, а также с новыми, недостаточно изученными технологиями, не имеющими аналогов в стране;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стандартов и нормативных документов на новые виды сырья и пищевой продукции;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стандартов и нормативных документов на дезинфицирующие, дезинсекционные и дератизационные средства, медицинские иммунобиологические препараты;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Департаментами Агентства областей, городов Астана, Алматы, на транспорте выдается санитарно-эпидемиологическое заключение на проекты: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установлению и корректировке предельно допустимых выбросов и предельно допустимых сбросов вредных веществ и физических факторов в окружающую среду для промышленных объектов I и II класса опасности и производств, не включенных в </w:t>
      </w:r>
      <w:r>
        <w:rPr>
          <w:rFonts w:ascii="Times New Roman"/>
          <w:b w:val="false"/>
          <w:i w:val="false"/>
          <w:color w:val="000000"/>
          <w:sz w:val="28"/>
        </w:rPr>
        <w:t>санитарную классификацию</w:t>
      </w:r>
      <w:r>
        <w:rPr>
          <w:rFonts w:ascii="Times New Roman"/>
          <w:b w:val="false"/>
          <w:i w:val="false"/>
          <w:color w:val="000000"/>
          <w:sz w:val="28"/>
        </w:rPr>
        <w:t>, а также с новыми, недостаточно изученными технологиями, не имеющими аналогов в стране;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установлению и корректировке </w:t>
      </w:r>
      <w:r>
        <w:rPr>
          <w:rFonts w:ascii="Times New Roman"/>
          <w:b w:val="false"/>
          <w:i w:val="false"/>
          <w:color w:val="000000"/>
          <w:sz w:val="28"/>
        </w:rPr>
        <w:t>санитарно-защитных зон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промышленных объектов всех классов опасности и производств, за исключением указанных в подпункте 1) настоящего пункта;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корректировке (сокращение или увеличение) зоны санитарной охраны источников водоснабжения;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стандартов и нормативных документов на продовольственное сырье, промышленные изделия, строительные материалы, источники ионизирующего излучения, химические вещества и продукты, биологические, лекарственные, тару, упаковочные и полимерные материалы, контактирующие с продовольственным сырьем, пищевыми продуктами и питьевой водой, парфюмерно-косметические и другие товары широкого потребления, оборудование, приборы и рабочий инструментарий;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территориальными подразделениями (районными, городскими) Департаментов Агентства выдается санитарно-эпидемиологическое заключение на проекты: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установлению и корректировке предельно допустимых выбросов и предельно допустимых сбросов вредных веществ и физических факторов в окружающую среду для промышленных объектов всех классов опасности и производств, за исключением указанных в подпункте 2) настоящего пункта;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проекты строительства и реконструкции объектов промышленного и гражданского назначения;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установления </w:t>
      </w:r>
      <w:r>
        <w:rPr>
          <w:rFonts w:ascii="Times New Roman"/>
          <w:b w:val="false"/>
          <w:i w:val="false"/>
          <w:color w:val="000000"/>
          <w:sz w:val="28"/>
        </w:rPr>
        <w:t>зоны санитарной охраны</w:t>
      </w:r>
      <w:r>
        <w:rPr>
          <w:rFonts w:ascii="Times New Roman"/>
          <w:b w:val="false"/>
          <w:i w:val="false"/>
          <w:color w:val="000000"/>
          <w:sz w:val="28"/>
        </w:rPr>
        <w:t xml:space="preserve"> источников водоснабжения;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геологические исследования;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планировки застройки населенных пунктов;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работы 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Государственная услуга оказывается: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через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через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услуги: санитарно-эпидемиологическое </w:t>
      </w:r>
      <w:r>
        <w:rPr>
          <w:rFonts w:ascii="Times New Roman"/>
          <w:b w:val="false"/>
          <w:i w:val="false"/>
          <w:color w:val="000000"/>
          <w:sz w:val="28"/>
        </w:rPr>
        <w:t>заключение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бумажном носителе либо в форме электронного документа, удостоверенного электронной цифровой подписью (далее – ЭЦП) уполномоченного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к услугодателю результат оказания государственной услуги оформляется на бумажном носителе,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«личный кабинет» в форме электронного документа, удостоверенного ЭЦП уполномоченного лица услугодателя.</w:t>
      </w:r>
    </w:p>
    <w:bookmarkEnd w:id="52"/>
    <w:bookmarkStart w:name="z81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3"/>
    <w:bookmarkStart w:name="z8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получение услугодателем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документов, услугополучателя (либо его представителя по доверенности)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««Выдача санитарно-эпидемиологического заключения на проекты, продукцию, работы и услуги», по месту нахождения объекта либо осуществления деятельности, утвержденного постановлением Правительства Республики Казахстан от 22 мая 2014 года № 533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15 (пятнадцати) минут осуществляет прием документов, необходимых для оказания государственной услуги, в течение 2 (двух) часов с момента поступления документов проводит их регистрацию и передает на рассмотрение руководству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в течение 4 (четырех) часов рассматривает заявление и документы услугополучателя, необходимые для оказания государственной услуги, налагает резолюцию и передает их руководителю управления/отдела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управления/отдела услугодателя в течение 2 (двух) часов рассматривает заявление и документы услугополучателя, необходимые для оказания государственной услуги, и передает их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в течение 10 (десяти) рабочих дней проводит </w:t>
      </w:r>
      <w:r>
        <w:rPr>
          <w:rFonts w:ascii="Times New Roman"/>
          <w:b w:val="false"/>
          <w:i w:val="false"/>
          <w:color w:val="000000"/>
          <w:sz w:val="28"/>
        </w:rPr>
        <w:t>санитарно-эпидемиологическую экспертизу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представленных документов на соответствие нормативным правовым актам в сфере санитарно-эпидемиологического благополучия населения и гигиеническим нормативам, оформляет результат оказания государственной услуги, который вместе с документами вносит руководству услугодателя на подписание;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услугодателя в течение 1 (одного) рабочего дня подписывает результат оказания государственной услуги и передает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оказания государственной услуги в течение 15 (пятнадцати) минут с момента обращения услугополучателя (либо его представителя по доверенности) за результатом оказания государственной услуги в бумажном виде, либо направляет в информационную систему ЦОН или на портал в виде электронного документа, удостоверенного электронной цифровой подписью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услугополучателя, необходимых для оказания государственной услуги в канцелярии услугодателя и передача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руководства услугодателя управлению (отделу)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управления (отдела) о передаче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оформление результата оказания государственной услуги внесение на подписание;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с момента обращения услугополучателя за результатом оказания государственной услуги, передача в информационную систему ЦОН, либо на портал.</w:t>
      </w:r>
    </w:p>
    <w:bookmarkEnd w:id="54"/>
    <w:bookmarkStart w:name="z85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5"/>
    <w:bookmarkStart w:name="z8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управления/отдела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услугодателя, с указанием длительности каждой процедуры (действия), приведено в блок-схеме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6"/>
    <w:bookmarkStart w:name="z88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57"/>
    <w:bookmarkStart w:name="z8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по доверенности предоставляет в ЦОН заявление и документы необходимые для оказания государственной услуги,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 в течение 20 (двадцати) минут производит регистрацию заявления и документы, необходимые для оказания государственной услуги.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ЦОН отказывает в приеме заявления и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письменное согласие на использование сведений, составляющих </w:t>
      </w:r>
      <w:r>
        <w:rPr>
          <w:rFonts w:ascii="Times New Roman"/>
          <w:b w:val="false"/>
          <w:i w:val="false"/>
          <w:color w:val="000000"/>
          <w:sz w:val="28"/>
        </w:rPr>
        <w:t>охраняемую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тайну</w:t>
      </w:r>
      <w:r>
        <w:rPr>
          <w:rFonts w:ascii="Times New Roman"/>
          <w:b w:val="false"/>
          <w:i w:val="false"/>
          <w:color w:val="000000"/>
          <w:sz w:val="28"/>
        </w:rPr>
        <w:t>, содержащихся в информационных системах, по форме, представленной ЦОН,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 в течение 1 (одного) рабочего дня передает заявление и документы, необходимые для оказания государственной услуги услугодателю посредством информационной системы, удостоверенных электронной цифровой подписью работника ЦОН либо через курьера;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 осуществляется работником ЦОН на основании расписки, в указанный в ней срок, при личном посещении под роспись и по предъявлению документа, удостоверяющего личность и доверенности (для представителя услугополучателя).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электронно–цифровой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результат оказания государственной услуги услугополучателю передается в «личный кабинет» в виде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Функциональное взаимодействие информационных систем, задействованных в оказании государственной услуги, в графической форме приведено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8"/>
    <w:bookmarkStart w:name="z9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санитарно-эпидемиологического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заключения на проекты, продукцию,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работы и услуги»          </w:t>
      </w:r>
    </w:p>
    <w:bookmarkEnd w:id="59"/>
    <w:bookmarkStart w:name="z9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 Блок-схема описания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между структурными подразделениями (работниками) услугодателя,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/>
          <w:i w:val="false"/>
          <w:color w:val="000000"/>
          <w:sz w:val="28"/>
        </w:rPr>
        <w:t>с указанием длительности каждой процедуры (действия)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5946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                                      Приложение </w:t>
      </w:r>
    </w:p>
    <w:bookmarkStart w:name="z9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санитарно-эпидемиологического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заключения на проекты, продукцию,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работы и услуги»          </w:t>
      </w:r>
    </w:p>
    <w:bookmarkEnd w:id="61"/>
    <w:bookmarkStart w:name="z9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Диаграмма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  </w:t>
      </w:r>
      <w:r>
        <w:rPr>
          <w:rFonts w:ascii="Times New Roman"/>
          <w:b/>
          <w:i w:val="false"/>
          <w:color w:val="000000"/>
          <w:sz w:val="28"/>
        </w:rPr>
        <w:t>электронной государственной услуги через Портал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8646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санитарно-эпидемиологического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заключения на проекты, продукцию,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работы и услуги»          </w:t>
      </w:r>
    </w:p>
    <w:bookmarkEnd w:id="63"/>
    <w:bookmarkStart w:name="z9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оказания государственной услуги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4549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Председателя Агентства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защите прав потребителей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20 июня 2014 года № 145  </w:t>
      </w:r>
    </w:p>
    <w:bookmarkEnd w:id="65"/>
    <w:bookmarkStart w:name="z100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разрешения микробиологическим лабораториям на работу с</w:t>
      </w:r>
      <w:r>
        <w:br/>
      </w:r>
      <w:r>
        <w:rPr>
          <w:rFonts w:ascii="Times New Roman"/>
          <w:b/>
          <w:i w:val="false"/>
          <w:color w:val="000000"/>
        </w:rPr>
        <w:t>
возбудителями 1-4 групп патогенности»</w:t>
      </w:r>
    </w:p>
    <w:bookmarkEnd w:id="66"/>
    <w:bookmarkStart w:name="z101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67"/>
    <w:bookmarkStart w:name="z10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Центральной режимной комиссией Агентства по защите прав потребителей Республики Казахстан и его территориальными департаментами областей, городов Астана, Алматы (далее - услугодатель)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 </w:t>
      </w:r>
      <w:r>
        <w:rPr>
          <w:rFonts w:ascii="Times New Roman"/>
          <w:b w:val="false"/>
          <w:i w:val="false"/>
          <w:color w:val="000000"/>
          <w:sz w:val="28"/>
        </w:rPr>
        <w:t>разрешение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микробиологическим лабораториям на работу с возбудителями 1-4 групп патогенности.</w:t>
      </w:r>
    </w:p>
    <w:bookmarkEnd w:id="68"/>
    <w:bookmarkStart w:name="z105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 услуги</w:t>
      </w:r>
    </w:p>
    <w:bookmarkEnd w:id="69"/>
    <w:bookmarkStart w:name="z10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услугополучателя (либо его представителя по доверенности)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разрешения микробиологическим лабораториям на работу с возбудителями 1-4 групп патогенности», утвержденного постановлением Правительства Республики Казахстан от 22 мая 2014 года № 533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15 (пятнадцати) минут осуществляет прием документов, необходимых для оказания государственной услуги, услугополучателю выдает талон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в течение 2 (двух) часов с момента поступления документов проводит их регистрацию и передает на рассмотрение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в течение 4 (четырех) часов рассматривает заявление и документы услугополучателя, необходимые для оказания государственной услуги, налагает резолюцию и передает их руководителю управления (отдела) услугодателя на рассмотрение;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управления(отдела) услугодателя в течение 2 (двух) часов рассматривает заявление и документы услугополучателя, необходимые для оказания государственной услуги, налагает резолюцию и передает ответственному исполнителю на рассмотрение;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 течение 7 (семи) рабочих дней рассматривает документы, оформляет результат оказания государственной услуги и вносит на рассмотрение Комиссии по контролю за соблюдением требований биологической безопасности;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Комиссия по контролю за соблюдением требований биологической безопасности в течение 2 (двух) рабочих дней, рассмотрев результат оказания государственной услуги, визирует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в течение 2 (двух) часов вносит согласованный результат оказания государственной услуги руководству услугодателя на подписание;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руководство услугодателя в течение 1 (одного) рабочего дня подписывает результат оказания государственной услуги и передает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результат оказания государственной услуги выдает в течение 15 (пятнадцати) минут с момента обращения услгополучателя (либо его представителя по доверенности) за результатом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услугополучателя, необходимых для оказания государственной услуги в канцелярии услугодателя и передача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руководства услугодателя о передаче документов руководителю управления(отдела)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управления/отдела о передаче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внесение результата оказания государственной услуги на рассмотрение Комиссии по контролю за соблюдением требований биологической безопасности;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визирование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внесение результата оказания государственной услуги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подписание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с момента обращения услугополучателя за результатом оказания государственной услуги.</w:t>
      </w:r>
    </w:p>
    <w:bookmarkEnd w:id="70"/>
    <w:bookmarkStart w:name="z109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71"/>
    <w:bookmarkStart w:name="z11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 (отдела)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Комиссия по контролю за соблюдением требований биологической безопасности;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услугодателя, с указанием длительности каждой процедуры (действия), приведено в блок-схеме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2"/>
    <w:bookmarkStart w:name="z11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микробиологическим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лабораториям на работу с возбудителями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1-4 групп патогенности»        </w:t>
      </w:r>
    </w:p>
    <w:bookmarkEnd w:id="73"/>
    <w:bookmarkStart w:name="z11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 Блок-схема описания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между структурными подразделениями (работниками) услугодателя,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 с указанием длительности каждой процедуры (действия)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1501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микробиологическим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лабораториям на работу с возбудителями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1-4 групп патогенности»        </w:t>
      </w:r>
    </w:p>
    <w:bookmarkEnd w:id="75"/>
    <w:bookmarkStart w:name="z11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Справочник бизнес-процессов оказания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9154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6"/>
    <w:bookmarkStart w:name="z11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Председателя Агентства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защите прав потребителей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20 июня 2014 года № 145 </w:t>
      </w:r>
    </w:p>
    <w:bookmarkEnd w:id="77"/>
    <w:bookmarkStart w:name="z118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«Согласование сроков годности и условий хранения пищевой</w:t>
      </w:r>
      <w:r>
        <w:br/>
      </w:r>
      <w:r>
        <w:rPr>
          <w:rFonts w:ascii="Times New Roman"/>
          <w:b/>
          <w:i w:val="false"/>
          <w:color w:val="000000"/>
        </w:rPr>
        <w:t>
продукции»</w:t>
      </w:r>
    </w:p>
    <w:bookmarkEnd w:id="78"/>
    <w:bookmarkStart w:name="z119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79"/>
    <w:bookmarkStart w:name="z12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Агентством Республики Казахстан по защите прав потребителей и его территориальными департаментами областей, городов Астана, Алматы (далее - услугодатель):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через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 www.e.gov.kz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 согласование сроков годности и условий хранения пищевой продукции.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к услугодателю результат оказания государственной услуги оформляется на бумажном носителе,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услугополучателю в «личный кабинет» направляется уведомление о выдаче согласования сроков годности и условий хранения пищевой продукции.</w:t>
      </w:r>
    </w:p>
    <w:bookmarkEnd w:id="80"/>
    <w:bookmarkStart w:name="z123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81"/>
    <w:bookmarkStart w:name="z12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 заявления и документов услугополучателя (либо его представителя по доверенности)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«Согласование сроков годности и условий хранения пищевой продукции», утвержденного постановлением Правительства Республики Казахстан от 22 мая 2014 года № 533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15 (пятнадцати) минут осуществляет прием документов, необходимых для оказания государственной услуги, в течение 2 (двух) часов с момента поступления документов проводит их регистрацию и передает на рассмотрение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в течение 4 (четырех) часов рассматривает заявление и документы услугополучателя, необходимые для оказания государственной услуги, налагает резолюцию и передает их руководителю управления(отдела)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 (отдела) услугодателя в течение 2 (двух) часов рассматривает заявление и документы услугополучателя, необходимые для оказания государственной услуги, налагает резолюцию и передает их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в течение 12 (двенадцати) рабочих дней рассматривает представленные документы, оформляет результат оказания государственной услуги и вносит руководителю на подписание;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услугодателя в течение 1 (одного) рабочего дня подписывает результат оказания государственной услуги и передает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оказания государственной услуги в течение 15 (пятнадцати) минут с момента обращения услгополучателя либо его представителя (по доверенности) за результатом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услугополучателя, необходимых для оказания государственной услуги в канцелярии услугодателя и передача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руководства услугодателя управлению (отделу) услугодателя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управления (отдела) о передаче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оформление результата оказания государственной услуги и внесение на подписание;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с момента обращения услугополучателя за результатом оказания государственной услуги.</w:t>
      </w:r>
    </w:p>
    <w:bookmarkEnd w:id="82"/>
    <w:bookmarkStart w:name="z127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83"/>
    <w:bookmarkStart w:name="z12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управлении (отдела)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услугодателя, с указанием длительности каждой процедуры (действия), приведено в блок-схеме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84"/>
    <w:bookmarkStart w:name="z130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оказании государственной услуги</w:t>
      </w:r>
    </w:p>
    <w:bookmarkEnd w:id="85"/>
    <w:bookmarkStart w:name="z13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электронно–цифровой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результат оказания государственной услуги услугополучателю передается в «личный кабинет» в виде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86"/>
    <w:bookmarkStart w:name="z13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«Согласование сроков годности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условий хранения пищевой продукции»</w:t>
      </w:r>
    </w:p>
    <w:bookmarkEnd w:id="87"/>
    <w:bookmarkStart w:name="z13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 Блок-схема описания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между структурными подразделениями (работниками) услугодателя,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с указанием длительности каждой процедуры (действия)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8011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«Согласование сроков годности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условий хранения пищевой продукции»</w:t>
      </w:r>
    </w:p>
    <w:bookmarkEnd w:id="89"/>
    <w:bookmarkStart w:name="z13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Диаграмма функционального взаимодействия информационных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 систем, задействованных при оказании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                      через Портал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9027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0"/>
    <w:bookmarkStart w:name="z13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«Согласование сроков годности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условий хранения пищевой продукции»</w:t>
      </w:r>
    </w:p>
    <w:bookmarkEnd w:id="91"/>
    <w:bookmarkStart w:name="z13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Справочник бизнес-процессов оказания государственной услуги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86487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header.xml" Type="http://schemas.openxmlformats.org/officeDocument/2006/relationships/header" Id="rId2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