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eb91b9" w14:textId="5eb91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27 марта 2014 года № 72. Зарегистрировано Департаментом юстиции Жамбылской области 4 мая 2014 года № 2202. Утратило силу постановлением акимата Жамбылской области от 17 августа 2015 года № 202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Жамбылской области от 17.08.2015 </w:t>
      </w:r>
      <w:r>
        <w:rPr>
          <w:rFonts w:ascii="Times New Roman"/>
          <w:b w:val="false"/>
          <w:i w:val="false"/>
          <w:color w:val="ff0000"/>
          <w:sz w:val="28"/>
        </w:rPr>
        <w:t>№ 202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Коммунальному государственному учреждению "Управление сельского хозяйства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возлагается на заместителя акима области М.Жолдасбаева.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72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- услугодатель).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Заявление по форме согласно приложении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Канцелярия услугодателя осуществляет прием документов и их регистрацию – не более тридцати минут. Результат – проверка на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 –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2 (два) рабочих дня с момента сдачи услугополучателем необходимых документов, проверяют их полноту и достоверность согласно пункта 6 настоящего регламента (день приема и день выдачи документов не входят в срок оказания государственной услуги). Результат -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либо его представитель (по нотариально заверенной доверенности) представляет следующие документы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оригиналы и копии документов, удостоверяющих личность, или свидетельства или справки о государственной регистрации (перерегистрации) юридического лица, для представителя – документ, подтверждающий его полномочия, а также документ, удостоверяющий 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документ об уплате регистрационного сбора;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договор о залоге или договор, содержащий условия залога;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услугодатель обязан получать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копия зарегистрированного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фамилии и инициалов должностного лица,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даты (времени) получения государственной услуги и места выдачи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выдача 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залога тракторов и изготовленных на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базе самоходных шасси и механизмов,прицепов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72</w:t>
            </w:r>
          </w:p>
        </w:tc>
      </w:tr>
    </w:tbl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– услугодатель), а также через веб-портал "электронного правительства": www.e.gov.kz или портал "Е – лицензирование": www.elicense.kz (далее – портал).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при обращении к услугодателю - выдача удостоверения на право управления тракторами и изготовленных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выдача дубликата удостоверения тракториста-машиниста в бумажной форме,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на портале - уведомление о сроках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 – машиниста, либо мотивированный ответ об отказе в предоставлении государственной услуги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при обращении к услугодателю - заявление по форме согласно приложению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при обращении на портал -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Канцелярия услугодателя осуществляет прием документов и их регистрацию – не более 30 (тридцати) минут. Результат - проверка на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услугополучателю копии зарегистрированного заявления с указанием: входящего номера, даты регистрации,фамилии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 -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в течение 2 (двух) рабочих дней или в случае отсутствия сведения о выдаче удостоверения по месту обращения услугополучателя - в течение 15 (пятнадцати) рабочих дней с момента сдачи услугополучателем пакета документов проверяют их полноту и достоверность согласно пункта 6 настоящего регламента. Результат - выдача удостоверения тракториста - машиниста или выдача дубликата удостоверения тракториста - машиниста,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либо его представитель (по нотариально заверенной доверенности)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оригинал и копию свидетельства о прохождении обучения по программе соответствующих категорий или оригинал и копиюдиплома, подтверждающего квалификацию "механизация сельского хозяйства" (после сверки оригинала и копии, оригинал документа возвращается услугополучателю);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медицинскую справку установленного образца (бланки медицинской справки выдаются медицинскими учреждениями Министерства здравоохранения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документ об оплате государственной пошлины за выдачу удостоверения,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документов, удостоверяющих личность и место жительства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фотографию размером 3,5х4,5 см с белым или цветным фоном в левом нижнем углу;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протокола экзаменационной комиссии учебной организации, за исключением лиц, окончивших учебные заведения высшего, технического и профессионального образования (специальные учебные заведения, средние профессиональные учебные заведения) по специальности "механизация сельского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удостоверения с записью "управление снегоходами, квадроциклами разрешено":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оригинал и копия удостоверения с разрешающими категориями "А" и "В" или "Б" и "В", или водительское удостоверение с разрешающей категорией "А";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квитанцию об оплате государственной пошлины за выдачу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документов, удостоверяющих личность и место жительства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фотографию размером 3,5х4,5 см с белым или цветным фоном в левом нижнем углу;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копия зарегистрированного заявления,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инициалов должностного лица,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оригинал и копию свидетельства о прохождении обучения по программе соответствующих категорий или оригинал и копиюдиплома, подтверждающего квалификацию "механизация сельского хозяйства" (после сверки оригинала и копии, оригинал документа возвращается заявителю);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медицинскую справку установленного образца (бланки медицинской справки выдаются медицинскими учреждениями Министерства здравоохранения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квитанцию об оплате государственной пошлины за выдачу удостоверения,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бюджет" – электронная копия;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документов, удостоверяющих личность и место жительства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фотографию размером 3,5х4,5 см с белым или цветным фоном в левом нижнем углу;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протокола экзаменационной комиссии учебной организации, за исключением лиц, окончивших учебные заведения высшего, технического и профессионального образования (специальные учебные заведения, средние профессиональные учебные заведения) по специальности "механизация сельского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для получения удостоверения с записью "управление снегоходами, квадроциклами разрешено":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оригинал и копия удостоверения с разрешающими категориями "А" и "В" или "Б" и "В", или водительское удостоверение с разрешающей категорией "А";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квитанцию об оплате государственной пошлины за выдачу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документов, удостоверяющих личность и место жительства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фотографию размером 3,5х4,5 см с белым или цветным фоном в левом нижнем углу.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блок - 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услугополучатель осуществляет регистрацию на Портале с помощью индивидуального идентификационного номера и бизнес–идентификационного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процесс 1 – процесс ввода услугополучателем индивидуального идентификационного номера / бизнес–идентификационного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условие 1 – проверка на Портале подлинности данных о зарегистрированном услугополучателе через индивидуального идентификационного номера / бизнес–идентификационного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электронно –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 условие 2 – проверка на Портале срока действия регистрационного свидетельства электронно –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 / бизнес–идентификационного номера указанным в запросе, и индивидуального идентификационного номера / бизнес–идентификационного номера указанным в регистрационном свидетельстве электронно –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 процесс 4 – формирование сообщения об отказе в запрашиваемой услуге в связи с не подтверждением подлинности электронно –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 процесс 5 – направление электронного документа (запроса услугополучателя) удостоверенного (подписанного) электронно – 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 –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тракторами и 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 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 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дорожно-строительными машинами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специальными машинами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тракторами и 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 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 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дорожно-строительными машинами и механизмами,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специальными машинами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</w:t>
            </w:r>
          </w:p>
        </w:tc>
      </w:tr>
    </w:tbl>
    <w:bookmarkStart w:name="z4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– услугодатель).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 проставление штампа в доверенности на управление транспортом,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Заявление по форме согласно приложении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Канцелярия услугодателя осуществляет прием документов и их регистрацию – не более 30 (тридцати) минут. Результат – проверка на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 -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в 1 (один) рабочий день с момента сдачи услугополучателем необходимых документов, проверяют их полноту и достоверность согласно пункта 6 настоящего регламента. Результат - проставление штампа в доверенности на управление транспортом,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либо его представитель (по нотариально заверенной доверенности)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заявление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подлинник и копию доверенности на право управления транспортом;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копию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копию технического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копия зарегистрированного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фамилии и инициалов должностного лица,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 даты (времени) получения государственной услуги и места выдачи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 управляющих тракторами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изготовленными на их базе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 и 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 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и 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72</w:t>
            </w:r>
          </w:p>
        </w:tc>
      </w:tr>
    </w:tbl>
    <w:bookmarkStart w:name="z5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– услугодатель).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 выдача регистрационных документов (дубликатов) и государственных номерных знаков в бумажной форме,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Заявление по форме согласно приложении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Канцелярия услугодателя осуществляет прием документов и их регистрацию – не более 30 (тридцати) минут. Результат – проверка на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корреспонденцией-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в течение 15 (пятнадцати) календарных дней с момента сдачи услугополучателем необходимых документов, проверяют их полноту и достоверность согласно пункта 6 настоящего регламента. Результат - выдача регистрационных документов (дубликатов) и государственных номерных знаков,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либо его представитель (по нотариально заверенной доверенности)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оригиналы и копии документов, удостоверяющих личность и место жительства услугополучателя – для физических лиц (после сверки оригиналов и копий, оригиналы документов возвращается заявителю);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учредительные документы юридического лица (копию свидетельства о регистрации (перерегистрации), заверенные печатью юридического лица) – для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документ об оплате сборов за государственную регистрацию, перерегистрацию и выдачу дубликата регистрационного документа машины;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 машину, за исключением случаев: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ее утилизации (выбраковка, списание);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наличии объективных обстоятельств, препятствующих предоставлению машины в регистрационный пункт для осмотра (поломка, не позволяют габариты и (или) технические характеристики), допускается предоставление акта технического осмотра машин, составленного инженером-инспектором по месту нахождения машины, при этом срок действия такого акта составляет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 оригинал или нотариально заверенную копию договора (купли-продажи, обмена, дарения, займа), решение суда или иные документы, подтверждающие право собственности, составленные в соответствии с действующим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 документ, подтверждающий оплату государственных пошлин за регистрационный документ машины и государственный регистрационный номерной знак;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 сертификат соответствия Республики Казахстан на новые и самодельные машины или ввезенные на территорию Республики Казахстан или другой документ, подтверждающий его соответствие установленным требованиям техники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 грузовую таможенную декларацию (при приобретении машины из заграницы), копии таможенных документов, заверенные только таможенным органом, выдавшим их, за исключением случая, когда копия сертификата происхождения товара, копия и оригинал заявления о ввозе машины, являющегося товаром таможенного союза и уплата косвенных налогов для проведения сверки содержит отметку налогового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 документ, подтверждающий оплату налога на транспортные средства либо документ, подтверждающий освобождение от уплаты налога на транспортные средства – для физических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копия зарегистрированного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фамилии и инициалов должностного лица,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даты (времени) получения государственной услуги и места выдачи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случае, если машина, подвергающаяся регистрационным действиям, находится в общей собственности, то в регистрационных документах отражаются все собственники и все документы подаются от имени всех собственников машины.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собственниками являются несовершеннолетние граждане, не достигшие 14-летнего возраста, регистрационные действия от их имени совершаются родителями (усыновителями) или органами опеки и попечительства с представлением свидетельства о рождении.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собственниками являются лица в возрасте от 14 до 18 лет, регистрационные действия совершаются этими лицами с письменного согласия родителей (усыновителей) или органов опеки и попечительства с представлением свидетельства о рождении.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Регистрация машин, приобретенных юридическими и физическими лицами через аукционы и торговые биржи, производится после представления услугодателю протокола аукциона и договора купли-продажи, заверенных соответствующими печатями и подписями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государственная регистрация машин производится за лицами, которым они отданы в доверительное управление, хозяйственное ведение в соответствии с договорами аренды, лизинга, ипотеки, займа, регистрационные действия в их отношении производятся с письменного согласия участника (участников) данных соглашений.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 шасси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прицепов к ним, включая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прицепы 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механизмов,а также специальных машин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с выдачей регистрационных номерных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72</w:t>
            </w:r>
          </w:p>
        </w:tc>
      </w:tr>
    </w:tbl>
    <w:bookmarkStart w:name="z6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– услугодатель), а также через веб-портал "электронного правительства":www.e.gov.kz или портал "Е – лицензирование": www.elicense.kz (далее – портал).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при обращении к услугодателю - проведение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(далее – машины), с выдачей талона о прохождении государственного технического осмотра или с проставлением соответствующего штампа в техническом паспорте,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на портале - уведомление о принятии документов к рассмотрению, либо мотивированный ответ об отказе в предоставлении государственной услуги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при обращении к услугодателю - заявление по форме согласно приложении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(далее-Стандарт)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при обращении на портал - заявление по форме согласно приложению к стандарту – форма сведений.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Канцелярия услугодателя осуществляет прием документов и их регистрацию – не более 40 (сорока) минут. Результат – проверка на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</w:t>
      </w:r>
      <w:r>
        <w:rPr>
          <w:rFonts w:ascii="Times New Roman"/>
          <w:b w:val="false"/>
          <w:i w:val="false"/>
          <w:color w:val="000000"/>
          <w:sz w:val="28"/>
        </w:rPr>
        <w:t>регламента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 - не более 40 (сорока)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в течение 15 (пятнадцати) рабочих дней с момента сдачи услугополучателем необходимых документов, проверяют их полноту и достоверность согласно пункта 6 настоящего регламента, проводит технический осмотр машины. Результат - выдача талона о прохождении государственного технического осмотра или проставление соответствующего штампа в техническом паспорте,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услугополучатель осуществляет регистрацию на Портале с помощью индивидуального идентификационного номера и бизнес–идентификационного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процесс 1 – процесс ввода услугополучателем индивидуального идентификационного номера/бизнес–идентификационного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условие 1 – проверка на Портале подлинности данных о зарегистрированном услугополучателе через индивидуального идентификационного номера/бизнес–идентификационного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электронно –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 условие 2 – проверка на Портале срока действия регистрационного свидетельства электронно –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номера/бизнес–идентификационного номера указанным в запросе, и индивидуального идентификационного номера/бизнес–идентификационного номера указанным в регистрационном свидетельстве электронно –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 процесс 4 – формирование сообщения об отказе в запрашиваемой услуге в связи с не подтверждением подлинности электронно –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 процесс 5 – направление электронного документа (запроса услугополучателя) удостоверенного (подписанного) электронно – 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 –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технического осмотра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 и механизмов, прицепов к ним, включая прицепы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машин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с выдачей регистрационных номерных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 технического осмотра тракторов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изготовленных на их базе 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 повышенной проходимости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72</w:t>
            </w:r>
          </w:p>
        </w:tc>
      </w:tr>
    </w:tbl>
    <w:bookmarkStart w:name="z8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– государственная услуга) оказывается коммунальным государственным учреждением "Управление сельского хозяйства акимата Жамбылской области" и отделами сельского хозяйства акимата районов (далее – услугодатель), а также через веб-портал "электронного правительства": www.e.gov.kz или портал "Е–лицензирование": www.elicense.kz (далее – портал). Прием заявлений и выдача результатов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при обращении к услугодателю - выписка из реестра регистрации залога движимого имущества в бумажной форме,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на портале – выписка из реестра регистрации залога движимого имущества в форме электронного документа, удостоверенного электронной цифровой подписью уполномоченного должностного лица, либо мотивированный ответ об отказе в предоставлении государственной услуги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при обращении к услугодателю - заявление по форме согласно приложении стандарта государственной услуги "Об утверждении стандартов оказания государственных услуг в области технической инспекции" утвержденного постановлением Правительства Республики Казахстан от 03марта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171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(далее-Стандарт)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при обращении на портал -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 Канцелярия услугодателя осуществляет прием документов и их регистрацию – не более 30 (тридцати) минут. Результат - проверка полноту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выдача услугополучателю копии зарегистрированного заявления с указанием: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 ознакамливается с корреспонденцией - не более 30 (тридцати)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 1 (один) рабочий день со дня подачи услугополучателем необходимых документов (день приема и день выдачи документов не входят в срок оказания государственной услуги) проверяют их полноту и достоверность согласно пункта 6 настоящего регламента. Результат - выписка из реестра регистрации залога движимого имущества,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получения государственной услуги услугополучатель либо его представитель (по нотариально заверенной доверенности)представляет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заявление по форме согласно приложению к настоящему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технического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документа, подтверждающего государственную регистрацию юридического лица (для юридических лиц);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документа удостоверяющего личность услугополучателя с представлением оригинала для сверки (для физических лиц) либо документ, удостоверяющий полномочия представителя услугополучателя (по доверенности) и копию документа удостоверяющего его личность с представлением оригинала для сверки (в случае подачи документов представителем).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Услугополучателю выдается копия зарегистрированного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 и инициалов должностного лица, принявшего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заявление по форме согласно приложению к настоящему стандарту – форма сведений;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технического паспорта – электронная копия;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документа, подтверждающего государственную регистрацию юридического лица (для юридических лиц);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копию документа удостоверяющего личность услугополучателя с представлением оригинала для сверки (для физических лиц) либо документ, удостоверяющий полномочия представителя услугополучателя (по доверенности) и копию документа удостоверяющего его личность с представлением оригинала для сверки (в случае подачи документов представителем).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- 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 услугополучатель осуществляет регистрацию на Портале с помощью индивидуального идентификационного номера и бизнес–идентификационного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 процесс 1 – процесс ввода услугополучателем индивидуального идентификационного номера/бизнес–идентификационного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 условие 1 – проверка на Портале подлинности данных о зарегистрированном услугополучателе через индивидуального идентификационного номера / бизнес–идентификационного номера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электронно –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 условие 2 – проверка на Портале срока действия регистрационного свидетельства электронно –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индивидуального идентификационного номера/бизнес–идентификационного номера указанным в запросе, и индивидуального идентификационного номера / бизнес–идентификационного номера указанным в регистрационном свидетельстве электронно –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 процесс 4 – формирование сообщения об отказе в запрашиваемой услуге в связи с не подтверждением подлинности электронно –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 процесс 5 – направление электронного документа (запроса услугополучателя) удостоверенного (подписанного) электронно – цифровой подписи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электронно –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 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(наличии) обременений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 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обременений 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