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04a25" w14:textId="d604a2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9 сентября 2014 года № 46/02. Зарегистрировано Департаментом юстиции Карагандинской области 3 октября 2014 года № 2785. Утратило силу постановлением акимата Карагандинской области от 22 сентября 2015 года № 55/01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22.09.2015 № 55/01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c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от 23 января 2001 года,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 "Об утверждении стандартов государственных услуг в сфере геологии и пользования водными ресурсами",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154 "Об утверждении стандартов государственных услуг в сфере недропользования, за исключением углеводородного сырья",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155 "Об утверждении стандартов государственных услуг, оказываемых Министерством индустрии и новых технологий Республики Казахстан в области промышленности и экспортного контроля, внесении изменений в постановления Правительства Республики Казахстан от 11 февраля 2008 года № 130 "Об утверждении Правил выдачи разрешения на транзит продукции" и от 12 марта 2008 года № 244 "Об утверждении Правил оформления гарантийных обязательств импортеров (конечных пользователей) и проверок их исполнения",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 контрактов на строительство и (или) эксплуатацию подземных сооружений, не связанных с разведкой или добычей";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"Заключение, регистрация и хранение контрактов на разведку, добычу общераспространенных полезных ископаемых";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договора залога права недропользования на разведку, добычу общераспространенных полезных ископаемых";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промышленности и индустриально-инновационного развития Карагандинской области" принять необходимые меры, вытекающие из настоящего постановления.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27 июня 2013 года № 41/02 "Об утверждении регламентов государственных услуг" (зарегистрировано в Реестре государственной регистрации нормативных правовых актов № 2377, опубликовано в газетах "Индустриальная Караганда" от 10 августа 2013 года № 113 и "Орталық Қазақстан" от 10 августа 2013 года № 136-137),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25 июля 2013 года № 47/01 "Об утверждении регламента электронной государственной услуги" (зарегистрировано в Реестре государственной регистрации нормативных правовых актов № 2382, опубликовано в газетах "Индустриальная Караганда" от 7 сентября 2013 года № 124 и "Орталық Қазақстан" 7 сентября 2013 года № 152-153).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Карагандинской области                     Н. Абдибеков</w:t>
      </w:r>
    </w:p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9 сентября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года № 46/02</w:t>
      </w:r>
    </w:p>
    <w:bookmarkEnd w:id="1"/>
    <w:bookmarkStart w:name="z1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"Заключение контрактов на строительство и (или) эксплуатацию подземных сооружений, не связанных с разведкой или добычей"</w:t>
      </w:r>
    </w:p>
    <w:bookmarkEnd w:id="2"/>
    <w:bookmarkStart w:name="z1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"Заключение контрактов на строительство и (или) эксплуатацию подземных сооружений, не связанных с разведкой или добычей" (далее – государственная услуга) оказывается местным исполнительным органом области (далее – услугодатель), на основании стандарта государственной услуги "Заключение контрактов на строительство и (или) эксплуатацию подземных сооружений, не связанных с разведкой или добычей",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 "Об утверждении стандартов государственных услуг в сфере геологии и пользования водными ресурсами"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контракт на строительство и (или) эксплуатацию подземных сооружений, не связанных с разведкой или добычей (далее – контракт).</w:t>
      </w:r>
    </w:p>
    <w:bookmarkEnd w:id="4"/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заявления и документов физическими и юридическими лицами (далее – Услугополучатель) услугодателю,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и регистрация документов сотрудником канцелярии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и регистрация документов сотрудником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руководителя структурного подразделения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резолюция руководства услугодателя по определению руководителя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руководителем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руководителем структурного подразделения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проекта контракта ответственным исполнителем – 14 (четырнадцать) календарных дней с момента сдачи пакета документов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оформление проекта контракта ответственным исполнителем;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проекта контракта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визирование проекта контракта руководителем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контракта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подписание контракта руководством;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заверение ответственным исполнителем контракта печатью, регистрация его в журнале и направление для выдачи услугополучателю в канцелярию -1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заверение ответственным исполнителем контракта печатью, регистрация его в журнале и направление для выдачи услугополучателю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сотрудником канцелярии контракта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сотрудником канцелярии контракта.</w:t>
      </w:r>
    </w:p>
    <w:bookmarkEnd w:id="6"/>
    <w:bookmarkStart w:name="z3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3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документов при подаче услугополучателем всех необходимых документов, подтверждением принятия заявления в бумажном виде является отметка на его копии о регистрации в канцелярии услугодателя с указанием даты и времени приема пакета документов, регистрация специалистом канцелярии, направление руководству (далее – руководство)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с резолюцией руководства направляются в ответственное структурное подразделение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определяет ответственного исполнителя для рассмотрения принятых документов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рассматривает представленные документы на полноту;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проекты контракта – 14 (четырнадцать)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проект контракта визируется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контракт подписывается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заверяет контракт печатью, регистрирует его в журнале и направляет для выдачи услугополучателю в канцелярию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выдает контракт услугополучателю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процедур, взаимодействий структурных подразделений услугодателя отражается в справочнике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4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4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неавтоматизированная и не оказывается через центр обслуживания населения.</w:t>
      </w:r>
    </w:p>
    <w:bookmarkEnd w:id="10"/>
    <w:bookmarkStart w:name="z4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"Заключение контрактов на строительство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эксплуатацию подземных сооружений,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связанных с разведкой или добычей"</w:t>
      </w:r>
    </w:p>
    <w:bookmarkEnd w:id="11"/>
    <w:bookmarkStart w:name="z5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46609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"Заключение контрактов на строительство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эксплуатацию подземных сооружений,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связанных с разведкой или добычей"</w:t>
      </w:r>
    </w:p>
    <w:bookmarkEnd w:id="13"/>
    <w:bookmarkStart w:name="z5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при оказании государственной услуги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93980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9 сентября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года № 46/02</w:t>
      </w:r>
    </w:p>
    <w:bookmarkEnd w:id="15"/>
    <w:bookmarkStart w:name="z5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"Заключение, регистрация и хранение контрактов на разведку, добычу общераспространенных полезных ископаемых"</w:t>
      </w:r>
    </w:p>
    <w:bookmarkEnd w:id="16"/>
    <w:bookmarkStart w:name="z5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"/>
    <w:bookmarkStart w:name="z5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"Заключение, регистрация и хранение контрактов на разведку, добычу общераспространенных полезных ископаемых" (далее – государственная услуга) оказывается местным исполнительным органом области (далее – услугодатель), на основании стандарта государственной услуги "Заключение, регистрация и хранение контрактов на разведку, добычу общераспространенных полезных ископаемых",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 "Об утверждении стандартов государственных услуг в сфере геологии и пользования водными ресурсами"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подписанный и зарегистрированный контракт на разведку, добычу общераспространенных полезных ископаемых (далее – контракт).</w:t>
      </w:r>
    </w:p>
    <w:bookmarkEnd w:id="18"/>
    <w:bookmarkStart w:name="z5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6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заявления и документов физическими и юридическими лицами (далее – Услугополучатель) услугодателю,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и регистрация документов сотрудником канцелярии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и регистрация документов сотрудником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руководителя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резолюция руководства услугодателя по определению руководителя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руководителем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руководителем структурного подразделения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проекта контракта ответственным исполнителем –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оформление проекта контракта ответственным исполнителем;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проекта контракта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визирование проекта контракта руководителем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контракта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подписание контракта руководством;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заверение ответственным исполнителем контракта печатью, регистрация его в журнале и направление для выдачи услугополучателю в канцелярию -1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заверение ответственным исполнителем контракта печатью, регистрация его в журнале и направление для выдачи услугополучателю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сотрудником канцелярии контракта -10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сотрудником канцелярии контракта.</w:t>
      </w:r>
    </w:p>
    <w:bookmarkEnd w:id="20"/>
    <w:bookmarkStart w:name="z7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7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документов при подаче услугополучателем всех необходимых документов (нарочно или посредством почтовой связи), подтверждением принятия заявления в бумажном виде является отметка на его копии о регистрации в канцелярии услугодателя с указанием даты и времени приема пакета документов, регистрация специалистом канцелярии, направление руководству (далее – руководство)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с резолюцией руководства направляются в ответственное структурное подразделение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определяет ответственного исполнителя для рассмотрения принятых документов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рассматривает представленные документы на полноту;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проект контракта –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проект контракта визируется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контракт подписывается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заверяет контракт печатью, регистрирует его в журнале и направляет для выдачи услугополучателю в канцелярию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выдает контракт услугополучателю - 10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процедур, взаимодействий структурных подразделений услугодателя отражается в справочнике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8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bookmarkStart w:name="z8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неавтоматизированная и не оказывается через центр обслуживания населения.</w:t>
      </w:r>
    </w:p>
    <w:bookmarkEnd w:id="24"/>
    <w:bookmarkStart w:name="z8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"Заключение, регистрация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хранение контрактов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ископаемых"</w:t>
      </w:r>
    </w:p>
    <w:bookmarkEnd w:id="25"/>
    <w:bookmarkStart w:name="z9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49149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"Заключение, регистрация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хранение контрактов на разведку,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ископаемых"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694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9 сентября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года № 46/02</w:t>
      </w:r>
    </w:p>
    <w:bookmarkEnd w:id="28"/>
    <w:bookmarkStart w:name="z9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</w:t>
      </w:r>
    </w:p>
    <w:bookmarkEnd w:id="29"/>
    <w:bookmarkStart w:name="z9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0"/>
    <w:bookmarkStart w:name="z9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 (далее – государственная услуга) оказывается местным исполнительным органом области (далее – услугодатель), на основании стандарта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 "Об утверждении стандартов государственных услуг в сфере геологии и пользования водными ресурсами"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 (далее – Письмо-уведомление).</w:t>
      </w:r>
    </w:p>
    <w:bookmarkEnd w:id="31"/>
    <w:bookmarkStart w:name="z9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bookmarkStart w:name="z9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заявления и документов физическими и юридическими лицами (далее – Услугополучатель) услугодателю,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и регистрация документов сотрудником канцелярии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и регистрация документов специалистом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руководителя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резолюция руководства услугодателя по определению руководителя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руководителем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руководителем структурного подразделения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письма-уведомления ответственным исполнителем – 14 (четырнадцать)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оформление проекта письма-уведомления ответственным исполнителем;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проекта письма-уведомления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визирование проекта письма-уведомления руководителем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письма-уведомления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подписание письма-уведомления руководством;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заверение ответственным исполнителем письма-уведомления печатью, регистрация его в журнале и направление для выдачи услугополучателю в канцелярию -1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заверение ответственным исполнителем письма-уведомления печатью, регистрация его в журнале и направление для выдачи услугополучателю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сотрудником канцелярии письма-уведомления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сотрудником канцелярии письма-уведомления.</w:t>
      </w:r>
    </w:p>
    <w:bookmarkEnd w:id="33"/>
    <w:bookmarkStart w:name="z10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bookmarkStart w:name="z11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документов при подаче услугополучателем всех необходимых документов (нарочно или посредством почтовой связи), подтверждением принятия заявления в бумажном виде является отметка на его копии о регистрации в канцелярии услугодателя с указанием даты и времени приема пакета документов и направление руководству (далее - руководство)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с резолюцией руководства направляются в ответственное структурное подразделение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определяет ответственного исполнителя для рассмотрения принятых документов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рассматривает представленные документы на полноту;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проект письма-уведомления – 14 (четырнадцать)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проект письма-уведомления визируется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письмо-уведомление подписывается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заверяет письмо-уведомление печатью, регистрирует его в журнале и направляет для выдачи услугополучателю в канцелярию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регистрирующего органа выдает письмо-уведомление услугополучателю - 10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процедур, взаимодействий структурных подразделений услугодателя отражается в справочнике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12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"/>
    <w:bookmarkStart w:name="z12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неавтоматизированная и не оказывается через центр обслуживания населения.</w:t>
      </w:r>
    </w:p>
    <w:bookmarkEnd w:id="37"/>
    <w:bookmarkStart w:name="z12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сервитутов на участки недр, предоставленных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проведения разведки и добычи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ископаемых, строительства и (или) подземных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сооружений, не связанных с разведкой или добычей,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случаях, предусмотренных Законом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"О недрах и недропользовании"</w:t>
      </w:r>
    </w:p>
    <w:bookmarkEnd w:id="38"/>
    <w:bookmarkStart w:name="z12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 описания последовательности процедур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50419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сервитутов на участки недр, предоставленных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проведения разведки и добычи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ископаемых, строительства и (или) подземных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сооружений, не связанных с разведкой или добычей,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случаях, предусмотренных Законом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"О недрах и недропользовании"</w:t>
      </w:r>
    </w:p>
    <w:bookmarkEnd w:id="40"/>
    <w:bookmarkStart w:name="z13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при оказании государственной услуги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91440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9 сентября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года № 46/02</w:t>
      </w:r>
    </w:p>
    <w:bookmarkEnd w:id="42"/>
    <w:bookmarkStart w:name="z13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добычей"</w:t>
      </w:r>
    </w:p>
    <w:bookmarkEnd w:id="43"/>
    <w:bookmarkStart w:name="z13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4"/>
    <w:bookmarkStart w:name="z13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добычей" (далее – государственная услуга) оказывается местным исполнительным органом области (далее – услугодатель), на основании стандарта государственной услуги "Регистрация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 Об утверждении стандартов государственных услуг в сфере геологии и пользования водными ресурсами"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акт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 (далее – акт)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5"/>
    <w:bookmarkStart w:name="z13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"/>
    <w:bookmarkStart w:name="z13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заявления и документов физическими и юридическими лицами (далее – услугополучатель) услугодателю,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и регистрация документов сотрудником канцелярии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документов сотрудником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по определению руководителя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резолюция руководства услугодателя по определению руководителя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руководителем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руководителем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проекта акта ответственным исполнителем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оформление проекта акта ответственным исполнителем;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проекта акта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визирование проекта акта руководителем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акта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подписание акта руководством;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заверение ответственным исполнителем акта печатью, регистрация его в журнале и направление для выдачи услугополучателю в канцелярию -1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заверение ответственным исполнителем акта печатью, регистрация его в журнале и направление для выдачи услугополучателю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сотрудником канцелярии акта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сотрудником канцелярии регистрирующего органа акта.</w:t>
      </w:r>
    </w:p>
    <w:bookmarkEnd w:id="47"/>
    <w:bookmarkStart w:name="z14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bookmarkStart w:name="z15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документов при подаче услугополучателем всех необходимых документов, подтверждением принятия заявления в бумажном виде является отметка на его копии о регистрации в канцелярии услугодателя с указанием даты и времени приема пакета документов и направление руководству - 10 (десять) минут (далее – руководство);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с резолюцией руководства направляются в ответственное структурное подразделение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определяет ответственного исполнителя для рассмотрения принятых документов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рассматривает представленные документы на полноту;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проект акта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проект акта визируется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акт подписывается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заверяет акт печатью, регистрирует его в журнале и направляет для выдачи услугополучателю в канцелярию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выдает акт услугополучателю -10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процедур, взаимодействий структурных подразделений услугодателя отражается в справочнике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bookmarkStart w:name="z16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"/>
    <w:bookmarkStart w:name="z16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неавтоматизированная и не оказывается через центр обслуживания населения.</w:t>
      </w:r>
    </w:p>
    <w:bookmarkEnd w:id="51"/>
    <w:bookmarkStart w:name="z1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контракта на предоставление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недропользования, на строительство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эксплуатацию подземных сооружений,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связанных с разведкой или добычей"</w:t>
      </w:r>
    </w:p>
    <w:bookmarkEnd w:id="52"/>
    <w:bookmarkStart w:name="z16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4635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контракта на предоставление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недропользования, на строительство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эксплуатацию подземных сооружений,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связанных с разведкой или добычей"</w:t>
      </w:r>
    </w:p>
    <w:bookmarkEnd w:id="54"/>
    <w:bookmarkStart w:name="z17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при оказании государственной услуги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91186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9 сентября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года № 46/02</w:t>
      </w:r>
    </w:p>
    <w:bookmarkEnd w:id="56"/>
    <w:bookmarkStart w:name="z17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договора залога права недропользования на разведку, добычу общераспространенных полезных ископаемых"</w:t>
      </w:r>
    </w:p>
    <w:bookmarkEnd w:id="57"/>
    <w:bookmarkStart w:name="z17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8"/>
    <w:bookmarkStart w:name="z17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договора залога права недропользования на разведку, добычу общераспространенных полезных ископаемых" (далее – государственная услуга) оказывается местным исполнительным органом области (далее – услугодатель), на основании стандарта государственной услуги "Регистрация договора залога права недропользования на разведку, добычу общераспространенных полезных ископаемых",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154 "Об утверждении стандартов государственных услуг в сфере недропользования, за исключением углеводородного сырья"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 обслуживания населения (далее-ЦОН).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регистрации договора залога права недропользования (далее – свидетельство)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59"/>
    <w:bookmarkStart w:name="z18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0"/>
    <w:bookmarkStart w:name="z18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заявления и документов физическими и юридическими лицами (далее – услугополучатель) услугодателю,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и регистрация документов сотрудником канцелярии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принятие документов сотрудником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руководителя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резолюция руководства услугодателя по определению руководителя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руководителем структурного подразделения услугодателя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руководителем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проекта свидетельства ответственным исполнителем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оформление проекта свидетельства ответственным исполнителем;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проекта свидетельства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визирование проекта свидетельства руководителем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свидетельства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подписание свидетельства руководством;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заверение ответственным исполнителем свидетельства печатью, регистрация его в журнале и направление для выдачи услугополучателю в канцелярию -1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заверение ответственным исполнителем свидетельства печатью, регистрация его в журнале и направление для выдачи услугополучателю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сотрудником канцелярии свидетельства -15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сотрудником канцелярии регистрирующего органа свидетельства.</w:t>
      </w:r>
    </w:p>
    <w:bookmarkEnd w:id="61"/>
    <w:bookmarkStart w:name="z19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"/>
    <w:bookmarkStart w:name="z19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и регистрация сотрудником канцелярии и направление руководству (далее – руководство)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с резолюцией руководства направляются в ответственное структурное подразделение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определяет ответственного исполнителя для рассмотрения принятых документов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рассматривает представленные документы на полноту;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оформляет проект свидетельства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проект свидетельства визируется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свидетельство подписывается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заверяет свидетельство печатью, регистрирует его в журнале и направляет для выдачи услугополучателю в канцелярию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выдает свидетельство услугополучателю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"/>
    <w:bookmarkStart w:name="z20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4"/>
    <w:bookmarkStart w:name="z20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ЦОН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Сведения документов, удостоверяющих личность услугополучателя, являющиеся государственными электронными информационными ресурсами, работник ЦОН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в ЦОН с указанием каждой процедуры (действия)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– 1 работник ЦОН сверяет подлинность оригиналов с воспроизведенными электронными копиями документов, после чего возвращает оригиналы услугополучателю, направляет услугодателю для исполнения, принятые документы проходят регистрацию сотрудником канцелярии, направляются руководству - (в течении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– 2 определение руководством руководителя структурного подразделения -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– 3 определение ответственного исполнителя руководителем структурного подразделения услугодателя – ( 1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– 4 ответственный исполнитель оформляет свидетельство (4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- 5 визирование проекта свидетельства руководителем структурного подразделения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– 6 подписание свидетельства руководством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- 7 заверение ответственным исполнителем свидетельства печатью, регистрация его в журнале и направление для выдачи услугополучателю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– 8 сотрудник канцелярии передает результат государственной услуги работнику ЦОН, который выдает свидетельство услугополучателю -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услугодателя, в процессе оказания государственной услуги отражается в справочнике бизнес – процессов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Описание последовательности процедур (действий) посредством ЦОН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"/>
    <w:bookmarkStart w:name="z22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договора залога права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недропользования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ископаемых"</w:t>
      </w:r>
    </w:p>
    <w:bookmarkEnd w:id="66"/>
    <w:bookmarkStart w:name="z22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45974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договора залога права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недропользования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ископаемых"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91059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договора залога права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недропользования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ископаемых"</w:t>
      </w:r>
    </w:p>
    <w:bookmarkEnd w:id="69"/>
    <w:bookmarkStart w:name="z22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0170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4516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"Регистрации договора залога права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недропользования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ископаемых"</w:t>
      </w:r>
    </w:p>
    <w:bookmarkEnd w:id="71"/>
    <w:bookmarkStart w:name="z22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2484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9 сентября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года № 46/02</w:t>
      </w:r>
    </w:p>
    <w:bookmarkEnd w:id="73"/>
    <w:bookmarkStart w:name="z22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</w:r>
    </w:p>
    <w:bookmarkEnd w:id="74"/>
    <w:bookmarkStart w:name="z22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5"/>
    <w:bookmarkStart w:name="z23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 оказывается местным исполнительным органом области, в том числе через веб-портал электронного правительства www.egov.kz или www.elicense.kz (далее - портал) на основании стандарта государственной услуги 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155 "Об утверждении стандартов государственных услуг, оказываемых Министерством индустрии и новых технологий Республики Казахстан в области промышленности и экспортного контроля, внесении изменений в постановления Правительства Республики Казахстан от 11 февраля 2008 года № 130 "Об утверждении Правил выдачи разрешения на транзит продукции" и от 12 марта 2008 года № 244 "Об утверждении Правил оформления гарантийных обязательств импортеров (конечных пользователей) и проверок их исполнения"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лицензия, переоформление лицензии, дубликат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6"/>
    <w:bookmarkStart w:name="z23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7"/>
    <w:bookmarkStart w:name="z23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заявления или электронного запроса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принятие и регистрация сотрудником канцелярии услугодателя документов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сотрудником канцелярии документов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руководителя структурного подразделения–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документов руководителю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 ответственного исполнителя для исполнения – 1(один)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направление руководителем структурного подразделения документов отвественному исполнителю для исполнения;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ответственным исполнителем мотивированного отказа или оформление лицензии - 14 (четырнадцать) рабочих дней, выдача мотивированного отказа или переоформление лицензии - 14 (четырнадцать) рабочих дней, выдача мотивированного отказа или оформление дубликата лицензии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осуществление проверки полноты документов ответственным исполнителем структурного подразделения и направление результата государственной услуги руководителю структурного подразделения для визирования;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руководителем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визирование и направление на подписание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результатов государственной услуги руководством и направление ответственному исполнителю для внесения записи в журнал;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внесение в записи в журнал ответственным исполнителем структурного подразделения о получении лицензии или переоформления лицензии либо дубликата лицензии, либо о мотивированном отказе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выдача сотрудником канцелярии регистрирующего органа лицензии или переоформления лицензии либо дубликата либо письмо о мотивированном отказе -15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сотрудником канцелярии услугополучателю.</w:t>
      </w:r>
    </w:p>
    <w:bookmarkEnd w:id="78"/>
    <w:bookmarkStart w:name="z24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9"/>
    <w:bookmarkStart w:name="z24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производит регистрацию и направляет документы руководству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представленные документы и определяет структурное подразделение для исполнения, ставит резолюцию и отправляет документы руководителю структурного подразделения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рассматривает представленные документы и определяет ответственного исполнителя для исполнения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услугодателя осуществляет проверку полноты документов, в результате подготавливает мотивированный отказ или оформляет лицензию – 14 (четырнадцать) рабочих дней, выдает мотивированный отказ или переоформляет лицензию - 14 (четырнадцать) рабочих дней, выдает мотивированный отказ или оформляет дубликат лицензии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структурного подразделения услугодателя рассматривает документы и визирует подтверждение о мотивированном отказе или выдаче лицензии или переоформления лицензии либо выдачи дубликата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услугодателя рассматривает представленные документы. По итогам рассмотрения подписывает результат государственной услуги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структурного подразделения услугодателя вносит записи в журнал регистрации о получении лицензии или переоформления лицензии либо дубликата лицензии либо о мотивированном отказе и направление для выдачи услугополучателю сотруднику канцелярии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выдача сотрудником канцелярии регистрирующего органа лицензии, переоформления лицензии или дубликата либо письмо о мотивированном отказе -15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25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1"/>
    <w:bookmarkStart w:name="z26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не оказывается через центр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через веб–портал "электронного правительства" (диаграмма № 1 к функциональным взаимодействиям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веб–портале "электронного правительства" с помощью своего регистрационного свидетельства электронной цифровой подписи, (осуществляется для незарегистрированных получателей на веб–портале "электронного правительства");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веб–портал "электронного правительства"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веб–портале "электронного правительства" подлинности данных о зарегистрированном услугополучателе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веб–портала "электронного правительства"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информационной системе государственная база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правительства", а затем эта информация поступает в информационную систему государственной база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государственной базе данных "Е-лицензирование"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информационной системе государственной база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веб–портале "электронного правительства"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бизнес–идентификационным номером указанным в запросе, и бизнес–идентификационным номером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информационной системе государственной база данных "Е-лицензирование" и обработка запроса в информационной системе государственной база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база данных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информационной системой государственной база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услугодателя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информационной системе государственной база данных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информационной системе государственной базе данных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информационной системы государственной база данных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"Е-лицензирование"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государственной базе данных "Юридические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государственной базе данных "Юридические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информационной системе государственной база данных "Е-лицензирование" и обработка услуги в информационной системе государственной база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база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(электронная лицензия) сформированной информационной системы государственной база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процедур, взаимодействий структурных подразделений услугодателя отражается в справочнике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"/>
    <w:bookmarkStart w:name="z2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осуществление вида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 юридическими лицами лома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отходов цветных и черных металлов образовавшихся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 юридических лиц в ходе собственного производства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 результате приобретения имущественного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комплекса, в составе которого находились лом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отходы цветных и (или) черных металлов, лицензиатам"</w:t>
      </w:r>
    </w:p>
    <w:bookmarkEnd w:id="83"/>
    <w:bookmarkStart w:name="z29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57277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осуществление вида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 юридическими лицами лома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отходов цветных и черных металлов образовавшихся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 юридических лиц в ходе собственного производства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 результате приобретения имущественного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комплекса, в составе которого находились лом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отходы цветных и (или) черных металлов, лицензиатам"</w:t>
      </w:r>
    </w:p>
    <w:bookmarkEnd w:id="85"/>
    <w:bookmarkStart w:name="z29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"Выдача лицензии, переоформление, выдача дубликатов лицензии на осуществление вида деятельности по сбору (заготовке), хранению, переработке и реализации юридическими лицами лома и отходов цветных и черных металлов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94234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 юридическими лицами лома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отходов цветных и черных металлов, за исключением деятельности  по реализации лома и отходов цветных и черных металлов, образовавшихся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 юридических лиц в ходе собственного производства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 результате приобретения имущественного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комплекса, в составе которого находились лом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отходы цветных и (или) черных металлов, лицензиатам"</w:t>
      </w:r>
    </w:p>
    <w:bookmarkEnd w:id="87"/>
    <w:bookmarkStart w:name="z29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85217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83058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ПЭП - 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ПЭП - информационная система 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ПШЭП - платежный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ГБД - информационная система государственной база данных "Е-лицензирование";</w:t>
      </w:r>
    </w:p>
    <w:bookmarkStart w:name="z29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2611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