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0e2cf" w14:textId="950e2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отдельных методических документов в области охраны окружающей среды</w:t>
      </w:r>
    </w:p>
    <w:p>
      <w:pPr>
        <w:spacing w:after="0"/>
        <w:ind w:left="0"/>
        <w:jc w:val="both"/>
      </w:pPr>
      <w:r>
        <w:rPr>
          <w:rFonts w:ascii="Times New Roman"/>
          <w:b w:val="false"/>
          <w:i w:val="false"/>
          <w:color w:val="000000"/>
          <w:sz w:val="28"/>
        </w:rPr>
        <w:t>Приказ Министра окружающей среды и водных ресурсов Республики Казахстан от 12 июня 2014 года № 221-Ө. Зарегистрирован в Министерстве юстиции Республики Казахстан 15 июля 2014 года № 9585.</w:t>
      </w:r>
    </w:p>
    <w:p>
      <w:pPr>
        <w:spacing w:after="0"/>
        <w:ind w:left="0"/>
        <w:jc w:val="both"/>
      </w:pPr>
      <w:bookmarkStart w:name="z2"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28)</w:t>
      </w:r>
      <w:r>
        <w:rPr>
          <w:rFonts w:ascii="Times New Roman"/>
          <w:b w:val="false"/>
          <w:i w:val="false"/>
          <w:color w:val="000000"/>
          <w:sz w:val="28"/>
        </w:rPr>
        <w:t xml:space="preserve"> статьи 17 Экологического Кодекса Республики Казахстан от 9 января 2007 года </w:t>
      </w:r>
      <w:r>
        <w:rPr>
          <w:rFonts w:ascii="Times New Roman"/>
          <w:b/>
          <w:i w:val="false"/>
          <w:color w:val="000000"/>
          <w:sz w:val="28"/>
        </w:rPr>
        <w:t>ПРИКАЗЫВАЮ</w:t>
      </w:r>
      <w:r>
        <w:rPr>
          <w:rFonts w:ascii="Times New Roman"/>
          <w:b w:val="false"/>
          <w:i w:val="false"/>
          <w:color w:val="000000"/>
          <w:sz w:val="28"/>
        </w:rPr>
        <w:t>:</w:t>
      </w:r>
    </w:p>
    <w:bookmarkEnd w:id="0"/>
    <w:bookmarkStart w:name="z3" w:id="1"/>
    <w:p>
      <w:pPr>
        <w:spacing w:after="0"/>
        <w:ind w:left="0"/>
        <w:jc w:val="both"/>
      </w:pPr>
      <w:r>
        <w:rPr>
          <w:rFonts w:ascii="Times New Roman"/>
          <w:b w:val="false"/>
          <w:i w:val="false"/>
          <w:color w:val="000000"/>
          <w:sz w:val="28"/>
        </w:rPr>
        <w:t>
      1. Утвердить следующие методические документы в области охраны окружающей среды:</w:t>
      </w:r>
    </w:p>
    <w:bookmarkEnd w:id="1"/>
    <w:bookmarkStart w:name="z4" w:id="2"/>
    <w:p>
      <w:pPr>
        <w:spacing w:after="0"/>
        <w:ind w:left="0"/>
        <w:jc w:val="both"/>
      </w:pPr>
      <w:r>
        <w:rPr>
          <w:rFonts w:ascii="Times New Roman"/>
          <w:b w:val="false"/>
          <w:i w:val="false"/>
          <w:color w:val="000000"/>
          <w:sz w:val="28"/>
        </w:rPr>
        <w:t xml:space="preserve">
      1) Методика расчета выбросов загрязняющих веществ в атмосферу на объектах транспорта и хранения газа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5" w:id="3"/>
    <w:p>
      <w:pPr>
        <w:spacing w:after="0"/>
        <w:ind w:left="0"/>
        <w:jc w:val="both"/>
      </w:pPr>
      <w:r>
        <w:rPr>
          <w:rFonts w:ascii="Times New Roman"/>
          <w:b w:val="false"/>
          <w:i w:val="false"/>
          <w:color w:val="000000"/>
          <w:sz w:val="28"/>
        </w:rPr>
        <w:t xml:space="preserve">
      2) Методика расчета валовых выбросов вредных веществ в атмосферу для предприятий нефтепереработки и нефтехимии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6" w:id="4"/>
    <w:p>
      <w:pPr>
        <w:spacing w:after="0"/>
        <w:ind w:left="0"/>
        <w:jc w:val="both"/>
      </w:pPr>
      <w:r>
        <w:rPr>
          <w:rFonts w:ascii="Times New Roman"/>
          <w:b w:val="false"/>
          <w:i w:val="false"/>
          <w:color w:val="000000"/>
          <w:sz w:val="28"/>
        </w:rPr>
        <w:t xml:space="preserve">
      3) Методика определения выбросов загрязняющих веществ в атмосферу для тепловых электростанций и котельных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7" w:id="5"/>
    <w:p>
      <w:pPr>
        <w:spacing w:after="0"/>
        <w:ind w:left="0"/>
        <w:jc w:val="both"/>
      </w:pPr>
      <w:r>
        <w:rPr>
          <w:rFonts w:ascii="Times New Roman"/>
          <w:b w:val="false"/>
          <w:i w:val="false"/>
          <w:color w:val="000000"/>
          <w:sz w:val="28"/>
        </w:rPr>
        <w:t xml:space="preserve">
      4) Методика определения валовых выбросов вредных веществ в атмосферу основным технологическим оборудованием предприятий машиностроения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8" w:id="6"/>
    <w:p>
      <w:pPr>
        <w:spacing w:after="0"/>
        <w:ind w:left="0"/>
        <w:jc w:val="both"/>
      </w:pPr>
      <w:r>
        <w:rPr>
          <w:rFonts w:ascii="Times New Roman"/>
          <w:b w:val="false"/>
          <w:i w:val="false"/>
          <w:color w:val="000000"/>
          <w:sz w:val="28"/>
        </w:rPr>
        <w:t xml:space="preserve">
      5) Методика расчета выбросов вредных веществ в атмосферу при работе с пластмассовыми материалами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9" w:id="7"/>
    <w:p>
      <w:pPr>
        <w:spacing w:after="0"/>
        <w:ind w:left="0"/>
        <w:jc w:val="both"/>
      </w:pPr>
      <w:r>
        <w:rPr>
          <w:rFonts w:ascii="Times New Roman"/>
          <w:b w:val="false"/>
          <w:i w:val="false"/>
          <w:color w:val="000000"/>
          <w:sz w:val="28"/>
        </w:rPr>
        <w:t xml:space="preserve">
      6) Методика расчета выбросов загрязняющих веществ в атмосферу от предприятий цементного производства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0" w:id="8"/>
    <w:p>
      <w:pPr>
        <w:spacing w:after="0"/>
        <w:ind w:left="0"/>
        <w:jc w:val="both"/>
      </w:pPr>
      <w:r>
        <w:rPr>
          <w:rFonts w:ascii="Times New Roman"/>
          <w:b w:val="false"/>
          <w:i w:val="false"/>
          <w:color w:val="000000"/>
          <w:sz w:val="28"/>
        </w:rPr>
        <w:t xml:space="preserve">
      7) Методика расчета выбросов загрязняющих веществ в атмосферу от объектов 4 категории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1" w:id="9"/>
    <w:p>
      <w:pPr>
        <w:spacing w:after="0"/>
        <w:ind w:left="0"/>
        <w:jc w:val="both"/>
      </w:pPr>
      <w:r>
        <w:rPr>
          <w:rFonts w:ascii="Times New Roman"/>
          <w:b w:val="false"/>
          <w:i w:val="false"/>
          <w:color w:val="000000"/>
          <w:sz w:val="28"/>
        </w:rPr>
        <w:t xml:space="preserve">
      8) Методика расчета нормативов выбросов от неорганизованных источников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3" w:id="10"/>
    <w:p>
      <w:pPr>
        <w:spacing w:after="0"/>
        <w:ind w:left="0"/>
        <w:jc w:val="both"/>
      </w:pPr>
      <w:r>
        <w:rPr>
          <w:rFonts w:ascii="Times New Roman"/>
          <w:b w:val="false"/>
          <w:i w:val="false"/>
          <w:color w:val="000000"/>
          <w:sz w:val="28"/>
        </w:rPr>
        <w:t xml:space="preserve">
      10) Методика расчета нормативов размещения золошлаковых отходов для котельных различной мощности, работающих на твердом топливе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0"/>
    <w:bookmarkStart w:name="z14" w:id="11"/>
    <w:p>
      <w:pPr>
        <w:spacing w:after="0"/>
        <w:ind w:left="0"/>
        <w:jc w:val="both"/>
      </w:pPr>
      <w:r>
        <w:rPr>
          <w:rFonts w:ascii="Times New Roman"/>
          <w:b w:val="false"/>
          <w:i w:val="false"/>
          <w:color w:val="000000"/>
          <w:sz w:val="28"/>
        </w:rPr>
        <w:t xml:space="preserve">
      11) Методика по расчету выбросов загрязняющих веществ в атмосферу от полигонов твердых бытовых отходов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1"/>
    <w:bookmarkStart w:name="z595" w:id="12"/>
    <w:p>
      <w:pPr>
        <w:spacing w:after="0"/>
        <w:ind w:left="0"/>
        <w:jc w:val="both"/>
      </w:pPr>
      <w:r>
        <w:rPr>
          <w:rFonts w:ascii="Times New Roman"/>
          <w:b w:val="false"/>
          <w:i w:val="false"/>
          <w:color w:val="000000"/>
          <w:sz w:val="28"/>
        </w:rPr>
        <w:t xml:space="preserve">
      12) Методика расчета концентраций вредных веществ в атмосферном воздухе от выбросов предприятий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 </w:t>
      </w:r>
    </w:p>
    <w:bookmarkEnd w:id="12"/>
    <w:bookmarkStart w:name="z15" w:id="13"/>
    <w:p>
      <w:pPr>
        <w:spacing w:after="0"/>
        <w:ind w:left="0"/>
        <w:jc w:val="both"/>
      </w:pPr>
      <w:r>
        <w:rPr>
          <w:rFonts w:ascii="Times New Roman"/>
          <w:b w:val="false"/>
          <w:i w:val="false"/>
          <w:color w:val="000000"/>
          <w:sz w:val="28"/>
        </w:rPr>
        <w:t xml:space="preserve">
      13) Методика расчета выбросов загрязняющих веществ в атмосферу при некоторых технологических процессах в металлургическом производстве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3"/>
    <w:bookmarkStart w:name="z596" w:id="14"/>
    <w:p>
      <w:pPr>
        <w:spacing w:after="0"/>
        <w:ind w:left="0"/>
        <w:jc w:val="both"/>
      </w:pPr>
      <w:r>
        <w:rPr>
          <w:rFonts w:ascii="Times New Roman"/>
          <w:b w:val="false"/>
          <w:i w:val="false"/>
          <w:color w:val="000000"/>
          <w:sz w:val="28"/>
        </w:rPr>
        <w:t>
      2. Комитету экологического регулирования и контроля Министерства окружающей среды и водных ресурсов Республики Казахстан обеспечить государственную регистрацию настоящего приказа в Министерстве юстиции Республики Казахстан и официальное опубликование в установленном законодательством порядке.</w:t>
      </w:r>
    </w:p>
    <w:bookmarkEnd w:id="14"/>
    <w:bookmarkStart w:name="z597" w:id="15"/>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окружающей среды и водных ресурсов Республики Казахстан Т. Ахсамбиева.</w:t>
      </w:r>
    </w:p>
    <w:bookmarkEnd w:id="15"/>
    <w:bookmarkStart w:name="z598" w:id="16"/>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со дня его первого официального опубликования.</w:t>
      </w:r>
    </w:p>
    <w:bookmarkEnd w:id="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bookmarkStart w:name="z599" w:id="17"/>
          <w:p>
            <w:pPr>
              <w:spacing w:after="20"/>
              <w:ind w:left="20"/>
              <w:jc w:val="both"/>
            </w:pPr>
            <w:r>
              <w:rPr>
                <w:rFonts w:ascii="Times New Roman"/>
                <w:b w:val="false"/>
                <w:i w:val="false"/>
                <w:color w:val="000000"/>
                <w:sz w:val="20"/>
              </w:rPr>
              <w:t>
Н. Каппаров</w:t>
            </w:r>
          </w:p>
          <w:bookmarkEnd w:id="17"/>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Республики Казахстан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 № 221-Ө</w:t>
                  </w:r>
                </w:p>
              </w:tc>
            </w:tr>
          </w:tbl>
          <w:p/>
        </w:tc>
      </w:tr>
    </w:tbl>
    <w:bookmarkStart w:name="z17" w:id="18"/>
    <w:p>
      <w:pPr>
        <w:spacing w:after="0"/>
        <w:ind w:left="0"/>
        <w:jc w:val="left"/>
      </w:pPr>
      <w:r>
        <w:rPr>
          <w:rFonts w:ascii="Times New Roman"/>
          <w:b/>
          <w:i w:val="false"/>
          <w:color w:val="000000"/>
        </w:rPr>
        <w:t xml:space="preserve"> Методика расчета выбросов загрязняющих веществ в атмосферу на объектах транспорта и хранения газа</w:t>
      </w:r>
      <w:r>
        <w:br/>
      </w:r>
      <w:r>
        <w:rPr>
          <w:rFonts w:ascii="Times New Roman"/>
          <w:b/>
          <w:i w:val="false"/>
          <w:color w:val="000000"/>
        </w:rPr>
        <w:t>1. Общие положения</w:t>
      </w:r>
    </w:p>
    <w:bookmarkEnd w:id="18"/>
    <w:bookmarkStart w:name="z601" w:id="19"/>
    <w:p>
      <w:pPr>
        <w:spacing w:after="0"/>
        <w:ind w:left="0"/>
        <w:jc w:val="both"/>
      </w:pPr>
      <w:r>
        <w:rPr>
          <w:rFonts w:ascii="Times New Roman"/>
          <w:b w:val="false"/>
          <w:i w:val="false"/>
          <w:color w:val="000000"/>
          <w:sz w:val="28"/>
        </w:rPr>
        <w:t>
      1. Настоящая Методика расчета выбросов загрязняющих веществ в атмосферу на объектах транспорта и хранения газа разработана с целью установления единых подходов к нормированию выбросов загрязняющих веществ в атмосферу для объектов газотранспортной системы магистральных газопроводов: подземных хранилищ газа (ПХГ), компрессорных станций (КС), газораспределительных станций (ГРС), - на основе унифицированных методов определения параметров газовых потоков и концентраций вредных веществ в выбросах.</w:t>
      </w:r>
    </w:p>
    <w:bookmarkEnd w:id="19"/>
    <w:bookmarkStart w:name="z602" w:id="20"/>
    <w:p>
      <w:pPr>
        <w:spacing w:after="0"/>
        <w:ind w:left="0"/>
        <w:jc w:val="both"/>
      </w:pPr>
      <w:r>
        <w:rPr>
          <w:rFonts w:ascii="Times New Roman"/>
          <w:b w:val="false"/>
          <w:i w:val="false"/>
          <w:color w:val="000000"/>
          <w:sz w:val="28"/>
        </w:rPr>
        <w:t>
      2. Положения настоящей Методики позволяют применять единые методологические подходы в определении норм предельно допустимых выбросов (ПДВ) для действующих и вновь проектируемых объектов транспортировки, хранения и распределения газа потребителям.</w:t>
      </w:r>
    </w:p>
    <w:bookmarkEnd w:id="20"/>
    <w:bookmarkStart w:name="z18" w:id="21"/>
    <w:p>
      <w:pPr>
        <w:spacing w:after="0"/>
        <w:ind w:left="0"/>
        <w:jc w:val="left"/>
      </w:pPr>
      <w:r>
        <w:rPr>
          <w:rFonts w:ascii="Times New Roman"/>
          <w:b/>
          <w:i w:val="false"/>
          <w:color w:val="000000"/>
        </w:rPr>
        <w:t xml:space="preserve"> 2. Характеристика объектов транспорта и хранения газа</w:t>
      </w:r>
    </w:p>
    <w:bookmarkEnd w:id="21"/>
    <w:bookmarkStart w:name="z603" w:id="22"/>
    <w:p>
      <w:pPr>
        <w:spacing w:after="0"/>
        <w:ind w:left="0"/>
        <w:jc w:val="both"/>
      </w:pPr>
      <w:r>
        <w:rPr>
          <w:rFonts w:ascii="Times New Roman"/>
          <w:b w:val="false"/>
          <w:i w:val="false"/>
          <w:color w:val="000000"/>
          <w:sz w:val="28"/>
        </w:rPr>
        <w:t>
      3. Характеристика ПХГ. ПХГ предназначены для хранения газа в пласте (период откачки газа) и подачи его из пласта потребителям (период отбора газа). Эксплуатация технологических установок ПХГ зависит от сезона потребления газа, и имеет циклический характер.</w:t>
      </w:r>
    </w:p>
    <w:bookmarkEnd w:id="22"/>
    <w:bookmarkStart w:name="z604" w:id="23"/>
    <w:p>
      <w:pPr>
        <w:spacing w:after="0"/>
        <w:ind w:left="0"/>
        <w:jc w:val="both"/>
      </w:pPr>
      <w:r>
        <w:rPr>
          <w:rFonts w:ascii="Times New Roman"/>
          <w:b w:val="false"/>
          <w:i w:val="false"/>
          <w:color w:val="000000"/>
          <w:sz w:val="28"/>
        </w:rPr>
        <w:t>
      4. Производительность ПХГ зависит от активного объема газа хранилища. Условно различают три группы хранилищ: 1-ая - малой производительности до 1 млрд. м</w:t>
      </w:r>
      <w:r>
        <w:rPr>
          <w:rFonts w:ascii="Times New Roman"/>
          <w:b w:val="false"/>
          <w:i w:val="false"/>
          <w:color w:val="000000"/>
          <w:vertAlign w:val="superscript"/>
        </w:rPr>
        <w:t>3</w:t>
      </w:r>
      <w:r>
        <w:rPr>
          <w:rFonts w:ascii="Times New Roman"/>
          <w:b w:val="false"/>
          <w:i w:val="false"/>
          <w:color w:val="000000"/>
          <w:sz w:val="28"/>
        </w:rPr>
        <w:t xml:space="preserve"> газа; 2-ая - средней производительности - 1 - 3 млрд. м</w:t>
      </w:r>
      <w:r>
        <w:rPr>
          <w:rFonts w:ascii="Times New Roman"/>
          <w:b w:val="false"/>
          <w:i w:val="false"/>
          <w:color w:val="000000"/>
          <w:vertAlign w:val="superscript"/>
        </w:rPr>
        <w:t>3</w:t>
      </w:r>
      <w:r>
        <w:rPr>
          <w:rFonts w:ascii="Times New Roman"/>
          <w:b w:val="false"/>
          <w:i w:val="false"/>
          <w:color w:val="000000"/>
          <w:sz w:val="28"/>
        </w:rPr>
        <w:t xml:space="preserve"> газа, 3-я - большой производительности - более 3 млрд. м</w:t>
      </w:r>
      <w:r>
        <w:rPr>
          <w:rFonts w:ascii="Times New Roman"/>
          <w:b w:val="false"/>
          <w:i w:val="false"/>
          <w:color w:val="000000"/>
          <w:vertAlign w:val="superscript"/>
        </w:rPr>
        <w:t>3</w:t>
      </w:r>
      <w:r>
        <w:rPr>
          <w:rFonts w:ascii="Times New Roman"/>
          <w:b w:val="false"/>
          <w:i w:val="false"/>
          <w:color w:val="000000"/>
          <w:sz w:val="28"/>
        </w:rPr>
        <w:t xml:space="preserve"> газа.</w:t>
      </w:r>
    </w:p>
    <w:bookmarkEnd w:id="23"/>
    <w:bookmarkStart w:name="z605" w:id="24"/>
    <w:p>
      <w:pPr>
        <w:spacing w:after="0"/>
        <w:ind w:left="0"/>
        <w:jc w:val="both"/>
      </w:pPr>
      <w:r>
        <w:rPr>
          <w:rFonts w:ascii="Times New Roman"/>
          <w:b w:val="false"/>
          <w:i w:val="false"/>
          <w:color w:val="000000"/>
          <w:sz w:val="28"/>
        </w:rPr>
        <w:t>
      5. Газохранилище состоит из следующих основных гидравлических связанных элементов: пласта, равнины соединительных газопроводов, аппаратов используемых при очистке и охлаждении, КС и ГРС (пункта редуцированных газов.)</w:t>
      </w:r>
    </w:p>
    <w:bookmarkEnd w:id="24"/>
    <w:bookmarkStart w:name="z606" w:id="25"/>
    <w:p>
      <w:pPr>
        <w:spacing w:after="0"/>
        <w:ind w:left="0"/>
        <w:jc w:val="both"/>
      </w:pPr>
      <w:r>
        <w:rPr>
          <w:rFonts w:ascii="Times New Roman"/>
          <w:b w:val="false"/>
          <w:i w:val="false"/>
          <w:color w:val="000000"/>
          <w:sz w:val="28"/>
        </w:rPr>
        <w:t>
      6. Характеристика КС. КС предназначены для перекачки газа по магистральным газопроводам. Эксплуатация технологических установок КС зависит от режима работы линейной части, а состав и количество вредных веществ, поступающих в атмосферу зависит от тепла и числа работающих газоперекачивающих агрегатов (ГПА).</w:t>
      </w:r>
    </w:p>
    <w:bookmarkEnd w:id="25"/>
    <w:bookmarkStart w:name="z607" w:id="26"/>
    <w:p>
      <w:pPr>
        <w:spacing w:after="0"/>
        <w:ind w:left="0"/>
        <w:jc w:val="both"/>
      </w:pPr>
      <w:r>
        <w:rPr>
          <w:rFonts w:ascii="Times New Roman"/>
          <w:b w:val="false"/>
          <w:i w:val="false"/>
          <w:color w:val="000000"/>
          <w:sz w:val="28"/>
        </w:rPr>
        <w:t>
      7. Производительность КС зависит от установочной суммарной мощности ГПА. Условно различают три группы КС: 1 - малой производительности с суммарной установленной мощностью до 100 мВт; 2 - средней производительности - 100-200 мВт; 3 - большой производительности - более 200 мВт.</w:t>
      </w:r>
    </w:p>
    <w:bookmarkEnd w:id="26"/>
    <w:bookmarkStart w:name="z608" w:id="27"/>
    <w:p>
      <w:pPr>
        <w:spacing w:after="0"/>
        <w:ind w:left="0"/>
        <w:jc w:val="both"/>
      </w:pPr>
      <w:r>
        <w:rPr>
          <w:rFonts w:ascii="Times New Roman"/>
          <w:b w:val="false"/>
          <w:i w:val="false"/>
          <w:color w:val="000000"/>
          <w:sz w:val="28"/>
        </w:rPr>
        <w:t>
      8. КС состоит из следующих технологически связанных основных объектов: линейной части газопровода, установки осушки по охлаждению газа, компрессорного цеха и пункта редуцирования газа.</w:t>
      </w:r>
    </w:p>
    <w:bookmarkEnd w:id="27"/>
    <w:bookmarkStart w:name="z609" w:id="28"/>
    <w:p>
      <w:pPr>
        <w:spacing w:after="0"/>
        <w:ind w:left="0"/>
        <w:jc w:val="both"/>
      </w:pPr>
      <w:r>
        <w:rPr>
          <w:rFonts w:ascii="Times New Roman"/>
          <w:b w:val="false"/>
          <w:i w:val="false"/>
          <w:color w:val="000000"/>
          <w:sz w:val="28"/>
        </w:rPr>
        <w:t>
      9. Котельная, участок водоснабжения, масляное хозяйство, воздушные компрессоры, контрольно-измерительные приборы, связь, электроснабжение, канализация относятся к вспомогательным газотранспортным объектам отрасли.</w:t>
      </w:r>
    </w:p>
    <w:bookmarkEnd w:id="28"/>
    <w:bookmarkStart w:name="z610" w:id="29"/>
    <w:p>
      <w:pPr>
        <w:spacing w:after="0"/>
        <w:ind w:left="0"/>
        <w:jc w:val="both"/>
      </w:pPr>
      <w:r>
        <w:rPr>
          <w:rFonts w:ascii="Times New Roman"/>
          <w:b w:val="false"/>
          <w:i w:val="false"/>
          <w:color w:val="000000"/>
          <w:sz w:val="28"/>
        </w:rPr>
        <w:t>
      10. Вредными веществами на КС являются газ и продукты его сгорания. Выделение газа обусловлено эпизодическими технологическими операциями, предусмотренными регламентом (продувка аппаратов, шлейфов, газопроводов, скважин и т.д.), и разгерметизацией оборудования.</w:t>
      </w:r>
    </w:p>
    <w:bookmarkEnd w:id="29"/>
    <w:bookmarkStart w:name="z611" w:id="30"/>
    <w:p>
      <w:pPr>
        <w:spacing w:after="0"/>
        <w:ind w:left="0"/>
        <w:jc w:val="both"/>
      </w:pPr>
      <w:r>
        <w:rPr>
          <w:rFonts w:ascii="Times New Roman"/>
          <w:b w:val="false"/>
          <w:i w:val="false"/>
          <w:color w:val="000000"/>
          <w:sz w:val="28"/>
        </w:rPr>
        <w:t>
      Выделение продуктов сгорания обусловлено работой ГПА, трубомоторгенераторов, котлоагрегатов, огненных испарителей и работой факельного хозяйства. Выделение газа и продуктов сгорания поступает в атмосферу через организованные источники выброса.</w:t>
      </w:r>
    </w:p>
    <w:bookmarkEnd w:id="30"/>
    <w:bookmarkStart w:name="z612" w:id="31"/>
    <w:p>
      <w:pPr>
        <w:spacing w:after="0"/>
        <w:ind w:left="0"/>
        <w:jc w:val="both"/>
      </w:pPr>
      <w:r>
        <w:rPr>
          <w:rFonts w:ascii="Times New Roman"/>
          <w:b w:val="false"/>
          <w:i w:val="false"/>
          <w:color w:val="000000"/>
          <w:sz w:val="28"/>
        </w:rPr>
        <w:t xml:space="preserve">
      11. Источниками выбросов газа на КС и ГРС являются продувочные свечи аппаратов (пылеуловителя, фильтроаппараты, контакторы), свечи пуска и разгрузки ГПА, свечи дегазации, вентиляционные шахты и т.д. </w:t>
      </w:r>
    </w:p>
    <w:bookmarkEnd w:id="31"/>
    <w:bookmarkStart w:name="z19" w:id="32"/>
    <w:p>
      <w:pPr>
        <w:spacing w:after="0"/>
        <w:ind w:left="0"/>
        <w:jc w:val="both"/>
      </w:pPr>
      <w:r>
        <w:rPr>
          <w:rFonts w:ascii="Times New Roman"/>
          <w:b w:val="false"/>
          <w:i w:val="false"/>
          <w:color w:val="000000"/>
          <w:sz w:val="28"/>
        </w:rPr>
        <w:t>
      Источниками выбросов продуктов сгорания газа являются выхлопные трубы ГПА, турбомотогенераторов, дымовые трубы котлоагрегатов, огневых испарителей и т.д.</w:t>
      </w:r>
    </w:p>
    <w:bookmarkEnd w:id="32"/>
    <w:bookmarkStart w:name="z613" w:id="33"/>
    <w:p>
      <w:pPr>
        <w:spacing w:after="0"/>
        <w:ind w:left="0"/>
        <w:jc w:val="both"/>
      </w:pPr>
      <w:r>
        <w:rPr>
          <w:rFonts w:ascii="Times New Roman"/>
          <w:b w:val="false"/>
          <w:i w:val="false"/>
          <w:color w:val="000000"/>
          <w:sz w:val="28"/>
        </w:rPr>
        <w:t xml:space="preserve">
      12. Статьи затрат газа на технологические операции, связанные с выделением газа в атмосферу на ПХГ и КС приведены в </w:t>
      </w:r>
      <w:r>
        <w:rPr>
          <w:rFonts w:ascii="Times New Roman"/>
          <w:b w:val="false"/>
          <w:i w:val="false"/>
          <w:color w:val="000000"/>
          <w:sz w:val="28"/>
        </w:rPr>
        <w:t>таблице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согласно приложению 1 к настоящей Методике.</w:t>
      </w:r>
    </w:p>
    <w:bookmarkEnd w:id="33"/>
    <w:bookmarkStart w:name="z614" w:id="34"/>
    <w:p>
      <w:pPr>
        <w:spacing w:after="0"/>
        <w:ind w:left="0"/>
        <w:jc w:val="both"/>
      </w:pPr>
      <w:r>
        <w:rPr>
          <w:rFonts w:ascii="Times New Roman"/>
          <w:b w:val="false"/>
          <w:i w:val="false"/>
          <w:color w:val="000000"/>
          <w:sz w:val="28"/>
        </w:rPr>
        <w:t>
      Нормативы затрат газа на технологические операции при создании и эксплуатации ПХГ составляют 1,0 - 1,2 в период вывода хранилища на режим и 0,6-0,7 в период эксплуатации (в % от объема транспортируемого газа).</w:t>
      </w:r>
    </w:p>
    <w:bookmarkEnd w:id="34"/>
    <w:bookmarkStart w:name="z615" w:id="35"/>
    <w:p>
      <w:pPr>
        <w:spacing w:after="0"/>
        <w:ind w:left="0"/>
        <w:jc w:val="both"/>
      </w:pPr>
      <w:r>
        <w:rPr>
          <w:rFonts w:ascii="Times New Roman"/>
          <w:b w:val="false"/>
          <w:i w:val="false"/>
          <w:color w:val="000000"/>
          <w:sz w:val="28"/>
        </w:rPr>
        <w:t>
      В настоящее время на ряде КС и ПХГ внедрены малорасходные или безрасходные схемы продувки аппаратов, а большинство скважин испытывается без выбросов в атмосферу.</w:t>
      </w:r>
    </w:p>
    <w:bookmarkEnd w:id="35"/>
    <w:bookmarkStart w:name="z20" w:id="36"/>
    <w:p>
      <w:pPr>
        <w:spacing w:after="0"/>
        <w:ind w:left="0"/>
        <w:jc w:val="both"/>
      </w:pPr>
      <w:r>
        <w:rPr>
          <w:rFonts w:ascii="Times New Roman"/>
          <w:b w:val="false"/>
          <w:i w:val="false"/>
          <w:color w:val="000000"/>
          <w:sz w:val="28"/>
        </w:rPr>
        <w:t>
      13. Постоянные выбросы газа, газа в атмосферу на ПХГ и КС нет. Они носят эпизодический характер (</w:t>
      </w:r>
      <w:r>
        <w:rPr>
          <w:rFonts w:ascii="Times New Roman"/>
          <w:b w:val="false"/>
          <w:i w:val="false"/>
          <w:color w:val="000000"/>
          <w:sz w:val="28"/>
        </w:rPr>
        <w:t>таблица 2</w:t>
      </w:r>
      <w:r>
        <w:rPr>
          <w:rFonts w:ascii="Times New Roman"/>
          <w:b w:val="false"/>
          <w:i w:val="false"/>
          <w:color w:val="000000"/>
          <w:sz w:val="28"/>
        </w:rPr>
        <w:t xml:space="preserve"> согласно приложению 1 к настоящей Методике). Продолжительность работы ГПА определяется режимом эксплуатации КС.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1 к настоящей Методике приведены усредненные показателя надежности работы каждого типа ГПА. </w:t>
      </w:r>
    </w:p>
    <w:bookmarkEnd w:id="36"/>
    <w:bookmarkStart w:name="z616" w:id="37"/>
    <w:p>
      <w:pPr>
        <w:spacing w:after="0"/>
        <w:ind w:left="0"/>
        <w:jc w:val="both"/>
      </w:pPr>
      <w:r>
        <w:rPr>
          <w:rFonts w:ascii="Times New Roman"/>
          <w:b w:val="false"/>
          <w:i w:val="false"/>
          <w:color w:val="000000"/>
          <w:sz w:val="28"/>
        </w:rPr>
        <w:t>
      14. Основными загрязнителями воздушного бассейна при эксплуатации ПХГ и КС являются углеводороды, окислы азота, окись углерода, и, если природный газ содержит соединения серы, то меркаптаны, сероводород и сернистый ангидрид.</w:t>
      </w:r>
    </w:p>
    <w:bookmarkEnd w:id="37"/>
    <w:bookmarkStart w:name="z21" w:id="38"/>
    <w:p>
      <w:pPr>
        <w:spacing w:after="0"/>
        <w:ind w:left="0"/>
        <w:jc w:val="left"/>
      </w:pPr>
      <w:r>
        <w:rPr>
          <w:rFonts w:ascii="Times New Roman"/>
          <w:b/>
          <w:i w:val="false"/>
          <w:color w:val="000000"/>
        </w:rPr>
        <w:t xml:space="preserve"> 3. Расчет выбросов вредных веществ в период эксплуатации ПХГ и КС</w:t>
      </w:r>
    </w:p>
    <w:bookmarkEnd w:id="38"/>
    <w:bookmarkStart w:name="z617" w:id="39"/>
    <w:p>
      <w:pPr>
        <w:spacing w:after="0"/>
        <w:ind w:left="0"/>
        <w:jc w:val="both"/>
      </w:pPr>
      <w:r>
        <w:rPr>
          <w:rFonts w:ascii="Times New Roman"/>
          <w:b w:val="false"/>
          <w:i w:val="false"/>
          <w:color w:val="000000"/>
          <w:sz w:val="28"/>
        </w:rPr>
        <w:t>
      15. Основными операциями, связанными с выбросами природного газа в атмосферу, являются продувка и стравливание газа из аппаратов, а также, связанными с выбросами дымовых газов в атмосферу, сжигание газа в камерах сгораниях ГПА, топках котлоагрегатов, огневых испарителей и на факелах.</w:t>
      </w:r>
    </w:p>
    <w:bookmarkEnd w:id="39"/>
    <w:bookmarkStart w:name="z618" w:id="40"/>
    <w:p>
      <w:pPr>
        <w:spacing w:after="0"/>
        <w:ind w:left="0"/>
        <w:jc w:val="both"/>
      </w:pPr>
      <w:r>
        <w:rPr>
          <w:rFonts w:ascii="Times New Roman"/>
          <w:b w:val="false"/>
          <w:i w:val="false"/>
          <w:color w:val="000000"/>
          <w:sz w:val="28"/>
        </w:rPr>
        <w:t>
      16. Расчет выбросов природного газа при продувке сепарирующих установок.</w:t>
      </w:r>
    </w:p>
    <w:bookmarkEnd w:id="40"/>
    <w:bookmarkStart w:name="z22" w:id="41"/>
    <w:p>
      <w:pPr>
        <w:spacing w:after="0"/>
        <w:ind w:left="0"/>
        <w:jc w:val="both"/>
      </w:pPr>
      <w:r>
        <w:rPr>
          <w:rFonts w:ascii="Times New Roman"/>
          <w:b w:val="false"/>
          <w:i w:val="false"/>
          <w:color w:val="000000"/>
          <w:sz w:val="28"/>
        </w:rPr>
        <w:t xml:space="preserve">
      17. При продувке жидкости из сепарирующих установок газ поступает из аппарата в дренажную линию определенной длины </w:t>
      </w:r>
    </w:p>
    <w:bookmarkEnd w:id="41"/>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диаметром d, с гидравлическим сопровождением </w:t>
      </w:r>
    </w:p>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и через накопительную емкость конденсата направляется на свечу.</w:t>
      </w:r>
      <w:r>
        <w:br/>
      </w:r>
      <w:r>
        <w:rPr>
          <w:rFonts w:ascii="Times New Roman"/>
          <w:b w:val="false"/>
          <w:i w:val="false"/>
          <w:color w:val="000000"/>
          <w:sz w:val="28"/>
        </w:rPr>
        <w:t>
</w:t>
      </w:r>
    </w:p>
    <w:bookmarkStart w:name="z619" w:id="42"/>
    <w:p>
      <w:pPr>
        <w:spacing w:after="0"/>
        <w:ind w:left="0"/>
        <w:jc w:val="both"/>
      </w:pPr>
      <w:r>
        <w:rPr>
          <w:rFonts w:ascii="Times New Roman"/>
          <w:b w:val="false"/>
          <w:i w:val="false"/>
          <w:color w:val="000000"/>
          <w:sz w:val="28"/>
        </w:rPr>
        <w:t xml:space="preserve">
      Весовой расход газа при длине дренажной линии </w:t>
      </w:r>
    </w:p>
    <w:bookmarkEnd w:id="42"/>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и различных диаметрах может быть рассчитан по упрощенным формулам, представленным в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1 к настоящей Методике, выведенных из формулы (</w:t>
      </w:r>
      <w:r>
        <w:rPr>
          <w:rFonts w:ascii="Times New Roman"/>
          <w:b w:val="false"/>
          <w:i w:val="false"/>
          <w:color w:val="000000"/>
          <w:sz w:val="28"/>
        </w:rPr>
        <w:t>таблица 11</w:t>
      </w:r>
      <w:r>
        <w:rPr>
          <w:rFonts w:ascii="Times New Roman"/>
          <w:b w:val="false"/>
          <w:i w:val="false"/>
          <w:color w:val="000000"/>
          <w:sz w:val="28"/>
        </w:rPr>
        <w:t>), согласно приложению 1 к настоящей Методике.</w:t>
      </w:r>
      <w:r>
        <w:br/>
      </w:r>
      <w:r>
        <w:rPr>
          <w:rFonts w:ascii="Times New Roman"/>
          <w:b w:val="false"/>
          <w:i w:val="false"/>
          <w:color w:val="000000"/>
          <w:sz w:val="28"/>
        </w:rPr>
        <w:t>
</w:t>
      </w:r>
    </w:p>
    <w:bookmarkStart w:name="z23" w:id="43"/>
    <w:p>
      <w:pPr>
        <w:spacing w:after="0"/>
        <w:ind w:left="0"/>
        <w:jc w:val="both"/>
      </w:pPr>
      <w:r>
        <w:rPr>
          <w:rFonts w:ascii="Times New Roman"/>
          <w:b w:val="false"/>
          <w:i w:val="false"/>
          <w:color w:val="000000"/>
          <w:sz w:val="28"/>
        </w:rPr>
        <w:t>
      18. Индивидуальные исходные нормы расхода газа на одну продувку пылеуловителя и конденсатосборника (Н</w:t>
      </w:r>
      <w:r>
        <w:rPr>
          <w:rFonts w:ascii="Times New Roman"/>
          <w:b w:val="false"/>
          <w:i w:val="false"/>
          <w:color w:val="000000"/>
          <w:vertAlign w:val="superscript"/>
        </w:rPr>
        <w:t>о</w:t>
      </w:r>
      <w:r>
        <w:rPr>
          <w:rFonts w:ascii="Times New Roman"/>
          <w:b w:val="false"/>
          <w:i w:val="false"/>
          <w:color w:val="000000"/>
          <w:sz w:val="28"/>
        </w:rPr>
        <w:t xml:space="preserve">пк) представлены в </w:t>
      </w:r>
      <w:r>
        <w:rPr>
          <w:rFonts w:ascii="Times New Roman"/>
          <w:b w:val="false"/>
          <w:i w:val="false"/>
          <w:color w:val="000000"/>
          <w:sz w:val="28"/>
        </w:rPr>
        <w:t>таблице 5</w:t>
      </w:r>
      <w:r>
        <w:rPr>
          <w:rFonts w:ascii="Times New Roman"/>
          <w:b w:val="false"/>
          <w:i w:val="false"/>
          <w:color w:val="000000"/>
          <w:sz w:val="28"/>
        </w:rPr>
        <w:t xml:space="preserve"> согласно приложению 1 к настоящей Методике, в которой нормы определяются по формуле (</w:t>
      </w:r>
      <w:r>
        <w:rPr>
          <w:rFonts w:ascii="Times New Roman"/>
          <w:b w:val="false"/>
          <w:i w:val="false"/>
          <w:color w:val="000000"/>
          <w:sz w:val="28"/>
        </w:rPr>
        <w:t>таблица 12</w:t>
      </w:r>
      <w:r>
        <w:rPr>
          <w:rFonts w:ascii="Times New Roman"/>
          <w:b w:val="false"/>
          <w:i w:val="false"/>
          <w:color w:val="000000"/>
          <w:sz w:val="28"/>
        </w:rPr>
        <w:t xml:space="preserve">, согласно приложению 1 к настоящей Методике) при следующих условиях: время закрытия крана t = 10 с, давление газа в пылеуловителе (конденсатосборнике) Ра = 5,4 МПа, температура газа Та = 293 К, объем удаленного стабильного конденсата </w:t>
      </w:r>
    </w:p>
    <w:bookmarkEnd w:id="43"/>
    <w:bookmarkStart w:name="z62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3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1м</w:t>
      </w:r>
      <w:r>
        <w:rPr>
          <w:rFonts w:ascii="Times New Roman"/>
          <w:b w:val="false"/>
          <w:i w:val="false"/>
          <w:color w:val="000000"/>
          <w:vertAlign w:val="superscript"/>
        </w:rPr>
        <w:t>3</w:t>
      </w:r>
      <w:r>
        <w:br/>
      </w:r>
      <w:r>
        <w:rPr>
          <w:rFonts w:ascii="Times New Roman"/>
          <w:b w:val="false"/>
          <w:i w:val="false"/>
          <w:color w:val="000000"/>
          <w:sz w:val="28"/>
        </w:rPr>
        <w:t>
</w:t>
      </w:r>
    </w:p>
    <w:bookmarkStart w:name="z24" w:id="45"/>
    <w:p>
      <w:pPr>
        <w:spacing w:after="0"/>
        <w:ind w:left="0"/>
        <w:jc w:val="both"/>
      </w:pPr>
      <w:r>
        <w:rPr>
          <w:rFonts w:ascii="Times New Roman"/>
          <w:b w:val="false"/>
          <w:i w:val="false"/>
          <w:color w:val="000000"/>
          <w:sz w:val="28"/>
        </w:rPr>
        <w:t>
      19. Расчет объема выброса при стравливании газа из метанольниц, шлейфов и соединительных газопроводов на свечу (м</w:t>
      </w:r>
      <w:r>
        <w:rPr>
          <w:rFonts w:ascii="Times New Roman"/>
          <w:b w:val="false"/>
          <w:i w:val="false"/>
          <w:color w:val="000000"/>
          <w:vertAlign w:val="superscript"/>
        </w:rPr>
        <w:t>3</w:t>
      </w:r>
      <w:r>
        <w:rPr>
          <w:rFonts w:ascii="Times New Roman"/>
          <w:b w:val="false"/>
          <w:i w:val="false"/>
          <w:color w:val="000000"/>
          <w:sz w:val="28"/>
        </w:rPr>
        <w:t>) осуществляют по формуле:</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197100" cy="571500"/>
                    </a:xfrm>
                    <a:prstGeom prst="rect">
                      <a:avLst/>
                    </a:prstGeom>
                  </pic:spPr>
                </pic:pic>
              </a:graphicData>
            </a:graphic>
          </wp:inline>
        </w:drawing>
      </w:r>
    </w:p>
    <w:p>
      <w:pPr>
        <w:spacing w:after="0"/>
        <w:ind w:left="0"/>
        <w:jc w:val="left"/>
      </w:pPr>
      <w:r>
        <w:rPr>
          <w:rFonts w:ascii="Times New Roman"/>
          <w:b w:val="false"/>
          <w:i w:val="false"/>
          <w:color w:val="000000"/>
          <w:sz w:val="28"/>
        </w:rPr>
        <w:t>(3.1.)</w:t>
      </w:r>
      <w:r>
        <w:br/>
      </w:r>
      <w:r>
        <w:rPr>
          <w:rFonts w:ascii="Times New Roman"/>
          <w:b w:val="false"/>
          <w:i w:val="false"/>
          <w:color w:val="000000"/>
          <w:sz w:val="28"/>
        </w:rPr>
        <w:t>
</w:t>
      </w:r>
    </w:p>
    <w:bookmarkStart w:name="z622" w:id="46"/>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k</w:t>
      </w:r>
      <w:r>
        <w:rPr>
          <w:rFonts w:ascii="Times New Roman"/>
          <w:b w:val="false"/>
          <w:i w:val="false"/>
          <w:color w:val="000000"/>
          <w:sz w:val="28"/>
        </w:rPr>
        <w:t xml:space="preserve"> - герметический объем метанольниц, шлейфов и соединительных газопроводов (м</w:t>
      </w:r>
      <w:r>
        <w:rPr>
          <w:rFonts w:ascii="Times New Roman"/>
          <w:b w:val="false"/>
          <w:i w:val="false"/>
          <w:color w:val="000000"/>
          <w:vertAlign w:val="superscript"/>
        </w:rPr>
        <w:t>3</w:t>
      </w:r>
      <w:r>
        <w:rPr>
          <w:rFonts w:ascii="Times New Roman"/>
          <w:b w:val="false"/>
          <w:i w:val="false"/>
          <w:color w:val="000000"/>
          <w:sz w:val="28"/>
        </w:rPr>
        <w:t xml:space="preserve">), длиной </w:t>
      </w:r>
    </w:p>
    <w:bookmarkEnd w:id="46"/>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(м) с сечением ПR</w:t>
      </w:r>
      <w:r>
        <w:rPr>
          <w:rFonts w:ascii="Times New Roman"/>
          <w:b w:val="false"/>
          <w:i w:val="false"/>
          <w:color w:val="000000"/>
          <w:vertAlign w:val="superscript"/>
        </w:rPr>
        <w:t>2</w:t>
      </w:r>
      <w:r>
        <w:rPr>
          <w:rFonts w:ascii="Times New Roman"/>
          <w:b w:val="false"/>
          <w:i w:val="false"/>
          <w:color w:val="000000"/>
          <w:sz w:val="28"/>
        </w:rPr>
        <w:t xml:space="preserve"> (м</w:t>
      </w:r>
      <w:r>
        <w:rPr>
          <w:rFonts w:ascii="Times New Roman"/>
          <w:b w:val="false"/>
          <w:i w:val="false"/>
          <w:color w:val="000000"/>
          <w:vertAlign w:val="superscript"/>
        </w:rPr>
        <w:t>2</w:t>
      </w:r>
      <w:r>
        <w:rPr>
          <w:rFonts w:ascii="Times New Roman"/>
          <w:b w:val="false"/>
          <w:i w:val="false"/>
          <w:color w:val="000000"/>
          <w:sz w:val="28"/>
        </w:rPr>
        <w:t>), в которой находится газ при давлении Р</w:t>
      </w:r>
      <w:r>
        <w:rPr>
          <w:rFonts w:ascii="Times New Roman"/>
          <w:b w:val="false"/>
          <w:i w:val="false"/>
          <w:color w:val="000000"/>
          <w:vertAlign w:val="subscript"/>
        </w:rPr>
        <w:t>а</w:t>
      </w:r>
      <w:r>
        <w:rPr>
          <w:rFonts w:ascii="Times New Roman"/>
          <w:b w:val="false"/>
          <w:i w:val="false"/>
          <w:color w:val="000000"/>
          <w:sz w:val="28"/>
        </w:rPr>
        <w:t xml:space="preserve"> и температуре t</w:t>
      </w:r>
      <w:r>
        <w:rPr>
          <w:rFonts w:ascii="Times New Roman"/>
          <w:b w:val="false"/>
          <w:i w:val="false"/>
          <w:color w:val="000000"/>
          <w:vertAlign w:val="subscript"/>
        </w:rPr>
        <w:t>а</w:t>
      </w:r>
      <w:r>
        <w:rPr>
          <w:rFonts w:ascii="Times New Roman"/>
          <w:b w:val="false"/>
          <w:i w:val="false"/>
          <w:color w:val="000000"/>
          <w:sz w:val="28"/>
        </w:rPr>
        <w:t xml:space="preserve"> и равен S= ПD</w:t>
      </w:r>
      <w:r>
        <w:rPr>
          <w:rFonts w:ascii="Times New Roman"/>
          <w:b w:val="false"/>
          <w:i w:val="false"/>
          <w:color w:val="000000"/>
          <w:vertAlign w:val="superscript"/>
        </w:rPr>
        <w:t>2</w:t>
      </w:r>
      <w:r>
        <w:rPr>
          <w:rFonts w:ascii="Times New Roman"/>
          <w:b w:val="false"/>
          <w:i w:val="false"/>
          <w:color w:val="000000"/>
          <w:sz w:val="28"/>
        </w:rPr>
        <w:t>/4;</w:t>
      </w:r>
      <w:r>
        <w:br/>
      </w:r>
      <w:r>
        <w:rPr>
          <w:rFonts w:ascii="Times New Roman"/>
          <w:b w:val="false"/>
          <w:i w:val="false"/>
          <w:color w:val="000000"/>
          <w:sz w:val="28"/>
        </w:rPr>
        <w:t>
</w:t>
      </w:r>
    </w:p>
    <w:bookmarkStart w:name="z623" w:id="4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о</w:t>
      </w:r>
      <w:r>
        <w:rPr>
          <w:rFonts w:ascii="Times New Roman"/>
          <w:b w:val="false"/>
          <w:i w:val="false"/>
          <w:color w:val="000000"/>
          <w:sz w:val="28"/>
        </w:rPr>
        <w:t xml:space="preserve"> , t</w:t>
      </w:r>
      <w:r>
        <w:rPr>
          <w:rFonts w:ascii="Times New Roman"/>
          <w:b w:val="false"/>
          <w:i w:val="false"/>
          <w:color w:val="000000"/>
          <w:vertAlign w:val="subscript"/>
        </w:rPr>
        <w:t>0</w:t>
      </w:r>
      <w:r>
        <w:rPr>
          <w:rFonts w:ascii="Times New Roman"/>
          <w:b w:val="false"/>
          <w:i w:val="false"/>
          <w:color w:val="000000"/>
          <w:sz w:val="28"/>
        </w:rPr>
        <w:t xml:space="preserve"> - атмосферное давление (МПа) и температура газа при 0</w:t>
      </w:r>
      <w:r>
        <w:rPr>
          <w:rFonts w:ascii="Times New Roman"/>
          <w:b w:val="false"/>
          <w:i w:val="false"/>
          <w:color w:val="000000"/>
          <w:vertAlign w:val="superscript"/>
        </w:rPr>
        <w:t>о</w:t>
      </w:r>
      <w:r>
        <w:rPr>
          <w:rFonts w:ascii="Times New Roman"/>
          <w:b w:val="false"/>
          <w:i w:val="false"/>
          <w:color w:val="000000"/>
          <w:sz w:val="28"/>
        </w:rPr>
        <w:t>С;</w:t>
      </w:r>
    </w:p>
    <w:bookmarkEnd w:id="47"/>
    <w:bookmarkStart w:name="z624" w:id="48"/>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о</w:t>
      </w:r>
      <w:r>
        <w:rPr>
          <w:rFonts w:ascii="Times New Roman"/>
          <w:b w:val="false"/>
          <w:i w:val="false"/>
          <w:color w:val="000000"/>
          <w:sz w:val="28"/>
        </w:rPr>
        <w:t xml:space="preserve"> , t</w:t>
      </w:r>
      <w:r>
        <w:rPr>
          <w:rFonts w:ascii="Times New Roman"/>
          <w:b w:val="false"/>
          <w:i w:val="false"/>
          <w:color w:val="000000"/>
          <w:vertAlign w:val="subscript"/>
        </w:rPr>
        <w:t>0</w:t>
      </w:r>
      <w:r>
        <w:rPr>
          <w:rFonts w:ascii="Times New Roman"/>
          <w:b w:val="false"/>
          <w:i w:val="false"/>
          <w:color w:val="000000"/>
          <w:sz w:val="28"/>
        </w:rPr>
        <w:t xml:space="preserve"> - давление (МПа) и температура (0</w:t>
      </w:r>
      <w:r>
        <w:rPr>
          <w:rFonts w:ascii="Times New Roman"/>
          <w:b w:val="false"/>
          <w:i w:val="false"/>
          <w:color w:val="000000"/>
          <w:vertAlign w:val="superscript"/>
        </w:rPr>
        <w:t>о</w:t>
      </w:r>
      <w:r>
        <w:rPr>
          <w:rFonts w:ascii="Times New Roman"/>
          <w:b w:val="false"/>
          <w:i w:val="false"/>
          <w:color w:val="000000"/>
          <w:sz w:val="28"/>
        </w:rPr>
        <w:t>С) в соответствующем оборудовании или сооружении.</w:t>
      </w:r>
    </w:p>
    <w:bookmarkEnd w:id="48"/>
    <w:bookmarkStart w:name="z625" w:id="49"/>
    <w:p>
      <w:pPr>
        <w:spacing w:after="0"/>
        <w:ind w:left="0"/>
        <w:jc w:val="both"/>
      </w:pPr>
      <w:r>
        <w:rPr>
          <w:rFonts w:ascii="Times New Roman"/>
          <w:b w:val="false"/>
          <w:i w:val="false"/>
          <w:color w:val="000000"/>
          <w:sz w:val="28"/>
        </w:rPr>
        <w:t>
      D - диаметр оборудования, м ;</w:t>
      </w:r>
    </w:p>
    <w:bookmarkEnd w:id="49"/>
    <w:bookmarkStart w:name="z626" w:id="50"/>
    <w:p>
      <w:pPr>
        <w:spacing w:after="0"/>
        <w:ind w:left="0"/>
        <w:jc w:val="both"/>
      </w:pPr>
      <w:r>
        <w:rPr>
          <w:rFonts w:ascii="Times New Roman"/>
          <w:b w:val="false"/>
          <w:i w:val="false"/>
          <w:color w:val="000000"/>
          <w:sz w:val="28"/>
        </w:rPr>
        <w:t>
      Z - коэффициент сжимаемости газа (</w:t>
      </w:r>
      <w:r>
        <w:rPr>
          <w:rFonts w:ascii="Times New Roman"/>
          <w:b w:val="false"/>
          <w:i w:val="false"/>
          <w:color w:val="000000"/>
          <w:sz w:val="28"/>
        </w:rPr>
        <w:t>рисунок 1</w:t>
      </w:r>
      <w:r>
        <w:rPr>
          <w:rFonts w:ascii="Times New Roman"/>
          <w:b w:val="false"/>
          <w:i w:val="false"/>
          <w:color w:val="000000"/>
          <w:sz w:val="28"/>
        </w:rPr>
        <w:t xml:space="preserve">, согласно приложению 2 к настоящей Методике). Время стравливания газа из участка соединительного газопровода через свечу определяют по графику на </w:t>
      </w:r>
      <w:r>
        <w:rPr>
          <w:rFonts w:ascii="Times New Roman"/>
          <w:b w:val="false"/>
          <w:i w:val="false"/>
          <w:color w:val="000000"/>
          <w:sz w:val="28"/>
        </w:rPr>
        <w:t>рисунок 2</w:t>
      </w:r>
      <w:r>
        <w:rPr>
          <w:rFonts w:ascii="Times New Roman"/>
          <w:b w:val="false"/>
          <w:i w:val="false"/>
          <w:color w:val="000000"/>
          <w:sz w:val="28"/>
        </w:rPr>
        <w:t>, согласно приложению 2 к настоящей Методике.</w:t>
      </w:r>
    </w:p>
    <w:bookmarkEnd w:id="50"/>
    <w:bookmarkStart w:name="z627" w:id="51"/>
    <w:p>
      <w:pPr>
        <w:spacing w:after="0"/>
        <w:ind w:left="0"/>
        <w:jc w:val="both"/>
      </w:pPr>
      <w:r>
        <w:rPr>
          <w:rFonts w:ascii="Times New Roman"/>
          <w:b w:val="false"/>
          <w:i w:val="false"/>
          <w:color w:val="000000"/>
          <w:sz w:val="28"/>
        </w:rPr>
        <w:t xml:space="preserve">
      На графике приняты следующие обозначения: </w:t>
      </w:r>
    </w:p>
    <w:bookmarkEnd w:id="51"/>
    <w:bookmarkStart w:name="z628" w:id="52"/>
    <w:p>
      <w:pPr>
        <w:spacing w:after="0"/>
        <w:ind w:left="0"/>
        <w:jc w:val="both"/>
      </w:pPr>
      <w:r>
        <w:rPr>
          <w:rFonts w:ascii="Times New Roman"/>
          <w:b w:val="false"/>
          <w:i w:val="false"/>
          <w:color w:val="000000"/>
          <w:sz w:val="28"/>
        </w:rPr>
        <w:t>
      D</w:t>
      </w:r>
      <w:r>
        <w:rPr>
          <w:rFonts w:ascii="Times New Roman"/>
          <w:b w:val="false"/>
          <w:i w:val="false"/>
          <w:color w:val="000000"/>
          <w:vertAlign w:val="subscript"/>
        </w:rPr>
        <w:t>вн</w:t>
      </w:r>
      <w:r>
        <w:rPr>
          <w:rFonts w:ascii="Times New Roman"/>
          <w:b w:val="false"/>
          <w:i w:val="false"/>
          <w:color w:val="000000"/>
          <w:sz w:val="28"/>
        </w:rPr>
        <w:t xml:space="preserve"> - внутренний диаметр соединительного газопровода (м); d</w:t>
      </w:r>
      <w:r>
        <w:rPr>
          <w:rFonts w:ascii="Times New Roman"/>
          <w:b w:val="false"/>
          <w:i w:val="false"/>
          <w:color w:val="000000"/>
          <w:vertAlign w:val="subscript"/>
        </w:rPr>
        <w:t>вн</w:t>
      </w:r>
      <w:r>
        <w:rPr>
          <w:rFonts w:ascii="Times New Roman"/>
          <w:b w:val="false"/>
          <w:i w:val="false"/>
          <w:color w:val="000000"/>
          <w:sz w:val="28"/>
        </w:rPr>
        <w:t xml:space="preserve"> - внутренний диаметр продувочной свечи (м); </w:t>
      </w:r>
    </w:p>
    <w:bookmarkEnd w:id="52"/>
    <w:bookmarkStart w:name="z629" w:id="53"/>
    <w:p>
      <w:pPr>
        <w:spacing w:after="0"/>
        <w:ind w:left="0"/>
        <w:jc w:val="both"/>
      </w:pPr>
      <w:r>
        <w:rPr>
          <w:rFonts w:ascii="Times New Roman"/>
          <w:b w:val="false"/>
          <w:i w:val="false"/>
          <w:color w:val="000000"/>
          <w:sz w:val="28"/>
        </w:rPr>
        <w:t xml:space="preserve">
      т - отношение рабочего сечения крана на продувочной свече к сечению продувочной свечи; </w:t>
      </w:r>
    </w:p>
    <w:bookmarkEnd w:id="53"/>
    <w:bookmarkStart w:name="z63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длина участка газопровода (м); </w:t>
      </w:r>
      <w:r>
        <w:br/>
      </w:r>
      <w:r>
        <w:rPr>
          <w:rFonts w:ascii="Times New Roman"/>
          <w:b w:val="false"/>
          <w:i w:val="false"/>
          <w:color w:val="000000"/>
          <w:sz w:val="28"/>
        </w:rPr>
        <w:t>
</w:t>
      </w:r>
    </w:p>
    <w:bookmarkStart w:name="z631" w:id="55"/>
    <w:p>
      <w:pPr>
        <w:spacing w:after="0"/>
        <w:ind w:left="0"/>
        <w:jc w:val="both"/>
      </w:pPr>
      <w:r>
        <w:rPr>
          <w:rFonts w:ascii="Times New Roman"/>
          <w:b w:val="false"/>
          <w:i w:val="false"/>
          <w:color w:val="000000"/>
          <w:sz w:val="28"/>
        </w:rPr>
        <w:t xml:space="preserve">
      р - давление в газопроводе (атм); </w:t>
      </w:r>
    </w:p>
    <w:bookmarkEnd w:id="55"/>
    <w:bookmarkStart w:name="z632" w:id="56"/>
    <w:p>
      <w:pPr>
        <w:spacing w:after="0"/>
        <w:ind w:left="0"/>
        <w:jc w:val="both"/>
      </w:pPr>
      <w:r>
        <w:rPr>
          <w:rFonts w:ascii="Times New Roman"/>
          <w:b w:val="false"/>
          <w:i w:val="false"/>
          <w:color w:val="000000"/>
          <w:sz w:val="28"/>
        </w:rPr>
        <w:t>
      t - время опорожнения участка газопровода (мин.).</w:t>
      </w:r>
    </w:p>
    <w:bookmarkEnd w:id="56"/>
    <w:bookmarkStart w:name="z633" w:id="57"/>
    <w:p>
      <w:pPr>
        <w:spacing w:after="0"/>
        <w:ind w:left="0"/>
        <w:jc w:val="both"/>
      </w:pPr>
      <w:r>
        <w:rPr>
          <w:rFonts w:ascii="Times New Roman"/>
          <w:b w:val="false"/>
          <w:i w:val="false"/>
          <w:color w:val="000000"/>
          <w:sz w:val="28"/>
        </w:rPr>
        <w:t>
      При других значениях m, отличных от приведенных на графике, пересчет времени стравливания участка газопровода (мин.) осуществляет по формуле</w:t>
      </w:r>
    </w:p>
    <w:bookmarkEnd w:id="57"/>
    <w:bookmarkStart w:name="z634" w:id="58"/>
    <w:p>
      <w:pPr>
        <w:spacing w:after="0"/>
        <w:ind w:left="0"/>
        <w:jc w:val="both"/>
      </w:pPr>
      <w:r>
        <w:rPr>
          <w:rFonts w:ascii="Times New Roman"/>
          <w:b w:val="false"/>
          <w:i w:val="false"/>
          <w:color w:val="000000"/>
          <w:sz w:val="28"/>
        </w:rPr>
        <w:t>
      t''=t*</w:t>
      </w:r>
    </w:p>
    <w:bookmarkEnd w:id="58"/>
    <w:p>
      <w:pPr>
        <w:spacing w:after="0"/>
        <w:ind w:left="0"/>
        <w:jc w:val="both"/>
      </w:pPr>
      <w:r>
        <w:drawing>
          <wp:inline distT="0" distB="0" distL="0" distR="0">
            <wp:extent cx="228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406400"/>
                    </a:xfrm>
                    <a:prstGeom prst="rect">
                      <a:avLst/>
                    </a:prstGeom>
                  </pic:spPr>
                </pic:pic>
              </a:graphicData>
            </a:graphic>
          </wp:inline>
        </w:drawing>
      </w:r>
    </w:p>
    <w:p>
      <w:pPr>
        <w:spacing w:after="0"/>
        <w:ind w:left="0"/>
        <w:jc w:val="left"/>
      </w:pPr>
      <w:r>
        <w:rPr>
          <w:rFonts w:ascii="Times New Roman"/>
          <w:b w:val="false"/>
          <w:i w:val="false"/>
          <w:color w:val="000000"/>
          <w:sz w:val="28"/>
        </w:rPr>
        <w:t>(3.2.)</w:t>
      </w:r>
      <w:r>
        <w:br/>
      </w:r>
      <w:r>
        <w:rPr>
          <w:rFonts w:ascii="Times New Roman"/>
          <w:b w:val="false"/>
          <w:i w:val="false"/>
          <w:color w:val="000000"/>
          <w:sz w:val="28"/>
        </w:rPr>
        <w:t>
</w:t>
      </w:r>
    </w:p>
    <w:bookmarkStart w:name="z635" w:id="59"/>
    <w:p>
      <w:pPr>
        <w:spacing w:after="0"/>
        <w:ind w:left="0"/>
        <w:jc w:val="both"/>
      </w:pPr>
      <w:r>
        <w:rPr>
          <w:rFonts w:ascii="Times New Roman"/>
          <w:b w:val="false"/>
          <w:i w:val="false"/>
          <w:color w:val="000000"/>
          <w:sz w:val="28"/>
        </w:rPr>
        <w:t xml:space="preserve">
      где t - время опорожнения участка газопровода при m= 0,4. </w:t>
      </w:r>
    </w:p>
    <w:bookmarkEnd w:id="59"/>
    <w:bookmarkStart w:name="z636" w:id="60"/>
    <w:p>
      <w:pPr>
        <w:spacing w:after="0"/>
        <w:ind w:left="0"/>
        <w:jc w:val="both"/>
      </w:pPr>
      <w:r>
        <w:rPr>
          <w:rFonts w:ascii="Times New Roman"/>
          <w:b w:val="false"/>
          <w:i w:val="false"/>
          <w:color w:val="000000"/>
          <w:sz w:val="28"/>
        </w:rPr>
        <w:t xml:space="preserve">
      Графический расчет объема выброса газа в атмосферу из участков газопровода различной длины приведен, на </w:t>
      </w:r>
      <w:r>
        <w:rPr>
          <w:rFonts w:ascii="Times New Roman"/>
          <w:b w:val="false"/>
          <w:i w:val="false"/>
          <w:color w:val="000000"/>
          <w:sz w:val="28"/>
        </w:rPr>
        <w:t>рисунок 3</w:t>
      </w:r>
      <w:r>
        <w:rPr>
          <w:rFonts w:ascii="Times New Roman"/>
          <w:b w:val="false"/>
          <w:i w:val="false"/>
          <w:color w:val="000000"/>
          <w:sz w:val="28"/>
        </w:rPr>
        <w:t>, согласно приложению 2 к настоящей Методике.</w:t>
      </w:r>
    </w:p>
    <w:bookmarkEnd w:id="60"/>
    <w:bookmarkStart w:name="z637" w:id="61"/>
    <w:p>
      <w:pPr>
        <w:spacing w:after="0"/>
        <w:ind w:left="0"/>
        <w:jc w:val="both"/>
      </w:pPr>
      <w:r>
        <w:rPr>
          <w:rFonts w:ascii="Times New Roman"/>
          <w:b w:val="false"/>
          <w:i w:val="false"/>
          <w:color w:val="000000"/>
          <w:sz w:val="28"/>
        </w:rPr>
        <w:t xml:space="preserve">
      Индивидуальные исходные нормы расхода газа на продувку 1 км газопровода диаметром dr- (через свечи) представлены в </w:t>
      </w:r>
      <w:r>
        <w:rPr>
          <w:rFonts w:ascii="Times New Roman"/>
          <w:b w:val="false"/>
          <w:i w:val="false"/>
          <w:color w:val="000000"/>
          <w:sz w:val="28"/>
        </w:rPr>
        <w:t>таблице 6</w:t>
      </w:r>
      <w:r>
        <w:rPr>
          <w:rFonts w:ascii="Times New Roman"/>
          <w:b w:val="false"/>
          <w:i w:val="false"/>
          <w:color w:val="000000"/>
          <w:sz w:val="28"/>
        </w:rPr>
        <w:t xml:space="preserve"> согласно приложению 1 к настоящей Методике, в которой использована формула (</w:t>
      </w:r>
      <w:r>
        <w:rPr>
          <w:rFonts w:ascii="Times New Roman"/>
          <w:b w:val="false"/>
          <w:i w:val="false"/>
          <w:color w:val="000000"/>
          <w:sz w:val="28"/>
        </w:rPr>
        <w:t>таблица 13</w:t>
      </w:r>
      <w:r>
        <w:rPr>
          <w:rFonts w:ascii="Times New Roman"/>
          <w:b w:val="false"/>
          <w:i w:val="false"/>
          <w:color w:val="000000"/>
          <w:sz w:val="28"/>
        </w:rPr>
        <w:t>) согласно приложению 1 к настоящей Методике при следующих условиях: снижение давления газа с 5,5 МПа до 1,0 МПа, средняя температура Тср = 293 К.</w:t>
      </w:r>
    </w:p>
    <w:bookmarkEnd w:id="61"/>
    <w:bookmarkStart w:name="z25" w:id="62"/>
    <w:p>
      <w:pPr>
        <w:spacing w:after="0"/>
        <w:ind w:left="0"/>
        <w:jc w:val="both"/>
      </w:pPr>
      <w:r>
        <w:rPr>
          <w:rFonts w:ascii="Times New Roman"/>
          <w:b w:val="false"/>
          <w:i w:val="false"/>
          <w:color w:val="000000"/>
          <w:sz w:val="28"/>
        </w:rPr>
        <w:t>
      20. Определение объема газа, выбрасываемого в атмосферу при продувке скважин.</w:t>
      </w:r>
    </w:p>
    <w:bookmarkEnd w:id="62"/>
    <w:bookmarkStart w:name="z638" w:id="63"/>
    <w:p>
      <w:pPr>
        <w:spacing w:after="0"/>
        <w:ind w:left="0"/>
        <w:jc w:val="both"/>
      </w:pPr>
      <w:r>
        <w:rPr>
          <w:rFonts w:ascii="Times New Roman"/>
          <w:b w:val="false"/>
          <w:i w:val="false"/>
          <w:color w:val="000000"/>
          <w:sz w:val="28"/>
        </w:rPr>
        <w:t>
      При продувке скважин объем стравливаемого газа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/сут) определяется по способу бокового статистического давления:</w:t>
      </w:r>
    </w:p>
    <w:bookmarkEnd w:id="63"/>
    <w:bookmarkStart w:name="z639" w:id="64"/>
    <w:p>
      <w:pPr>
        <w:spacing w:after="0"/>
        <w:ind w:left="0"/>
        <w:jc w:val="both"/>
      </w:pPr>
      <w:r>
        <w:rPr>
          <w:rFonts w:ascii="Times New Roman"/>
          <w:b w:val="false"/>
          <w:i w:val="false"/>
          <w:color w:val="000000"/>
          <w:sz w:val="28"/>
        </w:rPr>
        <w:t xml:space="preserve">
      V1=396*D2 </w:t>
      </w:r>
    </w:p>
    <w:bookmarkEnd w:id="64"/>
    <w:p>
      <w:pPr>
        <w:spacing w:after="0"/>
        <w:ind w:left="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58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 </w:t>
      </w:r>
      <w:r>
        <w:br/>
      </w:r>
      <w:r>
        <w:rPr>
          <w:rFonts w:ascii="Times New Roman"/>
          <w:b w:val="false"/>
          <w:i w:val="false"/>
          <w:color w:val="000000"/>
          <w:sz w:val="28"/>
        </w:rPr>
        <w:t>
</w:t>
      </w:r>
    </w:p>
    <w:bookmarkStart w:name="z640" w:id="65"/>
    <w:p>
      <w:pPr>
        <w:spacing w:after="0"/>
        <w:ind w:left="0"/>
        <w:jc w:val="both"/>
      </w:pPr>
      <w:r>
        <w:rPr>
          <w:rFonts w:ascii="Times New Roman"/>
          <w:b w:val="false"/>
          <w:i w:val="false"/>
          <w:color w:val="000000"/>
          <w:sz w:val="28"/>
        </w:rPr>
        <w:t>
      где D - диаметр свечи через которую проходит продувка скважин, м</w:t>
      </w:r>
    </w:p>
    <w:bookmarkEnd w:id="65"/>
    <w:bookmarkStart w:name="z641" w:id="66"/>
    <w:p>
      <w:pPr>
        <w:spacing w:after="0"/>
        <w:ind w:left="0"/>
        <w:jc w:val="both"/>
      </w:pPr>
      <w:r>
        <w:rPr>
          <w:rFonts w:ascii="Times New Roman"/>
          <w:b w:val="false"/>
          <w:i w:val="false"/>
          <w:color w:val="000000"/>
          <w:sz w:val="28"/>
        </w:rPr>
        <w:t>
      р - давление газа перед пропускным отверстием свечи, кг/см</w:t>
      </w:r>
      <w:r>
        <w:rPr>
          <w:rFonts w:ascii="Times New Roman"/>
          <w:b w:val="false"/>
          <w:i w:val="false"/>
          <w:color w:val="000000"/>
          <w:vertAlign w:val="superscript"/>
        </w:rPr>
        <w:t>2</w:t>
      </w:r>
      <w:r>
        <w:rPr>
          <w:rFonts w:ascii="Times New Roman"/>
          <w:b w:val="false"/>
          <w:i w:val="false"/>
          <w:color w:val="000000"/>
          <w:sz w:val="28"/>
        </w:rPr>
        <w:t xml:space="preserve"> (при продувке скважин Р измеряется на головке скважины);</w:t>
      </w:r>
    </w:p>
    <w:bookmarkEnd w:id="66"/>
    <w:bookmarkStart w:name="z64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относительная плотность газа,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643" w:id="68"/>
    <w:p>
      <w:pPr>
        <w:spacing w:after="0"/>
        <w:ind w:left="0"/>
        <w:jc w:val="both"/>
      </w:pPr>
      <w:r>
        <w:rPr>
          <w:rFonts w:ascii="Times New Roman"/>
          <w:b w:val="false"/>
          <w:i w:val="false"/>
          <w:color w:val="000000"/>
          <w:sz w:val="28"/>
        </w:rPr>
        <w:t>
      t - температура газа, 293 К ;</w:t>
      </w:r>
    </w:p>
    <w:bookmarkEnd w:id="68"/>
    <w:bookmarkStart w:name="z644" w:id="69"/>
    <w:p>
      <w:pPr>
        <w:spacing w:after="0"/>
        <w:ind w:left="0"/>
        <w:jc w:val="both"/>
      </w:pPr>
      <w:r>
        <w:rPr>
          <w:rFonts w:ascii="Times New Roman"/>
          <w:b w:val="false"/>
          <w:i w:val="false"/>
          <w:color w:val="000000"/>
          <w:sz w:val="28"/>
        </w:rPr>
        <w:t>
      Е - время продувки скважины, сутки (в среднем 15 мин).</w:t>
      </w:r>
    </w:p>
    <w:bookmarkEnd w:id="69"/>
    <w:bookmarkStart w:name="z26" w:id="70"/>
    <w:p>
      <w:pPr>
        <w:spacing w:after="0"/>
        <w:ind w:left="0"/>
        <w:jc w:val="both"/>
      </w:pPr>
      <w:r>
        <w:rPr>
          <w:rFonts w:ascii="Times New Roman"/>
          <w:b w:val="false"/>
          <w:i w:val="false"/>
          <w:color w:val="000000"/>
          <w:sz w:val="28"/>
        </w:rPr>
        <w:t>
      21. Расчет объема газа, выбрасываемого в атмосферу при остановке и раскрутке компрессора.</w:t>
      </w:r>
    </w:p>
    <w:bookmarkEnd w:id="70"/>
    <w:bookmarkStart w:name="z645" w:id="71"/>
    <w:p>
      <w:pPr>
        <w:spacing w:after="0"/>
        <w:ind w:left="0"/>
        <w:jc w:val="both"/>
      </w:pPr>
      <w:r>
        <w:rPr>
          <w:rFonts w:ascii="Times New Roman"/>
          <w:b w:val="false"/>
          <w:i w:val="false"/>
          <w:color w:val="000000"/>
          <w:sz w:val="28"/>
        </w:rPr>
        <w:t>
      Количество газа, стравливаемое при остановке и разгрузке одного компрессора (м</w:t>
      </w:r>
      <w:r>
        <w:rPr>
          <w:rFonts w:ascii="Times New Roman"/>
          <w:b w:val="false"/>
          <w:i w:val="false"/>
          <w:color w:val="000000"/>
          <w:vertAlign w:val="superscript"/>
        </w:rPr>
        <w:t>2</w:t>
      </w:r>
      <w:r>
        <w:rPr>
          <w:rFonts w:ascii="Times New Roman"/>
          <w:b w:val="false"/>
          <w:i w:val="false"/>
          <w:color w:val="000000"/>
          <w:sz w:val="28"/>
        </w:rPr>
        <w:t>), определяют по формуле / 4 /:</w:t>
      </w:r>
    </w:p>
    <w:bookmarkEnd w:id="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39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bookmarkStart w:name="z647" w:id="72"/>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k</w:t>
      </w:r>
      <w:r>
        <w:rPr>
          <w:rFonts w:ascii="Times New Roman"/>
          <w:b w:val="false"/>
          <w:i w:val="false"/>
          <w:color w:val="000000"/>
          <w:sz w:val="28"/>
        </w:rPr>
        <w:t xml:space="preserve">- геометрический объем компрессорной части с коллекторами на приеме и выходе КС, м </w:t>
      </w:r>
      <w:r>
        <w:rPr>
          <w:rFonts w:ascii="Times New Roman"/>
          <w:b w:val="false"/>
          <w:i w:val="false"/>
          <w:color w:val="000000"/>
          <w:vertAlign w:val="superscript"/>
        </w:rPr>
        <w:t>3</w:t>
      </w:r>
      <w:r>
        <w:rPr>
          <w:rFonts w:ascii="Times New Roman"/>
          <w:b w:val="false"/>
          <w:i w:val="false"/>
          <w:color w:val="000000"/>
          <w:sz w:val="28"/>
        </w:rPr>
        <w:t>;</w:t>
      </w:r>
    </w:p>
    <w:bookmarkEnd w:id="72"/>
    <w:bookmarkStart w:name="z648" w:id="73"/>
    <w:p>
      <w:pPr>
        <w:spacing w:after="0"/>
        <w:ind w:left="0"/>
        <w:jc w:val="both"/>
      </w:pPr>
      <w:r>
        <w:rPr>
          <w:rFonts w:ascii="Times New Roman"/>
          <w:b w:val="false"/>
          <w:i w:val="false"/>
          <w:color w:val="000000"/>
          <w:sz w:val="28"/>
        </w:rPr>
        <w:t xml:space="preserve">
      Ра, Та - давление и температура газа перед стравливанием, МПа, К ; </w:t>
      </w:r>
    </w:p>
    <w:bookmarkEnd w:id="73"/>
    <w:bookmarkStart w:name="z649" w:id="74"/>
    <w:p>
      <w:pPr>
        <w:spacing w:after="0"/>
        <w:ind w:left="0"/>
        <w:jc w:val="both"/>
      </w:pPr>
      <w:r>
        <w:rPr>
          <w:rFonts w:ascii="Times New Roman"/>
          <w:b w:val="false"/>
          <w:i w:val="false"/>
          <w:color w:val="000000"/>
          <w:sz w:val="28"/>
        </w:rPr>
        <w:t xml:space="preserve">
      Z - коэффициент сжимаемости газа при рабочих условиях, определяемый на </w:t>
      </w:r>
      <w:r>
        <w:rPr>
          <w:rFonts w:ascii="Times New Roman"/>
          <w:b w:val="false"/>
          <w:i w:val="false"/>
          <w:color w:val="000000"/>
          <w:sz w:val="28"/>
        </w:rPr>
        <w:t>рисунок 1</w:t>
      </w:r>
      <w:r>
        <w:rPr>
          <w:rFonts w:ascii="Times New Roman"/>
          <w:b w:val="false"/>
          <w:i w:val="false"/>
          <w:color w:val="000000"/>
          <w:sz w:val="28"/>
        </w:rPr>
        <w:t>, согласно приложению 2 к настоящей Методике.</w:t>
      </w:r>
    </w:p>
    <w:bookmarkEnd w:id="74"/>
    <w:bookmarkStart w:name="z650" w:id="75"/>
    <w:p>
      <w:pPr>
        <w:spacing w:after="0"/>
        <w:ind w:left="0"/>
        <w:jc w:val="both"/>
      </w:pPr>
      <w:r>
        <w:rPr>
          <w:rFonts w:ascii="Times New Roman"/>
          <w:b w:val="false"/>
          <w:i w:val="false"/>
          <w:color w:val="000000"/>
          <w:sz w:val="28"/>
        </w:rPr>
        <w:t>
      Объем газа, стравливаемый в атмосферу при разгрузке компрессора в единицу времени (м</w:t>
      </w:r>
      <w:r>
        <w:rPr>
          <w:rFonts w:ascii="Times New Roman"/>
          <w:b w:val="false"/>
          <w:i w:val="false"/>
          <w:color w:val="000000"/>
          <w:vertAlign w:val="superscript"/>
        </w:rPr>
        <w:t>3</w:t>
      </w:r>
      <w:r>
        <w:rPr>
          <w:rFonts w:ascii="Times New Roman"/>
          <w:b w:val="false"/>
          <w:i w:val="false"/>
          <w:color w:val="000000"/>
          <w:sz w:val="28"/>
        </w:rPr>
        <w:t>/с), определяют по формуле:</w:t>
      </w:r>
    </w:p>
    <w:bookmarkEnd w:id="75"/>
    <w:bookmarkStart w:name="z651" w:id="76"/>
    <w:p>
      <w:pPr>
        <w:spacing w:after="0"/>
        <w:ind w:left="0"/>
        <w:jc w:val="both"/>
      </w:pPr>
      <w:r>
        <w:rPr>
          <w:rFonts w:ascii="Times New Roman"/>
          <w:b w:val="false"/>
          <w:i w:val="false"/>
          <w:color w:val="000000"/>
          <w:sz w:val="28"/>
        </w:rPr>
        <w:t>
      V1</w:t>
      </w:r>
    </w:p>
    <w:bookmarkEnd w:id="76"/>
    <w:p>
      <w:pPr>
        <w:spacing w:after="0"/>
        <w:ind w:left="0"/>
        <w:jc w:val="both"/>
      </w:pPr>
      <w:r>
        <w:drawing>
          <wp:inline distT="0" distB="0" distL="0" distR="0">
            <wp:extent cx="736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6600" cy="520700"/>
                    </a:xfrm>
                    <a:prstGeom prst="rect">
                      <a:avLst/>
                    </a:prstGeom>
                  </pic:spPr>
                </pic:pic>
              </a:graphicData>
            </a:graphic>
          </wp:inline>
        </w:drawing>
      </w:r>
    </w:p>
    <w:p>
      <w:pPr>
        <w:spacing w:after="0"/>
        <w:ind w:left="0"/>
        <w:jc w:val="left"/>
      </w:pPr>
      <w:r>
        <w:rPr>
          <w:rFonts w:ascii="Times New Roman"/>
          <w:b w:val="false"/>
          <w:i w:val="false"/>
          <w:color w:val="000000"/>
          <w:sz w:val="28"/>
        </w:rPr>
        <w:t>(3.5.)</w:t>
      </w:r>
      <w:r>
        <w:br/>
      </w:r>
      <w:r>
        <w:rPr>
          <w:rFonts w:ascii="Times New Roman"/>
          <w:b w:val="false"/>
          <w:i w:val="false"/>
          <w:color w:val="000000"/>
          <w:sz w:val="28"/>
        </w:rPr>
        <w:t>
</w:t>
      </w:r>
    </w:p>
    <w:bookmarkStart w:name="z652" w:id="77"/>
    <w:p>
      <w:pPr>
        <w:spacing w:after="0"/>
        <w:ind w:left="0"/>
        <w:jc w:val="both"/>
      </w:pPr>
      <w:r>
        <w:rPr>
          <w:rFonts w:ascii="Times New Roman"/>
          <w:b w:val="false"/>
          <w:i w:val="false"/>
          <w:color w:val="000000"/>
          <w:sz w:val="28"/>
        </w:rPr>
        <w:t>
      Весовое количество газа, стравливаемое в атмосферу при разгрузке компрессора в единицу времени (кг/с), определяют по формуле:</w:t>
      </w:r>
    </w:p>
    <w:bookmarkEnd w:id="77"/>
    <w:bookmarkStart w:name="z653" w:id="78"/>
    <w:p>
      <w:pPr>
        <w:spacing w:after="0"/>
        <w:ind w:left="0"/>
        <w:jc w:val="both"/>
      </w:pPr>
      <w:r>
        <w:rPr>
          <w:rFonts w:ascii="Times New Roman"/>
          <w:b w:val="false"/>
          <w:i w:val="false"/>
          <w:color w:val="000000"/>
          <w:sz w:val="28"/>
        </w:rPr>
        <w:t>
      G</w:t>
      </w:r>
      <w:r>
        <w:rPr>
          <w:rFonts w:ascii="Times New Roman"/>
          <w:b w:val="false"/>
          <w:i w:val="false"/>
          <w:color w:val="000000"/>
          <w:vertAlign w:val="subscript"/>
        </w:rPr>
        <w:t>1</w:t>
      </w:r>
      <w:r>
        <w:rPr>
          <w:rFonts w:ascii="Times New Roman"/>
          <w:b w:val="false"/>
          <w:i w:val="false"/>
          <w:color w:val="000000"/>
          <w:sz w:val="28"/>
        </w:rPr>
        <w:t>=V</w:t>
      </w:r>
      <w:r>
        <w:rPr>
          <w:rFonts w:ascii="Times New Roman"/>
          <w:b w:val="false"/>
          <w:i w:val="false"/>
          <w:color w:val="000000"/>
          <w:vertAlign w:val="subscript"/>
        </w:rPr>
        <w:t>1</w:t>
      </w:r>
      <w:r>
        <w:rPr>
          <w:rFonts w:ascii="Times New Roman"/>
          <w:b w:val="false"/>
          <w:i w:val="false"/>
          <w:color w:val="000000"/>
          <w:sz w:val="28"/>
        </w:rPr>
        <w:t>*</w:t>
      </w:r>
    </w:p>
    <w:bookmarkEnd w:id="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w:t>
      </w:r>
      <w:r>
        <w:br/>
      </w:r>
      <w:r>
        <w:rPr>
          <w:rFonts w:ascii="Times New Roman"/>
          <w:b w:val="false"/>
          <w:i w:val="false"/>
          <w:color w:val="000000"/>
          <w:sz w:val="28"/>
        </w:rPr>
        <w:t>
</w:t>
      </w:r>
    </w:p>
    <w:bookmarkStart w:name="z654" w:id="79"/>
    <w:p>
      <w:pPr>
        <w:spacing w:after="0"/>
        <w:ind w:left="0"/>
        <w:jc w:val="both"/>
      </w:pPr>
      <w:r>
        <w:rPr>
          <w:rFonts w:ascii="Times New Roman"/>
          <w:b w:val="false"/>
          <w:i w:val="false"/>
          <w:color w:val="000000"/>
          <w:sz w:val="28"/>
        </w:rPr>
        <w:t xml:space="preserve">
      где </w:t>
      </w:r>
    </w:p>
    <w:bookmarkEnd w:id="7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плотность газа, кг/м</w:t>
      </w:r>
      <w:r>
        <w:rPr>
          <w:rFonts w:ascii="Times New Roman"/>
          <w:b w:val="false"/>
          <w:i w:val="false"/>
          <w:color w:val="000000"/>
          <w:vertAlign w:val="superscript"/>
        </w:rPr>
        <w:t>3</w:t>
      </w:r>
      <w:r>
        <w:br/>
      </w:r>
      <w:r>
        <w:rPr>
          <w:rFonts w:ascii="Times New Roman"/>
          <w:b w:val="false"/>
          <w:i w:val="false"/>
          <w:color w:val="000000"/>
          <w:sz w:val="28"/>
        </w:rPr>
        <w:t>
</w:t>
      </w:r>
    </w:p>
    <w:bookmarkStart w:name="z27" w:id="80"/>
    <w:p>
      <w:pPr>
        <w:spacing w:after="0"/>
        <w:ind w:left="0"/>
        <w:jc w:val="both"/>
      </w:pPr>
      <w:r>
        <w:rPr>
          <w:rFonts w:ascii="Times New Roman"/>
          <w:b w:val="false"/>
          <w:i w:val="false"/>
          <w:color w:val="000000"/>
          <w:sz w:val="28"/>
        </w:rPr>
        <w:t>
      22. Оценка годовых потерь газа в атмосферу (м</w:t>
      </w:r>
      <w:r>
        <w:rPr>
          <w:rFonts w:ascii="Times New Roman"/>
          <w:b w:val="false"/>
          <w:i w:val="false"/>
          <w:color w:val="000000"/>
          <w:vertAlign w:val="superscript"/>
        </w:rPr>
        <w:t>3</w:t>
      </w:r>
      <w:r>
        <w:rPr>
          <w:rFonts w:ascii="Times New Roman"/>
          <w:b w:val="false"/>
          <w:i w:val="false"/>
          <w:color w:val="000000"/>
          <w:sz w:val="28"/>
        </w:rPr>
        <w:t>) при испытании скважин на ПХГ, вышедших из капитального ремонта или бурения, производят по формуле:</w:t>
      </w:r>
    </w:p>
    <w:bookmarkEnd w:id="80"/>
    <w:bookmarkStart w:name="z655" w:id="81"/>
    <w:p>
      <w:pPr>
        <w:spacing w:after="0"/>
        <w:ind w:left="0"/>
        <w:jc w:val="both"/>
      </w:pPr>
      <w:r>
        <w:rPr>
          <w:rFonts w:ascii="Times New Roman"/>
          <w:b w:val="false"/>
          <w:i w:val="false"/>
          <w:color w:val="000000"/>
          <w:sz w:val="28"/>
        </w:rPr>
        <w:t>
      V=</w:t>
      </w:r>
    </w:p>
    <w:bookmarkEnd w:id="81"/>
    <w:p>
      <w:pPr>
        <w:spacing w:after="0"/>
        <w:ind w:left="0"/>
        <w:jc w:val="both"/>
      </w:pPr>
      <w:r>
        <w:drawing>
          <wp:inline distT="0" distB="0" distL="0" distR="0">
            <wp:extent cx="1181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81100" cy="584200"/>
                    </a:xfrm>
                    <a:prstGeom prst="rect">
                      <a:avLst/>
                    </a:prstGeom>
                  </pic:spPr>
                </pic:pic>
              </a:graphicData>
            </a:graphic>
          </wp:inline>
        </w:drawing>
      </w:r>
    </w:p>
    <w:p>
      <w:pPr>
        <w:spacing w:after="0"/>
        <w:ind w:left="0"/>
        <w:jc w:val="left"/>
      </w:pPr>
      <w:r>
        <w:rPr>
          <w:rFonts w:ascii="Times New Roman"/>
          <w:b w:val="false"/>
          <w:i w:val="false"/>
          <w:color w:val="000000"/>
          <w:sz w:val="28"/>
        </w:rPr>
        <w:t>(3.7)</w:t>
      </w:r>
      <w:r>
        <w:br/>
      </w:r>
      <w:r>
        <w:rPr>
          <w:rFonts w:ascii="Times New Roman"/>
          <w:b w:val="false"/>
          <w:i w:val="false"/>
          <w:color w:val="000000"/>
          <w:sz w:val="28"/>
        </w:rPr>
        <w:t>
</w:t>
      </w:r>
    </w:p>
    <w:bookmarkStart w:name="z656" w:id="82"/>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1</w:t>
      </w:r>
      <w:r>
        <w:rPr>
          <w:rFonts w:ascii="Times New Roman"/>
          <w:b w:val="false"/>
          <w:i w:val="false"/>
          <w:color w:val="000000"/>
          <w:sz w:val="28"/>
        </w:rPr>
        <w:t>срj - средний объем выброса при испытании i-той скважины за год, м</w:t>
      </w:r>
      <w:r>
        <w:rPr>
          <w:rFonts w:ascii="Times New Roman"/>
          <w:b w:val="false"/>
          <w:i w:val="false"/>
          <w:color w:val="000000"/>
          <w:vertAlign w:val="superscript"/>
        </w:rPr>
        <w:t>3</w:t>
      </w:r>
      <w:r>
        <w:rPr>
          <w:rFonts w:ascii="Times New Roman"/>
          <w:b w:val="false"/>
          <w:i w:val="false"/>
          <w:color w:val="000000"/>
          <w:sz w:val="28"/>
        </w:rPr>
        <w:t>, j= 1,2.3... N;</w:t>
      </w:r>
    </w:p>
    <w:bookmarkEnd w:id="82"/>
    <w:bookmarkStart w:name="z657" w:id="83"/>
    <w:p>
      <w:pPr>
        <w:spacing w:after="0"/>
        <w:ind w:left="0"/>
        <w:jc w:val="both"/>
      </w:pPr>
      <w:r>
        <w:rPr>
          <w:rFonts w:ascii="Times New Roman"/>
          <w:b w:val="false"/>
          <w:i w:val="false"/>
          <w:color w:val="000000"/>
          <w:sz w:val="28"/>
        </w:rPr>
        <w:t>
      N - количество испытанных скважин в год;</w:t>
      </w:r>
    </w:p>
    <w:bookmarkEnd w:id="83"/>
    <w:bookmarkStart w:name="z658" w:id="84"/>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cp - средний объем газа, теряемый на ПХГ при испытании одной скважины в год, м</w:t>
      </w:r>
      <w:r>
        <w:rPr>
          <w:rFonts w:ascii="Times New Roman"/>
          <w:b w:val="false"/>
          <w:i w:val="false"/>
          <w:color w:val="000000"/>
          <w:vertAlign w:val="superscript"/>
        </w:rPr>
        <w:t>3</w:t>
      </w:r>
      <w:r>
        <w:rPr>
          <w:rFonts w:ascii="Times New Roman"/>
          <w:b w:val="false"/>
          <w:i w:val="false"/>
          <w:color w:val="000000"/>
          <w:sz w:val="28"/>
        </w:rPr>
        <w:t>.</w:t>
      </w:r>
    </w:p>
    <w:bookmarkEnd w:id="84"/>
    <w:bookmarkStart w:name="z659" w:id="85"/>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объем газа, вытраливаемый в атмосферу при продувке одной скважины, м</w:t>
      </w:r>
      <w:r>
        <w:rPr>
          <w:rFonts w:ascii="Times New Roman"/>
          <w:b w:val="false"/>
          <w:i w:val="false"/>
          <w:color w:val="000000"/>
          <w:vertAlign w:val="superscript"/>
        </w:rPr>
        <w:t>3</w:t>
      </w:r>
      <w:r>
        <w:rPr>
          <w:rFonts w:ascii="Times New Roman"/>
          <w:b w:val="false"/>
          <w:i w:val="false"/>
          <w:color w:val="000000"/>
          <w:sz w:val="28"/>
        </w:rPr>
        <w:t>/сутки, определяют по формуле (</w:t>
      </w:r>
      <w:r>
        <w:rPr>
          <w:rFonts w:ascii="Times New Roman"/>
          <w:b w:val="false"/>
          <w:i w:val="false"/>
          <w:color w:val="000000"/>
          <w:sz w:val="28"/>
        </w:rPr>
        <w:t>таблица 14</w:t>
      </w:r>
      <w:r>
        <w:rPr>
          <w:rFonts w:ascii="Times New Roman"/>
          <w:b w:val="false"/>
          <w:i w:val="false"/>
          <w:color w:val="000000"/>
          <w:sz w:val="28"/>
        </w:rPr>
        <w:t>) согласно приложению 1 к настоящей Методике или по суточному дебиту скважины.</w:t>
      </w:r>
    </w:p>
    <w:bookmarkEnd w:id="85"/>
    <w:bookmarkStart w:name="z660" w:id="86"/>
    <w:p>
      <w:pPr>
        <w:spacing w:after="0"/>
        <w:ind w:left="0"/>
        <w:jc w:val="both"/>
      </w:pPr>
      <w:r>
        <w:rPr>
          <w:rFonts w:ascii="Times New Roman"/>
          <w:b w:val="false"/>
          <w:i w:val="false"/>
          <w:color w:val="000000"/>
          <w:sz w:val="28"/>
        </w:rPr>
        <w:t>
      23. Расчет объемов сгорания природного газа и количества вредных веществ, выбрасываемых в атмосферу через выхлопные трубы ГПА.</w:t>
      </w:r>
    </w:p>
    <w:bookmarkEnd w:id="86"/>
    <w:bookmarkStart w:name="z661" w:id="87"/>
    <w:p>
      <w:pPr>
        <w:spacing w:after="0"/>
        <w:ind w:left="0"/>
        <w:jc w:val="both"/>
      </w:pPr>
      <w:r>
        <w:rPr>
          <w:rFonts w:ascii="Times New Roman"/>
          <w:b w:val="false"/>
          <w:i w:val="false"/>
          <w:color w:val="000000"/>
          <w:sz w:val="28"/>
        </w:rPr>
        <w:t>
      24. Объем выхлопных газов (м</w:t>
      </w:r>
      <w:r>
        <w:rPr>
          <w:rFonts w:ascii="Times New Roman"/>
          <w:b w:val="false"/>
          <w:i w:val="false"/>
          <w:color w:val="000000"/>
          <w:vertAlign w:val="superscript"/>
        </w:rPr>
        <w:t>3</w:t>
      </w:r>
      <w:r>
        <w:rPr>
          <w:rFonts w:ascii="Times New Roman"/>
          <w:b w:val="false"/>
          <w:i w:val="false"/>
          <w:color w:val="000000"/>
          <w:sz w:val="28"/>
        </w:rPr>
        <w:t>/ч) определяют по формуле:</w:t>
      </w:r>
    </w:p>
    <w:bookmarkEnd w:id="87"/>
    <w:bookmarkStart w:name="z662" w:id="88"/>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*К*В (3.8)</w:t>
      </w:r>
    </w:p>
    <w:bookmarkEnd w:id="88"/>
    <w:bookmarkStart w:name="z663" w:id="89"/>
    <w:p>
      <w:pPr>
        <w:spacing w:after="0"/>
        <w:ind w:left="0"/>
        <w:jc w:val="both"/>
      </w:pPr>
      <w:r>
        <w:rPr>
          <w:rFonts w:ascii="Times New Roman"/>
          <w:b w:val="false"/>
          <w:i w:val="false"/>
          <w:color w:val="000000"/>
          <w:sz w:val="28"/>
        </w:rPr>
        <w:t>
      где В - расход топливного газа, м</w:t>
      </w:r>
      <w:r>
        <w:rPr>
          <w:rFonts w:ascii="Times New Roman"/>
          <w:b w:val="false"/>
          <w:i w:val="false"/>
          <w:color w:val="000000"/>
          <w:vertAlign w:val="superscript"/>
        </w:rPr>
        <w:t>3</w:t>
      </w:r>
      <w:r>
        <w:rPr>
          <w:rFonts w:ascii="Times New Roman"/>
          <w:b w:val="false"/>
          <w:i w:val="false"/>
          <w:color w:val="000000"/>
          <w:sz w:val="28"/>
        </w:rPr>
        <w:t>/ч;</w:t>
      </w:r>
    </w:p>
    <w:bookmarkEnd w:id="89"/>
    <w:bookmarkStart w:name="z664" w:id="90"/>
    <w:p>
      <w:pPr>
        <w:spacing w:after="0"/>
        <w:ind w:left="0"/>
        <w:jc w:val="both"/>
      </w:pPr>
      <w:r>
        <w:rPr>
          <w:rFonts w:ascii="Times New Roman"/>
          <w:b w:val="false"/>
          <w:i w:val="false"/>
          <w:color w:val="000000"/>
          <w:sz w:val="28"/>
        </w:rPr>
        <w:t>
      К - стехиометрический коэффициент, равный 10;</w:t>
      </w:r>
    </w:p>
    <w:bookmarkEnd w:id="90"/>
    <w:bookmarkStart w:name="z665" w:id="91"/>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коэффициент разбавления воздуха (для газоморных компрессоров d</w:t>
      </w:r>
      <w:r>
        <w:rPr>
          <w:rFonts w:ascii="Times New Roman"/>
          <w:b w:val="false"/>
          <w:i w:val="false"/>
          <w:color w:val="000000"/>
          <w:vertAlign w:val="subscript"/>
        </w:rPr>
        <w:t>1</w:t>
      </w:r>
      <w:r>
        <w:rPr>
          <w:rFonts w:ascii="Times New Roman"/>
          <w:b w:val="false"/>
          <w:i w:val="false"/>
          <w:color w:val="000000"/>
          <w:sz w:val="28"/>
        </w:rPr>
        <w:t xml:space="preserve"> = 2-3, для газотурбинных d</w:t>
      </w:r>
      <w:r>
        <w:rPr>
          <w:rFonts w:ascii="Times New Roman"/>
          <w:b w:val="false"/>
          <w:i w:val="false"/>
          <w:color w:val="000000"/>
          <w:vertAlign w:val="subscript"/>
        </w:rPr>
        <w:t>1</w:t>
      </w:r>
      <w:r>
        <w:rPr>
          <w:rFonts w:ascii="Times New Roman"/>
          <w:b w:val="false"/>
          <w:i w:val="false"/>
          <w:color w:val="000000"/>
          <w:sz w:val="28"/>
        </w:rPr>
        <w:t xml:space="preserve"> - 3-9).</w:t>
      </w:r>
    </w:p>
    <w:bookmarkEnd w:id="91"/>
    <w:bookmarkStart w:name="z28" w:id="92"/>
    <w:p>
      <w:pPr>
        <w:spacing w:after="0"/>
        <w:ind w:left="0"/>
        <w:jc w:val="both"/>
      </w:pPr>
      <w:r>
        <w:rPr>
          <w:rFonts w:ascii="Times New Roman"/>
          <w:b w:val="false"/>
          <w:i w:val="false"/>
          <w:color w:val="000000"/>
          <w:sz w:val="28"/>
        </w:rPr>
        <w:t>
      25. Количество вредных веществ, выделяющихся при эксплуатации ГПА, зависит от их типа и технического состояния. Для турбинных ГПА количество окислов азота в выхлопных газах не должно превышать 220 мг/м</w:t>
      </w:r>
      <w:r>
        <w:rPr>
          <w:rFonts w:ascii="Times New Roman"/>
          <w:b w:val="false"/>
          <w:i w:val="false"/>
          <w:color w:val="000000"/>
          <w:vertAlign w:val="superscript"/>
        </w:rPr>
        <w:t>3</w:t>
      </w:r>
      <w:r>
        <w:rPr>
          <w:rFonts w:ascii="Times New Roman"/>
          <w:b w:val="false"/>
          <w:i w:val="false"/>
          <w:color w:val="000000"/>
          <w:sz w:val="28"/>
        </w:rPr>
        <w:t xml:space="preserve"> при условиях выхлопа в условной концентрации</w:t>
      </w:r>
    </w:p>
    <w:bookmarkEnd w:id="92"/>
    <w:p>
      <w:pPr>
        <w:spacing w:after="0"/>
        <w:ind w:left="0"/>
        <w:jc w:val="both"/>
      </w:pPr>
      <w:r>
        <w:rPr>
          <w:rFonts w:ascii="Times New Roman"/>
          <w:b w:val="false"/>
          <w:i w:val="false"/>
          <w:color w:val="000000"/>
          <w:sz w:val="28"/>
        </w:rPr>
        <w:t xml:space="preserve">
      кислорода - 15%. В </w:t>
      </w:r>
      <w:r>
        <w:rPr>
          <w:rFonts w:ascii="Times New Roman"/>
          <w:b w:val="false"/>
          <w:i w:val="false"/>
          <w:color w:val="000000"/>
          <w:sz w:val="28"/>
        </w:rPr>
        <w:t>разделе 2</w:t>
      </w:r>
      <w:r>
        <w:rPr>
          <w:rFonts w:ascii="Times New Roman"/>
          <w:b w:val="false"/>
          <w:i w:val="false"/>
          <w:color w:val="000000"/>
          <w:sz w:val="28"/>
        </w:rPr>
        <w:t xml:space="preserve"> приведены данные по техническим характеристикам и удельным выбросам вредных веществ для некоторых типов ГПА, принятые по экспериментальным их значениям и данным заводов-изготовителей (</w:t>
      </w:r>
      <w:r>
        <w:rPr>
          <w:rFonts w:ascii="Times New Roman"/>
          <w:b w:val="false"/>
          <w:i w:val="false"/>
          <w:color w:val="000000"/>
          <w:sz w:val="28"/>
        </w:rPr>
        <w:t>таблица 13</w:t>
      </w:r>
      <w:r>
        <w:rPr>
          <w:rFonts w:ascii="Times New Roman"/>
          <w:b w:val="false"/>
          <w:i w:val="false"/>
          <w:color w:val="000000"/>
          <w:sz w:val="28"/>
        </w:rPr>
        <w:t>), согласно приложению 1 к настоящей Методике.</w:t>
      </w:r>
    </w:p>
    <w:bookmarkStart w:name="z666" w:id="93"/>
    <w:p>
      <w:pPr>
        <w:spacing w:after="0"/>
        <w:ind w:left="0"/>
        <w:jc w:val="both"/>
      </w:pPr>
      <w:r>
        <w:rPr>
          <w:rFonts w:ascii="Times New Roman"/>
          <w:b w:val="false"/>
          <w:i w:val="false"/>
          <w:color w:val="000000"/>
          <w:sz w:val="28"/>
        </w:rPr>
        <w:t>
      Количество вредных веществ в выхлопных газах ГПА определяют по формуле:</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79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bookmarkStart w:name="z668" w:id="94"/>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i</w:t>
      </w:r>
      <w:r>
        <w:rPr>
          <w:rFonts w:ascii="Times New Roman"/>
          <w:b w:val="false"/>
          <w:i w:val="false"/>
          <w:color w:val="000000"/>
          <w:sz w:val="28"/>
        </w:rPr>
        <w:t xml:space="preserve"> - удельный выброс i -го вещества (NO2, CO и др.) г/м</w:t>
      </w:r>
      <w:r>
        <w:rPr>
          <w:rFonts w:ascii="Times New Roman"/>
          <w:b w:val="false"/>
          <w:i w:val="false"/>
          <w:color w:val="000000"/>
          <w:vertAlign w:val="superscript"/>
        </w:rPr>
        <w:t>3</w:t>
      </w:r>
      <w:r>
        <w:rPr>
          <w:rFonts w:ascii="Times New Roman"/>
          <w:b w:val="false"/>
          <w:i w:val="false"/>
          <w:color w:val="000000"/>
          <w:sz w:val="28"/>
        </w:rPr>
        <w:t>;</w:t>
      </w:r>
    </w:p>
    <w:bookmarkEnd w:id="94"/>
    <w:bookmarkStart w:name="z669" w:id="95"/>
    <w:p>
      <w:pPr>
        <w:spacing w:after="0"/>
        <w:ind w:left="0"/>
        <w:jc w:val="both"/>
      </w:pPr>
      <w:r>
        <w:rPr>
          <w:rFonts w:ascii="Times New Roman"/>
          <w:b w:val="false"/>
          <w:i w:val="false"/>
          <w:color w:val="000000"/>
          <w:sz w:val="28"/>
        </w:rPr>
        <w:t>
      V</w:t>
      </w:r>
      <w:r>
        <w:rPr>
          <w:rFonts w:ascii="Times New Roman"/>
          <w:b w:val="false"/>
          <w:i w:val="false"/>
          <w:color w:val="000000"/>
          <w:vertAlign w:val="subscript"/>
        </w:rPr>
        <w:t>i</w:t>
      </w:r>
      <w:r>
        <w:rPr>
          <w:rFonts w:ascii="Times New Roman"/>
          <w:b w:val="false"/>
          <w:i w:val="false"/>
          <w:color w:val="000000"/>
          <w:sz w:val="28"/>
        </w:rPr>
        <w:t xml:space="preserve"> - обьем выхлопных газов, м</w:t>
      </w:r>
      <w:r>
        <w:rPr>
          <w:rFonts w:ascii="Times New Roman"/>
          <w:b w:val="false"/>
          <w:i w:val="false"/>
          <w:color w:val="000000"/>
          <w:vertAlign w:val="superscript"/>
        </w:rPr>
        <w:t>3</w:t>
      </w:r>
      <w:r>
        <w:rPr>
          <w:rFonts w:ascii="Times New Roman"/>
          <w:b w:val="false"/>
          <w:i w:val="false"/>
          <w:color w:val="000000"/>
          <w:sz w:val="28"/>
        </w:rPr>
        <w:t>/с;</w:t>
      </w:r>
    </w:p>
    <w:bookmarkEnd w:id="95"/>
    <w:bookmarkStart w:name="z670" w:id="96"/>
    <w:p>
      <w:pPr>
        <w:spacing w:after="0"/>
        <w:ind w:left="0"/>
        <w:jc w:val="both"/>
      </w:pPr>
      <w:r>
        <w:rPr>
          <w:rFonts w:ascii="Times New Roman"/>
          <w:b w:val="false"/>
          <w:i w:val="false"/>
          <w:color w:val="000000"/>
          <w:sz w:val="28"/>
        </w:rPr>
        <w:t>
      Величину выбросов двуокиси азота (NO2) принимают в количестве 0,05-0,2 от количества выбросов NО</w:t>
      </w:r>
      <w:r>
        <w:rPr>
          <w:rFonts w:ascii="Times New Roman"/>
          <w:b w:val="false"/>
          <w:i w:val="false"/>
          <w:color w:val="000000"/>
          <w:vertAlign w:val="subscript"/>
        </w:rPr>
        <w:t>х</w:t>
      </w:r>
      <w:r>
        <w:rPr>
          <w:rFonts w:ascii="Times New Roman"/>
          <w:b w:val="false"/>
          <w:i w:val="false"/>
          <w:color w:val="000000"/>
          <w:sz w:val="28"/>
        </w:rPr>
        <w:t>.</w:t>
      </w:r>
    </w:p>
    <w:bookmarkEnd w:id="96"/>
    <w:bookmarkStart w:name="z671" w:id="97"/>
    <w:p>
      <w:pPr>
        <w:spacing w:after="0"/>
        <w:ind w:left="0"/>
        <w:jc w:val="both"/>
      </w:pPr>
      <w:r>
        <w:rPr>
          <w:rFonts w:ascii="Times New Roman"/>
          <w:b w:val="false"/>
          <w:i w:val="false"/>
          <w:color w:val="000000"/>
          <w:sz w:val="28"/>
        </w:rPr>
        <w:t>
      26. При отсутствии данных анализа состава выхлопных газов значения удельных выбросов вредных веществ берется по их максимальным величинам, равным для окиси углерода - 250 мг, для окислов азота - 320 мг на м</w:t>
      </w:r>
      <w:r>
        <w:rPr>
          <w:rFonts w:ascii="Times New Roman"/>
          <w:b w:val="false"/>
          <w:i w:val="false"/>
          <w:color w:val="000000"/>
          <w:vertAlign w:val="superscript"/>
        </w:rPr>
        <w:t>3</w:t>
      </w:r>
      <w:r>
        <w:rPr>
          <w:rFonts w:ascii="Times New Roman"/>
          <w:b w:val="false"/>
          <w:i w:val="false"/>
          <w:color w:val="000000"/>
          <w:sz w:val="28"/>
        </w:rPr>
        <w:t xml:space="preserve"> продукта сгорания. </w:t>
      </w:r>
    </w:p>
    <w:bookmarkEnd w:id="97"/>
    <w:bookmarkStart w:name="z672" w:id="98"/>
    <w:p>
      <w:pPr>
        <w:spacing w:after="0"/>
        <w:ind w:left="0"/>
        <w:jc w:val="both"/>
      </w:pPr>
      <w:r>
        <w:rPr>
          <w:rFonts w:ascii="Times New Roman"/>
          <w:b w:val="false"/>
          <w:i w:val="false"/>
          <w:color w:val="000000"/>
          <w:sz w:val="28"/>
        </w:rPr>
        <w:t>
      27. Определение количества вредных веществ, выбрасываемых в атмосферу при продувке скважин со сжиганием на факеле.</w:t>
      </w:r>
    </w:p>
    <w:bookmarkEnd w:id="98"/>
    <w:bookmarkStart w:name="z29" w:id="99"/>
    <w:p>
      <w:pPr>
        <w:spacing w:after="0"/>
        <w:ind w:left="0"/>
        <w:jc w:val="both"/>
      </w:pPr>
      <w:r>
        <w:rPr>
          <w:rFonts w:ascii="Times New Roman"/>
          <w:b w:val="false"/>
          <w:i w:val="false"/>
          <w:color w:val="000000"/>
          <w:sz w:val="28"/>
        </w:rPr>
        <w:t>
      28. Объем дымовых газов V</w:t>
      </w:r>
      <w:r>
        <w:rPr>
          <w:rFonts w:ascii="Times New Roman"/>
          <w:b w:val="false"/>
          <w:i w:val="false"/>
          <w:color w:val="000000"/>
          <w:vertAlign w:val="subscript"/>
        </w:rPr>
        <w:t>1</w:t>
      </w:r>
      <w:r>
        <w:rPr>
          <w:rFonts w:ascii="Times New Roman"/>
          <w:b w:val="false"/>
          <w:i w:val="false"/>
          <w:color w:val="000000"/>
          <w:sz w:val="28"/>
        </w:rPr>
        <w:t>, величину которого рассчитывают по уравнениям процесса сгорания (м</w:t>
      </w:r>
      <w:r>
        <w:rPr>
          <w:rFonts w:ascii="Times New Roman"/>
          <w:b w:val="false"/>
          <w:i w:val="false"/>
          <w:color w:val="000000"/>
          <w:vertAlign w:val="superscript"/>
        </w:rPr>
        <w:t>3</w:t>
      </w:r>
      <w:r>
        <w:rPr>
          <w:rFonts w:ascii="Times New Roman"/>
          <w:b w:val="false"/>
          <w:i w:val="false"/>
          <w:color w:val="000000"/>
          <w:sz w:val="28"/>
        </w:rPr>
        <w:t xml:space="preserve">/ч), определяют по формуле: </w:t>
      </w:r>
    </w:p>
    <w:bookmarkEnd w:id="99"/>
    <w:bookmarkStart w:name="z673" w:id="100"/>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=7.84*B*d*Э (3.10)</w:t>
      </w:r>
    </w:p>
    <w:bookmarkEnd w:id="100"/>
    <w:bookmarkStart w:name="z674" w:id="101"/>
    <w:p>
      <w:pPr>
        <w:spacing w:after="0"/>
        <w:ind w:left="0"/>
        <w:jc w:val="both"/>
      </w:pPr>
      <w:r>
        <w:rPr>
          <w:rFonts w:ascii="Times New Roman"/>
          <w:b w:val="false"/>
          <w:i w:val="false"/>
          <w:color w:val="000000"/>
          <w:sz w:val="28"/>
        </w:rPr>
        <w:t>
      где d - коэффициент избытка воздуха;</w:t>
      </w:r>
    </w:p>
    <w:bookmarkEnd w:id="101"/>
    <w:bookmarkStart w:name="z675" w:id="102"/>
    <w:p>
      <w:pPr>
        <w:spacing w:after="0"/>
        <w:ind w:left="0"/>
        <w:jc w:val="both"/>
      </w:pPr>
      <w:r>
        <w:rPr>
          <w:rFonts w:ascii="Times New Roman"/>
          <w:b w:val="false"/>
          <w:i w:val="false"/>
          <w:color w:val="000000"/>
          <w:sz w:val="28"/>
        </w:rPr>
        <w:t>
      В- расход газа на сжигание, м</w:t>
      </w:r>
      <w:r>
        <w:rPr>
          <w:rFonts w:ascii="Times New Roman"/>
          <w:b w:val="false"/>
          <w:i w:val="false"/>
          <w:color w:val="000000"/>
          <w:vertAlign w:val="superscript"/>
        </w:rPr>
        <w:t>3</w:t>
      </w:r>
      <w:r>
        <w:rPr>
          <w:rFonts w:ascii="Times New Roman"/>
          <w:b w:val="false"/>
          <w:i w:val="false"/>
          <w:color w:val="000000"/>
          <w:sz w:val="28"/>
        </w:rPr>
        <w:t>/с;</w:t>
      </w:r>
    </w:p>
    <w:bookmarkEnd w:id="102"/>
    <w:bookmarkStart w:name="z676" w:id="103"/>
    <w:p>
      <w:pPr>
        <w:spacing w:after="0"/>
        <w:ind w:left="0"/>
        <w:jc w:val="both"/>
      </w:pPr>
      <w:r>
        <w:rPr>
          <w:rFonts w:ascii="Times New Roman"/>
          <w:b w:val="false"/>
          <w:i w:val="false"/>
          <w:color w:val="000000"/>
          <w:sz w:val="28"/>
        </w:rPr>
        <w:t>
      Э - калорийный эквивалент топлива, (</w:t>
      </w:r>
      <w:r>
        <w:rPr>
          <w:rFonts w:ascii="Times New Roman"/>
          <w:b w:val="false"/>
          <w:i w:val="false"/>
          <w:color w:val="000000"/>
          <w:sz w:val="28"/>
        </w:rPr>
        <w:t>таблица 14</w:t>
      </w:r>
      <w:r>
        <w:rPr>
          <w:rFonts w:ascii="Times New Roman"/>
          <w:b w:val="false"/>
          <w:i w:val="false"/>
          <w:color w:val="000000"/>
          <w:sz w:val="28"/>
        </w:rPr>
        <w:t>) согласно приложению 1 к настоящей Методике.</w:t>
      </w:r>
    </w:p>
    <w:bookmarkEnd w:id="103"/>
    <w:bookmarkStart w:name="z677" w:id="104"/>
    <w:p>
      <w:pPr>
        <w:spacing w:after="0"/>
        <w:ind w:left="0"/>
        <w:jc w:val="both"/>
      </w:pPr>
      <w:r>
        <w:rPr>
          <w:rFonts w:ascii="Times New Roman"/>
          <w:b w:val="false"/>
          <w:i w:val="false"/>
          <w:color w:val="000000"/>
          <w:sz w:val="28"/>
        </w:rPr>
        <w:t>
      При сжигании природного газа на факеле объем дымовых газов определяют из расчета десятикратного разбавления природного газа, подаваемого на свечу.</w:t>
      </w:r>
    </w:p>
    <w:bookmarkEnd w:id="104"/>
    <w:bookmarkStart w:name="z678" w:id="105"/>
    <w:p>
      <w:pPr>
        <w:spacing w:after="0"/>
        <w:ind w:left="0"/>
        <w:jc w:val="both"/>
      </w:pPr>
      <w:r>
        <w:rPr>
          <w:rFonts w:ascii="Times New Roman"/>
          <w:b w:val="false"/>
          <w:i w:val="false"/>
          <w:color w:val="000000"/>
          <w:sz w:val="28"/>
        </w:rPr>
        <w:t>
      29. При отсутствии данных о составе дымовых газов, количество вредных веществ выбрасывают в атмосферу при сжигании газа на факеле (кг/ч) определяют по формуле:</w:t>
      </w:r>
    </w:p>
    <w:bookmarkEnd w:id="105"/>
    <w:bookmarkStart w:name="z679" w:id="106"/>
    <w:p>
      <w:pPr>
        <w:spacing w:after="0"/>
        <w:ind w:left="0"/>
        <w:jc w:val="both"/>
      </w:pPr>
      <w:r>
        <w:rPr>
          <w:rFonts w:ascii="Times New Roman"/>
          <w:b w:val="false"/>
          <w:i w:val="false"/>
          <w:color w:val="000000"/>
          <w:sz w:val="28"/>
        </w:rPr>
        <w:t>
      Vi= Кi*В (3.11)</w:t>
      </w:r>
    </w:p>
    <w:bookmarkEnd w:id="106"/>
    <w:bookmarkStart w:name="z680" w:id="107"/>
    <w:p>
      <w:pPr>
        <w:spacing w:after="0"/>
        <w:ind w:left="0"/>
        <w:jc w:val="both"/>
      </w:pPr>
      <w:r>
        <w:rPr>
          <w:rFonts w:ascii="Times New Roman"/>
          <w:b w:val="false"/>
          <w:i w:val="false"/>
          <w:color w:val="000000"/>
          <w:sz w:val="28"/>
        </w:rPr>
        <w:t>
      где В - расход газа на факеле, кг/ч;</w:t>
      </w:r>
    </w:p>
    <w:bookmarkEnd w:id="107"/>
    <w:bookmarkStart w:name="z681" w:id="10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i</w:t>
      </w:r>
      <w:r>
        <w:rPr>
          <w:rFonts w:ascii="Times New Roman"/>
          <w:b w:val="false"/>
          <w:i w:val="false"/>
          <w:color w:val="000000"/>
          <w:sz w:val="28"/>
        </w:rPr>
        <w:t>- опытный коэффициент i-того вещества, равный;</w:t>
      </w:r>
    </w:p>
    <w:bookmarkEnd w:id="108"/>
    <w:bookmarkStart w:name="z682" w:id="109"/>
    <w:p>
      <w:pPr>
        <w:spacing w:after="0"/>
        <w:ind w:left="0"/>
        <w:jc w:val="both"/>
      </w:pPr>
      <w:r>
        <w:rPr>
          <w:rFonts w:ascii="Times New Roman"/>
          <w:b w:val="false"/>
          <w:i w:val="false"/>
          <w:color w:val="000000"/>
          <w:sz w:val="28"/>
        </w:rPr>
        <w:t>
      с подачей пара К</w:t>
      </w:r>
      <w:r>
        <w:rPr>
          <w:rFonts w:ascii="Times New Roman"/>
          <w:b w:val="false"/>
          <w:i w:val="false"/>
          <w:color w:val="000000"/>
          <w:vertAlign w:val="subscript"/>
        </w:rPr>
        <w:t>со</w:t>
      </w:r>
      <w:r>
        <w:rPr>
          <w:rFonts w:ascii="Times New Roman"/>
          <w:b w:val="false"/>
          <w:i w:val="false"/>
          <w:color w:val="000000"/>
          <w:sz w:val="28"/>
        </w:rPr>
        <w:t>= 2*10</w:t>
      </w:r>
      <w:r>
        <w:rPr>
          <w:rFonts w:ascii="Times New Roman"/>
          <w:b w:val="false"/>
          <w:i w:val="false"/>
          <w:color w:val="000000"/>
          <w:vertAlign w:val="superscript"/>
        </w:rPr>
        <w:t>-2</w:t>
      </w:r>
      <w:r>
        <w:rPr>
          <w:rFonts w:ascii="Times New Roman"/>
          <w:b w:val="false"/>
          <w:i w:val="false"/>
          <w:color w:val="000000"/>
          <w:sz w:val="28"/>
        </w:rPr>
        <w:t>, К</w:t>
      </w:r>
      <w:r>
        <w:rPr>
          <w:rFonts w:ascii="Times New Roman"/>
          <w:b w:val="false"/>
          <w:i w:val="false"/>
          <w:color w:val="000000"/>
          <w:vertAlign w:val="subscript"/>
        </w:rPr>
        <w:t>СH4</w:t>
      </w:r>
      <w:r>
        <w:rPr>
          <w:rFonts w:ascii="Times New Roman"/>
          <w:b w:val="false"/>
          <w:i w:val="false"/>
          <w:color w:val="000000"/>
          <w:sz w:val="28"/>
        </w:rPr>
        <w:t>=5*10-4, К</w:t>
      </w:r>
      <w:r>
        <w:rPr>
          <w:rFonts w:ascii="Times New Roman"/>
          <w:b w:val="false"/>
          <w:i w:val="false"/>
          <w:color w:val="000000"/>
          <w:vertAlign w:val="subscript"/>
        </w:rPr>
        <w:t>NO2</w:t>
      </w:r>
      <w:r>
        <w:rPr>
          <w:rFonts w:ascii="Times New Roman"/>
          <w:b w:val="false"/>
          <w:i w:val="false"/>
          <w:color w:val="000000"/>
          <w:sz w:val="28"/>
        </w:rPr>
        <w:t>=3*10-3</w:t>
      </w:r>
    </w:p>
    <w:bookmarkEnd w:id="109"/>
    <w:bookmarkStart w:name="z683" w:id="110"/>
    <w:p>
      <w:pPr>
        <w:spacing w:after="0"/>
        <w:ind w:left="0"/>
        <w:jc w:val="both"/>
      </w:pPr>
      <w:r>
        <w:rPr>
          <w:rFonts w:ascii="Times New Roman"/>
          <w:b w:val="false"/>
          <w:i w:val="false"/>
          <w:color w:val="000000"/>
          <w:sz w:val="28"/>
        </w:rPr>
        <w:t>
      без подачи пара К</w:t>
      </w:r>
      <w:r>
        <w:rPr>
          <w:rFonts w:ascii="Times New Roman"/>
          <w:b w:val="false"/>
          <w:i w:val="false"/>
          <w:color w:val="000000"/>
          <w:vertAlign w:val="subscript"/>
        </w:rPr>
        <w:t>со</w:t>
      </w:r>
      <w:r>
        <w:rPr>
          <w:rFonts w:ascii="Times New Roman"/>
          <w:b w:val="false"/>
          <w:i w:val="false"/>
          <w:color w:val="000000"/>
          <w:sz w:val="28"/>
        </w:rPr>
        <w:t xml:space="preserve"> = 0,057, К</w:t>
      </w:r>
      <w:r>
        <w:rPr>
          <w:rFonts w:ascii="Times New Roman"/>
          <w:b w:val="false"/>
          <w:i w:val="false"/>
          <w:color w:val="000000"/>
          <w:vertAlign w:val="subscript"/>
        </w:rPr>
        <w:t>CH4</w:t>
      </w:r>
      <w:r>
        <w:rPr>
          <w:rFonts w:ascii="Times New Roman"/>
          <w:b w:val="false"/>
          <w:i w:val="false"/>
          <w:color w:val="000000"/>
          <w:sz w:val="28"/>
        </w:rPr>
        <w:t xml:space="preserve"> = 0,015, К</w:t>
      </w:r>
      <w:r>
        <w:rPr>
          <w:rFonts w:ascii="Times New Roman"/>
          <w:b w:val="false"/>
          <w:i w:val="false"/>
          <w:color w:val="000000"/>
          <w:vertAlign w:val="subscript"/>
        </w:rPr>
        <w:t>NO2</w:t>
      </w:r>
      <w:r>
        <w:rPr>
          <w:rFonts w:ascii="Times New Roman"/>
          <w:b w:val="false"/>
          <w:i w:val="false"/>
          <w:color w:val="000000"/>
          <w:sz w:val="28"/>
        </w:rPr>
        <w:t xml:space="preserve"> = 0,001.</w:t>
      </w:r>
    </w:p>
    <w:bookmarkEnd w:id="110"/>
    <w:bookmarkStart w:name="z684" w:id="111"/>
    <w:p>
      <w:pPr>
        <w:spacing w:after="0"/>
        <w:ind w:left="0"/>
        <w:jc w:val="both"/>
      </w:pPr>
      <w:r>
        <w:rPr>
          <w:rFonts w:ascii="Times New Roman"/>
          <w:b w:val="false"/>
          <w:i w:val="false"/>
          <w:color w:val="000000"/>
          <w:sz w:val="28"/>
        </w:rPr>
        <w:t>
      Выброс сернистого ангидрида (кг/ч) определяют по содержанию серосодержащих (H2S, RSH, % вес) в сжигаемом газе по формуле:</w:t>
      </w:r>
    </w:p>
    <w:bookmarkEnd w:id="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79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(3.12)</w:t>
      </w:r>
      <w:r>
        <w:br/>
      </w:r>
      <w:r>
        <w:rPr>
          <w:rFonts w:ascii="Times New Roman"/>
          <w:b w:val="false"/>
          <w:i w:val="false"/>
          <w:color w:val="000000"/>
          <w:sz w:val="28"/>
        </w:rPr>
        <w:t>
</w:t>
      </w:r>
    </w:p>
    <w:bookmarkStart w:name="z686" w:id="112"/>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H2S</w:t>
      </w:r>
      <w:r>
        <w:rPr>
          <w:rFonts w:ascii="Times New Roman"/>
          <w:b w:val="false"/>
          <w:i w:val="false"/>
          <w:color w:val="000000"/>
          <w:vertAlign w:val="subscript"/>
        </w:rPr>
        <w:t>,RSH</w:t>
      </w:r>
      <w:r>
        <w:rPr>
          <w:rFonts w:ascii="Times New Roman"/>
          <w:b w:val="false"/>
          <w:i w:val="false"/>
          <w:color w:val="000000"/>
          <w:sz w:val="28"/>
        </w:rPr>
        <w:t xml:space="preserve"> - концентрация соединений серы в газе, поступающем на сжигание, % вес.</w:t>
      </w:r>
    </w:p>
    <w:bookmarkEnd w:id="112"/>
    <w:bookmarkStart w:name="z687" w:id="113"/>
    <w:p>
      <w:pPr>
        <w:spacing w:after="0"/>
        <w:ind w:left="0"/>
        <w:jc w:val="both"/>
      </w:pPr>
      <w:r>
        <w:rPr>
          <w:rFonts w:ascii="Times New Roman"/>
          <w:b w:val="false"/>
          <w:i w:val="false"/>
          <w:color w:val="000000"/>
          <w:sz w:val="28"/>
        </w:rPr>
        <w:t>
      30. Определение продуктов сгорания и количества выбросов вредных веществ в атмосферу при сжигании природного газа в топках котлов и огневых испарителей.</w:t>
      </w:r>
    </w:p>
    <w:bookmarkEnd w:id="113"/>
    <w:bookmarkStart w:name="z30" w:id="114"/>
    <w:p>
      <w:pPr>
        <w:spacing w:after="0"/>
        <w:ind w:left="0"/>
        <w:jc w:val="both"/>
      </w:pPr>
      <w:r>
        <w:rPr>
          <w:rFonts w:ascii="Times New Roman"/>
          <w:b w:val="false"/>
          <w:i w:val="false"/>
          <w:color w:val="000000"/>
          <w:sz w:val="28"/>
        </w:rPr>
        <w:t>
      31. Расход дымовых газов V, при сжигании природного сгорания газа в топках котлов и огневых испарителей (м</w:t>
      </w:r>
      <w:r>
        <w:rPr>
          <w:rFonts w:ascii="Times New Roman"/>
          <w:b w:val="false"/>
          <w:i w:val="false"/>
          <w:color w:val="000000"/>
          <w:vertAlign w:val="superscript"/>
        </w:rPr>
        <w:t>3</w:t>
      </w:r>
      <w:r>
        <w:rPr>
          <w:rFonts w:ascii="Times New Roman"/>
          <w:b w:val="false"/>
          <w:i w:val="false"/>
          <w:color w:val="000000"/>
          <w:sz w:val="28"/>
        </w:rPr>
        <w:t>/ч) определяют по формуле /11,12/</w:t>
      </w:r>
    </w:p>
    <w:bookmarkEnd w:id="114"/>
    <w:bookmarkStart w:name="z688" w:id="115"/>
    <w:p>
      <w:pPr>
        <w:spacing w:after="0"/>
        <w:ind w:left="0"/>
        <w:jc w:val="both"/>
      </w:pPr>
      <w:r>
        <w:rPr>
          <w:rFonts w:ascii="Times New Roman"/>
          <w:b w:val="false"/>
          <w:i w:val="false"/>
          <w:color w:val="000000"/>
          <w:sz w:val="28"/>
        </w:rPr>
        <w:t>
      V= В * V</w:t>
      </w:r>
      <w:r>
        <w:rPr>
          <w:rFonts w:ascii="Times New Roman"/>
          <w:b w:val="false"/>
          <w:i w:val="false"/>
          <w:color w:val="000000"/>
          <w:vertAlign w:val="subscript"/>
        </w:rPr>
        <w:t>1</w:t>
      </w:r>
      <w:r>
        <w:rPr>
          <w:rFonts w:ascii="Times New Roman"/>
          <w:b w:val="false"/>
          <w:i w:val="false"/>
          <w:color w:val="000000"/>
          <w:sz w:val="28"/>
        </w:rPr>
        <w:t xml:space="preserve"> (3.13)</w:t>
      </w:r>
    </w:p>
    <w:bookmarkEnd w:id="115"/>
    <w:bookmarkStart w:name="z689" w:id="116"/>
    <w:p>
      <w:pPr>
        <w:spacing w:after="0"/>
        <w:ind w:left="0"/>
        <w:jc w:val="both"/>
      </w:pPr>
      <w:r>
        <w:rPr>
          <w:rFonts w:ascii="Times New Roman"/>
          <w:b w:val="false"/>
          <w:i w:val="false"/>
          <w:color w:val="000000"/>
          <w:sz w:val="28"/>
        </w:rPr>
        <w:t>
      где В - расход природного газа, м</w:t>
      </w:r>
      <w:r>
        <w:rPr>
          <w:rFonts w:ascii="Times New Roman"/>
          <w:b w:val="false"/>
          <w:i w:val="false"/>
          <w:color w:val="000000"/>
          <w:vertAlign w:val="superscript"/>
        </w:rPr>
        <w:t>3</w:t>
      </w:r>
      <w:r>
        <w:rPr>
          <w:rFonts w:ascii="Times New Roman"/>
          <w:b w:val="false"/>
          <w:i w:val="false"/>
          <w:color w:val="000000"/>
          <w:sz w:val="28"/>
        </w:rPr>
        <w:t>/ч;</w:t>
      </w:r>
    </w:p>
    <w:bookmarkEnd w:id="116"/>
    <w:bookmarkStart w:name="z690" w:id="117"/>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суммарный объем влажных продуктов полного сгорания при сжигании м</w:t>
      </w:r>
      <w:r>
        <w:rPr>
          <w:rFonts w:ascii="Times New Roman"/>
          <w:b w:val="false"/>
          <w:i w:val="false"/>
          <w:color w:val="000000"/>
          <w:vertAlign w:val="superscript"/>
        </w:rPr>
        <w:t>3</w:t>
      </w:r>
      <w:r>
        <w:rPr>
          <w:rFonts w:ascii="Times New Roman"/>
          <w:b w:val="false"/>
          <w:i w:val="false"/>
          <w:color w:val="000000"/>
          <w:sz w:val="28"/>
        </w:rPr>
        <w:t xml:space="preserve"> природного газа равный:</w:t>
      </w:r>
    </w:p>
    <w:bookmarkEnd w:id="117"/>
    <w:bookmarkStart w:name="z691" w:id="118"/>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V</w:t>
      </w:r>
      <w:r>
        <w:rPr>
          <w:rFonts w:ascii="Times New Roman"/>
          <w:b w:val="false"/>
          <w:i w:val="false"/>
          <w:color w:val="000000"/>
          <w:vertAlign w:val="subscript"/>
        </w:rPr>
        <w:t>e</w:t>
      </w:r>
      <w:r>
        <w:rPr>
          <w:rFonts w:ascii="Times New Roman"/>
          <w:b w:val="false"/>
          <w:i w:val="false"/>
          <w:color w:val="000000"/>
          <w:sz w:val="28"/>
        </w:rPr>
        <w:t xml:space="preserve"> +V</w:t>
      </w:r>
      <w:r>
        <w:rPr>
          <w:rFonts w:ascii="Times New Roman"/>
          <w:b w:val="false"/>
          <w:i w:val="false"/>
          <w:color w:val="000000"/>
          <w:vertAlign w:val="subscript"/>
        </w:rPr>
        <w:t>b</w:t>
      </w:r>
      <w:r>
        <w:rPr>
          <w:rFonts w:ascii="Times New Roman"/>
          <w:b w:val="false"/>
          <w:i w:val="false"/>
          <w:color w:val="000000"/>
          <w:sz w:val="28"/>
        </w:rPr>
        <w:t xml:space="preserve"> (d-1) (3.14)</w:t>
      </w:r>
    </w:p>
    <w:bookmarkEnd w:id="118"/>
    <w:bookmarkStart w:name="z692" w:id="119"/>
    <w:p>
      <w:pPr>
        <w:spacing w:after="0"/>
        <w:ind w:left="0"/>
        <w:jc w:val="both"/>
      </w:pPr>
      <w:r>
        <w:rPr>
          <w:rFonts w:ascii="Times New Roman"/>
          <w:b w:val="false"/>
          <w:i w:val="false"/>
          <w:color w:val="000000"/>
          <w:sz w:val="28"/>
        </w:rPr>
        <w:t>
      V</w:t>
      </w:r>
      <w:r>
        <w:rPr>
          <w:rFonts w:ascii="Times New Roman"/>
          <w:b w:val="false"/>
          <w:i w:val="false"/>
          <w:color w:val="000000"/>
          <w:vertAlign w:val="subscript"/>
        </w:rPr>
        <w:t>е</w:t>
      </w:r>
      <w:r>
        <w:rPr>
          <w:rFonts w:ascii="Times New Roman"/>
          <w:b w:val="false"/>
          <w:i w:val="false"/>
          <w:color w:val="000000"/>
          <w:sz w:val="28"/>
        </w:rPr>
        <w:t>,V</w:t>
      </w:r>
      <w:r>
        <w:rPr>
          <w:rFonts w:ascii="Times New Roman"/>
          <w:b w:val="false"/>
          <w:i w:val="false"/>
          <w:color w:val="000000"/>
          <w:vertAlign w:val="subscript"/>
        </w:rPr>
        <w:t>b</w:t>
      </w:r>
      <w:r>
        <w:rPr>
          <w:rFonts w:ascii="Times New Roman"/>
          <w:b w:val="false"/>
          <w:i w:val="false"/>
          <w:color w:val="000000"/>
          <w:sz w:val="28"/>
        </w:rPr>
        <w:t>-соответственно теоретический объем продуктов сгорания и теоретически необходимый объем воздуха на горение,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(таблица 14), согласно приложению 1 к настоящей Методике;</w:t>
      </w:r>
    </w:p>
    <w:bookmarkEnd w:id="119"/>
    <w:bookmarkStart w:name="z693" w:id="120"/>
    <w:p>
      <w:pPr>
        <w:spacing w:after="0"/>
        <w:ind w:left="0"/>
        <w:jc w:val="both"/>
      </w:pPr>
      <w:r>
        <w:rPr>
          <w:rFonts w:ascii="Times New Roman"/>
          <w:b w:val="false"/>
          <w:i w:val="false"/>
          <w:color w:val="000000"/>
          <w:sz w:val="28"/>
        </w:rPr>
        <w:t>
      d - коэффициент избытка воздуха в дымовых газах равный:</w:t>
      </w:r>
    </w:p>
    <w:bookmarkEnd w:id="120"/>
    <w:bookmarkStart w:name="z694" w:id="121"/>
    <w:p>
      <w:pPr>
        <w:spacing w:after="0"/>
        <w:ind w:left="0"/>
        <w:jc w:val="both"/>
      </w:pPr>
      <w:r>
        <w:rPr>
          <w:rFonts w:ascii="Times New Roman"/>
          <w:b w:val="false"/>
          <w:i w:val="false"/>
          <w:color w:val="000000"/>
          <w:sz w:val="28"/>
        </w:rPr>
        <w:t>
      d =</w:t>
      </w:r>
    </w:p>
    <w:bookmarkEnd w:id="121"/>
    <w:p>
      <w:pPr>
        <w:spacing w:after="0"/>
        <w:ind w:left="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3400" cy="406400"/>
                    </a:xfrm>
                    <a:prstGeom prst="rect">
                      <a:avLst/>
                    </a:prstGeom>
                  </pic:spPr>
                </pic:pic>
              </a:graphicData>
            </a:graphic>
          </wp:inline>
        </w:drawing>
      </w:r>
    </w:p>
    <w:p>
      <w:pPr>
        <w:spacing w:after="0"/>
        <w:ind w:left="0"/>
        <w:jc w:val="left"/>
      </w:pPr>
      <w:r>
        <w:rPr>
          <w:rFonts w:ascii="Times New Roman"/>
          <w:b w:val="false"/>
          <w:i w:val="false"/>
          <w:color w:val="000000"/>
          <w:sz w:val="28"/>
        </w:rPr>
        <w:t>; где О</w:t>
      </w:r>
      <w:r>
        <w:rPr>
          <w:rFonts w:ascii="Times New Roman"/>
          <w:b w:val="false"/>
          <w:i w:val="false"/>
          <w:color w:val="000000"/>
          <w:vertAlign w:val="subscript"/>
        </w:rPr>
        <w:t>2</w:t>
      </w:r>
      <w:r>
        <w:rPr>
          <w:rFonts w:ascii="Times New Roman"/>
          <w:b w:val="false"/>
          <w:i w:val="false"/>
          <w:color w:val="000000"/>
          <w:sz w:val="28"/>
        </w:rPr>
        <w:t xml:space="preserve"> - содержание кислорода в дымовых газах, %.</w:t>
      </w:r>
      <w:r>
        <w:br/>
      </w:r>
      <w:r>
        <w:rPr>
          <w:rFonts w:ascii="Times New Roman"/>
          <w:b w:val="false"/>
          <w:i w:val="false"/>
          <w:color w:val="000000"/>
          <w:sz w:val="28"/>
        </w:rPr>
        <w:t>
</w:t>
      </w:r>
    </w:p>
    <w:bookmarkStart w:name="z31" w:id="122"/>
    <w:p>
      <w:pPr>
        <w:spacing w:after="0"/>
        <w:ind w:left="0"/>
        <w:jc w:val="both"/>
      </w:pPr>
      <w:r>
        <w:rPr>
          <w:rFonts w:ascii="Times New Roman"/>
          <w:b w:val="false"/>
          <w:i w:val="false"/>
          <w:color w:val="000000"/>
          <w:sz w:val="28"/>
        </w:rPr>
        <w:t>
      32. Расчет выбросов окиси углерода.</w:t>
      </w:r>
    </w:p>
    <w:bookmarkEnd w:id="122"/>
    <w:bookmarkStart w:name="z695" w:id="123"/>
    <w:p>
      <w:pPr>
        <w:spacing w:after="0"/>
        <w:ind w:left="0"/>
        <w:jc w:val="both"/>
      </w:pPr>
      <w:r>
        <w:rPr>
          <w:rFonts w:ascii="Times New Roman"/>
          <w:b w:val="false"/>
          <w:i w:val="false"/>
          <w:color w:val="000000"/>
          <w:sz w:val="28"/>
        </w:rPr>
        <w:t>
      Количество окиси углерода (т/год), выбрасываемое в атмосферу с дымовыми газами котлоагрегата вычисляют по формуле:</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171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(3.15.)</w:t>
      </w:r>
      <w:r>
        <w:br/>
      </w:r>
      <w:r>
        <w:rPr>
          <w:rFonts w:ascii="Times New Roman"/>
          <w:b w:val="false"/>
          <w:i w:val="false"/>
          <w:color w:val="000000"/>
          <w:sz w:val="28"/>
        </w:rPr>
        <w:t>
</w:t>
      </w:r>
    </w:p>
    <w:bookmarkStart w:name="z697" w:id="124"/>
    <w:p>
      <w:pPr>
        <w:spacing w:after="0"/>
        <w:ind w:left="0"/>
        <w:jc w:val="both"/>
      </w:pPr>
      <w:r>
        <w:rPr>
          <w:rFonts w:ascii="Times New Roman"/>
          <w:b w:val="false"/>
          <w:i w:val="false"/>
          <w:color w:val="000000"/>
          <w:sz w:val="28"/>
        </w:rPr>
        <w:t>
      где В - расход топлива (твердого, жидкого или газообразного) т/год или м</w:t>
      </w:r>
      <w:r>
        <w:rPr>
          <w:rFonts w:ascii="Times New Roman"/>
          <w:b w:val="false"/>
          <w:i w:val="false"/>
          <w:color w:val="000000"/>
          <w:vertAlign w:val="superscript"/>
        </w:rPr>
        <w:t>3</w:t>
      </w:r>
      <w:r>
        <w:rPr>
          <w:rFonts w:ascii="Times New Roman"/>
          <w:b w:val="false"/>
          <w:i w:val="false"/>
          <w:color w:val="000000"/>
          <w:sz w:val="28"/>
        </w:rPr>
        <w:t>/год;</w:t>
      </w:r>
    </w:p>
    <w:bookmarkEnd w:id="124"/>
    <w:bookmarkStart w:name="z69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9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среднегодовая низшая теплота сгорания топлива, МДж/кг или МДж/м</w:t>
      </w:r>
      <w:r>
        <w:rPr>
          <w:rFonts w:ascii="Times New Roman"/>
          <w:b w:val="false"/>
          <w:i w:val="false"/>
          <w:color w:val="000000"/>
          <w:vertAlign w:val="superscript"/>
        </w:rPr>
        <w:t>3</w:t>
      </w:r>
      <w:r>
        <w:rPr>
          <w:rFonts w:ascii="Times New Roman"/>
          <w:b w:val="false"/>
          <w:i w:val="false"/>
          <w:color w:val="000000"/>
          <w:sz w:val="28"/>
        </w:rPr>
        <w:t>, если известна теплота сгорания топлива в ккал/кг (ккал/м</w:t>
      </w:r>
      <w:r>
        <w:rPr>
          <w:rFonts w:ascii="Times New Roman"/>
          <w:b w:val="false"/>
          <w:i w:val="false"/>
          <w:color w:val="000000"/>
          <w:vertAlign w:val="superscript"/>
        </w:rPr>
        <w:t>3</w:t>
      </w:r>
      <w:r>
        <w:rPr>
          <w:rFonts w:ascii="Times New Roman"/>
          <w:b w:val="false"/>
          <w:i w:val="false"/>
          <w:color w:val="000000"/>
          <w:sz w:val="28"/>
        </w:rPr>
        <w:t>), то для подстановки в формулу 3.15 ее следует умножать на 0,00419;</w:t>
      </w:r>
      <w:r>
        <w:br/>
      </w:r>
      <w:r>
        <w:rPr>
          <w:rFonts w:ascii="Times New Roman"/>
          <w:b w:val="false"/>
          <w:i w:val="false"/>
          <w:color w:val="000000"/>
          <w:sz w:val="28"/>
        </w:rPr>
        <w:t>
</w:t>
      </w:r>
    </w:p>
    <w:bookmarkStart w:name="z699" w:id="126"/>
    <w:p>
      <w:pPr>
        <w:spacing w:after="0"/>
        <w:ind w:left="0"/>
        <w:jc w:val="both"/>
      </w:pPr>
      <w:r>
        <w:rPr>
          <w:rFonts w:ascii="Times New Roman"/>
          <w:b w:val="false"/>
          <w:i w:val="false"/>
          <w:color w:val="000000"/>
          <w:sz w:val="28"/>
        </w:rPr>
        <w:t>
      У</w:t>
      </w:r>
      <w:r>
        <w:rPr>
          <w:rFonts w:ascii="Times New Roman"/>
          <w:b w:val="false"/>
          <w:i w:val="false"/>
          <w:color w:val="000000"/>
          <w:vertAlign w:val="subscript"/>
        </w:rPr>
        <w:t>со</w:t>
      </w:r>
      <w:r>
        <w:rPr>
          <w:rFonts w:ascii="Times New Roman"/>
          <w:b w:val="false"/>
          <w:i w:val="false"/>
          <w:color w:val="000000"/>
          <w:sz w:val="28"/>
        </w:rPr>
        <w:t xml:space="preserve">- параметр, зависимый от вида топлива, конструкции топочного устройства и характеризующий количество окиси углерода, образующегося на 1 ГДж тепла, выделяемого при горении топлива, кг/ГДж; его значение принимается по данным </w:t>
      </w:r>
      <w:r>
        <w:rPr>
          <w:rFonts w:ascii="Times New Roman"/>
          <w:b w:val="false"/>
          <w:i w:val="false"/>
          <w:color w:val="000000"/>
          <w:sz w:val="28"/>
        </w:rPr>
        <w:t>таблице 8</w:t>
      </w:r>
      <w:r>
        <w:rPr>
          <w:rFonts w:ascii="Times New Roman"/>
          <w:b w:val="false"/>
          <w:i w:val="false"/>
          <w:color w:val="000000"/>
          <w:sz w:val="28"/>
        </w:rPr>
        <w:t xml:space="preserve"> согласно приложению 1 к настоящей Методике.</w:t>
      </w:r>
    </w:p>
    <w:bookmarkEnd w:id="126"/>
    <w:bookmarkStart w:name="z700" w:id="127"/>
    <w:p>
      <w:pPr>
        <w:spacing w:after="0"/>
        <w:ind w:left="0"/>
        <w:jc w:val="both"/>
      </w:pPr>
      <w:r>
        <w:rPr>
          <w:rFonts w:ascii="Times New Roman"/>
          <w:b w:val="false"/>
          <w:i w:val="false"/>
          <w:color w:val="000000"/>
          <w:sz w:val="28"/>
        </w:rPr>
        <w:t xml:space="preserve">
      Если коэффициент избытка воздуха в продуктах сгорания за топкой, по данным газового анализа, больше чем его нормативное значение, указанное в </w:t>
      </w:r>
      <w:r>
        <w:rPr>
          <w:rFonts w:ascii="Times New Roman"/>
          <w:b w:val="false"/>
          <w:i w:val="false"/>
          <w:color w:val="000000"/>
          <w:sz w:val="28"/>
        </w:rPr>
        <w:t>таблице 8</w:t>
      </w:r>
      <w:r>
        <w:rPr>
          <w:rFonts w:ascii="Times New Roman"/>
          <w:b w:val="false"/>
          <w:i w:val="false"/>
          <w:color w:val="000000"/>
          <w:sz w:val="28"/>
        </w:rPr>
        <w:t xml:space="preserve"> согласно приложению 1 к настоящей Методике, то </w:t>
      </w:r>
    </w:p>
    <w:bookmarkEnd w:id="127"/>
    <w:p>
      <w:pPr>
        <w:spacing w:after="0"/>
        <w:ind w:left="0"/>
        <w:jc w:val="both"/>
      </w:pPr>
      <w:r>
        <w:drawing>
          <wp:inline distT="0" distB="0" distL="0" distR="0">
            <wp:extent cx="444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44500" cy="2667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равным нулю, при значении меньше, чем нормативное, результат расчета по формуле 3.15 следует умножить на отношение нормативного значения коэффициента избытка воздуха к фактическому.</w:t>
      </w:r>
      <w:r>
        <w:br/>
      </w:r>
      <w:r>
        <w:rPr>
          <w:rFonts w:ascii="Times New Roman"/>
          <w:b w:val="false"/>
          <w:i w:val="false"/>
          <w:color w:val="000000"/>
          <w:sz w:val="28"/>
        </w:rPr>
        <w:t>
</w:t>
      </w:r>
    </w:p>
    <w:bookmarkStart w:name="z701" w:id="128"/>
    <w:p>
      <w:pPr>
        <w:spacing w:after="0"/>
        <w:ind w:left="0"/>
        <w:jc w:val="both"/>
      </w:pPr>
      <w:r>
        <w:rPr>
          <w:rFonts w:ascii="Times New Roman"/>
          <w:b w:val="false"/>
          <w:i w:val="false"/>
          <w:color w:val="000000"/>
          <w:sz w:val="28"/>
        </w:rPr>
        <w:t>
      Если имеются результаты непосредственного определения содержания окиси углерода в дымовых газах, то значение Усо (кг/ГДж ) подсчитывают по формуле:</w:t>
      </w:r>
    </w:p>
    <w:bookmarkEnd w:id="128"/>
    <w:bookmarkStart w:name="z702" w:id="129"/>
    <w:p>
      <w:pPr>
        <w:spacing w:after="0"/>
        <w:ind w:left="0"/>
        <w:jc w:val="both"/>
      </w:pPr>
      <w:r>
        <w:rPr>
          <w:rFonts w:ascii="Times New Roman"/>
          <w:b w:val="false"/>
          <w:i w:val="false"/>
          <w:color w:val="000000"/>
          <w:sz w:val="28"/>
        </w:rPr>
        <w:t>
      Усо = 12,5*dух*Ссо*</w:t>
      </w:r>
    </w:p>
    <w:bookmarkEnd w:id="129"/>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(3.16)</w:t>
      </w:r>
      <w:r>
        <w:br/>
      </w:r>
      <w:r>
        <w:rPr>
          <w:rFonts w:ascii="Times New Roman"/>
          <w:b w:val="false"/>
          <w:i w:val="false"/>
          <w:color w:val="000000"/>
          <w:sz w:val="28"/>
        </w:rPr>
        <w:t>
</w:t>
      </w:r>
    </w:p>
    <w:bookmarkStart w:name="z703" w:id="130"/>
    <w:p>
      <w:pPr>
        <w:spacing w:after="0"/>
        <w:ind w:left="0"/>
        <w:jc w:val="both"/>
      </w:pPr>
      <w:r>
        <w:rPr>
          <w:rFonts w:ascii="Times New Roman"/>
          <w:b w:val="false"/>
          <w:i w:val="false"/>
          <w:color w:val="000000"/>
          <w:sz w:val="28"/>
        </w:rPr>
        <w:t>
      где Ссо - содержание оксида углерода в дымовых газах, % об;</w:t>
      </w:r>
    </w:p>
    <w:bookmarkEnd w:id="130"/>
    <w:bookmarkStart w:name="z704" w:id="131"/>
    <w:p>
      <w:pPr>
        <w:spacing w:after="0"/>
        <w:ind w:left="0"/>
        <w:jc w:val="both"/>
      </w:pPr>
      <w:r>
        <w:rPr>
          <w:rFonts w:ascii="Times New Roman"/>
          <w:b w:val="false"/>
          <w:i w:val="false"/>
          <w:color w:val="000000"/>
          <w:sz w:val="28"/>
        </w:rPr>
        <w:t>
      dух - коэффициент избытка воздуха за котлоагрегатом по данным газового анализа;</w:t>
      </w:r>
    </w:p>
    <w:bookmarkEnd w:id="131"/>
    <w:bookmarkStart w:name="z70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продуктов сгорания на 1 МДж тепла, введенного в топку с топливом, м</w:t>
      </w:r>
      <w:r>
        <w:rPr>
          <w:rFonts w:ascii="Times New Roman"/>
          <w:b w:val="false"/>
          <w:i w:val="false"/>
          <w:color w:val="000000"/>
          <w:vertAlign w:val="superscript"/>
        </w:rPr>
        <w:t>3</w:t>
      </w:r>
      <w:r>
        <w:rPr>
          <w:rFonts w:ascii="Times New Roman"/>
          <w:b w:val="false"/>
          <w:i w:val="false"/>
          <w:color w:val="000000"/>
          <w:sz w:val="28"/>
        </w:rPr>
        <w:t>/МДж;</w:t>
      </w:r>
      <w:r>
        <w:br/>
      </w:r>
      <w:r>
        <w:rPr>
          <w:rFonts w:ascii="Times New Roman"/>
          <w:b w:val="false"/>
          <w:i w:val="false"/>
          <w:color w:val="000000"/>
          <w:sz w:val="28"/>
        </w:rPr>
        <w:t>
</w:t>
      </w:r>
    </w:p>
    <w:bookmarkStart w:name="z706"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поправочный коэффициент, зависящий от вида топлива и избытка воздуха.</w:t>
      </w:r>
      <w:r>
        <w:br/>
      </w:r>
      <w:r>
        <w:rPr>
          <w:rFonts w:ascii="Times New Roman"/>
          <w:b w:val="false"/>
          <w:i w:val="false"/>
          <w:color w:val="000000"/>
          <w:sz w:val="28"/>
        </w:rPr>
        <w:t>
</w:t>
      </w:r>
    </w:p>
    <w:bookmarkStart w:name="z707" w:id="134"/>
    <w:p>
      <w:pPr>
        <w:spacing w:after="0"/>
        <w:ind w:left="0"/>
        <w:jc w:val="both"/>
      </w:pPr>
      <w:r>
        <w:rPr>
          <w:rFonts w:ascii="Times New Roman"/>
          <w:b w:val="false"/>
          <w:i w:val="false"/>
          <w:color w:val="000000"/>
          <w:sz w:val="28"/>
        </w:rPr>
        <w:t xml:space="preserve">
      Для природного газа </w:t>
      </w:r>
    </w:p>
    <w:bookmarkEnd w:id="134"/>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0,30;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0,88 при dух = 1,8 и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0,9 при dух = 2,0- 2,2.</w:t>
      </w:r>
      <w:r>
        <w:br/>
      </w:r>
      <w:r>
        <w:rPr>
          <w:rFonts w:ascii="Times New Roman"/>
          <w:b w:val="false"/>
          <w:i w:val="false"/>
          <w:color w:val="000000"/>
          <w:sz w:val="28"/>
        </w:rPr>
        <w:t>
</w:t>
      </w:r>
    </w:p>
    <w:bookmarkStart w:name="z708" w:id="135"/>
    <w:p>
      <w:pPr>
        <w:spacing w:after="0"/>
        <w:ind w:left="0"/>
        <w:jc w:val="both"/>
      </w:pPr>
      <w:r>
        <w:rPr>
          <w:rFonts w:ascii="Times New Roman"/>
          <w:b w:val="false"/>
          <w:i w:val="false"/>
          <w:color w:val="000000"/>
          <w:sz w:val="28"/>
        </w:rPr>
        <w:t>
      Количество оксидов углерода (т/год), выбрасываемое в атмосферу с дымовыми газами котла, подсчитывают также по формуле:</w:t>
      </w:r>
    </w:p>
    <w:bookmarkEnd w:id="135"/>
    <w:bookmarkStart w:name="z709"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444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44500" cy="266700"/>
                    </a:xfrm>
                    <a:prstGeom prst="rect">
                      <a:avLst/>
                    </a:prstGeom>
                  </pic:spPr>
                </pic:pic>
              </a:graphicData>
            </a:graphic>
          </wp:inline>
        </w:drawing>
      </w:r>
    </w:p>
    <w:p>
      <w:pPr>
        <w:spacing w:after="0"/>
        <w:ind w:left="0"/>
        <w:jc w:val="left"/>
      </w:pPr>
      <w:r>
        <w:rPr>
          <w:rFonts w:ascii="Times New Roman"/>
          <w:b w:val="false"/>
          <w:i w:val="false"/>
          <w:color w:val="000000"/>
          <w:sz w:val="28"/>
        </w:rPr>
        <w:t>=0,001*Ссо*В (3.17)</w:t>
      </w:r>
      <w:r>
        <w:br/>
      </w:r>
      <w:r>
        <w:rPr>
          <w:rFonts w:ascii="Times New Roman"/>
          <w:b w:val="false"/>
          <w:i w:val="false"/>
          <w:color w:val="000000"/>
          <w:sz w:val="28"/>
        </w:rPr>
        <w:t>
</w:t>
      </w:r>
    </w:p>
    <w:bookmarkStart w:name="z710" w:id="137"/>
    <w:p>
      <w:pPr>
        <w:spacing w:after="0"/>
        <w:ind w:left="0"/>
        <w:jc w:val="both"/>
      </w:pPr>
      <w:r>
        <w:rPr>
          <w:rFonts w:ascii="Times New Roman"/>
          <w:b w:val="false"/>
          <w:i w:val="false"/>
          <w:color w:val="000000"/>
          <w:sz w:val="28"/>
        </w:rPr>
        <w:t>
      где Ссо - выход окиси углерода при сжигании газообразного топлива, кг/тыс.м</w:t>
      </w:r>
      <w:r>
        <w:rPr>
          <w:rFonts w:ascii="Times New Roman"/>
          <w:b w:val="false"/>
          <w:i w:val="false"/>
          <w:color w:val="000000"/>
          <w:vertAlign w:val="superscript"/>
        </w:rPr>
        <w:t>3</w:t>
      </w:r>
      <w:r>
        <w:rPr>
          <w:rFonts w:ascii="Times New Roman"/>
          <w:b w:val="false"/>
          <w:i w:val="false"/>
          <w:color w:val="000000"/>
          <w:sz w:val="28"/>
        </w:rPr>
        <w:t>, определяемый по формуле:</w:t>
      </w:r>
    </w:p>
    <w:bookmarkEnd w:id="137"/>
    <w:bookmarkStart w:name="z711" w:id="138"/>
    <w:p>
      <w:pPr>
        <w:spacing w:after="0"/>
        <w:ind w:left="0"/>
        <w:jc w:val="both"/>
      </w:pPr>
      <w:r>
        <w:rPr>
          <w:rFonts w:ascii="Times New Roman"/>
          <w:b w:val="false"/>
          <w:i w:val="false"/>
          <w:color w:val="000000"/>
          <w:sz w:val="28"/>
        </w:rPr>
        <w:t>
      Ссо=q</w:t>
      </w:r>
      <w:r>
        <w:rPr>
          <w:rFonts w:ascii="Times New Roman"/>
          <w:b w:val="false"/>
          <w:i w:val="false"/>
          <w:color w:val="000000"/>
          <w:vertAlign w:val="subscript"/>
        </w:rPr>
        <w:t>3</w:t>
      </w:r>
      <w:r>
        <w:rPr>
          <w:rFonts w:ascii="Times New Roman"/>
          <w:b w:val="false"/>
          <w:i w:val="false"/>
          <w:color w:val="000000"/>
          <w:sz w:val="28"/>
        </w:rPr>
        <w:t>*R*</w:t>
      </w:r>
    </w:p>
    <w:bookmarkEnd w:id="138"/>
    <w:p>
      <w:pPr>
        <w:spacing w:after="0"/>
        <w:ind w:left="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69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(3.18)</w:t>
      </w:r>
      <w:r>
        <w:br/>
      </w:r>
      <w:r>
        <w:rPr>
          <w:rFonts w:ascii="Times New Roman"/>
          <w:b w:val="false"/>
          <w:i w:val="false"/>
          <w:color w:val="000000"/>
          <w:sz w:val="28"/>
        </w:rPr>
        <w:t>
</w:t>
      </w:r>
    </w:p>
    <w:bookmarkStart w:name="z712" w:id="139"/>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3</w:t>
      </w:r>
      <w:r>
        <w:rPr>
          <w:rFonts w:ascii="Times New Roman"/>
          <w:b w:val="false"/>
          <w:i w:val="false"/>
          <w:color w:val="000000"/>
          <w:sz w:val="28"/>
        </w:rPr>
        <w:t xml:space="preserve"> - потери тепла от химической неполноты сгорания топлива, %;</w:t>
      </w:r>
    </w:p>
    <w:bookmarkEnd w:id="139"/>
    <w:bookmarkStart w:name="z713" w:id="140"/>
    <w:p>
      <w:pPr>
        <w:spacing w:after="0"/>
        <w:ind w:left="0"/>
        <w:jc w:val="both"/>
      </w:pPr>
      <w:r>
        <w:rPr>
          <w:rFonts w:ascii="Times New Roman"/>
          <w:b w:val="false"/>
          <w:i w:val="false"/>
          <w:color w:val="000000"/>
          <w:sz w:val="28"/>
        </w:rPr>
        <w:t>
      R - коэффициент, учитывающий долю потери теплоты вследствие химической неполноты сгорания топлива, обусловленной содержанием в продуктах неполного сгорания СО, для газа = 0,5;</w:t>
      </w:r>
    </w:p>
    <w:bookmarkEnd w:id="140"/>
    <w:bookmarkStart w:name="z714"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9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теплота сгорания натурального топлива, кДж/м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 w:id="142"/>
    <w:p>
      <w:pPr>
        <w:spacing w:after="0"/>
        <w:ind w:left="0"/>
        <w:jc w:val="both"/>
      </w:pPr>
      <w:r>
        <w:rPr>
          <w:rFonts w:ascii="Times New Roman"/>
          <w:b w:val="false"/>
          <w:i w:val="false"/>
          <w:color w:val="000000"/>
          <w:sz w:val="28"/>
        </w:rPr>
        <w:t>
      При сжигании газа с нормативным коэффициентом избытка воздуха (L) следует принимать q3 = 0,25% (согласно результатам обработки литературных данных по удельным выбросам и концентрации СО). При L значительно больше, чем нормативные, следует принимать q3 = 0.</w:t>
      </w:r>
    </w:p>
    <w:bookmarkEnd w:id="142"/>
    <w:bookmarkStart w:name="z32" w:id="143"/>
    <w:p>
      <w:pPr>
        <w:spacing w:after="0"/>
        <w:ind w:left="0"/>
        <w:jc w:val="both"/>
      </w:pPr>
      <w:r>
        <w:rPr>
          <w:rFonts w:ascii="Times New Roman"/>
          <w:b w:val="false"/>
          <w:i w:val="false"/>
          <w:color w:val="000000"/>
          <w:sz w:val="28"/>
        </w:rPr>
        <w:t>
      33. Расчет выбросов окислов азота.</w:t>
      </w:r>
    </w:p>
    <w:bookmarkEnd w:id="143"/>
    <w:bookmarkStart w:name="z716" w:id="144"/>
    <w:p>
      <w:pPr>
        <w:spacing w:after="0"/>
        <w:ind w:left="0"/>
        <w:jc w:val="both"/>
      </w:pPr>
      <w:r>
        <w:rPr>
          <w:rFonts w:ascii="Times New Roman"/>
          <w:b w:val="false"/>
          <w:i w:val="false"/>
          <w:color w:val="000000"/>
          <w:sz w:val="28"/>
        </w:rPr>
        <w:t>
      Количество окислов азота в пересчете на NО2 (т/год), выбрасываемых в атмосферу с дымовыми газами котлоагрегатов, подсчитывают по формуле:</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98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(3.19)</w:t>
      </w:r>
      <w:r>
        <w:br/>
      </w:r>
      <w:r>
        <w:rPr>
          <w:rFonts w:ascii="Times New Roman"/>
          <w:b w:val="false"/>
          <w:i w:val="false"/>
          <w:color w:val="000000"/>
          <w:sz w:val="28"/>
        </w:rPr>
        <w:t>
</w:t>
      </w:r>
    </w:p>
    <w:bookmarkStart w:name="z718" w:id="145"/>
    <w:p>
      <w:pPr>
        <w:spacing w:after="0"/>
        <w:ind w:left="0"/>
        <w:jc w:val="both"/>
      </w:pPr>
      <w:r>
        <w:rPr>
          <w:rFonts w:ascii="Times New Roman"/>
          <w:b w:val="false"/>
          <w:i w:val="false"/>
          <w:color w:val="000000"/>
          <w:sz w:val="28"/>
        </w:rPr>
        <w:t>
      где В - расход натурального топлива, т/год или тыс.м</w:t>
      </w:r>
      <w:r>
        <w:rPr>
          <w:rFonts w:ascii="Times New Roman"/>
          <w:b w:val="false"/>
          <w:i w:val="false"/>
          <w:color w:val="000000"/>
          <w:vertAlign w:val="superscript"/>
        </w:rPr>
        <w:t>3</w:t>
      </w:r>
      <w:r>
        <w:rPr>
          <w:rFonts w:ascii="Times New Roman"/>
          <w:b w:val="false"/>
          <w:i w:val="false"/>
          <w:color w:val="000000"/>
          <w:sz w:val="28"/>
        </w:rPr>
        <w:t>/год;</w:t>
      </w:r>
    </w:p>
    <w:bookmarkEnd w:id="145"/>
    <w:bookmarkStart w:name="z71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69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среднегодовая низшая теплота сгорания израсходованного топлива, МДж/кг;</w:t>
      </w:r>
      <w:r>
        <w:br/>
      </w:r>
      <w:r>
        <w:rPr>
          <w:rFonts w:ascii="Times New Roman"/>
          <w:b w:val="false"/>
          <w:i w:val="false"/>
          <w:color w:val="000000"/>
          <w:sz w:val="28"/>
        </w:rPr>
        <w:t>
</w:t>
      </w:r>
    </w:p>
    <w:bookmarkStart w:name="z720" w:id="147"/>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 xml:space="preserve"> - параметр, зависящий от вида топлива, конструкция топочного устройства, мощности и нагрузке котлоагрегата и характеризующий количество окислов азота, образующих количество окислов азота, образующих на 1 ГДж тепла, выделяемого при горении топлива, кг/ГДж.</w:t>
      </w:r>
    </w:p>
    <w:bookmarkEnd w:id="147"/>
    <w:bookmarkStart w:name="z721" w:id="148"/>
    <w:p>
      <w:pPr>
        <w:spacing w:after="0"/>
        <w:ind w:left="0"/>
        <w:jc w:val="both"/>
      </w:pPr>
      <w:r>
        <w:rPr>
          <w:rFonts w:ascii="Times New Roman"/>
          <w:b w:val="false"/>
          <w:i w:val="false"/>
          <w:color w:val="000000"/>
          <w:sz w:val="28"/>
        </w:rPr>
        <w:t>
      Величину Y</w:t>
      </w:r>
      <w:r>
        <w:rPr>
          <w:rFonts w:ascii="Times New Roman"/>
          <w:b w:val="false"/>
          <w:i w:val="false"/>
          <w:color w:val="000000"/>
          <w:vertAlign w:val="subscript"/>
        </w:rPr>
        <w:t>NO2</w:t>
      </w:r>
      <w:r>
        <w:rPr>
          <w:rFonts w:ascii="Times New Roman"/>
          <w:b w:val="false"/>
          <w:i w:val="false"/>
          <w:color w:val="000000"/>
          <w:sz w:val="28"/>
        </w:rPr>
        <w:t xml:space="preserve"> для природного газа вычисляют по формулам:</w:t>
      </w:r>
    </w:p>
    <w:bookmarkEnd w:id="148"/>
    <w:bookmarkStart w:name="z722" w:id="149"/>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=0,061 + 0,014 lq N; (3.19)</w:t>
      </w:r>
    </w:p>
    <w:bookmarkEnd w:id="149"/>
    <w:bookmarkStart w:name="z723" w:id="150"/>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=0,061 +0,014 lq 600D; (3.20)</w:t>
      </w:r>
    </w:p>
    <w:bookmarkEnd w:id="150"/>
    <w:bookmarkStart w:name="z724" w:id="151"/>
    <w:p>
      <w:pPr>
        <w:spacing w:after="0"/>
        <w:ind w:left="0"/>
        <w:jc w:val="both"/>
      </w:pPr>
      <w:r>
        <w:rPr>
          <w:rFonts w:ascii="Times New Roman"/>
          <w:b w:val="false"/>
          <w:i w:val="false"/>
          <w:color w:val="000000"/>
          <w:sz w:val="28"/>
        </w:rPr>
        <w:t>
      где N - теплопроизводительность при номинальном режиме, кВт;</w:t>
      </w:r>
    </w:p>
    <w:bookmarkEnd w:id="151"/>
    <w:bookmarkStart w:name="z725" w:id="152"/>
    <w:p>
      <w:pPr>
        <w:spacing w:after="0"/>
        <w:ind w:left="0"/>
        <w:jc w:val="both"/>
      </w:pPr>
      <w:r>
        <w:rPr>
          <w:rFonts w:ascii="Times New Roman"/>
          <w:b w:val="false"/>
          <w:i w:val="false"/>
          <w:color w:val="000000"/>
          <w:sz w:val="28"/>
        </w:rPr>
        <w:t>
      D - паропроизводительность при номинальном режиме, т/ч.</w:t>
      </w:r>
    </w:p>
    <w:bookmarkEnd w:id="152"/>
    <w:bookmarkStart w:name="z726" w:id="153"/>
    <w:p>
      <w:pPr>
        <w:spacing w:after="0"/>
        <w:ind w:left="0"/>
        <w:jc w:val="both"/>
      </w:pPr>
      <w:r>
        <w:rPr>
          <w:rFonts w:ascii="Times New Roman"/>
          <w:b w:val="false"/>
          <w:i w:val="false"/>
          <w:color w:val="000000"/>
          <w:sz w:val="28"/>
        </w:rPr>
        <w:t>
      Удельный выброс при нагрузке агрегата, отличающийся от номинальной, равен:</w:t>
      </w:r>
    </w:p>
    <w:bookmarkEnd w:id="153"/>
    <w:bookmarkStart w:name="z727" w:id="154"/>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vertAlign w:val="superscript"/>
        </w:rPr>
        <w:t>ном</w:t>
      </w:r>
      <w:r>
        <w:rPr>
          <w:rFonts w:ascii="Times New Roman"/>
          <w:b w:val="false"/>
          <w:i w:val="false"/>
          <w:color w:val="000000"/>
          <w:sz w:val="28"/>
        </w:rPr>
        <w:t xml:space="preserve"> *N</w:t>
      </w:r>
      <w:r>
        <w:rPr>
          <w:rFonts w:ascii="Times New Roman"/>
          <w:b w:val="false"/>
          <w:i w:val="false"/>
          <w:color w:val="000000"/>
          <w:vertAlign w:val="superscript"/>
        </w:rPr>
        <w:t>0.25</w:t>
      </w:r>
    </w:p>
    <w:bookmarkEnd w:id="154"/>
    <w:bookmarkStart w:name="z728" w:id="155"/>
    <w:p>
      <w:pPr>
        <w:spacing w:after="0"/>
        <w:ind w:left="0"/>
        <w:jc w:val="both"/>
      </w:pPr>
      <w:r>
        <w:rPr>
          <w:rFonts w:ascii="Times New Roman"/>
          <w:b w:val="false"/>
          <w:i w:val="false"/>
          <w:color w:val="000000"/>
          <w:sz w:val="28"/>
        </w:rPr>
        <w:t>
      где N = N</w:t>
      </w:r>
      <w:r>
        <w:rPr>
          <w:rFonts w:ascii="Times New Roman"/>
          <w:b w:val="false"/>
          <w:i w:val="false"/>
          <w:color w:val="000000"/>
          <w:vertAlign w:val="subscript"/>
        </w:rPr>
        <w:t>факт</w:t>
      </w:r>
      <w:r>
        <w:rPr>
          <w:rFonts w:ascii="Times New Roman"/>
          <w:b w:val="false"/>
          <w:i w:val="false"/>
          <w:color w:val="000000"/>
          <w:sz w:val="28"/>
        </w:rPr>
        <w:t xml:space="preserve"> / N</w:t>
      </w:r>
      <w:r>
        <w:rPr>
          <w:rFonts w:ascii="Times New Roman"/>
          <w:b w:val="false"/>
          <w:i w:val="false"/>
          <w:color w:val="000000"/>
          <w:vertAlign w:val="subscript"/>
        </w:rPr>
        <w:t>ном</w:t>
      </w:r>
      <w:r>
        <w:rPr>
          <w:rFonts w:ascii="Times New Roman"/>
          <w:b w:val="false"/>
          <w:i w:val="false"/>
          <w:color w:val="000000"/>
          <w:sz w:val="28"/>
        </w:rPr>
        <w:t xml:space="preserve"> или Д</w:t>
      </w:r>
      <w:r>
        <w:rPr>
          <w:rFonts w:ascii="Times New Roman"/>
          <w:b w:val="false"/>
          <w:i w:val="false"/>
          <w:color w:val="000000"/>
          <w:vertAlign w:val="subscript"/>
        </w:rPr>
        <w:t>факт</w:t>
      </w:r>
      <w:r>
        <w:rPr>
          <w:rFonts w:ascii="Times New Roman"/>
          <w:b w:val="false"/>
          <w:i w:val="false"/>
          <w:color w:val="000000"/>
          <w:sz w:val="28"/>
        </w:rPr>
        <w:t xml:space="preserve"> / Д</w:t>
      </w:r>
      <w:r>
        <w:rPr>
          <w:rFonts w:ascii="Times New Roman"/>
          <w:b w:val="false"/>
          <w:i w:val="false"/>
          <w:color w:val="000000"/>
          <w:vertAlign w:val="subscript"/>
        </w:rPr>
        <w:t>ном</w:t>
      </w:r>
      <w:r>
        <w:rPr>
          <w:rFonts w:ascii="Times New Roman"/>
          <w:b w:val="false"/>
          <w:i w:val="false"/>
          <w:color w:val="000000"/>
          <w:sz w:val="28"/>
        </w:rPr>
        <w:t xml:space="preserve"> (3.21)</w:t>
      </w:r>
    </w:p>
    <w:bookmarkEnd w:id="155"/>
    <w:bookmarkStart w:name="z729" w:id="156"/>
    <w:p>
      <w:pPr>
        <w:spacing w:after="0"/>
        <w:ind w:left="0"/>
        <w:jc w:val="both"/>
      </w:pPr>
      <w:r>
        <w:rPr>
          <w:rFonts w:ascii="Times New Roman"/>
          <w:b w:val="false"/>
          <w:i w:val="false"/>
          <w:color w:val="000000"/>
          <w:sz w:val="28"/>
        </w:rPr>
        <w:t>
      Для практических целей построены графики зависимости Y</w:t>
      </w:r>
      <w:r>
        <w:rPr>
          <w:rFonts w:ascii="Times New Roman"/>
          <w:b w:val="false"/>
          <w:i w:val="false"/>
          <w:color w:val="000000"/>
          <w:vertAlign w:val="subscript"/>
        </w:rPr>
        <w:t>NO2</w:t>
      </w:r>
      <w:r>
        <w:rPr>
          <w:rFonts w:ascii="Times New Roman"/>
          <w:b w:val="false"/>
          <w:i w:val="false"/>
          <w:color w:val="000000"/>
          <w:sz w:val="28"/>
        </w:rPr>
        <w:t xml:space="preserve"> от теплопроизводительности и паропроизводительности. (рисунок 4), согласно приложению 3 к настоящей Методике.</w:t>
      </w:r>
    </w:p>
    <w:bookmarkEnd w:id="156"/>
    <w:bookmarkStart w:name="z730" w:id="157"/>
    <w:p>
      <w:pPr>
        <w:spacing w:after="0"/>
        <w:ind w:left="0"/>
        <w:jc w:val="both"/>
      </w:pPr>
      <w:r>
        <w:rPr>
          <w:rFonts w:ascii="Times New Roman"/>
          <w:b w:val="false"/>
          <w:i w:val="false"/>
          <w:color w:val="000000"/>
          <w:sz w:val="28"/>
        </w:rPr>
        <w:t>
      Если имеются данные непосредственного определения концентрации окислов азота в дымовых газах, то Y</w:t>
      </w:r>
      <w:r>
        <w:rPr>
          <w:rFonts w:ascii="Times New Roman"/>
          <w:b w:val="false"/>
          <w:i w:val="false"/>
          <w:color w:val="000000"/>
          <w:vertAlign w:val="subscript"/>
        </w:rPr>
        <w:t>NO2</w:t>
      </w:r>
      <w:r>
        <w:rPr>
          <w:rFonts w:ascii="Times New Roman"/>
          <w:b w:val="false"/>
          <w:i w:val="false"/>
          <w:color w:val="000000"/>
          <w:sz w:val="28"/>
        </w:rPr>
        <w:t xml:space="preserve"> (кг/ГДж) вычисляют по формуле:</w:t>
      </w:r>
    </w:p>
    <w:bookmarkEnd w:id="157"/>
    <w:bookmarkStart w:name="z731" w:id="158"/>
    <w:p>
      <w:pPr>
        <w:spacing w:after="0"/>
        <w:ind w:left="0"/>
        <w:jc w:val="both"/>
      </w:pPr>
      <w:r>
        <w:rPr>
          <w:rFonts w:ascii="Times New Roman"/>
          <w:b w:val="false"/>
          <w:i w:val="false"/>
          <w:color w:val="000000"/>
          <w:sz w:val="28"/>
        </w:rPr>
        <w:t>
      У</w:t>
      </w:r>
      <w:r>
        <w:rPr>
          <w:rFonts w:ascii="Times New Roman"/>
          <w:b w:val="false"/>
          <w:i w:val="false"/>
          <w:color w:val="000000"/>
          <w:vertAlign w:val="subscript"/>
        </w:rPr>
        <w:t>NO2</w:t>
      </w:r>
      <w:r>
        <w:rPr>
          <w:rFonts w:ascii="Times New Roman"/>
          <w:b w:val="false"/>
          <w:i w:val="false"/>
          <w:color w:val="000000"/>
          <w:sz w:val="28"/>
        </w:rPr>
        <w:t xml:space="preserve"> = 20,5*dух*С</w:t>
      </w:r>
      <w:r>
        <w:rPr>
          <w:rFonts w:ascii="Times New Roman"/>
          <w:b w:val="false"/>
          <w:i w:val="false"/>
          <w:color w:val="000000"/>
          <w:vertAlign w:val="subscript"/>
        </w:rPr>
        <w:t>NO2</w:t>
      </w:r>
      <w:r>
        <w:rPr>
          <w:rFonts w:ascii="Times New Roman"/>
          <w:b w:val="false"/>
          <w:i w:val="false"/>
          <w:color w:val="000000"/>
          <w:sz w:val="28"/>
        </w:rPr>
        <w:t xml:space="preserve"> *</w:t>
      </w:r>
    </w:p>
    <w:bookmarkEnd w:id="158"/>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(3.22)</w:t>
      </w:r>
      <w:r>
        <w:br/>
      </w:r>
      <w:r>
        <w:rPr>
          <w:rFonts w:ascii="Times New Roman"/>
          <w:b w:val="false"/>
          <w:i w:val="false"/>
          <w:color w:val="000000"/>
          <w:sz w:val="28"/>
        </w:rPr>
        <w:t>
</w:t>
      </w:r>
    </w:p>
    <w:bookmarkStart w:name="z33" w:id="159"/>
    <w:p>
      <w:pPr>
        <w:spacing w:after="0"/>
        <w:ind w:left="0"/>
        <w:jc w:val="both"/>
      </w:pPr>
      <w:r>
        <w:rPr>
          <w:rFonts w:ascii="Times New Roman"/>
          <w:b w:val="false"/>
          <w:i w:val="false"/>
          <w:color w:val="000000"/>
          <w:sz w:val="28"/>
        </w:rPr>
        <w:t>
      34. Расчет валовых выбросов газа при технологических операциях</w:t>
      </w:r>
    </w:p>
    <w:bookmarkEnd w:id="159"/>
    <w:bookmarkStart w:name="z732" w:id="160"/>
    <w:p>
      <w:pPr>
        <w:spacing w:after="0"/>
        <w:ind w:left="0"/>
        <w:jc w:val="both"/>
      </w:pPr>
      <w:r>
        <w:rPr>
          <w:rFonts w:ascii="Times New Roman"/>
          <w:b w:val="false"/>
          <w:i w:val="false"/>
          <w:color w:val="000000"/>
          <w:sz w:val="28"/>
        </w:rPr>
        <w:t>
      Валовые выбросы вредных веществ, связанные с продувками, стравливанием газа из аппаратов и со сжиганием (т/год), определяют по формуле /16/:</w:t>
      </w:r>
    </w:p>
    <w:bookmarkEnd w:id="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4544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161"/>
    <w:p>
      <w:pPr>
        <w:spacing w:after="0"/>
        <w:ind w:left="0"/>
        <w:jc w:val="both"/>
      </w:pPr>
      <w:r>
        <w:rPr>
          <w:rFonts w:ascii="Times New Roman"/>
          <w:b w:val="false"/>
          <w:i w:val="false"/>
          <w:color w:val="000000"/>
          <w:sz w:val="28"/>
        </w:rPr>
        <w:t>
      где Мi - количество выбросов i - того вещества при технологических операциях, связанных с поступлением вредных ингридиентов в атмосферу, г/с;</w:t>
      </w:r>
    </w:p>
    <w:bookmarkEnd w:id="161"/>
    <w:bookmarkStart w:name="z735"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продолжительность технологической операции, с;</w:t>
      </w:r>
      <w:r>
        <w:br/>
      </w:r>
      <w:r>
        <w:rPr>
          <w:rFonts w:ascii="Times New Roman"/>
          <w:b w:val="false"/>
          <w:i w:val="false"/>
          <w:color w:val="000000"/>
          <w:sz w:val="28"/>
        </w:rPr>
        <w:t>
</w:t>
      </w:r>
    </w:p>
    <w:bookmarkStart w:name="z736" w:id="163"/>
    <w:p>
      <w:pPr>
        <w:spacing w:after="0"/>
        <w:ind w:left="0"/>
        <w:jc w:val="both"/>
      </w:pPr>
      <w:r>
        <w:rPr>
          <w:rFonts w:ascii="Times New Roman"/>
          <w:b w:val="false"/>
          <w:i w:val="false"/>
          <w:color w:val="000000"/>
          <w:sz w:val="28"/>
        </w:rPr>
        <w:t>
      Кi - количество операций за год;</w:t>
      </w:r>
    </w:p>
    <w:bookmarkEnd w:id="163"/>
    <w:bookmarkStart w:name="z737" w:id="164"/>
    <w:p>
      <w:pPr>
        <w:spacing w:after="0"/>
        <w:ind w:left="0"/>
        <w:jc w:val="both"/>
      </w:pPr>
      <w:r>
        <w:rPr>
          <w:rFonts w:ascii="Times New Roman"/>
          <w:b w:val="false"/>
          <w:i w:val="false"/>
          <w:color w:val="000000"/>
          <w:sz w:val="28"/>
        </w:rPr>
        <w:t>
      ni - число аппаратов, на которых осуществляется операция с выбросами в атмосферу за год.</w:t>
      </w:r>
    </w:p>
    <w:bookmarkEnd w:id="164"/>
    <w:bookmarkStart w:name="z738" w:id="165"/>
    <w:p>
      <w:pPr>
        <w:spacing w:after="0"/>
        <w:ind w:left="0"/>
        <w:jc w:val="left"/>
      </w:pPr>
      <w:r>
        <w:rPr>
          <w:rFonts w:ascii="Times New Roman"/>
          <w:b/>
          <w:i w:val="false"/>
          <w:color w:val="000000"/>
        </w:rPr>
        <w:t xml:space="preserve"> 4. Определение предельно допустимых и фактических выбросов на ПХГ и КС</w:t>
      </w:r>
    </w:p>
    <w:bookmarkEnd w:id="165"/>
    <w:bookmarkStart w:name="z739" w:id="166"/>
    <w:p>
      <w:pPr>
        <w:spacing w:after="0"/>
        <w:ind w:left="0"/>
        <w:jc w:val="both"/>
      </w:pPr>
      <w:r>
        <w:rPr>
          <w:rFonts w:ascii="Times New Roman"/>
          <w:b w:val="false"/>
          <w:i w:val="false"/>
          <w:color w:val="000000"/>
          <w:sz w:val="28"/>
        </w:rPr>
        <w:t>
      35. Предельно допустимый выброс вредного вещества рассчитывают для холодных (продувочная свеча, свеча дегазации) и нагретых (дымовая труба, факел), источников выбросов.</w:t>
      </w:r>
    </w:p>
    <w:bookmarkEnd w:id="166"/>
    <w:bookmarkStart w:name="z740" w:id="167"/>
    <w:p>
      <w:pPr>
        <w:spacing w:after="0"/>
        <w:ind w:left="0"/>
        <w:jc w:val="both"/>
      </w:pPr>
      <w:r>
        <w:rPr>
          <w:rFonts w:ascii="Times New Roman"/>
          <w:b w:val="false"/>
          <w:i w:val="false"/>
          <w:color w:val="000000"/>
          <w:sz w:val="28"/>
        </w:rPr>
        <w:t>
      36. Расчет ПДВ для выбросов нагретой газовоздушной смеси.</w:t>
      </w:r>
    </w:p>
    <w:bookmarkEnd w:id="167"/>
    <w:bookmarkStart w:name="z741" w:id="168"/>
    <w:p>
      <w:pPr>
        <w:spacing w:after="0"/>
        <w:ind w:left="0"/>
        <w:jc w:val="both"/>
      </w:pPr>
      <w:r>
        <w:rPr>
          <w:rFonts w:ascii="Times New Roman"/>
          <w:b w:val="false"/>
          <w:i w:val="false"/>
          <w:color w:val="000000"/>
          <w:sz w:val="28"/>
        </w:rPr>
        <w:t>
      Предельно допустимый нагретый выброс вредного вещества в атмосферу (г/с) определяют по формуле:</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9083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743" w:id="169"/>
    <w:p>
      <w:pPr>
        <w:spacing w:after="0"/>
        <w:ind w:left="0"/>
        <w:jc w:val="both"/>
      </w:pPr>
      <w:r>
        <w:rPr>
          <w:rFonts w:ascii="Times New Roman"/>
          <w:b w:val="false"/>
          <w:i w:val="false"/>
          <w:color w:val="000000"/>
          <w:sz w:val="28"/>
        </w:rPr>
        <w:t>
      где ПДК - предельно допустимая концентрация вредного вещества в приземном слое атмосферы населенных пунктов, мг/м</w:t>
      </w:r>
      <w:r>
        <w:rPr>
          <w:rFonts w:ascii="Times New Roman"/>
          <w:b w:val="false"/>
          <w:i w:val="false"/>
          <w:color w:val="000000"/>
          <w:vertAlign w:val="superscript"/>
        </w:rPr>
        <w:t>3</w:t>
      </w:r>
      <w:r>
        <w:rPr>
          <w:rFonts w:ascii="Times New Roman"/>
          <w:b w:val="false"/>
          <w:i w:val="false"/>
          <w:color w:val="000000"/>
          <w:sz w:val="28"/>
        </w:rPr>
        <w:t>;</w:t>
      </w:r>
    </w:p>
    <w:bookmarkEnd w:id="169"/>
    <w:bookmarkStart w:name="z744" w:id="170"/>
    <w:p>
      <w:pPr>
        <w:spacing w:after="0"/>
        <w:ind w:left="0"/>
        <w:jc w:val="both"/>
      </w:pPr>
      <w:r>
        <w:rPr>
          <w:rFonts w:ascii="Times New Roman"/>
          <w:b w:val="false"/>
          <w:i w:val="false"/>
          <w:color w:val="000000"/>
          <w:sz w:val="28"/>
        </w:rPr>
        <w:t>
      Н - высота источника выброса над уровнем земли, м;</w:t>
      </w:r>
    </w:p>
    <w:bookmarkEnd w:id="170"/>
    <w:bookmarkStart w:name="z745" w:id="171"/>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объем газовоздушной смеси и окружающего воздуха, град.;</w:t>
      </w:r>
    </w:p>
    <w:bookmarkEnd w:id="171"/>
    <w:bookmarkStart w:name="z746"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06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равность температур газовоздушной смеси и окружающего воздуха, град.;</w:t>
      </w:r>
      <w:r>
        <w:br/>
      </w:r>
      <w:r>
        <w:rPr>
          <w:rFonts w:ascii="Times New Roman"/>
          <w:b w:val="false"/>
          <w:i w:val="false"/>
          <w:color w:val="000000"/>
          <w:sz w:val="28"/>
        </w:rPr>
        <w:t>
</w:t>
      </w:r>
    </w:p>
    <w:bookmarkStart w:name="z747" w:id="173"/>
    <w:p>
      <w:pPr>
        <w:spacing w:after="0"/>
        <w:ind w:left="0"/>
        <w:jc w:val="both"/>
      </w:pPr>
      <w:r>
        <w:rPr>
          <w:rFonts w:ascii="Times New Roman"/>
          <w:b w:val="false"/>
          <w:i w:val="false"/>
          <w:color w:val="000000"/>
          <w:sz w:val="28"/>
        </w:rPr>
        <w:t>
      А - коэффициент стратификации, (С2/3.мг.град1/3 г.);</w:t>
      </w:r>
    </w:p>
    <w:bookmarkEnd w:id="173"/>
    <w:bookmarkStart w:name="z748" w:id="174"/>
    <w:p>
      <w:pPr>
        <w:spacing w:after="0"/>
        <w:ind w:left="0"/>
        <w:jc w:val="both"/>
      </w:pPr>
      <w:r>
        <w:rPr>
          <w:rFonts w:ascii="Times New Roman"/>
          <w:b w:val="false"/>
          <w:i w:val="false"/>
          <w:color w:val="000000"/>
          <w:sz w:val="28"/>
        </w:rPr>
        <w:t>
      F - безразмерный коэффициент, учитывающий соединение вредных веществ в атмосфере воздуха;</w:t>
      </w:r>
    </w:p>
    <w:bookmarkEnd w:id="174"/>
    <w:bookmarkStart w:name="z749" w:id="175"/>
    <w:p>
      <w:pPr>
        <w:spacing w:after="0"/>
        <w:ind w:left="0"/>
        <w:jc w:val="both"/>
      </w:pPr>
      <w:r>
        <w:rPr>
          <w:rFonts w:ascii="Times New Roman"/>
          <w:b w:val="false"/>
          <w:i w:val="false"/>
          <w:color w:val="000000"/>
          <w:sz w:val="28"/>
        </w:rPr>
        <w:t>
      m, n - безразмерные коэффициенты, учитывающие условия выхода газовоздушной смеси из устья источника выбросов;</w:t>
      </w:r>
    </w:p>
    <w:bookmarkEnd w:id="175"/>
    <w:bookmarkStart w:name="z75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безразмерный коэффициент, учитывающий рельеф местности.</w:t>
      </w:r>
      <w:r>
        <w:br/>
      </w:r>
      <w:r>
        <w:rPr>
          <w:rFonts w:ascii="Times New Roman"/>
          <w:b w:val="false"/>
          <w:i w:val="false"/>
          <w:color w:val="000000"/>
          <w:sz w:val="28"/>
        </w:rPr>
        <w:t>
</w:t>
      </w:r>
    </w:p>
    <w:bookmarkStart w:name="z751" w:id="177"/>
    <w:p>
      <w:pPr>
        <w:spacing w:after="0"/>
        <w:ind w:left="0"/>
        <w:jc w:val="both"/>
      </w:pPr>
      <w:r>
        <w:rPr>
          <w:rFonts w:ascii="Times New Roman"/>
          <w:b w:val="false"/>
          <w:i w:val="false"/>
          <w:color w:val="000000"/>
          <w:sz w:val="28"/>
        </w:rPr>
        <w:t xml:space="preserve">
      37. Величину </w:t>
      </w:r>
    </w:p>
    <w:bookmarkEnd w:id="177"/>
    <w:p>
      <w:pPr>
        <w:spacing w:after="0"/>
        <w:ind w:left="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064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о</w:t>
      </w:r>
      <w:r>
        <w:rPr>
          <w:rFonts w:ascii="Times New Roman"/>
          <w:b w:val="false"/>
          <w:i w:val="false"/>
          <w:color w:val="000000"/>
          <w:sz w:val="28"/>
        </w:rPr>
        <w:t>C) следует определять, принимая температуру окружающего атмосферного воздуха Та, по средней температуре наружного воздуха в 13 ч. наиболее жаркого месяца года, а температуру выбрасываемой в атмосферу газовоздушной смеси Тг - по действующей для данного производства нормативу.</w:t>
      </w:r>
      <w:r>
        <w:br/>
      </w:r>
      <w:r>
        <w:rPr>
          <w:rFonts w:ascii="Times New Roman"/>
          <w:b w:val="false"/>
          <w:i w:val="false"/>
          <w:color w:val="000000"/>
          <w:sz w:val="28"/>
        </w:rPr>
        <w:t>
</w:t>
      </w:r>
    </w:p>
    <w:bookmarkStart w:name="z752" w:id="178"/>
    <w:p>
      <w:pPr>
        <w:spacing w:after="0"/>
        <w:ind w:left="0"/>
        <w:jc w:val="both"/>
      </w:pPr>
      <w:r>
        <w:rPr>
          <w:rFonts w:ascii="Times New Roman"/>
          <w:b w:val="false"/>
          <w:i w:val="false"/>
          <w:color w:val="000000"/>
          <w:sz w:val="28"/>
        </w:rPr>
        <w:t xml:space="preserve">
      38. Коэффициент А принимается для неблагоприятных метеорологических условий, при которых концентрация вредных веществ в атмосферном воздухе от источника выброса достигает максимального значения для Казахстана-200. </w:t>
      </w:r>
    </w:p>
    <w:bookmarkEnd w:id="178"/>
    <w:bookmarkStart w:name="z753" w:id="179"/>
    <w:p>
      <w:pPr>
        <w:spacing w:after="0"/>
        <w:ind w:left="0"/>
        <w:jc w:val="both"/>
      </w:pPr>
      <w:r>
        <w:rPr>
          <w:rFonts w:ascii="Times New Roman"/>
          <w:b w:val="false"/>
          <w:i w:val="false"/>
          <w:color w:val="000000"/>
          <w:sz w:val="28"/>
        </w:rPr>
        <w:t>
      39. Величина F - безразмерный коэффициент, учитывающий скорость оседания вредных веществ в атмосферном воздухе. Его значения принимается:</w:t>
      </w:r>
    </w:p>
    <w:bookmarkEnd w:id="179"/>
    <w:bookmarkStart w:name="z754" w:id="180"/>
    <w:p>
      <w:pPr>
        <w:spacing w:after="0"/>
        <w:ind w:left="0"/>
        <w:jc w:val="both"/>
      </w:pPr>
      <w:r>
        <w:rPr>
          <w:rFonts w:ascii="Times New Roman"/>
          <w:b w:val="false"/>
          <w:i w:val="false"/>
          <w:color w:val="000000"/>
          <w:sz w:val="28"/>
        </w:rPr>
        <w:t>
      для газообразных вредных веществ (сернистого газа, углерода, природного газа, меркаптанов, сероводорода, окислов азота и т.д.) и мелкодисперсных аэрозолей (пыли, золы и т.п., скорость упорядоченного оседания которых практически равна нулю) - 1;</w:t>
      </w:r>
    </w:p>
    <w:bookmarkEnd w:id="180"/>
    <w:bookmarkStart w:name="z755" w:id="181"/>
    <w:p>
      <w:pPr>
        <w:spacing w:after="0"/>
        <w:ind w:left="0"/>
        <w:jc w:val="both"/>
      </w:pPr>
      <w:r>
        <w:rPr>
          <w:rFonts w:ascii="Times New Roman"/>
          <w:b w:val="false"/>
          <w:i w:val="false"/>
          <w:color w:val="000000"/>
          <w:sz w:val="28"/>
        </w:rPr>
        <w:t>
      для пыли и золы (кроме указанных в "а"), если средний эксплуатационный коэффициент очистки равен: не менее 90% - 2; от 75 до 90% - 2,5; менее 75% - 3.</w:t>
      </w:r>
    </w:p>
    <w:bookmarkEnd w:id="181"/>
    <w:bookmarkStart w:name="z34" w:id="182"/>
    <w:p>
      <w:pPr>
        <w:spacing w:after="0"/>
        <w:ind w:left="0"/>
        <w:jc w:val="both"/>
      </w:pPr>
      <w:r>
        <w:rPr>
          <w:rFonts w:ascii="Times New Roman"/>
          <w:b w:val="false"/>
          <w:i w:val="false"/>
          <w:color w:val="000000"/>
          <w:sz w:val="28"/>
        </w:rPr>
        <w:t>
      40. Объем газовоздушной смеси (м</w:t>
      </w:r>
      <w:r>
        <w:rPr>
          <w:rFonts w:ascii="Times New Roman"/>
          <w:b w:val="false"/>
          <w:i w:val="false"/>
          <w:color w:val="000000"/>
          <w:vertAlign w:val="superscript"/>
        </w:rPr>
        <w:t>3</w:t>
      </w:r>
      <w:r>
        <w:rPr>
          <w:rFonts w:ascii="Times New Roman"/>
          <w:b w:val="false"/>
          <w:i w:val="false"/>
          <w:color w:val="000000"/>
          <w:sz w:val="28"/>
        </w:rPr>
        <w:t>/с) определяют по формуле:</w:t>
      </w:r>
    </w:p>
    <w:bookmarkEnd w:id="182"/>
    <w:bookmarkStart w:name="z756" w:id="183"/>
    <w:p>
      <w:pPr>
        <w:spacing w:after="0"/>
        <w:ind w:left="0"/>
        <w:jc w:val="both"/>
      </w:pPr>
      <w:r>
        <w:rPr>
          <w:rFonts w:ascii="Times New Roman"/>
          <w:b w:val="false"/>
          <w:i w:val="false"/>
          <w:color w:val="000000"/>
          <w:sz w:val="28"/>
        </w:rPr>
        <w:t>
      V = ПD</w:t>
      </w:r>
      <w:r>
        <w:rPr>
          <w:rFonts w:ascii="Times New Roman"/>
          <w:b w:val="false"/>
          <w:i w:val="false"/>
          <w:color w:val="000000"/>
          <w:vertAlign w:val="superscript"/>
        </w:rPr>
        <w:t>2</w:t>
      </w:r>
      <w:r>
        <w:rPr>
          <w:rFonts w:ascii="Times New Roman"/>
          <w:b w:val="false"/>
          <w:i w:val="false"/>
          <w:color w:val="000000"/>
          <w:sz w:val="28"/>
        </w:rPr>
        <w:t xml:space="preserve"> * w / 4 , (4..2.)</w:t>
      </w:r>
    </w:p>
    <w:bookmarkEnd w:id="183"/>
    <w:bookmarkStart w:name="z757" w:id="184"/>
    <w:p>
      <w:pPr>
        <w:spacing w:after="0"/>
        <w:ind w:left="0"/>
        <w:jc w:val="both"/>
      </w:pPr>
      <w:r>
        <w:rPr>
          <w:rFonts w:ascii="Times New Roman"/>
          <w:b w:val="false"/>
          <w:i w:val="false"/>
          <w:color w:val="000000"/>
          <w:sz w:val="28"/>
        </w:rPr>
        <w:t>
      где D - диаметр устья источника выброса, м;</w:t>
      </w:r>
    </w:p>
    <w:bookmarkEnd w:id="184"/>
    <w:bookmarkStart w:name="z758" w:id="185"/>
    <w:p>
      <w:pPr>
        <w:spacing w:after="0"/>
        <w:ind w:left="0"/>
        <w:jc w:val="both"/>
      </w:pPr>
      <w:r>
        <w:rPr>
          <w:rFonts w:ascii="Times New Roman"/>
          <w:b w:val="false"/>
          <w:i w:val="false"/>
          <w:color w:val="000000"/>
          <w:sz w:val="28"/>
        </w:rPr>
        <w:t>
      w - средняя скорость выхода газовоздушной смеси из устья источника выброса, м/с.</w:t>
      </w:r>
    </w:p>
    <w:bookmarkEnd w:id="185"/>
    <w:bookmarkStart w:name="z759" w:id="186"/>
    <w:p>
      <w:pPr>
        <w:spacing w:after="0"/>
        <w:ind w:left="0"/>
        <w:jc w:val="both"/>
      </w:pPr>
      <w:r>
        <w:rPr>
          <w:rFonts w:ascii="Times New Roman"/>
          <w:b w:val="false"/>
          <w:i w:val="false"/>
          <w:color w:val="000000"/>
          <w:sz w:val="28"/>
        </w:rPr>
        <w:t>
      Формулой 4.2 можно пользоваться для определения скорости выхода газовоздушной смеси (w) из устья источника выброса только при докритическом истечении.</w:t>
      </w:r>
    </w:p>
    <w:bookmarkEnd w:id="186"/>
    <w:bookmarkStart w:name="z760" w:id="187"/>
    <w:p>
      <w:pPr>
        <w:spacing w:after="0"/>
        <w:ind w:left="0"/>
        <w:jc w:val="both"/>
      </w:pPr>
      <w:r>
        <w:rPr>
          <w:rFonts w:ascii="Times New Roman"/>
          <w:b w:val="false"/>
          <w:i w:val="false"/>
          <w:color w:val="000000"/>
          <w:sz w:val="28"/>
        </w:rPr>
        <w:t>
      При критическом истечении газовоздушной смеси из источников выбросов скорость (м/с) определяют по формуле:</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460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762" w:id="188"/>
    <w:p>
      <w:pPr>
        <w:spacing w:after="0"/>
        <w:ind w:left="0"/>
        <w:jc w:val="both"/>
      </w:pPr>
      <w:r>
        <w:rPr>
          <w:rFonts w:ascii="Times New Roman"/>
          <w:b w:val="false"/>
          <w:i w:val="false"/>
          <w:color w:val="000000"/>
          <w:sz w:val="28"/>
        </w:rPr>
        <w:t>
      где i</w:t>
      </w:r>
      <w:r>
        <w:rPr>
          <w:rFonts w:ascii="Times New Roman"/>
          <w:b w:val="false"/>
          <w:i w:val="false"/>
          <w:color w:val="000000"/>
          <w:vertAlign w:val="subscript"/>
        </w:rPr>
        <w:t>1</w:t>
      </w:r>
      <w:r>
        <w:rPr>
          <w:rFonts w:ascii="Times New Roman"/>
          <w:b w:val="false"/>
          <w:i w:val="false"/>
          <w:color w:val="000000"/>
          <w:sz w:val="28"/>
        </w:rPr>
        <w:t xml:space="preserve"> - энтальпия газовоздушной смеси при выходе из свечи, кДж/кг, (Ро * Тр);</w:t>
      </w:r>
    </w:p>
    <w:bookmarkEnd w:id="188"/>
    <w:bookmarkStart w:name="z763" w:id="189"/>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 энтальпия газовоздушной смеси в рабочих условиях, кДж/кг (Рр, Tо).</w:t>
      </w:r>
    </w:p>
    <w:bookmarkEnd w:id="189"/>
    <w:bookmarkStart w:name="z764" w:id="190"/>
    <w:p>
      <w:pPr>
        <w:spacing w:after="0"/>
        <w:ind w:left="0"/>
        <w:jc w:val="both"/>
      </w:pPr>
      <w:r>
        <w:rPr>
          <w:rFonts w:ascii="Times New Roman"/>
          <w:b w:val="false"/>
          <w:i w:val="false"/>
          <w:color w:val="000000"/>
          <w:sz w:val="28"/>
        </w:rPr>
        <w:t>
      Значение i</w:t>
      </w:r>
      <w:r>
        <w:rPr>
          <w:rFonts w:ascii="Times New Roman"/>
          <w:b w:val="false"/>
          <w:i w:val="false"/>
          <w:color w:val="000000"/>
          <w:vertAlign w:val="subscript"/>
        </w:rPr>
        <w:t>1</w:t>
      </w: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для рабочих условий истечения газа приведены в </w:t>
      </w:r>
      <w:r>
        <w:rPr>
          <w:rFonts w:ascii="Times New Roman"/>
          <w:b w:val="false"/>
          <w:i w:val="false"/>
          <w:color w:val="000000"/>
          <w:sz w:val="28"/>
        </w:rPr>
        <w:t>таблице 14</w:t>
      </w:r>
      <w:r>
        <w:rPr>
          <w:rFonts w:ascii="Times New Roman"/>
          <w:b w:val="false"/>
          <w:i w:val="false"/>
          <w:color w:val="000000"/>
          <w:sz w:val="28"/>
        </w:rPr>
        <w:t>, согласно приложению 1 к настоящей Методике.</w:t>
      </w:r>
    </w:p>
    <w:bookmarkEnd w:id="190"/>
    <w:bookmarkStart w:name="z765" w:id="191"/>
    <w:p>
      <w:pPr>
        <w:spacing w:after="0"/>
        <w:ind w:left="0"/>
        <w:jc w:val="both"/>
      </w:pPr>
      <w:r>
        <w:rPr>
          <w:rFonts w:ascii="Times New Roman"/>
          <w:b w:val="false"/>
          <w:i w:val="false"/>
          <w:color w:val="000000"/>
          <w:sz w:val="28"/>
        </w:rPr>
        <w:t>
      Объем газовоздушной смеси при критических скоростях выброса (м</w:t>
      </w:r>
      <w:r>
        <w:rPr>
          <w:rFonts w:ascii="Times New Roman"/>
          <w:b w:val="false"/>
          <w:i w:val="false"/>
          <w:color w:val="000000"/>
          <w:vertAlign w:val="superscript"/>
        </w:rPr>
        <w:t>3</w:t>
      </w:r>
      <w:r>
        <w:rPr>
          <w:rFonts w:ascii="Times New Roman"/>
          <w:b w:val="false"/>
          <w:i w:val="false"/>
          <w:color w:val="000000"/>
          <w:sz w:val="28"/>
        </w:rPr>
        <w:t>/с) определяют по формуле:</w:t>
      </w:r>
    </w:p>
    <w:bookmarkEnd w:id="191"/>
    <w:bookmarkStart w:name="z766" w:id="192"/>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F * w (4.4.)</w:t>
      </w:r>
    </w:p>
    <w:bookmarkEnd w:id="192"/>
    <w:bookmarkStart w:name="z767" w:id="193"/>
    <w:p>
      <w:pPr>
        <w:spacing w:after="0"/>
        <w:ind w:left="0"/>
        <w:jc w:val="both"/>
      </w:pPr>
      <w:r>
        <w:rPr>
          <w:rFonts w:ascii="Times New Roman"/>
          <w:b w:val="false"/>
          <w:i w:val="false"/>
          <w:color w:val="000000"/>
          <w:sz w:val="28"/>
        </w:rPr>
        <w:t>
      где F - площадь поперечного сечения устья свечи, м</w:t>
      </w:r>
      <w:r>
        <w:rPr>
          <w:rFonts w:ascii="Times New Roman"/>
          <w:b w:val="false"/>
          <w:i w:val="false"/>
          <w:color w:val="000000"/>
          <w:vertAlign w:val="superscript"/>
        </w:rPr>
        <w:t>2</w:t>
      </w:r>
      <w:r>
        <w:rPr>
          <w:rFonts w:ascii="Times New Roman"/>
          <w:b w:val="false"/>
          <w:i w:val="false"/>
          <w:color w:val="000000"/>
          <w:sz w:val="28"/>
        </w:rPr>
        <w:t xml:space="preserve">, равный </w:t>
      </w:r>
    </w:p>
    <w:bookmarkEnd w:id="193"/>
    <w:bookmarkStart w:name="z768" w:id="194"/>
    <w:p>
      <w:pPr>
        <w:spacing w:after="0"/>
        <w:ind w:left="0"/>
        <w:jc w:val="both"/>
      </w:pPr>
      <w:r>
        <w:rPr>
          <w:rFonts w:ascii="Times New Roman"/>
          <w:b w:val="false"/>
          <w:i w:val="false"/>
          <w:color w:val="000000"/>
          <w:sz w:val="28"/>
        </w:rPr>
        <w:t>
      ПD</w:t>
      </w:r>
      <w:r>
        <w:rPr>
          <w:rFonts w:ascii="Times New Roman"/>
          <w:b w:val="false"/>
          <w:i w:val="false"/>
          <w:color w:val="000000"/>
          <w:vertAlign w:val="superscript"/>
        </w:rPr>
        <w:t>2</w:t>
      </w:r>
      <w:r>
        <w:rPr>
          <w:rFonts w:ascii="Times New Roman"/>
          <w:b w:val="false"/>
          <w:i w:val="false"/>
          <w:color w:val="000000"/>
          <w:sz w:val="28"/>
        </w:rPr>
        <w:t xml:space="preserve"> / 4.</w:t>
      </w:r>
    </w:p>
    <w:bookmarkEnd w:id="194"/>
    <w:bookmarkStart w:name="z769" w:id="195"/>
    <w:p>
      <w:pPr>
        <w:spacing w:after="0"/>
        <w:ind w:left="0"/>
        <w:jc w:val="both"/>
      </w:pPr>
      <w:r>
        <w:rPr>
          <w:rFonts w:ascii="Times New Roman"/>
          <w:b w:val="false"/>
          <w:i w:val="false"/>
          <w:color w:val="000000"/>
          <w:sz w:val="28"/>
        </w:rPr>
        <w:t>
      Весовой расход газовоздушной смеси (кг/с) определяют по формуле:</w:t>
      </w:r>
    </w:p>
    <w:bookmarkEnd w:id="195"/>
    <w:bookmarkStart w:name="z770" w:id="196"/>
    <w:p>
      <w:pPr>
        <w:spacing w:after="0"/>
        <w:ind w:left="0"/>
        <w:jc w:val="both"/>
      </w:pPr>
      <w:r>
        <w:rPr>
          <w:rFonts w:ascii="Times New Roman"/>
          <w:b w:val="false"/>
          <w:i w:val="false"/>
          <w:color w:val="000000"/>
          <w:sz w:val="28"/>
        </w:rPr>
        <w:t>
      G = V</w:t>
      </w:r>
      <w:r>
        <w:rPr>
          <w:rFonts w:ascii="Times New Roman"/>
          <w:b w:val="false"/>
          <w:i w:val="false"/>
          <w:color w:val="000000"/>
          <w:vertAlign w:val="subscript"/>
        </w:rPr>
        <w:t>1</w:t>
      </w:r>
      <w:r>
        <w:rPr>
          <w:rFonts w:ascii="Times New Roman"/>
          <w:b w:val="false"/>
          <w:i w:val="false"/>
          <w:color w:val="000000"/>
          <w:sz w:val="28"/>
        </w:rPr>
        <w:t>*</w:t>
      </w:r>
    </w:p>
    <w:bookmarkEnd w:id="19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771" w:id="197"/>
    <w:p>
      <w:pPr>
        <w:spacing w:after="0"/>
        <w:ind w:left="0"/>
        <w:jc w:val="both"/>
      </w:pPr>
      <w:r>
        <w:rPr>
          <w:rFonts w:ascii="Times New Roman"/>
          <w:b w:val="false"/>
          <w:i w:val="false"/>
          <w:color w:val="000000"/>
          <w:sz w:val="28"/>
        </w:rPr>
        <w:t xml:space="preserve">
      где </w:t>
      </w:r>
    </w:p>
    <w:bookmarkEnd w:id="19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плотность газа, кг/м</w:t>
      </w:r>
      <w:r>
        <w:rPr>
          <w:rFonts w:ascii="Times New Roman"/>
          <w:b w:val="false"/>
          <w:i w:val="false"/>
          <w:color w:val="000000"/>
          <w:vertAlign w:val="superscript"/>
        </w:rPr>
        <w:t>3</w:t>
      </w:r>
      <w:r>
        <w:rPr>
          <w:rFonts w:ascii="Times New Roman"/>
          <w:b w:val="false"/>
          <w:i w:val="false"/>
          <w:color w:val="000000"/>
          <w:sz w:val="28"/>
        </w:rPr>
        <w:t xml:space="preserve"> (при Р раб, T раб).</w:t>
      </w:r>
      <w:r>
        <w:br/>
      </w:r>
      <w:r>
        <w:rPr>
          <w:rFonts w:ascii="Times New Roman"/>
          <w:b w:val="false"/>
          <w:i w:val="false"/>
          <w:color w:val="000000"/>
          <w:sz w:val="28"/>
        </w:rPr>
        <w:t>
</w:t>
      </w:r>
    </w:p>
    <w:bookmarkStart w:name="z772" w:id="198"/>
    <w:p>
      <w:pPr>
        <w:spacing w:after="0"/>
        <w:ind w:left="0"/>
        <w:jc w:val="both"/>
      </w:pPr>
      <w:r>
        <w:rPr>
          <w:rFonts w:ascii="Times New Roman"/>
          <w:b w:val="false"/>
          <w:i w:val="false"/>
          <w:color w:val="000000"/>
          <w:sz w:val="28"/>
        </w:rPr>
        <w:t>
      Методы определения объема газовоздушной смеси V</w:t>
      </w:r>
      <w:r>
        <w:rPr>
          <w:rFonts w:ascii="Times New Roman"/>
          <w:b w:val="false"/>
          <w:i w:val="false"/>
          <w:color w:val="000000"/>
          <w:vertAlign w:val="subscript"/>
        </w:rPr>
        <w:t>1</w:t>
      </w:r>
      <w:r>
        <w:rPr>
          <w:rFonts w:ascii="Times New Roman"/>
          <w:b w:val="false"/>
          <w:i w:val="false"/>
          <w:color w:val="000000"/>
          <w:sz w:val="28"/>
        </w:rPr>
        <w:t xml:space="preserve">, в случае невозможности измерения скорости w для различных источников выбросов приведены в </w:t>
      </w:r>
      <w:r>
        <w:rPr>
          <w:rFonts w:ascii="Times New Roman"/>
          <w:b w:val="false"/>
          <w:i w:val="false"/>
          <w:color w:val="000000"/>
          <w:sz w:val="28"/>
        </w:rPr>
        <w:t>разделе 3</w:t>
      </w:r>
    </w:p>
    <w:bookmarkEnd w:id="198"/>
    <w:bookmarkStart w:name="z773" w:id="199"/>
    <w:p>
      <w:pPr>
        <w:spacing w:after="0"/>
        <w:ind w:left="0"/>
        <w:jc w:val="both"/>
      </w:pPr>
      <w:r>
        <w:rPr>
          <w:rFonts w:ascii="Times New Roman"/>
          <w:b w:val="false"/>
          <w:i w:val="false"/>
          <w:color w:val="000000"/>
          <w:sz w:val="28"/>
        </w:rPr>
        <w:t>
      41. Значения безразмерного коэффициента m определяют по формуле:</w:t>
      </w:r>
    </w:p>
    <w:bookmarkEnd w:id="1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00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003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w:t>
      </w:r>
      <w:r>
        <w:br/>
      </w:r>
      <w:r>
        <w:rPr>
          <w:rFonts w:ascii="Times New Roman"/>
          <w:b w:val="false"/>
          <w:i w:val="false"/>
          <w:color w:val="000000"/>
          <w:sz w:val="28"/>
        </w:rPr>
        <w:t>
</w:t>
      </w:r>
    </w:p>
    <w:bookmarkStart w:name="z775" w:id="200"/>
    <w:p>
      <w:pPr>
        <w:spacing w:after="0"/>
        <w:ind w:left="0"/>
        <w:jc w:val="both"/>
      </w:pPr>
      <w:r>
        <w:rPr>
          <w:rFonts w:ascii="Times New Roman"/>
          <w:b w:val="false"/>
          <w:i w:val="false"/>
          <w:color w:val="000000"/>
          <w:sz w:val="28"/>
        </w:rPr>
        <w:t>
      где f - параметр, определяемый (м/с</w:t>
      </w:r>
      <w:r>
        <w:rPr>
          <w:rFonts w:ascii="Times New Roman"/>
          <w:b w:val="false"/>
          <w:i w:val="false"/>
          <w:color w:val="000000"/>
          <w:vertAlign w:val="superscript"/>
        </w:rPr>
        <w:t>2</w:t>
      </w:r>
      <w:r>
        <w:rPr>
          <w:rFonts w:ascii="Times New Roman"/>
          <w:b w:val="false"/>
          <w:i w:val="false"/>
          <w:color w:val="000000"/>
          <w:sz w:val="28"/>
        </w:rPr>
        <w:t xml:space="preserve"> град) по формуле:</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224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w:t>
      </w:r>
      <w:r>
        <w:br/>
      </w:r>
      <w:r>
        <w:rPr>
          <w:rFonts w:ascii="Times New Roman"/>
          <w:b w:val="false"/>
          <w:i w:val="false"/>
          <w:color w:val="000000"/>
          <w:sz w:val="28"/>
        </w:rPr>
        <w:t>
</w:t>
      </w:r>
    </w:p>
    <w:bookmarkStart w:name="z777" w:id="201"/>
    <w:p>
      <w:pPr>
        <w:spacing w:after="0"/>
        <w:ind w:left="0"/>
        <w:jc w:val="both"/>
      </w:pPr>
      <w:r>
        <w:rPr>
          <w:rFonts w:ascii="Times New Roman"/>
          <w:b w:val="false"/>
          <w:i w:val="false"/>
          <w:color w:val="000000"/>
          <w:sz w:val="28"/>
        </w:rPr>
        <w:t>
      42. Значения безразмерного коэффициента n определяют при следующих значениях:</w:t>
      </w:r>
    </w:p>
    <w:bookmarkEnd w:id="201"/>
    <w:bookmarkStart w:name="z778" w:id="202"/>
    <w:p>
      <w:pPr>
        <w:spacing w:after="0"/>
        <w:ind w:left="0"/>
        <w:jc w:val="both"/>
      </w:pPr>
      <w:r>
        <w:rPr>
          <w:rFonts w:ascii="Times New Roman"/>
          <w:b w:val="false"/>
          <w:i w:val="false"/>
          <w:color w:val="000000"/>
          <w:sz w:val="28"/>
        </w:rPr>
        <w:t xml:space="preserve">
      при </w:t>
      </w:r>
    </w:p>
    <w:bookmarkEnd w:id="202"/>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sz w:val="28"/>
          <w:u w:val="single"/>
        </w:rPr>
        <w:t>&lt;</w:t>
      </w:r>
      <w:r>
        <w:rPr>
          <w:rFonts w:ascii="Times New Roman"/>
          <w:b w:val="false"/>
          <w:i w:val="false"/>
          <w:color w:val="000000"/>
          <w:sz w:val="28"/>
        </w:rPr>
        <w:t>0,3 n = 3 (4.8.)</w:t>
      </w:r>
      <w:r>
        <w:br/>
      </w:r>
      <w:r>
        <w:rPr>
          <w:rFonts w:ascii="Times New Roman"/>
          <w:b w:val="false"/>
          <w:i w:val="false"/>
          <w:color w:val="000000"/>
          <w:sz w:val="28"/>
        </w:rPr>
        <w:t>
</w:t>
      </w:r>
    </w:p>
    <w:bookmarkStart w:name="z779" w:id="203"/>
    <w:p>
      <w:pPr>
        <w:spacing w:after="0"/>
        <w:ind w:left="0"/>
        <w:jc w:val="both"/>
      </w:pPr>
      <w:r>
        <w:rPr>
          <w:rFonts w:ascii="Times New Roman"/>
          <w:b w:val="false"/>
          <w:i w:val="false"/>
          <w:color w:val="000000"/>
          <w:sz w:val="28"/>
        </w:rPr>
        <w:t>
      при 0,3‹</w:t>
      </w:r>
    </w:p>
    <w:bookmarkEnd w:id="203"/>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sz w:val="28"/>
          <w:u w:val="single"/>
        </w:rPr>
        <w:t>&lt;</w:t>
      </w:r>
      <w:r>
        <w:rPr>
          <w:rFonts w:ascii="Times New Roman"/>
          <w:b w:val="false"/>
          <w:i w:val="false"/>
          <w:color w:val="000000"/>
          <w:sz w:val="28"/>
        </w:rPr>
        <w:t xml:space="preserve">2 n=3- </w:t>
      </w:r>
    </w:p>
    <w:p>
      <w:pPr>
        <w:spacing w:after="0"/>
        <w:ind w:left="0"/>
        <w:jc w:val="both"/>
      </w:pPr>
      <w:r>
        <w:drawing>
          <wp:inline distT="0" distB="0" distL="0" distR="0">
            <wp:extent cx="193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930400" cy="342900"/>
                    </a:xfrm>
                    <a:prstGeom prst="rect">
                      <a:avLst/>
                    </a:prstGeom>
                  </pic:spPr>
                </pic:pic>
              </a:graphicData>
            </a:graphic>
          </wp:inline>
        </w:drawing>
      </w:r>
    </w:p>
    <w:p>
      <w:pPr>
        <w:spacing w:after="0"/>
        <w:ind w:left="0"/>
        <w:jc w:val="left"/>
      </w:pPr>
      <w:r>
        <w:rPr>
          <w:rFonts w:ascii="Times New Roman"/>
          <w:b w:val="false"/>
          <w:i w:val="false"/>
          <w:color w:val="000000"/>
          <w:sz w:val="28"/>
        </w:rPr>
        <w:t>(4.9.)</w:t>
      </w:r>
      <w:r>
        <w:br/>
      </w:r>
      <w:r>
        <w:rPr>
          <w:rFonts w:ascii="Times New Roman"/>
          <w:b w:val="false"/>
          <w:i w:val="false"/>
          <w:color w:val="000000"/>
          <w:sz w:val="28"/>
        </w:rPr>
        <w:t>
</w:t>
      </w:r>
    </w:p>
    <w:bookmarkStart w:name="z780" w:id="204"/>
    <w:p>
      <w:pPr>
        <w:spacing w:after="0"/>
        <w:ind w:left="0"/>
        <w:jc w:val="both"/>
      </w:pPr>
      <w:r>
        <w:rPr>
          <w:rFonts w:ascii="Times New Roman"/>
          <w:b w:val="false"/>
          <w:i w:val="false"/>
          <w:color w:val="000000"/>
          <w:sz w:val="28"/>
        </w:rPr>
        <w:t xml:space="preserve">
      при </w:t>
      </w:r>
    </w:p>
    <w:bookmarkEnd w:id="204"/>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 &gt; 2 n = 1 (4.10.)</w:t>
      </w:r>
      <w:r>
        <w:br/>
      </w:r>
      <w:r>
        <w:rPr>
          <w:rFonts w:ascii="Times New Roman"/>
          <w:b w:val="false"/>
          <w:i w:val="false"/>
          <w:color w:val="000000"/>
          <w:sz w:val="28"/>
        </w:rPr>
        <w:t>
</w:t>
      </w:r>
    </w:p>
    <w:bookmarkStart w:name="z781" w:id="205"/>
    <w:p>
      <w:pPr>
        <w:spacing w:after="0"/>
        <w:ind w:left="0"/>
        <w:jc w:val="both"/>
      </w:pPr>
      <w:r>
        <w:rPr>
          <w:rFonts w:ascii="Times New Roman"/>
          <w:b w:val="false"/>
          <w:i w:val="false"/>
          <w:color w:val="000000"/>
          <w:sz w:val="28"/>
        </w:rPr>
        <w:t xml:space="preserve">
      При этом </w:t>
      </w:r>
    </w:p>
    <w:bookmarkEnd w:id="205"/>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 (м/с) рассчитывают по формуле:</w:t>
      </w:r>
      <w:r>
        <w:br/>
      </w:r>
      <w:r>
        <w:rPr>
          <w:rFonts w:ascii="Times New Roman"/>
          <w:b w:val="false"/>
          <w:i w:val="false"/>
          <w:color w:val="000000"/>
          <w:sz w:val="28"/>
        </w:rPr>
        <w:t>
</w:t>
      </w:r>
      <w:r>
        <w:br/>
      </w:r>
    </w:p>
    <w:p>
      <w:pPr>
        <w:spacing w:after="0"/>
        <w:ind w:left="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76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w:t>
      </w:r>
      <w:r>
        <w:br/>
      </w:r>
      <w:r>
        <w:rPr>
          <w:rFonts w:ascii="Times New Roman"/>
          <w:b w:val="false"/>
          <w:i w:val="false"/>
          <w:color w:val="000000"/>
          <w:sz w:val="28"/>
        </w:rPr>
        <w:t>
</w:t>
      </w:r>
    </w:p>
    <w:bookmarkStart w:name="z783" w:id="206"/>
    <w:p>
      <w:pPr>
        <w:spacing w:after="0"/>
        <w:ind w:left="0"/>
        <w:jc w:val="both"/>
      </w:pPr>
      <w:r>
        <w:rPr>
          <w:rFonts w:ascii="Times New Roman"/>
          <w:b w:val="false"/>
          <w:i w:val="false"/>
          <w:color w:val="000000"/>
          <w:sz w:val="28"/>
        </w:rPr>
        <w:t>
      43. Величину безразмерного коэффициента n принимают равной 1, если в радиусе 50 высот труб от источника перепад отметок местности не превышает 50 м на 1 км.</w:t>
      </w:r>
    </w:p>
    <w:bookmarkEnd w:id="206"/>
    <w:bookmarkStart w:name="z784" w:id="207"/>
    <w:p>
      <w:pPr>
        <w:spacing w:after="0"/>
        <w:ind w:left="0"/>
        <w:jc w:val="both"/>
      </w:pPr>
      <w:r>
        <w:rPr>
          <w:rFonts w:ascii="Times New Roman"/>
          <w:b w:val="false"/>
          <w:i w:val="false"/>
          <w:color w:val="000000"/>
          <w:sz w:val="28"/>
        </w:rPr>
        <w:t>
      44. Расчет предельно допустимого холодного выброса.</w:t>
      </w:r>
    </w:p>
    <w:bookmarkEnd w:id="207"/>
    <w:bookmarkStart w:name="z785" w:id="208"/>
    <w:p>
      <w:pPr>
        <w:spacing w:after="0"/>
        <w:ind w:left="0"/>
        <w:jc w:val="both"/>
      </w:pPr>
      <w:r>
        <w:rPr>
          <w:rFonts w:ascii="Times New Roman"/>
          <w:b w:val="false"/>
          <w:i w:val="false"/>
          <w:color w:val="000000"/>
          <w:sz w:val="28"/>
        </w:rPr>
        <w:t>
      45. Величину ПДВ вредных веществ (г/с) для случая холодного выброса (продувка или стравливание газа через свечу) определяют по формуле:</w:t>
      </w:r>
    </w:p>
    <w:bookmarkEnd w:id="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47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(4.12)</w:t>
      </w:r>
      <w:r>
        <w:br/>
      </w:r>
      <w:r>
        <w:rPr>
          <w:rFonts w:ascii="Times New Roman"/>
          <w:b w:val="false"/>
          <w:i w:val="false"/>
          <w:color w:val="000000"/>
          <w:sz w:val="28"/>
        </w:rPr>
        <w:t>
</w:t>
      </w:r>
    </w:p>
    <w:bookmarkStart w:name="z787" w:id="209"/>
    <w:p>
      <w:pPr>
        <w:spacing w:after="0"/>
        <w:ind w:left="0"/>
        <w:jc w:val="both"/>
      </w:pPr>
      <w:r>
        <w:rPr>
          <w:rFonts w:ascii="Times New Roman"/>
          <w:b w:val="false"/>
          <w:i w:val="false"/>
          <w:color w:val="000000"/>
          <w:sz w:val="28"/>
        </w:rPr>
        <w:t xml:space="preserve">
      Объем газовоздушной смеси V1 определяют по формулам, приведенным в </w:t>
      </w:r>
      <w:r>
        <w:rPr>
          <w:rFonts w:ascii="Times New Roman"/>
          <w:b w:val="false"/>
          <w:i w:val="false"/>
          <w:color w:val="000000"/>
          <w:sz w:val="28"/>
        </w:rPr>
        <w:t>разделе 3</w:t>
      </w:r>
      <w:r>
        <w:rPr>
          <w:rFonts w:ascii="Times New Roman"/>
          <w:b w:val="false"/>
          <w:i w:val="false"/>
          <w:color w:val="000000"/>
          <w:sz w:val="28"/>
        </w:rPr>
        <w:t>.</w:t>
      </w:r>
    </w:p>
    <w:bookmarkEnd w:id="209"/>
    <w:bookmarkStart w:name="z788" w:id="210"/>
    <w:p>
      <w:pPr>
        <w:spacing w:after="0"/>
        <w:ind w:left="0"/>
        <w:jc w:val="both"/>
      </w:pPr>
      <w:r>
        <w:rPr>
          <w:rFonts w:ascii="Times New Roman"/>
          <w:b w:val="false"/>
          <w:i w:val="false"/>
          <w:color w:val="000000"/>
          <w:sz w:val="28"/>
        </w:rPr>
        <w:t>
      46. Коэффициент А в формуле (4.12) имеет размерность м</w:t>
      </w:r>
      <w:r>
        <w:rPr>
          <w:rFonts w:ascii="Times New Roman"/>
          <w:b w:val="false"/>
          <w:i w:val="false"/>
          <w:color w:val="000000"/>
          <w:vertAlign w:val="superscript"/>
        </w:rPr>
        <w:t>3</w:t>
      </w:r>
      <w:r>
        <w:rPr>
          <w:rFonts w:ascii="Times New Roman"/>
          <w:b w:val="false"/>
          <w:i w:val="false"/>
          <w:color w:val="000000"/>
          <w:sz w:val="28"/>
        </w:rPr>
        <w:t xml:space="preserve"> мг/г. Зависимость его значений от расположения источника на территории страны такая же, как и в случае нагретых выбросов.</w:t>
      </w:r>
    </w:p>
    <w:bookmarkEnd w:id="210"/>
    <w:bookmarkStart w:name="z789" w:id="211"/>
    <w:p>
      <w:pPr>
        <w:spacing w:after="0"/>
        <w:ind w:left="0"/>
        <w:jc w:val="both"/>
      </w:pPr>
      <w:r>
        <w:rPr>
          <w:rFonts w:ascii="Times New Roman"/>
          <w:b w:val="false"/>
          <w:i w:val="false"/>
          <w:color w:val="000000"/>
          <w:sz w:val="28"/>
        </w:rPr>
        <w:t xml:space="preserve">
      47. Безразмерный коэффициент n определяют по формулам (4.5 и 4.7) в зависимости от величины параметра </w:t>
      </w:r>
    </w:p>
    <w:bookmarkEnd w:id="211"/>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 вычисляемого (м/с) по формуле:</w:t>
      </w:r>
      <w:r>
        <w:br/>
      </w:r>
      <w:r>
        <w:rPr>
          <w:rFonts w:ascii="Times New Roman"/>
          <w:b w:val="false"/>
          <w:i w:val="false"/>
          <w:color w:val="000000"/>
          <w:sz w:val="28"/>
        </w:rPr>
        <w:t>
</w:t>
      </w:r>
    </w:p>
    <w:bookmarkStart w:name="z790"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м=1,3</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(4.13.)</w:t>
      </w:r>
      <w:r>
        <w:br/>
      </w:r>
      <w:r>
        <w:rPr>
          <w:rFonts w:ascii="Times New Roman"/>
          <w:b w:val="false"/>
          <w:i w:val="false"/>
          <w:color w:val="000000"/>
          <w:sz w:val="28"/>
        </w:rPr>
        <w:t>
</w:t>
      </w:r>
    </w:p>
    <w:bookmarkStart w:name="z791" w:id="213"/>
    <w:p>
      <w:pPr>
        <w:spacing w:after="0"/>
        <w:ind w:left="0"/>
        <w:jc w:val="both"/>
      </w:pPr>
      <w:r>
        <w:rPr>
          <w:rFonts w:ascii="Times New Roman"/>
          <w:b w:val="false"/>
          <w:i w:val="false"/>
          <w:color w:val="000000"/>
          <w:sz w:val="28"/>
        </w:rPr>
        <w:t>
      48. Расчет фактических выбросов вредных веществ.</w:t>
      </w:r>
    </w:p>
    <w:bookmarkEnd w:id="213"/>
    <w:bookmarkStart w:name="z792" w:id="214"/>
    <w:p>
      <w:pPr>
        <w:spacing w:after="0"/>
        <w:ind w:left="0"/>
        <w:jc w:val="both"/>
      </w:pPr>
      <w:r>
        <w:rPr>
          <w:rFonts w:ascii="Times New Roman"/>
          <w:b w:val="false"/>
          <w:i w:val="false"/>
          <w:color w:val="000000"/>
          <w:sz w:val="28"/>
        </w:rPr>
        <w:t>
      Выбросы газа в атмосферу на ПХГ и КС зависят от количества продувок, частота которых определяется качеством газа, поступающего на установку очистки и осушки газа, режимом месторождения, из которого газ направляется в хранилище, а также техническим состоянием эксплуатируемого технологического оборудования.</w:t>
      </w:r>
    </w:p>
    <w:bookmarkEnd w:id="214"/>
    <w:bookmarkStart w:name="z793" w:id="215"/>
    <w:p>
      <w:pPr>
        <w:spacing w:after="0"/>
        <w:ind w:left="0"/>
        <w:jc w:val="both"/>
      </w:pPr>
      <w:r>
        <w:rPr>
          <w:rFonts w:ascii="Times New Roman"/>
          <w:b w:val="false"/>
          <w:i w:val="false"/>
          <w:color w:val="000000"/>
          <w:sz w:val="28"/>
        </w:rPr>
        <w:t>
      49. Продувки или стравливание газа из оборудования при технологических операциях, обусловленных, регламентом, осуществляются от одного раза в год до нескольких раз в сутки.</w:t>
      </w:r>
    </w:p>
    <w:bookmarkEnd w:id="215"/>
    <w:bookmarkStart w:name="z794" w:id="216"/>
    <w:p>
      <w:pPr>
        <w:spacing w:after="0"/>
        <w:ind w:left="0"/>
        <w:jc w:val="both"/>
      </w:pPr>
      <w:r>
        <w:rPr>
          <w:rFonts w:ascii="Times New Roman"/>
          <w:b w:val="false"/>
          <w:i w:val="false"/>
          <w:color w:val="000000"/>
          <w:sz w:val="28"/>
        </w:rPr>
        <w:t>
      Поступление вредных веществ (NO</w:t>
      </w:r>
      <w:r>
        <w:rPr>
          <w:rFonts w:ascii="Times New Roman"/>
          <w:b w:val="false"/>
          <w:i w:val="false"/>
          <w:color w:val="000000"/>
          <w:vertAlign w:val="subscript"/>
        </w:rPr>
        <w:t>x</w:t>
      </w:r>
      <w:r>
        <w:rPr>
          <w:rFonts w:ascii="Times New Roman"/>
          <w:b w:val="false"/>
          <w:i w:val="false"/>
          <w:color w:val="000000"/>
          <w:sz w:val="28"/>
        </w:rPr>
        <w:t>&gt;CO, S0</w:t>
      </w:r>
      <w:r>
        <w:rPr>
          <w:rFonts w:ascii="Times New Roman"/>
          <w:b w:val="false"/>
          <w:i w:val="false"/>
          <w:color w:val="000000"/>
          <w:vertAlign w:val="subscript"/>
        </w:rPr>
        <w:t>2</w:t>
      </w:r>
      <w:r>
        <w:rPr>
          <w:rFonts w:ascii="Times New Roman"/>
          <w:b w:val="false"/>
          <w:i w:val="false"/>
          <w:color w:val="000000"/>
          <w:sz w:val="28"/>
        </w:rPr>
        <w:t>) в атмосферу имеет место при эксплуатации ГПА, котлоагрегатов, огневых испарителей и зависит от продолжительности их работы.</w:t>
      </w:r>
    </w:p>
    <w:bookmarkEnd w:id="216"/>
    <w:bookmarkStart w:name="z35" w:id="217"/>
    <w:p>
      <w:pPr>
        <w:spacing w:after="0"/>
        <w:ind w:left="0"/>
        <w:jc w:val="both"/>
      </w:pPr>
      <w:r>
        <w:rPr>
          <w:rFonts w:ascii="Times New Roman"/>
          <w:b w:val="false"/>
          <w:i w:val="false"/>
          <w:color w:val="000000"/>
          <w:sz w:val="28"/>
        </w:rPr>
        <w:t xml:space="preserve">
      50. На основании детального анализа эксплуатации технологических объектов и операций, связанных с выделением вредных выбросов в атмосферу в периоды эксплуатации КС и хранилищ, установлены источники выбросов вредных веществ, их объемы, качественный и количественный составы выбросов. В </w:t>
      </w:r>
      <w:r>
        <w:rPr>
          <w:rFonts w:ascii="Times New Roman"/>
          <w:b w:val="false"/>
          <w:i w:val="false"/>
          <w:color w:val="000000"/>
          <w:sz w:val="28"/>
        </w:rPr>
        <w:t>таблице 10</w:t>
      </w:r>
      <w:r>
        <w:rPr>
          <w:rFonts w:ascii="Times New Roman"/>
          <w:b w:val="false"/>
          <w:i w:val="false"/>
          <w:color w:val="000000"/>
          <w:sz w:val="28"/>
        </w:rPr>
        <w:t xml:space="preserve"> согласно приложению 1 к настоящей Методике приведены данные по фактическим выбросам вредных веществ, полученные экспериментальным и расчетным путем на основе обследования состояния воздушного бассейна от источников выбросов технологических объектов.</w:t>
      </w:r>
    </w:p>
    <w:bookmarkEnd w:id="217"/>
    <w:bookmarkStart w:name="z795" w:id="218"/>
    <w:p>
      <w:pPr>
        <w:spacing w:after="0"/>
        <w:ind w:left="0"/>
        <w:jc w:val="both"/>
      </w:pPr>
      <w:r>
        <w:rPr>
          <w:rFonts w:ascii="Times New Roman"/>
          <w:b w:val="false"/>
          <w:i w:val="false"/>
          <w:color w:val="000000"/>
          <w:sz w:val="28"/>
        </w:rPr>
        <w:t>
      51. Выбросы газа зависят от качества поступающего газа и активного объема хранилища, а выбросы продуктов сгорания природного газа (N0</w:t>
      </w:r>
      <w:r>
        <w:rPr>
          <w:rFonts w:ascii="Times New Roman"/>
          <w:b w:val="false"/>
          <w:i w:val="false"/>
          <w:color w:val="000000"/>
          <w:vertAlign w:val="subscript"/>
        </w:rPr>
        <w:t>X</w:t>
      </w:r>
      <w:r>
        <w:rPr>
          <w:rFonts w:ascii="Times New Roman"/>
          <w:b w:val="false"/>
          <w:i w:val="false"/>
          <w:color w:val="000000"/>
          <w:sz w:val="28"/>
        </w:rPr>
        <w:t>, СО) - от номинального расхода топливного газа.</w:t>
      </w:r>
    </w:p>
    <w:bookmarkEnd w:id="218"/>
    <w:bookmarkStart w:name="z796" w:id="219"/>
    <w:p>
      <w:pPr>
        <w:spacing w:after="0"/>
        <w:ind w:left="0"/>
        <w:jc w:val="both"/>
      </w:pPr>
      <w:r>
        <w:rPr>
          <w:rFonts w:ascii="Times New Roman"/>
          <w:b w:val="false"/>
          <w:i w:val="false"/>
          <w:color w:val="000000"/>
          <w:sz w:val="28"/>
        </w:rPr>
        <w:t xml:space="preserve">
      52. Расчет годовых выбросов ПХГ и КС, относящихся к группам 1-3, приводится в </w:t>
      </w:r>
      <w:r>
        <w:rPr>
          <w:rFonts w:ascii="Times New Roman"/>
          <w:b w:val="false"/>
          <w:i w:val="false"/>
          <w:color w:val="000000"/>
          <w:sz w:val="28"/>
        </w:rPr>
        <w:t>пункте 60</w:t>
      </w:r>
      <w:r>
        <w:rPr>
          <w:rFonts w:ascii="Times New Roman"/>
          <w:b w:val="false"/>
          <w:i w:val="false"/>
          <w:color w:val="000000"/>
          <w:sz w:val="28"/>
        </w:rPr>
        <w:t>.</w:t>
      </w:r>
    </w:p>
    <w:bookmarkEnd w:id="219"/>
    <w:bookmarkStart w:name="z797" w:id="220"/>
    <w:p>
      <w:pPr>
        <w:spacing w:after="0"/>
        <w:ind w:left="0"/>
        <w:jc w:val="both"/>
      </w:pPr>
      <w:r>
        <w:rPr>
          <w:rFonts w:ascii="Times New Roman"/>
          <w:b w:val="false"/>
          <w:i w:val="false"/>
          <w:color w:val="000000"/>
          <w:sz w:val="28"/>
        </w:rPr>
        <w:t>
      Нормы выбросов устанавливаются на газ, поступающий в атмосферу из свечей сборного пункта и КС и на вредные вещества (N0</w:t>
      </w:r>
      <w:r>
        <w:rPr>
          <w:rFonts w:ascii="Times New Roman"/>
          <w:b w:val="false"/>
          <w:i w:val="false"/>
          <w:color w:val="000000"/>
          <w:vertAlign w:val="subscript"/>
        </w:rPr>
        <w:t>X</w:t>
      </w:r>
      <w:r>
        <w:rPr>
          <w:rFonts w:ascii="Times New Roman"/>
          <w:b w:val="false"/>
          <w:i w:val="false"/>
          <w:color w:val="000000"/>
          <w:sz w:val="28"/>
        </w:rPr>
        <w:t>, СО, SO</w:t>
      </w:r>
      <w:r>
        <w:rPr>
          <w:rFonts w:ascii="Times New Roman"/>
          <w:b w:val="false"/>
          <w:i w:val="false"/>
          <w:color w:val="000000"/>
          <w:vertAlign w:val="subscript"/>
        </w:rPr>
        <w:t>2</w:t>
      </w:r>
      <w:r>
        <w:rPr>
          <w:rFonts w:ascii="Times New Roman"/>
          <w:b w:val="false"/>
          <w:i w:val="false"/>
          <w:color w:val="000000"/>
          <w:sz w:val="28"/>
        </w:rPr>
        <w:t>) выделяющиеся в атмосферу при работе ГПА.</w:t>
      </w:r>
    </w:p>
    <w:bookmarkEnd w:id="220"/>
    <w:bookmarkStart w:name="z798" w:id="221"/>
    <w:p>
      <w:pPr>
        <w:spacing w:after="0"/>
        <w:ind w:left="0"/>
        <w:jc w:val="both"/>
      </w:pPr>
      <w:r>
        <w:rPr>
          <w:rFonts w:ascii="Times New Roman"/>
          <w:b w:val="false"/>
          <w:i w:val="false"/>
          <w:color w:val="000000"/>
          <w:sz w:val="28"/>
        </w:rPr>
        <w:t>
      Выбросы вредных веществ от котлоагрегатов и огневых испарителей по сравнению с выбросами от КС незначительны и составляют в среднем до 2% от общих выбросов КС.</w:t>
      </w:r>
    </w:p>
    <w:bookmarkEnd w:id="221"/>
    <w:bookmarkStart w:name="z799" w:id="222"/>
    <w:p>
      <w:pPr>
        <w:spacing w:after="0"/>
        <w:ind w:left="0"/>
        <w:jc w:val="both"/>
      </w:pPr>
      <w:r>
        <w:rPr>
          <w:rFonts w:ascii="Times New Roman"/>
          <w:b w:val="false"/>
          <w:i w:val="false"/>
          <w:color w:val="000000"/>
          <w:sz w:val="28"/>
        </w:rPr>
        <w:t>
      53. В период эксплуатации ПХГ норма выбросов газа составляет 0,6-0,7% от объема транспортируемого газа.</w:t>
      </w:r>
    </w:p>
    <w:bookmarkEnd w:id="222"/>
    <w:bookmarkStart w:name="z800" w:id="223"/>
    <w:p>
      <w:pPr>
        <w:spacing w:after="0"/>
        <w:ind w:left="0"/>
        <w:jc w:val="both"/>
      </w:pPr>
      <w:r>
        <w:rPr>
          <w:rFonts w:ascii="Times New Roman"/>
          <w:b w:val="false"/>
          <w:i w:val="false"/>
          <w:color w:val="000000"/>
          <w:sz w:val="28"/>
        </w:rPr>
        <w:t>
      Годовые выбросы действующих и проектируемых в отрасли ПХГ (т/год), будут рассчитываться в соответствии с нормативами затрат газа по формуле:</w:t>
      </w:r>
    </w:p>
    <w:bookmarkEnd w:id="2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866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(4.14)</w:t>
      </w:r>
      <w:r>
        <w:br/>
      </w:r>
      <w:r>
        <w:rPr>
          <w:rFonts w:ascii="Times New Roman"/>
          <w:b w:val="false"/>
          <w:i w:val="false"/>
          <w:color w:val="000000"/>
          <w:sz w:val="28"/>
        </w:rPr>
        <w:t>
</w:t>
      </w:r>
    </w:p>
    <w:bookmarkStart w:name="z802" w:id="224"/>
    <w:p>
      <w:pPr>
        <w:spacing w:after="0"/>
        <w:ind w:left="0"/>
        <w:jc w:val="both"/>
      </w:pPr>
      <w:r>
        <w:rPr>
          <w:rFonts w:ascii="Times New Roman"/>
          <w:b w:val="false"/>
          <w:i w:val="false"/>
          <w:color w:val="000000"/>
          <w:sz w:val="28"/>
        </w:rPr>
        <w:t>
      где Gr - годовой выброс газа в атмосферу, т/год;</w:t>
      </w:r>
    </w:p>
    <w:bookmarkEnd w:id="224"/>
    <w:bookmarkStart w:name="z803" w:id="225"/>
    <w:p>
      <w:pPr>
        <w:spacing w:after="0"/>
        <w:ind w:left="0"/>
        <w:jc w:val="both"/>
      </w:pPr>
      <w:r>
        <w:rPr>
          <w:rFonts w:ascii="Times New Roman"/>
          <w:b w:val="false"/>
          <w:i w:val="false"/>
          <w:color w:val="000000"/>
          <w:sz w:val="28"/>
        </w:rPr>
        <w:t>
      К - норма затрат газа в период эксплуатации ПХГ, К = 0,6-0,7;</w:t>
      </w:r>
    </w:p>
    <w:bookmarkEnd w:id="225"/>
    <w:bookmarkStart w:name="z804"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газа, кг/м </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805" w:id="227"/>
    <w:p>
      <w:pPr>
        <w:spacing w:after="0"/>
        <w:ind w:left="0"/>
        <w:jc w:val="both"/>
      </w:pPr>
      <w:r>
        <w:rPr>
          <w:rFonts w:ascii="Times New Roman"/>
          <w:b w:val="false"/>
          <w:i w:val="false"/>
          <w:color w:val="000000"/>
          <w:sz w:val="28"/>
        </w:rPr>
        <w:t>
      V</w:t>
      </w:r>
      <w:r>
        <w:rPr>
          <w:rFonts w:ascii="Times New Roman"/>
          <w:b w:val="false"/>
          <w:i w:val="false"/>
          <w:color w:val="000000"/>
          <w:vertAlign w:val="subscript"/>
        </w:rPr>
        <w:t>r</w:t>
      </w:r>
      <w:r>
        <w:rPr>
          <w:rFonts w:ascii="Times New Roman"/>
          <w:b w:val="false"/>
          <w:i w:val="false"/>
          <w:color w:val="000000"/>
          <w:sz w:val="28"/>
        </w:rPr>
        <w:t xml:space="preserve"> - объем транспортируемого газа в год, млрд. м</w:t>
      </w:r>
      <w:r>
        <w:rPr>
          <w:rFonts w:ascii="Times New Roman"/>
          <w:b w:val="false"/>
          <w:i w:val="false"/>
          <w:color w:val="000000"/>
          <w:vertAlign w:val="superscript"/>
        </w:rPr>
        <w:t>3</w:t>
      </w:r>
      <w:r>
        <w:rPr>
          <w:rFonts w:ascii="Times New Roman"/>
          <w:b w:val="false"/>
          <w:i w:val="false"/>
          <w:color w:val="000000"/>
          <w:sz w:val="28"/>
        </w:rPr>
        <w:t>.</w:t>
      </w:r>
    </w:p>
    <w:bookmarkEnd w:id="227"/>
    <w:bookmarkStart w:name="z806" w:id="228"/>
    <w:p>
      <w:pPr>
        <w:spacing w:after="0"/>
        <w:ind w:left="0"/>
        <w:jc w:val="both"/>
      </w:pPr>
      <w:r>
        <w:rPr>
          <w:rFonts w:ascii="Times New Roman"/>
          <w:b w:val="false"/>
          <w:i w:val="false"/>
          <w:color w:val="000000"/>
          <w:sz w:val="28"/>
        </w:rPr>
        <w:t>
      Формула (4.14) используется для расчета ожидаемых суммарных годовых выбросов газа для эксплуатируемых и вновь проектируемых ПХГ.</w:t>
      </w:r>
    </w:p>
    <w:bookmarkEnd w:id="228"/>
    <w:bookmarkStart w:name="z36" w:id="229"/>
    <w:p>
      <w:pPr>
        <w:spacing w:after="0"/>
        <w:ind w:left="0"/>
        <w:jc w:val="both"/>
      </w:pPr>
      <w:r>
        <w:rPr>
          <w:rFonts w:ascii="Times New Roman"/>
          <w:b w:val="false"/>
          <w:i w:val="false"/>
          <w:color w:val="000000"/>
          <w:sz w:val="28"/>
        </w:rPr>
        <w:t>
      54. Годовой выброс вредных веществ (N0</w:t>
      </w:r>
      <w:r>
        <w:rPr>
          <w:rFonts w:ascii="Times New Roman"/>
          <w:b w:val="false"/>
          <w:i w:val="false"/>
          <w:color w:val="000000"/>
          <w:vertAlign w:val="subscript"/>
        </w:rPr>
        <w:t>x</w:t>
      </w:r>
      <w:r>
        <w:rPr>
          <w:rFonts w:ascii="Times New Roman"/>
          <w:b w:val="false"/>
          <w:i w:val="false"/>
          <w:color w:val="000000"/>
          <w:sz w:val="28"/>
        </w:rPr>
        <w:t>,CО, S0</w:t>
      </w:r>
      <w:r>
        <w:rPr>
          <w:rFonts w:ascii="Times New Roman"/>
          <w:b w:val="false"/>
          <w:i w:val="false"/>
          <w:color w:val="000000"/>
          <w:vertAlign w:val="subscript"/>
        </w:rPr>
        <w:t>2</w:t>
      </w:r>
      <w:r>
        <w:rPr>
          <w:rFonts w:ascii="Times New Roman"/>
          <w:b w:val="false"/>
          <w:i w:val="false"/>
          <w:color w:val="000000"/>
          <w:sz w:val="28"/>
        </w:rPr>
        <w:t xml:space="preserve">) от ГПА, эксплуатируемых в компрессорных цехах действующих и проектируемых объектов рассчитывают в соответствии с данными по удельным выбросам, приведенным в </w:t>
      </w:r>
      <w:r>
        <w:rPr>
          <w:rFonts w:ascii="Times New Roman"/>
          <w:b w:val="false"/>
          <w:i w:val="false"/>
          <w:color w:val="000000"/>
          <w:sz w:val="28"/>
        </w:rPr>
        <w:t>таблице 7</w:t>
      </w:r>
      <w:r>
        <w:rPr>
          <w:rFonts w:ascii="Times New Roman"/>
          <w:b w:val="false"/>
          <w:i w:val="false"/>
          <w:color w:val="000000"/>
          <w:sz w:val="28"/>
        </w:rPr>
        <w:t xml:space="preserve"> согласно приложению 1 к настоящей Методике,  с учетом проектных данных, типов, количества ГПА и продолжительности их эксплуатации.</w:t>
      </w:r>
    </w:p>
    <w:bookmarkEnd w:id="229"/>
    <w:bookmarkStart w:name="z807" w:id="230"/>
    <w:p>
      <w:pPr>
        <w:spacing w:after="0"/>
        <w:ind w:left="0"/>
        <w:jc w:val="both"/>
      </w:pPr>
      <w:r>
        <w:rPr>
          <w:rFonts w:ascii="Times New Roman"/>
          <w:b w:val="false"/>
          <w:i w:val="false"/>
          <w:color w:val="000000"/>
          <w:sz w:val="28"/>
        </w:rPr>
        <w:t xml:space="preserve">
      На основании результатов по выбросам вредных веществ, приведенным в </w:t>
      </w:r>
      <w:r>
        <w:rPr>
          <w:rFonts w:ascii="Times New Roman"/>
          <w:b w:val="false"/>
          <w:i w:val="false"/>
          <w:color w:val="000000"/>
          <w:sz w:val="28"/>
        </w:rPr>
        <w:t>таблицах 7</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согласно приложению 1 к настоящей Методике была получена функциональность, связывающая мощность выбросов вредных веществ и номинальный расход топливного газа (Vr.r).</w:t>
      </w:r>
    </w:p>
    <w:bookmarkEnd w:id="230"/>
    <w:bookmarkStart w:name="z808" w:id="231"/>
    <w:p>
      <w:pPr>
        <w:spacing w:after="0"/>
        <w:ind w:left="0"/>
        <w:jc w:val="both"/>
      </w:pPr>
      <w:r>
        <w:rPr>
          <w:rFonts w:ascii="Times New Roman"/>
          <w:b w:val="false"/>
          <w:i w:val="false"/>
          <w:color w:val="000000"/>
          <w:sz w:val="28"/>
        </w:rPr>
        <w:t>
      Предполагалось, что коэффициент избытка воздуха (L) равен 3-9, а содержание кислорода в выхлопных газах составляет 15-19% объемных.</w:t>
      </w:r>
    </w:p>
    <w:bookmarkEnd w:id="231"/>
    <w:bookmarkStart w:name="z809" w:id="232"/>
    <w:p>
      <w:pPr>
        <w:spacing w:after="0"/>
        <w:ind w:left="0"/>
        <w:jc w:val="both"/>
      </w:pPr>
      <w:r>
        <w:rPr>
          <w:rFonts w:ascii="Times New Roman"/>
          <w:b w:val="false"/>
          <w:i w:val="false"/>
          <w:color w:val="000000"/>
          <w:sz w:val="28"/>
        </w:rPr>
        <w:t>
      Фактические выбросы окислов азота и окиси углерода от ГПА рассчитываются по формуле, полученной на основе исследования зависимости количества выбросов вредных веществ (г/с) от расхода топливного газа (м</w:t>
      </w:r>
      <w:r>
        <w:rPr>
          <w:rFonts w:ascii="Times New Roman"/>
          <w:b w:val="false"/>
          <w:i w:val="false"/>
          <w:color w:val="000000"/>
          <w:vertAlign w:val="superscript"/>
        </w:rPr>
        <w:t>3</w:t>
      </w:r>
      <w:r>
        <w:rPr>
          <w:rFonts w:ascii="Times New Roman"/>
          <w:b w:val="false"/>
          <w:i w:val="false"/>
          <w:color w:val="000000"/>
          <w:sz w:val="28"/>
        </w:rPr>
        <w:t>/ч).</w:t>
      </w:r>
    </w:p>
    <w:bookmarkEnd w:id="232"/>
    <w:bookmarkStart w:name="z810" w:id="233"/>
    <w:p>
      <w:pPr>
        <w:spacing w:after="0"/>
        <w:ind w:left="0"/>
        <w:jc w:val="both"/>
      </w:pPr>
      <w:r>
        <w:rPr>
          <w:rFonts w:ascii="Times New Roman"/>
          <w:b w:val="false"/>
          <w:i w:val="false"/>
          <w:color w:val="000000"/>
          <w:sz w:val="28"/>
        </w:rPr>
        <w:t>
      M</w:t>
      </w:r>
      <w:r>
        <w:rPr>
          <w:rFonts w:ascii="Times New Roman"/>
          <w:b w:val="false"/>
          <w:i w:val="false"/>
          <w:color w:val="000000"/>
          <w:vertAlign w:val="subscript"/>
        </w:rPr>
        <w:t>i</w:t>
      </w:r>
      <w:r>
        <w:rPr>
          <w:rFonts w:ascii="Times New Roman"/>
          <w:b w:val="false"/>
          <w:i w:val="false"/>
          <w:color w:val="000000"/>
          <w:sz w:val="28"/>
        </w:rPr>
        <w:t xml:space="preserve"> =K</w:t>
      </w:r>
      <w:r>
        <w:rPr>
          <w:rFonts w:ascii="Times New Roman"/>
          <w:b w:val="false"/>
          <w:i w:val="false"/>
          <w:color w:val="000000"/>
          <w:vertAlign w:val="subscript"/>
        </w:rPr>
        <w:t>i</w:t>
      </w:r>
      <w:r>
        <w:rPr>
          <w:rFonts w:ascii="Times New Roman"/>
          <w:b w:val="false"/>
          <w:i w:val="false"/>
          <w:color w:val="000000"/>
          <w:sz w:val="28"/>
        </w:rPr>
        <w:t>*V</w:t>
      </w:r>
      <w:r>
        <w:rPr>
          <w:rFonts w:ascii="Times New Roman"/>
          <w:b w:val="false"/>
          <w:i w:val="false"/>
          <w:color w:val="000000"/>
          <w:vertAlign w:val="subscript"/>
        </w:rPr>
        <w:t>t</w:t>
      </w:r>
      <w:r>
        <w:rPr>
          <w:rFonts w:ascii="Times New Roman"/>
          <w:b w:val="false"/>
          <w:i w:val="false"/>
          <w:color w:val="000000"/>
          <w:sz w:val="28"/>
        </w:rPr>
        <w:t>*r (4.15)</w:t>
      </w:r>
    </w:p>
    <w:bookmarkEnd w:id="233"/>
    <w:bookmarkStart w:name="z811" w:id="234"/>
    <w:p>
      <w:pPr>
        <w:spacing w:after="0"/>
        <w:ind w:left="0"/>
        <w:jc w:val="both"/>
      </w:pPr>
      <w:r>
        <w:rPr>
          <w:rFonts w:ascii="Times New Roman"/>
          <w:b w:val="false"/>
          <w:i w:val="false"/>
          <w:color w:val="000000"/>
          <w:sz w:val="28"/>
        </w:rPr>
        <w:t>
      Расчетным путем установлено, что для газотурбинных агрегатов:</w:t>
      </w:r>
    </w:p>
    <w:bookmarkEnd w:id="234"/>
    <w:bookmarkStart w:name="z812" w:id="235"/>
    <w:p>
      <w:pPr>
        <w:spacing w:after="0"/>
        <w:ind w:left="0"/>
        <w:jc w:val="both"/>
      </w:pPr>
      <w:r>
        <w:rPr>
          <w:rFonts w:ascii="Times New Roman"/>
          <w:b w:val="false"/>
          <w:i w:val="false"/>
          <w:color w:val="000000"/>
          <w:sz w:val="28"/>
        </w:rPr>
        <w:t>
      K</w:t>
      </w:r>
      <w:r>
        <w:rPr>
          <w:rFonts w:ascii="Times New Roman"/>
          <w:b w:val="false"/>
          <w:i w:val="false"/>
          <w:color w:val="000000"/>
          <w:vertAlign w:val="subscript"/>
        </w:rPr>
        <w:t>NOx</w:t>
      </w:r>
      <w:r>
        <w:rPr>
          <w:rFonts w:ascii="Times New Roman"/>
          <w:b w:val="false"/>
          <w:i w:val="false"/>
          <w:color w:val="000000"/>
          <w:sz w:val="28"/>
        </w:rPr>
        <w:t>=2,83*10</w:t>
      </w:r>
      <w:r>
        <w:rPr>
          <w:rFonts w:ascii="Times New Roman"/>
          <w:b w:val="false"/>
          <w:i w:val="false"/>
          <w:color w:val="000000"/>
          <w:vertAlign w:val="superscript"/>
        </w:rPr>
        <w:t>-3</w:t>
      </w:r>
      <w:r>
        <w:rPr>
          <w:rFonts w:ascii="Times New Roman"/>
          <w:b w:val="false"/>
          <w:i w:val="false"/>
          <w:color w:val="000000"/>
          <w:sz w:val="28"/>
        </w:rPr>
        <w:t xml:space="preserve"> К</w:t>
      </w:r>
      <w:r>
        <w:rPr>
          <w:rFonts w:ascii="Times New Roman"/>
          <w:b w:val="false"/>
          <w:i w:val="false"/>
          <w:color w:val="000000"/>
          <w:vertAlign w:val="subscript"/>
        </w:rPr>
        <w:t>со</w:t>
      </w:r>
      <w:r>
        <w:rPr>
          <w:rFonts w:ascii="Times New Roman"/>
          <w:b w:val="false"/>
          <w:i w:val="false"/>
          <w:color w:val="000000"/>
          <w:sz w:val="28"/>
        </w:rPr>
        <w:t>=3,12*10</w:t>
      </w:r>
      <w:r>
        <w:rPr>
          <w:rFonts w:ascii="Times New Roman"/>
          <w:b w:val="false"/>
          <w:i w:val="false"/>
          <w:color w:val="000000"/>
          <w:vertAlign w:val="superscript"/>
        </w:rPr>
        <w:t>-3</w:t>
      </w:r>
      <w:r>
        <w:rPr>
          <w:rFonts w:ascii="Times New Roman"/>
          <w:b w:val="false"/>
          <w:i w:val="false"/>
          <w:color w:val="000000"/>
          <w:sz w:val="28"/>
        </w:rPr>
        <w:t xml:space="preserve"> </w:t>
      </w:r>
    </w:p>
    <w:bookmarkEnd w:id="235"/>
    <w:bookmarkStart w:name="z813" w:id="236"/>
    <w:p>
      <w:pPr>
        <w:spacing w:after="0"/>
        <w:ind w:left="0"/>
        <w:jc w:val="both"/>
      </w:pPr>
      <w:r>
        <w:rPr>
          <w:rFonts w:ascii="Times New Roman"/>
          <w:b w:val="false"/>
          <w:i w:val="false"/>
          <w:color w:val="000000"/>
          <w:sz w:val="28"/>
        </w:rPr>
        <w:t>
      для газомоторокомпрессоров K</w:t>
      </w:r>
      <w:r>
        <w:rPr>
          <w:rFonts w:ascii="Times New Roman"/>
          <w:b w:val="false"/>
          <w:i w:val="false"/>
          <w:color w:val="000000"/>
          <w:vertAlign w:val="subscript"/>
        </w:rPr>
        <w:t>NOx</w:t>
      </w:r>
      <w:r>
        <w:rPr>
          <w:rFonts w:ascii="Times New Roman"/>
          <w:b w:val="false"/>
          <w:i w:val="false"/>
          <w:color w:val="000000"/>
          <w:sz w:val="28"/>
        </w:rPr>
        <w:t xml:space="preserve"> =8,2*10</w:t>
      </w:r>
      <w:r>
        <w:rPr>
          <w:rFonts w:ascii="Times New Roman"/>
          <w:b w:val="false"/>
          <w:i w:val="false"/>
          <w:color w:val="000000"/>
          <w:vertAlign w:val="superscript"/>
        </w:rPr>
        <w:t>-3</w:t>
      </w:r>
      <w:r>
        <w:rPr>
          <w:rFonts w:ascii="Times New Roman"/>
          <w:b w:val="false"/>
          <w:i w:val="false"/>
          <w:color w:val="000000"/>
          <w:sz w:val="28"/>
        </w:rPr>
        <w:t xml:space="preserve"> К</w:t>
      </w:r>
      <w:r>
        <w:rPr>
          <w:rFonts w:ascii="Times New Roman"/>
          <w:b w:val="false"/>
          <w:i w:val="false"/>
          <w:color w:val="000000"/>
          <w:vertAlign w:val="subscript"/>
        </w:rPr>
        <w:t>со</w:t>
      </w:r>
      <w:r>
        <w:rPr>
          <w:rFonts w:ascii="Times New Roman"/>
          <w:b w:val="false"/>
          <w:i w:val="false"/>
          <w:color w:val="000000"/>
          <w:sz w:val="28"/>
        </w:rPr>
        <w:t>=2,9 *10</w:t>
      </w:r>
      <w:r>
        <w:rPr>
          <w:rFonts w:ascii="Times New Roman"/>
          <w:b w:val="false"/>
          <w:i w:val="false"/>
          <w:color w:val="000000"/>
          <w:vertAlign w:val="superscript"/>
        </w:rPr>
        <w:t>-3</w:t>
      </w:r>
      <w:r>
        <w:rPr>
          <w:rFonts w:ascii="Times New Roman"/>
          <w:b w:val="false"/>
          <w:i w:val="false"/>
          <w:color w:val="000000"/>
          <w:sz w:val="28"/>
        </w:rPr>
        <w:t xml:space="preserve"> </w:t>
      </w:r>
    </w:p>
    <w:bookmarkEnd w:id="236"/>
    <w:bookmarkStart w:name="z37" w:id="237"/>
    <w:p>
      <w:pPr>
        <w:spacing w:after="0"/>
        <w:ind w:left="0"/>
        <w:jc w:val="both"/>
      </w:pPr>
      <w:r>
        <w:rPr>
          <w:rFonts w:ascii="Times New Roman"/>
          <w:b w:val="false"/>
          <w:i w:val="false"/>
          <w:color w:val="000000"/>
          <w:sz w:val="28"/>
        </w:rPr>
        <w:t xml:space="preserve">
      55. Нормативы выбросов окислов азота для энергетических установок малой мощности, эксплуатируемых на ПХГ и КС, рассчитывают в соответствии с данными по удельным выбросам и теплотехническим характеристикам и приведены в </w:t>
      </w:r>
      <w:r>
        <w:rPr>
          <w:rFonts w:ascii="Times New Roman"/>
          <w:b w:val="false"/>
          <w:i w:val="false"/>
          <w:color w:val="000000"/>
          <w:sz w:val="28"/>
        </w:rPr>
        <w:t>таблице 10</w:t>
      </w:r>
      <w:r>
        <w:rPr>
          <w:rFonts w:ascii="Times New Roman"/>
          <w:b w:val="false"/>
          <w:i w:val="false"/>
          <w:color w:val="000000"/>
          <w:sz w:val="28"/>
        </w:rPr>
        <w:t xml:space="preserve"> согласно приложению 1 к настоящей Методике. </w:t>
      </w:r>
    </w:p>
    <w:bookmarkEnd w:id="237"/>
    <w:bookmarkStart w:name="z814" w:id="238"/>
    <w:p>
      <w:pPr>
        <w:spacing w:after="0"/>
        <w:ind w:left="0"/>
        <w:jc w:val="both"/>
      </w:pPr>
      <w:r>
        <w:rPr>
          <w:rFonts w:ascii="Times New Roman"/>
          <w:b w:val="false"/>
          <w:i w:val="false"/>
          <w:color w:val="000000"/>
          <w:sz w:val="28"/>
        </w:rPr>
        <w:t>
      Определение нормативов выбросов NО</w:t>
      </w:r>
      <w:r>
        <w:rPr>
          <w:rFonts w:ascii="Times New Roman"/>
          <w:b w:val="false"/>
          <w:i w:val="false"/>
          <w:color w:val="000000"/>
          <w:vertAlign w:val="subscript"/>
        </w:rPr>
        <w:t>х</w:t>
      </w:r>
      <w:r>
        <w:rPr>
          <w:rFonts w:ascii="Times New Roman"/>
          <w:b w:val="false"/>
          <w:i w:val="false"/>
          <w:color w:val="000000"/>
          <w:sz w:val="28"/>
        </w:rPr>
        <w:t xml:space="preserve"> для котельных и установок регенерации ДЭГ проводится на основе мощности выброса и его годового валового значения для одного агрегата, с учетом количества агрегатов и времени их эксплуатации.</w:t>
      </w:r>
    </w:p>
    <w:bookmarkEnd w:id="238"/>
    <w:bookmarkStart w:name="z38" w:id="239"/>
    <w:p>
      <w:pPr>
        <w:spacing w:after="0"/>
        <w:ind w:left="0"/>
        <w:jc w:val="both"/>
      </w:pPr>
      <w:r>
        <w:rPr>
          <w:rFonts w:ascii="Times New Roman"/>
          <w:b w:val="false"/>
          <w:i w:val="false"/>
          <w:color w:val="000000"/>
          <w:sz w:val="28"/>
        </w:rPr>
        <w:t xml:space="preserve">
      56. Сравнение результатов расчета предельно допустимых и фактических выбросов. Результаты расчетов проектов норм ПДВ и фактических выбросов приведены в </w:t>
      </w:r>
      <w:r>
        <w:rPr>
          <w:rFonts w:ascii="Times New Roman"/>
          <w:b w:val="false"/>
          <w:i w:val="false"/>
          <w:color w:val="000000"/>
          <w:sz w:val="28"/>
        </w:rPr>
        <w:t>таблице 10</w:t>
      </w:r>
      <w:r>
        <w:rPr>
          <w:rFonts w:ascii="Times New Roman"/>
          <w:b w:val="false"/>
          <w:i w:val="false"/>
          <w:color w:val="000000"/>
          <w:sz w:val="28"/>
        </w:rPr>
        <w:t xml:space="preserve"> согласно приложению 1 к настоящей Методике.</w:t>
      </w:r>
    </w:p>
    <w:bookmarkEnd w:id="239"/>
    <w:bookmarkStart w:name="z815" w:id="240"/>
    <w:p>
      <w:pPr>
        <w:spacing w:after="0"/>
        <w:ind w:left="0"/>
        <w:jc w:val="both"/>
      </w:pPr>
      <w:r>
        <w:rPr>
          <w:rFonts w:ascii="Times New Roman"/>
          <w:b w:val="false"/>
          <w:i w:val="false"/>
          <w:color w:val="000000"/>
          <w:sz w:val="28"/>
        </w:rPr>
        <w:t>
      Для сравнения результатов расчета были выбраны ПХГ и KС относящиеся к группам 1-3.</w:t>
      </w:r>
    </w:p>
    <w:bookmarkEnd w:id="240"/>
    <w:bookmarkStart w:name="z816" w:id="241"/>
    <w:p>
      <w:pPr>
        <w:spacing w:after="0"/>
        <w:ind w:left="0"/>
        <w:jc w:val="left"/>
      </w:pPr>
      <w:r>
        <w:rPr>
          <w:rFonts w:ascii="Times New Roman"/>
          <w:b/>
          <w:i w:val="false"/>
          <w:color w:val="000000"/>
        </w:rPr>
        <w:t xml:space="preserve"> 5. Расчет годовых выбросов</w:t>
      </w:r>
    </w:p>
    <w:bookmarkEnd w:id="241"/>
    <w:bookmarkStart w:name="z817" w:id="242"/>
    <w:p>
      <w:pPr>
        <w:spacing w:after="0"/>
        <w:ind w:left="0"/>
        <w:jc w:val="both"/>
      </w:pPr>
      <w:r>
        <w:rPr>
          <w:rFonts w:ascii="Times New Roman"/>
          <w:b w:val="false"/>
          <w:i w:val="false"/>
          <w:color w:val="000000"/>
          <w:sz w:val="28"/>
        </w:rPr>
        <w:t>
      57. Годовые выбросы КС и ПХГ, относящиеся ко всем трем группам, в том числе для ГРС 3-ей группы, рассчитываются (т/год) по следующим формулам:</w:t>
      </w:r>
    </w:p>
    <w:bookmarkEnd w:id="242"/>
    <w:bookmarkStart w:name="z818" w:id="243"/>
    <w:p>
      <w:pPr>
        <w:spacing w:after="0"/>
        <w:ind w:left="0"/>
        <w:jc w:val="both"/>
      </w:pPr>
      <w:r>
        <w:rPr>
          <w:rFonts w:ascii="Times New Roman"/>
          <w:b w:val="false"/>
          <w:i w:val="false"/>
          <w:color w:val="000000"/>
          <w:sz w:val="28"/>
        </w:rPr>
        <w:t>
      для выбросов газа ПХГ Gr=К*</w:t>
      </w:r>
    </w:p>
    <w:bookmarkEnd w:id="24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*V*10</w:t>
      </w:r>
      <w:r>
        <w:rPr>
          <w:rFonts w:ascii="Times New Roman"/>
          <w:b w:val="false"/>
          <w:i w:val="false"/>
          <w:color w:val="000000"/>
          <w:vertAlign w:val="superscript"/>
        </w:rPr>
        <w:t>-5</w:t>
      </w:r>
      <w:r>
        <w:rPr>
          <w:rFonts w:ascii="Times New Roman"/>
          <w:b w:val="false"/>
          <w:i w:val="false"/>
          <w:color w:val="000000"/>
          <w:sz w:val="28"/>
        </w:rPr>
        <w:t xml:space="preserve"> (5.1)</w:t>
      </w:r>
      <w:r>
        <w:br/>
      </w:r>
      <w:r>
        <w:rPr>
          <w:rFonts w:ascii="Times New Roman"/>
          <w:b w:val="false"/>
          <w:i w:val="false"/>
          <w:color w:val="000000"/>
          <w:sz w:val="28"/>
        </w:rPr>
        <w:t>
</w:t>
      </w:r>
    </w:p>
    <w:bookmarkStart w:name="z819" w:id="244"/>
    <w:p>
      <w:pPr>
        <w:spacing w:after="0"/>
        <w:ind w:left="0"/>
        <w:jc w:val="both"/>
      </w:pPr>
      <w:r>
        <w:rPr>
          <w:rFonts w:ascii="Times New Roman"/>
          <w:b w:val="false"/>
          <w:i w:val="false"/>
          <w:color w:val="000000"/>
          <w:sz w:val="28"/>
        </w:rPr>
        <w:t>
      где К - коэффициент затрат газа на технологические операции для ПХГ (К=0,6-0,7);</w:t>
      </w:r>
    </w:p>
    <w:bookmarkEnd w:id="244"/>
    <w:bookmarkStart w:name="z82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газа,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821" w:id="246"/>
    <w:p>
      <w:pPr>
        <w:spacing w:after="0"/>
        <w:ind w:left="0"/>
        <w:jc w:val="both"/>
      </w:pPr>
      <w:r>
        <w:rPr>
          <w:rFonts w:ascii="Times New Roman"/>
          <w:b w:val="false"/>
          <w:i w:val="false"/>
          <w:color w:val="000000"/>
          <w:sz w:val="28"/>
        </w:rPr>
        <w:t>
      Vr - объем транспортируемого газа за год (период отбора плюс период закачкой)</w:t>
      </w:r>
    </w:p>
    <w:bookmarkEnd w:id="246"/>
    <w:bookmarkStart w:name="z822" w:id="247"/>
    <w:p>
      <w:pPr>
        <w:spacing w:after="0"/>
        <w:ind w:left="0"/>
        <w:jc w:val="both"/>
      </w:pPr>
      <w:r>
        <w:rPr>
          <w:rFonts w:ascii="Times New Roman"/>
          <w:b w:val="false"/>
          <w:i w:val="false"/>
          <w:color w:val="000000"/>
          <w:sz w:val="28"/>
        </w:rPr>
        <w:t>
      Gr =(</w:t>
      </w:r>
    </w:p>
    <w:bookmarkEnd w:id="247"/>
    <w:p>
      <w:pPr>
        <w:spacing w:after="0"/>
        <w:ind w:left="0"/>
        <w:jc w:val="both"/>
      </w:pPr>
      <w:r>
        <w:drawing>
          <wp:inline distT="0" distB="0" distL="0" distR="0">
            <wp:extent cx="596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96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br/>
      </w:r>
      <w:r>
        <w:rPr>
          <w:rFonts w:ascii="Times New Roman"/>
          <w:b w:val="false"/>
          <w:i w:val="false"/>
          <w:color w:val="000000"/>
          <w:sz w:val="28"/>
        </w:rPr>
        <w:t>
</w:t>
      </w:r>
    </w:p>
    <w:bookmarkStart w:name="z823" w:id="248"/>
    <w:p>
      <w:pPr>
        <w:spacing w:after="0"/>
        <w:ind w:left="0"/>
        <w:jc w:val="both"/>
      </w:pPr>
      <w:r>
        <w:rPr>
          <w:rFonts w:ascii="Times New Roman"/>
          <w:b w:val="false"/>
          <w:i w:val="false"/>
          <w:color w:val="000000"/>
          <w:sz w:val="28"/>
        </w:rPr>
        <w:t>
      для выбросов газа КС (5.2)</w:t>
      </w:r>
    </w:p>
    <w:bookmarkEnd w:id="248"/>
    <w:bookmarkStart w:name="z824" w:id="249"/>
    <w:p>
      <w:pPr>
        <w:spacing w:after="0"/>
        <w:ind w:left="0"/>
        <w:jc w:val="both"/>
      </w:pPr>
      <w:r>
        <w:rPr>
          <w:rFonts w:ascii="Times New Roman"/>
          <w:b w:val="false"/>
          <w:i w:val="false"/>
          <w:color w:val="000000"/>
          <w:sz w:val="28"/>
        </w:rPr>
        <w:t>
      где Vri - объем выброса газа при i-тoй технологической операции, м</w:t>
      </w:r>
      <w:r>
        <w:rPr>
          <w:rFonts w:ascii="Times New Roman"/>
          <w:b w:val="false"/>
          <w:i w:val="false"/>
          <w:color w:val="000000"/>
          <w:vertAlign w:val="superscript"/>
        </w:rPr>
        <w:t>3</w:t>
      </w:r>
      <w:r>
        <w:rPr>
          <w:rFonts w:ascii="Times New Roman"/>
          <w:b w:val="false"/>
          <w:i w:val="false"/>
          <w:color w:val="000000"/>
          <w:sz w:val="28"/>
        </w:rPr>
        <w:t xml:space="preserve"> (продувка пылеуловителя, стравливание газа из компрессора и т.д.) (расчет Vri для каждого вида технологической операции производится по формулам, приведенным в </w:t>
      </w:r>
      <w:r>
        <w:rPr>
          <w:rFonts w:ascii="Times New Roman"/>
          <w:b w:val="false"/>
          <w:i w:val="false"/>
          <w:color w:val="000000"/>
          <w:sz w:val="28"/>
        </w:rPr>
        <w:t>разделе 3</w:t>
      </w:r>
      <w:r>
        <w:rPr>
          <w:rFonts w:ascii="Times New Roman"/>
          <w:b w:val="false"/>
          <w:i w:val="false"/>
          <w:color w:val="000000"/>
          <w:sz w:val="28"/>
        </w:rPr>
        <w:t xml:space="preserve">); </w:t>
      </w:r>
    </w:p>
    <w:bookmarkEnd w:id="249"/>
    <w:bookmarkStart w:name="z825" w:id="250"/>
    <w:p>
      <w:pPr>
        <w:spacing w:after="0"/>
        <w:ind w:left="0"/>
        <w:jc w:val="both"/>
      </w:pPr>
      <w:r>
        <w:rPr>
          <w:rFonts w:ascii="Times New Roman"/>
          <w:b w:val="false"/>
          <w:i w:val="false"/>
          <w:color w:val="000000"/>
          <w:sz w:val="28"/>
        </w:rPr>
        <w:t>
      n - количество технологически операции-, связанных с выбросом газа в атмосферу за год;</w:t>
      </w:r>
    </w:p>
    <w:bookmarkEnd w:id="250"/>
    <w:bookmarkStart w:name="z826" w:id="251"/>
    <w:p>
      <w:pPr>
        <w:spacing w:after="0"/>
        <w:ind w:left="0"/>
        <w:jc w:val="both"/>
      </w:pPr>
      <w:r>
        <w:rPr>
          <w:rFonts w:ascii="Times New Roman"/>
          <w:b w:val="false"/>
          <w:i w:val="false"/>
          <w:color w:val="000000"/>
          <w:sz w:val="28"/>
        </w:rPr>
        <w:t>
      р - плотность газа, кг/м</w:t>
      </w:r>
      <w:r>
        <w:rPr>
          <w:rFonts w:ascii="Times New Roman"/>
          <w:b w:val="false"/>
          <w:i w:val="false"/>
          <w:color w:val="000000"/>
          <w:vertAlign w:val="superscript"/>
        </w:rPr>
        <w:t>3</w:t>
      </w:r>
      <w:r>
        <w:rPr>
          <w:rFonts w:ascii="Times New Roman"/>
          <w:b w:val="false"/>
          <w:i w:val="false"/>
          <w:color w:val="000000"/>
          <w:sz w:val="28"/>
        </w:rPr>
        <w:t>;.</w:t>
      </w:r>
    </w:p>
    <w:bookmarkEnd w:id="251"/>
    <w:bookmarkStart w:name="z827" w:id="252"/>
    <w:p>
      <w:pPr>
        <w:spacing w:after="0"/>
        <w:ind w:left="0"/>
        <w:jc w:val="both"/>
      </w:pPr>
      <w:r>
        <w:rPr>
          <w:rFonts w:ascii="Times New Roman"/>
          <w:b w:val="false"/>
          <w:i w:val="false"/>
          <w:color w:val="000000"/>
          <w:sz w:val="28"/>
        </w:rPr>
        <w:t>
            для выбросов газа ГРС       Gr = 0,31* Q3/4,       (5.3)</w:t>
      </w:r>
    </w:p>
    <w:bookmarkEnd w:id="252"/>
    <w:bookmarkStart w:name="z828" w:id="253"/>
    <w:p>
      <w:pPr>
        <w:spacing w:after="0"/>
        <w:ind w:left="0"/>
        <w:jc w:val="both"/>
      </w:pPr>
      <w:r>
        <w:rPr>
          <w:rFonts w:ascii="Times New Roman"/>
          <w:b w:val="false"/>
          <w:i w:val="false"/>
          <w:color w:val="000000"/>
          <w:sz w:val="28"/>
        </w:rPr>
        <w:t>
            где Q - производительность ГРС, млн. м</w:t>
      </w:r>
      <w:r>
        <w:rPr>
          <w:rFonts w:ascii="Times New Roman"/>
          <w:b w:val="false"/>
          <w:i w:val="false"/>
          <w:color w:val="000000"/>
          <w:vertAlign w:val="superscript"/>
        </w:rPr>
        <w:t>3</w:t>
      </w:r>
      <w:r>
        <w:rPr>
          <w:rFonts w:ascii="Times New Roman"/>
          <w:b w:val="false"/>
          <w:i w:val="false"/>
          <w:color w:val="000000"/>
          <w:sz w:val="28"/>
        </w:rPr>
        <w:t xml:space="preserve"> /сутки.</w:t>
      </w:r>
    </w:p>
    <w:bookmarkEnd w:id="253"/>
    <w:bookmarkStart w:name="z829" w:id="254"/>
    <w:p>
      <w:pPr>
        <w:spacing w:after="0"/>
        <w:ind w:left="0"/>
        <w:jc w:val="both"/>
      </w:pPr>
      <w:r>
        <w:rPr>
          <w:rFonts w:ascii="Times New Roman"/>
          <w:b w:val="false"/>
          <w:i w:val="false"/>
          <w:color w:val="000000"/>
          <w:sz w:val="28"/>
        </w:rPr>
        <w:t>
      58. Если в газе присутствуют сераорганические вещества (меркаптаны, сероводород), то учет валовых выбросов в атмосферу сераорганических веществ для КС, ПХГ и ГРС (т/год) производят по формулам:</w:t>
      </w:r>
    </w:p>
    <w:bookmarkEnd w:id="254"/>
    <w:bookmarkStart w:name="z830" w:id="255"/>
    <w:p>
      <w:pPr>
        <w:spacing w:after="0"/>
        <w:ind w:left="0"/>
        <w:jc w:val="both"/>
      </w:pPr>
      <w:r>
        <w:rPr>
          <w:rFonts w:ascii="Times New Roman"/>
          <w:b w:val="false"/>
          <w:i w:val="false"/>
          <w:color w:val="000000"/>
          <w:sz w:val="28"/>
        </w:rPr>
        <w:t xml:space="preserve">
      . для ПХГ      </w:t>
      </w:r>
    </w:p>
    <w:bookmarkEnd w:id="255"/>
    <w:p>
      <w:pPr>
        <w:spacing w:after="0"/>
        <w:ind w:left="0"/>
        <w:jc w:val="both"/>
      </w:pPr>
      <w:r>
        <w:drawing>
          <wp:inline distT="0" distB="0" distL="0" distR="0">
            <wp:extent cx="189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892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w:t>
      </w:r>
      <w:r>
        <w:br/>
      </w:r>
      <w:r>
        <w:rPr>
          <w:rFonts w:ascii="Times New Roman"/>
          <w:b w:val="false"/>
          <w:i w:val="false"/>
          <w:color w:val="000000"/>
          <w:sz w:val="28"/>
        </w:rPr>
        <w:t>
</w:t>
      </w:r>
    </w:p>
    <w:bookmarkStart w:name="z831" w:id="256"/>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г</w:t>
      </w:r>
      <w:r>
        <w:rPr>
          <w:rFonts w:ascii="Times New Roman"/>
          <w:b w:val="false"/>
          <w:i w:val="false"/>
          <w:color w:val="000000"/>
          <w:sz w:val="28"/>
        </w:rPr>
        <w:t xml:space="preserve"> - количество сераорганического вещества в м</w:t>
      </w:r>
      <w:r>
        <w:rPr>
          <w:rFonts w:ascii="Times New Roman"/>
          <w:b w:val="false"/>
          <w:i w:val="false"/>
          <w:color w:val="000000"/>
          <w:vertAlign w:val="superscript"/>
        </w:rPr>
        <w:t>3</w:t>
      </w:r>
      <w:r>
        <w:rPr>
          <w:rFonts w:ascii="Times New Roman"/>
          <w:b w:val="false"/>
          <w:i w:val="false"/>
          <w:color w:val="000000"/>
          <w:sz w:val="28"/>
        </w:rPr>
        <w:t xml:space="preserve"> газа , г/м</w:t>
      </w:r>
      <w:r>
        <w:rPr>
          <w:rFonts w:ascii="Times New Roman"/>
          <w:b w:val="false"/>
          <w:i w:val="false"/>
          <w:color w:val="000000"/>
          <w:vertAlign w:val="superscript"/>
        </w:rPr>
        <w:t>3</w:t>
      </w:r>
      <w:r>
        <w:rPr>
          <w:rFonts w:ascii="Times New Roman"/>
          <w:b w:val="false"/>
          <w:i w:val="false"/>
          <w:color w:val="000000"/>
          <w:sz w:val="28"/>
        </w:rPr>
        <w:t xml:space="preserve"> ;</w:t>
      </w:r>
    </w:p>
    <w:bookmarkEnd w:id="256"/>
    <w:bookmarkStart w:name="z832" w:id="257"/>
    <w:p>
      <w:pPr>
        <w:spacing w:after="0"/>
        <w:ind w:left="0"/>
        <w:jc w:val="both"/>
      </w:pPr>
      <w:r>
        <w:rPr>
          <w:rFonts w:ascii="Times New Roman"/>
          <w:b w:val="false"/>
          <w:i w:val="false"/>
          <w:color w:val="000000"/>
          <w:sz w:val="28"/>
        </w:rPr>
        <w:t>
      для КС Gs=(</w:t>
      </w:r>
    </w:p>
    <w:bookmarkEnd w:id="257"/>
    <w:p>
      <w:pPr>
        <w:spacing w:after="0"/>
        <w:ind w:left="0"/>
        <w:jc w:val="both"/>
      </w:pPr>
      <w:r>
        <w:drawing>
          <wp:inline distT="0" distB="0" distL="0" distR="0">
            <wp:extent cx="673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73100" cy="393700"/>
                    </a:xfrm>
                    <a:prstGeom prst="rect">
                      <a:avLst/>
                    </a:prstGeom>
                  </pic:spPr>
                </pic:pic>
              </a:graphicData>
            </a:graphic>
          </wp:inline>
        </w:drawing>
      </w:r>
    </w:p>
    <w:p>
      <w:pPr>
        <w:spacing w:after="0"/>
        <w:ind w:left="0"/>
        <w:jc w:val="left"/>
      </w:pPr>
      <w:r>
        <w:rPr>
          <w:rFonts w:ascii="Times New Roman"/>
          <w:b w:val="false"/>
          <w:i w:val="false"/>
          <w:color w:val="000000"/>
          <w:sz w:val="28"/>
        </w:rPr>
        <w:t>) ms *10</w:t>
      </w:r>
      <w:r>
        <w:rPr>
          <w:rFonts w:ascii="Times New Roman"/>
          <w:b w:val="false"/>
          <w:i w:val="false"/>
          <w:color w:val="000000"/>
          <w:vertAlign w:val="superscript"/>
        </w:rPr>
        <w:t>-6</w:t>
      </w:r>
      <w:r>
        <w:rPr>
          <w:rFonts w:ascii="Times New Roman"/>
          <w:b w:val="false"/>
          <w:i w:val="false"/>
          <w:color w:val="000000"/>
          <w:sz w:val="28"/>
        </w:rPr>
        <w:t xml:space="preserve"> (5.5)</w:t>
      </w:r>
      <w:r>
        <w:br/>
      </w:r>
      <w:r>
        <w:rPr>
          <w:rFonts w:ascii="Times New Roman"/>
          <w:b w:val="false"/>
          <w:i w:val="false"/>
          <w:color w:val="000000"/>
          <w:sz w:val="28"/>
        </w:rPr>
        <w:t>
</w:t>
      </w:r>
    </w:p>
    <w:bookmarkStart w:name="z833" w:id="258"/>
    <w:p>
      <w:pPr>
        <w:spacing w:after="0"/>
        <w:ind w:left="0"/>
        <w:jc w:val="both"/>
      </w:pPr>
      <w:r>
        <w:rPr>
          <w:rFonts w:ascii="Times New Roman"/>
          <w:b w:val="false"/>
          <w:i w:val="false"/>
          <w:color w:val="000000"/>
          <w:sz w:val="28"/>
        </w:rPr>
        <w:t xml:space="preserve">
      для ГРС </w:t>
      </w:r>
    </w:p>
    <w:bookmarkEnd w:id="258"/>
    <w:p>
      <w:pPr>
        <w:spacing w:after="0"/>
        <w:ind w:left="0"/>
        <w:jc w:val="both"/>
      </w:pPr>
      <w:r>
        <w:drawing>
          <wp:inline distT="0" distB="0" distL="0" distR="0">
            <wp:extent cx="1879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879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(5.6) </w:t>
      </w:r>
      <w:r>
        <w:br/>
      </w:r>
      <w:r>
        <w:rPr>
          <w:rFonts w:ascii="Times New Roman"/>
          <w:b w:val="false"/>
          <w:i w:val="false"/>
          <w:color w:val="000000"/>
          <w:sz w:val="28"/>
        </w:rPr>
        <w:t>
</w:t>
      </w:r>
    </w:p>
    <w:bookmarkStart w:name="z834" w:id="259"/>
    <w:p>
      <w:pPr>
        <w:spacing w:after="0"/>
        <w:ind w:left="0"/>
        <w:jc w:val="both"/>
      </w:pPr>
      <w:r>
        <w:rPr>
          <w:rFonts w:ascii="Times New Roman"/>
          <w:b w:val="false"/>
          <w:i w:val="false"/>
          <w:color w:val="000000"/>
          <w:sz w:val="28"/>
        </w:rPr>
        <w:t>
      где Q - производительность ГРС, млн.м</w:t>
      </w:r>
      <w:r>
        <w:rPr>
          <w:rFonts w:ascii="Times New Roman"/>
          <w:b w:val="false"/>
          <w:i w:val="false"/>
          <w:color w:val="000000"/>
          <w:vertAlign w:val="superscript"/>
        </w:rPr>
        <w:t>3</w:t>
      </w:r>
      <w:r>
        <w:rPr>
          <w:rFonts w:ascii="Times New Roman"/>
          <w:b w:val="false"/>
          <w:i w:val="false"/>
          <w:color w:val="000000"/>
          <w:sz w:val="28"/>
        </w:rPr>
        <w:t>/сутки.</w:t>
      </w:r>
    </w:p>
    <w:bookmarkEnd w:id="259"/>
    <w:bookmarkStart w:name="z835" w:id="260"/>
    <w:p>
      <w:pPr>
        <w:spacing w:after="0"/>
        <w:ind w:left="0"/>
        <w:jc w:val="both"/>
      </w:pPr>
      <w:r>
        <w:rPr>
          <w:rFonts w:ascii="Times New Roman"/>
          <w:b w:val="false"/>
          <w:i w:val="false"/>
          <w:color w:val="000000"/>
          <w:sz w:val="28"/>
        </w:rPr>
        <w:t xml:space="preserve">
      60. Годовые выбросы продуктов сгорания топливного газа </w:t>
      </w:r>
    </w:p>
    <w:bookmarkEnd w:id="260"/>
    <w:bookmarkStart w:name="z836" w:id="261"/>
    <w:p>
      <w:pPr>
        <w:spacing w:after="0"/>
        <w:ind w:left="0"/>
        <w:jc w:val="both"/>
      </w:pPr>
      <w:r>
        <w:rPr>
          <w:rFonts w:ascii="Times New Roman"/>
          <w:b w:val="false"/>
          <w:i w:val="false"/>
          <w:color w:val="000000"/>
          <w:sz w:val="28"/>
        </w:rPr>
        <w:t>
      (NOх, CO.SО</w:t>
      </w:r>
      <w:r>
        <w:rPr>
          <w:rFonts w:ascii="Times New Roman"/>
          <w:b w:val="false"/>
          <w:i w:val="false"/>
          <w:color w:val="000000"/>
          <w:vertAlign w:val="subscript"/>
        </w:rPr>
        <w:t>2</w:t>
      </w:r>
      <w:r>
        <w:rPr>
          <w:rFonts w:ascii="Times New Roman"/>
          <w:b w:val="false"/>
          <w:i w:val="false"/>
          <w:color w:val="000000"/>
          <w:sz w:val="28"/>
        </w:rPr>
        <w:t xml:space="preserve">) </w:t>
      </w:r>
    </w:p>
    <w:bookmarkEnd w:id="261"/>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(т/год) при работе j-ro типа ГПА рассчитывают по формуле:</w:t>
      </w:r>
      <w:r>
        <w:br/>
      </w:r>
      <w:r>
        <w:rPr>
          <w:rFonts w:ascii="Times New Roman"/>
          <w:b w:val="false"/>
          <w:i w:val="false"/>
          <w:color w:val="000000"/>
          <w:sz w:val="28"/>
        </w:rPr>
        <w:t>
</w:t>
      </w:r>
      <w:r>
        <w:br/>
      </w:r>
    </w:p>
    <w:p>
      <w:pPr>
        <w:spacing w:after="0"/>
        <w:ind w:left="0"/>
        <w:jc w:val="both"/>
      </w:pPr>
      <w:r>
        <w:drawing>
          <wp:inline distT="0" distB="0" distL="0" distR="0">
            <wp:extent cx="1968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9685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w:t>
      </w:r>
      <w:r>
        <w:br/>
      </w:r>
      <w:r>
        <w:rPr>
          <w:rFonts w:ascii="Times New Roman"/>
          <w:b w:val="false"/>
          <w:i w:val="false"/>
          <w:color w:val="000000"/>
          <w:sz w:val="28"/>
        </w:rPr>
        <w:t>
</w:t>
      </w:r>
    </w:p>
    <w:bookmarkStart w:name="z838" w:id="262"/>
    <w:p>
      <w:pPr>
        <w:spacing w:after="0"/>
        <w:ind w:left="0"/>
        <w:jc w:val="both"/>
      </w:pPr>
      <w:r>
        <w:rPr>
          <w:rFonts w:ascii="Times New Roman"/>
          <w:b w:val="false"/>
          <w:i w:val="false"/>
          <w:color w:val="000000"/>
          <w:sz w:val="28"/>
        </w:rPr>
        <w:t>
      где i - вид вредного вещества (N0Х, СО,S0</w:t>
      </w:r>
      <w:r>
        <w:rPr>
          <w:rFonts w:ascii="Times New Roman"/>
          <w:b w:val="false"/>
          <w:i w:val="false"/>
          <w:color w:val="000000"/>
          <w:vertAlign w:val="subscript"/>
        </w:rPr>
        <w:t>2</w:t>
      </w:r>
      <w:r>
        <w:rPr>
          <w:rFonts w:ascii="Times New Roman"/>
          <w:b w:val="false"/>
          <w:i w:val="false"/>
          <w:color w:val="000000"/>
          <w:sz w:val="28"/>
        </w:rPr>
        <w:t>);</w:t>
      </w:r>
    </w:p>
    <w:bookmarkEnd w:id="262"/>
    <w:bookmarkStart w:name="z839" w:id="263"/>
    <w:p>
      <w:pPr>
        <w:spacing w:after="0"/>
        <w:ind w:left="0"/>
        <w:jc w:val="both"/>
      </w:pPr>
      <w:r>
        <w:rPr>
          <w:rFonts w:ascii="Times New Roman"/>
          <w:b w:val="false"/>
          <w:i w:val="false"/>
          <w:color w:val="000000"/>
          <w:sz w:val="28"/>
        </w:rPr>
        <w:t>
      mi - удельный выброс i-го вещества на 1 м3 топливного газа, г/м</w:t>
      </w:r>
      <w:r>
        <w:rPr>
          <w:rFonts w:ascii="Times New Roman"/>
          <w:b w:val="false"/>
          <w:i w:val="false"/>
          <w:color w:val="000000"/>
          <w:vertAlign w:val="superscript"/>
        </w:rPr>
        <w:t>3</w:t>
      </w:r>
      <w:r>
        <w:rPr>
          <w:rFonts w:ascii="Times New Roman"/>
          <w:b w:val="false"/>
          <w:i w:val="false"/>
          <w:color w:val="000000"/>
          <w:sz w:val="28"/>
        </w:rPr>
        <w:t>;</w:t>
      </w:r>
    </w:p>
    <w:bookmarkEnd w:id="263"/>
    <w:bookmarkStart w:name="z840" w:id="264"/>
    <w:p>
      <w:pPr>
        <w:spacing w:after="0"/>
        <w:ind w:left="0"/>
        <w:jc w:val="both"/>
      </w:pPr>
      <w:r>
        <w:rPr>
          <w:rFonts w:ascii="Times New Roman"/>
          <w:b w:val="false"/>
          <w:i w:val="false"/>
          <w:color w:val="000000"/>
          <w:sz w:val="28"/>
        </w:rPr>
        <w:t>
      Vi' - объем топливного газа на j-тый тип ГПА, м</w:t>
      </w:r>
      <w:r>
        <w:rPr>
          <w:rFonts w:ascii="Times New Roman"/>
          <w:b w:val="false"/>
          <w:i w:val="false"/>
          <w:color w:val="000000"/>
          <w:vertAlign w:val="superscript"/>
        </w:rPr>
        <w:t>3</w:t>
      </w:r>
      <w:r>
        <w:rPr>
          <w:rFonts w:ascii="Times New Roman"/>
          <w:b w:val="false"/>
          <w:i w:val="false"/>
          <w:color w:val="000000"/>
          <w:sz w:val="28"/>
        </w:rPr>
        <w:t xml:space="preserve"> /год;</w:t>
      </w:r>
    </w:p>
    <w:bookmarkEnd w:id="264"/>
    <w:bookmarkStart w:name="z841" w:id="265"/>
    <w:p>
      <w:pPr>
        <w:spacing w:after="0"/>
        <w:ind w:left="0"/>
        <w:jc w:val="both"/>
      </w:pPr>
      <w:r>
        <w:rPr>
          <w:rFonts w:ascii="Times New Roman"/>
          <w:b w:val="false"/>
          <w:i w:val="false"/>
          <w:color w:val="000000"/>
          <w:sz w:val="28"/>
        </w:rPr>
        <w:t>
      j - тип ГПА (j = 1,2,3 ,…n);</w:t>
      </w:r>
    </w:p>
    <w:bookmarkEnd w:id="265"/>
    <w:bookmarkStart w:name="z842" w:id="266"/>
    <w:p>
      <w:pPr>
        <w:spacing w:after="0"/>
        <w:ind w:left="0"/>
        <w:jc w:val="both"/>
      </w:pPr>
      <w:r>
        <w:rPr>
          <w:rFonts w:ascii="Times New Roman"/>
          <w:b w:val="false"/>
          <w:i w:val="false"/>
          <w:color w:val="000000"/>
          <w:sz w:val="28"/>
        </w:rPr>
        <w:t>
      n - количество ГПА.</w:t>
      </w:r>
    </w:p>
    <w:bookmarkEnd w:id="266"/>
    <w:bookmarkStart w:name="z843" w:id="267"/>
    <w:p>
      <w:pPr>
        <w:spacing w:after="0"/>
        <w:ind w:left="0"/>
        <w:jc w:val="both"/>
      </w:pPr>
      <w:r>
        <w:rPr>
          <w:rFonts w:ascii="Times New Roman"/>
          <w:b w:val="false"/>
          <w:i w:val="false"/>
          <w:color w:val="000000"/>
          <w:sz w:val="28"/>
        </w:rPr>
        <w:t>
      Если для каждого типа ГПА известны объемы дымовых газов (м</w:t>
      </w:r>
      <w:r>
        <w:rPr>
          <w:rFonts w:ascii="Times New Roman"/>
          <w:b w:val="false"/>
          <w:i w:val="false"/>
          <w:color w:val="000000"/>
          <w:vertAlign w:val="superscript"/>
        </w:rPr>
        <w:t>3</w:t>
      </w:r>
      <w:r>
        <w:rPr>
          <w:rFonts w:ascii="Times New Roman"/>
          <w:b w:val="false"/>
          <w:i w:val="false"/>
          <w:color w:val="000000"/>
          <w:sz w:val="28"/>
        </w:rPr>
        <w:t>/год), получаемые при сгорании топливного газа в камерах сгорания ГПА, и удельные выбросы i-го вещества на 1м</w:t>
      </w:r>
      <w:r>
        <w:rPr>
          <w:rFonts w:ascii="Times New Roman"/>
          <w:b w:val="false"/>
          <w:i w:val="false"/>
          <w:color w:val="000000"/>
          <w:vertAlign w:val="superscript"/>
        </w:rPr>
        <w:t>3</w:t>
      </w:r>
      <w:r>
        <w:rPr>
          <w:rFonts w:ascii="Times New Roman"/>
          <w:b w:val="false"/>
          <w:i w:val="false"/>
          <w:color w:val="000000"/>
          <w:sz w:val="28"/>
        </w:rPr>
        <w:t xml:space="preserve"> дымовых газов (г/м</w:t>
      </w:r>
      <w:r>
        <w:rPr>
          <w:rFonts w:ascii="Times New Roman"/>
          <w:b w:val="false"/>
          <w:i w:val="false"/>
          <w:color w:val="000000"/>
          <w:vertAlign w:val="superscript"/>
        </w:rPr>
        <w:t>3</w:t>
      </w:r>
      <w:r>
        <w:rPr>
          <w:rFonts w:ascii="Times New Roman"/>
          <w:b w:val="false"/>
          <w:i w:val="false"/>
          <w:color w:val="000000"/>
          <w:sz w:val="28"/>
        </w:rPr>
        <w:t xml:space="preserve">), то годовые выбросы продуктов сгорания </w:t>
      </w:r>
    </w:p>
    <w:bookmarkEnd w:id="267"/>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(т/год), определяют по формуле:</w:t>
      </w:r>
      <w:r>
        <w:br/>
      </w:r>
      <w:r>
        <w:rPr>
          <w:rFonts w:ascii="Times New Roman"/>
          <w:b w:val="false"/>
          <w:i w:val="false"/>
          <w:color w:val="000000"/>
          <w:sz w:val="28"/>
        </w:rPr>
        <w:t>
</w:t>
      </w:r>
      <w:r>
        <w:br/>
      </w:r>
    </w:p>
    <w:p>
      <w:pPr>
        <w:spacing w:after="0"/>
        <w:ind w:left="0"/>
        <w:jc w:val="both"/>
      </w:pPr>
      <w:r>
        <w:drawing>
          <wp:inline distT="0" distB="0" distL="0" distR="0">
            <wp:extent cx="1943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43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w:t>
      </w:r>
      <w:r>
        <w:br/>
      </w:r>
      <w:r>
        <w:rPr>
          <w:rFonts w:ascii="Times New Roman"/>
          <w:b w:val="false"/>
          <w:i w:val="false"/>
          <w:color w:val="000000"/>
          <w:sz w:val="28"/>
        </w:rPr>
        <w:t>
</w:t>
      </w:r>
    </w:p>
    <w:bookmarkStart w:name="z845" w:id="268"/>
    <w:p>
      <w:pPr>
        <w:spacing w:after="0"/>
        <w:ind w:left="0"/>
        <w:jc w:val="both"/>
      </w:pPr>
      <w:r>
        <w:rPr>
          <w:rFonts w:ascii="Times New Roman"/>
          <w:b w:val="false"/>
          <w:i w:val="false"/>
          <w:color w:val="000000"/>
          <w:sz w:val="28"/>
        </w:rPr>
        <w:t>
      При отсутствии данных по удельным выбросам вредных веществ годовые выбросы продуктов сгорания (т/год) определяют по формуле:</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0320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(5.9)</w:t>
      </w:r>
      <w:r>
        <w:br/>
      </w:r>
      <w:r>
        <w:rPr>
          <w:rFonts w:ascii="Times New Roman"/>
          <w:b w:val="false"/>
          <w:i w:val="false"/>
          <w:color w:val="000000"/>
          <w:sz w:val="28"/>
        </w:rPr>
        <w:t>
</w:t>
      </w:r>
    </w:p>
    <w:bookmarkStart w:name="z847" w:id="269"/>
    <w:p>
      <w:pPr>
        <w:spacing w:after="0"/>
        <w:ind w:left="0"/>
        <w:jc w:val="both"/>
      </w:pPr>
      <w:r>
        <w:rPr>
          <w:rFonts w:ascii="Times New Roman"/>
          <w:b w:val="false"/>
          <w:i w:val="false"/>
          <w:color w:val="000000"/>
          <w:sz w:val="28"/>
        </w:rPr>
        <w:t>
      где Ki - коэффициент выброса i -го вещества, равный:</w:t>
      </w:r>
    </w:p>
    <w:bookmarkEnd w:id="269"/>
    <w:bookmarkStart w:name="z848"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4267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2672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газотурбинных агрегатов; </w:t>
      </w:r>
      <w:r>
        <w:br/>
      </w:r>
      <w:r>
        <w:rPr>
          <w:rFonts w:ascii="Times New Roman"/>
          <w:b w:val="false"/>
          <w:i w:val="false"/>
          <w:color w:val="000000"/>
          <w:sz w:val="28"/>
        </w:rPr>
        <w:t>
</w:t>
      </w:r>
    </w:p>
    <w:bookmarkStart w:name="z849"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402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0259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газомоторных агрегатов.</w:t>
      </w:r>
      <w:r>
        <w:br/>
      </w:r>
      <w:r>
        <w:rPr>
          <w:rFonts w:ascii="Times New Roman"/>
          <w:b w:val="false"/>
          <w:i w:val="false"/>
          <w:color w:val="000000"/>
          <w:sz w:val="28"/>
        </w:rPr>
        <w:t>
</w:t>
      </w:r>
    </w:p>
    <w:bookmarkStart w:name="z850" w:id="272"/>
    <w:p>
      <w:pPr>
        <w:spacing w:after="0"/>
        <w:ind w:left="0"/>
        <w:jc w:val="both"/>
      </w:pPr>
      <w:r>
        <w:rPr>
          <w:rFonts w:ascii="Times New Roman"/>
          <w:b w:val="false"/>
          <w:i w:val="false"/>
          <w:color w:val="000000"/>
          <w:sz w:val="28"/>
        </w:rPr>
        <w:t>
      Для топливных газов, содержащих сераорганические соединения, годовые выбросы сернистого ангидрида (т/год) определяют по формуле:</w:t>
      </w:r>
    </w:p>
    <w:bookmarkEnd w:id="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28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28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(5.10)</w:t>
      </w:r>
      <w:r>
        <w:br/>
      </w:r>
      <w:r>
        <w:rPr>
          <w:rFonts w:ascii="Times New Roman"/>
          <w:b w:val="false"/>
          <w:i w:val="false"/>
          <w:color w:val="000000"/>
          <w:sz w:val="28"/>
        </w:rPr>
        <w:t>
</w:t>
      </w:r>
    </w:p>
    <w:bookmarkStart w:name="z852" w:id="273"/>
    <w:p>
      <w:pPr>
        <w:spacing w:after="0"/>
        <w:ind w:left="0"/>
        <w:jc w:val="both"/>
      </w:pPr>
      <w:r>
        <w:rPr>
          <w:rFonts w:ascii="Times New Roman"/>
          <w:b w:val="false"/>
          <w:i w:val="false"/>
          <w:color w:val="000000"/>
          <w:sz w:val="28"/>
        </w:rPr>
        <w:t>
      где Сs - концентрация соединения серы в топливном газе, % вес;</w:t>
      </w:r>
    </w:p>
    <w:bookmarkEnd w:id="273"/>
    <w:bookmarkStart w:name="z853"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газа,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854" w:id="275"/>
    <w:p>
      <w:pPr>
        <w:spacing w:after="0"/>
        <w:ind w:left="0"/>
        <w:jc w:val="both"/>
      </w:pPr>
      <w:r>
        <w:rPr>
          <w:rFonts w:ascii="Times New Roman"/>
          <w:b w:val="false"/>
          <w:i w:val="false"/>
          <w:color w:val="000000"/>
          <w:sz w:val="28"/>
        </w:rPr>
        <w:t>
      61. Примеры расчета валовых выбросов.</w:t>
      </w:r>
    </w:p>
    <w:bookmarkEnd w:id="275"/>
    <w:bookmarkStart w:name="z855" w:id="276"/>
    <w:p>
      <w:pPr>
        <w:spacing w:after="0"/>
        <w:ind w:left="0"/>
        <w:jc w:val="both"/>
      </w:pPr>
      <w:r>
        <w:rPr>
          <w:rFonts w:ascii="Times New Roman"/>
          <w:b w:val="false"/>
          <w:i w:val="false"/>
          <w:color w:val="000000"/>
          <w:sz w:val="28"/>
        </w:rPr>
        <w:t xml:space="preserve">
      Расчет 1. </w:t>
      </w:r>
    </w:p>
    <w:bookmarkEnd w:id="276"/>
    <w:bookmarkStart w:name="z856" w:id="277"/>
    <w:p>
      <w:pPr>
        <w:spacing w:after="0"/>
        <w:ind w:left="0"/>
        <w:jc w:val="both"/>
      </w:pPr>
      <w:r>
        <w:rPr>
          <w:rFonts w:ascii="Times New Roman"/>
          <w:b w:val="false"/>
          <w:i w:val="false"/>
          <w:color w:val="000000"/>
          <w:sz w:val="28"/>
        </w:rPr>
        <w:t>
      Объем транспортируемого газа Vr на ПХГ за полный цикл работы (отбор плюс закачка) составляет 2 млрд.м</w:t>
      </w:r>
      <w:r>
        <w:rPr>
          <w:rFonts w:ascii="Times New Roman"/>
          <w:b w:val="false"/>
          <w:i w:val="false"/>
          <w:color w:val="000000"/>
          <w:vertAlign w:val="superscript"/>
        </w:rPr>
        <w:t>3</w:t>
      </w:r>
      <w:r>
        <w:rPr>
          <w:rFonts w:ascii="Times New Roman"/>
          <w:b w:val="false"/>
          <w:i w:val="false"/>
          <w:color w:val="000000"/>
          <w:sz w:val="28"/>
        </w:rPr>
        <w:t>. В газе присутствует 5 мг/м</w:t>
      </w:r>
      <w:r>
        <w:rPr>
          <w:rFonts w:ascii="Times New Roman"/>
          <w:b w:val="false"/>
          <w:i w:val="false"/>
          <w:color w:val="000000"/>
          <w:vertAlign w:val="superscript"/>
        </w:rPr>
        <w:t>3</w:t>
      </w:r>
      <w:r>
        <w:rPr>
          <w:rFonts w:ascii="Times New Roman"/>
          <w:b w:val="false"/>
          <w:i w:val="false"/>
          <w:color w:val="000000"/>
          <w:sz w:val="28"/>
        </w:rPr>
        <w:t xml:space="preserve"> меркаптанов (m</w:t>
      </w:r>
    </w:p>
    <w:bookmarkEnd w:id="277"/>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04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Плотность газа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составляет 0,7 кг/м</w:t>
      </w:r>
      <w:r>
        <w:rPr>
          <w:rFonts w:ascii="Times New Roman"/>
          <w:b w:val="false"/>
          <w:i w:val="false"/>
          <w:color w:val="000000"/>
          <w:vertAlign w:val="superscript"/>
        </w:rPr>
        <w:t>3</w:t>
      </w:r>
      <w:r>
        <w:rPr>
          <w:rFonts w:ascii="Times New Roman"/>
          <w:b w:val="false"/>
          <w:i w:val="false"/>
          <w:color w:val="000000"/>
          <w:sz w:val="28"/>
        </w:rPr>
        <w:t>. Определить годовые выбросы вредных веществ в атмосферу.</w:t>
      </w:r>
      <w:r>
        <w:br/>
      </w:r>
      <w:r>
        <w:rPr>
          <w:rFonts w:ascii="Times New Roman"/>
          <w:b w:val="false"/>
          <w:i w:val="false"/>
          <w:color w:val="000000"/>
          <w:sz w:val="28"/>
        </w:rPr>
        <w:t>
</w:t>
      </w:r>
    </w:p>
    <w:bookmarkStart w:name="z857" w:id="278"/>
    <w:p>
      <w:pPr>
        <w:spacing w:after="0"/>
        <w:ind w:left="0"/>
        <w:jc w:val="both"/>
      </w:pPr>
      <w:r>
        <w:rPr>
          <w:rFonts w:ascii="Times New Roman"/>
          <w:b w:val="false"/>
          <w:i w:val="false"/>
          <w:color w:val="000000"/>
          <w:sz w:val="28"/>
        </w:rPr>
        <w:t>
      Выбросы газа в атмосферу</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559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т/год.</w:t>
      </w:r>
      <w:r>
        <w:br/>
      </w:r>
      <w:r>
        <w:rPr>
          <w:rFonts w:ascii="Times New Roman"/>
          <w:b w:val="false"/>
          <w:i w:val="false"/>
          <w:color w:val="000000"/>
          <w:sz w:val="28"/>
        </w:rPr>
        <w:t>
</w:t>
      </w:r>
    </w:p>
    <w:bookmarkStart w:name="z859" w:id="279"/>
    <w:p>
      <w:pPr>
        <w:spacing w:after="0"/>
        <w:ind w:left="0"/>
        <w:jc w:val="both"/>
      </w:pPr>
      <w:r>
        <w:rPr>
          <w:rFonts w:ascii="Times New Roman"/>
          <w:b w:val="false"/>
          <w:i w:val="false"/>
          <w:color w:val="000000"/>
          <w:sz w:val="28"/>
        </w:rPr>
        <w:t>
      Выбросы меркаптанов в атмосферу</w:t>
      </w:r>
    </w:p>
    <w:bookmarkEnd w:id="2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34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т/год.</w:t>
      </w:r>
      <w:r>
        <w:br/>
      </w:r>
      <w:r>
        <w:rPr>
          <w:rFonts w:ascii="Times New Roman"/>
          <w:b w:val="false"/>
          <w:i w:val="false"/>
          <w:color w:val="000000"/>
          <w:sz w:val="28"/>
        </w:rPr>
        <w:t>
</w:t>
      </w:r>
    </w:p>
    <w:bookmarkStart w:name="z861" w:id="280"/>
    <w:p>
      <w:pPr>
        <w:spacing w:after="0"/>
        <w:ind w:left="0"/>
        <w:jc w:val="both"/>
      </w:pPr>
      <w:r>
        <w:rPr>
          <w:rFonts w:ascii="Times New Roman"/>
          <w:b w:val="false"/>
          <w:i w:val="false"/>
          <w:color w:val="000000"/>
          <w:sz w:val="28"/>
        </w:rPr>
        <w:t>
      Расчет 2.</w:t>
      </w:r>
    </w:p>
    <w:bookmarkEnd w:id="280"/>
    <w:bookmarkStart w:name="z862" w:id="281"/>
    <w:p>
      <w:pPr>
        <w:spacing w:after="0"/>
        <w:ind w:left="0"/>
        <w:jc w:val="both"/>
      </w:pPr>
      <w:r>
        <w:rPr>
          <w:rFonts w:ascii="Times New Roman"/>
          <w:b w:val="false"/>
          <w:i w:val="false"/>
          <w:color w:val="000000"/>
          <w:sz w:val="28"/>
        </w:rPr>
        <w:t>
      На КС установлено 8 агрегатов типа ГПА Ц-6,3 и 5 агрегатов типа 10 ГКН. Номинальные расходы топливного газа на один ГПА Ц-6,3 составляет 2920 м</w:t>
      </w:r>
      <w:r>
        <w:rPr>
          <w:rFonts w:ascii="Times New Roman"/>
          <w:b w:val="false"/>
          <w:i w:val="false"/>
          <w:color w:val="000000"/>
          <w:vertAlign w:val="superscript"/>
        </w:rPr>
        <w:t>3</w:t>
      </w:r>
      <w:r>
        <w:rPr>
          <w:rFonts w:ascii="Times New Roman"/>
          <w:b w:val="false"/>
          <w:i w:val="false"/>
          <w:color w:val="000000"/>
          <w:sz w:val="28"/>
        </w:rPr>
        <w:t>/ч, а на один 10 ГКН 404,8 м</w:t>
      </w:r>
      <w:r>
        <w:rPr>
          <w:rFonts w:ascii="Times New Roman"/>
          <w:b w:val="false"/>
          <w:i w:val="false"/>
          <w:color w:val="000000"/>
          <w:vertAlign w:val="superscript"/>
        </w:rPr>
        <w:t>3</w:t>
      </w:r>
      <w:r>
        <w:rPr>
          <w:rFonts w:ascii="Times New Roman"/>
          <w:b w:val="false"/>
          <w:i w:val="false"/>
          <w:color w:val="000000"/>
          <w:sz w:val="28"/>
        </w:rPr>
        <w:t>/ч. Годовые расходы топливного газа составляют на один Ц 6,3 16820000 м</w:t>
      </w:r>
      <w:r>
        <w:rPr>
          <w:rFonts w:ascii="Times New Roman"/>
          <w:b w:val="false"/>
          <w:i w:val="false"/>
          <w:color w:val="000000"/>
          <w:vertAlign w:val="superscript"/>
        </w:rPr>
        <w:t>3</w:t>
      </w:r>
      <w:r>
        <w:rPr>
          <w:rFonts w:ascii="Times New Roman"/>
          <w:b w:val="false"/>
          <w:i w:val="false"/>
          <w:color w:val="000000"/>
          <w:sz w:val="28"/>
        </w:rPr>
        <w:t>/год, а на один 10 ГКН 2332000 м</w:t>
      </w:r>
      <w:r>
        <w:rPr>
          <w:rFonts w:ascii="Times New Roman"/>
          <w:b w:val="false"/>
          <w:i w:val="false"/>
          <w:color w:val="000000"/>
          <w:vertAlign w:val="superscript"/>
        </w:rPr>
        <w:t>3</w:t>
      </w:r>
      <w:r>
        <w:rPr>
          <w:rFonts w:ascii="Times New Roman"/>
          <w:b w:val="false"/>
          <w:i w:val="false"/>
          <w:color w:val="000000"/>
          <w:sz w:val="28"/>
        </w:rPr>
        <w:t>/год. Удельные выбросы продуктов сгорания на 1 м</w:t>
      </w:r>
      <w:r>
        <w:rPr>
          <w:rFonts w:ascii="Times New Roman"/>
          <w:b w:val="false"/>
          <w:i w:val="false"/>
          <w:color w:val="000000"/>
          <w:vertAlign w:val="superscript"/>
        </w:rPr>
        <w:t>3</w:t>
      </w:r>
      <w:r>
        <w:rPr>
          <w:rFonts w:ascii="Times New Roman"/>
          <w:b w:val="false"/>
          <w:i w:val="false"/>
          <w:color w:val="000000"/>
          <w:sz w:val="28"/>
        </w:rPr>
        <w:t xml:space="preserve"> топливного газа составляют:</w:t>
      </w:r>
    </w:p>
    <w:bookmarkEnd w:id="281"/>
    <w:bookmarkStart w:name="z863" w:id="282"/>
    <w:p>
      <w:pPr>
        <w:spacing w:after="0"/>
        <w:ind w:left="0"/>
        <w:jc w:val="both"/>
      </w:pPr>
      <w:r>
        <w:rPr>
          <w:rFonts w:ascii="Times New Roman"/>
          <w:b w:val="false"/>
          <w:i w:val="false"/>
          <w:color w:val="000000"/>
          <w:sz w:val="28"/>
        </w:rPr>
        <w:t>
      для ГПА Ц-6,3 - окислы азота -7,53 г/м</w:t>
      </w:r>
      <w:r>
        <w:rPr>
          <w:rFonts w:ascii="Times New Roman"/>
          <w:b w:val="false"/>
          <w:i w:val="false"/>
          <w:color w:val="000000"/>
          <w:vertAlign w:val="superscript"/>
        </w:rPr>
        <w:t>3</w:t>
      </w:r>
      <w:r>
        <w:rPr>
          <w:rFonts w:ascii="Times New Roman"/>
          <w:b w:val="false"/>
          <w:i w:val="false"/>
          <w:color w:val="000000"/>
          <w:sz w:val="28"/>
        </w:rPr>
        <w:t>, окись углерода - 32,5 г/м</w:t>
      </w:r>
      <w:r>
        <w:rPr>
          <w:rFonts w:ascii="Times New Roman"/>
          <w:b w:val="false"/>
          <w:i w:val="false"/>
          <w:color w:val="000000"/>
          <w:vertAlign w:val="superscript"/>
        </w:rPr>
        <w:t>3</w:t>
      </w:r>
      <w:r>
        <w:rPr>
          <w:rFonts w:ascii="Times New Roman"/>
          <w:b w:val="false"/>
          <w:i w:val="false"/>
          <w:color w:val="000000"/>
          <w:sz w:val="28"/>
        </w:rPr>
        <w:t>;</w:t>
      </w:r>
    </w:p>
    <w:bookmarkEnd w:id="282"/>
    <w:bookmarkStart w:name="z864" w:id="283"/>
    <w:p>
      <w:pPr>
        <w:spacing w:after="0"/>
        <w:ind w:left="0"/>
        <w:jc w:val="both"/>
      </w:pPr>
      <w:r>
        <w:rPr>
          <w:rFonts w:ascii="Times New Roman"/>
          <w:b w:val="false"/>
          <w:i w:val="false"/>
          <w:color w:val="000000"/>
          <w:sz w:val="28"/>
        </w:rPr>
        <w:t>
      для ГПА 10 ГКН - окислы азота - 3,27 г/м</w:t>
      </w:r>
      <w:r>
        <w:rPr>
          <w:rFonts w:ascii="Times New Roman"/>
          <w:b w:val="false"/>
          <w:i w:val="false"/>
          <w:color w:val="000000"/>
          <w:vertAlign w:val="superscript"/>
        </w:rPr>
        <w:t>3</w:t>
      </w:r>
      <w:r>
        <w:rPr>
          <w:rFonts w:ascii="Times New Roman"/>
          <w:b w:val="false"/>
          <w:i w:val="false"/>
          <w:color w:val="000000"/>
          <w:sz w:val="28"/>
        </w:rPr>
        <w:t>, окись углерода - 9,07 г/м</w:t>
      </w:r>
      <w:r>
        <w:rPr>
          <w:rFonts w:ascii="Times New Roman"/>
          <w:b w:val="false"/>
          <w:i w:val="false"/>
          <w:color w:val="000000"/>
          <w:vertAlign w:val="superscript"/>
        </w:rPr>
        <w:t>3</w:t>
      </w:r>
      <w:r>
        <w:rPr>
          <w:rFonts w:ascii="Times New Roman"/>
          <w:b w:val="false"/>
          <w:i w:val="false"/>
          <w:color w:val="000000"/>
          <w:sz w:val="28"/>
        </w:rPr>
        <w:t>.</w:t>
      </w:r>
    </w:p>
    <w:bookmarkEnd w:id="283"/>
    <w:bookmarkStart w:name="z865" w:id="284"/>
    <w:p>
      <w:pPr>
        <w:spacing w:after="0"/>
        <w:ind w:left="0"/>
        <w:jc w:val="both"/>
      </w:pPr>
      <w:r>
        <w:rPr>
          <w:rFonts w:ascii="Times New Roman"/>
          <w:b w:val="false"/>
          <w:i w:val="false"/>
          <w:color w:val="000000"/>
          <w:sz w:val="28"/>
        </w:rPr>
        <w:t xml:space="preserve">
      Содержание сераорганических соединений в топливном газе Сs - 0,002% вес. Каждый агрегат эксплуатируется 240 дней в году. (i = 240). Плотность топливного газа </w:t>
      </w:r>
    </w:p>
    <w:bookmarkEnd w:id="2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0,7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866" w:id="285"/>
    <w:p>
      <w:pPr>
        <w:spacing w:after="0"/>
        <w:ind w:left="0"/>
        <w:jc w:val="both"/>
      </w:pPr>
      <w:r>
        <w:rPr>
          <w:rFonts w:ascii="Times New Roman"/>
          <w:b w:val="false"/>
          <w:i w:val="false"/>
          <w:color w:val="000000"/>
          <w:sz w:val="28"/>
        </w:rPr>
        <w:t>
      Определить годовые выбросы вредных веществ в атмосферу.</w:t>
      </w:r>
    </w:p>
    <w:bookmarkEnd w:id="285"/>
    <w:bookmarkStart w:name="z867" w:id="286"/>
    <w:p>
      <w:pPr>
        <w:spacing w:after="0"/>
        <w:ind w:left="0"/>
        <w:jc w:val="both"/>
      </w:pPr>
      <w:r>
        <w:rPr>
          <w:rFonts w:ascii="Times New Roman"/>
          <w:b w:val="false"/>
          <w:i w:val="false"/>
          <w:color w:val="000000"/>
          <w:sz w:val="28"/>
        </w:rPr>
        <w:t>
      1) Определить годовые выбросы NОх и СО (т/год):</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879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287"/>
    <w:p>
      <w:pPr>
        <w:spacing w:after="0"/>
        <w:ind w:left="0"/>
        <w:jc w:val="both"/>
      </w:pPr>
      <w:r>
        <w:rPr>
          <w:rFonts w:ascii="Times New Roman"/>
          <w:b w:val="false"/>
          <w:i w:val="false"/>
          <w:color w:val="000000"/>
          <w:sz w:val="28"/>
        </w:rPr>
        <w:t>
      Годовые выбросы окислов азота</w:t>
      </w:r>
    </w:p>
    <w:bookmarkEnd w:id="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52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11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11300" cy="596900"/>
                    </a:xfrm>
                    <a:prstGeom prst="rect">
                      <a:avLst/>
                    </a:prstGeom>
                  </pic:spPr>
                </pic:pic>
              </a:graphicData>
            </a:graphic>
          </wp:inline>
        </w:drawing>
      </w:r>
    </w:p>
    <w:p>
      <w:pPr>
        <w:spacing w:after="0"/>
        <w:ind w:left="0"/>
        <w:jc w:val="left"/>
      </w:pPr>
      <w:r>
        <w:rPr>
          <w:rFonts w:ascii="Times New Roman"/>
          <w:b w:val="false"/>
          <w:i w:val="false"/>
          <w:color w:val="000000"/>
          <w:sz w:val="28"/>
        </w:rPr>
        <w:t>= 8*7.53*16820000*10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 * 3.27 * 2332000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1050.84 т/год.</w:t>
      </w:r>
      <w:r>
        <w:br/>
      </w:r>
      <w:r>
        <w:rPr>
          <w:rFonts w:ascii="Times New Roman"/>
          <w:b w:val="false"/>
          <w:i w:val="false"/>
          <w:color w:val="000000"/>
          <w:sz w:val="28"/>
        </w:rPr>
        <w:t>
</w:t>
      </w:r>
    </w:p>
    <w:bookmarkStart w:name="z871" w:id="288"/>
    <w:p>
      <w:pPr>
        <w:spacing w:after="0"/>
        <w:ind w:left="0"/>
        <w:jc w:val="both"/>
      </w:pPr>
      <w:r>
        <w:rPr>
          <w:rFonts w:ascii="Times New Roman"/>
          <w:b w:val="false"/>
          <w:i w:val="false"/>
          <w:color w:val="000000"/>
          <w:sz w:val="28"/>
        </w:rPr>
        <w:t>
      Годовые выбросы оксида углерода (i = СО):</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6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467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8 (32,5 * 16820000 *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 4477,5 т/год.</w:t>
      </w:r>
      <w:r>
        <w:br/>
      </w:r>
      <w:r>
        <w:rPr>
          <w:rFonts w:ascii="Times New Roman"/>
          <w:b w:val="false"/>
          <w:i w:val="false"/>
          <w:color w:val="000000"/>
          <w:sz w:val="28"/>
        </w:rPr>
        <w:t>
</w:t>
      </w:r>
    </w:p>
    <w:bookmarkStart w:name="z873" w:id="289"/>
    <w:p>
      <w:pPr>
        <w:spacing w:after="0"/>
        <w:ind w:left="0"/>
        <w:jc w:val="both"/>
      </w:pPr>
      <w:r>
        <w:rPr>
          <w:rFonts w:ascii="Times New Roman"/>
          <w:b w:val="false"/>
          <w:i w:val="false"/>
          <w:color w:val="000000"/>
          <w:sz w:val="28"/>
        </w:rPr>
        <w:t>
      2) Определить годовые выбросы SО2 (т/год)</w:t>
      </w:r>
    </w:p>
    <w:bookmarkEnd w:id="2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946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0,025 *10</w:t>
      </w:r>
      <w:r>
        <w:rPr>
          <w:rFonts w:ascii="Times New Roman"/>
          <w:b w:val="false"/>
          <w:i w:val="false"/>
          <w:color w:val="000000"/>
          <w:vertAlign w:val="superscript"/>
        </w:rPr>
        <w:t>-2</w:t>
      </w:r>
      <w:r>
        <w:rPr>
          <w:rFonts w:ascii="Times New Roman"/>
          <w:b w:val="false"/>
          <w:i w:val="false"/>
          <w:color w:val="000000"/>
          <w:sz w:val="28"/>
        </w:rPr>
        <w:t>*0,002*0,78*2920*240+5*404,8*240) = 4,16 т/год.</w:t>
      </w:r>
      <w:r>
        <w:br/>
      </w:r>
      <w:r>
        <w:rPr>
          <w:rFonts w:ascii="Times New Roman"/>
          <w:b w:val="false"/>
          <w:i w:val="false"/>
          <w:color w:val="000000"/>
          <w:sz w:val="28"/>
        </w:rPr>
        <w:t>
</w:t>
      </w:r>
    </w:p>
    <w:bookmarkStart w:name="z875" w:id="290"/>
    <w:p>
      <w:pPr>
        <w:spacing w:after="0"/>
        <w:ind w:left="0"/>
        <w:jc w:val="both"/>
      </w:pPr>
      <w:r>
        <w:rPr>
          <w:rFonts w:ascii="Times New Roman"/>
          <w:b w:val="false"/>
          <w:i w:val="false"/>
          <w:color w:val="000000"/>
          <w:sz w:val="28"/>
        </w:rPr>
        <w:t>
      Расчет 3. Определить количество окислов азота в пересчете на NО</w:t>
      </w:r>
      <w:r>
        <w:rPr>
          <w:rFonts w:ascii="Times New Roman"/>
          <w:b w:val="false"/>
          <w:i w:val="false"/>
          <w:color w:val="000000"/>
          <w:vertAlign w:val="subscript"/>
        </w:rPr>
        <w:t>2</w:t>
      </w:r>
      <w:r>
        <w:rPr>
          <w:rFonts w:ascii="Times New Roman"/>
          <w:b w:val="false"/>
          <w:i w:val="false"/>
          <w:color w:val="000000"/>
          <w:sz w:val="28"/>
        </w:rPr>
        <w:t xml:space="preserve"> (т/год) выбрасываемых в атмосферу с дымовыми газами котлоагрегата Энергия 6. Количество секций агрегата n = 20; часовой расход природного газа В</w:t>
      </w:r>
      <w:r>
        <w:rPr>
          <w:rFonts w:ascii="Times New Roman"/>
          <w:b w:val="false"/>
          <w:i w:val="false"/>
          <w:color w:val="000000"/>
          <w:vertAlign w:val="subscript"/>
        </w:rPr>
        <w:t>1</w:t>
      </w:r>
      <w:r>
        <w:rPr>
          <w:rFonts w:ascii="Times New Roman"/>
          <w:b w:val="false"/>
          <w:i w:val="false"/>
          <w:color w:val="000000"/>
          <w:sz w:val="28"/>
        </w:rPr>
        <w:t xml:space="preserve"> = 49 м</w:t>
      </w:r>
      <w:r>
        <w:rPr>
          <w:rFonts w:ascii="Times New Roman"/>
          <w:b w:val="false"/>
          <w:i w:val="false"/>
          <w:color w:val="000000"/>
          <w:vertAlign w:val="superscript"/>
        </w:rPr>
        <w:t>3</w:t>
      </w:r>
      <w:r>
        <w:rPr>
          <w:rFonts w:ascii="Times New Roman"/>
          <w:b w:val="false"/>
          <w:i w:val="false"/>
          <w:color w:val="000000"/>
          <w:sz w:val="28"/>
        </w:rPr>
        <w:t>/ч; низшая теплота сгорания газа Qr = 8500 =35,36 мДж/м</w:t>
      </w:r>
      <w:r>
        <w:rPr>
          <w:rFonts w:ascii="Times New Roman"/>
          <w:b w:val="false"/>
          <w:i w:val="false"/>
          <w:color w:val="000000"/>
          <w:vertAlign w:val="superscript"/>
        </w:rPr>
        <w:t>3</w:t>
      </w:r>
      <w:r>
        <w:rPr>
          <w:rFonts w:ascii="Times New Roman"/>
          <w:b w:val="false"/>
          <w:i w:val="false"/>
          <w:color w:val="000000"/>
          <w:sz w:val="28"/>
        </w:rPr>
        <w:t xml:space="preserve">; кпд агрегата </w:t>
      </w:r>
    </w:p>
    <w:bookmarkEnd w:id="290"/>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0,8, агрегат работает 24 часа в день в течение 210 дней в году.</w:t>
      </w:r>
      <w:r>
        <w:br/>
      </w:r>
      <w:r>
        <w:rPr>
          <w:rFonts w:ascii="Times New Roman"/>
          <w:b w:val="false"/>
          <w:i w:val="false"/>
          <w:color w:val="000000"/>
          <w:sz w:val="28"/>
        </w:rPr>
        <w:t>
</w:t>
      </w:r>
    </w:p>
    <w:bookmarkStart w:name="z876" w:id="291"/>
    <w:p>
      <w:pPr>
        <w:spacing w:after="0"/>
        <w:ind w:left="0"/>
        <w:jc w:val="both"/>
      </w:pPr>
      <w:r>
        <w:rPr>
          <w:rFonts w:ascii="Times New Roman"/>
          <w:b w:val="false"/>
          <w:i w:val="false"/>
          <w:color w:val="000000"/>
          <w:sz w:val="28"/>
        </w:rPr>
        <w:t>
      1) Теплопроизводительность агрегата:</w:t>
      </w:r>
    </w:p>
    <w:bookmarkEnd w:id="2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=49*8500*0,8=0,33 Гкал/ч=383,8 кВт</w:t>
      </w:r>
      <w:r>
        <w:br/>
      </w:r>
      <w:r>
        <w:rPr>
          <w:rFonts w:ascii="Times New Roman"/>
          <w:b w:val="false"/>
          <w:i w:val="false"/>
          <w:color w:val="000000"/>
          <w:sz w:val="28"/>
        </w:rPr>
        <w:t>
</w:t>
      </w:r>
    </w:p>
    <w:bookmarkStart w:name="z878" w:id="292"/>
    <w:p>
      <w:pPr>
        <w:spacing w:after="0"/>
        <w:ind w:left="0"/>
        <w:jc w:val="both"/>
      </w:pPr>
      <w:r>
        <w:rPr>
          <w:rFonts w:ascii="Times New Roman"/>
          <w:b w:val="false"/>
          <w:i w:val="false"/>
          <w:color w:val="000000"/>
          <w:sz w:val="28"/>
        </w:rPr>
        <w:t>
      2) Удельный выброс окислов азота (кг/ГДж)</w:t>
      </w:r>
    </w:p>
    <w:bookmarkEnd w:id="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095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=0,051+0,014 lg383.8=0.067 кг/ГДж</w:t>
      </w:r>
      <w:r>
        <w:br/>
      </w:r>
      <w:r>
        <w:rPr>
          <w:rFonts w:ascii="Times New Roman"/>
          <w:b w:val="false"/>
          <w:i w:val="false"/>
          <w:color w:val="000000"/>
          <w:sz w:val="28"/>
        </w:rPr>
        <w:t>
</w:t>
      </w:r>
    </w:p>
    <w:bookmarkStart w:name="z880" w:id="293"/>
    <w:p>
      <w:pPr>
        <w:spacing w:after="0"/>
        <w:ind w:left="0"/>
        <w:jc w:val="both"/>
      </w:pPr>
      <w:r>
        <w:rPr>
          <w:rFonts w:ascii="Times New Roman"/>
          <w:b w:val="false"/>
          <w:i w:val="false"/>
          <w:color w:val="000000"/>
          <w:sz w:val="28"/>
        </w:rPr>
        <w:t>
      3) Годовой выброс окислов азота (т/год):</w:t>
      </w:r>
    </w:p>
    <w:bookmarkEnd w:id="2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74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374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2" w:id="294"/>
    <w:p>
      <w:pPr>
        <w:spacing w:after="0"/>
        <w:ind w:left="0"/>
        <w:jc w:val="both"/>
      </w:pPr>
      <w:r>
        <w:rPr>
          <w:rFonts w:ascii="Times New Roman"/>
          <w:b w:val="false"/>
          <w:i w:val="false"/>
          <w:color w:val="000000"/>
          <w:sz w:val="28"/>
        </w:rPr>
        <w:t>
      В =В1*</w:t>
      </w:r>
    </w:p>
    <w:bookmarkEnd w:id="294"/>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=49*24*210*10</w:t>
      </w:r>
      <w:r>
        <w:rPr>
          <w:rFonts w:ascii="Times New Roman"/>
          <w:b w:val="false"/>
          <w:i w:val="false"/>
          <w:color w:val="000000"/>
          <w:vertAlign w:val="superscript"/>
        </w:rPr>
        <w:t>-3</w:t>
      </w:r>
      <w:r>
        <w:rPr>
          <w:rFonts w:ascii="Times New Roman"/>
          <w:b w:val="false"/>
          <w:i w:val="false"/>
          <w:color w:val="000000"/>
          <w:sz w:val="28"/>
        </w:rPr>
        <w:t>=247 тыс.м</w:t>
      </w:r>
      <w:r>
        <w:rPr>
          <w:rFonts w:ascii="Times New Roman"/>
          <w:b w:val="false"/>
          <w:i w:val="false"/>
          <w:color w:val="000000"/>
          <w:vertAlign w:val="superscript"/>
        </w:rPr>
        <w:t>3</w:t>
      </w:r>
      <w:r>
        <w:rPr>
          <w:rFonts w:ascii="Times New Roman"/>
          <w:b w:val="false"/>
          <w:i w:val="false"/>
          <w:color w:val="000000"/>
          <w:sz w:val="28"/>
        </w:rPr>
        <w:t>/год</w:t>
      </w:r>
      <w:r>
        <w:br/>
      </w:r>
      <w:r>
        <w:rPr>
          <w:rFonts w:ascii="Times New Roman"/>
          <w:b w:val="false"/>
          <w:i w:val="false"/>
          <w:color w:val="000000"/>
          <w:sz w:val="28"/>
        </w:rPr>
        <w:t>
</w:t>
      </w:r>
      <w:r>
        <w:br/>
      </w:r>
    </w:p>
    <w:p>
      <w:pPr>
        <w:spacing w:after="0"/>
        <w:ind w:left="0"/>
        <w:jc w:val="both"/>
      </w:pPr>
      <w:r>
        <w:drawing>
          <wp:inline distT="0" distB="0" distL="0" distR="0">
            <wp:extent cx="356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568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т/год.</w:t>
      </w:r>
      <w:r>
        <w:br/>
      </w:r>
      <w:r>
        <w:rPr>
          <w:rFonts w:ascii="Times New Roman"/>
          <w:b w:val="false"/>
          <w:i w:val="false"/>
          <w:color w:val="000000"/>
          <w:sz w:val="28"/>
        </w:rPr>
        <w:t>
</w:t>
      </w:r>
    </w:p>
    <w:bookmarkStart w:name="z884" w:id="295"/>
    <w:p>
      <w:pPr>
        <w:spacing w:after="0"/>
        <w:ind w:left="0"/>
        <w:jc w:val="both"/>
      </w:pPr>
      <w:r>
        <w:rPr>
          <w:rFonts w:ascii="Times New Roman"/>
          <w:b w:val="false"/>
          <w:i w:val="false"/>
          <w:color w:val="000000"/>
          <w:sz w:val="28"/>
        </w:rPr>
        <w:t xml:space="preserve">
      62. Производить расчеты рассеивания вредных веществ для ПХГ, КС нецелесообразно. В случае необходимости достаточно ограничиться данными, приведенными в </w:t>
      </w:r>
      <w:r>
        <w:rPr>
          <w:rFonts w:ascii="Times New Roman"/>
          <w:b w:val="false"/>
          <w:i w:val="false"/>
          <w:color w:val="000000"/>
          <w:sz w:val="28"/>
        </w:rPr>
        <w:t>разделе 5</w:t>
      </w:r>
      <w:r>
        <w:rPr>
          <w:rFonts w:ascii="Times New Roman"/>
          <w:b w:val="false"/>
          <w:i w:val="false"/>
          <w:color w:val="000000"/>
          <w:sz w:val="28"/>
        </w:rPr>
        <w:t xml:space="preserve"> по концентрации вредных веществ в районе расположения изученных ПХГ и КС.</w:t>
      </w:r>
    </w:p>
    <w:bookmarkEnd w:id="29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объектах транспорта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хранения газа</w:t>
                  </w:r>
                </w:p>
              </w:tc>
            </w:tr>
          </w:tbl>
          <w:p/>
        </w:tc>
      </w:tr>
    </w:tbl>
    <w:bookmarkStart w:name="z40" w:id="296"/>
    <w:p>
      <w:pPr>
        <w:spacing w:after="0"/>
        <w:ind w:left="0"/>
        <w:jc w:val="left"/>
      </w:pPr>
      <w:r>
        <w:rPr>
          <w:rFonts w:ascii="Times New Roman"/>
          <w:b/>
          <w:i w:val="false"/>
          <w:color w:val="000000"/>
        </w:rPr>
        <w:t xml:space="preserve"> Таблицы, применяемые в настоящей Методике</w:t>
      </w:r>
    </w:p>
    <w:bookmarkEnd w:id="296"/>
    <w:bookmarkStart w:name="z41" w:id="297"/>
    <w:p>
      <w:pPr>
        <w:spacing w:after="0"/>
        <w:ind w:left="0"/>
        <w:jc w:val="both"/>
      </w:pPr>
      <w:r>
        <w:rPr>
          <w:rFonts w:ascii="Times New Roman"/>
          <w:b w:val="false"/>
          <w:i w:val="false"/>
          <w:color w:val="000000"/>
          <w:sz w:val="28"/>
        </w:rPr>
        <w:t>
      Таблица 1</w:t>
      </w:r>
    </w:p>
    <w:bookmarkEnd w:id="297"/>
    <w:bookmarkStart w:name="z885" w:id="298"/>
    <w:p>
      <w:pPr>
        <w:spacing w:after="0"/>
        <w:ind w:left="0"/>
        <w:jc w:val="both"/>
      </w:pPr>
      <w:r>
        <w:rPr>
          <w:rFonts w:ascii="Times New Roman"/>
          <w:b w:val="false"/>
          <w:i w:val="false"/>
          <w:color w:val="000000"/>
          <w:sz w:val="28"/>
        </w:rPr>
        <w:t xml:space="preserve">
      </w:t>
      </w:r>
      <w:r>
        <w:rPr>
          <w:rFonts w:ascii="Times New Roman"/>
          <w:b/>
          <w:i w:val="false"/>
          <w:color w:val="000000"/>
          <w:sz w:val="28"/>
        </w:rPr>
        <w:t>Затраты газа на технологические операции (продувки), сопровождающиеся выделениями природного газа в атмосферу в период эксплуатации ПХГ</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299"/>
          <w:p>
            <w:pPr>
              <w:spacing w:after="20"/>
              <w:ind w:left="20"/>
              <w:jc w:val="both"/>
            </w:pPr>
            <w:r>
              <w:rPr>
                <w:rFonts w:ascii="Times New Roman"/>
                <w:b w:val="false"/>
                <w:i w:val="false"/>
                <w:color w:val="000000"/>
                <w:sz w:val="20"/>
              </w:rPr>
              <w:t>
Наименование технологических операций газа в атмосферу</w:t>
            </w:r>
          </w:p>
          <w:bookmarkEnd w:id="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выброса газа (t)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операции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300"/>
          <w:p>
            <w:pPr>
              <w:spacing w:after="20"/>
              <w:ind w:left="20"/>
              <w:jc w:val="both"/>
            </w:pPr>
            <w:r>
              <w:rPr>
                <w:rFonts w:ascii="Times New Roman"/>
                <w:b w:val="false"/>
                <w:i w:val="false"/>
                <w:color w:val="000000"/>
                <w:sz w:val="20"/>
              </w:rPr>
              <w:t>
Стравливание газа из компрессорных цилиндров и системы обвязки ГПА при профилактических осмотрах и ремонтных работ</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Закономерности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301"/>
          <w:p>
            <w:pPr>
              <w:spacing w:after="20"/>
              <w:ind w:left="20"/>
              <w:jc w:val="both"/>
            </w:pPr>
            <w:r>
              <w:rPr>
                <w:rFonts w:ascii="Times New Roman"/>
                <w:b w:val="false"/>
                <w:i w:val="false"/>
                <w:color w:val="000000"/>
                <w:sz w:val="20"/>
              </w:rPr>
              <w:t>
Стравливание газа на оборудовании системы очистки газа при удалении твердых или жидких частиц</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раза в смену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302"/>
          <w:p>
            <w:pPr>
              <w:spacing w:after="20"/>
              <w:ind w:left="20"/>
              <w:jc w:val="both"/>
            </w:pPr>
            <w:r>
              <w:rPr>
                <w:rFonts w:ascii="Times New Roman"/>
                <w:b w:val="false"/>
                <w:i w:val="false"/>
                <w:color w:val="000000"/>
                <w:sz w:val="20"/>
              </w:rPr>
              <w:t>
Стравливание газа на метанольниц при заправке их ингибиром</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303"/>
          <w:p>
            <w:pPr>
              <w:spacing w:after="20"/>
              <w:ind w:left="20"/>
              <w:jc w:val="both"/>
            </w:pPr>
            <w:r>
              <w:rPr>
                <w:rFonts w:ascii="Times New Roman"/>
                <w:b w:val="false"/>
                <w:i w:val="false"/>
                <w:color w:val="000000"/>
                <w:sz w:val="20"/>
              </w:rPr>
              <w:t>
Стравливание газа из шлейфов и соединительных газопроводов в конце каждого периода работы ПХГ для монтажа и демонтажа заглушек на оборудовании системы осушки газа, при производстве огневых работ на газопроводах и шлейфах</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304"/>
          <w:p>
            <w:pPr>
              <w:spacing w:after="20"/>
              <w:ind w:left="20"/>
              <w:jc w:val="both"/>
            </w:pPr>
            <w:r>
              <w:rPr>
                <w:rFonts w:ascii="Times New Roman"/>
                <w:b w:val="false"/>
                <w:i w:val="false"/>
                <w:color w:val="000000"/>
                <w:sz w:val="20"/>
              </w:rPr>
              <w:t>
Продувка шлейфов, соединительных газопроводов для удаления скопившихся в них жидких и твердых частиц</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305"/>
          <w:p>
            <w:pPr>
              <w:spacing w:after="20"/>
              <w:ind w:left="20"/>
              <w:jc w:val="both"/>
            </w:pPr>
            <w:r>
              <w:rPr>
                <w:rFonts w:ascii="Times New Roman"/>
                <w:b w:val="false"/>
                <w:i w:val="false"/>
                <w:color w:val="000000"/>
                <w:sz w:val="20"/>
              </w:rPr>
              <w:t>
Стравливание газа из газопроводов отводов перед каждым периодом работы ПХГ для развязки измерительных диафрагм и запорной арматуры</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несколько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306"/>
          <w:p>
            <w:pPr>
              <w:spacing w:after="20"/>
              <w:ind w:left="20"/>
              <w:jc w:val="both"/>
            </w:pPr>
            <w:r>
              <w:rPr>
                <w:rFonts w:ascii="Times New Roman"/>
                <w:b w:val="false"/>
                <w:i w:val="false"/>
                <w:color w:val="000000"/>
                <w:sz w:val="20"/>
              </w:rPr>
              <w:t>
Продувка скважин при очистке забоев от грязи и жидкости после выхода их из бурения или капитального ремонта, а также после окончания отбора из них газа</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 от числа эксплуатационных скважин</w:t>
            </w:r>
          </w:p>
        </w:tc>
      </w:tr>
    </w:tbl>
    <w:p>
      <w:pPr>
        <w:spacing w:after="0"/>
        <w:ind w:left="0"/>
        <w:jc w:val="left"/>
      </w:pPr>
      <w:r>
        <w:br/>
      </w:r>
      <w:r>
        <w:rPr>
          <w:rFonts w:ascii="Times New Roman"/>
          <w:b w:val="false"/>
          <w:i w:val="false"/>
          <w:color w:val="000000"/>
          <w:sz w:val="28"/>
        </w:rPr>
        <w:t>
</w:t>
      </w:r>
    </w:p>
    <w:bookmarkStart w:name="z42" w:id="307"/>
    <w:p>
      <w:pPr>
        <w:spacing w:after="0"/>
        <w:ind w:left="0"/>
        <w:jc w:val="both"/>
      </w:pPr>
      <w:r>
        <w:rPr>
          <w:rFonts w:ascii="Times New Roman"/>
          <w:b w:val="false"/>
          <w:i w:val="false"/>
          <w:color w:val="000000"/>
          <w:sz w:val="28"/>
        </w:rPr>
        <w:t>
      Таблица 2</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308"/>
          <w:p>
            <w:pPr>
              <w:spacing w:after="20"/>
              <w:ind w:left="20"/>
              <w:jc w:val="both"/>
            </w:pPr>
            <w:r>
              <w:rPr>
                <w:rFonts w:ascii="Times New Roman"/>
                <w:b w:val="false"/>
                <w:i w:val="false"/>
                <w:color w:val="000000"/>
                <w:sz w:val="20"/>
              </w:rPr>
              <w:t>
Наименование установки</w:t>
            </w:r>
          </w:p>
          <w:bookmarkEnd w:id="3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выделения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операций, сопровождающимся выбросом в атмосферу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вредного вещества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одной операции, (t)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операций за год, (К)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309"/>
          <w:p>
            <w:pPr>
              <w:spacing w:after="20"/>
              <w:ind w:left="20"/>
              <w:jc w:val="both"/>
            </w:pPr>
            <w:r>
              <w:rPr>
                <w:rFonts w:ascii="Times New Roman"/>
                <w:b w:val="false"/>
                <w:i w:val="false"/>
                <w:color w:val="000000"/>
                <w:sz w:val="20"/>
              </w:rPr>
              <w:t>
1. Установка очистки и осушки газа</w:t>
            </w:r>
          </w:p>
          <w:bookmarkEnd w:id="3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 пылеуловитель, конденсаторосборник/ продувочные свечи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качества газа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310"/>
          <w:p>
            <w:pPr>
              <w:spacing w:after="20"/>
              <w:ind w:left="20"/>
              <w:jc w:val="both"/>
            </w:pPr>
            <w:r>
              <w:rPr>
                <w:rFonts w:ascii="Times New Roman"/>
                <w:b w:val="false"/>
                <w:i w:val="false"/>
                <w:color w:val="000000"/>
                <w:sz w:val="20"/>
              </w:rPr>
              <w:t>
-"-"</w:t>
            </w:r>
          </w:p>
          <w:bookmarkEnd w:id="3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Огневой испаритель / дымовая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сгорания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в эксплуатируемый период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311"/>
          <w:p>
            <w:pPr>
              <w:spacing w:after="20"/>
              <w:ind w:left="20"/>
              <w:jc w:val="both"/>
            </w:pPr>
            <w:r>
              <w:rPr>
                <w:rFonts w:ascii="Times New Roman"/>
                <w:b w:val="false"/>
                <w:i w:val="false"/>
                <w:color w:val="000000"/>
                <w:sz w:val="20"/>
              </w:rPr>
              <w:t>
2. Компрессорный цех</w:t>
            </w:r>
          </w:p>
          <w:bookmarkEnd w:id="3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ГПА /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312"/>
          <w:p>
            <w:pPr>
              <w:spacing w:after="20"/>
              <w:ind w:left="20"/>
              <w:jc w:val="both"/>
            </w:pPr>
            <w:r>
              <w:rPr>
                <w:rFonts w:ascii="Times New Roman"/>
                <w:b w:val="false"/>
                <w:i w:val="false"/>
                <w:color w:val="000000"/>
                <w:sz w:val="20"/>
              </w:rPr>
              <w:t>
-"-"</w:t>
            </w:r>
          </w:p>
          <w:bookmarkEnd w:id="3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ГПА / Продувочная свеча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Стравливание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Закономерности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313"/>
          <w:p>
            <w:pPr>
              <w:spacing w:after="20"/>
              <w:ind w:left="20"/>
              <w:jc w:val="both"/>
            </w:pPr>
            <w:r>
              <w:rPr>
                <w:rFonts w:ascii="Times New Roman"/>
                <w:b w:val="false"/>
                <w:i w:val="false"/>
                <w:color w:val="000000"/>
                <w:sz w:val="20"/>
              </w:rPr>
              <w:t>
-"-"</w:t>
            </w:r>
          </w:p>
          <w:bookmarkEnd w:id="3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ГПА / продувочная свеча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314"/>
          <w:p>
            <w:pPr>
              <w:spacing w:after="20"/>
              <w:ind w:left="20"/>
              <w:jc w:val="both"/>
            </w:pPr>
            <w:r>
              <w:rPr>
                <w:rFonts w:ascii="Times New Roman"/>
                <w:b w:val="false"/>
                <w:i w:val="false"/>
                <w:color w:val="000000"/>
                <w:sz w:val="20"/>
              </w:rPr>
              <w:t>
3. Установка очистки газа</w:t>
            </w:r>
          </w:p>
          <w:bookmarkEnd w:id="3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Пылеуловитель / Продувочная свеча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Зависят от качества газа</w:t>
            </w:r>
          </w:p>
        </w:tc>
      </w:tr>
    </w:tbl>
    <w:p>
      <w:pPr>
        <w:spacing w:after="0"/>
        <w:ind w:left="0"/>
        <w:jc w:val="left"/>
      </w:pPr>
      <w:r>
        <w:br/>
      </w:r>
      <w:r>
        <w:rPr>
          <w:rFonts w:ascii="Times New Roman"/>
          <w:b w:val="false"/>
          <w:i w:val="false"/>
          <w:color w:val="000000"/>
          <w:sz w:val="28"/>
        </w:rPr>
        <w:t>
</w:t>
      </w:r>
    </w:p>
    <w:bookmarkStart w:name="z43" w:id="315"/>
    <w:p>
      <w:pPr>
        <w:spacing w:after="0"/>
        <w:ind w:left="0"/>
        <w:jc w:val="both"/>
      </w:pPr>
      <w:r>
        <w:rPr>
          <w:rFonts w:ascii="Times New Roman"/>
          <w:b w:val="false"/>
          <w:i w:val="false"/>
          <w:color w:val="000000"/>
          <w:sz w:val="28"/>
        </w:rPr>
        <w:t>
      Таблица 3</w:t>
      </w:r>
    </w:p>
    <w:bookmarkEnd w:id="315"/>
    <w:bookmarkStart w:name="z902" w:id="316"/>
    <w:p>
      <w:pPr>
        <w:spacing w:after="0"/>
        <w:ind w:left="0"/>
        <w:jc w:val="both"/>
      </w:pPr>
      <w:r>
        <w:rPr>
          <w:rFonts w:ascii="Times New Roman"/>
          <w:b w:val="false"/>
          <w:i w:val="false"/>
          <w:color w:val="000000"/>
          <w:sz w:val="28"/>
        </w:rPr>
        <w:t xml:space="preserve">
      </w:t>
      </w:r>
      <w:r>
        <w:rPr>
          <w:rFonts w:ascii="Times New Roman"/>
          <w:b/>
          <w:i w:val="false"/>
          <w:color w:val="000000"/>
          <w:sz w:val="28"/>
        </w:rPr>
        <w:t>Усредненные показатели надежности работы ГПА</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317"/>
          <w:p>
            <w:pPr>
              <w:spacing w:after="20"/>
              <w:ind w:left="20"/>
              <w:jc w:val="both"/>
            </w:pPr>
            <w:r>
              <w:rPr>
                <w:rFonts w:ascii="Times New Roman"/>
                <w:b w:val="false"/>
                <w:i w:val="false"/>
                <w:color w:val="000000"/>
                <w:sz w:val="20"/>
              </w:rPr>
              <w:t>
Тип установленного агрегата</w:t>
            </w:r>
          </w:p>
          <w:bookmarkEnd w:id="317"/>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Единичная мощность агрегата, КВт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установленных агрегатов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 время нахождения агрегата в работе,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 время нахождения агрегата в резерве,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 время нахождения агрегата в простое и ремонте, (ППР),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Усредненные данные по количеству остановок и пусков агрегата за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318"/>
          <w:p>
            <w:pPr>
              <w:spacing w:after="20"/>
              <w:ind w:left="20"/>
              <w:jc w:val="both"/>
            </w:pPr>
            <w:r>
              <w:rPr>
                <w:rFonts w:ascii="Times New Roman"/>
                <w:b w:val="false"/>
                <w:i w:val="false"/>
                <w:color w:val="000000"/>
                <w:sz w:val="20"/>
              </w:rPr>
              <w:t>
Газотурбинные ГПА</w:t>
            </w:r>
          </w:p>
          <w:bookmarkEnd w:id="31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319"/>
          <w:p>
            <w:pPr>
              <w:spacing w:after="20"/>
              <w:ind w:left="20"/>
              <w:jc w:val="both"/>
            </w:pPr>
            <w:r>
              <w:rPr>
                <w:rFonts w:ascii="Times New Roman"/>
                <w:b w:val="false"/>
                <w:i w:val="false"/>
                <w:color w:val="000000"/>
                <w:sz w:val="20"/>
              </w:rPr>
              <w:t>
ГТ-70С-4</w:t>
            </w:r>
          </w:p>
          <w:bookmarkEnd w:id="3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320"/>
          <w:p>
            <w:pPr>
              <w:spacing w:after="20"/>
              <w:ind w:left="20"/>
              <w:jc w:val="both"/>
            </w:pPr>
            <w:r>
              <w:rPr>
                <w:rFonts w:ascii="Times New Roman"/>
                <w:b w:val="false"/>
                <w:i w:val="false"/>
                <w:color w:val="000000"/>
                <w:sz w:val="20"/>
              </w:rPr>
              <w:t>
ГТ-70-С-5 (ГТК-3)</w:t>
            </w:r>
          </w:p>
          <w:bookmarkEnd w:id="32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 (4400)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321"/>
          <w:p>
            <w:pPr>
              <w:spacing w:after="20"/>
              <w:ind w:left="20"/>
              <w:jc w:val="both"/>
            </w:pPr>
            <w:r>
              <w:rPr>
                <w:rFonts w:ascii="Times New Roman"/>
                <w:b w:val="false"/>
                <w:i w:val="false"/>
                <w:color w:val="000000"/>
                <w:sz w:val="20"/>
              </w:rPr>
              <w:t>
ГТ-750-6</w:t>
            </w:r>
          </w:p>
          <w:bookmarkEnd w:id="3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322"/>
          <w:p>
            <w:pPr>
              <w:spacing w:after="20"/>
              <w:ind w:left="20"/>
              <w:jc w:val="both"/>
            </w:pPr>
            <w:r>
              <w:rPr>
                <w:rFonts w:ascii="Times New Roman"/>
                <w:b w:val="false"/>
                <w:i w:val="false"/>
                <w:color w:val="000000"/>
                <w:sz w:val="20"/>
              </w:rPr>
              <w:t>
ГТК-6</w:t>
            </w:r>
          </w:p>
          <w:bookmarkEnd w:id="32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323"/>
          <w:p>
            <w:pPr>
              <w:spacing w:after="20"/>
              <w:ind w:left="20"/>
              <w:jc w:val="both"/>
            </w:pPr>
            <w:r>
              <w:rPr>
                <w:rFonts w:ascii="Times New Roman"/>
                <w:b w:val="false"/>
                <w:i w:val="false"/>
                <w:color w:val="000000"/>
                <w:sz w:val="20"/>
              </w:rPr>
              <w:t>
ГТК-9-75С</w:t>
            </w:r>
          </w:p>
          <w:bookmarkEnd w:id="32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324"/>
          <w:p>
            <w:pPr>
              <w:spacing w:after="20"/>
              <w:ind w:left="20"/>
              <w:jc w:val="both"/>
            </w:pPr>
            <w:r>
              <w:rPr>
                <w:rFonts w:ascii="Times New Roman"/>
                <w:b w:val="false"/>
                <w:i w:val="false"/>
                <w:color w:val="000000"/>
                <w:sz w:val="20"/>
              </w:rPr>
              <w:t>
ГТК-10</w:t>
            </w:r>
          </w:p>
          <w:bookmarkEnd w:id="32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325"/>
          <w:p>
            <w:pPr>
              <w:spacing w:after="20"/>
              <w:ind w:left="20"/>
              <w:jc w:val="both"/>
            </w:pPr>
            <w:r>
              <w:rPr>
                <w:rFonts w:ascii="Times New Roman"/>
                <w:b w:val="false"/>
                <w:i w:val="false"/>
                <w:color w:val="000000"/>
                <w:sz w:val="20"/>
              </w:rPr>
              <w:t>
ГТК-16</w:t>
            </w:r>
          </w:p>
          <w:bookmarkEnd w:id="32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326"/>
          <w:p>
            <w:pPr>
              <w:spacing w:after="20"/>
              <w:ind w:left="20"/>
              <w:jc w:val="both"/>
            </w:pPr>
            <w:r>
              <w:rPr>
                <w:rFonts w:ascii="Times New Roman"/>
                <w:b w:val="false"/>
                <w:i w:val="false"/>
                <w:color w:val="000000"/>
                <w:sz w:val="20"/>
              </w:rPr>
              <w:t>
ГТА-16</w:t>
            </w:r>
          </w:p>
          <w:bookmarkEnd w:id="32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327"/>
          <w:p>
            <w:pPr>
              <w:spacing w:after="20"/>
              <w:ind w:left="20"/>
              <w:jc w:val="both"/>
            </w:pPr>
            <w:r>
              <w:rPr>
                <w:rFonts w:ascii="Times New Roman"/>
                <w:b w:val="false"/>
                <w:i w:val="false"/>
                <w:color w:val="000000"/>
                <w:sz w:val="20"/>
              </w:rPr>
              <w:t>
ГТБ-25</w:t>
            </w:r>
          </w:p>
          <w:bookmarkEnd w:id="32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328"/>
          <w:p>
            <w:pPr>
              <w:spacing w:after="20"/>
              <w:ind w:left="20"/>
              <w:jc w:val="both"/>
            </w:pPr>
            <w:r>
              <w:rPr>
                <w:rFonts w:ascii="Times New Roman"/>
                <w:b w:val="false"/>
                <w:i w:val="false"/>
                <w:color w:val="000000"/>
                <w:sz w:val="20"/>
              </w:rPr>
              <w:t>
ГПУ-10</w:t>
            </w:r>
          </w:p>
          <w:bookmarkEnd w:id="32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329"/>
          <w:p>
            <w:pPr>
              <w:spacing w:after="20"/>
              <w:ind w:left="20"/>
              <w:jc w:val="both"/>
            </w:pPr>
            <w:r>
              <w:rPr>
                <w:rFonts w:ascii="Times New Roman"/>
                <w:b w:val="false"/>
                <w:i w:val="false"/>
                <w:color w:val="000000"/>
                <w:sz w:val="20"/>
              </w:rPr>
              <w:t>
ГПА-Ц-6,3</w:t>
            </w:r>
          </w:p>
          <w:bookmarkEnd w:id="32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330"/>
          <w:p>
            <w:pPr>
              <w:spacing w:after="20"/>
              <w:ind w:left="20"/>
              <w:jc w:val="both"/>
            </w:pPr>
            <w:r>
              <w:rPr>
                <w:rFonts w:ascii="Times New Roman"/>
                <w:b w:val="false"/>
                <w:i w:val="false"/>
                <w:color w:val="000000"/>
                <w:sz w:val="20"/>
              </w:rPr>
              <w:t>
ГПА-Ц-16</w:t>
            </w:r>
          </w:p>
          <w:bookmarkEnd w:id="33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331"/>
          <w:p>
            <w:pPr>
              <w:spacing w:after="20"/>
              <w:ind w:left="20"/>
              <w:jc w:val="both"/>
            </w:pPr>
            <w:r>
              <w:rPr>
                <w:rFonts w:ascii="Times New Roman"/>
                <w:b w:val="false"/>
                <w:i w:val="false"/>
                <w:color w:val="000000"/>
                <w:sz w:val="20"/>
              </w:rPr>
              <w:t>
АГТУ-6000</w:t>
            </w:r>
          </w:p>
          <w:bookmarkEnd w:id="33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332"/>
          <w:p>
            <w:pPr>
              <w:spacing w:after="20"/>
              <w:ind w:left="20"/>
              <w:jc w:val="both"/>
            </w:pPr>
            <w:r>
              <w:rPr>
                <w:rFonts w:ascii="Times New Roman"/>
                <w:b w:val="false"/>
                <w:i w:val="false"/>
                <w:color w:val="000000"/>
                <w:sz w:val="20"/>
              </w:rPr>
              <w:t>
Солар</w:t>
            </w:r>
          </w:p>
          <w:bookmarkEnd w:id="33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333"/>
          <w:p>
            <w:pPr>
              <w:spacing w:after="20"/>
              <w:ind w:left="20"/>
              <w:jc w:val="both"/>
            </w:pPr>
            <w:r>
              <w:rPr>
                <w:rFonts w:ascii="Times New Roman"/>
                <w:b w:val="false"/>
                <w:i w:val="false"/>
                <w:color w:val="000000"/>
                <w:sz w:val="20"/>
              </w:rPr>
              <w:t>
ГТК-10И</w:t>
            </w:r>
          </w:p>
          <w:bookmarkEnd w:id="33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334"/>
          <w:p>
            <w:pPr>
              <w:spacing w:after="20"/>
              <w:ind w:left="20"/>
              <w:jc w:val="both"/>
            </w:pPr>
            <w:r>
              <w:rPr>
                <w:rFonts w:ascii="Times New Roman"/>
                <w:b w:val="false"/>
                <w:i w:val="false"/>
                <w:color w:val="000000"/>
                <w:sz w:val="20"/>
              </w:rPr>
              <w:t>
ГТК-25И</w:t>
            </w:r>
          </w:p>
          <w:bookmarkEnd w:id="33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335"/>
          <w:p>
            <w:pPr>
              <w:spacing w:after="20"/>
              <w:ind w:left="20"/>
              <w:jc w:val="both"/>
            </w:pPr>
            <w:r>
              <w:rPr>
                <w:rFonts w:ascii="Times New Roman"/>
                <w:b w:val="false"/>
                <w:i w:val="false"/>
                <w:color w:val="000000"/>
                <w:sz w:val="20"/>
              </w:rPr>
              <w:t>
Коберра-182</w:t>
            </w:r>
          </w:p>
          <w:bookmarkEnd w:id="3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336"/>
          <w:p>
            <w:pPr>
              <w:spacing w:after="20"/>
              <w:ind w:left="20"/>
              <w:jc w:val="both"/>
            </w:pPr>
            <w:r>
              <w:rPr>
                <w:rFonts w:ascii="Times New Roman"/>
                <w:b w:val="false"/>
                <w:i w:val="false"/>
                <w:color w:val="000000"/>
                <w:sz w:val="20"/>
              </w:rPr>
              <w:t>
Электроприводные ГПА</w:t>
            </w:r>
          </w:p>
          <w:bookmarkEnd w:id="336"/>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337"/>
          <w:p>
            <w:pPr>
              <w:spacing w:after="20"/>
              <w:ind w:left="20"/>
              <w:jc w:val="both"/>
            </w:pPr>
            <w:r>
              <w:rPr>
                <w:rFonts w:ascii="Times New Roman"/>
                <w:b w:val="false"/>
                <w:i w:val="false"/>
                <w:color w:val="000000"/>
                <w:sz w:val="20"/>
              </w:rPr>
              <w:t>
АЗ-4500</w:t>
            </w:r>
          </w:p>
          <w:bookmarkEnd w:id="3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338"/>
          <w:p>
            <w:pPr>
              <w:spacing w:after="20"/>
              <w:ind w:left="20"/>
              <w:jc w:val="both"/>
            </w:pPr>
            <w:r>
              <w:rPr>
                <w:rFonts w:ascii="Times New Roman"/>
                <w:b w:val="false"/>
                <w:i w:val="false"/>
                <w:color w:val="000000"/>
                <w:sz w:val="20"/>
              </w:rPr>
              <w:t>
СТМ:СТД-4000</w:t>
            </w:r>
          </w:p>
          <w:bookmarkEnd w:id="33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339"/>
          <w:p>
            <w:pPr>
              <w:spacing w:after="20"/>
              <w:ind w:left="20"/>
              <w:jc w:val="both"/>
            </w:pPr>
            <w:r>
              <w:rPr>
                <w:rFonts w:ascii="Times New Roman"/>
                <w:b w:val="false"/>
                <w:i w:val="false"/>
                <w:color w:val="000000"/>
                <w:sz w:val="20"/>
              </w:rPr>
              <w:t>
СТД-12500</w:t>
            </w:r>
          </w:p>
          <w:bookmarkEnd w:id="3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340"/>
          <w:p>
            <w:pPr>
              <w:spacing w:after="20"/>
              <w:ind w:left="20"/>
              <w:jc w:val="both"/>
            </w:pPr>
            <w:r>
              <w:rPr>
                <w:rFonts w:ascii="Times New Roman"/>
                <w:b w:val="false"/>
                <w:i w:val="false"/>
                <w:color w:val="000000"/>
                <w:sz w:val="20"/>
              </w:rPr>
              <w:t>
Газомоторные агрегаты</w:t>
            </w:r>
          </w:p>
          <w:bookmarkEnd w:id="34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341"/>
          <w:p>
            <w:pPr>
              <w:spacing w:after="20"/>
              <w:ind w:left="20"/>
              <w:jc w:val="both"/>
            </w:pPr>
            <w:r>
              <w:rPr>
                <w:rFonts w:ascii="Times New Roman"/>
                <w:b w:val="false"/>
                <w:i w:val="false"/>
                <w:color w:val="000000"/>
                <w:sz w:val="20"/>
              </w:rPr>
              <w:t>
Линейные КС /Станция ПХГ</w:t>
            </w:r>
          </w:p>
          <w:bookmarkEnd w:id="34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342"/>
          <w:p>
            <w:pPr>
              <w:spacing w:after="20"/>
              <w:ind w:left="20"/>
              <w:jc w:val="both"/>
            </w:pPr>
            <w:r>
              <w:rPr>
                <w:rFonts w:ascii="Times New Roman"/>
                <w:b w:val="false"/>
                <w:i w:val="false"/>
                <w:color w:val="000000"/>
                <w:sz w:val="20"/>
              </w:rPr>
              <w:t>
ГОГК, 10КГН</w:t>
            </w:r>
          </w:p>
          <w:bookmarkEnd w:id="3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343"/>
          <w:p>
            <w:pPr>
              <w:spacing w:after="20"/>
              <w:ind w:left="20"/>
              <w:jc w:val="both"/>
            </w:pPr>
            <w:r>
              <w:rPr>
                <w:rFonts w:ascii="Times New Roman"/>
                <w:b w:val="false"/>
                <w:i w:val="false"/>
                <w:color w:val="000000"/>
                <w:sz w:val="20"/>
              </w:rPr>
              <w:t>
МК-3</w:t>
            </w:r>
          </w:p>
          <w:bookmarkEnd w:id="34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344"/>
          <w:p>
            <w:pPr>
              <w:spacing w:after="20"/>
              <w:ind w:left="20"/>
              <w:jc w:val="both"/>
            </w:pPr>
            <w:r>
              <w:rPr>
                <w:rFonts w:ascii="Times New Roman"/>
                <w:b w:val="false"/>
                <w:i w:val="false"/>
                <w:color w:val="000000"/>
                <w:sz w:val="20"/>
              </w:rPr>
              <w:t>
МК-10</w:t>
            </w:r>
          </w:p>
          <w:bookmarkEnd w:id="34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345"/>
          <w:p>
            <w:pPr>
              <w:spacing w:after="20"/>
              <w:ind w:left="20"/>
              <w:jc w:val="both"/>
            </w:pPr>
            <w:r>
              <w:rPr>
                <w:rFonts w:ascii="Times New Roman"/>
                <w:b w:val="false"/>
                <w:i w:val="false"/>
                <w:color w:val="000000"/>
                <w:sz w:val="20"/>
              </w:rPr>
              <w:t>
ГПА-5000</w:t>
            </w:r>
          </w:p>
          <w:bookmarkEnd w:id="34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346"/>
          <w:p>
            <w:pPr>
              <w:spacing w:after="20"/>
              <w:ind w:left="20"/>
              <w:jc w:val="both"/>
            </w:pPr>
            <w:r>
              <w:rPr>
                <w:rFonts w:ascii="Times New Roman"/>
                <w:b w:val="false"/>
                <w:i w:val="false"/>
                <w:color w:val="000000"/>
                <w:sz w:val="20"/>
              </w:rPr>
              <w:t>
ДР-12</w:t>
            </w:r>
          </w:p>
          <w:bookmarkEnd w:id="34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347"/>
          <w:p>
            <w:pPr>
              <w:spacing w:after="20"/>
              <w:ind w:left="20"/>
              <w:jc w:val="both"/>
            </w:pPr>
            <w:r>
              <w:rPr>
                <w:rFonts w:ascii="Times New Roman"/>
                <w:b w:val="false"/>
                <w:i w:val="false"/>
                <w:color w:val="000000"/>
                <w:sz w:val="20"/>
              </w:rPr>
              <w:t>
ГМК м.мощн.(МК-2;8ГК;Кларк)</w:t>
            </w:r>
          </w:p>
          <w:bookmarkEnd w:id="34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4" w:id="348"/>
    <w:p>
      <w:pPr>
        <w:spacing w:after="0"/>
        <w:ind w:left="0"/>
        <w:jc w:val="both"/>
      </w:pPr>
      <w:r>
        <w:rPr>
          <w:rFonts w:ascii="Times New Roman"/>
          <w:b w:val="false"/>
          <w:i w:val="false"/>
          <w:color w:val="000000"/>
          <w:sz w:val="28"/>
        </w:rPr>
        <w:t xml:space="preserve">
      Таблица 4 </w:t>
      </w:r>
    </w:p>
    <w:bookmarkEnd w:id="348"/>
    <w:bookmarkStart w:name="z935" w:id="349"/>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Расчетные формулы для определения весового расхода газа при R = 52 см</w:t>
      </w:r>
      <w:r>
        <w:rPr>
          <w:rFonts w:ascii="Times New Roman"/>
          <w:b w:val="false"/>
          <w:i w:val="false"/>
          <w:color w:val="000000"/>
          <w:vertAlign w:val="superscript"/>
        </w:rPr>
        <w:t>2</w:t>
      </w:r>
      <w:r>
        <w:rPr>
          <w:rFonts w:ascii="Times New Roman"/>
          <w:b/>
          <w:i w:val="false"/>
          <w:color w:val="000000"/>
          <w:sz w:val="28"/>
        </w:rPr>
        <w:t>* К /кг, Т=283 К</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350"/>
          <w:p>
            <w:pPr>
              <w:spacing w:after="20"/>
              <w:ind w:left="20"/>
              <w:jc w:val="both"/>
            </w:pPr>
            <w:r>
              <w:rPr>
                <w:rFonts w:ascii="Times New Roman"/>
                <w:b w:val="false"/>
                <w:i w:val="false"/>
                <w:color w:val="000000"/>
                <w:sz w:val="20"/>
              </w:rPr>
              <w:t>
Условный диаметр дренажной линии, (d), м</w:t>
            </w:r>
          </w:p>
          <w:bookmarkEnd w:id="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дренажной линии, (S),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w:t>
            </w:r>
          </w:p>
          <w:p>
            <w:pPr>
              <w:spacing w:after="20"/>
              <w:ind w:left="2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03200" cy="2794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 расход газа, (G), кг/с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351"/>
          <w:p>
            <w:pPr>
              <w:spacing w:after="20"/>
              <w:ind w:left="20"/>
              <w:jc w:val="both"/>
            </w:pPr>
            <w:r>
              <w:rPr>
                <w:rFonts w:ascii="Times New Roman"/>
                <w:b w:val="false"/>
                <w:i w:val="false"/>
                <w:color w:val="000000"/>
                <w:sz w:val="20"/>
              </w:rPr>
              <w:t>
0,05</w:t>
            </w:r>
          </w:p>
          <w:bookmarkEnd w:id="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0,8145</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352"/>
          <w:p>
            <w:pPr>
              <w:spacing w:after="20"/>
              <w:ind w:left="20"/>
              <w:jc w:val="both"/>
            </w:pPr>
            <w:r>
              <w:rPr>
                <w:rFonts w:ascii="Times New Roman"/>
                <w:b w:val="false"/>
                <w:i w:val="false"/>
                <w:color w:val="000000"/>
                <w:sz w:val="20"/>
              </w:rPr>
              <w:t>
0,08</w:t>
            </w:r>
          </w:p>
          <w:bookmarkEnd w:id="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353"/>
          <w:p>
            <w:pPr>
              <w:spacing w:after="20"/>
              <w:ind w:left="20"/>
              <w:jc w:val="both"/>
            </w:pPr>
            <w:r>
              <w:rPr>
                <w:rFonts w:ascii="Times New Roman"/>
                <w:b w:val="false"/>
                <w:i w:val="false"/>
                <w:color w:val="000000"/>
                <w:sz w:val="20"/>
              </w:rPr>
              <w:t>
0,10</w:t>
            </w:r>
          </w:p>
          <w:bookmarkEnd w:id="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354"/>
          <w:p>
            <w:pPr>
              <w:spacing w:after="20"/>
              <w:ind w:left="20"/>
              <w:jc w:val="both"/>
            </w:pPr>
            <w:r>
              <w:rPr>
                <w:rFonts w:ascii="Times New Roman"/>
                <w:b w:val="false"/>
                <w:i w:val="false"/>
                <w:color w:val="000000"/>
                <w:sz w:val="20"/>
              </w:rPr>
              <w:t>
0,15</w:t>
            </w:r>
          </w:p>
          <w:bookmarkEnd w:id="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941" w:id="355"/>
    <w:p>
      <w:pPr>
        <w:spacing w:after="0"/>
        <w:ind w:left="0"/>
        <w:jc w:val="both"/>
      </w:pPr>
      <w:r>
        <w:rPr>
          <w:rFonts w:ascii="Times New Roman"/>
          <w:b w:val="false"/>
          <w:i w:val="false"/>
          <w:color w:val="000000"/>
          <w:sz w:val="28"/>
        </w:rPr>
        <w:t>
      где Ра, Ро - давление в сепарирующем аппарате, и атмосферное давление, кг/см</w:t>
      </w:r>
      <w:r>
        <w:rPr>
          <w:rFonts w:ascii="Times New Roman"/>
          <w:b w:val="false"/>
          <w:i w:val="false"/>
          <w:color w:val="000000"/>
          <w:vertAlign w:val="superscript"/>
        </w:rPr>
        <w:t>2</w:t>
      </w:r>
      <w:r>
        <w:rPr>
          <w:rFonts w:ascii="Times New Roman"/>
          <w:b w:val="false"/>
          <w:i w:val="false"/>
          <w:color w:val="000000"/>
          <w:sz w:val="28"/>
        </w:rPr>
        <w:t>.</w:t>
      </w:r>
    </w:p>
    <w:bookmarkEnd w:id="355"/>
    <w:bookmarkStart w:name="z45" w:id="356"/>
    <w:p>
      <w:pPr>
        <w:spacing w:after="0"/>
        <w:ind w:left="0"/>
        <w:jc w:val="both"/>
      </w:pPr>
      <w:r>
        <w:rPr>
          <w:rFonts w:ascii="Times New Roman"/>
          <w:b w:val="false"/>
          <w:i w:val="false"/>
          <w:color w:val="000000"/>
          <w:sz w:val="28"/>
        </w:rPr>
        <w:t>
      Таблица 5</w:t>
      </w:r>
    </w:p>
    <w:bookmarkEnd w:id="356"/>
    <w:bookmarkStart w:name="z942" w:id="357"/>
    <w:p>
      <w:pPr>
        <w:spacing w:after="0"/>
        <w:ind w:left="0"/>
        <w:jc w:val="both"/>
      </w:pPr>
      <w:r>
        <w:rPr>
          <w:rFonts w:ascii="Times New Roman"/>
          <w:b w:val="false"/>
          <w:i w:val="false"/>
          <w:color w:val="000000"/>
          <w:sz w:val="28"/>
        </w:rPr>
        <w:t>
      Индивидуальные исходные нормы расхода газа на одну продувку конденсатосборника и пылеуловителя (через продувочные патрубки диаметром 25, 50 и 75 мм)</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358"/>
          <w:p>
            <w:pPr>
              <w:spacing w:after="20"/>
              <w:ind w:left="20"/>
              <w:jc w:val="both"/>
            </w:pPr>
            <w:r>
              <w:rPr>
                <w:rFonts w:ascii="Times New Roman"/>
                <w:b w:val="false"/>
                <w:i w:val="false"/>
                <w:color w:val="000000"/>
                <w:sz w:val="20"/>
              </w:rPr>
              <w:t>
d патр., мм</w:t>
            </w:r>
          </w:p>
          <w:bookmarkEnd w:id="3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359"/>
          <w:p>
            <w:pPr>
              <w:spacing w:after="20"/>
              <w:ind w:left="20"/>
              <w:jc w:val="both"/>
            </w:pPr>
            <w:r>
              <w:rPr>
                <w:rFonts w:ascii="Times New Roman"/>
                <w:b w:val="false"/>
                <w:i w:val="false"/>
                <w:color w:val="000000"/>
                <w:sz w:val="20"/>
              </w:rPr>
              <w:t>
*Нпк01, м</w:t>
            </w:r>
            <w:r>
              <w:rPr>
                <w:rFonts w:ascii="Times New Roman"/>
                <w:b w:val="false"/>
                <w:i w:val="false"/>
                <w:color w:val="000000"/>
                <w:vertAlign w:val="superscript"/>
              </w:rPr>
              <w:t>3</w:t>
            </w:r>
          </w:p>
          <w:bookmarkEnd w:id="3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360"/>
          <w:p>
            <w:pPr>
              <w:spacing w:after="20"/>
              <w:ind w:left="20"/>
              <w:jc w:val="both"/>
            </w:pPr>
            <w:r>
              <w:rPr>
                <w:rFonts w:ascii="Times New Roman"/>
                <w:b w:val="false"/>
                <w:i w:val="false"/>
                <w:color w:val="000000"/>
                <w:sz w:val="20"/>
              </w:rPr>
              <w:t>
**Нпк011, м</w:t>
            </w:r>
            <w:r>
              <w:rPr>
                <w:rFonts w:ascii="Times New Roman"/>
                <w:b w:val="false"/>
                <w:i w:val="false"/>
                <w:color w:val="000000"/>
                <w:vertAlign w:val="superscript"/>
              </w:rPr>
              <w:t>3</w:t>
            </w:r>
          </w:p>
          <w:bookmarkEnd w:id="3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361"/>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sz w:val="20"/>
              </w:rPr>
              <w:t>пк, м</w:t>
            </w:r>
            <w:r>
              <w:rPr>
                <w:rFonts w:ascii="Times New Roman"/>
                <w:b w:val="false"/>
                <w:i w:val="false"/>
                <w:color w:val="000000"/>
                <w:vertAlign w:val="superscript"/>
              </w:rPr>
              <w:t>3</w:t>
            </w:r>
          </w:p>
          <w:bookmarkEnd w:id="3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947" w:id="362"/>
    <w:p>
      <w:pPr>
        <w:spacing w:after="0"/>
        <w:ind w:left="0"/>
        <w:jc w:val="both"/>
      </w:pPr>
      <w:r>
        <w:rPr>
          <w:rFonts w:ascii="Times New Roman"/>
          <w:b w:val="false"/>
          <w:i w:val="false"/>
          <w:color w:val="000000"/>
          <w:sz w:val="28"/>
        </w:rPr>
        <w:t>
      *Нпк01- норма расхода на истечение газа в процессе продувки конденсатосборника и пылеуловителя после удаления;</w:t>
      </w:r>
    </w:p>
    <w:bookmarkEnd w:id="362"/>
    <w:bookmarkStart w:name="z948" w:id="363"/>
    <w:p>
      <w:pPr>
        <w:spacing w:after="0"/>
        <w:ind w:left="0"/>
        <w:jc w:val="both"/>
      </w:pPr>
      <w:r>
        <w:rPr>
          <w:rFonts w:ascii="Times New Roman"/>
          <w:b w:val="false"/>
          <w:i w:val="false"/>
          <w:color w:val="000000"/>
          <w:sz w:val="28"/>
        </w:rPr>
        <w:t>
      **Нпк011- норма расхода газа при дегазации конденсата и воды, удаленных в процессе продувки.</w:t>
      </w:r>
    </w:p>
    <w:bookmarkEnd w:id="363"/>
    <w:bookmarkStart w:name="z46" w:id="364"/>
    <w:p>
      <w:pPr>
        <w:spacing w:after="0"/>
        <w:ind w:left="0"/>
        <w:jc w:val="both"/>
      </w:pPr>
      <w:r>
        <w:rPr>
          <w:rFonts w:ascii="Times New Roman"/>
          <w:b w:val="false"/>
          <w:i w:val="false"/>
          <w:color w:val="000000"/>
          <w:sz w:val="28"/>
        </w:rPr>
        <w:t>
      Таблица 6</w:t>
      </w:r>
    </w:p>
    <w:bookmarkEnd w:id="364"/>
    <w:bookmarkStart w:name="z949" w:id="365"/>
    <w:p>
      <w:pPr>
        <w:spacing w:after="0"/>
        <w:ind w:left="0"/>
        <w:jc w:val="both"/>
      </w:pPr>
      <w:r>
        <w:rPr>
          <w:rFonts w:ascii="Times New Roman"/>
          <w:b w:val="false"/>
          <w:i w:val="false"/>
          <w:color w:val="000000"/>
          <w:sz w:val="28"/>
        </w:rPr>
        <w:t xml:space="preserve">
      </w:t>
      </w:r>
      <w:r>
        <w:rPr>
          <w:rFonts w:ascii="Times New Roman"/>
          <w:b/>
          <w:i w:val="false"/>
          <w:color w:val="000000"/>
          <w:sz w:val="28"/>
        </w:rPr>
        <w:t>Индивидуальные исходные нормы расхода газа на</w:t>
      </w:r>
    </w:p>
    <w:bookmarkEnd w:id="365"/>
    <w:bookmarkStart w:name="z950" w:id="366"/>
    <w:p>
      <w:pPr>
        <w:spacing w:after="0"/>
        <w:ind w:left="0"/>
        <w:jc w:val="both"/>
      </w:pPr>
      <w:r>
        <w:rPr>
          <w:rFonts w:ascii="Times New Roman"/>
          <w:b w:val="false"/>
          <w:i w:val="false"/>
          <w:color w:val="000000"/>
          <w:sz w:val="28"/>
        </w:rPr>
        <w:t xml:space="preserve">
      </w:t>
      </w:r>
      <w:r>
        <w:rPr>
          <w:rFonts w:ascii="Times New Roman"/>
          <w:b/>
          <w:i w:val="false"/>
          <w:color w:val="000000"/>
          <w:sz w:val="28"/>
        </w:rPr>
        <w:t>продувку 1 км газопровода диаметром (через свечи)</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367"/>
          <w:p>
            <w:pPr>
              <w:spacing w:after="20"/>
              <w:ind w:left="20"/>
              <w:jc w:val="both"/>
            </w:pPr>
            <w:r>
              <w:rPr>
                <w:rFonts w:ascii="Times New Roman"/>
                <w:b w:val="false"/>
                <w:i w:val="false"/>
                <w:color w:val="000000"/>
                <w:sz w:val="20"/>
              </w:rPr>
              <w:t>
dr</w:t>
            </w:r>
          </w:p>
          <w:bookmarkEnd w:id="36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368"/>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6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369"/>
          <w:p>
            <w:pPr>
              <w:spacing w:after="20"/>
              <w:ind w:left="20"/>
              <w:jc w:val="both"/>
            </w:pPr>
            <w:r>
              <w:rPr>
                <w:rFonts w:ascii="Times New Roman"/>
                <w:b w:val="false"/>
                <w:i w:val="false"/>
                <w:color w:val="000000"/>
                <w:sz w:val="20"/>
              </w:rPr>
              <w:t>
С разрезом трубы</w:t>
            </w:r>
          </w:p>
          <w:bookmarkEnd w:id="369"/>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370"/>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01</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7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371"/>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02</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372"/>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118,41</w:t>
            </w:r>
          </w:p>
        </w:tc>
      </w:tr>
    </w:tbl>
    <w:p>
      <w:pPr>
        <w:spacing w:after="0"/>
        <w:ind w:left="0"/>
        <w:jc w:val="left"/>
      </w:pPr>
      <w:r>
        <w:br/>
      </w:r>
      <w:r>
        <w:rPr>
          <w:rFonts w:ascii="Times New Roman"/>
          <w:b w:val="false"/>
          <w:i w:val="false"/>
          <w:color w:val="000000"/>
          <w:sz w:val="28"/>
        </w:rPr>
        <w:t>
</w:t>
      </w:r>
    </w:p>
    <w:bookmarkStart w:name="z957" w:id="373"/>
    <w:p>
      <w:pPr>
        <w:spacing w:after="0"/>
        <w:ind w:left="0"/>
        <w:jc w:val="both"/>
      </w:pPr>
      <w:r>
        <w:rPr>
          <w:rFonts w:ascii="Times New Roman"/>
          <w:b w:val="false"/>
          <w:i w:val="false"/>
          <w:color w:val="000000"/>
          <w:sz w:val="28"/>
        </w:rPr>
        <w:t>
      где Н</w:t>
      </w:r>
      <w:r>
        <w:rPr>
          <w:rFonts w:ascii="Times New Roman"/>
          <w:b w:val="false"/>
          <w:i w:val="false"/>
          <w:color w:val="000000"/>
          <w:vertAlign w:val="superscript"/>
        </w:rPr>
        <w:t>01</w:t>
      </w:r>
      <w:r>
        <w:rPr>
          <w:rFonts w:ascii="Times New Roman"/>
          <w:b w:val="false"/>
          <w:i w:val="false"/>
          <w:color w:val="000000"/>
          <w:sz w:val="28"/>
        </w:rPr>
        <w:t>п - норма расхода газа, стравливаемого на 1 км продуваемого участка перед разрезом трубы;</w:t>
      </w:r>
    </w:p>
    <w:bookmarkEnd w:id="373"/>
    <w:bookmarkStart w:name="z958" w:id="374"/>
    <w:p>
      <w:pPr>
        <w:spacing w:after="0"/>
        <w:ind w:left="0"/>
        <w:jc w:val="both"/>
      </w:pPr>
      <w:r>
        <w:rPr>
          <w:rFonts w:ascii="Times New Roman"/>
          <w:b w:val="false"/>
          <w:i w:val="false"/>
          <w:color w:val="000000"/>
          <w:sz w:val="28"/>
        </w:rPr>
        <w:t>
      Н</w:t>
      </w:r>
      <w:r>
        <w:rPr>
          <w:rFonts w:ascii="Times New Roman"/>
          <w:b w:val="false"/>
          <w:i w:val="false"/>
          <w:color w:val="000000"/>
          <w:vertAlign w:val="superscript"/>
        </w:rPr>
        <w:t>02</w:t>
      </w:r>
      <w:r>
        <w:rPr>
          <w:rFonts w:ascii="Times New Roman"/>
          <w:b w:val="false"/>
          <w:i w:val="false"/>
          <w:color w:val="000000"/>
          <w:sz w:val="28"/>
        </w:rPr>
        <w:t>п - норма расхода газа на смежном участке для очистки 1 км продуваемого участка.</w:t>
      </w:r>
    </w:p>
    <w:bookmarkEnd w:id="374"/>
    <w:bookmarkStart w:name="z47" w:id="375"/>
    <w:p>
      <w:pPr>
        <w:spacing w:after="0"/>
        <w:ind w:left="0"/>
        <w:jc w:val="both"/>
      </w:pPr>
      <w:r>
        <w:rPr>
          <w:rFonts w:ascii="Times New Roman"/>
          <w:b w:val="false"/>
          <w:i w:val="false"/>
          <w:color w:val="000000"/>
          <w:sz w:val="28"/>
        </w:rPr>
        <w:t>
      Таблица 7</w:t>
      </w:r>
    </w:p>
    <w:bookmarkEnd w:id="375"/>
    <w:bookmarkStart w:name="z959" w:id="376"/>
    <w:p>
      <w:pPr>
        <w:spacing w:after="0"/>
        <w:ind w:left="0"/>
        <w:jc w:val="both"/>
      </w:pPr>
      <w:r>
        <w:rPr>
          <w:rFonts w:ascii="Times New Roman"/>
          <w:b w:val="false"/>
          <w:i w:val="false"/>
          <w:color w:val="000000"/>
          <w:sz w:val="28"/>
        </w:rPr>
        <w:t xml:space="preserve">
      </w:t>
      </w:r>
      <w:r>
        <w:rPr>
          <w:rFonts w:ascii="Times New Roman"/>
          <w:b/>
          <w:i w:val="false"/>
          <w:color w:val="000000"/>
          <w:sz w:val="28"/>
        </w:rPr>
        <w:t>Усредненная характеристика источников при эксплуатации ГПА</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377"/>
          <w:p>
            <w:pPr>
              <w:spacing w:after="20"/>
              <w:ind w:left="20"/>
              <w:jc w:val="both"/>
            </w:pPr>
            <w:r>
              <w:rPr>
                <w:rFonts w:ascii="Times New Roman"/>
                <w:b w:val="false"/>
                <w:i w:val="false"/>
                <w:color w:val="000000"/>
                <w:sz w:val="20"/>
              </w:rPr>
              <w:t>
Тип ГПА</w:t>
            </w:r>
          </w:p>
          <w:bookmarkEnd w:id="377"/>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расход топливного газа, (Vrr),</w:t>
            </w:r>
          </w:p>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источников выбросов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Продувочная свеча при пуске ГПА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Продувочная свеча при остановке и разгрузке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газа на запуске, м</w:t>
            </w:r>
            <w:r>
              <w:rPr>
                <w:rFonts w:ascii="Times New Roman"/>
                <w:b w:val="false"/>
                <w:i w:val="false"/>
                <w:color w:val="000000"/>
                <w:vertAlign w:val="superscript"/>
              </w:rPr>
              <w:t>3</w:t>
            </w:r>
            <w:r>
              <w:rPr>
                <w:rFonts w:ascii="Times New Roman"/>
                <w:b w:val="false"/>
                <w:i w:val="false"/>
                <w:color w:val="000000"/>
                <w:sz w:val="20"/>
              </w:rPr>
              <w:t>/ч</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93700" cy="279400"/>
                          </a:xfrm>
                          <a:prstGeom prst="rect">
                            <a:avLst/>
                          </a:prstGeom>
                        </pic:spPr>
                      </pic:pic>
                    </a:graphicData>
                  </a:graphic>
                </wp:inline>
              </w:drawing>
            </w:r>
          </w:p>
          <w:p>
            <w:pPr>
              <w:spacing w:after="0"/>
              <w:ind w:left="0"/>
              <w:jc w:val="both"/>
            </w:pPr>
            <w:r>
              <w:rPr>
                <w:rFonts w:ascii="Times New Roman"/>
                <w:b w:val="false"/>
                <w:i w:val="false"/>
                <w:color w:val="000000"/>
                <w:sz w:val="20"/>
              </w:rPr>
              <w:t>/D</w:t>
            </w:r>
          </w:p>
          <w:p>
            <w:pPr>
              <w:spacing w:after="20"/>
              <w:ind w:left="20"/>
              <w:jc w:val="both"/>
            </w:pPr>
          </w:p>
          <w:p>
            <w:pPr>
              <w:spacing w:after="20"/>
              <w:ind w:left="20"/>
              <w:jc w:val="both"/>
            </w:p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стравливаемого газа, м</w:t>
            </w:r>
            <w:r>
              <w:rPr>
                <w:rFonts w:ascii="Times New Roman"/>
                <w:b w:val="false"/>
                <w:i w:val="false"/>
                <w:color w:val="000000"/>
                <w:vertAlign w:val="superscript"/>
              </w:rPr>
              <w:t>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 метр, 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продуктов сгорания за силовой турбиной, </w:t>
            </w:r>
            <w:r>
              <w:rPr>
                <w:rFonts w:ascii="Times New Roman"/>
                <w:b w:val="false"/>
                <w:i w:val="false"/>
                <w:color w:val="000000"/>
                <w:vertAlign w:val="superscript"/>
              </w:rPr>
              <w:t>о</w:t>
            </w:r>
            <w:r>
              <w:rPr>
                <w:rFonts w:ascii="Times New Roman"/>
                <w:b w:val="false"/>
                <w:i w:val="false"/>
                <w:color w:val="000000"/>
                <w:sz w:val="20"/>
              </w:rPr>
              <w:t>C</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продуктов сгорания, (V</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вредных веществ на м</w:t>
            </w:r>
            <w:r>
              <w:rPr>
                <w:rFonts w:ascii="Times New Roman"/>
                <w:b w:val="false"/>
                <w:i w:val="false"/>
                <w:color w:val="000000"/>
                <w:vertAlign w:val="superscript"/>
              </w:rPr>
              <w:t>3</w:t>
            </w:r>
            <w:r>
              <w:rPr>
                <w:rFonts w:ascii="Times New Roman"/>
                <w:b w:val="false"/>
                <w:i w:val="false"/>
                <w:color w:val="000000"/>
                <w:sz w:val="20"/>
              </w:rPr>
              <w:t xml:space="preserve"> продуктов сгорания, 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выбросов вредных веществ,г/с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378"/>
          <w:p>
            <w:pPr>
              <w:spacing w:after="20"/>
              <w:ind w:left="20"/>
              <w:jc w:val="both"/>
            </w:pPr>
            <w:r>
              <w:rPr>
                <w:rFonts w:ascii="Times New Roman"/>
                <w:b w:val="false"/>
                <w:i w:val="false"/>
                <w:color w:val="000000"/>
                <w:sz w:val="20"/>
              </w:rPr>
              <w:t>
ГТН-25</w:t>
            </w:r>
          </w:p>
          <w:bookmarkEnd w:id="378"/>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81,5-136,8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41,5-69,6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379"/>
          <w:p>
            <w:pPr>
              <w:spacing w:after="20"/>
              <w:ind w:left="20"/>
              <w:jc w:val="both"/>
            </w:pPr>
            <w:r>
              <w:rPr>
                <w:rFonts w:ascii="Times New Roman"/>
                <w:b w:val="false"/>
                <w:i w:val="false"/>
                <w:color w:val="000000"/>
                <w:sz w:val="20"/>
              </w:rPr>
              <w:t>
ГТН-16</w:t>
            </w:r>
          </w:p>
          <w:bookmarkEnd w:id="379"/>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380"/>
          <w:p>
            <w:pPr>
              <w:spacing w:after="20"/>
              <w:ind w:left="20"/>
              <w:jc w:val="both"/>
            </w:pPr>
            <w:r>
              <w:rPr>
                <w:rFonts w:ascii="Times New Roman"/>
                <w:b w:val="false"/>
                <w:i w:val="false"/>
                <w:color w:val="000000"/>
                <w:sz w:val="20"/>
              </w:rPr>
              <w:t>
ГТН-9-750</w:t>
            </w:r>
          </w:p>
          <w:bookmarkEnd w:id="380"/>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381"/>
          <w:p>
            <w:pPr>
              <w:spacing w:after="20"/>
              <w:ind w:left="20"/>
              <w:jc w:val="both"/>
            </w:pPr>
            <w:r>
              <w:rPr>
                <w:rFonts w:ascii="Times New Roman"/>
                <w:b w:val="false"/>
                <w:i w:val="false"/>
                <w:color w:val="000000"/>
                <w:sz w:val="20"/>
              </w:rPr>
              <w:t>
ГТК-16</w:t>
            </w:r>
          </w:p>
          <w:bookmarkEnd w:id="381"/>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382"/>
          <w:p>
            <w:pPr>
              <w:spacing w:after="20"/>
              <w:ind w:left="20"/>
              <w:jc w:val="both"/>
            </w:pPr>
            <w:r>
              <w:rPr>
                <w:rFonts w:ascii="Times New Roman"/>
                <w:b w:val="false"/>
                <w:i w:val="false"/>
                <w:color w:val="000000"/>
                <w:sz w:val="20"/>
              </w:rPr>
              <w:t>
Коберра-182</w:t>
            </w:r>
          </w:p>
          <w:bookmarkEnd w:id="382"/>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383"/>
          <w:p>
            <w:pPr>
              <w:spacing w:after="20"/>
              <w:ind w:left="20"/>
              <w:jc w:val="both"/>
            </w:pPr>
            <w:r>
              <w:rPr>
                <w:rFonts w:ascii="Times New Roman"/>
                <w:b w:val="false"/>
                <w:i w:val="false"/>
                <w:color w:val="000000"/>
                <w:sz w:val="20"/>
              </w:rPr>
              <w:t>
ГПУ-10</w:t>
            </w:r>
          </w:p>
          <w:bookmarkEnd w:id="383"/>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11,3-5,9-12,8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384"/>
          <w:p>
            <w:pPr>
              <w:spacing w:after="20"/>
              <w:ind w:left="20"/>
              <w:jc w:val="both"/>
            </w:pPr>
            <w:r>
              <w:rPr>
                <w:rFonts w:ascii="Times New Roman"/>
                <w:b w:val="false"/>
                <w:i w:val="false"/>
                <w:color w:val="000000"/>
                <w:sz w:val="20"/>
              </w:rPr>
              <w:t>
ГТН-6</w:t>
            </w:r>
          </w:p>
          <w:bookmarkEnd w:id="384"/>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3,0-2,463,65-4,6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8,76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385"/>
          <w:p>
            <w:pPr>
              <w:spacing w:after="20"/>
              <w:ind w:left="20"/>
              <w:jc w:val="both"/>
            </w:pPr>
            <w:r>
              <w:rPr>
                <w:rFonts w:ascii="Times New Roman"/>
                <w:b w:val="false"/>
                <w:i w:val="false"/>
                <w:color w:val="000000"/>
                <w:sz w:val="20"/>
              </w:rPr>
              <w:t>
АГТУ-6000</w:t>
            </w:r>
          </w:p>
          <w:bookmarkEnd w:id="385"/>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386"/>
          <w:p>
            <w:pPr>
              <w:spacing w:after="20"/>
              <w:ind w:left="20"/>
              <w:jc w:val="both"/>
            </w:pPr>
            <w:r>
              <w:rPr>
                <w:rFonts w:ascii="Times New Roman"/>
                <w:b w:val="false"/>
                <w:i w:val="false"/>
                <w:color w:val="000000"/>
                <w:sz w:val="20"/>
              </w:rPr>
              <w:t>
ГТ-700-4</w:t>
            </w:r>
          </w:p>
          <w:bookmarkEnd w:id="386"/>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387"/>
          <w:p>
            <w:pPr>
              <w:spacing w:after="20"/>
              <w:ind w:left="20"/>
              <w:jc w:val="both"/>
            </w:pPr>
            <w:r>
              <w:rPr>
                <w:rFonts w:ascii="Times New Roman"/>
                <w:b w:val="false"/>
                <w:i w:val="false"/>
                <w:color w:val="000000"/>
                <w:sz w:val="20"/>
              </w:rPr>
              <w:t>
ГТ-700-5</w:t>
            </w:r>
          </w:p>
          <w:bookmarkEnd w:id="387"/>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388"/>
          <w:p>
            <w:pPr>
              <w:spacing w:after="20"/>
              <w:ind w:left="20"/>
              <w:jc w:val="both"/>
            </w:pPr>
            <w:r>
              <w:rPr>
                <w:rFonts w:ascii="Times New Roman"/>
                <w:b w:val="false"/>
                <w:i w:val="false"/>
                <w:color w:val="000000"/>
                <w:sz w:val="20"/>
              </w:rPr>
              <w:t>
ГТ750-6</w:t>
            </w:r>
          </w:p>
          <w:bookmarkEnd w:id="388"/>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389"/>
          <w:p>
            <w:pPr>
              <w:spacing w:after="20"/>
              <w:ind w:left="20"/>
              <w:jc w:val="both"/>
            </w:pPr>
            <w:r>
              <w:rPr>
                <w:rFonts w:ascii="Times New Roman"/>
                <w:b w:val="false"/>
                <w:i w:val="false"/>
                <w:color w:val="000000"/>
                <w:sz w:val="20"/>
              </w:rPr>
              <w:t>
ГТ-6-750</w:t>
            </w:r>
          </w:p>
          <w:bookmarkEnd w:id="389"/>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390"/>
          <w:p>
            <w:pPr>
              <w:spacing w:after="20"/>
              <w:ind w:left="20"/>
              <w:jc w:val="both"/>
            </w:pPr>
            <w:r>
              <w:rPr>
                <w:rFonts w:ascii="Times New Roman"/>
                <w:b w:val="false"/>
                <w:i w:val="false"/>
                <w:color w:val="000000"/>
                <w:sz w:val="20"/>
              </w:rPr>
              <w:t>
ГТК-5</w:t>
            </w:r>
          </w:p>
          <w:bookmarkEnd w:id="390"/>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391"/>
          <w:p>
            <w:pPr>
              <w:spacing w:after="20"/>
              <w:ind w:left="20"/>
              <w:jc w:val="both"/>
            </w:pPr>
            <w:r>
              <w:rPr>
                <w:rFonts w:ascii="Times New Roman"/>
                <w:b w:val="false"/>
                <w:i w:val="false"/>
                <w:color w:val="000000"/>
                <w:sz w:val="20"/>
              </w:rPr>
              <w:t>
ГПА-5000</w:t>
            </w:r>
          </w:p>
          <w:bookmarkEnd w:id="391"/>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392"/>
          <w:p>
            <w:pPr>
              <w:spacing w:after="20"/>
              <w:ind w:left="20"/>
              <w:jc w:val="both"/>
            </w:pPr>
            <w:r>
              <w:rPr>
                <w:rFonts w:ascii="Times New Roman"/>
                <w:b w:val="false"/>
                <w:i w:val="false"/>
                <w:color w:val="000000"/>
                <w:sz w:val="20"/>
              </w:rPr>
              <w:t>
ДР-12</w:t>
            </w:r>
          </w:p>
          <w:bookmarkEnd w:id="392"/>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393"/>
          <w:p>
            <w:pPr>
              <w:spacing w:after="20"/>
              <w:ind w:left="20"/>
              <w:jc w:val="both"/>
            </w:pPr>
            <w:r>
              <w:rPr>
                <w:rFonts w:ascii="Times New Roman"/>
                <w:b w:val="false"/>
                <w:i w:val="false"/>
                <w:color w:val="000000"/>
                <w:sz w:val="20"/>
              </w:rPr>
              <w:t>
МК-8</w:t>
            </w:r>
          </w:p>
          <w:bookmarkEnd w:id="393"/>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394"/>
          <w:p>
            <w:pPr>
              <w:spacing w:after="20"/>
              <w:ind w:left="20"/>
              <w:jc w:val="both"/>
            </w:pPr>
            <w:r>
              <w:rPr>
                <w:rFonts w:ascii="Times New Roman"/>
                <w:b w:val="false"/>
                <w:i w:val="false"/>
                <w:color w:val="000000"/>
                <w:sz w:val="20"/>
              </w:rPr>
              <w:t>
МК-10</w:t>
            </w:r>
          </w:p>
          <w:bookmarkEnd w:id="394"/>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395"/>
          <w:p>
            <w:pPr>
              <w:spacing w:after="20"/>
              <w:ind w:left="20"/>
              <w:jc w:val="both"/>
            </w:pPr>
            <w:r>
              <w:rPr>
                <w:rFonts w:ascii="Times New Roman"/>
                <w:b w:val="false"/>
                <w:i w:val="false"/>
                <w:color w:val="000000"/>
                <w:sz w:val="20"/>
              </w:rPr>
              <w:t>
ТЛА</w:t>
            </w:r>
          </w:p>
          <w:bookmarkEnd w:id="395"/>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396"/>
          <w:p>
            <w:pPr>
              <w:spacing w:after="20"/>
              <w:ind w:left="20"/>
              <w:jc w:val="both"/>
            </w:pPr>
            <w:r>
              <w:rPr>
                <w:rFonts w:ascii="Times New Roman"/>
                <w:b w:val="false"/>
                <w:i w:val="false"/>
                <w:color w:val="000000"/>
                <w:sz w:val="20"/>
              </w:rPr>
              <w:t>
10 ГК; 10ГКМ</w:t>
            </w:r>
          </w:p>
          <w:bookmarkEnd w:id="396"/>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397"/>
          <w:p>
            <w:pPr>
              <w:spacing w:after="20"/>
              <w:ind w:left="20"/>
              <w:jc w:val="both"/>
            </w:pPr>
            <w:r>
              <w:rPr>
                <w:rFonts w:ascii="Times New Roman"/>
                <w:b w:val="false"/>
                <w:i w:val="false"/>
                <w:color w:val="000000"/>
                <w:sz w:val="20"/>
              </w:rPr>
              <w:t>
8 ГК, МК-2, Кларк</w:t>
            </w:r>
          </w:p>
          <w:bookmarkEnd w:id="397"/>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398"/>
          <w:p>
            <w:pPr>
              <w:spacing w:after="20"/>
              <w:ind w:left="20"/>
              <w:jc w:val="both"/>
            </w:pPr>
            <w:r>
              <w:rPr>
                <w:rFonts w:ascii="Times New Roman"/>
                <w:b w:val="false"/>
                <w:i w:val="false"/>
                <w:color w:val="000000"/>
                <w:sz w:val="20"/>
              </w:rPr>
              <w:t>
Купер-Бессемер</w:t>
            </w:r>
          </w:p>
          <w:bookmarkEnd w:id="398"/>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p>
      <w:pPr>
        <w:spacing w:after="0"/>
        <w:ind w:left="0"/>
        <w:jc w:val="left"/>
      </w:pPr>
      <w:r>
        <w:br/>
      </w:r>
      <w:r>
        <w:rPr>
          <w:rFonts w:ascii="Times New Roman"/>
          <w:b w:val="false"/>
          <w:i w:val="false"/>
          <w:color w:val="000000"/>
          <w:sz w:val="28"/>
        </w:rPr>
        <w:t>
</w:t>
      </w:r>
    </w:p>
    <w:bookmarkStart w:name="z987"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/D - длина/диаметр подводящего коллектора, м/м.</w:t>
      </w:r>
      <w:r>
        <w:br/>
      </w:r>
      <w:r>
        <w:rPr>
          <w:rFonts w:ascii="Times New Roman"/>
          <w:b w:val="false"/>
          <w:i w:val="false"/>
          <w:color w:val="000000"/>
          <w:sz w:val="28"/>
        </w:rPr>
        <w:t>
</w:t>
      </w:r>
    </w:p>
    <w:bookmarkStart w:name="z48" w:id="400"/>
    <w:p>
      <w:pPr>
        <w:spacing w:after="0"/>
        <w:ind w:left="0"/>
        <w:jc w:val="both"/>
      </w:pPr>
      <w:r>
        <w:rPr>
          <w:rFonts w:ascii="Times New Roman"/>
          <w:b w:val="false"/>
          <w:i w:val="false"/>
          <w:color w:val="000000"/>
          <w:sz w:val="28"/>
        </w:rPr>
        <w:t>
      Таблица 8</w:t>
      </w:r>
    </w:p>
    <w:bookmarkEnd w:id="400"/>
    <w:bookmarkStart w:name="z988" w:id="401"/>
    <w:p>
      <w:pPr>
        <w:spacing w:after="0"/>
        <w:ind w:left="0"/>
        <w:jc w:val="both"/>
      </w:pPr>
      <w:r>
        <w:rPr>
          <w:rFonts w:ascii="Times New Roman"/>
          <w:b w:val="false"/>
          <w:i w:val="false"/>
          <w:color w:val="000000"/>
          <w:sz w:val="28"/>
        </w:rPr>
        <w:t xml:space="preserve">
      </w:t>
      </w:r>
      <w:r>
        <w:rPr>
          <w:rFonts w:ascii="Times New Roman"/>
          <w:b/>
          <w:i w:val="false"/>
          <w:color w:val="000000"/>
          <w:sz w:val="28"/>
        </w:rPr>
        <w:t>Характеристика топочных устройств</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402"/>
          <w:p>
            <w:pPr>
              <w:spacing w:after="20"/>
              <w:ind w:left="20"/>
              <w:jc w:val="both"/>
            </w:pPr>
            <w:r>
              <w:rPr>
                <w:rFonts w:ascii="Times New Roman"/>
                <w:b w:val="false"/>
                <w:i w:val="false"/>
                <w:color w:val="000000"/>
                <w:sz w:val="20"/>
              </w:rPr>
              <w:t>
Тип топки</w:t>
            </w:r>
          </w:p>
          <w:bookmarkEnd w:id="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избытка воздуха за топкой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 кг/ГДж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403"/>
          <w:p>
            <w:pPr>
              <w:spacing w:after="20"/>
              <w:ind w:left="20"/>
              <w:jc w:val="both"/>
            </w:pPr>
            <w:r>
              <w:rPr>
                <w:rFonts w:ascii="Times New Roman"/>
                <w:b w:val="false"/>
                <w:i w:val="false"/>
                <w:color w:val="000000"/>
                <w:sz w:val="20"/>
              </w:rPr>
              <w:t>
Паровые и водогрейные котлы</w:t>
            </w:r>
          </w:p>
          <w:bookmarkEnd w:id="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попутный и коксовой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404"/>
          <w:p>
            <w:pPr>
              <w:spacing w:after="20"/>
              <w:ind w:left="20"/>
              <w:jc w:val="both"/>
            </w:pPr>
            <w:r>
              <w:rPr>
                <w:rFonts w:ascii="Times New Roman"/>
                <w:b w:val="false"/>
                <w:i w:val="false"/>
                <w:color w:val="000000"/>
                <w:sz w:val="20"/>
              </w:rPr>
              <w:t>
Бытовые теплоагрегаты</w:t>
            </w:r>
          </w:p>
          <w:bookmarkEnd w:id="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p>
      <w:pPr>
        <w:spacing w:after="0"/>
        <w:ind w:left="0"/>
        <w:jc w:val="left"/>
      </w:pPr>
      <w:r>
        <w:br/>
      </w:r>
      <w:r>
        <w:rPr>
          <w:rFonts w:ascii="Times New Roman"/>
          <w:b w:val="false"/>
          <w:i w:val="false"/>
          <w:color w:val="000000"/>
          <w:sz w:val="28"/>
        </w:rPr>
        <w:t>
</w:t>
      </w:r>
    </w:p>
    <w:bookmarkStart w:name="z49" w:id="405"/>
    <w:p>
      <w:pPr>
        <w:spacing w:after="0"/>
        <w:ind w:left="0"/>
        <w:jc w:val="both"/>
      </w:pPr>
      <w:r>
        <w:rPr>
          <w:rFonts w:ascii="Times New Roman"/>
          <w:b w:val="false"/>
          <w:i w:val="false"/>
          <w:color w:val="000000"/>
          <w:sz w:val="28"/>
        </w:rPr>
        <w:t>
      Таблица 9</w:t>
      </w:r>
    </w:p>
    <w:bookmarkEnd w:id="405"/>
    <w:bookmarkStart w:name="z992" w:id="406"/>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выбросы вредных веществ в продуктах сгорания природного газа для энергетических установок малой мощности /14-15/</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407"/>
          <w:p>
            <w:pPr>
              <w:spacing w:after="20"/>
              <w:ind w:left="20"/>
              <w:jc w:val="both"/>
            </w:pPr>
            <w:r>
              <w:rPr>
                <w:rFonts w:ascii="Times New Roman"/>
                <w:b w:val="false"/>
                <w:i w:val="false"/>
                <w:color w:val="000000"/>
                <w:sz w:val="20"/>
              </w:rPr>
              <w:t>
Теплопроизводительность, Гкал/ч</w:t>
            </w:r>
          </w:p>
          <w:bookmarkEnd w:id="4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природного газа, м</w:t>
            </w:r>
            <w:r>
              <w:rPr>
                <w:rFonts w:ascii="Times New Roman"/>
                <w:b w:val="false"/>
                <w:i w:val="false"/>
                <w:color w:val="000000"/>
                <w:vertAlign w:val="superscript"/>
              </w:rPr>
              <w:t>3</w:t>
            </w:r>
            <w:r>
              <w:rPr>
                <w:rFonts w:ascii="Times New Roman"/>
                <w:b w:val="false"/>
                <w:i w:val="false"/>
                <w:color w:val="000000"/>
                <w:sz w:val="20"/>
              </w:rPr>
              <w:t>/ч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продуктов сгорания, м</w:t>
            </w:r>
            <w:r>
              <w:rPr>
                <w:rFonts w:ascii="Times New Roman"/>
                <w:b w:val="false"/>
                <w:i w:val="false"/>
                <w:color w:val="000000"/>
                <w:vertAlign w:val="superscript"/>
              </w:rPr>
              <w:t>3</w:t>
            </w:r>
            <w:r>
              <w:rPr>
                <w:rFonts w:ascii="Times New Roman"/>
                <w:b w:val="false"/>
                <w:i w:val="false"/>
                <w:color w:val="000000"/>
                <w:sz w:val="20"/>
              </w:rPr>
              <w:t>/с при L=1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выброс,NO</w:t>
            </w:r>
            <w:r>
              <w:rPr>
                <w:rFonts w:ascii="Times New Roman"/>
                <w:b w:val="false"/>
                <w:i w:val="false"/>
                <w:color w:val="000000"/>
                <w:vertAlign w:val="subscript"/>
              </w:rPr>
              <w:t>2</w:t>
            </w:r>
            <w:r>
              <w:rPr>
                <w:rFonts w:ascii="Times New Roman"/>
                <w:b w:val="false"/>
                <w:i w:val="false"/>
                <w:color w:val="000000"/>
                <w:sz w:val="20"/>
              </w:rPr>
              <w:t>, кг/Гкал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выброса NO</w:t>
            </w:r>
            <w:r>
              <w:rPr>
                <w:rFonts w:ascii="Times New Roman"/>
                <w:b w:val="false"/>
                <w:i w:val="false"/>
                <w:color w:val="000000"/>
                <w:vertAlign w:val="subscript"/>
              </w:rPr>
              <w:t>2</w:t>
            </w:r>
            <w:r>
              <w:rPr>
                <w:rFonts w:ascii="Times New Roman"/>
                <w:b w:val="false"/>
                <w:i w:val="false"/>
                <w:color w:val="000000"/>
                <w:sz w:val="20"/>
              </w:rPr>
              <w:t>,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продуктов сгорания, мг/м</w:t>
            </w:r>
            <w:r>
              <w:rPr>
                <w:rFonts w:ascii="Times New Roman"/>
                <w:b w:val="false"/>
                <w:i w:val="false"/>
                <w:color w:val="000000"/>
                <w:vertAlign w:val="superscript"/>
              </w:rPr>
              <w:t>3</w:t>
            </w:r>
            <w:r>
              <w:rPr>
                <w:rFonts w:ascii="Times New Roman"/>
                <w:b w:val="false"/>
                <w:i w:val="false"/>
                <w:color w:val="000000"/>
                <w:sz w:val="20"/>
              </w:rPr>
              <w:t xml:space="preserve"> при L=1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408"/>
          <w:p>
            <w:pPr>
              <w:spacing w:after="20"/>
              <w:ind w:left="20"/>
              <w:jc w:val="both"/>
            </w:pPr>
            <w:r>
              <w:rPr>
                <w:rFonts w:ascii="Times New Roman"/>
                <w:b w:val="false"/>
                <w:i w:val="false"/>
                <w:color w:val="000000"/>
                <w:sz w:val="20"/>
              </w:rPr>
              <w:t>
Котлоагрегаты</w:t>
            </w:r>
          </w:p>
          <w:bookmarkEnd w:id="40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409"/>
          <w:p>
            <w:pPr>
              <w:spacing w:after="20"/>
              <w:ind w:left="20"/>
              <w:jc w:val="both"/>
            </w:pPr>
            <w:r>
              <w:rPr>
                <w:rFonts w:ascii="Times New Roman"/>
                <w:b w:val="false"/>
                <w:i w:val="false"/>
                <w:color w:val="000000"/>
                <w:sz w:val="20"/>
              </w:rPr>
              <w:t>
0,12+2,65</w:t>
            </w:r>
          </w:p>
          <w:bookmarkEnd w:id="4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410"/>
          <w:p>
            <w:pPr>
              <w:spacing w:after="20"/>
              <w:ind w:left="20"/>
              <w:jc w:val="both"/>
            </w:pPr>
            <w:r>
              <w:rPr>
                <w:rFonts w:ascii="Times New Roman"/>
                <w:b w:val="false"/>
                <w:i w:val="false"/>
                <w:color w:val="000000"/>
                <w:sz w:val="20"/>
              </w:rPr>
              <w:t>
1,30+15,84</w:t>
            </w:r>
          </w:p>
          <w:bookmarkEnd w:id="4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305+328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411"/>
          <w:p>
            <w:pPr>
              <w:spacing w:after="20"/>
              <w:ind w:left="20"/>
              <w:jc w:val="both"/>
            </w:pPr>
            <w:r>
              <w:rPr>
                <w:rFonts w:ascii="Times New Roman"/>
                <w:b w:val="false"/>
                <w:i w:val="false"/>
                <w:color w:val="000000"/>
                <w:sz w:val="20"/>
              </w:rPr>
              <w:t>
Огневые испарители</w:t>
            </w:r>
          </w:p>
          <w:bookmarkEnd w:id="41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412"/>
          <w:p>
            <w:pPr>
              <w:spacing w:after="20"/>
              <w:ind w:left="20"/>
              <w:jc w:val="both"/>
            </w:pPr>
            <w:r>
              <w:rPr>
                <w:rFonts w:ascii="Times New Roman"/>
                <w:b w:val="false"/>
                <w:i w:val="false"/>
                <w:color w:val="000000"/>
                <w:sz w:val="20"/>
              </w:rPr>
              <w:t>
0,07+2,10</w:t>
            </w:r>
          </w:p>
          <w:bookmarkEnd w:id="4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300+315</w:t>
            </w:r>
          </w:p>
        </w:tc>
      </w:tr>
    </w:tbl>
    <w:p>
      <w:pPr>
        <w:spacing w:after="0"/>
        <w:ind w:left="0"/>
        <w:jc w:val="left"/>
      </w:pPr>
      <w:r>
        <w:br/>
      </w:r>
      <w:r>
        <w:rPr>
          <w:rFonts w:ascii="Times New Roman"/>
          <w:b w:val="false"/>
          <w:i w:val="false"/>
          <w:color w:val="000000"/>
          <w:sz w:val="28"/>
        </w:rPr>
        <w:t>
</w:t>
      </w:r>
    </w:p>
    <w:bookmarkStart w:name="z50" w:id="413"/>
    <w:p>
      <w:pPr>
        <w:spacing w:after="0"/>
        <w:ind w:left="0"/>
        <w:jc w:val="both"/>
      </w:pPr>
      <w:r>
        <w:rPr>
          <w:rFonts w:ascii="Times New Roman"/>
          <w:b w:val="false"/>
          <w:i w:val="false"/>
          <w:color w:val="000000"/>
          <w:sz w:val="28"/>
        </w:rPr>
        <w:t>
      Таблица 10</w:t>
      </w:r>
    </w:p>
    <w:bookmarkEnd w:id="413"/>
    <w:bookmarkStart w:name="z999" w:id="414"/>
    <w:p>
      <w:pPr>
        <w:spacing w:after="0"/>
        <w:ind w:left="0"/>
        <w:jc w:val="both"/>
      </w:pPr>
      <w:r>
        <w:rPr>
          <w:rFonts w:ascii="Times New Roman"/>
          <w:b w:val="false"/>
          <w:i w:val="false"/>
          <w:color w:val="000000"/>
          <w:sz w:val="28"/>
        </w:rPr>
        <w:t xml:space="preserve">
      </w:t>
      </w:r>
      <w:r>
        <w:rPr>
          <w:rFonts w:ascii="Times New Roman"/>
          <w:b/>
          <w:i w:val="false"/>
          <w:color w:val="000000"/>
          <w:sz w:val="28"/>
        </w:rPr>
        <w:t>Нормативы выбросов окислов азота для энергетических установок малой мощности эксплуатируемых на ПХГ и КС (расход газа Q</w:t>
      </w:r>
    </w:p>
    <w:bookmarkEnd w:id="414"/>
    <w:p>
      <w:pPr>
        <w:spacing w:after="0"/>
        <w:ind w:left="0"/>
        <w:jc w:val="both"/>
      </w:pPr>
      <w:r>
        <w:drawing>
          <wp:inline distT="0" distB="0" distL="0" distR="0">
            <wp:extent cx="114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14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 8500 ккал/м</w:t>
      </w:r>
      <w:r>
        <w:rPr>
          <w:rFonts w:ascii="Times New Roman"/>
          <w:b w:val="false"/>
          <w:i w:val="false"/>
          <w:color w:val="000000"/>
          <w:vertAlign w:val="superscript"/>
        </w:rPr>
        <w:t>3</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415"/>
          <w:p>
            <w:pPr>
              <w:spacing w:after="20"/>
              <w:ind w:left="20"/>
              <w:jc w:val="both"/>
            </w:pPr>
            <w:r>
              <w:rPr>
                <w:rFonts w:ascii="Times New Roman"/>
                <w:b w:val="false"/>
                <w:i w:val="false"/>
                <w:color w:val="000000"/>
                <w:sz w:val="20"/>
              </w:rPr>
              <w:t>
Тип агрегата</w:t>
            </w:r>
          </w:p>
          <w:bookmarkEnd w:id="4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Теплопроизводительность,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природного газа, м</w:t>
            </w:r>
            <w:r>
              <w:rPr>
                <w:rFonts w:ascii="Times New Roman"/>
                <w:b w:val="false"/>
                <w:i w:val="false"/>
                <w:color w:val="000000"/>
                <w:vertAlign w:val="superscript"/>
              </w:rPr>
              <w:t>3</w:t>
            </w:r>
            <w:r>
              <w:rPr>
                <w:rFonts w:ascii="Times New Roman"/>
                <w:b w:val="false"/>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выброса,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т/год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416"/>
          <w:p>
            <w:pPr>
              <w:spacing w:after="20"/>
              <w:ind w:left="20"/>
              <w:jc w:val="both"/>
            </w:pPr>
            <w:r>
              <w:rPr>
                <w:rFonts w:ascii="Times New Roman"/>
                <w:b w:val="false"/>
                <w:i w:val="false"/>
                <w:color w:val="000000"/>
                <w:sz w:val="20"/>
              </w:rPr>
              <w:t>
ДКВР - 2,5-13</w:t>
            </w:r>
          </w:p>
          <w:bookmarkEnd w:id="4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417"/>
          <w:p>
            <w:pPr>
              <w:spacing w:after="20"/>
              <w:ind w:left="20"/>
              <w:jc w:val="both"/>
            </w:pPr>
            <w:r>
              <w:rPr>
                <w:rFonts w:ascii="Times New Roman"/>
                <w:b w:val="false"/>
                <w:i w:val="false"/>
                <w:color w:val="000000"/>
                <w:sz w:val="20"/>
              </w:rPr>
              <w:t>
ДКВР -4-13</w:t>
            </w:r>
          </w:p>
          <w:bookmarkEnd w:id="4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418"/>
          <w:p>
            <w:pPr>
              <w:spacing w:after="20"/>
              <w:ind w:left="20"/>
              <w:jc w:val="both"/>
            </w:pPr>
            <w:r>
              <w:rPr>
                <w:rFonts w:ascii="Times New Roman"/>
                <w:b w:val="false"/>
                <w:i w:val="false"/>
                <w:color w:val="000000"/>
                <w:sz w:val="20"/>
              </w:rPr>
              <w:t>
ДКВР - 6,5-13</w:t>
            </w:r>
          </w:p>
          <w:bookmarkEnd w:id="4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419"/>
          <w:p>
            <w:pPr>
              <w:spacing w:after="20"/>
              <w:ind w:left="20"/>
              <w:jc w:val="both"/>
            </w:pPr>
            <w:r>
              <w:rPr>
                <w:rFonts w:ascii="Times New Roman"/>
                <w:b w:val="false"/>
                <w:i w:val="false"/>
                <w:color w:val="000000"/>
                <w:sz w:val="20"/>
              </w:rPr>
              <w:t>
ДКВР-10-13</w:t>
            </w:r>
          </w:p>
          <w:bookmarkEnd w:id="4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420"/>
          <w:p>
            <w:pPr>
              <w:spacing w:after="20"/>
              <w:ind w:left="20"/>
              <w:jc w:val="both"/>
            </w:pPr>
            <w:r>
              <w:rPr>
                <w:rFonts w:ascii="Times New Roman"/>
                <w:b w:val="false"/>
                <w:i w:val="false"/>
                <w:color w:val="000000"/>
                <w:sz w:val="20"/>
              </w:rPr>
              <w:t>
ДВКР-20-13</w:t>
            </w:r>
          </w:p>
          <w:bookmarkEnd w:id="4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421"/>
          <w:p>
            <w:pPr>
              <w:spacing w:after="20"/>
              <w:ind w:left="20"/>
              <w:jc w:val="both"/>
            </w:pPr>
            <w:r>
              <w:rPr>
                <w:rFonts w:ascii="Times New Roman"/>
                <w:b w:val="false"/>
                <w:i w:val="false"/>
                <w:color w:val="000000"/>
                <w:sz w:val="20"/>
              </w:rPr>
              <w:t>
Энергия 3,6</w:t>
            </w:r>
          </w:p>
          <w:bookmarkEnd w:id="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422"/>
          <w:p>
            <w:pPr>
              <w:spacing w:after="20"/>
              <w:ind w:left="20"/>
              <w:jc w:val="both"/>
            </w:pPr>
            <w:r>
              <w:rPr>
                <w:rFonts w:ascii="Times New Roman"/>
                <w:b w:val="false"/>
                <w:i w:val="false"/>
                <w:color w:val="000000"/>
                <w:sz w:val="20"/>
              </w:rPr>
              <w:t>
Универсал 3</w:t>
            </w:r>
          </w:p>
          <w:bookmarkEnd w:id="4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423"/>
          <w:p>
            <w:pPr>
              <w:spacing w:after="20"/>
              <w:ind w:left="20"/>
              <w:jc w:val="both"/>
            </w:pPr>
            <w:r>
              <w:rPr>
                <w:rFonts w:ascii="Times New Roman"/>
                <w:b w:val="false"/>
                <w:i w:val="false"/>
                <w:color w:val="000000"/>
                <w:sz w:val="20"/>
              </w:rPr>
              <w:t>
Универсал 5 (двусторонний)</w:t>
            </w:r>
          </w:p>
          <w:bookmarkEnd w:id="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424"/>
          <w:p>
            <w:pPr>
              <w:spacing w:after="20"/>
              <w:ind w:left="20"/>
              <w:jc w:val="both"/>
            </w:pPr>
            <w:r>
              <w:rPr>
                <w:rFonts w:ascii="Times New Roman"/>
                <w:b w:val="false"/>
                <w:i w:val="false"/>
                <w:color w:val="000000"/>
                <w:sz w:val="20"/>
              </w:rPr>
              <w:t>
Универсал 6 (односторонний)</w:t>
            </w:r>
          </w:p>
          <w:bookmarkEnd w:id="4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425"/>
          <w:p>
            <w:pPr>
              <w:spacing w:after="20"/>
              <w:ind w:left="20"/>
              <w:jc w:val="both"/>
            </w:pPr>
            <w:r>
              <w:rPr>
                <w:rFonts w:ascii="Times New Roman"/>
                <w:b w:val="false"/>
                <w:i w:val="false"/>
                <w:color w:val="000000"/>
                <w:sz w:val="20"/>
              </w:rPr>
              <w:t>
Универсал 6 (двусторонний)</w:t>
            </w:r>
          </w:p>
          <w:bookmarkEnd w:id="4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426"/>
          <w:p>
            <w:pPr>
              <w:spacing w:after="20"/>
              <w:ind w:left="20"/>
              <w:jc w:val="both"/>
            </w:pPr>
            <w:r>
              <w:rPr>
                <w:rFonts w:ascii="Times New Roman"/>
                <w:b w:val="false"/>
                <w:i w:val="false"/>
                <w:color w:val="000000"/>
                <w:sz w:val="20"/>
              </w:rPr>
              <w:t>
Минно-1</w:t>
            </w:r>
          </w:p>
          <w:bookmarkEnd w:id="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427"/>
          <w:p>
            <w:pPr>
              <w:spacing w:after="20"/>
              <w:ind w:left="20"/>
              <w:jc w:val="both"/>
            </w:pPr>
            <w:r>
              <w:rPr>
                <w:rFonts w:ascii="Times New Roman"/>
                <w:b w:val="false"/>
                <w:i w:val="false"/>
                <w:color w:val="000000"/>
                <w:sz w:val="20"/>
              </w:rPr>
              <w:t>
Тула - 1</w:t>
            </w:r>
          </w:p>
          <w:bookmarkEnd w:id="4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428"/>
          <w:p>
            <w:pPr>
              <w:spacing w:after="20"/>
              <w:ind w:left="20"/>
              <w:jc w:val="both"/>
            </w:pPr>
            <w:r>
              <w:rPr>
                <w:rFonts w:ascii="Times New Roman"/>
                <w:b w:val="false"/>
                <w:i w:val="false"/>
                <w:color w:val="000000"/>
                <w:sz w:val="20"/>
              </w:rPr>
              <w:t>
НР-18</w:t>
            </w:r>
          </w:p>
          <w:bookmarkEnd w:id="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429"/>
          <w:p>
            <w:pPr>
              <w:spacing w:after="20"/>
              <w:ind w:left="20"/>
              <w:jc w:val="both"/>
            </w:pPr>
            <w:r>
              <w:rPr>
                <w:rFonts w:ascii="Times New Roman"/>
                <w:b w:val="false"/>
                <w:i w:val="false"/>
                <w:color w:val="000000"/>
                <w:sz w:val="20"/>
              </w:rPr>
              <w:t>
Надточия (модель 3)</w:t>
            </w:r>
          </w:p>
          <w:bookmarkEnd w:id="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430"/>
          <w:p>
            <w:pPr>
              <w:spacing w:after="20"/>
              <w:ind w:left="20"/>
              <w:jc w:val="both"/>
            </w:pPr>
            <w:r>
              <w:rPr>
                <w:rFonts w:ascii="Times New Roman"/>
                <w:b w:val="false"/>
                <w:i w:val="false"/>
                <w:color w:val="000000"/>
                <w:sz w:val="20"/>
              </w:rPr>
              <w:t>
ПКН -1,2</w:t>
            </w:r>
          </w:p>
          <w:bookmarkEnd w:id="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431"/>
          <w:p>
            <w:pPr>
              <w:spacing w:after="20"/>
              <w:ind w:left="20"/>
              <w:jc w:val="both"/>
            </w:pPr>
            <w:r>
              <w:rPr>
                <w:rFonts w:ascii="Times New Roman"/>
                <w:b w:val="false"/>
                <w:i w:val="false"/>
                <w:color w:val="000000"/>
                <w:sz w:val="20"/>
              </w:rPr>
              <w:t>
МЗК (2Г, 1Г)</w:t>
            </w:r>
          </w:p>
          <w:bookmarkEnd w:id="4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432"/>
          <w:p>
            <w:pPr>
              <w:spacing w:after="20"/>
              <w:ind w:left="20"/>
              <w:jc w:val="both"/>
            </w:pPr>
            <w:r>
              <w:rPr>
                <w:rFonts w:ascii="Times New Roman"/>
                <w:b w:val="false"/>
                <w:i w:val="false"/>
                <w:color w:val="000000"/>
                <w:sz w:val="20"/>
              </w:rPr>
              <w:t>
Факел</w:t>
            </w:r>
          </w:p>
          <w:bookmarkEnd w:id="4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433"/>
          <w:p>
            <w:pPr>
              <w:spacing w:after="20"/>
              <w:ind w:left="20"/>
              <w:jc w:val="both"/>
            </w:pPr>
            <w:r>
              <w:rPr>
                <w:rFonts w:ascii="Times New Roman"/>
                <w:b w:val="false"/>
                <w:i w:val="false"/>
                <w:color w:val="000000"/>
                <w:sz w:val="20"/>
              </w:rPr>
              <w:t>
Бреток</w:t>
            </w:r>
          </w:p>
          <w:bookmarkEnd w:id="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434"/>
          <w:p>
            <w:pPr>
              <w:spacing w:after="20"/>
              <w:ind w:left="20"/>
              <w:jc w:val="both"/>
            </w:pPr>
            <w:r>
              <w:rPr>
                <w:rFonts w:ascii="Times New Roman"/>
                <w:b w:val="false"/>
                <w:i w:val="false"/>
                <w:color w:val="000000"/>
                <w:sz w:val="20"/>
              </w:rPr>
              <w:t>
ТНГ - 1,5</w:t>
            </w:r>
          </w:p>
          <w:bookmarkEnd w:id="4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435"/>
          <w:p>
            <w:pPr>
              <w:spacing w:after="20"/>
              <w:ind w:left="20"/>
              <w:jc w:val="both"/>
            </w:pPr>
            <w:r>
              <w:rPr>
                <w:rFonts w:ascii="Times New Roman"/>
                <w:b w:val="false"/>
                <w:i w:val="false"/>
                <w:color w:val="000000"/>
                <w:sz w:val="20"/>
              </w:rPr>
              <w:t>
ТНГ - 8</w:t>
            </w:r>
          </w:p>
          <w:bookmarkEnd w:id="4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436"/>
          <w:p>
            <w:pPr>
              <w:spacing w:after="20"/>
              <w:ind w:left="20"/>
              <w:jc w:val="both"/>
            </w:pPr>
            <w:r>
              <w:rPr>
                <w:rFonts w:ascii="Times New Roman"/>
                <w:b w:val="false"/>
                <w:i w:val="false"/>
                <w:color w:val="000000"/>
                <w:sz w:val="20"/>
              </w:rPr>
              <w:t>
КЧММ; КЧМ</w:t>
            </w:r>
          </w:p>
          <w:bookmarkEnd w:id="4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(0,95+7,30)*10</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(0,07+0,70)*10</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437"/>
          <w:p>
            <w:pPr>
              <w:spacing w:after="20"/>
              <w:ind w:left="20"/>
              <w:jc w:val="both"/>
            </w:pPr>
            <w:r>
              <w:rPr>
                <w:rFonts w:ascii="Times New Roman"/>
                <w:b w:val="false"/>
                <w:i w:val="false"/>
                <w:color w:val="000000"/>
                <w:sz w:val="20"/>
              </w:rPr>
              <w:t>
ММЗ -0,8/9</w:t>
            </w:r>
          </w:p>
          <w:bookmarkEnd w:id="437"/>
          <w:p>
            <w:pPr>
              <w:spacing w:after="20"/>
              <w:ind w:left="20"/>
              <w:jc w:val="both"/>
            </w:pPr>
            <w:r>
              <w:rPr>
                <w:rFonts w:ascii="Times New Roman"/>
                <w:b w:val="false"/>
                <w:i w:val="false"/>
                <w:color w:val="000000"/>
                <w:sz w:val="20"/>
              </w:rPr>
              <w:t>
ММЗ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438"/>
          <w:p>
            <w:pPr>
              <w:spacing w:after="20"/>
              <w:ind w:left="20"/>
              <w:jc w:val="both"/>
            </w:pPr>
            <w:r>
              <w:rPr>
                <w:rFonts w:ascii="Times New Roman"/>
                <w:b w:val="false"/>
                <w:i w:val="false"/>
                <w:color w:val="000000"/>
                <w:sz w:val="20"/>
              </w:rPr>
              <w:t>
Е-0,4/9Г; Е-1/9Г</w:t>
            </w:r>
          </w:p>
          <w:bookmarkEnd w:id="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439"/>
          <w:p>
            <w:pPr>
              <w:spacing w:after="20"/>
              <w:ind w:left="20"/>
              <w:jc w:val="both"/>
            </w:pPr>
            <w:r>
              <w:rPr>
                <w:rFonts w:ascii="Times New Roman"/>
                <w:b w:val="false"/>
                <w:i w:val="false"/>
                <w:color w:val="000000"/>
                <w:sz w:val="20"/>
              </w:rPr>
              <w:t>
ВС - 1</w:t>
            </w:r>
          </w:p>
          <w:bookmarkEnd w:id="4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440"/>
          <w:p>
            <w:pPr>
              <w:spacing w:after="20"/>
              <w:ind w:left="20"/>
              <w:jc w:val="both"/>
            </w:pPr>
            <w:r>
              <w:rPr>
                <w:rFonts w:ascii="Times New Roman"/>
                <w:b w:val="false"/>
                <w:i w:val="false"/>
                <w:color w:val="000000"/>
                <w:sz w:val="20"/>
              </w:rPr>
              <w:t>
КСГМ</w:t>
            </w:r>
          </w:p>
          <w:bookmarkEnd w:id="4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441"/>
          <w:p>
            <w:pPr>
              <w:spacing w:after="20"/>
              <w:ind w:left="20"/>
              <w:jc w:val="both"/>
            </w:pPr>
            <w:r>
              <w:rPr>
                <w:rFonts w:ascii="Times New Roman"/>
                <w:b w:val="false"/>
                <w:i w:val="false"/>
                <w:color w:val="000000"/>
                <w:sz w:val="20"/>
              </w:rPr>
              <w:t>
ФНКВ (1;1М)</w:t>
            </w:r>
          </w:p>
          <w:bookmarkEnd w:id="4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1,76+1,97</w:t>
            </w:r>
          </w:p>
        </w:tc>
      </w:tr>
    </w:tbl>
    <w:p>
      <w:pPr>
        <w:spacing w:after="0"/>
        <w:ind w:left="0"/>
        <w:jc w:val="left"/>
      </w:pPr>
      <w:r>
        <w:br/>
      </w:r>
      <w:r>
        <w:rPr>
          <w:rFonts w:ascii="Times New Roman"/>
          <w:b w:val="false"/>
          <w:i w:val="false"/>
          <w:color w:val="000000"/>
          <w:sz w:val="28"/>
        </w:rPr>
        <w:t>
</w:t>
      </w:r>
    </w:p>
    <w:bookmarkStart w:name="z51" w:id="442"/>
    <w:p>
      <w:pPr>
        <w:spacing w:after="0"/>
        <w:ind w:left="0"/>
        <w:jc w:val="both"/>
      </w:pPr>
      <w:r>
        <w:rPr>
          <w:rFonts w:ascii="Times New Roman"/>
          <w:b w:val="false"/>
          <w:i w:val="false"/>
          <w:color w:val="000000"/>
          <w:sz w:val="28"/>
        </w:rPr>
        <w:t>
      Таблица 11</w:t>
      </w:r>
    </w:p>
    <w:bookmarkEnd w:id="442"/>
    <w:bookmarkStart w:name="z1027" w:id="44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формул для определения потерь газа при эксплуатации ПХГ</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444"/>
          <w:p>
            <w:pPr>
              <w:spacing w:after="20"/>
              <w:ind w:left="20"/>
              <w:jc w:val="both"/>
            </w:pPr>
            <w:r>
              <w:rPr>
                <w:rFonts w:ascii="Times New Roman"/>
                <w:b w:val="false"/>
                <w:i w:val="false"/>
                <w:color w:val="000000"/>
                <w:sz w:val="20"/>
              </w:rPr>
              <w:t>
Вид операций, обуславливающий выброс газа в атмосферу</w:t>
            </w:r>
          </w:p>
          <w:bookmarkEnd w:id="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формул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445"/>
          <w:p>
            <w:pPr>
              <w:spacing w:after="20"/>
              <w:ind w:left="20"/>
              <w:jc w:val="both"/>
            </w:pPr>
            <w:r>
              <w:rPr>
                <w:rFonts w:ascii="Times New Roman"/>
                <w:b w:val="false"/>
                <w:i w:val="false"/>
                <w:color w:val="000000"/>
                <w:sz w:val="20"/>
              </w:rPr>
              <w:t>
1. Потери газа при продувке сепарирующей установке</w:t>
            </w:r>
          </w:p>
          <w:bookmarkEnd w:id="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705100" cy="723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446"/>
          <w:p>
            <w:pPr>
              <w:spacing w:after="20"/>
              <w:ind w:left="20"/>
              <w:jc w:val="both"/>
            </w:pPr>
            <w:r>
              <w:rPr>
                <w:rFonts w:ascii="Times New Roman"/>
                <w:b w:val="false"/>
                <w:i w:val="false"/>
                <w:color w:val="000000"/>
                <w:sz w:val="20"/>
              </w:rPr>
              <w:t>
2. Потери газа при продувке пылеуловителей и конденсатосборников</w:t>
            </w:r>
          </w:p>
          <w:bookmarkEnd w:id="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489200" cy="749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447"/>
          <w:p>
            <w:pPr>
              <w:spacing w:after="20"/>
              <w:ind w:left="20"/>
              <w:jc w:val="both"/>
            </w:pPr>
            <w:r>
              <w:rPr>
                <w:rFonts w:ascii="Times New Roman"/>
                <w:b w:val="false"/>
                <w:i w:val="false"/>
                <w:color w:val="000000"/>
                <w:sz w:val="20"/>
              </w:rPr>
              <w:t>
3. Потери газа при частичном освобождении участка газопровода от газа</w:t>
            </w:r>
          </w:p>
          <w:bookmarkEnd w:id="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17700" cy="520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bookmarkStart w:name="z52" w:id="448"/>
    <w:p>
      <w:pPr>
        <w:spacing w:after="0"/>
        <w:ind w:left="0"/>
        <w:jc w:val="both"/>
      </w:pPr>
      <w:r>
        <w:rPr>
          <w:rFonts w:ascii="Times New Roman"/>
          <w:b w:val="false"/>
          <w:i w:val="false"/>
          <w:color w:val="000000"/>
          <w:sz w:val="28"/>
        </w:rPr>
        <w:t>
      Таблица 12</w:t>
      </w:r>
    </w:p>
    <w:bookmarkEnd w:id="448"/>
    <w:bookmarkStart w:name="z1032" w:id="44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величин, входящих в формулы потерь газа</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450"/>
          <w:p>
            <w:pPr>
              <w:spacing w:after="20"/>
              <w:ind w:left="20"/>
              <w:jc w:val="both"/>
            </w:pPr>
            <w:r>
              <w:rPr>
                <w:rFonts w:ascii="Times New Roman"/>
                <w:b w:val="false"/>
                <w:i w:val="false"/>
                <w:color w:val="000000"/>
                <w:sz w:val="20"/>
              </w:rPr>
              <w:t>
Условные обозначения</w:t>
            </w:r>
          </w:p>
          <w:bookmarkEnd w:id="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 в системе 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Физический смысл величин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451"/>
          <w:p>
            <w:pPr>
              <w:spacing w:after="20"/>
              <w:ind w:left="20"/>
              <w:jc w:val="both"/>
            </w:pPr>
            <w:r>
              <w:rPr>
                <w:rFonts w:ascii="Times New Roman"/>
                <w:b w:val="false"/>
                <w:i w:val="false"/>
                <w:color w:val="000000"/>
                <w:sz w:val="20"/>
              </w:rPr>
              <w:t>
Ра</w:t>
            </w:r>
          </w:p>
          <w:bookmarkEnd w:id="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сепарирующем аппарате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452"/>
          <w:p>
            <w:pPr>
              <w:spacing w:after="20"/>
              <w:ind w:left="20"/>
              <w:jc w:val="both"/>
            </w:pPr>
            <w:r>
              <w:rPr>
                <w:rFonts w:ascii="Times New Roman"/>
                <w:b w:val="false"/>
                <w:i w:val="false"/>
                <w:color w:val="000000"/>
                <w:sz w:val="20"/>
              </w:rPr>
              <w:t>
Ро</w:t>
            </w:r>
          </w:p>
          <w:bookmarkEnd w:id="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453"/>
          <w:p>
            <w:pPr>
              <w:spacing w:after="20"/>
              <w:ind w:left="20"/>
              <w:jc w:val="both"/>
            </w:pPr>
            <w:r>
              <w:rPr>
                <w:rFonts w:ascii="Times New Roman"/>
                <w:b w:val="false"/>
                <w:i w:val="false"/>
                <w:color w:val="000000"/>
                <w:sz w:val="20"/>
              </w:rPr>
              <w:t xml:space="preserve">
d, </w:t>
            </w:r>
          </w:p>
          <w:bookmarkEnd w:id="453"/>
          <w:p>
            <w:pPr>
              <w:spacing w:after="20"/>
              <w:ind w:left="2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778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и длина дренажной линии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454"/>
          <w:p>
            <w:pPr>
              <w:spacing w:after="20"/>
              <w:ind w:left="20"/>
              <w:jc w:val="both"/>
            </w:pPr>
            <w:r>
              <w:rPr>
                <w:rFonts w:ascii="Times New Roman"/>
                <w:b w:val="false"/>
                <w:i w:val="false"/>
                <w:color w:val="000000"/>
                <w:sz w:val="20"/>
              </w:rPr>
              <w:t>
S</w:t>
            </w:r>
          </w:p>
          <w:bookmarkEnd w:id="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поперечного сечения дренажной линии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455"/>
          <w:p>
            <w:pPr>
              <w:spacing w:after="20"/>
              <w:ind w:left="20"/>
              <w:jc w:val="both"/>
            </w:pPr>
            <w:r>
              <w:rPr>
                <w:rFonts w:ascii="Times New Roman"/>
                <w:b w:val="false"/>
                <w:i w:val="false"/>
                <w:color w:val="000000"/>
                <w:sz w:val="20"/>
              </w:rPr>
              <w:t>
T</w:t>
            </w:r>
          </w:p>
          <w:bookmarkEnd w:id="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газа в дренажной линии.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456"/>
          <w:p>
            <w:pPr>
              <w:spacing w:after="20"/>
              <w:ind w:left="20"/>
              <w:jc w:val="both"/>
            </w:pPr>
            <w:r>
              <w:rPr>
                <w:rFonts w:ascii="Times New Roman"/>
                <w:b w:val="false"/>
                <w:i w:val="false"/>
                <w:color w:val="000000"/>
                <w:sz w:val="20"/>
              </w:rPr>
              <w:t>
R</w:t>
            </w:r>
          </w:p>
          <w:bookmarkEnd w:id="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постоянная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32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457"/>
          <w:p>
            <w:pPr>
              <w:spacing w:after="20"/>
              <w:ind w:left="20"/>
              <w:jc w:val="both"/>
            </w:pPr>
            <w:r>
              <w:rPr>
                <w:rFonts w:ascii="Times New Roman"/>
                <w:b w:val="false"/>
                <w:i w:val="false"/>
                <w:color w:val="000000"/>
                <w:sz w:val="20"/>
              </w:rPr>
              <w:t>
B</w:t>
            </w:r>
          </w:p>
          <w:bookmarkEnd w:id="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18,36 м/МПа*с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коэффициент =3018,36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905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проходного отверстия крана, через которое сливается конденсат и проводится продувка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778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работы устройства или проведения технологических операций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458"/>
          <w:p>
            <w:pPr>
              <w:spacing w:after="20"/>
              <w:ind w:left="20"/>
              <w:jc w:val="both"/>
            </w:pPr>
            <w:r>
              <w:rPr>
                <w:rFonts w:ascii="Times New Roman"/>
                <w:b w:val="false"/>
                <w:i w:val="false"/>
                <w:color w:val="000000"/>
                <w:sz w:val="20"/>
              </w:rPr>
              <w:t>
Pcp</w:t>
            </w:r>
          </w:p>
          <w:bookmarkEnd w:id="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давление в пылеуловителе при продувке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459"/>
          <w:p>
            <w:pPr>
              <w:spacing w:after="20"/>
              <w:ind w:left="20"/>
              <w:jc w:val="both"/>
            </w:pPr>
            <w:r>
              <w:rPr>
                <w:rFonts w:ascii="Times New Roman"/>
                <w:b w:val="false"/>
                <w:i w:val="false"/>
                <w:color w:val="000000"/>
                <w:sz w:val="20"/>
              </w:rPr>
              <w:t>
n</w:t>
            </w:r>
          </w:p>
          <w:bookmarkEnd w:id="4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продувок одного аппарата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460"/>
          <w:p>
            <w:pPr>
              <w:spacing w:after="20"/>
              <w:ind w:left="20"/>
              <w:jc w:val="both"/>
            </w:pPr>
            <w:r>
              <w:rPr>
                <w:rFonts w:ascii="Times New Roman"/>
                <w:b w:val="false"/>
                <w:i w:val="false"/>
                <w:color w:val="000000"/>
                <w:sz w:val="20"/>
              </w:rPr>
              <w:t>
Tr</w:t>
            </w:r>
          </w:p>
          <w:bookmarkEnd w:id="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температура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461"/>
          <w:p>
            <w:pPr>
              <w:spacing w:after="20"/>
              <w:ind w:left="20"/>
              <w:jc w:val="both"/>
            </w:pPr>
            <w:r>
              <w:rPr>
                <w:rFonts w:ascii="Times New Roman"/>
                <w:b w:val="false"/>
                <w:i w:val="false"/>
                <w:color w:val="000000"/>
                <w:sz w:val="20"/>
              </w:rPr>
              <w:t>
Z</w:t>
            </w:r>
          </w:p>
          <w:bookmarkEnd w:id="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сжимаемости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462"/>
          <w:p>
            <w:pPr>
              <w:spacing w:after="20"/>
              <w:ind w:left="20"/>
              <w:jc w:val="both"/>
            </w:pPr>
            <w:r>
              <w:rPr>
                <w:rFonts w:ascii="Times New Roman"/>
                <w:b w:val="false"/>
                <w:i w:val="false"/>
                <w:color w:val="000000"/>
                <w:sz w:val="20"/>
              </w:rPr>
              <w:t>
Ck</w:t>
            </w:r>
          </w:p>
          <w:bookmarkEnd w:id="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экспериментальный коэффициент равный при автоматической продувке 1,65, а при ручной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463"/>
          <w:p>
            <w:pPr>
              <w:spacing w:after="20"/>
              <w:ind w:left="20"/>
              <w:jc w:val="both"/>
            </w:pPr>
            <w:r>
              <w:rPr>
                <w:rFonts w:ascii="Times New Roman"/>
                <w:b w:val="false"/>
                <w:i w:val="false"/>
                <w:color w:val="000000"/>
                <w:sz w:val="20"/>
              </w:rPr>
              <w:t>
K</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коэффициент =2891,9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464"/>
          <w:p>
            <w:pPr>
              <w:spacing w:after="20"/>
              <w:ind w:left="20"/>
              <w:jc w:val="both"/>
            </w:pPr>
            <w:r>
              <w:rPr>
                <w:rFonts w:ascii="Times New Roman"/>
                <w:b w:val="false"/>
                <w:i w:val="false"/>
                <w:color w:val="000000"/>
                <w:sz w:val="20"/>
              </w:rPr>
              <w:t>
V</w:t>
            </w:r>
          </w:p>
          <w:bookmarkEnd w:id="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геометрический объем газопровода, аппарата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465"/>
          <w:p>
            <w:pPr>
              <w:spacing w:after="20"/>
              <w:ind w:left="20"/>
              <w:jc w:val="both"/>
            </w:pPr>
            <w:r>
              <w:rPr>
                <w:rFonts w:ascii="Times New Roman"/>
                <w:b w:val="false"/>
                <w:i w:val="false"/>
                <w:color w:val="000000"/>
                <w:sz w:val="20"/>
              </w:rPr>
              <w:t>
Pcp1, Pcp2</w:t>
            </w:r>
          </w:p>
          <w:bookmarkEnd w:id="4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давление в трубе перед продуваемым сечением при критическом и докритическом режиме истечения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466"/>
          <w:p>
            <w:pPr>
              <w:spacing w:after="20"/>
              <w:ind w:left="20"/>
              <w:jc w:val="both"/>
            </w:pPr>
            <w:r>
              <w:rPr>
                <w:rFonts w:ascii="Times New Roman"/>
                <w:b w:val="false"/>
                <w:i w:val="false"/>
                <w:color w:val="000000"/>
                <w:sz w:val="20"/>
              </w:rPr>
              <w:t>
Z1, Z2</w:t>
            </w:r>
          </w:p>
          <w:bookmarkEnd w:id="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сжимаемости газа до и после выпуска газа из газопровода</w:t>
            </w:r>
          </w:p>
        </w:tc>
      </w:tr>
    </w:tbl>
    <w:p>
      <w:pPr>
        <w:spacing w:after="0"/>
        <w:ind w:left="0"/>
        <w:jc w:val="left"/>
      </w:pPr>
      <w:r>
        <w:br/>
      </w:r>
      <w:r>
        <w:rPr>
          <w:rFonts w:ascii="Times New Roman"/>
          <w:b w:val="false"/>
          <w:i w:val="false"/>
          <w:color w:val="000000"/>
          <w:sz w:val="28"/>
        </w:rPr>
        <w:t>
</w:t>
      </w:r>
    </w:p>
    <w:bookmarkStart w:name="z53" w:id="467"/>
    <w:p>
      <w:pPr>
        <w:spacing w:after="0"/>
        <w:ind w:left="0"/>
        <w:jc w:val="both"/>
      </w:pPr>
      <w:r>
        <w:rPr>
          <w:rFonts w:ascii="Times New Roman"/>
          <w:b w:val="false"/>
          <w:i w:val="false"/>
          <w:color w:val="000000"/>
          <w:sz w:val="28"/>
        </w:rPr>
        <w:t>
      Таблица 13</w:t>
      </w:r>
    </w:p>
    <w:bookmarkEnd w:id="467"/>
    <w:bookmarkStart w:name="z1053" w:id="468"/>
    <w:p>
      <w:pPr>
        <w:spacing w:after="0"/>
        <w:ind w:left="0"/>
        <w:jc w:val="both"/>
      </w:pPr>
      <w:r>
        <w:rPr>
          <w:rFonts w:ascii="Times New Roman"/>
          <w:b w:val="false"/>
          <w:i w:val="false"/>
          <w:color w:val="000000"/>
          <w:sz w:val="28"/>
        </w:rPr>
        <w:t xml:space="preserve">
      </w:t>
      </w:r>
      <w:r>
        <w:rPr>
          <w:rFonts w:ascii="Times New Roman"/>
          <w:b/>
          <w:i w:val="false"/>
          <w:color w:val="000000"/>
          <w:sz w:val="28"/>
        </w:rPr>
        <w:t>Значение калорийного эквивалента топлив (Э) и отношение объемов сухих к влажным продуктам сгорания в уходящих дымовых газах в зависимости от коэффициента избытка воздуха</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469"/>
          <w:p>
            <w:pPr>
              <w:spacing w:after="20"/>
              <w:ind w:left="20"/>
              <w:jc w:val="both"/>
            </w:pPr>
            <w:r>
              <w:rPr>
                <w:rFonts w:ascii="Times New Roman"/>
                <w:b w:val="false"/>
                <w:i w:val="false"/>
                <w:color w:val="000000"/>
                <w:sz w:val="20"/>
              </w:rPr>
              <w:t>
Наименование топлива</w:t>
            </w:r>
          </w:p>
          <w:bookmarkEnd w:id="469"/>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Vсr, Vr при коэффициенте избытка воздуха,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470"/>
          <w:p>
            <w:pPr>
              <w:spacing w:after="20"/>
              <w:ind w:left="20"/>
              <w:jc w:val="both"/>
            </w:pPr>
            <w:r>
              <w:rPr>
                <w:rFonts w:ascii="Times New Roman"/>
                <w:b w:val="false"/>
                <w:i w:val="false"/>
                <w:color w:val="000000"/>
                <w:sz w:val="20"/>
              </w:rPr>
              <w:t>
Газ природный</w:t>
            </w:r>
          </w:p>
          <w:bookmarkEnd w:id="47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471"/>
          <w:p>
            <w:pPr>
              <w:spacing w:after="20"/>
              <w:ind w:left="20"/>
              <w:jc w:val="both"/>
            </w:pPr>
            <w:r>
              <w:rPr>
                <w:rFonts w:ascii="Times New Roman"/>
                <w:b w:val="false"/>
                <w:i w:val="false"/>
                <w:color w:val="000000"/>
                <w:sz w:val="20"/>
              </w:rPr>
              <w:t>
Газ нефтепромысловый</w:t>
            </w:r>
          </w:p>
          <w:bookmarkEnd w:id="4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472"/>
          <w:p>
            <w:pPr>
              <w:spacing w:after="20"/>
              <w:ind w:left="20"/>
              <w:jc w:val="both"/>
            </w:pPr>
            <w:r>
              <w:rPr>
                <w:rFonts w:ascii="Times New Roman"/>
                <w:b w:val="false"/>
                <w:i w:val="false"/>
                <w:color w:val="000000"/>
                <w:sz w:val="20"/>
              </w:rPr>
              <w:t>
Газ прямой перегонки</w:t>
            </w:r>
          </w:p>
          <w:bookmarkEnd w:id="4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473"/>
          <w:p>
            <w:pPr>
              <w:spacing w:after="20"/>
              <w:ind w:left="20"/>
              <w:jc w:val="both"/>
            </w:pPr>
            <w:r>
              <w:rPr>
                <w:rFonts w:ascii="Times New Roman"/>
                <w:b w:val="false"/>
                <w:i w:val="false"/>
                <w:color w:val="000000"/>
                <w:sz w:val="20"/>
              </w:rPr>
              <w:t>
Газ водосодержащий</w:t>
            </w:r>
          </w:p>
          <w:bookmarkEnd w:id="4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474"/>
          <w:p>
            <w:pPr>
              <w:spacing w:after="20"/>
              <w:ind w:left="20"/>
              <w:jc w:val="both"/>
            </w:pPr>
            <w:r>
              <w:rPr>
                <w:rFonts w:ascii="Times New Roman"/>
                <w:b w:val="false"/>
                <w:i w:val="false"/>
                <w:color w:val="000000"/>
                <w:sz w:val="20"/>
              </w:rPr>
              <w:t>
Газы коксования, и термического каталического крекинга</w:t>
            </w:r>
          </w:p>
          <w:bookmarkEnd w:id="4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475"/>
          <w:p>
            <w:pPr>
              <w:spacing w:after="20"/>
              <w:ind w:left="20"/>
              <w:jc w:val="both"/>
            </w:pPr>
            <w:r>
              <w:rPr>
                <w:rFonts w:ascii="Times New Roman"/>
                <w:b w:val="false"/>
                <w:i w:val="false"/>
                <w:color w:val="000000"/>
                <w:sz w:val="20"/>
              </w:rPr>
              <w:t>
Мазуты, полугудрон, гудрон, экстракт крекинг- остаток</w:t>
            </w:r>
          </w:p>
          <w:bookmarkEnd w:id="4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bl>
    <w:p>
      <w:pPr>
        <w:spacing w:after="0"/>
        <w:ind w:left="0"/>
        <w:jc w:val="left"/>
      </w:pPr>
      <w:r>
        <w:br/>
      </w:r>
      <w:r>
        <w:rPr>
          <w:rFonts w:ascii="Times New Roman"/>
          <w:b w:val="false"/>
          <w:i w:val="false"/>
          <w:color w:val="000000"/>
          <w:sz w:val="28"/>
        </w:rPr>
        <w:t>
</w:t>
      </w:r>
    </w:p>
    <w:bookmarkStart w:name="z54" w:id="476"/>
    <w:p>
      <w:pPr>
        <w:spacing w:after="0"/>
        <w:ind w:left="0"/>
        <w:jc w:val="both"/>
      </w:pPr>
      <w:r>
        <w:rPr>
          <w:rFonts w:ascii="Times New Roman"/>
          <w:b w:val="false"/>
          <w:i w:val="false"/>
          <w:color w:val="000000"/>
          <w:sz w:val="28"/>
        </w:rPr>
        <w:t>
      Таблица 14</w:t>
      </w:r>
    </w:p>
    <w:bookmarkEnd w:id="476"/>
    <w:bookmarkStart w:name="z1062" w:id="477"/>
    <w:p>
      <w:pPr>
        <w:spacing w:after="0"/>
        <w:ind w:left="0"/>
        <w:jc w:val="both"/>
      </w:pPr>
      <w:r>
        <w:rPr>
          <w:rFonts w:ascii="Times New Roman"/>
          <w:b w:val="false"/>
          <w:i w:val="false"/>
          <w:color w:val="000000"/>
          <w:sz w:val="28"/>
        </w:rPr>
        <w:t xml:space="preserve">
      </w:t>
      </w:r>
      <w:r>
        <w:rPr>
          <w:rFonts w:ascii="Times New Roman"/>
          <w:b/>
          <w:i w:val="false"/>
          <w:color w:val="000000"/>
          <w:sz w:val="28"/>
        </w:rPr>
        <w:t>Термодинамические показатели газа, содержащего более 90% объема метана</w:t>
      </w:r>
      <w:r>
        <w:rPr>
          <w:rFonts w:ascii="Times New Roman"/>
          <w:b w:val="false"/>
          <w:i w:val="false"/>
          <w:color w:val="000000"/>
          <w:sz w:val="28"/>
        </w:rPr>
        <w:t xml:space="preserve"> </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478"/>
          <w:p>
            <w:pPr>
              <w:spacing w:after="20"/>
              <w:ind w:left="20"/>
              <w:jc w:val="both"/>
            </w:pPr>
            <w:r>
              <w:rPr>
                <w:rFonts w:ascii="Times New Roman"/>
                <w:b w:val="false"/>
                <w:i w:val="false"/>
                <w:color w:val="000000"/>
                <w:sz w:val="20"/>
              </w:rPr>
              <w:t>
Температура, (Т), К</w:t>
            </w:r>
          </w:p>
          <w:bookmarkEnd w:id="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(Р),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кг/м</w:t>
            </w:r>
            <w:r>
              <w:rPr>
                <w:rFonts w:ascii="Times New Roman"/>
                <w:b w:val="false"/>
                <w:i w:val="false"/>
                <w:color w:val="000000"/>
                <w:vertAlign w:val="super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Энтальпия (i), кДж/кг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479"/>
          <w:p>
            <w:pPr>
              <w:spacing w:after="20"/>
              <w:ind w:left="20"/>
              <w:jc w:val="both"/>
            </w:pPr>
            <w:r>
              <w:rPr>
                <w:rFonts w:ascii="Times New Roman"/>
                <w:b w:val="false"/>
                <w:i w:val="false"/>
                <w:color w:val="000000"/>
                <w:sz w:val="20"/>
              </w:rPr>
              <w:t>
260</w:t>
            </w:r>
          </w:p>
          <w:bookmarkEnd w:id="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480"/>
          <w:p>
            <w:pPr>
              <w:spacing w:after="20"/>
              <w:ind w:left="20"/>
              <w:jc w:val="both"/>
            </w:pPr>
            <w:r>
              <w:rPr>
                <w:rFonts w:ascii="Times New Roman"/>
                <w:b w:val="false"/>
                <w:i w:val="false"/>
                <w:color w:val="000000"/>
                <w:sz w:val="20"/>
              </w:rPr>
              <w:t>
270</w:t>
            </w:r>
          </w:p>
          <w:bookmarkEnd w:id="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481"/>
          <w:p>
            <w:pPr>
              <w:spacing w:after="20"/>
              <w:ind w:left="20"/>
              <w:jc w:val="both"/>
            </w:pPr>
            <w:r>
              <w:rPr>
                <w:rFonts w:ascii="Times New Roman"/>
                <w:b w:val="false"/>
                <w:i w:val="false"/>
                <w:color w:val="000000"/>
                <w:sz w:val="20"/>
              </w:rPr>
              <w:t>
280</w:t>
            </w:r>
          </w:p>
          <w:bookmarkEnd w:id="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482"/>
          <w:p>
            <w:pPr>
              <w:spacing w:after="20"/>
              <w:ind w:left="20"/>
              <w:jc w:val="both"/>
            </w:pPr>
            <w:r>
              <w:rPr>
                <w:rFonts w:ascii="Times New Roman"/>
                <w:b w:val="false"/>
                <w:i w:val="false"/>
                <w:color w:val="000000"/>
                <w:sz w:val="20"/>
              </w:rPr>
              <w:t>
290</w:t>
            </w:r>
          </w:p>
          <w:bookmarkEnd w:id="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483"/>
          <w:p>
            <w:pPr>
              <w:spacing w:after="20"/>
              <w:ind w:left="20"/>
              <w:jc w:val="both"/>
            </w:pPr>
            <w:r>
              <w:rPr>
                <w:rFonts w:ascii="Times New Roman"/>
                <w:b w:val="false"/>
                <w:i w:val="false"/>
                <w:color w:val="000000"/>
                <w:sz w:val="20"/>
              </w:rPr>
              <w:t>
300</w:t>
            </w:r>
          </w:p>
          <w:bookmarkEnd w:id="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484"/>
          <w:p>
            <w:pPr>
              <w:spacing w:after="20"/>
              <w:ind w:left="20"/>
              <w:jc w:val="both"/>
            </w:pPr>
            <w:r>
              <w:rPr>
                <w:rFonts w:ascii="Times New Roman"/>
                <w:b w:val="false"/>
                <w:i w:val="false"/>
                <w:color w:val="000000"/>
                <w:sz w:val="20"/>
              </w:rPr>
              <w:t>
310</w:t>
            </w:r>
          </w:p>
          <w:bookmarkEnd w:id="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объектах транспорта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хранения газа</w:t>
                  </w:r>
                </w:p>
              </w:tc>
            </w:tr>
          </w:tbl>
          <w:p/>
        </w:tc>
      </w:tr>
    </w:tbl>
    <w:p>
      <w:pPr>
        <w:spacing w:after="0"/>
        <w:ind w:left="0"/>
        <w:jc w:val="left"/>
      </w:pPr>
      <w:r>
        <w:br/>
      </w:r>
      <w:r>
        <w:rPr>
          <w:rFonts w:ascii="Times New Roman"/>
          <w:b w:val="false"/>
          <w:i w:val="false"/>
          <w:color w:val="000000"/>
          <w:sz w:val="28"/>
        </w:rPr>
        <w:t>
</w:t>
      </w:r>
    </w:p>
    <w:bookmarkStart w:name="z1148" w:id="4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Последовательность определения: Р </w:t>
      </w:r>
    </w:p>
    <w:bookmarkEnd w:id="485"/>
    <w:p>
      <w:pPr>
        <w:spacing w:after="0"/>
        <w:ind w:left="0"/>
        <w:jc w:val="both"/>
      </w:pPr>
      <w:r>
        <w:drawing>
          <wp:inline distT="0" distB="0" distL="0" distR="0">
            <wp:extent cx="304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04800" cy="165100"/>
                    </a:xfrm>
                    <a:prstGeom prst="rect">
                      <a:avLst/>
                    </a:prstGeom>
                  </pic:spPr>
                </pic:pic>
              </a:graphicData>
            </a:graphic>
          </wp:inline>
        </w:drawing>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41300" cy="254000"/>
                    </a:xfrm>
                    <a:prstGeom prst="rect">
                      <a:avLst/>
                    </a:prstGeom>
                  </pic:spPr>
                </pic:pic>
              </a:graphicData>
            </a:graphic>
          </wp:inline>
        </w:drawing>
      </w:r>
    </w:p>
    <w:p>
      <w:pPr>
        <w:spacing w:after="0"/>
        <w:ind w:left="0"/>
        <w:jc w:val="both"/>
      </w:pPr>
      <w:r>
        <w:drawing>
          <wp:inline distT="0" distB="0" distL="0" distR="0">
            <wp:extent cx="304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04800" cy="165100"/>
                    </a:xfrm>
                    <a:prstGeom prst="rect">
                      <a:avLst/>
                    </a:prstGeom>
                  </pic:spPr>
                </pic:pic>
              </a:graphicData>
            </a:graphic>
          </wp:inline>
        </w:drawing>
      </w:r>
    </w:p>
    <w:p>
      <w:pPr>
        <w:spacing w:after="0"/>
        <w:ind w:left="0"/>
        <w:jc w:val="left"/>
      </w:pPr>
      <w:r>
        <w:rPr>
          <w:rFonts w:ascii="Times New Roman"/>
          <w:b/>
          <w:i w:val="false"/>
          <w:color w:val="000000"/>
          <w:sz w:val="28"/>
        </w:rPr>
        <w:t xml:space="preserve"> t </w:t>
      </w:r>
    </w:p>
    <w:p>
      <w:pPr>
        <w:spacing w:after="0"/>
        <w:ind w:left="0"/>
        <w:jc w:val="both"/>
      </w:pPr>
      <w:r>
        <w:drawing>
          <wp:inline distT="0" distB="0" distL="0" distR="0">
            <wp:extent cx="304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04800" cy="165100"/>
                    </a:xfrm>
                    <a:prstGeom prst="rect">
                      <a:avLst/>
                    </a:prstGeom>
                  </pic:spPr>
                </pic:pic>
              </a:graphicData>
            </a:graphic>
          </wp:inline>
        </w:drawing>
      </w:r>
    </w:p>
    <w:p>
      <w:pPr>
        <w:spacing w:after="0"/>
        <w:ind w:left="0"/>
        <w:jc w:val="left"/>
      </w:pPr>
      <w:r>
        <w:rPr>
          <w:rFonts w:ascii="Times New Roman"/>
          <w:b/>
          <w:i w:val="false"/>
          <w:color w:val="000000"/>
          <w:sz w:val="28"/>
        </w:rPr>
        <w:t>Z</w:t>
      </w:r>
      <w:r>
        <w:br/>
      </w:r>
      <w:r>
        <w:rPr>
          <w:rFonts w:ascii="Times New Roman"/>
          <w:b w:val="false"/>
          <w:i w:val="false"/>
          <w:color w:val="000000"/>
          <w:sz w:val="28"/>
        </w:rPr>
        <w:t>
</w:t>
      </w:r>
    </w:p>
    <w:bookmarkStart w:name="z1149" w:id="486"/>
    <w:p>
      <w:pPr>
        <w:spacing w:after="0"/>
        <w:ind w:left="0"/>
        <w:jc w:val="both"/>
      </w:pPr>
      <w:r>
        <w:rPr>
          <w:rFonts w:ascii="Times New Roman"/>
          <w:b w:val="false"/>
          <w:i w:val="false"/>
          <w:color w:val="000000"/>
          <w:sz w:val="28"/>
        </w:rPr>
        <w:t>
      Примеры:</w:t>
      </w:r>
    </w:p>
    <w:bookmarkEnd w:id="486"/>
    <w:bookmarkStart w:name="z1150" w:id="487"/>
    <w:p>
      <w:pPr>
        <w:spacing w:after="0"/>
        <w:ind w:left="0"/>
        <w:jc w:val="both"/>
      </w:pPr>
      <w:r>
        <w:rPr>
          <w:rFonts w:ascii="Times New Roman"/>
          <w:b w:val="false"/>
          <w:i w:val="false"/>
          <w:color w:val="000000"/>
          <w:sz w:val="28"/>
        </w:rPr>
        <w:t>
      Р=43 атм</w:t>
      </w:r>
    </w:p>
    <w:bookmarkEnd w:id="487"/>
    <w:bookmarkStart w:name="z1151"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w:t>
      </w:r>
      <w:r>
        <w:br/>
      </w:r>
      <w:r>
        <w:rPr>
          <w:rFonts w:ascii="Times New Roman"/>
          <w:b w:val="false"/>
          <w:i w:val="false"/>
          <w:color w:val="000000"/>
          <w:sz w:val="28"/>
        </w:rPr>
        <w:t>
</w:t>
      </w:r>
    </w:p>
    <w:bookmarkStart w:name="z1152" w:id="489"/>
    <w:p>
      <w:pPr>
        <w:spacing w:after="0"/>
        <w:ind w:left="0"/>
        <w:jc w:val="both"/>
      </w:pPr>
      <w:r>
        <w:rPr>
          <w:rFonts w:ascii="Times New Roman"/>
          <w:b w:val="false"/>
          <w:i w:val="false"/>
          <w:color w:val="000000"/>
          <w:sz w:val="28"/>
        </w:rPr>
        <w:t>
      t=20</w:t>
      </w:r>
      <w:r>
        <w:rPr>
          <w:rFonts w:ascii="Times New Roman"/>
          <w:b w:val="false"/>
          <w:i w:val="false"/>
          <w:color w:val="000000"/>
          <w:vertAlign w:val="superscript"/>
        </w:rPr>
        <w:t>о</w:t>
      </w:r>
      <w:r>
        <w:rPr>
          <w:rFonts w:ascii="Times New Roman"/>
          <w:b w:val="false"/>
          <w:i w:val="false"/>
          <w:color w:val="000000"/>
          <w:sz w:val="28"/>
        </w:rPr>
        <w:t>С</w:t>
      </w:r>
    </w:p>
    <w:bookmarkEnd w:id="489"/>
    <w:bookmarkStart w:name="z1153" w:id="490"/>
    <w:p>
      <w:pPr>
        <w:spacing w:after="0"/>
        <w:ind w:left="0"/>
        <w:jc w:val="both"/>
      </w:pPr>
      <w:r>
        <w:rPr>
          <w:rFonts w:ascii="Times New Roman"/>
          <w:b w:val="false"/>
          <w:i w:val="false"/>
          <w:color w:val="000000"/>
          <w:sz w:val="28"/>
        </w:rPr>
        <w:t xml:space="preserve">
      Ответ: Z=0,902 </w:t>
      </w:r>
    </w:p>
    <w:bookmarkEnd w:id="490"/>
    <w:bookmarkStart w:name="z1154" w:id="491"/>
    <w:p>
      <w:pPr>
        <w:spacing w:after="0"/>
        <w:ind w:left="0"/>
        <w:jc w:val="both"/>
      </w:pPr>
      <w:r>
        <w:rPr>
          <w:rFonts w:ascii="Times New Roman"/>
          <w:b w:val="false"/>
          <w:i w:val="false"/>
          <w:color w:val="000000"/>
          <w:sz w:val="28"/>
        </w:rPr>
        <w:t>
      Коэффициент сжимаемости Z</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492"/>
          <w:p>
            <w:pPr>
              <w:spacing w:after="20"/>
              <w:ind w:left="20"/>
              <w:jc w:val="both"/>
            </w:pPr>
            <w:r>
              <w:rPr>
                <w:rFonts w:ascii="Times New Roman"/>
                <w:b w:val="false"/>
                <w:i w:val="false"/>
                <w:color w:val="000000"/>
                <w:sz w:val="20"/>
              </w:rPr>
              <w:t xml:space="preserve">
0,95 </w:t>
            </w:r>
          </w:p>
          <w:bookmarkEnd w:id="49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493"/>
          <w:p>
            <w:pPr>
              <w:spacing w:after="20"/>
              <w:ind w:left="20"/>
              <w:jc w:val="both"/>
            </w:pPr>
            <w:r>
              <w:rPr>
                <w:rFonts w:ascii="Times New Roman"/>
                <w:b w:val="false"/>
                <w:i w:val="false"/>
                <w:color w:val="000000"/>
                <w:sz w:val="20"/>
              </w:rPr>
              <w:t>
0,90</w:t>
            </w:r>
          </w:p>
          <w:bookmarkEnd w:id="49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494"/>
          <w:p>
            <w:pPr>
              <w:spacing w:after="20"/>
              <w:ind w:left="20"/>
              <w:jc w:val="both"/>
            </w:pPr>
            <w:r>
              <w:rPr>
                <w:rFonts w:ascii="Times New Roman"/>
                <w:b w:val="false"/>
                <w:i w:val="false"/>
                <w:color w:val="000000"/>
                <w:sz w:val="20"/>
              </w:rPr>
              <w:t>
0,85</w:t>
            </w:r>
          </w:p>
          <w:bookmarkEnd w:id="494"/>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711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7117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495"/>
    <w:p>
      <w:pPr>
        <w:spacing w:after="0"/>
        <w:ind w:left="0"/>
        <w:jc w:val="both"/>
      </w:pPr>
      <w:r>
        <w:rPr>
          <w:rFonts w:ascii="Times New Roman"/>
          <w:b w:val="false"/>
          <w:i w:val="false"/>
          <w:color w:val="000000"/>
          <w:sz w:val="28"/>
        </w:rPr>
        <w:t>
      Давление Р, атм.</w:t>
      </w:r>
    </w:p>
    <w:bookmarkEnd w:id="495"/>
    <w:bookmarkStart w:name="z56" w:id="49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 Определение коэффициента сжимаемости газа по давлению Р, температуре и относительному весу.</w:t>
      </w:r>
    </w:p>
    <w:bookmarkEnd w:id="496"/>
    <w:bookmarkStart w:name="z1160" w:id="497"/>
    <w:p>
      <w:pPr>
        <w:spacing w:after="0"/>
        <w:ind w:left="0"/>
        <w:jc w:val="both"/>
      </w:pPr>
      <w:r>
        <w:rPr>
          <w:rFonts w:ascii="Times New Roman"/>
          <w:b w:val="false"/>
          <w:i w:val="false"/>
          <w:color w:val="000000"/>
          <w:sz w:val="28"/>
        </w:rPr>
        <w:t>
      Для крана m=0,6</w:t>
      </w:r>
    </w:p>
    <w:bookmarkEnd w:id="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664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 w:id="498"/>
    <w:p>
      <w:pPr>
        <w:spacing w:after="0"/>
        <w:ind w:left="0"/>
        <w:jc w:val="both"/>
      </w:pPr>
      <w:r>
        <w:rPr>
          <w:rFonts w:ascii="Times New Roman"/>
          <w:b w:val="false"/>
          <w:i w:val="false"/>
          <w:color w:val="000000"/>
          <w:sz w:val="28"/>
        </w:rPr>
        <w:t>
      Для крана m=0,4</w:t>
      </w:r>
    </w:p>
    <w:bookmarkEnd w:id="498"/>
    <w:bookmarkStart w:name="z57" w:id="49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 График определения времени опорожнения газопровода</w:t>
      </w:r>
    </w:p>
    <w:bookmarkEnd w:id="4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00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4800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00"/>
    <w:p>
      <w:pPr>
        <w:spacing w:after="0"/>
        <w:ind w:left="0"/>
        <w:jc w:val="both"/>
      </w:pPr>
      <w:r>
        <w:rPr>
          <w:rFonts w:ascii="Times New Roman"/>
          <w:b w:val="false"/>
          <w:i w:val="false"/>
          <w:color w:val="000000"/>
          <w:sz w:val="28"/>
        </w:rPr>
        <w:t>
      Рисунок 3. Объем выбрасываемого газа при продувке</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501"/>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3</w:t>
            </w:r>
            <w:r>
              <w:rPr>
                <w:rFonts w:ascii="Times New Roman"/>
                <w:b w:val="false"/>
                <w:i w:val="false"/>
                <w:color w:val="000000"/>
                <w:sz w:val="20"/>
              </w:rPr>
              <w:t>^S Н</w:t>
            </w:r>
          </w:p>
          <w:bookmarkEnd w:id="50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502"/>
          <w:p>
            <w:pPr>
              <w:spacing w:after="20"/>
              <w:ind w:left="20"/>
              <w:jc w:val="both"/>
            </w:pPr>
            <w:r>
              <w:rPr>
                <w:rFonts w:ascii="Times New Roman"/>
                <w:b w:val="false"/>
                <w:i w:val="false"/>
                <w:color w:val="000000"/>
                <w:sz w:val="20"/>
              </w:rPr>
              <w:t>
0,459 .</w:t>
            </w:r>
          </w:p>
          <w:bookmarkEnd w:id="50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503"/>
          <w:p>
            <w:pPr>
              <w:spacing w:after="20"/>
              <w:ind w:left="20"/>
              <w:jc w:val="both"/>
            </w:pPr>
            <w:r>
              <w:rPr>
                <w:rFonts w:ascii="Times New Roman"/>
                <w:b w:val="false"/>
                <w:i w:val="false"/>
                <w:color w:val="000000"/>
                <w:sz w:val="20"/>
              </w:rPr>
              <w:t>
0,417 .</w:t>
            </w:r>
          </w:p>
          <w:bookmarkEnd w:id="50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504"/>
          <w:p>
            <w:pPr>
              <w:spacing w:after="20"/>
              <w:ind w:left="20"/>
              <w:jc w:val="both"/>
            </w:pPr>
            <w:r>
              <w:rPr>
                <w:rFonts w:ascii="Times New Roman"/>
                <w:b w:val="false"/>
                <w:i w:val="false"/>
                <w:color w:val="000000"/>
                <w:sz w:val="20"/>
              </w:rPr>
              <w:t>
0.375 0,09</w:t>
            </w:r>
          </w:p>
          <w:bookmarkEnd w:id="504"/>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181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1181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05"/>
    <w:p>
      <w:pPr>
        <w:spacing w:after="0"/>
        <w:ind w:left="0"/>
        <w:jc w:val="both"/>
      </w:pPr>
      <w:r>
        <w:rPr>
          <w:rFonts w:ascii="Times New Roman"/>
          <w:b w:val="false"/>
          <w:i w:val="false"/>
          <w:color w:val="000000"/>
          <w:sz w:val="28"/>
        </w:rPr>
        <w:t>
      Рисунок 4. График зависимости удельного выброса оксида азота (У</w:t>
      </w:r>
      <w:r>
        <w:rPr>
          <w:rFonts w:ascii="Times New Roman"/>
          <w:b w:val="false"/>
          <w:i w:val="false"/>
          <w:color w:val="000000"/>
          <w:vertAlign w:val="subscript"/>
        </w:rPr>
        <w:t>NO2</w:t>
      </w:r>
      <w:r>
        <w:rPr>
          <w:rFonts w:ascii="Times New Roman"/>
          <w:b w:val="false"/>
          <w:i w:val="false"/>
          <w:color w:val="000000"/>
          <w:sz w:val="28"/>
        </w:rPr>
        <w:t>) от теплопроизводительности (от 0 до 28 Гкал/ч).</w:t>
      </w:r>
    </w:p>
    <w:bookmarkEnd w:id="505"/>
    <w:bookmarkStart w:name="z1172"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7724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7724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 № 221-Ө</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bl>
    <w:bookmarkStart w:name="z61" w:id="507"/>
    <w:p>
      <w:pPr>
        <w:spacing w:after="0"/>
        <w:ind w:left="0"/>
        <w:jc w:val="left"/>
      </w:pPr>
      <w:r>
        <w:rPr>
          <w:rFonts w:ascii="Times New Roman"/>
          <w:b/>
          <w:i w:val="false"/>
          <w:color w:val="000000"/>
        </w:rPr>
        <w:t xml:space="preserve"> Методика</w:t>
      </w:r>
      <w:r>
        <w:br/>
      </w:r>
      <w:r>
        <w:rPr>
          <w:rFonts w:ascii="Times New Roman"/>
          <w:b/>
          <w:i w:val="false"/>
          <w:color w:val="000000"/>
        </w:rPr>
        <w:t>расчета валовых выбросов вредных веществ в атмосферу</w:t>
      </w:r>
      <w:r>
        <w:br/>
      </w:r>
      <w:r>
        <w:rPr>
          <w:rFonts w:ascii="Times New Roman"/>
          <w:b/>
          <w:i w:val="false"/>
          <w:color w:val="000000"/>
        </w:rPr>
        <w:t>для предприятий нефтепереработки и нефтехимии</w:t>
      </w:r>
      <w:r>
        <w:br/>
      </w:r>
      <w:r>
        <w:rPr>
          <w:rFonts w:ascii="Times New Roman"/>
          <w:b/>
          <w:i w:val="false"/>
          <w:color w:val="000000"/>
        </w:rPr>
        <w:t>1. Общие положения</w:t>
      </w:r>
    </w:p>
    <w:bookmarkEnd w:id="507"/>
    <w:bookmarkStart w:name="z62" w:id="508"/>
    <w:p>
      <w:pPr>
        <w:spacing w:after="0"/>
        <w:ind w:left="0"/>
        <w:jc w:val="both"/>
      </w:pPr>
      <w:r>
        <w:rPr>
          <w:rFonts w:ascii="Times New Roman"/>
          <w:b w:val="false"/>
          <w:i w:val="false"/>
          <w:color w:val="000000"/>
          <w:sz w:val="28"/>
        </w:rPr>
        <w:t>
      1. Настоящая Методика расчета валовых выбросов вредных веществ в атмосферу для предприятий нефтепереработки и нефтехимии разработана с целью установления единых подходов по определению максимальных выбросов вредных веществ в атмосферу (г/сек) и валовых выбросов (т/год) для проведения работ по нормированию выбросов.</w:t>
      </w:r>
    </w:p>
    <w:bookmarkEnd w:id="508"/>
    <w:bookmarkStart w:name="z63" w:id="509"/>
    <w:p>
      <w:pPr>
        <w:spacing w:after="0"/>
        <w:ind w:left="0"/>
        <w:jc w:val="both"/>
      </w:pPr>
      <w:r>
        <w:rPr>
          <w:rFonts w:ascii="Times New Roman"/>
          <w:b w:val="false"/>
          <w:i w:val="false"/>
          <w:color w:val="000000"/>
          <w:sz w:val="28"/>
        </w:rPr>
        <w:t>
      2. Настоящая Методика предназначена для промышленных предприятий и организаций нефтехимической промышленности Республики Казахстан.</w:t>
      </w:r>
    </w:p>
    <w:bookmarkEnd w:id="509"/>
    <w:bookmarkStart w:name="z64" w:id="510"/>
    <w:p>
      <w:pPr>
        <w:spacing w:after="0"/>
        <w:ind w:left="0"/>
        <w:jc w:val="left"/>
      </w:pPr>
      <w:r>
        <w:rPr>
          <w:rFonts w:ascii="Times New Roman"/>
          <w:b/>
          <w:i w:val="false"/>
          <w:color w:val="000000"/>
        </w:rPr>
        <w:t xml:space="preserve"> 2. Расчетные методики определения выбросов</w:t>
      </w:r>
    </w:p>
    <w:bookmarkEnd w:id="510"/>
    <w:bookmarkStart w:name="z65" w:id="511"/>
    <w:p>
      <w:pPr>
        <w:spacing w:after="0"/>
        <w:ind w:left="0"/>
        <w:jc w:val="both"/>
      </w:pPr>
      <w:r>
        <w:rPr>
          <w:rFonts w:ascii="Times New Roman"/>
          <w:b w:val="false"/>
          <w:i w:val="false"/>
          <w:color w:val="000000"/>
          <w:sz w:val="28"/>
        </w:rPr>
        <w:t>
      3. Резервуарные парки.</w:t>
      </w:r>
    </w:p>
    <w:bookmarkEnd w:id="511"/>
    <w:bookmarkStart w:name="z1177" w:id="512"/>
    <w:p>
      <w:pPr>
        <w:spacing w:after="0"/>
        <w:ind w:left="0"/>
        <w:jc w:val="both"/>
      </w:pPr>
      <w:r>
        <w:rPr>
          <w:rFonts w:ascii="Times New Roman"/>
          <w:b w:val="false"/>
          <w:i w:val="false"/>
          <w:color w:val="000000"/>
          <w:sz w:val="28"/>
        </w:rPr>
        <w:t>
      Резервуары с нефтью, легкими нефтепродуктами и ароматическими углеводородами /17/</w:t>
      </w:r>
    </w:p>
    <w:bookmarkEnd w:id="512"/>
    <w:bookmarkStart w:name="z1178" w:id="513"/>
    <w:p>
      <w:pPr>
        <w:spacing w:after="0"/>
        <w:ind w:left="0"/>
        <w:jc w:val="both"/>
      </w:pPr>
      <w:r>
        <w:rPr>
          <w:rFonts w:ascii="Times New Roman"/>
          <w:b w:val="false"/>
          <w:i w:val="false"/>
          <w:color w:val="000000"/>
          <w:sz w:val="28"/>
        </w:rPr>
        <w:t>
      1) Расчет выбросов углеводородов (суммарно)</w:t>
      </w:r>
    </w:p>
    <w:bookmarkEnd w:id="513"/>
    <w:bookmarkStart w:name="z1179" w:id="514"/>
    <w:p>
      <w:pPr>
        <w:spacing w:after="0"/>
        <w:ind w:left="0"/>
        <w:jc w:val="both"/>
      </w:pPr>
      <w:r>
        <w:rPr>
          <w:rFonts w:ascii="Times New Roman"/>
          <w:b w:val="false"/>
          <w:i w:val="false"/>
          <w:color w:val="000000"/>
          <w:sz w:val="28"/>
        </w:rPr>
        <w:t xml:space="preserve">
      Годовые потери углеводородов из индивидуального резервуара или группы одноцелевых резервуаров определяются суммированием квартальных потерь, которые рассчитываются по формуле: </w:t>
      </w:r>
    </w:p>
    <w:bookmarkEnd w:id="5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543300" cy="673100"/>
                    </a:xfrm>
                    <a:prstGeom prst="rect">
                      <a:avLst/>
                    </a:prstGeom>
                  </pic:spPr>
                </pic:pic>
              </a:graphicData>
            </a:graphic>
          </wp:inline>
        </w:drawing>
      </w:r>
    </w:p>
    <w:p>
      <w:pPr>
        <w:spacing w:after="0"/>
        <w:ind w:left="0"/>
        <w:jc w:val="left"/>
      </w:pPr>
      <w:r>
        <w:rPr>
          <w:rFonts w:ascii="Times New Roman"/>
          <w:b w:val="false"/>
          <w:i w:val="false"/>
          <w:color w:val="000000"/>
          <w:sz w:val="28"/>
        </w:rPr>
        <w:t>, т (2.1.1.)</w:t>
      </w:r>
      <w:r>
        <w:br/>
      </w:r>
      <w:r>
        <w:rPr>
          <w:rFonts w:ascii="Times New Roman"/>
          <w:b w:val="false"/>
          <w:i w:val="false"/>
          <w:color w:val="000000"/>
          <w:sz w:val="28"/>
        </w:rPr>
        <w:t>
</w:t>
      </w:r>
    </w:p>
    <w:bookmarkStart w:name="z1181" w:id="515"/>
    <w:p>
      <w:pPr>
        <w:spacing w:after="0"/>
        <w:ind w:left="0"/>
        <w:jc w:val="both"/>
      </w:pPr>
      <w:r>
        <w:rPr>
          <w:rFonts w:ascii="Times New Roman"/>
          <w:b w:val="false"/>
          <w:i w:val="false"/>
          <w:color w:val="000000"/>
          <w:sz w:val="28"/>
        </w:rPr>
        <w:t xml:space="preserve">
      где: </w:t>
      </w:r>
    </w:p>
    <w:bookmarkEnd w:id="515"/>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317500" cy="342900"/>
                    </a:xfrm>
                    <a:prstGeom prst="rect">
                      <a:avLst/>
                    </a:prstGeom>
                  </pic:spPr>
                </pic:pic>
              </a:graphicData>
            </a:graphic>
          </wp:inline>
        </w:drawing>
      </w:r>
    </w:p>
    <w:p>
      <w:pPr>
        <w:spacing w:after="0"/>
        <w:ind w:left="0"/>
        <w:jc w:val="left"/>
      </w:pPr>
      <w:r>
        <w:rPr>
          <w:rFonts w:ascii="Times New Roman"/>
          <w:b w:val="false"/>
          <w:i w:val="false"/>
          <w:color w:val="000000"/>
          <w:sz w:val="28"/>
        </w:rPr>
        <w:t>- объем нефтепродукта, поступающего в резервуар или в группу одноцелевых резервуаров за соответствующий квартал,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19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насыщенных паров углеводородов в газовом пространстве резервуара при среднеквартальной температуре газового пространства резервуара, мм рт.ст;</w:t>
      </w:r>
      <w:r>
        <w:br/>
      </w:r>
      <w:r>
        <w:rPr>
          <w:rFonts w:ascii="Times New Roman"/>
          <w:b w:val="false"/>
          <w:i w:val="false"/>
          <w:color w:val="000000"/>
          <w:sz w:val="28"/>
        </w:rPr>
        <w:t>
</w:t>
      </w:r>
      <w:r>
        <w:br/>
      </w:r>
    </w:p>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19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среднее барометрическое давление в газовом пространстве резервуаров (оно приблизительно равно атмосферному давлению), мм рт.ст;</w:t>
      </w:r>
      <w:r>
        <w:br/>
      </w:r>
      <w:r>
        <w:rPr>
          <w:rFonts w:ascii="Times New Roman"/>
          <w:b w:val="false"/>
          <w:i w:val="false"/>
          <w:color w:val="000000"/>
          <w:sz w:val="28"/>
        </w:rPr>
        <w:t>
</w:t>
      </w:r>
      <w:r>
        <w:br/>
      </w:r>
    </w:p>
    <w:p>
      <w:pPr>
        <w:spacing w:after="0"/>
        <w:ind w:left="0"/>
        <w:jc w:val="both"/>
      </w:pPr>
      <w:r>
        <w:drawing>
          <wp:inline distT="0" distB="0" distL="0" distR="0">
            <wp:extent cx="406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064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плотность паров нефтепродуктов в газовом пространстве резервуара при среднеквартальной температуре газового пространства,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опытный коэффициент, характеризующий удельные потери углеводородов с учетом среднеквартальной оборачиваемости резервуаров (</w:t>
      </w:r>
      <w:r>
        <w:rPr>
          <w:rFonts w:ascii="Times New Roman"/>
          <w:b w:val="false"/>
          <w:i w:val="false"/>
          <w:color w:val="000000"/>
          <w:sz w:val="28"/>
        </w:rPr>
        <w:t>рисунок 1</w:t>
      </w:r>
      <w:r>
        <w:rPr>
          <w:rFonts w:ascii="Times New Roman"/>
          <w:b w:val="false"/>
          <w:i w:val="false"/>
          <w:color w:val="000000"/>
          <w:sz w:val="28"/>
        </w:rPr>
        <w:t xml:space="preserve"> согласно приложению 1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учитывающий наличие технических средств сокращения потерь от испарения и режим эксплуатации резервуара (</w:t>
      </w:r>
      <w:r>
        <w:rPr>
          <w:rFonts w:ascii="Times New Roman"/>
          <w:b w:val="false"/>
          <w:i w:val="false"/>
          <w:color w:val="000000"/>
          <w:sz w:val="28"/>
        </w:rPr>
        <w:t>таблица 1</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187" w:id="5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коэффициент, учитывающий влияние климатических условий на испарение (</w:t>
      </w:r>
      <w:r>
        <w:rPr>
          <w:rFonts w:ascii="Times New Roman"/>
          <w:b w:val="false"/>
          <w:i w:val="false"/>
          <w:color w:val="000000"/>
          <w:sz w:val="28"/>
        </w:rPr>
        <w:t>таблица 2</w:t>
      </w:r>
      <w:r>
        <w:rPr>
          <w:rFonts w:ascii="Times New Roman"/>
          <w:b w:val="false"/>
          <w:i w:val="false"/>
          <w:color w:val="000000"/>
          <w:sz w:val="28"/>
        </w:rPr>
        <w:t xml:space="preserve">, согласно приложению 2 к настоящей Методике). </w:t>
      </w:r>
    </w:p>
    <w:bookmarkEnd w:id="516"/>
    <w:bookmarkStart w:name="z1188" w:id="517"/>
    <w:p>
      <w:pPr>
        <w:spacing w:after="0"/>
        <w:ind w:left="0"/>
        <w:jc w:val="both"/>
      </w:pPr>
      <w:r>
        <w:rPr>
          <w:rFonts w:ascii="Times New Roman"/>
          <w:b w:val="false"/>
          <w:i w:val="false"/>
          <w:color w:val="000000"/>
          <w:sz w:val="28"/>
        </w:rPr>
        <w:t>
      Давление насыщенных паров органических соединений в зависимости от температуры</w:t>
      </w:r>
    </w:p>
    <w:bookmarkEnd w:id="5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14400" cy="520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 /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03200" cy="215900"/>
                          </a:xfrm>
                          <a:prstGeom prst="rect">
                            <a:avLst/>
                          </a:prstGeom>
                        </pic:spPr>
                      </pic:pic>
                    </a:graphicData>
                  </a:graphic>
                </wp:inline>
              </w:drawing>
            </w:r>
          </w:p>
          <w:p>
            <w:pPr>
              <w:spacing w:after="0"/>
              <w:ind w:left="0"/>
              <w:jc w:val="both"/>
            </w:pPr>
            <w:r>
              <w:rPr>
                <w:rFonts w:ascii="Times New Roman"/>
                <w:b w:val="false"/>
                <w:i w:val="false"/>
                <w:color w:val="000000"/>
                <w:sz w:val="20"/>
              </w:rPr>
              <w:t> - давление насыщенного пара, мм рт.ст;</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231900" cy="520700"/>
                          </a:xfrm>
                          <a:prstGeom prst="rect">
                            <a:avLst/>
                          </a:prstGeom>
                        </pic:spPr>
                      </pic:pic>
                    </a:graphicData>
                  </a:graphic>
                </wp:inline>
              </w:drawing>
            </w:r>
          </w:p>
          <w:p>
            <w:pPr>
              <w:spacing w:after="0"/>
              <w:ind w:left="0"/>
              <w:jc w:val="both"/>
            </w:pPr>
            <w:r>
              <w:rPr>
                <w:rFonts w:ascii="Times New Roman"/>
                <w:b w:val="false"/>
                <w:i w:val="false"/>
                <w:color w:val="000000"/>
                <w:sz w:val="20"/>
              </w:rPr>
              <w:t>/ 2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90500" cy="215900"/>
                          </a:xfrm>
                          <a:prstGeom prst="rect">
                            <a:avLst/>
                          </a:prstGeom>
                        </pic:spPr>
                      </pic:pic>
                    </a:graphicData>
                  </a:graphic>
                </wp:inline>
              </w:drawing>
            </w:r>
          </w:p>
          <w:p>
            <w:pPr>
              <w:spacing w:after="0"/>
              <w:ind w:left="0"/>
              <w:jc w:val="both"/>
            </w:pPr>
            <w:r>
              <w:rPr>
                <w:rFonts w:ascii="Times New Roman"/>
                <w:b w:val="false"/>
                <w:i w:val="false"/>
                <w:color w:val="000000"/>
                <w:sz w:val="20"/>
              </w:rPr>
              <w:t> - абсолютная температура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температура,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91" w:id="518"/>
    <w:p>
      <w:pPr>
        <w:spacing w:after="0"/>
        <w:ind w:left="0"/>
        <w:jc w:val="both"/>
      </w:pPr>
      <w:r>
        <w:rPr>
          <w:rFonts w:ascii="Times New Roman"/>
          <w:b w:val="false"/>
          <w:i w:val="false"/>
          <w:color w:val="000000"/>
          <w:sz w:val="28"/>
        </w:rPr>
        <w:t>
      Для индивидуальных ароматических углеводородов для всех кварталов и климатических зон K</w:t>
      </w:r>
      <w:r>
        <w:rPr>
          <w:rFonts w:ascii="Times New Roman"/>
          <w:b w:val="false"/>
          <w:i w:val="false"/>
          <w:color w:val="000000"/>
          <w:vertAlign w:val="subscript"/>
        </w:rPr>
        <w:t>3</w:t>
      </w:r>
      <w:r>
        <w:rPr>
          <w:rFonts w:ascii="Times New Roman"/>
          <w:b w:val="false"/>
          <w:i w:val="false"/>
          <w:color w:val="000000"/>
          <w:sz w:val="28"/>
        </w:rPr>
        <w:t>=1.</w:t>
      </w:r>
    </w:p>
    <w:bookmarkEnd w:id="518"/>
    <w:bookmarkStart w:name="z1192" w:id="519"/>
    <w:p>
      <w:pPr>
        <w:spacing w:after="0"/>
        <w:ind w:left="0"/>
        <w:jc w:val="both"/>
      </w:pPr>
      <w:r>
        <w:rPr>
          <w:rFonts w:ascii="Times New Roman"/>
          <w:b w:val="false"/>
          <w:i w:val="false"/>
          <w:color w:val="000000"/>
          <w:sz w:val="28"/>
        </w:rPr>
        <w:t>
      Среднеквартальная оборачиваемость равна:</w:t>
      </w:r>
    </w:p>
    <w:bookmarkEnd w:id="5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74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w:t>
      </w:r>
      <w:r>
        <w:br/>
      </w:r>
      <w:r>
        <w:rPr>
          <w:rFonts w:ascii="Times New Roman"/>
          <w:b w:val="false"/>
          <w:i w:val="false"/>
          <w:color w:val="000000"/>
          <w:sz w:val="28"/>
        </w:rPr>
        <w:t>
</w:t>
      </w:r>
    </w:p>
    <w:bookmarkStart w:name="z1194" w:id="520"/>
    <w:p>
      <w:pPr>
        <w:spacing w:after="0"/>
        <w:ind w:left="0"/>
        <w:jc w:val="both"/>
      </w:pPr>
      <w:r>
        <w:rPr>
          <w:rFonts w:ascii="Times New Roman"/>
          <w:b w:val="false"/>
          <w:i w:val="false"/>
          <w:color w:val="000000"/>
          <w:sz w:val="28"/>
        </w:rPr>
        <w:t xml:space="preserve">
      где: </w:t>
      </w:r>
    </w:p>
    <w:bookmarkEnd w:id="520"/>
    <w:p>
      <w:pPr>
        <w:spacing w:after="0"/>
        <w:ind w:left="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06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резервуара или группы одноцелевых резервуаров,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195" w:id="521"/>
    <w:p>
      <w:pPr>
        <w:spacing w:after="0"/>
        <w:ind w:left="0"/>
        <w:jc w:val="both"/>
      </w:pPr>
      <w:r>
        <w:rPr>
          <w:rFonts w:ascii="Times New Roman"/>
          <w:b w:val="false"/>
          <w:i w:val="false"/>
          <w:color w:val="000000"/>
          <w:sz w:val="28"/>
        </w:rPr>
        <w:t xml:space="preserve">
      Значения среднеквартальной температуры газового пространства резервуара </w:t>
      </w:r>
    </w:p>
    <w:bookmarkEnd w:id="521"/>
    <w:p>
      <w:pPr>
        <w:spacing w:after="0"/>
        <w:ind w:left="0"/>
        <w:jc w:val="both"/>
      </w:pPr>
      <w:r>
        <w:drawing>
          <wp:inline distT="0" distB="0" distL="0" distR="0">
            <wp:extent cx="355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556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необходимой для определения давления насыщенных паров </w:t>
      </w:r>
    </w:p>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19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принимаются: для I и IV кварталов</w:t>
      </w:r>
      <w:r>
        <w:br/>
      </w:r>
      <w:r>
        <w:rPr>
          <w:rFonts w:ascii="Times New Roman"/>
          <w:b w:val="false"/>
          <w:i w:val="false"/>
          <w:color w:val="000000"/>
          <w:sz w:val="28"/>
        </w:rPr>
        <w:t>
</w:t>
      </w:r>
      <w:r>
        <w:br/>
      </w:r>
    </w:p>
    <w:p>
      <w:pPr>
        <w:spacing w:after="0"/>
        <w:ind w:left="0"/>
        <w:jc w:val="both"/>
      </w:pPr>
      <w:r>
        <w:drawing>
          <wp:inline distT="0" distB="0" distL="0" distR="0">
            <wp:extent cx="1130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30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С       (2.1.3.)</w:t>
      </w:r>
      <w:r>
        <w:br/>
      </w:r>
      <w:r>
        <w:rPr>
          <w:rFonts w:ascii="Times New Roman"/>
          <w:b w:val="false"/>
          <w:i w:val="false"/>
          <w:color w:val="000000"/>
          <w:sz w:val="28"/>
        </w:rPr>
        <w:t>
</w:t>
      </w:r>
    </w:p>
    <w:bookmarkStart w:name="z1197" w:id="522"/>
    <w:p>
      <w:pPr>
        <w:spacing w:after="0"/>
        <w:ind w:left="0"/>
        <w:jc w:val="both"/>
      </w:pPr>
      <w:r>
        <w:rPr>
          <w:rFonts w:ascii="Times New Roman"/>
          <w:b w:val="false"/>
          <w:i w:val="false"/>
          <w:color w:val="000000"/>
          <w:sz w:val="28"/>
        </w:rPr>
        <w:t xml:space="preserve">
      для II и III кварталов </w:t>
      </w:r>
    </w:p>
    <w:bookmarkEnd w:id="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8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С       (2.1.4.)</w:t>
      </w:r>
      <w:r>
        <w:br/>
      </w:r>
      <w:r>
        <w:rPr>
          <w:rFonts w:ascii="Times New Roman"/>
          <w:b w:val="false"/>
          <w:i w:val="false"/>
          <w:color w:val="000000"/>
          <w:sz w:val="28"/>
        </w:rPr>
        <w:t>
</w:t>
      </w:r>
    </w:p>
    <w:bookmarkStart w:name="z1199" w:id="523"/>
    <w:p>
      <w:pPr>
        <w:spacing w:after="0"/>
        <w:ind w:left="0"/>
        <w:jc w:val="both"/>
      </w:pPr>
      <w:r>
        <w:rPr>
          <w:rFonts w:ascii="Times New Roman"/>
          <w:b w:val="false"/>
          <w:i w:val="false"/>
          <w:color w:val="000000"/>
          <w:sz w:val="28"/>
        </w:rPr>
        <w:t xml:space="preserve">
      где: </w:t>
      </w:r>
    </w:p>
    <w:bookmarkEnd w:id="523"/>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среднеквартальная температура нефтепродукта в резервуаре,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br/>
      </w:r>
    </w:p>
    <w:p>
      <w:pPr>
        <w:spacing w:after="0"/>
        <w:ind w:left="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03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среднеквартальная температура атмосферного воздуха,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1201" w:id="524"/>
    <w:p>
      <w:pPr>
        <w:spacing w:after="0"/>
        <w:ind w:left="0"/>
        <w:jc w:val="both"/>
      </w:pPr>
      <w:r>
        <w:rPr>
          <w:rFonts w:ascii="Times New Roman"/>
          <w:b w:val="false"/>
          <w:i w:val="false"/>
          <w:color w:val="000000"/>
          <w:sz w:val="28"/>
        </w:rPr>
        <w:t xml:space="preserve">
      Давление насыщенных паров нефтепродуктов (ДНП) принимается по данным ЦЗЛ предприятий, которые проводят периодическое определение давления насыщенных паров нефтепродуктов по ГОСТ 1756-52 (бомба Рейда) для аттестации товарных нефтепродуктов. По графику </w:t>
      </w:r>
    </w:p>
    <w:bookmarkEnd w:id="524"/>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0160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sz w:val="28"/>
        </w:rPr>
        <w:t>рисунок 2</w:t>
      </w:r>
      <w:r>
        <w:rPr>
          <w:rFonts w:ascii="Times New Roman"/>
          <w:b w:val="false"/>
          <w:i w:val="false"/>
          <w:color w:val="000000"/>
          <w:sz w:val="28"/>
        </w:rPr>
        <w:t>, согласно приложению 1 к настоящей Методике.) исходные значения ДНП (</w:t>
      </w:r>
    </w:p>
    <w:p>
      <w:pPr>
        <w:spacing w:after="0"/>
        <w:ind w:left="0"/>
        <w:jc w:val="both"/>
      </w:pPr>
      <w:r>
        <w:drawing>
          <wp:inline distT="0" distB="0" distL="0" distR="0">
            <wp:extent cx="55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58800" cy="368300"/>
                    </a:xfrm>
                    <a:prstGeom prst="rect">
                      <a:avLst/>
                    </a:prstGeom>
                  </pic:spPr>
                </pic:pic>
              </a:graphicData>
            </a:graphic>
          </wp:inline>
        </w:drawing>
      </w:r>
    </w:p>
    <w:p>
      <w:pPr>
        <w:spacing w:after="0"/>
        <w:ind w:left="0"/>
        <w:jc w:val="left"/>
      </w:pPr>
      <w:r>
        <w:rPr>
          <w:rFonts w:ascii="Times New Roman"/>
          <w:b w:val="false"/>
          <w:i w:val="false"/>
          <w:color w:val="000000"/>
          <w:sz w:val="28"/>
        </w:rPr>
        <w:t>) приводятся к среднеквартальной температуре газового пространства.</w:t>
      </w:r>
      <w:r>
        <w:br/>
      </w:r>
      <w:r>
        <w:rPr>
          <w:rFonts w:ascii="Times New Roman"/>
          <w:b w:val="false"/>
          <w:i w:val="false"/>
          <w:color w:val="000000"/>
          <w:sz w:val="28"/>
        </w:rPr>
        <w:t>
</w:t>
      </w:r>
    </w:p>
    <w:bookmarkStart w:name="z1202" w:id="525"/>
    <w:p>
      <w:pPr>
        <w:spacing w:after="0"/>
        <w:ind w:left="0"/>
        <w:jc w:val="both"/>
      </w:pPr>
      <w:r>
        <w:rPr>
          <w:rFonts w:ascii="Times New Roman"/>
          <w:b w:val="false"/>
          <w:i w:val="false"/>
          <w:color w:val="000000"/>
          <w:sz w:val="28"/>
        </w:rPr>
        <w:t xml:space="preserve">
      Плотность паров углеводородов определяется по формуле: </w:t>
      </w:r>
    </w:p>
    <w:bookmarkEnd w:id="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25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425700" cy="711200"/>
                    </a:xfrm>
                    <a:prstGeom prst="rect">
                      <a:avLst/>
                    </a:prstGeom>
                  </pic:spPr>
                </pic:pic>
              </a:graphicData>
            </a:graphic>
          </wp:inline>
        </w:drawing>
      </w:r>
    </w:p>
    <w:p>
      <w:pPr>
        <w:spacing w:after="0"/>
        <w:ind w:left="0"/>
        <w:jc w:val="left"/>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(2.1.5.)</w:t>
      </w:r>
      <w:r>
        <w:br/>
      </w:r>
      <w:r>
        <w:rPr>
          <w:rFonts w:ascii="Times New Roman"/>
          <w:b w:val="false"/>
          <w:i w:val="false"/>
          <w:color w:val="000000"/>
          <w:sz w:val="28"/>
        </w:rPr>
        <w:t>
</w:t>
      </w:r>
    </w:p>
    <w:bookmarkStart w:name="z1204" w:id="526"/>
    <w:p>
      <w:pPr>
        <w:spacing w:after="0"/>
        <w:ind w:left="0"/>
        <w:jc w:val="both"/>
      </w:pPr>
      <w:r>
        <w:rPr>
          <w:rFonts w:ascii="Times New Roman"/>
          <w:b w:val="false"/>
          <w:i w:val="false"/>
          <w:color w:val="000000"/>
          <w:sz w:val="28"/>
        </w:rPr>
        <w:t xml:space="preserve">
      где: </w:t>
      </w:r>
    </w:p>
    <w:bookmarkEnd w:id="526"/>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молекулярный вес паров нефтепродукта, </w:t>
      </w:r>
      <w:r>
        <w:br/>
      </w:r>
      <w:r>
        <w:rPr>
          <w:rFonts w:ascii="Times New Roman"/>
          <w:b w:val="false"/>
          <w:i w:val="false"/>
          <w:color w:val="000000"/>
          <w:sz w:val="28"/>
        </w:rPr>
        <w:t>
</w:t>
      </w:r>
    </w:p>
    <w:bookmarkStart w:name="z1205" w:id="527"/>
    <w:p>
      <w:pPr>
        <w:spacing w:after="0"/>
        <w:ind w:left="0"/>
        <w:jc w:val="both"/>
      </w:pPr>
      <w:r>
        <w:rPr>
          <w:rFonts w:ascii="Times New Roman"/>
          <w:b w:val="false"/>
          <w:i w:val="false"/>
          <w:color w:val="000000"/>
          <w:sz w:val="28"/>
        </w:rPr>
        <w:t>
      P</w:t>
      </w:r>
      <w:r>
        <w:rPr>
          <w:rFonts w:ascii="Times New Roman"/>
          <w:b w:val="false"/>
          <w:i w:val="false"/>
          <w:color w:val="000000"/>
          <w:vertAlign w:val="subscript"/>
        </w:rPr>
        <w:t>0</w:t>
      </w:r>
      <w:r>
        <w:rPr>
          <w:rFonts w:ascii="Times New Roman"/>
          <w:b w:val="false"/>
          <w:i w:val="false"/>
          <w:color w:val="000000"/>
          <w:sz w:val="28"/>
        </w:rPr>
        <w:t xml:space="preserve">=760 мм рт.ст. </w:t>
      </w:r>
    </w:p>
    <w:bookmarkEnd w:id="527"/>
    <w:bookmarkStart w:name="z1206" w:id="528"/>
    <w:p>
      <w:pPr>
        <w:spacing w:after="0"/>
        <w:ind w:left="0"/>
        <w:jc w:val="both"/>
      </w:pPr>
      <w:r>
        <w:rPr>
          <w:rFonts w:ascii="Times New Roman"/>
          <w:b w:val="false"/>
          <w:i w:val="false"/>
          <w:color w:val="000000"/>
          <w:sz w:val="28"/>
        </w:rPr>
        <w:t>
      T</w:t>
      </w:r>
      <w:r>
        <w:rPr>
          <w:rFonts w:ascii="Times New Roman"/>
          <w:b w:val="false"/>
          <w:i w:val="false"/>
          <w:color w:val="000000"/>
          <w:vertAlign w:val="subscript"/>
        </w:rPr>
        <w:t>0</w:t>
      </w:r>
      <w:r>
        <w:rPr>
          <w:rFonts w:ascii="Times New Roman"/>
          <w:b w:val="false"/>
          <w:i w:val="false"/>
          <w:color w:val="000000"/>
          <w:sz w:val="28"/>
        </w:rPr>
        <w:t xml:space="preserve">=273 </w:t>
      </w:r>
      <w:r>
        <w:rPr>
          <w:rFonts w:ascii="Times New Roman"/>
          <w:b w:val="false"/>
          <w:i w:val="false"/>
          <w:color w:val="000000"/>
          <w:vertAlign w:val="superscript"/>
        </w:rPr>
        <w:t>о</w:t>
      </w:r>
      <w:r>
        <w:rPr>
          <w:rFonts w:ascii="Times New Roman"/>
          <w:b w:val="false"/>
          <w:i w:val="false"/>
          <w:color w:val="000000"/>
          <w:sz w:val="28"/>
        </w:rPr>
        <w:t>К</w:t>
      </w:r>
    </w:p>
    <w:bookmarkEnd w:id="528"/>
    <w:bookmarkStart w:name="z1207" w:id="529"/>
    <w:p>
      <w:pPr>
        <w:spacing w:after="0"/>
        <w:ind w:left="0"/>
        <w:jc w:val="both"/>
      </w:pPr>
      <w:r>
        <w:rPr>
          <w:rFonts w:ascii="Times New Roman"/>
          <w:b w:val="false"/>
          <w:i w:val="false"/>
          <w:color w:val="000000"/>
          <w:sz w:val="28"/>
        </w:rPr>
        <w:t>
      Молекулярный вес определяется по формулам:</w:t>
      </w:r>
    </w:p>
    <w:bookmarkEnd w:id="529"/>
    <w:bookmarkStart w:name="z1208" w:id="530"/>
    <w:p>
      <w:pPr>
        <w:spacing w:after="0"/>
        <w:ind w:left="0"/>
        <w:jc w:val="both"/>
      </w:pPr>
      <w:r>
        <w:rPr>
          <w:rFonts w:ascii="Times New Roman"/>
          <w:b w:val="false"/>
          <w:i w:val="false"/>
          <w:color w:val="000000"/>
          <w:sz w:val="28"/>
        </w:rPr>
        <w:t>
      паров бензиновых фракций: М=60+0,3(t</w:t>
      </w:r>
      <w:r>
        <w:rPr>
          <w:rFonts w:ascii="Times New Roman"/>
          <w:b w:val="false"/>
          <w:i w:val="false"/>
          <w:color w:val="000000"/>
          <w:vertAlign w:val="subscript"/>
        </w:rPr>
        <w:t>н.к.</w:t>
      </w:r>
      <w:r>
        <w:rPr>
          <w:rFonts w:ascii="Times New Roman"/>
          <w:b w:val="false"/>
          <w:i w:val="false"/>
          <w:color w:val="000000"/>
          <w:sz w:val="28"/>
        </w:rPr>
        <w:t>-30)+0,001(t</w:t>
      </w:r>
      <w:r>
        <w:rPr>
          <w:rFonts w:ascii="Times New Roman"/>
          <w:b w:val="false"/>
          <w:i w:val="false"/>
          <w:color w:val="000000"/>
          <w:vertAlign w:val="subscript"/>
        </w:rPr>
        <w:t>н.к.</w:t>
      </w:r>
      <w:r>
        <w:rPr>
          <w:rFonts w:ascii="Times New Roman"/>
          <w:b w:val="false"/>
          <w:i w:val="false"/>
          <w:color w:val="000000"/>
          <w:sz w:val="28"/>
        </w:rPr>
        <w:t xml:space="preserve"> -30)2 </w:t>
      </w:r>
      <w:r>
        <w:rPr>
          <w:rFonts w:ascii="Times New Roman"/>
          <w:b w:val="false"/>
          <w:i w:val="false"/>
          <w:color w:val="000000"/>
          <w:sz w:val="28"/>
        </w:rPr>
        <w:t xml:space="preserve">      (2.1.6.)</w:t>
      </w:r>
    </w:p>
    <w:bookmarkEnd w:id="530"/>
    <w:bookmarkStart w:name="z1210" w:id="531"/>
    <w:p>
      <w:pPr>
        <w:spacing w:after="0"/>
        <w:ind w:left="0"/>
        <w:jc w:val="both"/>
      </w:pPr>
      <w:r>
        <w:rPr>
          <w:rFonts w:ascii="Times New Roman"/>
          <w:b w:val="false"/>
          <w:i w:val="false"/>
          <w:color w:val="000000"/>
          <w:sz w:val="28"/>
        </w:rPr>
        <w:t xml:space="preserve">
      паров нефти и нефтепродуктов: </w:t>
      </w:r>
    </w:p>
    <w:bookmarkEnd w:id="531"/>
    <w:bookmarkStart w:name="z1211" w:id="532"/>
    <w:p>
      <w:pPr>
        <w:spacing w:after="0"/>
        <w:ind w:left="0"/>
        <w:jc w:val="both"/>
      </w:pPr>
      <w:r>
        <w:rPr>
          <w:rFonts w:ascii="Times New Roman"/>
          <w:b w:val="false"/>
          <w:i w:val="false"/>
          <w:color w:val="000000"/>
          <w:sz w:val="28"/>
        </w:rPr>
        <w:t>
            М=45+0,6·t</w:t>
      </w:r>
      <w:r>
        <w:rPr>
          <w:rFonts w:ascii="Times New Roman"/>
          <w:b w:val="false"/>
          <w:i w:val="false"/>
          <w:color w:val="000000"/>
          <w:vertAlign w:val="subscript"/>
        </w:rPr>
        <w:t>н.к</w:t>
      </w:r>
      <w:r>
        <w:rPr>
          <w:rFonts w:ascii="Times New Roman"/>
          <w:b w:val="false"/>
          <w:i w:val="false"/>
          <w:color w:val="000000"/>
          <w:sz w:val="28"/>
        </w:rPr>
        <w:t xml:space="preserve">       (2.1.7.)</w:t>
      </w:r>
    </w:p>
    <w:bookmarkEnd w:id="532"/>
    <w:bookmarkStart w:name="z1212" w:id="533"/>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н.к.</w:t>
      </w:r>
      <w:r>
        <w:rPr>
          <w:rFonts w:ascii="Times New Roman"/>
          <w:b w:val="false"/>
          <w:i w:val="false"/>
          <w:color w:val="000000"/>
          <w:sz w:val="28"/>
        </w:rPr>
        <w:t xml:space="preserve"> - температура начала кипения нефтепродукта, </w:t>
      </w:r>
      <w:r>
        <w:rPr>
          <w:rFonts w:ascii="Times New Roman"/>
          <w:b w:val="false"/>
          <w:i w:val="false"/>
          <w:color w:val="000000"/>
          <w:vertAlign w:val="superscript"/>
        </w:rPr>
        <w:t>о</w:t>
      </w:r>
      <w:r>
        <w:rPr>
          <w:rFonts w:ascii="Times New Roman"/>
          <w:b w:val="false"/>
          <w:i w:val="false"/>
          <w:color w:val="000000"/>
          <w:sz w:val="28"/>
        </w:rPr>
        <w:t>С.</w:t>
      </w:r>
    </w:p>
    <w:bookmarkEnd w:id="533"/>
    <w:bookmarkStart w:name="z1213" w:id="534"/>
    <w:p>
      <w:pPr>
        <w:spacing w:after="0"/>
        <w:ind w:left="0"/>
        <w:jc w:val="both"/>
      </w:pPr>
      <w:r>
        <w:rPr>
          <w:rFonts w:ascii="Times New Roman"/>
          <w:b w:val="false"/>
          <w:i w:val="false"/>
          <w:color w:val="000000"/>
          <w:sz w:val="28"/>
        </w:rPr>
        <w:t>
      2) Определение выбросов индивидуальных веществ и групп углеводородов</w:t>
      </w:r>
    </w:p>
    <w:bookmarkEnd w:id="534"/>
    <w:bookmarkStart w:name="z1214" w:id="535"/>
    <w:p>
      <w:pPr>
        <w:spacing w:after="0"/>
        <w:ind w:left="0"/>
        <w:jc w:val="both"/>
      </w:pPr>
      <w:r>
        <w:rPr>
          <w:rFonts w:ascii="Times New Roman"/>
          <w:b w:val="false"/>
          <w:i w:val="false"/>
          <w:color w:val="000000"/>
          <w:sz w:val="28"/>
        </w:rPr>
        <w:t xml:space="preserve">
      Выбросы в атмосферу из резервуаров предельных, непредельных, ароматических углеводородов рассчитываются по формуле: </w:t>
      </w:r>
    </w:p>
    <w:bookmarkEnd w:id="5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714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(2.1.8.)</w:t>
      </w:r>
      <w:r>
        <w:br/>
      </w:r>
      <w:r>
        <w:rPr>
          <w:rFonts w:ascii="Times New Roman"/>
          <w:b w:val="false"/>
          <w:i w:val="false"/>
          <w:color w:val="000000"/>
          <w:sz w:val="28"/>
        </w:rPr>
        <w:t>
</w:t>
      </w:r>
    </w:p>
    <w:bookmarkStart w:name="z1216" w:id="536"/>
    <w:p>
      <w:pPr>
        <w:spacing w:after="0"/>
        <w:ind w:left="0"/>
        <w:jc w:val="both"/>
      </w:pPr>
      <w:r>
        <w:rPr>
          <w:rFonts w:ascii="Times New Roman"/>
          <w:b w:val="false"/>
          <w:i w:val="false"/>
          <w:color w:val="000000"/>
          <w:sz w:val="28"/>
        </w:rPr>
        <w:t xml:space="preserve">
      где: </w:t>
      </w:r>
    </w:p>
    <w:bookmarkEnd w:id="536"/>
    <w:p>
      <w:pPr>
        <w:spacing w:after="0"/>
        <w:ind w:left="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44500" cy="406400"/>
                    </a:xfrm>
                    <a:prstGeom prst="rect">
                      <a:avLst/>
                    </a:prstGeom>
                  </pic:spPr>
                </pic:pic>
              </a:graphicData>
            </a:graphic>
          </wp:inline>
        </w:drawing>
      </w:r>
    </w:p>
    <w:p>
      <w:pPr>
        <w:spacing w:after="0"/>
        <w:ind w:left="0"/>
        <w:jc w:val="left"/>
      </w:pPr>
      <w:r>
        <w:rPr>
          <w:rFonts w:ascii="Times New Roman"/>
          <w:b w:val="false"/>
          <w:i w:val="false"/>
          <w:color w:val="000000"/>
          <w:sz w:val="28"/>
        </w:rPr>
        <w:t>- годовые потери углеводородов из резервуаров, т/г;</w:t>
      </w:r>
      <w:r>
        <w:br/>
      </w:r>
      <w:r>
        <w:rPr>
          <w:rFonts w:ascii="Times New Roman"/>
          <w:b w:val="false"/>
          <w:i w:val="false"/>
          <w:color w:val="000000"/>
          <w:sz w:val="28"/>
        </w:rPr>
        <w:t>
</w:t>
      </w:r>
      <w:r>
        <w:br/>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весовая концентрация паров индивидуальных веществ или предельных, непредельных и ароматических углеводородов, % масс. принимается по </w:t>
      </w:r>
      <w:r>
        <w:rPr>
          <w:rFonts w:ascii="Times New Roman"/>
          <w:b w:val="false"/>
          <w:i w:val="false"/>
          <w:color w:val="000000"/>
          <w:sz w:val="28"/>
        </w:rPr>
        <w:t>таблице 4</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218" w:id="537"/>
    <w:p>
      <w:pPr>
        <w:spacing w:after="0"/>
        <w:ind w:left="0"/>
        <w:jc w:val="both"/>
      </w:pPr>
      <w:r>
        <w:rPr>
          <w:rFonts w:ascii="Times New Roman"/>
          <w:b w:val="false"/>
          <w:i w:val="false"/>
          <w:color w:val="000000"/>
          <w:sz w:val="28"/>
        </w:rPr>
        <w:t>
      3) Определение выбросов сероводорода.</w:t>
      </w:r>
    </w:p>
    <w:bookmarkEnd w:id="537"/>
    <w:bookmarkStart w:name="z1219" w:id="538"/>
    <w:p>
      <w:pPr>
        <w:spacing w:after="0"/>
        <w:ind w:left="0"/>
        <w:jc w:val="both"/>
      </w:pPr>
      <w:r>
        <w:rPr>
          <w:rFonts w:ascii="Times New Roman"/>
          <w:b w:val="false"/>
          <w:i w:val="false"/>
          <w:color w:val="000000"/>
          <w:sz w:val="28"/>
        </w:rPr>
        <w:t>
      Поскольку для очистки светлых нефтепродуктов от сернистых соединений используются защелачивание и гидроочистка, выбросы сероводорода из резервуаров с бензинами практически будут отсутствовать.</w:t>
      </w:r>
    </w:p>
    <w:bookmarkEnd w:id="538"/>
    <w:bookmarkStart w:name="z1220" w:id="539"/>
    <w:p>
      <w:pPr>
        <w:spacing w:after="0"/>
        <w:ind w:left="0"/>
        <w:jc w:val="both"/>
      </w:pPr>
      <w:r>
        <w:rPr>
          <w:rFonts w:ascii="Times New Roman"/>
          <w:b w:val="false"/>
          <w:i w:val="false"/>
          <w:color w:val="000000"/>
          <w:sz w:val="28"/>
        </w:rPr>
        <w:t>
      Выбросы сероводорода из резервуаров с нефтью* (т/г) рассчитываются по формуле:</w:t>
      </w:r>
    </w:p>
    <w:bookmarkEnd w:id="5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7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0701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(2.1.9.)</w:t>
      </w:r>
      <w:r>
        <w:br/>
      </w:r>
      <w:r>
        <w:rPr>
          <w:rFonts w:ascii="Times New Roman"/>
          <w:b w:val="false"/>
          <w:i w:val="false"/>
          <w:color w:val="000000"/>
          <w:sz w:val="28"/>
        </w:rPr>
        <w:t>
</w:t>
      </w:r>
    </w:p>
    <w:bookmarkStart w:name="z1222" w:id="540"/>
    <w:p>
      <w:pPr>
        <w:spacing w:after="0"/>
        <w:ind w:left="0"/>
        <w:jc w:val="both"/>
      </w:pPr>
      <w:r>
        <w:rPr>
          <w:rFonts w:ascii="Times New Roman"/>
          <w:b w:val="false"/>
          <w:i w:val="false"/>
          <w:color w:val="000000"/>
          <w:sz w:val="28"/>
        </w:rPr>
        <w:t>
      где: 0,08 - весовая концентрация паров сероводорода в газовом пространстве резервуара, % масс.</w:t>
      </w:r>
    </w:p>
    <w:bookmarkEnd w:id="540"/>
    <w:bookmarkStart w:name="z1223" w:id="541"/>
    <w:p>
      <w:pPr>
        <w:spacing w:after="0"/>
        <w:ind w:left="0"/>
        <w:jc w:val="both"/>
      </w:pPr>
      <w:r>
        <w:rPr>
          <w:rFonts w:ascii="Times New Roman"/>
          <w:b w:val="false"/>
          <w:i w:val="false"/>
          <w:color w:val="000000"/>
          <w:sz w:val="28"/>
        </w:rPr>
        <w:t>
      * Если нефти не содержат свободного сероводорода, то выбросы сероводорода от резервуаров с нефтью следует принять равными нулю</w:t>
      </w:r>
    </w:p>
    <w:bookmarkEnd w:id="541"/>
    <w:bookmarkStart w:name="z1224" w:id="542"/>
    <w:p>
      <w:pPr>
        <w:spacing w:after="0"/>
        <w:ind w:left="0"/>
        <w:jc w:val="both"/>
      </w:pPr>
      <w:r>
        <w:rPr>
          <w:rFonts w:ascii="Times New Roman"/>
          <w:b w:val="false"/>
          <w:i w:val="false"/>
          <w:color w:val="000000"/>
          <w:sz w:val="28"/>
        </w:rPr>
        <w:t>
      Пример. Рассчитать выбросы углеводородов в атмосферу за I квартал от 5 наземных металлических резервуаров, из которых 3 не оснащены техническими средствами снижения потерь, а 2 резервуара оснащены понтонами. Емкость каждого резервуара 10000 м</w:t>
      </w:r>
    </w:p>
    <w:bookmarkEnd w:id="542"/>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В резервуары за I квартал поступило 500000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бензина. Среднеквартальная температура бензина в резервуаре +20</w:t>
      </w:r>
      <w:r>
        <w:rPr>
          <w:rFonts w:ascii="Times New Roman"/>
          <w:b w:val="false"/>
          <w:i w:val="false"/>
          <w:color w:val="000000"/>
          <w:vertAlign w:val="superscript"/>
        </w:rPr>
        <w:t>о</w:t>
      </w:r>
      <w:r>
        <w:rPr>
          <w:rFonts w:ascii="Times New Roman"/>
          <w:b w:val="false"/>
          <w:i w:val="false"/>
          <w:color w:val="000000"/>
          <w:sz w:val="28"/>
        </w:rPr>
        <w:t>С, а атмосферного воздуха -10</w:t>
      </w:r>
      <w:r>
        <w:rPr>
          <w:rFonts w:ascii="Times New Roman"/>
          <w:b w:val="false"/>
          <w:i w:val="false"/>
          <w:color w:val="000000"/>
          <w:vertAlign w:val="superscript"/>
        </w:rPr>
        <w:t>о</w:t>
      </w:r>
      <w:r>
        <w:rPr>
          <w:rFonts w:ascii="Times New Roman"/>
          <w:b w:val="false"/>
          <w:i w:val="false"/>
          <w:color w:val="000000"/>
          <w:sz w:val="28"/>
        </w:rPr>
        <w:t>С. Температура начала кипения бензина +52</w:t>
      </w:r>
      <w:r>
        <w:rPr>
          <w:rFonts w:ascii="Times New Roman"/>
          <w:b w:val="false"/>
          <w:i w:val="false"/>
          <w:color w:val="000000"/>
          <w:vertAlign w:val="superscript"/>
        </w:rPr>
        <w:t>о</w:t>
      </w:r>
      <w:r>
        <w:rPr>
          <w:rFonts w:ascii="Times New Roman"/>
          <w:b w:val="false"/>
          <w:i w:val="false"/>
          <w:color w:val="000000"/>
          <w:sz w:val="28"/>
        </w:rPr>
        <w:t>С; давление насыщенных паров, определенное на бомбе Рейда при температуре 38</w:t>
      </w:r>
      <w:r>
        <w:rPr>
          <w:rFonts w:ascii="Times New Roman"/>
          <w:b w:val="false"/>
          <w:i w:val="false"/>
          <w:color w:val="000000"/>
          <w:vertAlign w:val="superscript"/>
        </w:rPr>
        <w:t>о</w:t>
      </w:r>
      <w:r>
        <w:rPr>
          <w:rFonts w:ascii="Times New Roman"/>
          <w:b w:val="false"/>
          <w:i w:val="false"/>
          <w:color w:val="000000"/>
          <w:sz w:val="28"/>
        </w:rPr>
        <w:t>С составляет 525 мм рт.ст. Среднеквартальное барометрическое давление в газовом пространстве 750 мм рт.ст.</w:t>
      </w:r>
      <w:r>
        <w:br/>
      </w:r>
      <w:r>
        <w:rPr>
          <w:rFonts w:ascii="Times New Roman"/>
          <w:b w:val="false"/>
          <w:i w:val="false"/>
          <w:color w:val="000000"/>
          <w:sz w:val="28"/>
        </w:rPr>
        <w:t>
</w:t>
      </w:r>
    </w:p>
    <w:bookmarkStart w:name="z1225" w:id="543"/>
    <w:p>
      <w:pPr>
        <w:spacing w:after="0"/>
        <w:ind w:left="0"/>
        <w:jc w:val="both"/>
      </w:pPr>
      <w:r>
        <w:rPr>
          <w:rFonts w:ascii="Times New Roman"/>
          <w:b w:val="false"/>
          <w:i w:val="false"/>
          <w:color w:val="000000"/>
          <w:sz w:val="28"/>
        </w:rPr>
        <w:t>
      Определяем среднеквартальную температуру газового пространства резервуаров по формуле 2.1.3.</w:t>
      </w:r>
    </w:p>
    <w:bookmarkEnd w:id="5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8796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w:t>
      </w:r>
      <w:r>
        <w:br/>
      </w:r>
      <w:r>
        <w:rPr>
          <w:rFonts w:ascii="Times New Roman"/>
          <w:b w:val="false"/>
          <w:i w:val="false"/>
          <w:color w:val="000000"/>
          <w:sz w:val="28"/>
        </w:rPr>
        <w:t>
</w:t>
      </w:r>
    </w:p>
    <w:bookmarkStart w:name="z1227" w:id="544"/>
    <w:p>
      <w:pPr>
        <w:spacing w:after="0"/>
        <w:ind w:left="0"/>
        <w:jc w:val="both"/>
      </w:pPr>
      <w:r>
        <w:rPr>
          <w:rFonts w:ascii="Times New Roman"/>
          <w:b w:val="false"/>
          <w:i w:val="false"/>
          <w:color w:val="000000"/>
          <w:sz w:val="28"/>
        </w:rPr>
        <w:t xml:space="preserve">
      Давление насыщенных паров бензина при </w:t>
      </w:r>
    </w:p>
    <w:bookmarkEnd w:id="544"/>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22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определяем по графику </w:t>
      </w:r>
    </w:p>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016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получаем </w:t>
      </w:r>
    </w:p>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19100" cy="355600"/>
                    </a:xfrm>
                    <a:prstGeom prst="rect">
                      <a:avLst/>
                    </a:prstGeom>
                  </pic:spPr>
                </pic:pic>
              </a:graphicData>
            </a:graphic>
          </wp:inline>
        </w:drawing>
      </w:r>
    </w:p>
    <w:p>
      <w:pPr>
        <w:spacing w:after="0"/>
        <w:ind w:left="0"/>
        <w:jc w:val="left"/>
      </w:pPr>
      <w:r>
        <w:rPr>
          <w:rFonts w:ascii="Times New Roman"/>
          <w:b w:val="false"/>
          <w:i w:val="false"/>
          <w:color w:val="000000"/>
          <w:sz w:val="28"/>
        </w:rPr>
        <w:t>=130 мм рт.ст. (</w:t>
      </w:r>
      <w:r>
        <w:rPr>
          <w:rFonts w:ascii="Times New Roman"/>
          <w:b w:val="false"/>
          <w:i w:val="false"/>
          <w:color w:val="000000"/>
          <w:sz w:val="28"/>
        </w:rPr>
        <w:t>рисунок 2</w:t>
      </w:r>
      <w:r>
        <w:rPr>
          <w:rFonts w:ascii="Times New Roman"/>
          <w:b w:val="false"/>
          <w:i w:val="false"/>
          <w:color w:val="000000"/>
          <w:sz w:val="28"/>
        </w:rPr>
        <w:t xml:space="preserve">, согласно приложению 1 к настоящей Методике). </w:t>
      </w:r>
      <w:r>
        <w:br/>
      </w:r>
      <w:r>
        <w:rPr>
          <w:rFonts w:ascii="Times New Roman"/>
          <w:b w:val="false"/>
          <w:i w:val="false"/>
          <w:color w:val="000000"/>
          <w:sz w:val="28"/>
        </w:rPr>
        <w:t>
</w:t>
      </w:r>
    </w:p>
    <w:bookmarkStart w:name="z1228" w:id="545"/>
    <w:p>
      <w:pPr>
        <w:spacing w:after="0"/>
        <w:ind w:left="0"/>
        <w:jc w:val="both"/>
      </w:pPr>
      <w:r>
        <w:rPr>
          <w:rFonts w:ascii="Times New Roman"/>
          <w:b w:val="false"/>
          <w:i w:val="false"/>
          <w:color w:val="000000"/>
          <w:sz w:val="28"/>
        </w:rPr>
        <w:t>
      Молекулярный вес паров бензина определяем по формуле 2.1.6.</w:t>
      </w:r>
    </w:p>
    <w:bookmarkEnd w:id="5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4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848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30" w:id="546"/>
    <w:p>
      <w:pPr>
        <w:spacing w:after="0"/>
        <w:ind w:left="0"/>
        <w:jc w:val="both"/>
      </w:pPr>
      <w:r>
        <w:rPr>
          <w:rFonts w:ascii="Times New Roman"/>
          <w:b w:val="false"/>
          <w:i w:val="false"/>
          <w:color w:val="000000"/>
          <w:sz w:val="28"/>
        </w:rPr>
        <w:t>
      Плотность паров бензина при среднеквартальной температуре газового пространства резервуаров и среднем барометрическом давлении составит (формула 2.1.5.):</w:t>
      </w:r>
    </w:p>
    <w:bookmarkEnd w:id="5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5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54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2" w:id="547"/>
    <w:p>
      <w:pPr>
        <w:spacing w:after="0"/>
        <w:ind w:left="0"/>
        <w:jc w:val="both"/>
      </w:pPr>
      <w:r>
        <w:rPr>
          <w:rFonts w:ascii="Times New Roman"/>
          <w:b w:val="false"/>
          <w:i w:val="false"/>
          <w:color w:val="000000"/>
          <w:sz w:val="28"/>
        </w:rPr>
        <w:t>
      Среднеквартальная оборачиваемость резервуаров определяется по формуле 2.1.2.:</w:t>
      </w:r>
    </w:p>
    <w:bookmarkEnd w:id="5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11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11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4" w:id="548"/>
    <w:p>
      <w:pPr>
        <w:spacing w:after="0"/>
        <w:ind w:left="0"/>
        <w:jc w:val="both"/>
      </w:pPr>
      <w:r>
        <w:rPr>
          <w:rFonts w:ascii="Times New Roman"/>
          <w:b w:val="false"/>
          <w:i w:val="false"/>
          <w:color w:val="000000"/>
          <w:sz w:val="28"/>
        </w:rPr>
        <w:t xml:space="preserve">
      Коэффициент </w:t>
      </w:r>
    </w:p>
    <w:bookmarkEnd w:id="5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находим по графику (</w:t>
      </w:r>
      <w:r>
        <w:rPr>
          <w:rFonts w:ascii="Times New Roman"/>
          <w:b w:val="false"/>
          <w:i w:val="false"/>
          <w:color w:val="000000"/>
          <w:sz w:val="28"/>
        </w:rPr>
        <w:t>рисунок 1</w:t>
      </w:r>
      <w:r>
        <w:rPr>
          <w:rFonts w:ascii="Times New Roman"/>
          <w:b w:val="false"/>
          <w:i w:val="false"/>
          <w:color w:val="000000"/>
          <w:sz w:val="28"/>
        </w:rPr>
        <w:t xml:space="preserve">, согласно приложению 1 к настоящей Методике.). </w:t>
      </w:r>
    </w:p>
    <w:p>
      <w:pPr>
        <w:spacing w:after="0"/>
        <w:ind w:left="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63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549"/>
    <w:p>
      <w:pPr>
        <w:spacing w:after="0"/>
        <w:ind w:left="0"/>
        <w:jc w:val="both"/>
      </w:pPr>
      <w:r>
        <w:rPr>
          <w:rFonts w:ascii="Times New Roman"/>
          <w:b w:val="false"/>
          <w:i w:val="false"/>
          <w:color w:val="000000"/>
          <w:sz w:val="28"/>
        </w:rPr>
        <w:t xml:space="preserve">
      Коэффициент </w:t>
      </w:r>
    </w:p>
    <w:bookmarkEnd w:id="549"/>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принимается по </w:t>
      </w:r>
      <w:r>
        <w:rPr>
          <w:rFonts w:ascii="Times New Roman"/>
          <w:b w:val="false"/>
          <w:i w:val="false"/>
          <w:color w:val="000000"/>
          <w:sz w:val="28"/>
        </w:rPr>
        <w:t>таблице 1</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236" w:id="550"/>
    <w:p>
      <w:pPr>
        <w:spacing w:after="0"/>
        <w:ind w:left="0"/>
        <w:jc w:val="both"/>
      </w:pPr>
      <w:r>
        <w:rPr>
          <w:rFonts w:ascii="Times New Roman"/>
          <w:b w:val="false"/>
          <w:i w:val="false"/>
          <w:color w:val="000000"/>
          <w:sz w:val="28"/>
        </w:rPr>
        <w:t xml:space="preserve">
      Для резервуаров, не оснащенных техническими средствами сокращения потерь, </w:t>
      </w:r>
    </w:p>
    <w:bookmarkEnd w:id="550"/>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09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 для резервуаров с понтонами </w:t>
      </w:r>
    </w:p>
    <w:p>
      <w:pPr>
        <w:spacing w:after="0"/>
        <w:ind w:left="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00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тогда </w:t>
      </w:r>
    </w:p>
    <w:p>
      <w:pPr>
        <w:spacing w:after="0"/>
        <w:ind w:left="0"/>
        <w:jc w:val="both"/>
      </w:pPr>
      <w:r>
        <w:drawing>
          <wp:inline distT="0" distB="0" distL="0" distR="0">
            <wp:extent cx="508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508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данной группы резервуаров равно:</w:t>
      </w:r>
      <w:r>
        <w:br/>
      </w:r>
      <w:r>
        <w:rPr>
          <w:rFonts w:ascii="Times New Roman"/>
          <w:b w:val="false"/>
          <w:i w:val="false"/>
          <w:color w:val="000000"/>
          <w:sz w:val="28"/>
        </w:rPr>
        <w:t>
</w:t>
      </w:r>
      <w:r>
        <w:br/>
      </w:r>
    </w:p>
    <w:p>
      <w:pPr>
        <w:spacing w:after="0"/>
        <w:ind w:left="0"/>
        <w:jc w:val="both"/>
      </w:pPr>
      <w:r>
        <w:drawing>
          <wp:inline distT="0" distB="0" distL="0" distR="0">
            <wp:extent cx="224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47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8" w:id="551"/>
    <w:p>
      <w:pPr>
        <w:spacing w:after="0"/>
        <w:ind w:left="0"/>
        <w:jc w:val="both"/>
      </w:pPr>
      <w:r>
        <w:rPr>
          <w:rFonts w:ascii="Times New Roman"/>
          <w:b w:val="false"/>
          <w:i w:val="false"/>
          <w:color w:val="000000"/>
          <w:sz w:val="28"/>
        </w:rPr>
        <w:t xml:space="preserve">
      Для I квартала </w:t>
      </w:r>
    </w:p>
    <w:bookmarkEnd w:id="551"/>
    <w:p>
      <w:pPr>
        <w:spacing w:after="0"/>
        <w:ind w:left="0"/>
        <w:jc w:val="both"/>
      </w:pPr>
      <w:r>
        <w:drawing>
          <wp:inline distT="0" distB="0" distL="0" distR="0">
            <wp:extent cx="59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5969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sz w:val="28"/>
        </w:rPr>
        <w:t>таблица 2</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239" w:id="552"/>
    <w:p>
      <w:pPr>
        <w:spacing w:after="0"/>
        <w:ind w:left="0"/>
        <w:jc w:val="both"/>
      </w:pPr>
      <w:r>
        <w:rPr>
          <w:rFonts w:ascii="Times New Roman"/>
          <w:b w:val="false"/>
          <w:i w:val="false"/>
          <w:color w:val="000000"/>
          <w:sz w:val="28"/>
        </w:rPr>
        <w:t>
      Выбросы углеводородов в атмосферу за I квартал составят</w:t>
      </w:r>
    </w:p>
    <w:bookmarkEnd w:id="5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43180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w:t>
      </w:r>
      <w:r>
        <w:br/>
      </w:r>
      <w:r>
        <w:rPr>
          <w:rFonts w:ascii="Times New Roman"/>
          <w:b w:val="false"/>
          <w:i w:val="false"/>
          <w:color w:val="000000"/>
          <w:sz w:val="28"/>
        </w:rPr>
        <w:t>
</w:t>
      </w:r>
    </w:p>
    <w:bookmarkStart w:name="z66" w:id="553"/>
    <w:p>
      <w:pPr>
        <w:spacing w:after="0"/>
        <w:ind w:left="0"/>
        <w:jc w:val="both"/>
      </w:pPr>
      <w:r>
        <w:rPr>
          <w:rFonts w:ascii="Times New Roman"/>
          <w:b w:val="false"/>
          <w:i w:val="false"/>
          <w:color w:val="000000"/>
          <w:sz w:val="28"/>
        </w:rPr>
        <w:t>
      4. Резервуары с керосинами, дизельным топливом, мазутами, маслами и присадками /18/</w:t>
      </w:r>
    </w:p>
    <w:bookmarkEnd w:id="553"/>
    <w:bookmarkStart w:name="z1241" w:id="554"/>
    <w:p>
      <w:pPr>
        <w:spacing w:after="0"/>
        <w:ind w:left="0"/>
        <w:jc w:val="both"/>
      </w:pPr>
      <w:r>
        <w:rPr>
          <w:rFonts w:ascii="Times New Roman"/>
          <w:b w:val="false"/>
          <w:i w:val="false"/>
          <w:color w:val="000000"/>
          <w:sz w:val="28"/>
        </w:rPr>
        <w:t>
      1) Расчет выбросов углеводородов (суммарно).</w:t>
      </w:r>
    </w:p>
    <w:bookmarkEnd w:id="554"/>
    <w:bookmarkStart w:name="z1242" w:id="555"/>
    <w:p>
      <w:pPr>
        <w:spacing w:after="0"/>
        <w:ind w:left="0"/>
        <w:jc w:val="both"/>
      </w:pPr>
      <w:r>
        <w:rPr>
          <w:rFonts w:ascii="Times New Roman"/>
          <w:b w:val="false"/>
          <w:i w:val="false"/>
          <w:color w:val="000000"/>
          <w:sz w:val="28"/>
        </w:rPr>
        <w:t>
      Потери углеводородов от испарения из резервуаров с данными нефтепродуктами определяются суммированием потерь за 6 наиболее теплых и 6 наиболее холодных месяцев года, которые рассчитываются по формуле</w:t>
      </w:r>
    </w:p>
    <w:bookmarkEnd w:id="5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263900" cy="368300"/>
                    </a:xfrm>
                    <a:prstGeom prst="rect">
                      <a:avLst/>
                    </a:prstGeom>
                  </pic:spPr>
                </pic:pic>
              </a:graphicData>
            </a:graphic>
          </wp:inline>
        </w:drawing>
      </w:r>
    </w:p>
    <w:p>
      <w:pPr>
        <w:spacing w:after="0"/>
        <w:ind w:left="0"/>
        <w:jc w:val="left"/>
      </w:pPr>
      <w:r>
        <w:rPr>
          <w:rFonts w:ascii="Times New Roman"/>
          <w:b w:val="false"/>
          <w:i w:val="false"/>
          <w:color w:val="000000"/>
          <w:sz w:val="28"/>
        </w:rPr>
        <w:t>, т       (2.1.9.)*</w:t>
      </w:r>
      <w:r>
        <w:br/>
      </w:r>
      <w:r>
        <w:rPr>
          <w:rFonts w:ascii="Times New Roman"/>
          <w:b w:val="false"/>
          <w:i w:val="false"/>
          <w:color w:val="000000"/>
          <w:sz w:val="28"/>
        </w:rPr>
        <w:t>
</w:t>
      </w:r>
    </w:p>
    <w:bookmarkStart w:name="z1244" w:id="556"/>
    <w:p>
      <w:pPr>
        <w:spacing w:after="0"/>
        <w:ind w:left="0"/>
        <w:jc w:val="both"/>
      </w:pPr>
      <w:r>
        <w:rPr>
          <w:rFonts w:ascii="Times New Roman"/>
          <w:b w:val="false"/>
          <w:i w:val="false"/>
          <w:color w:val="000000"/>
          <w:sz w:val="28"/>
        </w:rPr>
        <w:t xml:space="preserve">
      где: </w:t>
      </w:r>
    </w:p>
    <w:bookmarkEnd w:id="556"/>
    <w:p>
      <w:pPr>
        <w:spacing w:after="0"/>
        <w:ind w:left="0"/>
        <w:jc w:val="both"/>
      </w:pPr>
      <w:r>
        <w:drawing>
          <wp:inline distT="0" distB="0" distL="0" distR="0">
            <wp:extent cx="431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431800" cy="279400"/>
                    </a:xfrm>
                    <a:prstGeom prst="rect">
                      <a:avLst/>
                    </a:prstGeom>
                  </pic:spPr>
                </pic:pic>
              </a:graphicData>
            </a:graphic>
          </wp:inline>
        </w:drawing>
      </w:r>
    </w:p>
    <w:p>
      <w:pPr>
        <w:spacing w:after="0"/>
        <w:ind w:left="0"/>
        <w:jc w:val="left"/>
      </w:pPr>
      <w:r>
        <w:rPr>
          <w:rFonts w:ascii="Times New Roman"/>
          <w:b w:val="false"/>
          <w:i w:val="false"/>
          <w:color w:val="000000"/>
          <w:sz w:val="28"/>
        </w:rPr>
        <w:t>- объем нефтепродукта, поступающего в резервуар или в группу одноцелевых резервуаров в течение теплого (холодного) периода года,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520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520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весовая концентрация насыщенных паров при средней температуре газового пространства резервуаров за соответствующий период года, 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рисунок 3</w:t>
      </w:r>
      <w:r>
        <w:rPr>
          <w:rFonts w:ascii="Times New Roman"/>
          <w:b w:val="false"/>
          <w:i w:val="false"/>
          <w:color w:val="000000"/>
          <w:sz w:val="28"/>
        </w:rPr>
        <w:t>, согласно приложению 1 к настоящей Методике.).</w:t>
      </w:r>
      <w:r>
        <w:br/>
      </w:r>
      <w:r>
        <w:rPr>
          <w:rFonts w:ascii="Times New Roman"/>
          <w:b w:val="false"/>
          <w:i w:val="false"/>
          <w:color w:val="000000"/>
          <w:sz w:val="28"/>
        </w:rPr>
        <w:t>
</w:t>
      </w:r>
    </w:p>
    <w:bookmarkStart w:name="z1246" w:id="557"/>
    <w:p>
      <w:pPr>
        <w:spacing w:after="0"/>
        <w:ind w:left="0"/>
        <w:jc w:val="both"/>
      </w:pPr>
      <w:r>
        <w:rPr>
          <w:rFonts w:ascii="Times New Roman"/>
          <w:b w:val="false"/>
          <w:i w:val="false"/>
          <w:color w:val="000000"/>
          <w:sz w:val="28"/>
        </w:rPr>
        <w:t xml:space="preserve">
      Средняя температура газового пространства резервуаров, значения коэффициентов </w:t>
      </w:r>
    </w:p>
    <w:bookmarkEnd w:id="557"/>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определяются так же, как для резервуаров с нефтью и бензинами (</w:t>
      </w:r>
      <w:r>
        <w:rPr>
          <w:rFonts w:ascii="Times New Roman"/>
          <w:b w:val="false"/>
          <w:i w:val="false"/>
          <w:color w:val="000000"/>
          <w:sz w:val="28"/>
        </w:rPr>
        <w:t>рисунок 1</w:t>
      </w:r>
      <w:r>
        <w:rPr>
          <w:rFonts w:ascii="Times New Roman"/>
          <w:b w:val="false"/>
          <w:i w:val="false"/>
          <w:color w:val="000000"/>
          <w:sz w:val="28"/>
        </w:rPr>
        <w:t xml:space="preserve">, согласно приложению 1 к настоящей Методике.). Значения коэффициента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определяются по </w:t>
      </w:r>
      <w:r>
        <w:rPr>
          <w:rFonts w:ascii="Times New Roman"/>
          <w:b w:val="false"/>
          <w:i w:val="false"/>
          <w:color w:val="000000"/>
          <w:sz w:val="28"/>
        </w:rPr>
        <w:t>рисунку 4</w:t>
      </w:r>
      <w:r>
        <w:rPr>
          <w:rFonts w:ascii="Times New Roman"/>
          <w:b w:val="false"/>
          <w:i w:val="false"/>
          <w:color w:val="000000"/>
          <w:sz w:val="28"/>
        </w:rPr>
        <w:t>, согласно приложению 1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207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70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 w:id="558"/>
    <w:p>
      <w:pPr>
        <w:spacing w:after="0"/>
        <w:ind w:left="0"/>
        <w:jc w:val="both"/>
      </w:pPr>
      <w:r>
        <w:rPr>
          <w:rFonts w:ascii="Times New Roman"/>
          <w:b w:val="false"/>
          <w:i w:val="false"/>
          <w:color w:val="000000"/>
          <w:sz w:val="28"/>
        </w:rPr>
        <w:t>
      2) Расчет выбросов индивидуальных веществ и групп углеводородов</w:t>
      </w:r>
    </w:p>
    <w:bookmarkEnd w:id="558"/>
    <w:bookmarkStart w:name="z1249" w:id="559"/>
    <w:p>
      <w:pPr>
        <w:spacing w:after="0"/>
        <w:ind w:left="0"/>
        <w:jc w:val="both"/>
      </w:pPr>
      <w:r>
        <w:rPr>
          <w:rFonts w:ascii="Times New Roman"/>
          <w:b w:val="false"/>
          <w:i w:val="false"/>
          <w:color w:val="000000"/>
          <w:sz w:val="28"/>
        </w:rPr>
        <w:t>
      Парогазовая смесь, вытесняемая из резервуаров с высококипящими нефтепродуктами практически на 100% состоит из предельных углеводородов.</w:t>
      </w:r>
    </w:p>
    <w:bookmarkEnd w:id="559"/>
    <w:bookmarkStart w:name="z1250" w:id="560"/>
    <w:p>
      <w:pPr>
        <w:spacing w:after="0"/>
        <w:ind w:left="0"/>
        <w:jc w:val="both"/>
      </w:pPr>
      <w:r>
        <w:rPr>
          <w:rFonts w:ascii="Times New Roman"/>
          <w:b w:val="false"/>
          <w:i w:val="false"/>
          <w:color w:val="000000"/>
          <w:sz w:val="28"/>
        </w:rPr>
        <w:t>
      Поскольку керосины, лигроины, дизельные топлива подвергаются сероочистке (гидроочистка, защелачивание) выбросы сероводорода из резервуаров с данными нефтепродуктами будут отсутствовать.</w:t>
      </w:r>
    </w:p>
    <w:bookmarkEnd w:id="560"/>
    <w:bookmarkStart w:name="z1251" w:id="561"/>
    <w:p>
      <w:pPr>
        <w:spacing w:after="0"/>
        <w:ind w:left="0"/>
        <w:jc w:val="both"/>
      </w:pPr>
      <w:r>
        <w:rPr>
          <w:rFonts w:ascii="Times New Roman"/>
          <w:b w:val="false"/>
          <w:i w:val="false"/>
          <w:color w:val="000000"/>
          <w:sz w:val="28"/>
        </w:rPr>
        <w:t>
      Отсутствуют выбросы сероводорода от резервуаров с мазутами, маслами и присадками, так как сероводород в тяжелых фракциях не содержится.</w:t>
      </w:r>
    </w:p>
    <w:bookmarkEnd w:id="561"/>
    <w:bookmarkStart w:name="z1252" w:id="562"/>
    <w:p>
      <w:pPr>
        <w:spacing w:after="0"/>
        <w:ind w:left="0"/>
        <w:jc w:val="both"/>
      </w:pPr>
      <w:r>
        <w:rPr>
          <w:rFonts w:ascii="Times New Roman"/>
          <w:b w:val="false"/>
          <w:i w:val="false"/>
          <w:color w:val="000000"/>
          <w:sz w:val="28"/>
        </w:rPr>
        <w:t>
      Пример. Определить выбросы углеводородов от резервуаров с мазутом за теплый период года. За теплый период в резервуарный парк поступило 100000 м</w:t>
      </w:r>
    </w:p>
    <w:bookmarkEnd w:id="562"/>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мазута, суммарный объем резервуаров 3600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Средняя температура мазута за теплый период +52</w:t>
      </w:r>
      <w:r>
        <w:rPr>
          <w:rFonts w:ascii="Times New Roman"/>
          <w:b w:val="false"/>
          <w:i w:val="false"/>
          <w:color w:val="000000"/>
          <w:vertAlign w:val="superscript"/>
        </w:rPr>
        <w:t>о</w:t>
      </w:r>
      <w:r>
        <w:rPr>
          <w:rFonts w:ascii="Times New Roman"/>
          <w:b w:val="false"/>
          <w:i w:val="false"/>
          <w:color w:val="000000"/>
          <w:sz w:val="28"/>
        </w:rPr>
        <w:t>С, средняя температура воздуха за теплый период +18</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1253" w:id="563"/>
    <w:p>
      <w:pPr>
        <w:spacing w:after="0"/>
        <w:ind w:left="0"/>
        <w:jc w:val="both"/>
      </w:pPr>
      <w:r>
        <w:rPr>
          <w:rFonts w:ascii="Times New Roman"/>
          <w:b w:val="false"/>
          <w:i w:val="false"/>
          <w:color w:val="000000"/>
          <w:sz w:val="28"/>
        </w:rPr>
        <w:t>
      Определим температуру газового пространства резервуаров по формуле 2.1.4:</w:t>
      </w:r>
    </w:p>
    <w:bookmarkEnd w:id="5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349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w:t>
      </w:r>
      <w:r>
        <w:br/>
      </w:r>
      <w:r>
        <w:rPr>
          <w:rFonts w:ascii="Times New Roman"/>
          <w:b w:val="false"/>
          <w:i w:val="false"/>
          <w:color w:val="000000"/>
          <w:sz w:val="28"/>
        </w:rPr>
        <w:t>
</w:t>
      </w:r>
    </w:p>
    <w:bookmarkStart w:name="z1255" w:id="564"/>
    <w:p>
      <w:pPr>
        <w:spacing w:after="0"/>
        <w:ind w:left="0"/>
        <w:jc w:val="both"/>
      </w:pPr>
      <w:r>
        <w:rPr>
          <w:rFonts w:ascii="Times New Roman"/>
          <w:b w:val="false"/>
          <w:i w:val="false"/>
          <w:color w:val="000000"/>
          <w:sz w:val="28"/>
        </w:rPr>
        <w:t xml:space="preserve">
      Для мазутов по </w:t>
      </w:r>
      <w:r>
        <w:rPr>
          <w:rFonts w:ascii="Times New Roman"/>
          <w:b w:val="false"/>
          <w:i w:val="false"/>
          <w:color w:val="000000"/>
          <w:sz w:val="28"/>
        </w:rPr>
        <w:t>рисунку 3</w:t>
      </w:r>
      <w:r>
        <w:rPr>
          <w:rFonts w:ascii="Times New Roman"/>
          <w:b w:val="false"/>
          <w:i w:val="false"/>
          <w:color w:val="000000"/>
          <w:sz w:val="28"/>
        </w:rPr>
        <w:t xml:space="preserve">, согласно приложению 1 к настоящей Методике. найдем весовую концентрацию насыщенных паров при </w:t>
      </w:r>
    </w:p>
    <w:bookmarkEnd w:id="564"/>
    <w:p>
      <w:pPr>
        <w:spacing w:after="0"/>
        <w:ind w:left="0"/>
        <w:jc w:val="both"/>
      </w:pPr>
      <w:r>
        <w:drawing>
          <wp:inline distT="0" distB="0" distL="0" distR="0">
            <wp:extent cx="850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850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br/>
      </w:r>
    </w:p>
    <w:p>
      <w:pPr>
        <w:spacing w:after="0"/>
        <w:ind w:left="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8128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7" w:id="565"/>
    <w:p>
      <w:pPr>
        <w:spacing w:after="0"/>
        <w:ind w:left="0"/>
        <w:jc w:val="both"/>
      </w:pPr>
      <w:r>
        <w:rPr>
          <w:rFonts w:ascii="Times New Roman"/>
          <w:b w:val="false"/>
          <w:i w:val="false"/>
          <w:color w:val="000000"/>
          <w:sz w:val="28"/>
        </w:rPr>
        <w:t xml:space="preserve">
      Оборачиваемость резервуаров за шесть наиболее теплых месяцев года (II и III кварталы): </w:t>
      </w:r>
    </w:p>
    <w:bookmarkEnd w:id="5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574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566"/>
    <w:p>
      <w:pPr>
        <w:spacing w:after="0"/>
        <w:ind w:left="0"/>
        <w:jc w:val="both"/>
      </w:pPr>
      <w:r>
        <w:rPr>
          <w:rFonts w:ascii="Times New Roman"/>
          <w:b w:val="false"/>
          <w:i w:val="false"/>
          <w:color w:val="000000"/>
          <w:sz w:val="28"/>
        </w:rPr>
        <w:t>
      Коэффициент при n=55,6 K</w:t>
      </w:r>
      <w:r>
        <w:rPr>
          <w:rFonts w:ascii="Times New Roman"/>
          <w:b w:val="false"/>
          <w:i w:val="false"/>
          <w:color w:val="000000"/>
          <w:vertAlign w:val="subscript"/>
        </w:rPr>
        <w:t>1</w:t>
      </w:r>
      <w:r>
        <w:rPr>
          <w:rFonts w:ascii="Times New Roman"/>
          <w:b w:val="false"/>
          <w:i w:val="false"/>
          <w:color w:val="000000"/>
          <w:sz w:val="28"/>
        </w:rPr>
        <w:t>=1,003 (</w:t>
      </w:r>
      <w:r>
        <w:rPr>
          <w:rFonts w:ascii="Times New Roman"/>
          <w:b w:val="false"/>
          <w:i w:val="false"/>
          <w:color w:val="000000"/>
          <w:sz w:val="28"/>
        </w:rPr>
        <w:t>рисунок 4</w:t>
      </w:r>
      <w:r>
        <w:rPr>
          <w:rFonts w:ascii="Times New Roman"/>
          <w:b w:val="false"/>
          <w:i w:val="false"/>
          <w:color w:val="000000"/>
          <w:sz w:val="28"/>
        </w:rPr>
        <w:t>, согласно приложению 1 к настоящей Методике). Поскольку резервуары эксплуатируются как "мерники" и не имеют технических средств сокращения потерь, К</w:t>
      </w:r>
      <w:r>
        <w:rPr>
          <w:rFonts w:ascii="Times New Roman"/>
          <w:b w:val="false"/>
          <w:i w:val="false"/>
          <w:color w:val="000000"/>
          <w:vertAlign w:val="subscript"/>
        </w:rPr>
        <w:t>2</w:t>
      </w:r>
      <w:r>
        <w:rPr>
          <w:rFonts w:ascii="Times New Roman"/>
          <w:b w:val="false"/>
          <w:i w:val="false"/>
          <w:color w:val="000000"/>
          <w:sz w:val="28"/>
        </w:rPr>
        <w:t>=1.</w:t>
      </w:r>
    </w:p>
    <w:bookmarkEnd w:id="566"/>
    <w:bookmarkStart w:name="z1260" w:id="567"/>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рез</w:t>
      </w:r>
      <w:r>
        <w:rPr>
          <w:rFonts w:ascii="Times New Roman"/>
          <w:b w:val="false"/>
          <w:i w:val="false"/>
          <w:color w:val="000000"/>
          <w:vertAlign w:val="superscript"/>
        </w:rPr>
        <w:t>Т</w:t>
      </w:r>
      <w:r>
        <w:rPr>
          <w:rFonts w:ascii="Times New Roman"/>
          <w:b w:val="false"/>
          <w:i w:val="false"/>
          <w:color w:val="000000"/>
          <w:sz w:val="28"/>
        </w:rPr>
        <w:t>=100000·60·1,003·1·10</w:t>
      </w:r>
      <w:r>
        <w:rPr>
          <w:rFonts w:ascii="Times New Roman"/>
          <w:b w:val="false"/>
          <w:i w:val="false"/>
          <w:color w:val="000000"/>
          <w:vertAlign w:val="superscript"/>
        </w:rPr>
        <w:t>-6</w:t>
      </w:r>
      <w:r>
        <w:rPr>
          <w:rFonts w:ascii="Times New Roman"/>
          <w:b w:val="false"/>
          <w:i w:val="false"/>
          <w:color w:val="000000"/>
          <w:sz w:val="28"/>
        </w:rPr>
        <w:t>=6,02</w:t>
      </w:r>
    </w:p>
    <w:bookmarkEnd w:id="567"/>
    <w:bookmarkStart w:name="z67" w:id="568"/>
    <w:p>
      <w:pPr>
        <w:spacing w:after="0"/>
        <w:ind w:left="0"/>
        <w:jc w:val="both"/>
      </w:pPr>
      <w:r>
        <w:rPr>
          <w:rFonts w:ascii="Times New Roman"/>
          <w:b w:val="false"/>
          <w:i w:val="false"/>
          <w:color w:val="000000"/>
          <w:sz w:val="28"/>
        </w:rPr>
        <w:t>
      5. Транспортные емкости.</w:t>
      </w:r>
    </w:p>
    <w:bookmarkEnd w:id="568"/>
    <w:bookmarkStart w:name="z1261" w:id="569"/>
    <w:p>
      <w:pPr>
        <w:spacing w:after="0"/>
        <w:ind w:left="0"/>
        <w:jc w:val="both"/>
      </w:pPr>
      <w:r>
        <w:rPr>
          <w:rFonts w:ascii="Times New Roman"/>
          <w:b w:val="false"/>
          <w:i w:val="false"/>
          <w:color w:val="000000"/>
          <w:sz w:val="28"/>
        </w:rPr>
        <w:t xml:space="preserve">
      Транспортные емкости с нефтью и легкими нефтепродуктами. </w:t>
      </w:r>
    </w:p>
    <w:bookmarkEnd w:id="569"/>
    <w:bookmarkStart w:name="z1262" w:id="570"/>
    <w:p>
      <w:pPr>
        <w:spacing w:after="0"/>
        <w:ind w:left="0"/>
        <w:jc w:val="both"/>
      </w:pPr>
      <w:r>
        <w:rPr>
          <w:rFonts w:ascii="Times New Roman"/>
          <w:b w:val="false"/>
          <w:i w:val="false"/>
          <w:color w:val="000000"/>
          <w:sz w:val="28"/>
        </w:rPr>
        <w:t>
      Потери нефти и светлых нефтепродуктов (т) от испарения при наливе в транспортные емкости рассчитываются по формуле:</w:t>
      </w:r>
    </w:p>
    <w:bookmarkEnd w:id="570"/>
    <w:bookmarkStart w:name="z1263"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(2.2.1.)</w:t>
      </w:r>
      <w:r>
        <w:br/>
      </w:r>
      <w:r>
        <w:rPr>
          <w:rFonts w:ascii="Times New Roman"/>
          <w:b w:val="false"/>
          <w:i w:val="false"/>
          <w:color w:val="000000"/>
          <w:sz w:val="28"/>
        </w:rPr>
        <w:t>
</w:t>
      </w:r>
    </w:p>
    <w:bookmarkStart w:name="z1264" w:id="572"/>
    <w:p>
      <w:pPr>
        <w:spacing w:after="0"/>
        <w:ind w:left="0"/>
        <w:jc w:val="both"/>
      </w:pPr>
      <w:r>
        <w:rPr>
          <w:rFonts w:ascii="Times New Roman"/>
          <w:b w:val="false"/>
          <w:i w:val="false"/>
          <w:color w:val="000000"/>
          <w:sz w:val="28"/>
        </w:rPr>
        <w:t xml:space="preserve">
      где: </w:t>
      </w:r>
    </w:p>
    <w:bookmarkEnd w:id="572"/>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15900" cy="215900"/>
                    </a:xfrm>
                    <a:prstGeom prst="rect">
                      <a:avLst/>
                    </a:prstGeom>
                  </pic:spPr>
                </pic:pic>
              </a:graphicData>
            </a:graphic>
          </wp:inline>
        </w:drawing>
      </w:r>
    </w:p>
    <w:p>
      <w:pPr>
        <w:spacing w:after="0"/>
        <w:ind w:left="0"/>
        <w:jc w:val="left"/>
      </w:pPr>
      <w:r>
        <w:rPr>
          <w:rFonts w:ascii="Times New Roman"/>
          <w:b w:val="false"/>
          <w:i w:val="false"/>
          <w:color w:val="000000"/>
          <w:sz w:val="28"/>
        </w:rPr>
        <w:t>- потери нефти или нефтепродукта (т) за определенный период времени (квартал, год);</w:t>
      </w:r>
      <w:r>
        <w:br/>
      </w:r>
      <w:r>
        <w:rPr>
          <w:rFonts w:ascii="Times New Roman"/>
          <w:b w:val="false"/>
          <w:i w:val="false"/>
          <w:color w:val="000000"/>
          <w:sz w:val="28"/>
        </w:rPr>
        <w:t>
</w:t>
      </w:r>
    </w:p>
    <w:bookmarkStart w:name="z1265" w:id="5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н</w:t>
      </w:r>
      <w:r>
        <w:rPr>
          <w:rFonts w:ascii="Times New Roman"/>
          <w:b w:val="false"/>
          <w:i w:val="false"/>
          <w:color w:val="000000"/>
          <w:sz w:val="28"/>
        </w:rPr>
        <w:t xml:space="preserve"> - объем наливаемого нефтепродукта (м</w:t>
      </w:r>
    </w:p>
    <w:bookmarkEnd w:id="573"/>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за определенный период времени (квартал, год);</w:t>
      </w:r>
      <w:r>
        <w:br/>
      </w:r>
      <w:r>
        <w:rPr>
          <w:rFonts w:ascii="Times New Roman"/>
          <w:b w:val="false"/>
          <w:i w:val="false"/>
          <w:color w:val="000000"/>
          <w:sz w:val="28"/>
        </w:rPr>
        <w:t>
</w:t>
      </w:r>
      <w:r>
        <w:br/>
      </w:r>
    </w:p>
    <w:p>
      <w:pPr>
        <w:spacing w:after="0"/>
        <w:ind w:left="0"/>
        <w:jc w:val="both"/>
      </w:pPr>
      <w:r>
        <w:drawing>
          <wp:inline distT="0" distB="0" distL="0" distR="0">
            <wp:extent cx="419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19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насыщенных паров при средней за расчетный период температуре наливаемого нефтепродукта, мм рт.ст;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xml:space="preserve"> - атмосферное давление, мм рт.ст., можно принять равными </w:t>
      </w:r>
    </w:p>
    <w:p>
      <w:pPr>
        <w:spacing w:after="0"/>
        <w:ind w:left="0"/>
        <w:jc w:val="both"/>
      </w:pPr>
      <w:r>
        <w:drawing>
          <wp:inline distT="0" distB="0" distL="0" distR="0">
            <wp:extent cx="80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800100" cy="304800"/>
                    </a:xfrm>
                    <a:prstGeom prst="rect">
                      <a:avLst/>
                    </a:prstGeom>
                  </pic:spPr>
                </pic:pic>
              </a:graphicData>
            </a:graphic>
          </wp:inline>
        </w:drawing>
      </w:r>
    </w:p>
    <w:p>
      <w:pPr>
        <w:spacing w:after="0"/>
        <w:ind w:left="0"/>
        <w:jc w:val="left"/>
      </w:pPr>
      <w:r>
        <w:rPr>
          <w:rFonts w:ascii="Times New Roman"/>
          <w:b w:val="false"/>
          <w:i w:val="false"/>
          <w:color w:val="000000"/>
          <w:sz w:val="28"/>
        </w:rPr>
        <w:t>мм рт.ст;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средняя за расчетный период температура наливаемого нефтепродукта,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- 273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1270"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0 - плотность паров нефтепродукта при температуре Т</w:t>
      </w:r>
      <w:r>
        <w:rPr>
          <w:rFonts w:ascii="Times New Roman"/>
          <w:b w:val="false"/>
          <w:i w:val="false"/>
          <w:color w:val="000000"/>
          <w:vertAlign w:val="subscript"/>
        </w:rPr>
        <w:t>0</w:t>
      </w: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1271" w:id="575"/>
    <w:p>
      <w:pPr>
        <w:spacing w:after="0"/>
        <w:ind w:left="0"/>
        <w:jc w:val="both"/>
      </w:pPr>
      <w:r>
        <w:rPr>
          <w:rFonts w:ascii="Times New Roman"/>
          <w:b w:val="false"/>
          <w:i w:val="false"/>
          <w:color w:val="000000"/>
          <w:sz w:val="28"/>
        </w:rPr>
        <w:t>
      Kн - коэффициент, корректирующий зависимость величины потерь от продолжительности и условий налива;</w:t>
      </w:r>
    </w:p>
    <w:bookmarkEnd w:id="575"/>
    <w:bookmarkStart w:name="z1272" w:id="576"/>
    <w:p>
      <w:pPr>
        <w:spacing w:after="0"/>
        <w:ind w:left="0"/>
        <w:jc w:val="both"/>
      </w:pPr>
      <w:r>
        <w:rPr>
          <w:rFonts w:ascii="Times New Roman"/>
          <w:b w:val="false"/>
          <w:i w:val="false"/>
          <w:color w:val="000000"/>
          <w:sz w:val="28"/>
        </w:rPr>
        <w:t>
      Kр - коэффициент, характеризующий зависимость величины потерь от давления в газовом пространстве емкости при наливе.</w:t>
      </w:r>
    </w:p>
    <w:bookmarkEnd w:id="576"/>
    <w:bookmarkStart w:name="z1273" w:id="577"/>
    <w:p>
      <w:pPr>
        <w:spacing w:after="0"/>
        <w:ind w:left="0"/>
        <w:jc w:val="both"/>
      </w:pPr>
      <w:r>
        <w:rPr>
          <w:rFonts w:ascii="Times New Roman"/>
          <w:b w:val="false"/>
          <w:i w:val="false"/>
          <w:color w:val="000000"/>
          <w:sz w:val="28"/>
        </w:rPr>
        <w:t xml:space="preserve">
      Значения коэффициентов Kн и Kр приведены на </w:t>
      </w:r>
      <w:r>
        <w:rPr>
          <w:rFonts w:ascii="Times New Roman"/>
          <w:b w:val="false"/>
          <w:i w:val="false"/>
          <w:color w:val="000000"/>
          <w:sz w:val="28"/>
        </w:rPr>
        <w:t>рисунках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согласно приложению 1 к настоящей Методике.</w:t>
      </w:r>
    </w:p>
    <w:bookmarkEnd w:id="577"/>
    <w:bookmarkStart w:name="z1274" w:id="578"/>
    <w:p>
      <w:pPr>
        <w:spacing w:after="0"/>
        <w:ind w:left="0"/>
        <w:jc w:val="both"/>
      </w:pPr>
      <w:r>
        <w:rPr>
          <w:rFonts w:ascii="Times New Roman"/>
          <w:b w:val="false"/>
          <w:i w:val="false"/>
          <w:color w:val="000000"/>
          <w:sz w:val="28"/>
        </w:rPr>
        <w:t xml:space="preserve">
      Давление насыщенных паров </w:t>
      </w:r>
    </w:p>
    <w:bookmarkEnd w:id="578"/>
    <w:p>
      <w:pPr>
        <w:spacing w:after="0"/>
        <w:ind w:left="0"/>
        <w:jc w:val="both"/>
      </w:pPr>
      <w:r>
        <w:drawing>
          <wp:inline distT="0" distB="0" distL="0" distR="0">
            <wp:extent cx="393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93700" cy="355600"/>
                    </a:xfrm>
                    <a:prstGeom prst="rect">
                      <a:avLst/>
                    </a:prstGeom>
                  </pic:spPr>
                </pic:pic>
              </a:graphicData>
            </a:graphic>
          </wp:inline>
        </w:drawing>
      </w:r>
    </w:p>
    <w:p>
      <w:pPr>
        <w:spacing w:after="0"/>
        <w:ind w:left="0"/>
        <w:jc w:val="left"/>
      </w:pPr>
      <w:r>
        <w:rPr>
          <w:rFonts w:ascii="Times New Roman"/>
          <w:b w:val="false"/>
          <w:i w:val="false"/>
          <w:color w:val="000000"/>
          <w:sz w:val="28"/>
        </w:rPr>
        <w:t>наливаемого нефтепродукта определяется:</w:t>
      </w:r>
      <w:r>
        <w:br/>
      </w:r>
      <w:r>
        <w:rPr>
          <w:rFonts w:ascii="Times New Roman"/>
          <w:b w:val="false"/>
          <w:i w:val="false"/>
          <w:color w:val="000000"/>
          <w:sz w:val="28"/>
        </w:rPr>
        <w:t>
</w:t>
      </w:r>
    </w:p>
    <w:bookmarkStart w:name="z1275" w:id="579"/>
    <w:p>
      <w:pPr>
        <w:spacing w:after="0"/>
        <w:ind w:left="0"/>
        <w:jc w:val="both"/>
      </w:pPr>
      <w:r>
        <w:rPr>
          <w:rFonts w:ascii="Times New Roman"/>
          <w:b w:val="false"/>
          <w:i w:val="false"/>
          <w:color w:val="000000"/>
          <w:sz w:val="28"/>
        </w:rPr>
        <w:t xml:space="preserve">
      для бензинов по графику на </w:t>
      </w:r>
      <w:r>
        <w:rPr>
          <w:rFonts w:ascii="Times New Roman"/>
          <w:b w:val="false"/>
          <w:i w:val="false"/>
          <w:color w:val="000000"/>
          <w:sz w:val="28"/>
        </w:rPr>
        <w:t>рисунке 2</w:t>
      </w:r>
      <w:r>
        <w:rPr>
          <w:rFonts w:ascii="Times New Roman"/>
          <w:b w:val="false"/>
          <w:i w:val="false"/>
          <w:color w:val="000000"/>
          <w:sz w:val="28"/>
        </w:rPr>
        <w:t xml:space="preserve"> согласно приложению 1 к настоящей Методике по известной паспортной величине давления насыщенных паров при 38</w:t>
      </w:r>
      <w:r>
        <w:rPr>
          <w:rFonts w:ascii="Times New Roman"/>
          <w:b w:val="false"/>
          <w:i w:val="false"/>
          <w:color w:val="000000"/>
          <w:vertAlign w:val="superscript"/>
        </w:rPr>
        <w:t>о</w:t>
      </w:r>
      <w:r>
        <w:rPr>
          <w:rFonts w:ascii="Times New Roman"/>
          <w:b w:val="false"/>
          <w:i w:val="false"/>
          <w:color w:val="000000"/>
          <w:sz w:val="28"/>
        </w:rPr>
        <w:t>С (ГОСТ 1756-52) и температуре наливаемого продукта;</w:t>
      </w:r>
    </w:p>
    <w:bookmarkEnd w:id="579"/>
    <w:bookmarkStart w:name="z1276" w:id="580"/>
    <w:p>
      <w:pPr>
        <w:spacing w:after="0"/>
        <w:ind w:left="0"/>
        <w:jc w:val="both"/>
      </w:pPr>
      <w:r>
        <w:rPr>
          <w:rFonts w:ascii="Times New Roman"/>
          <w:b w:val="false"/>
          <w:i w:val="false"/>
          <w:color w:val="000000"/>
          <w:sz w:val="28"/>
        </w:rPr>
        <w:t>
      для нефти P</w:t>
      </w:r>
      <w:r>
        <w:rPr>
          <w:rFonts w:ascii="Times New Roman"/>
          <w:b w:val="false"/>
          <w:i w:val="false"/>
          <w:color w:val="000000"/>
          <w:vertAlign w:val="subscript"/>
        </w:rPr>
        <w:t>S(38)</w:t>
      </w:r>
      <w:r>
        <w:rPr>
          <w:rFonts w:ascii="Times New Roman"/>
          <w:b w:val="false"/>
          <w:i w:val="false"/>
          <w:color w:val="000000"/>
          <w:sz w:val="28"/>
        </w:rPr>
        <w:t xml:space="preserve"> принимается по графику на </w:t>
      </w:r>
      <w:r>
        <w:rPr>
          <w:rFonts w:ascii="Times New Roman"/>
          <w:b w:val="false"/>
          <w:i w:val="false"/>
          <w:color w:val="000000"/>
          <w:sz w:val="28"/>
        </w:rPr>
        <w:t>рисунке 2</w:t>
      </w:r>
      <w:r>
        <w:rPr>
          <w:rFonts w:ascii="Times New Roman"/>
          <w:b w:val="false"/>
          <w:i w:val="false"/>
          <w:color w:val="000000"/>
          <w:sz w:val="28"/>
        </w:rPr>
        <w:t xml:space="preserve"> согласно приложению 1 к настоящей Методике по известной температуре наливаемой нефти.</w:t>
      </w:r>
    </w:p>
    <w:bookmarkEnd w:id="580"/>
    <w:bookmarkStart w:name="z1277" w:id="581"/>
    <w:p>
      <w:pPr>
        <w:spacing w:after="0"/>
        <w:ind w:left="0"/>
        <w:jc w:val="both"/>
      </w:pPr>
      <w:r>
        <w:rPr>
          <w:rFonts w:ascii="Times New Roman"/>
          <w:b w:val="false"/>
          <w:i w:val="false"/>
          <w:color w:val="000000"/>
          <w:sz w:val="28"/>
        </w:rPr>
        <w:t xml:space="preserve">
      Плотность паров нефти и нефтепродуктов определяется расчетным путем или по графику на </w:t>
      </w:r>
      <w:r>
        <w:rPr>
          <w:rFonts w:ascii="Times New Roman"/>
          <w:b w:val="false"/>
          <w:i w:val="false"/>
          <w:color w:val="000000"/>
          <w:sz w:val="28"/>
        </w:rPr>
        <w:t>рисунке 3</w:t>
      </w:r>
      <w:r>
        <w:rPr>
          <w:rFonts w:ascii="Times New Roman"/>
          <w:b w:val="false"/>
          <w:i w:val="false"/>
          <w:color w:val="000000"/>
          <w:sz w:val="28"/>
        </w:rPr>
        <w:t xml:space="preserve"> согласно приложению 1 к настоящей Методике по известным </w:t>
      </w:r>
    </w:p>
    <w:bookmarkEnd w:id="581"/>
    <w:p>
      <w:pPr>
        <w:spacing w:after="0"/>
        <w:ind w:left="0"/>
        <w:jc w:val="both"/>
      </w:pPr>
      <w:r>
        <w:drawing>
          <wp:inline distT="0" distB="0" distL="0" distR="0">
            <wp:extent cx="812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812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8" w:id="582"/>
    <w:p>
      <w:pPr>
        <w:spacing w:after="0"/>
        <w:ind w:left="0"/>
        <w:jc w:val="both"/>
      </w:pPr>
      <w:r>
        <w:rPr>
          <w:rFonts w:ascii="Times New Roman"/>
          <w:b w:val="false"/>
          <w:i w:val="false"/>
          <w:color w:val="000000"/>
          <w:sz w:val="28"/>
        </w:rPr>
        <w:t>
      Пример. Рассчитать годовые потери автобензина от испарения при наливе в железнодорожные цистерны 600000 т продукта. Цистерна с объемом котла V</w:t>
      </w:r>
      <w:r>
        <w:rPr>
          <w:rFonts w:ascii="Times New Roman"/>
          <w:b w:val="false"/>
          <w:i w:val="false"/>
          <w:color w:val="000000"/>
          <w:vertAlign w:val="subscript"/>
        </w:rPr>
        <w:t>ц</w:t>
      </w:r>
      <w:r>
        <w:rPr>
          <w:rFonts w:ascii="Times New Roman"/>
          <w:b w:val="false"/>
          <w:i w:val="false"/>
          <w:color w:val="000000"/>
          <w:sz w:val="28"/>
        </w:rPr>
        <w:t>=60 м</w:t>
      </w:r>
      <w:r>
        <w:rPr>
          <w:rFonts w:ascii="Times New Roman"/>
          <w:b w:val="false"/>
          <w:i w:val="false"/>
          <w:color w:val="000000"/>
          <w:vertAlign w:val="superscript"/>
        </w:rPr>
        <w:t>3</w:t>
      </w:r>
      <w:r>
        <w:rPr>
          <w:rFonts w:ascii="Times New Roman"/>
          <w:b w:val="false"/>
          <w:i w:val="false"/>
          <w:color w:val="000000"/>
          <w:sz w:val="28"/>
        </w:rPr>
        <w:t>, тип 25, высота Н=2,8 м. Налив производится устройством системы АСН-14 без газовой обвязки производительностью q=200 м</w:t>
      </w:r>
      <w:r>
        <w:rPr>
          <w:rFonts w:ascii="Times New Roman"/>
          <w:b w:val="false"/>
          <w:i w:val="false"/>
          <w:color w:val="000000"/>
          <w:vertAlign w:val="superscript"/>
        </w:rPr>
        <w:t>3</w:t>
      </w:r>
      <w:r>
        <w:rPr>
          <w:rFonts w:ascii="Times New Roman"/>
          <w:b w:val="false"/>
          <w:i w:val="false"/>
          <w:color w:val="000000"/>
          <w:sz w:val="28"/>
        </w:rPr>
        <w:t>/час. Налив сверху. Длина наливного патрубка . Избыточное давление в газовом пространстве в процессе налива P</w:t>
      </w:r>
      <w:r>
        <w:rPr>
          <w:rFonts w:ascii="Times New Roman"/>
          <w:b w:val="false"/>
          <w:i w:val="false"/>
          <w:color w:val="000000"/>
          <w:vertAlign w:val="subscript"/>
        </w:rPr>
        <w:t>S(38)</w:t>
      </w:r>
      <w:r>
        <w:rPr>
          <w:rFonts w:ascii="Times New Roman"/>
          <w:b w:val="false"/>
          <w:i w:val="false"/>
          <w:color w:val="000000"/>
          <w:sz w:val="28"/>
        </w:rPr>
        <w:t xml:space="preserve"> = 450 мм рт.ст.</w:t>
      </w:r>
    </w:p>
    <w:bookmarkEnd w:id="582"/>
    <w:bookmarkStart w:name="z1279" w:id="583"/>
    <w:p>
      <w:pPr>
        <w:spacing w:after="0"/>
        <w:ind w:left="0"/>
        <w:jc w:val="both"/>
      </w:pPr>
      <w:r>
        <w:rPr>
          <w:rFonts w:ascii="Times New Roman"/>
          <w:b w:val="false"/>
          <w:i w:val="false"/>
          <w:color w:val="000000"/>
          <w:sz w:val="28"/>
        </w:rPr>
        <w:t>
      Характеристика наливаемого продукта:</w:t>
      </w:r>
    </w:p>
    <w:bookmarkEnd w:id="583"/>
    <w:bookmarkStart w:name="z1280" w:id="584"/>
    <w:p>
      <w:pPr>
        <w:spacing w:after="0"/>
        <w:ind w:left="0"/>
        <w:jc w:val="both"/>
      </w:pPr>
      <w:r>
        <w:rPr>
          <w:rFonts w:ascii="Times New Roman"/>
          <w:b w:val="false"/>
          <w:i w:val="false"/>
          <w:color w:val="000000"/>
          <w:sz w:val="28"/>
        </w:rPr>
        <w:t xml:space="preserve">
      бензин автомобильный А-72; </w:t>
      </w:r>
    </w:p>
    <w:bookmarkEnd w:id="584"/>
    <w:bookmarkStart w:name="z1281" w:id="585"/>
    <w:p>
      <w:pPr>
        <w:spacing w:after="0"/>
        <w:ind w:left="0"/>
        <w:jc w:val="both"/>
      </w:pPr>
      <w:r>
        <w:rPr>
          <w:rFonts w:ascii="Times New Roman"/>
          <w:b w:val="false"/>
          <w:i w:val="false"/>
          <w:color w:val="000000"/>
          <w:sz w:val="28"/>
        </w:rPr>
        <w:t xml:space="preserve">
      давление насыщенных паров при 38 </w:t>
      </w:r>
      <w:r>
        <w:rPr>
          <w:rFonts w:ascii="Times New Roman"/>
          <w:b w:val="false"/>
          <w:i w:val="false"/>
          <w:color w:val="000000"/>
          <w:vertAlign w:val="superscript"/>
        </w:rPr>
        <w:t>о</w:t>
      </w:r>
      <w:r>
        <w:rPr>
          <w:rFonts w:ascii="Times New Roman"/>
          <w:b w:val="false"/>
          <w:i w:val="false"/>
          <w:color w:val="000000"/>
          <w:sz w:val="28"/>
        </w:rPr>
        <w:t>С P</w:t>
      </w:r>
      <w:r>
        <w:rPr>
          <w:rFonts w:ascii="Times New Roman"/>
          <w:b w:val="false"/>
          <w:i w:val="false"/>
          <w:color w:val="000000"/>
          <w:vertAlign w:val="subscript"/>
        </w:rPr>
        <w:t>S(38)</w:t>
      </w:r>
      <w:r>
        <w:rPr>
          <w:rFonts w:ascii="Times New Roman"/>
          <w:b w:val="false"/>
          <w:i w:val="false"/>
          <w:color w:val="000000"/>
          <w:sz w:val="28"/>
        </w:rPr>
        <w:t xml:space="preserve"> = 450 мм рт.ст;</w:t>
      </w:r>
    </w:p>
    <w:bookmarkEnd w:id="585"/>
    <w:bookmarkStart w:name="z1282" w:id="586"/>
    <w:p>
      <w:pPr>
        <w:spacing w:after="0"/>
        <w:ind w:left="0"/>
        <w:jc w:val="both"/>
      </w:pPr>
      <w:r>
        <w:rPr>
          <w:rFonts w:ascii="Times New Roman"/>
          <w:b w:val="false"/>
          <w:i w:val="false"/>
          <w:color w:val="000000"/>
          <w:sz w:val="28"/>
        </w:rPr>
        <w:t>
      температура начала кипения t</w:t>
      </w:r>
      <w:r>
        <w:rPr>
          <w:rFonts w:ascii="Times New Roman"/>
          <w:b w:val="false"/>
          <w:i w:val="false"/>
          <w:color w:val="000000"/>
          <w:vertAlign w:val="subscript"/>
        </w:rPr>
        <w:t>н.к.</w:t>
      </w:r>
      <w:r>
        <w:rPr>
          <w:rFonts w:ascii="Times New Roman"/>
          <w:b w:val="false"/>
          <w:i w:val="false"/>
          <w:color w:val="000000"/>
          <w:sz w:val="28"/>
        </w:rPr>
        <w:t xml:space="preserve"> =40 </w:t>
      </w:r>
      <w:r>
        <w:rPr>
          <w:rFonts w:ascii="Times New Roman"/>
          <w:b w:val="false"/>
          <w:i w:val="false"/>
          <w:color w:val="000000"/>
          <w:vertAlign w:val="superscript"/>
        </w:rPr>
        <w:t>о</w:t>
      </w:r>
      <w:r>
        <w:rPr>
          <w:rFonts w:ascii="Times New Roman"/>
          <w:b w:val="false"/>
          <w:i w:val="false"/>
          <w:color w:val="000000"/>
          <w:sz w:val="28"/>
        </w:rPr>
        <w:t xml:space="preserve">С; </w:t>
      </w:r>
    </w:p>
    <w:bookmarkEnd w:id="586"/>
    <w:bookmarkStart w:name="z1283" w:id="587"/>
    <w:p>
      <w:pPr>
        <w:spacing w:after="0"/>
        <w:ind w:left="0"/>
        <w:jc w:val="both"/>
      </w:pPr>
      <w:r>
        <w:rPr>
          <w:rFonts w:ascii="Times New Roman"/>
          <w:b w:val="false"/>
          <w:i w:val="false"/>
          <w:color w:val="000000"/>
          <w:sz w:val="28"/>
        </w:rPr>
        <w:t>
      средняя температура наливаемого бензина t</w:t>
      </w:r>
      <w:r>
        <w:rPr>
          <w:rFonts w:ascii="Times New Roman"/>
          <w:b w:val="false"/>
          <w:i w:val="false"/>
          <w:color w:val="000000"/>
          <w:vertAlign w:val="subscript"/>
        </w:rPr>
        <w:t>н</w:t>
      </w:r>
      <w:r>
        <w:rPr>
          <w:rFonts w:ascii="Times New Roman"/>
          <w:b w:val="false"/>
          <w:i w:val="false"/>
          <w:color w:val="000000"/>
          <w:sz w:val="28"/>
        </w:rPr>
        <w:t xml:space="preserve">=15 </w:t>
      </w:r>
      <w:r>
        <w:rPr>
          <w:rFonts w:ascii="Times New Roman"/>
          <w:b w:val="false"/>
          <w:i w:val="false"/>
          <w:color w:val="000000"/>
          <w:vertAlign w:val="superscript"/>
        </w:rPr>
        <w:t>о</w:t>
      </w:r>
      <w:r>
        <w:rPr>
          <w:rFonts w:ascii="Times New Roman"/>
          <w:b w:val="false"/>
          <w:i w:val="false"/>
          <w:color w:val="000000"/>
          <w:sz w:val="28"/>
        </w:rPr>
        <w:t>С;</w:t>
      </w:r>
    </w:p>
    <w:bookmarkEnd w:id="587"/>
    <w:bookmarkStart w:name="z1284" w:id="588"/>
    <w:p>
      <w:pPr>
        <w:spacing w:after="0"/>
        <w:ind w:left="0"/>
        <w:jc w:val="both"/>
      </w:pPr>
      <w:r>
        <w:rPr>
          <w:rFonts w:ascii="Times New Roman"/>
          <w:b w:val="false"/>
          <w:i w:val="false"/>
          <w:color w:val="000000"/>
          <w:sz w:val="28"/>
        </w:rPr>
        <w:t xml:space="preserve">
      плотность бензина </w:t>
      </w:r>
    </w:p>
    <w:bookmarkEnd w:id="58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0,732 т/м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85" w:id="589"/>
    <w:p>
      <w:pPr>
        <w:spacing w:after="0"/>
        <w:ind w:left="0"/>
        <w:jc w:val="both"/>
      </w:pPr>
      <w:r>
        <w:rPr>
          <w:rFonts w:ascii="Times New Roman"/>
          <w:b w:val="false"/>
          <w:i w:val="false"/>
          <w:color w:val="000000"/>
          <w:sz w:val="28"/>
        </w:rPr>
        <w:t xml:space="preserve">
      Продолжительность налива </w:t>
      </w:r>
    </w:p>
    <w:bookmarkEnd w:id="589"/>
    <w:p>
      <w:pPr>
        <w:spacing w:after="0"/>
        <w:ind w:left="0"/>
        <w:jc w:val="both"/>
      </w:pPr>
      <w:r>
        <w:drawing>
          <wp:inline distT="0" distB="0" distL="0" distR="0">
            <wp:extent cx="1955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955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 w:id="590"/>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рисункам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согласно приложению 1 к настоящей Методике определяем K</w:t>
      </w:r>
      <w:r>
        <w:rPr>
          <w:rFonts w:ascii="Times New Roman"/>
          <w:b w:val="false"/>
          <w:i w:val="false"/>
          <w:color w:val="000000"/>
          <w:vertAlign w:val="subscript"/>
        </w:rPr>
        <w:t>н</w:t>
      </w:r>
      <w:r>
        <w:rPr>
          <w:rFonts w:ascii="Times New Roman"/>
          <w:b w:val="false"/>
          <w:i w:val="false"/>
          <w:color w:val="000000"/>
          <w:sz w:val="28"/>
        </w:rPr>
        <w:t xml:space="preserve"> и K</w:t>
      </w:r>
      <w:r>
        <w:rPr>
          <w:rFonts w:ascii="Times New Roman"/>
          <w:b w:val="false"/>
          <w:i w:val="false"/>
          <w:color w:val="000000"/>
          <w:vertAlign w:val="subscript"/>
        </w:rPr>
        <w:t>р</w:t>
      </w:r>
      <w:r>
        <w:rPr>
          <w:rFonts w:ascii="Times New Roman"/>
          <w:b w:val="false"/>
          <w:i w:val="false"/>
          <w:color w:val="000000"/>
          <w:sz w:val="28"/>
        </w:rPr>
        <w:t xml:space="preserve"> для условий налива сверху полуоткрытой струей: K</w:t>
      </w:r>
      <w:r>
        <w:rPr>
          <w:rFonts w:ascii="Times New Roman"/>
          <w:b w:val="false"/>
          <w:i w:val="false"/>
          <w:color w:val="000000"/>
          <w:vertAlign w:val="subscript"/>
        </w:rPr>
        <w:t>н</w:t>
      </w:r>
      <w:r>
        <w:rPr>
          <w:rFonts w:ascii="Times New Roman"/>
          <w:b w:val="false"/>
          <w:i w:val="false"/>
          <w:color w:val="000000"/>
          <w:sz w:val="28"/>
        </w:rPr>
        <w:t>=0,57; K</w:t>
      </w:r>
      <w:r>
        <w:rPr>
          <w:rFonts w:ascii="Times New Roman"/>
          <w:b w:val="false"/>
          <w:i w:val="false"/>
          <w:color w:val="000000"/>
          <w:vertAlign w:val="subscript"/>
        </w:rPr>
        <w:t>р</w:t>
      </w:r>
      <w:r>
        <w:rPr>
          <w:rFonts w:ascii="Times New Roman"/>
          <w:b w:val="false"/>
          <w:i w:val="false"/>
          <w:color w:val="000000"/>
          <w:sz w:val="28"/>
        </w:rPr>
        <w:t>=0,78.</w:t>
      </w:r>
    </w:p>
    <w:bookmarkEnd w:id="590"/>
    <w:bookmarkStart w:name="z1287" w:id="591"/>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рисунку 2</w:t>
      </w:r>
      <w:r>
        <w:rPr>
          <w:rFonts w:ascii="Times New Roman"/>
          <w:b w:val="false"/>
          <w:i w:val="false"/>
          <w:color w:val="000000"/>
          <w:sz w:val="28"/>
        </w:rPr>
        <w:t xml:space="preserve"> согласно приложению 1 к настоящей Методике определяем давление насыщенных паров бензина </w:t>
      </w:r>
    </w:p>
    <w:bookmarkEnd w:id="591"/>
    <w:p>
      <w:pPr>
        <w:spacing w:after="0"/>
        <w:ind w:left="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914400" cy="355600"/>
                    </a:xfrm>
                    <a:prstGeom prst="rect">
                      <a:avLst/>
                    </a:prstGeom>
                  </pic:spPr>
                </pic:pic>
              </a:graphicData>
            </a:graphic>
          </wp:inline>
        </w:drawing>
      </w:r>
    </w:p>
    <w:p>
      <w:pPr>
        <w:spacing w:after="0"/>
        <w:ind w:left="0"/>
        <w:jc w:val="left"/>
      </w:pPr>
      <w:r>
        <w:rPr>
          <w:rFonts w:ascii="Times New Roman"/>
          <w:b w:val="false"/>
          <w:i w:val="false"/>
          <w:color w:val="000000"/>
          <w:sz w:val="28"/>
        </w:rPr>
        <w:t>мм рт.ст.</w:t>
      </w:r>
      <w:r>
        <w:br/>
      </w:r>
      <w:r>
        <w:rPr>
          <w:rFonts w:ascii="Times New Roman"/>
          <w:b w:val="false"/>
          <w:i w:val="false"/>
          <w:color w:val="000000"/>
          <w:sz w:val="28"/>
        </w:rPr>
        <w:t>
</w:t>
      </w:r>
    </w:p>
    <w:bookmarkStart w:name="z1288" w:id="592"/>
    <w:p>
      <w:pPr>
        <w:spacing w:after="0"/>
        <w:ind w:left="0"/>
        <w:jc w:val="both"/>
      </w:pPr>
      <w:r>
        <w:rPr>
          <w:rFonts w:ascii="Times New Roman"/>
          <w:b w:val="false"/>
          <w:i w:val="false"/>
          <w:color w:val="000000"/>
          <w:sz w:val="28"/>
        </w:rPr>
        <w:t xml:space="preserve">
      Потери бензина составят </w:t>
      </w:r>
    </w:p>
    <w:bookmarkEnd w:id="5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813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w:t>
      </w:r>
      <w:r>
        <w:br/>
      </w:r>
      <w:r>
        <w:rPr>
          <w:rFonts w:ascii="Times New Roman"/>
          <w:b w:val="false"/>
          <w:i w:val="false"/>
          <w:color w:val="000000"/>
          <w:sz w:val="28"/>
        </w:rPr>
        <w:t>
</w:t>
      </w:r>
    </w:p>
    <w:bookmarkStart w:name="z1290"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1409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409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94"/>
    <w:p>
      <w:pPr>
        <w:spacing w:after="0"/>
        <w:ind w:left="0"/>
        <w:jc w:val="both"/>
      </w:pPr>
      <w:r>
        <w:rPr>
          <w:rFonts w:ascii="Times New Roman"/>
          <w:b w:val="false"/>
          <w:i w:val="false"/>
          <w:color w:val="000000"/>
          <w:sz w:val="28"/>
        </w:rPr>
        <w:t>
      6. Транспортные емкости с тяжелыми нефтепродуктами.</w:t>
      </w:r>
    </w:p>
    <w:bookmarkEnd w:id="594"/>
    <w:bookmarkStart w:name="z1291" w:id="595"/>
    <w:p>
      <w:pPr>
        <w:spacing w:after="0"/>
        <w:ind w:left="0"/>
        <w:jc w:val="both"/>
      </w:pPr>
      <w:r>
        <w:rPr>
          <w:rFonts w:ascii="Times New Roman"/>
          <w:b w:val="false"/>
          <w:i w:val="false"/>
          <w:color w:val="000000"/>
          <w:sz w:val="28"/>
        </w:rPr>
        <w:t>
      Определение потерь при наливе в железнодорожные, автомобильные цистерны керосина, дизтоплива, мазута производится по формуле 2.1.9. (смотрите раздел 5).</w:t>
      </w:r>
    </w:p>
    <w:bookmarkEnd w:id="595"/>
    <w:bookmarkStart w:name="z69" w:id="596"/>
    <w:p>
      <w:pPr>
        <w:spacing w:after="0"/>
        <w:ind w:left="0"/>
        <w:jc w:val="both"/>
      </w:pPr>
      <w:r>
        <w:rPr>
          <w:rFonts w:ascii="Times New Roman"/>
          <w:b w:val="false"/>
          <w:i w:val="false"/>
          <w:color w:val="000000"/>
          <w:sz w:val="28"/>
        </w:rPr>
        <w:t>
      7. Очистные сооружения. Расчет выбросов вредных веществ (суммарно).</w:t>
      </w:r>
    </w:p>
    <w:bookmarkEnd w:id="596"/>
    <w:bookmarkStart w:name="z1292" w:id="597"/>
    <w:p>
      <w:pPr>
        <w:spacing w:after="0"/>
        <w:ind w:left="0"/>
        <w:jc w:val="both"/>
      </w:pPr>
      <w:r>
        <w:rPr>
          <w:rFonts w:ascii="Times New Roman"/>
          <w:b w:val="false"/>
          <w:i w:val="false"/>
          <w:color w:val="000000"/>
          <w:sz w:val="28"/>
        </w:rPr>
        <w:t>
      1) Нефтеловушки.</w:t>
      </w:r>
    </w:p>
    <w:bookmarkEnd w:id="597"/>
    <w:bookmarkStart w:name="z1293" w:id="598"/>
    <w:p>
      <w:pPr>
        <w:spacing w:after="0"/>
        <w:ind w:left="0"/>
        <w:jc w:val="both"/>
      </w:pPr>
      <w:r>
        <w:rPr>
          <w:rFonts w:ascii="Times New Roman"/>
          <w:b w:val="false"/>
          <w:i w:val="false"/>
          <w:color w:val="000000"/>
          <w:sz w:val="28"/>
        </w:rPr>
        <w:t>
      Количество выбросов вредных веществ в атмосферу от нефтеловушек I и II системы очистных сооружений и от нефтеловушек сернисто-щелочных стоков (СЩС) (кг/ч) рассчитывается по уравнению:</w:t>
      </w:r>
    </w:p>
    <w:bookmarkEnd w:id="598"/>
    <w:bookmarkStart w:name="z1294"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2108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108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(2.3.1.)</w:t>
      </w:r>
      <w:r>
        <w:br/>
      </w:r>
      <w:r>
        <w:rPr>
          <w:rFonts w:ascii="Times New Roman"/>
          <w:b w:val="false"/>
          <w:i w:val="false"/>
          <w:color w:val="000000"/>
          <w:sz w:val="28"/>
        </w:rPr>
        <w:t>
</w:t>
      </w:r>
    </w:p>
    <w:bookmarkStart w:name="z1295" w:id="600"/>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i</w:t>
      </w:r>
      <w:r>
        <w:rPr>
          <w:rFonts w:ascii="Times New Roman"/>
          <w:b w:val="false"/>
          <w:i w:val="false"/>
          <w:color w:val="000000"/>
          <w:sz w:val="28"/>
        </w:rPr>
        <w:t xml:space="preserve"> - площадь поверхности жидкости нефтеловушек i-ой системы, м</w:t>
      </w:r>
    </w:p>
    <w:bookmarkEnd w:id="600"/>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296" w:id="601"/>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vertAlign w:val="superscript"/>
        </w:rPr>
        <w:t>нл</w:t>
      </w:r>
      <w:r>
        <w:rPr>
          <w:rFonts w:ascii="Times New Roman"/>
          <w:b w:val="false"/>
          <w:i w:val="false"/>
          <w:color w:val="000000"/>
          <w:sz w:val="28"/>
        </w:rPr>
        <w:t xml:space="preserve"> - удельные выбросы вредных веществ (суммарно) с поверхности нефтеловушки i-ой системы, кг/ч·м</w:t>
      </w:r>
    </w:p>
    <w:bookmarkEnd w:id="601"/>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по </w:t>
      </w:r>
      <w:r>
        <w:rPr>
          <w:rFonts w:ascii="Times New Roman"/>
          <w:b w:val="false"/>
          <w:i w:val="false"/>
          <w:color w:val="000000"/>
          <w:sz w:val="28"/>
        </w:rPr>
        <w:t>таблице 5</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297" w:id="602"/>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коэффициент, учитывающий степень укрытия открытых поверхностей шифером или другим материалом, принимается по </w:t>
      </w:r>
      <w:r>
        <w:rPr>
          <w:rFonts w:ascii="Times New Roman"/>
          <w:b w:val="false"/>
          <w:i w:val="false"/>
          <w:color w:val="000000"/>
          <w:sz w:val="28"/>
        </w:rPr>
        <w:t>таблице 6</w:t>
      </w:r>
      <w:r>
        <w:rPr>
          <w:rFonts w:ascii="Times New Roman"/>
          <w:b w:val="false"/>
          <w:i w:val="false"/>
          <w:color w:val="000000"/>
          <w:sz w:val="28"/>
        </w:rPr>
        <w:t>, согласно приложению 2 к настоящей Методике;</w:t>
      </w:r>
    </w:p>
    <w:bookmarkEnd w:id="602"/>
    <w:bookmarkStart w:name="z1298" w:id="603"/>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коэффициент, учитывающий степень укрытия нефтеловушек с боков;</w:t>
      </w:r>
    </w:p>
    <w:bookmarkEnd w:id="603"/>
    <w:bookmarkStart w:name="z1299" w:id="604"/>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1 - если объект открыт с боков; </w:t>
      </w:r>
    </w:p>
    <w:bookmarkEnd w:id="604"/>
    <w:bookmarkStart w:name="z1300" w:id="605"/>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0.7 - если объект с боков закрыт.</w:t>
      </w:r>
    </w:p>
    <w:bookmarkEnd w:id="605"/>
    <w:bookmarkStart w:name="z1301" w:id="606"/>
    <w:p>
      <w:pPr>
        <w:spacing w:after="0"/>
        <w:ind w:left="0"/>
        <w:jc w:val="both"/>
      </w:pPr>
      <w:r>
        <w:rPr>
          <w:rFonts w:ascii="Times New Roman"/>
          <w:b w:val="false"/>
          <w:i w:val="false"/>
          <w:color w:val="000000"/>
          <w:sz w:val="28"/>
        </w:rPr>
        <w:t xml:space="preserve">
      2) Прочие объекты механической очистки. </w:t>
      </w:r>
    </w:p>
    <w:bookmarkEnd w:id="606"/>
    <w:bookmarkStart w:name="z1302" w:id="607"/>
    <w:p>
      <w:pPr>
        <w:spacing w:after="0"/>
        <w:ind w:left="0"/>
        <w:jc w:val="both"/>
      </w:pPr>
      <w:r>
        <w:rPr>
          <w:rFonts w:ascii="Times New Roman"/>
          <w:b w:val="false"/>
          <w:i w:val="false"/>
          <w:color w:val="000000"/>
          <w:sz w:val="28"/>
        </w:rPr>
        <w:t xml:space="preserve">
      Количество выбросов вредных веществ от песколовок, прудов, шламонакопителей (кг/ч) рассчитывается по уравнению </w:t>
      </w:r>
    </w:p>
    <w:bookmarkEnd w:id="6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8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0828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(2.3.2.)</w:t>
      </w:r>
      <w:r>
        <w:br/>
      </w:r>
      <w:r>
        <w:rPr>
          <w:rFonts w:ascii="Times New Roman"/>
          <w:b w:val="false"/>
          <w:i w:val="false"/>
          <w:color w:val="000000"/>
          <w:sz w:val="28"/>
        </w:rPr>
        <w:t>
</w:t>
      </w:r>
    </w:p>
    <w:bookmarkStart w:name="z1304" w:id="608"/>
    <w:p>
      <w:pPr>
        <w:spacing w:after="0"/>
        <w:ind w:left="0"/>
        <w:jc w:val="both"/>
      </w:pPr>
      <w:r>
        <w:rPr>
          <w:rFonts w:ascii="Times New Roman"/>
          <w:b w:val="false"/>
          <w:i w:val="false"/>
          <w:color w:val="000000"/>
          <w:sz w:val="28"/>
        </w:rPr>
        <w:t xml:space="preserve">
      где </w:t>
      </w:r>
    </w:p>
    <w:bookmarkEnd w:id="608"/>
    <w:p>
      <w:pPr>
        <w:spacing w:after="0"/>
        <w:ind w:left="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596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валовый выброс от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-го объекта очистных сооружений, кг/ч;</w:t>
      </w:r>
      <w:r>
        <w:br/>
      </w: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048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удельные выбросы вредных веществ (суммарно) от нефтеловушки соответствующей системы, кг/ч·м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по </w:t>
      </w:r>
      <w:r>
        <w:rPr>
          <w:rFonts w:ascii="Times New Roman"/>
          <w:b w:val="false"/>
          <w:i w:val="false"/>
          <w:color w:val="000000"/>
          <w:sz w:val="28"/>
        </w:rPr>
        <w:t>таблице 5</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190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90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-го объекта соответствующей системы,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учитывающий характер объекта очистных сооружений, принимается по </w:t>
      </w:r>
      <w:r>
        <w:rPr>
          <w:rFonts w:ascii="Times New Roman"/>
          <w:b w:val="false"/>
          <w:i w:val="false"/>
          <w:color w:val="000000"/>
          <w:sz w:val="28"/>
        </w:rPr>
        <w:t>таблице 7</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308" w:id="609"/>
    <w:p>
      <w:pPr>
        <w:spacing w:after="0"/>
        <w:ind w:left="0"/>
        <w:jc w:val="both"/>
      </w:pPr>
      <w:r>
        <w:rPr>
          <w:rFonts w:ascii="Times New Roman"/>
          <w:b w:val="false"/>
          <w:i w:val="false"/>
          <w:color w:val="000000"/>
          <w:sz w:val="28"/>
        </w:rPr>
        <w:t>
      3) Объекты биологической очистки.</w:t>
      </w:r>
    </w:p>
    <w:bookmarkEnd w:id="609"/>
    <w:bookmarkStart w:name="z1309" w:id="610"/>
    <w:p>
      <w:pPr>
        <w:spacing w:after="0"/>
        <w:ind w:left="0"/>
        <w:jc w:val="both"/>
      </w:pPr>
      <w:r>
        <w:rPr>
          <w:rFonts w:ascii="Times New Roman"/>
          <w:b w:val="false"/>
          <w:i w:val="false"/>
          <w:color w:val="000000"/>
          <w:sz w:val="28"/>
        </w:rPr>
        <w:t xml:space="preserve">
      Количество выбросов от всех объектов биологической очистки сточных вод следует принять равными: </w:t>
      </w:r>
    </w:p>
    <w:bookmarkEnd w:id="61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310" w:id="611"/>
          <w:p>
            <w:pPr>
              <w:spacing w:after="20"/>
              <w:ind w:left="20"/>
              <w:jc w:val="both"/>
            </w:pPr>
            <w:r>
              <w:rPr>
                <w:rFonts w:ascii="Times New Roman"/>
                <w:b w:val="false"/>
                <w:i w:val="false"/>
                <w:color w:val="000000"/>
                <w:sz w:val="20"/>
              </w:rPr>
              <w:t>
углеводороды (суммарно)</w:t>
            </w:r>
          </w:p>
          <w:bookmarkEnd w:id="61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w:t>
            </w:r>
          </w:p>
        </w:tc>
      </w:tr>
      <w:tr>
        <w:trPr>
          <w:trHeight w:val="30" w:hRule="atLeast"/>
        </w:trPr>
        <w:tc>
          <w:tcPr>
            <w:tcW w:w="6150" w:type="dxa"/>
            <w:tcBorders/>
            <w:tcMar>
              <w:top w:w="15" w:type="dxa"/>
              <w:left w:w="15" w:type="dxa"/>
              <w:bottom w:w="15" w:type="dxa"/>
              <w:right w:w="15" w:type="dxa"/>
            </w:tcMar>
            <w:vAlign w:val="center"/>
          </w:tcPr>
          <w:bookmarkStart w:name="z1311" w:id="612"/>
          <w:p>
            <w:pPr>
              <w:spacing w:after="20"/>
              <w:ind w:left="20"/>
              <w:jc w:val="both"/>
            </w:pPr>
            <w:r>
              <w:rPr>
                <w:rFonts w:ascii="Times New Roman"/>
                <w:b w:val="false"/>
                <w:i w:val="false"/>
                <w:color w:val="000000"/>
                <w:sz w:val="20"/>
              </w:rPr>
              <w:t>
сероводород</w:t>
            </w:r>
          </w:p>
          <w:bookmarkEnd w:id="61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- 0,11%</w:t>
            </w:r>
          </w:p>
        </w:tc>
      </w:tr>
      <w:tr>
        <w:trPr>
          <w:trHeight w:val="30" w:hRule="atLeast"/>
        </w:trPr>
        <w:tc>
          <w:tcPr>
            <w:tcW w:w="6150" w:type="dxa"/>
            <w:tcBorders/>
            <w:tcMar>
              <w:top w:w="15" w:type="dxa"/>
              <w:left w:w="15" w:type="dxa"/>
              <w:bottom w:w="15" w:type="dxa"/>
              <w:right w:w="15" w:type="dxa"/>
            </w:tcMar>
            <w:vAlign w:val="center"/>
          </w:tcPr>
          <w:bookmarkStart w:name="z1312" w:id="613"/>
          <w:p>
            <w:pPr>
              <w:spacing w:after="20"/>
              <w:ind w:left="20"/>
              <w:jc w:val="both"/>
            </w:pPr>
            <w:r>
              <w:rPr>
                <w:rFonts w:ascii="Times New Roman"/>
                <w:b w:val="false"/>
                <w:i w:val="false"/>
                <w:color w:val="000000"/>
                <w:sz w:val="20"/>
              </w:rPr>
              <w:t xml:space="preserve">
фенолы </w:t>
            </w:r>
          </w:p>
          <w:bookmarkEnd w:id="61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- 0,021%</w:t>
            </w:r>
          </w:p>
        </w:tc>
      </w:tr>
    </w:tbl>
    <w:p>
      <w:pPr>
        <w:spacing w:after="0"/>
        <w:ind w:left="0"/>
        <w:jc w:val="left"/>
      </w:pPr>
      <w:r>
        <w:br/>
      </w:r>
      <w:r>
        <w:rPr>
          <w:rFonts w:ascii="Times New Roman"/>
          <w:b w:val="false"/>
          <w:i w:val="false"/>
          <w:color w:val="000000"/>
          <w:sz w:val="28"/>
        </w:rPr>
        <w:t>
</w:t>
      </w:r>
    </w:p>
    <w:bookmarkStart w:name="z1313" w:id="614"/>
    <w:p>
      <w:pPr>
        <w:spacing w:after="0"/>
        <w:ind w:left="0"/>
        <w:jc w:val="both"/>
      </w:pPr>
      <w:r>
        <w:rPr>
          <w:rFonts w:ascii="Times New Roman"/>
          <w:b w:val="false"/>
          <w:i w:val="false"/>
          <w:color w:val="000000"/>
          <w:sz w:val="28"/>
        </w:rPr>
        <w:t xml:space="preserve">
      от существующих выбросов объектов механической очистки. </w:t>
      </w:r>
    </w:p>
    <w:bookmarkEnd w:id="614"/>
    <w:bookmarkStart w:name="z70" w:id="615"/>
    <w:p>
      <w:pPr>
        <w:spacing w:after="0"/>
        <w:ind w:left="0"/>
        <w:jc w:val="both"/>
      </w:pPr>
      <w:r>
        <w:rPr>
          <w:rFonts w:ascii="Times New Roman"/>
          <w:b w:val="false"/>
          <w:i w:val="false"/>
          <w:color w:val="000000"/>
          <w:sz w:val="28"/>
        </w:rPr>
        <w:t>
      8. Расчет выбросов индивидуальных веществ и групп углеводородов.</w:t>
      </w:r>
    </w:p>
    <w:bookmarkEnd w:id="615"/>
    <w:bookmarkStart w:name="z1314" w:id="616"/>
    <w:p>
      <w:pPr>
        <w:spacing w:after="0"/>
        <w:ind w:left="0"/>
        <w:jc w:val="both"/>
      </w:pPr>
      <w:r>
        <w:rPr>
          <w:rFonts w:ascii="Times New Roman"/>
          <w:b w:val="false"/>
          <w:i w:val="false"/>
          <w:color w:val="000000"/>
          <w:sz w:val="28"/>
        </w:rPr>
        <w:t>
      Расчет выбросов вредных веществ в атмосферу по компонентам (кг/ч) с объектов очистных сооружений проводится по уравнению:</w:t>
      </w:r>
    </w:p>
    <w:bookmarkEnd w:id="616"/>
    <w:bookmarkStart w:name="z1315"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2171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171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(2.3.3.)</w:t>
      </w:r>
      <w:r>
        <w:br/>
      </w:r>
      <w:r>
        <w:rPr>
          <w:rFonts w:ascii="Times New Roman"/>
          <w:b w:val="false"/>
          <w:i w:val="false"/>
          <w:color w:val="000000"/>
          <w:sz w:val="28"/>
        </w:rPr>
        <w:t>
</w:t>
      </w:r>
    </w:p>
    <w:bookmarkStart w:name="z1316" w:id="618"/>
    <w:p>
      <w:pPr>
        <w:spacing w:after="0"/>
        <w:ind w:left="0"/>
        <w:jc w:val="both"/>
      </w:pPr>
      <w:r>
        <w:rPr>
          <w:rFonts w:ascii="Times New Roman"/>
          <w:b w:val="false"/>
          <w:i w:val="false"/>
          <w:color w:val="000000"/>
          <w:sz w:val="28"/>
        </w:rPr>
        <w:t xml:space="preserve">
      где </w:t>
      </w:r>
    </w:p>
    <w:bookmarkEnd w:id="618"/>
    <w:p>
      <w:pPr>
        <w:spacing w:after="0"/>
        <w:ind w:left="0"/>
        <w:jc w:val="both"/>
      </w:pPr>
      <w:r>
        <w:drawing>
          <wp:inline distT="0" distB="0" distL="0" distR="0">
            <wp:extent cx="76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762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выбросы вредных веществ в атмосферу с i-го объекта, кг/ч;</w:t>
      </w:r>
      <w:r>
        <w:br/>
      </w:r>
      <w:r>
        <w:rPr>
          <w:rFonts w:ascii="Times New Roman"/>
          <w:b w:val="false"/>
          <w:i w:val="false"/>
          <w:color w:val="000000"/>
          <w:sz w:val="28"/>
        </w:rPr>
        <w:t>
</w:t>
      </w:r>
    </w:p>
    <w:bookmarkStart w:name="z1317" w:id="619"/>
    <w:p>
      <w:pPr>
        <w:spacing w:after="0"/>
        <w:ind w:left="0"/>
        <w:jc w:val="both"/>
      </w:pPr>
      <w:r>
        <w:rPr>
          <w:rFonts w:ascii="Times New Roman"/>
          <w:b w:val="false"/>
          <w:i w:val="false"/>
          <w:color w:val="000000"/>
          <w:sz w:val="28"/>
        </w:rPr>
        <w:t>
      C</w:t>
      </w:r>
      <w:r>
        <w:rPr>
          <w:rFonts w:ascii="Times New Roman"/>
          <w:b w:val="false"/>
          <w:i w:val="false"/>
          <w:color w:val="000000"/>
          <w:vertAlign w:val="subscript"/>
        </w:rPr>
        <w:t>j</w:t>
      </w:r>
      <w:r>
        <w:rPr>
          <w:rFonts w:ascii="Times New Roman"/>
          <w:b w:val="false"/>
          <w:i w:val="false"/>
          <w:color w:val="000000"/>
          <w:sz w:val="28"/>
        </w:rPr>
        <w:t xml:space="preserve"> - весовая концентрация j-го компонента в парах нефтепродукта с i-го объекта, % масс, принимается по </w:t>
      </w:r>
      <w:r>
        <w:rPr>
          <w:rFonts w:ascii="Times New Roman"/>
          <w:b w:val="false"/>
          <w:i w:val="false"/>
          <w:color w:val="000000"/>
          <w:sz w:val="28"/>
        </w:rPr>
        <w:t>таблице 8</w:t>
      </w:r>
      <w:r>
        <w:rPr>
          <w:rFonts w:ascii="Times New Roman"/>
          <w:b w:val="false"/>
          <w:i w:val="false"/>
          <w:color w:val="000000"/>
          <w:sz w:val="28"/>
        </w:rPr>
        <w:t>, согласно приложению 2 к настоящей Методике.</w:t>
      </w:r>
    </w:p>
    <w:bookmarkEnd w:id="619"/>
    <w:bookmarkStart w:name="z1318" w:id="620"/>
    <w:p>
      <w:pPr>
        <w:spacing w:after="0"/>
        <w:ind w:left="0"/>
        <w:jc w:val="both"/>
      </w:pPr>
      <w:r>
        <w:rPr>
          <w:rFonts w:ascii="Times New Roman"/>
          <w:b w:val="false"/>
          <w:i w:val="false"/>
          <w:color w:val="000000"/>
          <w:sz w:val="28"/>
        </w:rPr>
        <w:t>
      Пример. Определить выбросы углеводородов (суммарно) с нефтеловушек I системы канализации. Поверхность нефтеловушки на 60% перекрыты шифером, с боков открыты, общая площадь их - 2160 м</w:t>
      </w:r>
    </w:p>
    <w:bookmarkEnd w:id="620"/>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19" w:id="621"/>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таблице 5</w:t>
      </w:r>
      <w:r>
        <w:rPr>
          <w:rFonts w:ascii="Times New Roman"/>
          <w:b w:val="false"/>
          <w:i w:val="false"/>
          <w:color w:val="000000"/>
          <w:sz w:val="28"/>
        </w:rPr>
        <w:t>, согласно приложению 2 к настоящей Методике q</w:t>
      </w:r>
      <w:r>
        <w:rPr>
          <w:rFonts w:ascii="Times New Roman"/>
          <w:b w:val="false"/>
          <w:i w:val="false"/>
          <w:color w:val="000000"/>
          <w:vertAlign w:val="subscript"/>
        </w:rPr>
        <w:t>1</w:t>
      </w:r>
      <w:r>
        <w:rPr>
          <w:rFonts w:ascii="Times New Roman"/>
          <w:b w:val="false"/>
          <w:i w:val="false"/>
          <w:color w:val="000000"/>
          <w:vertAlign w:val="superscript"/>
        </w:rPr>
        <w:t>нл</w:t>
      </w:r>
      <w:r>
        <w:rPr>
          <w:rFonts w:ascii="Times New Roman"/>
          <w:b w:val="false"/>
          <w:i w:val="false"/>
          <w:color w:val="000000"/>
          <w:sz w:val="28"/>
        </w:rPr>
        <w:t>=0,104кг/ч·м</w:t>
      </w:r>
      <w:r>
        <w:rPr>
          <w:rFonts w:ascii="Times New Roman"/>
          <w:b w:val="false"/>
          <w:i w:val="false"/>
          <w:color w:val="000000"/>
          <w:vertAlign w:val="superscript"/>
        </w:rPr>
        <w:t>2</w:t>
      </w:r>
      <w:r>
        <w:rPr>
          <w:rFonts w:ascii="Times New Roman"/>
          <w:b w:val="false"/>
          <w:i w:val="false"/>
          <w:color w:val="000000"/>
          <w:sz w:val="28"/>
        </w:rPr>
        <w:t xml:space="preserve"> </w:t>
      </w:r>
    </w:p>
    <w:bookmarkEnd w:id="621"/>
    <w:bookmarkStart w:name="z1320" w:id="622"/>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таблице 6</w:t>
      </w:r>
      <w:r>
        <w:rPr>
          <w:rFonts w:ascii="Times New Roman"/>
          <w:b w:val="false"/>
          <w:i w:val="false"/>
          <w:color w:val="000000"/>
          <w:sz w:val="28"/>
        </w:rPr>
        <w:t>, согласно приложению 2 к настоящей Методике K</w:t>
      </w:r>
      <w:r>
        <w:rPr>
          <w:rFonts w:ascii="Times New Roman"/>
          <w:b w:val="false"/>
          <w:i w:val="false"/>
          <w:color w:val="000000"/>
          <w:vertAlign w:val="subscript"/>
        </w:rPr>
        <w:t>1</w:t>
      </w:r>
      <w:r>
        <w:rPr>
          <w:rFonts w:ascii="Times New Roman"/>
          <w:b w:val="false"/>
          <w:i w:val="false"/>
          <w:color w:val="000000"/>
          <w:sz w:val="28"/>
        </w:rPr>
        <w:t>=0,63</w:t>
      </w:r>
    </w:p>
    <w:bookmarkEnd w:id="622"/>
    <w:bookmarkStart w:name="z1321" w:id="623"/>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vertAlign w:val="superscript"/>
        </w:rPr>
        <w:t>нл</w:t>
      </w:r>
      <w:r>
        <w:rPr>
          <w:rFonts w:ascii="Times New Roman"/>
          <w:b w:val="false"/>
          <w:i w:val="false"/>
          <w:color w:val="000000"/>
          <w:sz w:val="28"/>
        </w:rPr>
        <w:t xml:space="preserve"> = 2160·0,104·0,63 = 141,5 кг/ч </w:t>
      </w:r>
    </w:p>
    <w:bookmarkEnd w:id="623"/>
    <w:bookmarkStart w:name="z1322" w:id="624"/>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таблице 7</w:t>
      </w:r>
      <w:r>
        <w:rPr>
          <w:rFonts w:ascii="Times New Roman"/>
          <w:b w:val="false"/>
          <w:i w:val="false"/>
          <w:color w:val="000000"/>
          <w:sz w:val="28"/>
        </w:rPr>
        <w:t>, согласно приложению 2 к настоящей Методике С</w:t>
      </w:r>
      <w:r>
        <w:rPr>
          <w:rFonts w:ascii="Times New Roman"/>
          <w:b w:val="false"/>
          <w:i w:val="false"/>
          <w:color w:val="000000"/>
          <w:vertAlign w:val="subscript"/>
        </w:rPr>
        <w:t>у.в.</w:t>
      </w:r>
      <w:r>
        <w:rPr>
          <w:rFonts w:ascii="Times New Roman"/>
          <w:b w:val="false"/>
          <w:i w:val="false"/>
          <w:color w:val="000000"/>
          <w:sz w:val="28"/>
        </w:rPr>
        <w:t xml:space="preserve"> = 98,86% масс. </w:t>
      </w:r>
    </w:p>
    <w:bookmarkEnd w:id="624"/>
    <w:bookmarkStart w:name="z1323" w:id="62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у.в.</w:t>
      </w:r>
      <w:r>
        <w:rPr>
          <w:rFonts w:ascii="Times New Roman"/>
          <w:b w:val="false"/>
          <w:i w:val="false"/>
          <w:color w:val="000000"/>
          <w:sz w:val="28"/>
        </w:rPr>
        <w:t xml:space="preserve"> = 141,5·98,86·10</w:t>
      </w:r>
      <w:r>
        <w:rPr>
          <w:rFonts w:ascii="Times New Roman"/>
          <w:b w:val="false"/>
          <w:i w:val="false"/>
          <w:color w:val="000000"/>
          <w:vertAlign w:val="superscript"/>
        </w:rPr>
        <w:t>-2</w:t>
      </w:r>
      <w:r>
        <w:rPr>
          <w:rFonts w:ascii="Times New Roman"/>
          <w:b w:val="false"/>
          <w:i w:val="false"/>
          <w:color w:val="000000"/>
          <w:sz w:val="28"/>
        </w:rPr>
        <w:t xml:space="preserve"> = 139,9 кг/ч </w:t>
      </w:r>
    </w:p>
    <w:bookmarkEnd w:id="625"/>
    <w:bookmarkStart w:name="z71" w:id="626"/>
    <w:p>
      <w:pPr>
        <w:spacing w:after="0"/>
        <w:ind w:left="0"/>
        <w:jc w:val="both"/>
      </w:pPr>
      <w:r>
        <w:rPr>
          <w:rFonts w:ascii="Times New Roman"/>
          <w:b w:val="false"/>
          <w:i w:val="false"/>
          <w:color w:val="000000"/>
          <w:sz w:val="28"/>
        </w:rPr>
        <w:t>
      9. Блоки оборотного водоснабжения.</w:t>
      </w:r>
    </w:p>
    <w:bookmarkEnd w:id="626"/>
    <w:bookmarkStart w:name="z1324" w:id="627"/>
    <w:p>
      <w:pPr>
        <w:spacing w:after="0"/>
        <w:ind w:left="0"/>
        <w:jc w:val="both"/>
      </w:pPr>
      <w:r>
        <w:rPr>
          <w:rFonts w:ascii="Times New Roman"/>
          <w:b w:val="false"/>
          <w:i w:val="false"/>
          <w:color w:val="000000"/>
          <w:sz w:val="28"/>
        </w:rPr>
        <w:t>
      Расчет выбросов вредных веществ (суммарно).</w:t>
      </w:r>
    </w:p>
    <w:bookmarkEnd w:id="627"/>
    <w:bookmarkStart w:name="z1325" w:id="628"/>
    <w:p>
      <w:pPr>
        <w:spacing w:after="0"/>
        <w:ind w:left="0"/>
        <w:jc w:val="both"/>
      </w:pPr>
      <w:r>
        <w:rPr>
          <w:rFonts w:ascii="Times New Roman"/>
          <w:b w:val="false"/>
          <w:i w:val="false"/>
          <w:color w:val="000000"/>
          <w:sz w:val="28"/>
        </w:rPr>
        <w:t>
      1) Нефтеотделители.</w:t>
      </w:r>
    </w:p>
    <w:bookmarkEnd w:id="628"/>
    <w:bookmarkStart w:name="z1326" w:id="629"/>
    <w:p>
      <w:pPr>
        <w:spacing w:after="0"/>
        <w:ind w:left="0"/>
        <w:jc w:val="both"/>
      </w:pPr>
      <w:r>
        <w:rPr>
          <w:rFonts w:ascii="Times New Roman"/>
          <w:b w:val="false"/>
          <w:i w:val="false"/>
          <w:color w:val="000000"/>
          <w:sz w:val="28"/>
        </w:rPr>
        <w:t>
      Потери вредных веществ в атмосферу с поверхности нефтеотделителей 1, 2, 3 и 4 систем оборотного водоснабжения (кг/ч) рассчитываются по формуле:</w:t>
      </w:r>
    </w:p>
    <w:bookmarkEnd w:id="629"/>
    <w:bookmarkStart w:name="z1327" w:id="630"/>
    <w:p>
      <w:pPr>
        <w:spacing w:after="0"/>
        <w:ind w:left="0"/>
        <w:jc w:val="both"/>
      </w:pPr>
      <w:r>
        <w:rPr>
          <w:rFonts w:ascii="Times New Roman"/>
          <w:b w:val="false"/>
          <w:i w:val="false"/>
          <w:color w:val="000000"/>
          <w:sz w:val="28"/>
        </w:rPr>
        <w:t>
            П</w:t>
      </w:r>
      <w:r>
        <w:rPr>
          <w:rFonts w:ascii="Times New Roman"/>
          <w:b w:val="false"/>
          <w:i w:val="false"/>
          <w:color w:val="000000"/>
          <w:vertAlign w:val="subscript"/>
        </w:rPr>
        <w:t>i</w:t>
      </w:r>
      <w:r>
        <w:rPr>
          <w:rFonts w:ascii="Times New Roman"/>
          <w:b w:val="false"/>
          <w:i w:val="false"/>
          <w:color w:val="000000"/>
          <w:vertAlign w:val="superscript"/>
        </w:rPr>
        <w:t>но</w:t>
      </w:r>
      <w:r>
        <w:rPr>
          <w:rFonts w:ascii="Times New Roman"/>
          <w:b w:val="false"/>
          <w:i w:val="false"/>
          <w:color w:val="000000"/>
          <w:sz w:val="28"/>
        </w:rPr>
        <w:t xml:space="preserve"> = F</w:t>
      </w:r>
      <w:r>
        <w:rPr>
          <w:rFonts w:ascii="Times New Roman"/>
          <w:b w:val="false"/>
          <w:i w:val="false"/>
          <w:color w:val="000000"/>
          <w:vertAlign w:val="subscript"/>
        </w:rPr>
        <w:t>i</w:t>
      </w:r>
      <w:r>
        <w:rPr>
          <w:rFonts w:ascii="Times New Roman"/>
          <w:b w:val="false"/>
          <w:i w:val="false"/>
          <w:color w:val="000000"/>
          <w:sz w:val="28"/>
        </w:rPr>
        <w:t xml:space="preserve"> · q</w:t>
      </w:r>
      <w:r>
        <w:rPr>
          <w:rFonts w:ascii="Times New Roman"/>
          <w:b w:val="false"/>
          <w:i w:val="false"/>
          <w:color w:val="000000"/>
          <w:vertAlign w:val="subscript"/>
        </w:rPr>
        <w:t>i</w:t>
      </w:r>
      <w:r>
        <w:rPr>
          <w:rFonts w:ascii="Times New Roman"/>
          <w:b w:val="false"/>
          <w:i w:val="false"/>
          <w:color w:val="000000"/>
          <w:vertAlign w:val="superscript"/>
        </w:rPr>
        <w:t>но</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(2.4.1.)</w:t>
      </w:r>
    </w:p>
    <w:bookmarkEnd w:id="630"/>
    <w:bookmarkStart w:name="z1328" w:id="631"/>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i</w:t>
      </w:r>
      <w:r>
        <w:rPr>
          <w:rFonts w:ascii="Times New Roman"/>
          <w:b w:val="false"/>
          <w:i w:val="false"/>
          <w:color w:val="000000"/>
          <w:sz w:val="28"/>
        </w:rPr>
        <w:t xml:space="preserve"> - площадь поверхности жидкости нефтеотделителей i-ой системы, м</w:t>
      </w:r>
      <w:r>
        <w:rPr>
          <w:rFonts w:ascii="Times New Roman"/>
          <w:b w:val="false"/>
          <w:i w:val="false"/>
          <w:color w:val="000000"/>
          <w:vertAlign w:val="superscript"/>
        </w:rPr>
        <w:t>2</w:t>
      </w:r>
      <w:r>
        <w:rPr>
          <w:rFonts w:ascii="Times New Roman"/>
          <w:b w:val="false"/>
          <w:i w:val="false"/>
          <w:color w:val="000000"/>
          <w:sz w:val="28"/>
        </w:rPr>
        <w:t>;</w:t>
      </w:r>
    </w:p>
    <w:bookmarkEnd w:id="631"/>
    <w:bookmarkStart w:name="z1329" w:id="632"/>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vertAlign w:val="superscript"/>
        </w:rPr>
        <w:t>но</w:t>
      </w:r>
      <w:r>
        <w:rPr>
          <w:rFonts w:ascii="Times New Roman"/>
          <w:b w:val="false"/>
          <w:i w:val="false"/>
          <w:color w:val="000000"/>
          <w:sz w:val="28"/>
        </w:rPr>
        <w:t xml:space="preserve"> - удельные выбросы вредных веществ (суммарно) с поверхности нефтеотделителей i-ой системы, кг/м</w:t>
      </w:r>
    </w:p>
    <w:bookmarkEnd w:id="632"/>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·ч, принимается по </w:t>
      </w:r>
      <w:r>
        <w:rPr>
          <w:rFonts w:ascii="Times New Roman"/>
          <w:b w:val="false"/>
          <w:i w:val="false"/>
          <w:color w:val="000000"/>
          <w:sz w:val="28"/>
        </w:rPr>
        <w:t>таблице 9</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330" w:id="633"/>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коэффициент, учитывающий степень укрытия открытых поверхностей шифером или другим материалом, принимается по </w:t>
      </w:r>
      <w:r>
        <w:rPr>
          <w:rFonts w:ascii="Times New Roman"/>
          <w:b w:val="false"/>
          <w:i w:val="false"/>
          <w:color w:val="000000"/>
          <w:sz w:val="28"/>
        </w:rPr>
        <w:t>таблице 6</w:t>
      </w:r>
      <w:r>
        <w:rPr>
          <w:rFonts w:ascii="Times New Roman"/>
          <w:b w:val="false"/>
          <w:i w:val="false"/>
          <w:color w:val="000000"/>
          <w:sz w:val="28"/>
        </w:rPr>
        <w:t>, согласно приложению 2 к настоящей Методике;</w:t>
      </w:r>
    </w:p>
    <w:bookmarkEnd w:id="633"/>
    <w:bookmarkStart w:name="z1331" w:id="634"/>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коэффициент, учитывающий степень укрытия нефтеотделителей с боков .</w:t>
      </w:r>
    </w:p>
    <w:bookmarkEnd w:id="634"/>
    <w:bookmarkStart w:name="z1332" w:id="635"/>
    <w:p>
      <w:pPr>
        <w:spacing w:after="0"/>
        <w:ind w:left="0"/>
        <w:jc w:val="both"/>
      </w:pPr>
      <w:r>
        <w:rPr>
          <w:rFonts w:ascii="Times New Roman"/>
          <w:b w:val="false"/>
          <w:i w:val="false"/>
          <w:color w:val="000000"/>
          <w:sz w:val="28"/>
        </w:rPr>
        <w:t>
            2) Градирни</w:t>
      </w:r>
    </w:p>
    <w:bookmarkEnd w:id="635"/>
    <w:bookmarkStart w:name="z1333" w:id="636"/>
    <w:p>
      <w:pPr>
        <w:spacing w:after="0"/>
        <w:ind w:left="0"/>
        <w:jc w:val="both"/>
      </w:pPr>
      <w:r>
        <w:rPr>
          <w:rFonts w:ascii="Times New Roman"/>
          <w:b w:val="false"/>
          <w:i w:val="false"/>
          <w:color w:val="000000"/>
          <w:sz w:val="28"/>
        </w:rPr>
        <w:t>
            Потери вредных веществ в атмосферу от градирен 1, 2, 3 и 4 систем оборотного водоснабжения (кг/ч) рассчитываются по формуле:</w:t>
      </w:r>
    </w:p>
    <w:bookmarkEnd w:id="636"/>
    <w:bookmarkStart w:name="z1334" w:id="637"/>
    <w:p>
      <w:pPr>
        <w:spacing w:after="0"/>
        <w:ind w:left="0"/>
        <w:jc w:val="both"/>
      </w:pPr>
      <w:r>
        <w:rPr>
          <w:rFonts w:ascii="Times New Roman"/>
          <w:b w:val="false"/>
          <w:i w:val="false"/>
          <w:color w:val="000000"/>
          <w:sz w:val="28"/>
        </w:rPr>
        <w:t>
            П</w:t>
      </w:r>
      <w:r>
        <w:rPr>
          <w:rFonts w:ascii="Times New Roman"/>
          <w:b w:val="false"/>
          <w:i w:val="false"/>
          <w:color w:val="000000"/>
          <w:vertAlign w:val="subscript"/>
        </w:rPr>
        <w:t>i</w:t>
      </w:r>
      <w:r>
        <w:rPr>
          <w:rFonts w:ascii="Times New Roman"/>
          <w:b w:val="false"/>
          <w:i w:val="false"/>
          <w:color w:val="000000"/>
          <w:vertAlign w:val="superscript"/>
        </w:rPr>
        <w:t>г</w:t>
      </w:r>
      <w:r>
        <w:rPr>
          <w:rFonts w:ascii="Times New Roman"/>
          <w:b w:val="false"/>
          <w:i w:val="false"/>
          <w:color w:val="000000"/>
          <w:sz w:val="28"/>
        </w:rPr>
        <w:t>= L</w:t>
      </w:r>
      <w:r>
        <w:rPr>
          <w:rFonts w:ascii="Times New Roman"/>
          <w:b w:val="false"/>
          <w:i w:val="false"/>
          <w:color w:val="000000"/>
          <w:vertAlign w:val="subscript"/>
        </w:rPr>
        <w:t>i</w:t>
      </w:r>
      <w:r>
        <w:rPr>
          <w:rFonts w:ascii="Times New Roman"/>
          <w:b w:val="false"/>
          <w:i w:val="false"/>
          <w:color w:val="000000"/>
          <w:sz w:val="28"/>
        </w:rPr>
        <w:t xml:space="preserve"> · q</w:t>
      </w:r>
      <w:r>
        <w:rPr>
          <w:rFonts w:ascii="Times New Roman"/>
          <w:b w:val="false"/>
          <w:i w:val="false"/>
          <w:color w:val="000000"/>
          <w:vertAlign w:val="subscript"/>
        </w:rPr>
        <w:t>i</w:t>
      </w:r>
      <w:r>
        <w:rPr>
          <w:rFonts w:ascii="Times New Roman"/>
          <w:b w:val="false"/>
          <w:i w:val="false"/>
          <w:color w:val="000000"/>
          <w:vertAlign w:val="superscript"/>
        </w:rPr>
        <w:t>г</w:t>
      </w:r>
      <w:r>
        <w:rPr>
          <w:rFonts w:ascii="Times New Roman"/>
          <w:b w:val="false"/>
          <w:i w:val="false"/>
          <w:color w:val="000000"/>
          <w:sz w:val="28"/>
        </w:rPr>
        <w:t>,       (2.4.2.)</w:t>
      </w:r>
    </w:p>
    <w:bookmarkEnd w:id="637"/>
    <w:bookmarkStart w:name="z1335" w:id="638"/>
    <w:p>
      <w:pPr>
        <w:spacing w:after="0"/>
        <w:ind w:left="0"/>
        <w:jc w:val="both"/>
      </w:pPr>
      <w:r>
        <w:rPr>
          <w:rFonts w:ascii="Times New Roman"/>
          <w:b w:val="false"/>
          <w:i w:val="false"/>
          <w:color w:val="000000"/>
          <w:sz w:val="28"/>
        </w:rPr>
        <w:t>
            где L</w:t>
      </w:r>
      <w:r>
        <w:rPr>
          <w:rFonts w:ascii="Times New Roman"/>
          <w:b w:val="false"/>
          <w:i w:val="false"/>
          <w:color w:val="000000"/>
          <w:vertAlign w:val="subscript"/>
        </w:rPr>
        <w:t>i</w:t>
      </w:r>
      <w:r>
        <w:rPr>
          <w:rFonts w:ascii="Times New Roman"/>
          <w:b w:val="false"/>
          <w:i w:val="false"/>
          <w:color w:val="000000"/>
          <w:sz w:val="28"/>
        </w:rPr>
        <w:t xml:space="preserve"> - производительность градирен i-ой системы по воде, м</w:t>
      </w:r>
      <w:r>
        <w:rPr>
          <w:rFonts w:ascii="Times New Roman"/>
          <w:b w:val="false"/>
          <w:i w:val="false"/>
          <w:color w:val="000000"/>
          <w:vertAlign w:val="superscript"/>
        </w:rPr>
        <w:t>3</w:t>
      </w:r>
      <w:r>
        <w:rPr>
          <w:rFonts w:ascii="Times New Roman"/>
          <w:b w:val="false"/>
          <w:i w:val="false"/>
          <w:color w:val="000000"/>
          <w:sz w:val="28"/>
        </w:rPr>
        <w:t>/ч;</w:t>
      </w:r>
    </w:p>
    <w:bookmarkEnd w:id="638"/>
    <w:bookmarkStart w:name="z1336" w:id="639"/>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vertAlign w:val="superscript"/>
        </w:rPr>
        <w:t>г</w:t>
      </w:r>
      <w:r>
        <w:rPr>
          <w:rFonts w:ascii="Times New Roman"/>
          <w:b w:val="false"/>
          <w:i w:val="false"/>
          <w:color w:val="000000"/>
          <w:sz w:val="28"/>
        </w:rPr>
        <w:t xml:space="preserve"> - удельные выбросы вредных веществ (суммарно) с градирен i-системы, кг/м</w:t>
      </w:r>
      <w:r>
        <w:rPr>
          <w:rFonts w:ascii="Times New Roman"/>
          <w:b w:val="false"/>
          <w:i w:val="false"/>
          <w:color w:val="000000"/>
          <w:vertAlign w:val="superscript"/>
        </w:rPr>
        <w:t>3</w:t>
      </w:r>
      <w:r>
        <w:rPr>
          <w:rFonts w:ascii="Times New Roman"/>
          <w:b w:val="false"/>
          <w:i w:val="false"/>
          <w:color w:val="000000"/>
          <w:sz w:val="28"/>
        </w:rPr>
        <w:t xml:space="preserve">, принимается по </w:t>
      </w:r>
      <w:r>
        <w:rPr>
          <w:rFonts w:ascii="Times New Roman"/>
          <w:b w:val="false"/>
          <w:i w:val="false"/>
          <w:color w:val="000000"/>
          <w:sz w:val="28"/>
        </w:rPr>
        <w:t>таблице 9</w:t>
      </w:r>
      <w:r>
        <w:rPr>
          <w:rFonts w:ascii="Times New Roman"/>
          <w:b w:val="false"/>
          <w:i w:val="false"/>
          <w:color w:val="000000"/>
          <w:sz w:val="28"/>
        </w:rPr>
        <w:t>, согласно приложению 2 к настоящей Методике.</w:t>
      </w:r>
    </w:p>
    <w:bookmarkEnd w:id="639"/>
    <w:bookmarkStart w:name="z72" w:id="640"/>
    <w:p>
      <w:pPr>
        <w:spacing w:after="0"/>
        <w:ind w:left="0"/>
        <w:jc w:val="both"/>
      </w:pPr>
      <w:r>
        <w:rPr>
          <w:rFonts w:ascii="Times New Roman"/>
          <w:b w:val="false"/>
          <w:i w:val="false"/>
          <w:color w:val="000000"/>
          <w:sz w:val="28"/>
        </w:rPr>
        <w:t>
            10. Расчет выбросов индивидуальных веществ и групп углеводородов</w:t>
      </w:r>
    </w:p>
    <w:bookmarkEnd w:id="640"/>
    <w:bookmarkStart w:name="z1337" w:id="641"/>
    <w:p>
      <w:pPr>
        <w:spacing w:after="0"/>
        <w:ind w:left="0"/>
        <w:jc w:val="both"/>
      </w:pPr>
      <w:r>
        <w:rPr>
          <w:rFonts w:ascii="Times New Roman"/>
          <w:b w:val="false"/>
          <w:i w:val="false"/>
          <w:color w:val="000000"/>
          <w:sz w:val="28"/>
        </w:rPr>
        <w:t>
            Количество выбросов вредных веществ в атмосферу с нефтеотделителей и блоков оборотного водоснабжения (кг/ч) рассчитывается по формуле:</w:t>
      </w:r>
    </w:p>
    <w:bookmarkEnd w:id="641"/>
    <w:bookmarkStart w:name="z1338" w:id="642"/>
    <w:p>
      <w:pPr>
        <w:spacing w:after="0"/>
        <w:ind w:left="0"/>
        <w:jc w:val="both"/>
      </w:pPr>
      <w:r>
        <w:rPr>
          <w:rFonts w:ascii="Times New Roman"/>
          <w:b w:val="false"/>
          <w:i w:val="false"/>
          <w:color w:val="000000"/>
          <w:sz w:val="28"/>
        </w:rPr>
        <w:t>
            П</w:t>
      </w:r>
      <w:r>
        <w:rPr>
          <w:rFonts w:ascii="Times New Roman"/>
          <w:b w:val="false"/>
          <w:i w:val="false"/>
          <w:color w:val="000000"/>
          <w:vertAlign w:val="subscript"/>
        </w:rPr>
        <w:t>j</w:t>
      </w:r>
      <w:r>
        <w:rPr>
          <w:rFonts w:ascii="Times New Roman"/>
          <w:b w:val="false"/>
          <w:i w:val="false"/>
          <w:color w:val="000000"/>
          <w:sz w:val="28"/>
        </w:rPr>
        <w:t xml:space="preserve"> = П</w:t>
      </w:r>
      <w:r>
        <w:rPr>
          <w:rFonts w:ascii="Times New Roman"/>
          <w:b w:val="false"/>
          <w:i w:val="false"/>
          <w:color w:val="000000"/>
          <w:vertAlign w:val="subscript"/>
        </w:rPr>
        <w:t>i</w:t>
      </w:r>
      <w:r>
        <w:rPr>
          <w:rFonts w:ascii="Times New Roman"/>
          <w:b w:val="false"/>
          <w:i w:val="false"/>
          <w:color w:val="000000"/>
          <w:vertAlign w:val="superscript"/>
        </w:rPr>
        <w:t>но(г)</w:t>
      </w:r>
      <w:r>
        <w:rPr>
          <w:rFonts w:ascii="Times New Roman"/>
          <w:b w:val="false"/>
          <w:i w:val="false"/>
          <w:color w:val="000000"/>
          <w:sz w:val="28"/>
        </w:rPr>
        <w:t xml:space="preserve"> · C</w:t>
      </w:r>
      <w:r>
        <w:rPr>
          <w:rFonts w:ascii="Times New Roman"/>
          <w:b w:val="false"/>
          <w:i w:val="false"/>
          <w:color w:val="000000"/>
          <w:vertAlign w:val="subscript"/>
        </w:rPr>
        <w:t>j</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(2.4.3.)</w:t>
      </w:r>
    </w:p>
    <w:bookmarkEnd w:id="642"/>
    <w:bookmarkStart w:name="z1339" w:id="643"/>
    <w:p>
      <w:pPr>
        <w:spacing w:after="0"/>
        <w:ind w:left="0"/>
        <w:jc w:val="both"/>
      </w:pPr>
      <w:r>
        <w:rPr>
          <w:rFonts w:ascii="Times New Roman"/>
          <w:b w:val="false"/>
          <w:i w:val="false"/>
          <w:color w:val="000000"/>
          <w:sz w:val="28"/>
        </w:rPr>
        <w:t>
      где П</w:t>
      </w:r>
      <w:r>
        <w:rPr>
          <w:rFonts w:ascii="Times New Roman"/>
          <w:b w:val="false"/>
          <w:i w:val="false"/>
          <w:color w:val="000000"/>
          <w:vertAlign w:val="subscript"/>
        </w:rPr>
        <w:t>i</w:t>
      </w:r>
      <w:r>
        <w:rPr>
          <w:rFonts w:ascii="Times New Roman"/>
          <w:b w:val="false"/>
          <w:i w:val="false"/>
          <w:color w:val="000000"/>
          <w:vertAlign w:val="superscript"/>
        </w:rPr>
        <w:t>но(г)</w:t>
      </w:r>
      <w:r>
        <w:rPr>
          <w:rFonts w:ascii="Times New Roman"/>
          <w:b w:val="false"/>
          <w:i w:val="false"/>
          <w:color w:val="000000"/>
          <w:sz w:val="28"/>
        </w:rPr>
        <w:t xml:space="preserve"> - валовые выбросы вредных веществ в атмосферу с нефтеотделителей (градирен) соответствующей системы оборотного водоснабжения, кг/ч;</w:t>
      </w:r>
    </w:p>
    <w:bookmarkEnd w:id="643"/>
    <w:bookmarkStart w:name="z1340" w:id="644"/>
    <w:p>
      <w:pPr>
        <w:spacing w:after="0"/>
        <w:ind w:left="0"/>
        <w:jc w:val="both"/>
      </w:pPr>
      <w:r>
        <w:rPr>
          <w:rFonts w:ascii="Times New Roman"/>
          <w:b w:val="false"/>
          <w:i w:val="false"/>
          <w:color w:val="000000"/>
          <w:sz w:val="28"/>
        </w:rPr>
        <w:t>
      C</w:t>
      </w:r>
      <w:r>
        <w:rPr>
          <w:rFonts w:ascii="Times New Roman"/>
          <w:b w:val="false"/>
          <w:i w:val="false"/>
          <w:color w:val="000000"/>
          <w:vertAlign w:val="subscript"/>
        </w:rPr>
        <w:t>j</w:t>
      </w:r>
      <w:r>
        <w:rPr>
          <w:rFonts w:ascii="Times New Roman"/>
          <w:b w:val="false"/>
          <w:i w:val="false"/>
          <w:color w:val="000000"/>
          <w:sz w:val="28"/>
        </w:rPr>
        <w:t xml:space="preserve"> - концентрация j-компонента в парах испарившегося нефтепродукта с нефтеотделителей (градирен), принимается по </w:t>
      </w:r>
      <w:r>
        <w:rPr>
          <w:rFonts w:ascii="Times New Roman"/>
          <w:b w:val="false"/>
          <w:i w:val="false"/>
          <w:color w:val="000000"/>
          <w:sz w:val="28"/>
        </w:rPr>
        <w:t>таблице 10</w:t>
      </w:r>
      <w:r>
        <w:rPr>
          <w:rFonts w:ascii="Times New Roman"/>
          <w:b w:val="false"/>
          <w:i w:val="false"/>
          <w:color w:val="000000"/>
          <w:sz w:val="28"/>
        </w:rPr>
        <w:t>, согласно приложению 2 к настоящей Методике.</w:t>
      </w:r>
    </w:p>
    <w:bookmarkEnd w:id="644"/>
    <w:bookmarkStart w:name="z1341" w:id="645"/>
    <w:p>
      <w:pPr>
        <w:spacing w:after="0"/>
        <w:ind w:left="0"/>
        <w:jc w:val="both"/>
      </w:pPr>
      <w:r>
        <w:rPr>
          <w:rFonts w:ascii="Times New Roman"/>
          <w:b w:val="false"/>
          <w:i w:val="false"/>
          <w:color w:val="000000"/>
          <w:sz w:val="28"/>
        </w:rPr>
        <w:t>
      Примечание: выбросы фенола рассчитываются при контакте оборотной воды с фенолсодержащими нефтепродуктами</w:t>
      </w:r>
    </w:p>
    <w:bookmarkEnd w:id="645"/>
    <w:bookmarkStart w:name="z1342" w:id="646"/>
    <w:p>
      <w:pPr>
        <w:spacing w:after="0"/>
        <w:ind w:left="0"/>
        <w:jc w:val="both"/>
      </w:pPr>
      <w:r>
        <w:rPr>
          <w:rFonts w:ascii="Times New Roman"/>
          <w:b w:val="false"/>
          <w:i w:val="false"/>
          <w:color w:val="000000"/>
          <w:sz w:val="28"/>
        </w:rPr>
        <w:t>
      Пример. Определить выбросы вредных веществ с градирен I системы оборотного водоснабжения. Производительностью по воде 8600 м</w:t>
      </w:r>
    </w:p>
    <w:bookmarkEnd w:id="646"/>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/ч. По </w:t>
      </w:r>
      <w:r>
        <w:rPr>
          <w:rFonts w:ascii="Times New Roman"/>
          <w:b w:val="false"/>
          <w:i w:val="false"/>
          <w:color w:val="000000"/>
          <w:sz w:val="28"/>
        </w:rPr>
        <w:t>таблице 9</w:t>
      </w:r>
      <w:r>
        <w:rPr>
          <w:rFonts w:ascii="Times New Roman"/>
          <w:b w:val="false"/>
          <w:i w:val="false"/>
          <w:color w:val="000000"/>
          <w:sz w:val="28"/>
        </w:rPr>
        <w:t xml:space="preserve"> согласно приложению 2 к настоящей Методике удельные выбросы с градирен I системы составляют </w:t>
      </w:r>
    </w:p>
    <w:p>
      <w:pPr>
        <w:spacing w:after="0"/>
        <w:ind w:left="0"/>
        <w:jc w:val="both"/>
      </w:pPr>
      <w:r>
        <w:drawing>
          <wp:inline distT="0" distB="0" distL="0" distR="0">
            <wp:extent cx="1282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282700" cy="342900"/>
                    </a:xfrm>
                    <a:prstGeom prst="rect">
                      <a:avLst/>
                    </a:prstGeom>
                  </pic:spPr>
                </pic:pic>
              </a:graphicData>
            </a:graphic>
          </wp:inline>
        </w:drawing>
      </w:r>
    </w:p>
    <w:p>
      <w:pPr>
        <w:spacing w:after="0"/>
        <w:ind w:left="0"/>
        <w:jc w:val="left"/>
      </w:pPr>
      <w:r>
        <w:rPr>
          <w:rFonts w:ascii="Times New Roman"/>
          <w:b w:val="false"/>
          <w:i w:val="false"/>
          <w:color w:val="000000"/>
          <w:sz w:val="28"/>
        </w:rPr>
        <w:t>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w:t>
      </w:r>
      <w:r>
        <w:br/>
      </w:r>
      <w:r>
        <w:rPr>
          <w:rFonts w:ascii="Times New Roman"/>
          <w:b w:val="false"/>
          <w:i w:val="false"/>
          <w:color w:val="000000"/>
          <w:sz w:val="28"/>
        </w:rPr>
        <w:t>
</w:t>
      </w:r>
      <w:r>
        <w:br/>
      </w:r>
    </w:p>
    <w:p>
      <w:pPr>
        <w:spacing w:after="0"/>
        <w:ind w:left="0"/>
        <w:jc w:val="both"/>
      </w:pPr>
      <w:r>
        <w:drawing>
          <wp:inline distT="0" distB="0" distL="0" distR="0">
            <wp:extent cx="2235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35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344" w:id="647"/>
    <w:p>
      <w:pPr>
        <w:spacing w:after="0"/>
        <w:ind w:left="0"/>
        <w:jc w:val="both"/>
      </w:pPr>
      <w:r>
        <w:rPr>
          <w:rFonts w:ascii="Times New Roman"/>
          <w:b w:val="false"/>
          <w:i w:val="false"/>
          <w:color w:val="000000"/>
          <w:sz w:val="28"/>
        </w:rPr>
        <w:t>
      Выбросы индивидуальных веществ составят:</w:t>
      </w:r>
    </w:p>
    <w:bookmarkEnd w:id="647"/>
    <w:bookmarkStart w:name="z1345" w:id="648"/>
    <w:p>
      <w:pPr>
        <w:spacing w:after="0"/>
        <w:ind w:left="0"/>
        <w:jc w:val="both"/>
      </w:pPr>
      <w:r>
        <w:rPr>
          <w:rFonts w:ascii="Times New Roman"/>
          <w:b w:val="false"/>
          <w:i w:val="false"/>
          <w:color w:val="000000"/>
          <w:sz w:val="28"/>
        </w:rPr>
        <w:t xml:space="preserve">
      углеводороды (суммарно) </w:t>
      </w:r>
    </w:p>
    <w:bookmarkEnd w:id="648"/>
    <w:p>
      <w:pPr>
        <w:spacing w:after="0"/>
        <w:ind w:left="0"/>
        <w:jc w:val="both"/>
      </w:pPr>
      <w:r>
        <w:drawing>
          <wp:inline distT="0" distB="0" distL="0" distR="0">
            <wp:extent cx="2603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03500" cy="368300"/>
                    </a:xfrm>
                    <a:prstGeom prst="rect">
                      <a:avLst/>
                    </a:prstGeom>
                  </pic:spPr>
                </pic:pic>
              </a:graphicData>
            </a:graphic>
          </wp:inline>
        </w:drawing>
      </w:r>
    </w:p>
    <w:p>
      <w:pPr>
        <w:spacing w:after="0"/>
        <w:ind w:left="0"/>
        <w:jc w:val="left"/>
      </w:pPr>
      <w:r>
        <w:rPr>
          <w:rFonts w:ascii="Times New Roman"/>
          <w:b w:val="false"/>
          <w:i w:val="false"/>
          <w:color w:val="000000"/>
          <w:sz w:val="28"/>
        </w:rPr>
        <w:t>кг/ч, в том числе: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346" w:id="649"/>
          <w:p>
            <w:pPr>
              <w:spacing w:after="20"/>
              <w:ind w:left="20"/>
              <w:jc w:val="both"/>
            </w:pPr>
            <w:r>
              <w:rPr>
                <w:rFonts w:ascii="Times New Roman"/>
                <w:b w:val="false"/>
                <w:i w:val="false"/>
                <w:color w:val="000000"/>
                <w:sz w:val="20"/>
              </w:rPr>
              <w:t>
предельные</w:t>
            </w:r>
          </w:p>
          <w:bookmarkEnd w:id="64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730500" cy="3429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47" w:id="650"/>
          <w:p>
            <w:pPr>
              <w:spacing w:after="20"/>
              <w:ind w:left="20"/>
              <w:jc w:val="both"/>
            </w:pPr>
            <w:r>
              <w:rPr>
                <w:rFonts w:ascii="Times New Roman"/>
                <w:b w:val="false"/>
                <w:i w:val="false"/>
                <w:color w:val="000000"/>
                <w:sz w:val="20"/>
              </w:rPr>
              <w:t>
непредельные</w:t>
            </w:r>
          </w:p>
          <w:bookmarkEnd w:id="65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578100" cy="3429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48" w:id="651"/>
          <w:p>
            <w:pPr>
              <w:spacing w:after="20"/>
              <w:ind w:left="20"/>
              <w:jc w:val="both"/>
            </w:pPr>
            <w:r>
              <w:rPr>
                <w:rFonts w:ascii="Times New Roman"/>
                <w:b w:val="false"/>
                <w:i w:val="false"/>
                <w:color w:val="000000"/>
                <w:sz w:val="20"/>
              </w:rPr>
              <w:t>
ароматические</w:t>
            </w:r>
          </w:p>
          <w:bookmarkEnd w:id="65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552700" cy="3556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49" w:id="652"/>
          <w:p>
            <w:pPr>
              <w:spacing w:after="20"/>
              <w:ind w:left="20"/>
              <w:jc w:val="both"/>
            </w:pPr>
            <w:r>
              <w:rPr>
                <w:rFonts w:ascii="Times New Roman"/>
                <w:b w:val="false"/>
                <w:i w:val="false"/>
                <w:color w:val="000000"/>
                <w:sz w:val="20"/>
              </w:rPr>
              <w:t>
ароматические: из них</w:t>
            </w:r>
          </w:p>
          <w:bookmarkEnd w:id="65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50" w:id="653"/>
          <w:p>
            <w:pPr>
              <w:spacing w:after="20"/>
              <w:ind w:left="20"/>
              <w:jc w:val="both"/>
            </w:pPr>
            <w:r>
              <w:rPr>
                <w:rFonts w:ascii="Times New Roman"/>
                <w:b w:val="false"/>
                <w:i w:val="false"/>
                <w:color w:val="000000"/>
                <w:sz w:val="20"/>
              </w:rPr>
              <w:t>
бензол</w:t>
            </w:r>
          </w:p>
          <w:bookmarkEnd w:id="65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476500" cy="3556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51" w:id="654"/>
          <w:p>
            <w:pPr>
              <w:spacing w:after="20"/>
              <w:ind w:left="20"/>
              <w:jc w:val="both"/>
            </w:pPr>
            <w:r>
              <w:rPr>
                <w:rFonts w:ascii="Times New Roman"/>
                <w:b w:val="false"/>
                <w:i w:val="false"/>
                <w:color w:val="000000"/>
                <w:sz w:val="20"/>
              </w:rPr>
              <w:t>
толуол</w:t>
            </w:r>
          </w:p>
          <w:bookmarkEnd w:id="65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51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451100" cy="3429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52" w:id="655"/>
          <w:p>
            <w:pPr>
              <w:spacing w:after="20"/>
              <w:ind w:left="20"/>
              <w:jc w:val="both"/>
            </w:pPr>
            <w:r>
              <w:rPr>
                <w:rFonts w:ascii="Times New Roman"/>
                <w:b w:val="false"/>
                <w:i w:val="false"/>
                <w:color w:val="000000"/>
                <w:sz w:val="20"/>
              </w:rPr>
              <w:t>
ксилол</w:t>
            </w:r>
          </w:p>
          <w:bookmarkEnd w:id="65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489200" cy="3429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53" w:id="656"/>
          <w:p>
            <w:pPr>
              <w:spacing w:after="20"/>
              <w:ind w:left="20"/>
              <w:jc w:val="both"/>
            </w:pPr>
            <w:r>
              <w:rPr>
                <w:rFonts w:ascii="Times New Roman"/>
                <w:b w:val="false"/>
                <w:i w:val="false"/>
                <w:color w:val="000000"/>
                <w:sz w:val="20"/>
              </w:rPr>
              <w:t>
фенол</w:t>
            </w:r>
          </w:p>
          <w:bookmarkEnd w:id="65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438400" cy="368300"/>
                          </a:xfrm>
                          <a:prstGeom prst="rect">
                            <a:avLst/>
                          </a:prstGeom>
                        </pic:spPr>
                      </pic:pic>
                    </a:graphicData>
                  </a:graphic>
                </wp:inline>
              </w:drawing>
            </w:r>
          </w:p>
          <w:p>
            <w:pPr>
              <w:spacing w:after="0"/>
              <w:ind w:left="0"/>
              <w:jc w:val="both"/>
            </w:pPr>
            <w:r>
              <w:rPr>
                <w:rFonts w:ascii="Times New Roman"/>
                <w:b w:val="false"/>
                <w:i w:val="false"/>
                <w:color w:val="000000"/>
                <w:sz w:val="20"/>
              </w:rPr>
              <w:t xml:space="preserve">кг/ч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54" w:id="657"/>
          <w:p>
            <w:pPr>
              <w:spacing w:after="20"/>
              <w:ind w:left="20"/>
              <w:jc w:val="both"/>
            </w:pPr>
            <w:r>
              <w:rPr>
                <w:rFonts w:ascii="Times New Roman"/>
                <w:b w:val="false"/>
                <w:i w:val="false"/>
                <w:color w:val="000000"/>
                <w:sz w:val="20"/>
              </w:rPr>
              <w:t>
сероводород</w:t>
            </w:r>
          </w:p>
          <w:bookmarkEnd w:id="65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03500" cy="393700"/>
                          </a:xfrm>
                          <a:prstGeom prst="rect">
                            <a:avLst/>
                          </a:prstGeom>
                        </pic:spPr>
                      </pic:pic>
                    </a:graphicData>
                  </a:graphic>
                </wp:inline>
              </w:drawing>
            </w:r>
          </w:p>
          <w:p>
            <w:pPr>
              <w:spacing w:after="0"/>
              <w:ind w:left="0"/>
              <w:jc w:val="both"/>
            </w:pPr>
            <w:r>
              <w:rPr>
                <w:rFonts w:ascii="Times New Roman"/>
                <w:b w:val="false"/>
                <w:i w:val="false"/>
                <w:color w:val="000000"/>
                <w:sz w:val="20"/>
              </w:rPr>
              <w:t>кг/ч</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355" w:id="658"/>
    <w:p>
      <w:pPr>
        <w:spacing w:after="0"/>
        <w:ind w:left="0"/>
        <w:jc w:val="both"/>
      </w:pPr>
      <w:r>
        <w:rPr>
          <w:rFonts w:ascii="Times New Roman"/>
          <w:b w:val="false"/>
          <w:i w:val="false"/>
          <w:color w:val="000000"/>
          <w:sz w:val="28"/>
        </w:rPr>
        <w:t>
      11. Дымовые трубы.</w:t>
      </w:r>
    </w:p>
    <w:bookmarkEnd w:id="658"/>
    <w:bookmarkStart w:name="z1356" w:id="659"/>
    <w:p>
      <w:pPr>
        <w:spacing w:after="0"/>
        <w:ind w:left="0"/>
        <w:jc w:val="both"/>
      </w:pPr>
      <w:r>
        <w:rPr>
          <w:rFonts w:ascii="Times New Roman"/>
          <w:b w:val="false"/>
          <w:i w:val="false"/>
          <w:color w:val="000000"/>
          <w:sz w:val="28"/>
        </w:rPr>
        <w:t>
      Расчет диоксида серы.</w:t>
      </w:r>
    </w:p>
    <w:bookmarkEnd w:id="659"/>
    <w:bookmarkStart w:name="z1357" w:id="660"/>
    <w:p>
      <w:pPr>
        <w:spacing w:after="0"/>
        <w:ind w:left="0"/>
        <w:jc w:val="both"/>
      </w:pPr>
      <w:r>
        <w:rPr>
          <w:rFonts w:ascii="Times New Roman"/>
          <w:b w:val="false"/>
          <w:i w:val="false"/>
          <w:color w:val="000000"/>
          <w:sz w:val="28"/>
        </w:rPr>
        <w:t>
      Определение выбросов диоксида серы (кг/ч) проводится по формуле /19/</w:t>
      </w:r>
    </w:p>
    <w:bookmarkEnd w:id="6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7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873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(2.5.1.)</w:t>
      </w:r>
      <w:r>
        <w:br/>
      </w:r>
      <w:r>
        <w:rPr>
          <w:rFonts w:ascii="Times New Roman"/>
          <w:b w:val="false"/>
          <w:i w:val="false"/>
          <w:color w:val="000000"/>
          <w:sz w:val="28"/>
        </w:rPr>
        <w:t>
</w:t>
      </w:r>
    </w:p>
    <w:bookmarkStart w:name="z1359" w:id="661"/>
    <w:p>
      <w:pPr>
        <w:spacing w:after="0"/>
        <w:ind w:left="0"/>
        <w:jc w:val="both"/>
      </w:pPr>
      <w:r>
        <w:rPr>
          <w:rFonts w:ascii="Times New Roman"/>
          <w:b w:val="false"/>
          <w:i w:val="false"/>
          <w:color w:val="000000"/>
          <w:sz w:val="28"/>
        </w:rPr>
        <w:t xml:space="preserve">
      где </w:t>
      </w:r>
    </w:p>
    <w:bookmarkEnd w:id="661"/>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серы в жидком натуральном топливе, % масс:</w:t>
      </w:r>
      <w:r>
        <w:br/>
      </w:r>
      <w:r>
        <w:rPr>
          <w:rFonts w:ascii="Times New Roman"/>
          <w:b w:val="false"/>
          <w:i w:val="false"/>
          <w:color w:val="000000"/>
          <w:sz w:val="28"/>
        </w:rPr>
        <w:t>
</w:t>
      </w:r>
      <w:r>
        <w:br/>
      </w:r>
    </w:p>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сероводорода в газообразном топливе, % масс;</w:t>
      </w:r>
      <w:r>
        <w:br/>
      </w:r>
      <w:r>
        <w:rPr>
          <w:rFonts w:ascii="Times New Roman"/>
          <w:b w:val="false"/>
          <w:i w:val="false"/>
          <w:color w:val="000000"/>
          <w:sz w:val="28"/>
        </w:rPr>
        <w:t>
</w:t>
      </w:r>
      <w:r>
        <w:br/>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расход жидкого топлива, кг/ч;</w:t>
      </w:r>
      <w:r>
        <w:br/>
      </w:r>
      <w:r>
        <w:rPr>
          <w:rFonts w:ascii="Times New Roman"/>
          <w:b w:val="false"/>
          <w:i w:val="false"/>
          <w:color w:val="000000"/>
          <w:sz w:val="28"/>
        </w:rPr>
        <w:t>
</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расход газообразного топлива, кг/ч;</w:t>
      </w:r>
      <w:r>
        <w:br/>
      </w:r>
      <w:r>
        <w:rPr>
          <w:rFonts w:ascii="Times New Roman"/>
          <w:b w:val="false"/>
          <w:i w:val="false"/>
          <w:color w:val="000000"/>
          <w:sz w:val="28"/>
        </w:rPr>
        <w:t>
</w:t>
      </w:r>
      <w:r>
        <w:br/>
      </w:r>
    </w:p>
    <w:p>
      <w:pPr>
        <w:spacing w:after="0"/>
        <w:ind w:left="0"/>
        <w:jc w:val="both"/>
      </w:pPr>
      <w:r>
        <w:drawing>
          <wp:inline distT="0" distB="0" distL="0" distR="0">
            <wp:extent cx="749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749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диоксида серы, улавливаемого летучей золой в газоходах нагревательной печи.</w:t>
      </w:r>
      <w:r>
        <w:br/>
      </w:r>
      <w:r>
        <w:rPr>
          <w:rFonts w:ascii="Times New Roman"/>
          <w:b w:val="false"/>
          <w:i w:val="false"/>
          <w:color w:val="000000"/>
          <w:sz w:val="28"/>
        </w:rPr>
        <w:t>
</w:t>
      </w:r>
    </w:p>
    <w:bookmarkStart w:name="z1364" w:id="662"/>
    <w:p>
      <w:pPr>
        <w:spacing w:after="0"/>
        <w:ind w:left="0"/>
        <w:jc w:val="both"/>
      </w:pPr>
      <w:r>
        <w:rPr>
          <w:rFonts w:ascii="Times New Roman"/>
          <w:b w:val="false"/>
          <w:i w:val="false"/>
          <w:color w:val="000000"/>
          <w:sz w:val="28"/>
        </w:rPr>
        <w:t>
      12. Расчет выбросов летучей золы (твердых частиц) /20/</w:t>
      </w:r>
    </w:p>
    <w:bookmarkEnd w:id="662"/>
    <w:bookmarkStart w:name="z1365" w:id="663"/>
    <w:p>
      <w:pPr>
        <w:spacing w:after="0"/>
        <w:ind w:left="0"/>
        <w:jc w:val="both"/>
      </w:pPr>
      <w:r>
        <w:rPr>
          <w:rFonts w:ascii="Times New Roman"/>
          <w:b w:val="false"/>
          <w:i w:val="false"/>
          <w:color w:val="000000"/>
          <w:sz w:val="28"/>
        </w:rPr>
        <w:t xml:space="preserve">
      Расчет выбросов летучей золы (кг/ч) проводится по формуле </w:t>
      </w:r>
    </w:p>
    <w:bookmarkEnd w:id="6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739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(2.5.2.)</w:t>
      </w:r>
      <w:r>
        <w:br/>
      </w:r>
      <w:r>
        <w:rPr>
          <w:rFonts w:ascii="Times New Roman"/>
          <w:b w:val="false"/>
          <w:i w:val="false"/>
          <w:color w:val="000000"/>
          <w:sz w:val="28"/>
        </w:rPr>
        <w:t>
</w:t>
      </w:r>
    </w:p>
    <w:bookmarkStart w:name="z1367" w:id="664"/>
    <w:p>
      <w:pPr>
        <w:spacing w:after="0"/>
        <w:ind w:left="0"/>
        <w:jc w:val="both"/>
      </w:pPr>
      <w:r>
        <w:rPr>
          <w:rFonts w:ascii="Times New Roman"/>
          <w:b w:val="false"/>
          <w:i w:val="false"/>
          <w:color w:val="000000"/>
          <w:sz w:val="28"/>
        </w:rPr>
        <w:t xml:space="preserve">
      где </w:t>
      </w:r>
    </w:p>
    <w:bookmarkEnd w:id="664"/>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15900" cy="2159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золы в жидком натуральном топливе, % масс;</w:t>
      </w:r>
      <w:r>
        <w:br/>
      </w:r>
      <w:r>
        <w:rPr>
          <w:rFonts w:ascii="Times New Roman"/>
          <w:b w:val="false"/>
          <w:i w:val="false"/>
          <w:color w:val="000000"/>
          <w:sz w:val="28"/>
        </w:rPr>
        <w:t>
</w:t>
      </w:r>
    </w:p>
    <w:bookmarkStart w:name="z1368" w:id="665"/>
    <w:p>
      <w:pPr>
        <w:spacing w:after="0"/>
        <w:ind w:left="0"/>
        <w:jc w:val="both"/>
      </w:pPr>
      <w:r>
        <w:rPr>
          <w:rFonts w:ascii="Times New Roman"/>
          <w:b w:val="false"/>
          <w:i w:val="false"/>
          <w:color w:val="000000"/>
          <w:sz w:val="28"/>
        </w:rPr>
        <w:t>
      13. Расчет выбросов оксидов ванадия.</w:t>
      </w:r>
    </w:p>
    <w:bookmarkEnd w:id="665"/>
    <w:bookmarkStart w:name="z1369" w:id="666"/>
    <w:p>
      <w:pPr>
        <w:spacing w:after="0"/>
        <w:ind w:left="0"/>
        <w:jc w:val="both"/>
      </w:pPr>
      <w:r>
        <w:rPr>
          <w:rFonts w:ascii="Times New Roman"/>
          <w:b w:val="false"/>
          <w:i w:val="false"/>
          <w:color w:val="000000"/>
          <w:sz w:val="28"/>
        </w:rPr>
        <w:t xml:space="preserve">
      Расчет выбросов оксидов ванадия в пересчете на </w:t>
      </w:r>
    </w:p>
    <w:bookmarkEnd w:id="666"/>
    <w:p>
      <w:pPr>
        <w:spacing w:after="0"/>
        <w:ind w:left="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520700" cy="304800"/>
                    </a:xfrm>
                    <a:prstGeom prst="rect">
                      <a:avLst/>
                    </a:prstGeom>
                  </pic:spPr>
                </pic:pic>
              </a:graphicData>
            </a:graphic>
          </wp:inline>
        </w:drawing>
      </w:r>
    </w:p>
    <w:p>
      <w:pPr>
        <w:spacing w:after="0"/>
        <w:ind w:left="0"/>
        <w:jc w:val="left"/>
      </w:pPr>
      <w:r>
        <w:rPr>
          <w:rFonts w:ascii="Times New Roman"/>
          <w:b w:val="false"/>
          <w:i w:val="false"/>
          <w:color w:val="000000"/>
          <w:sz w:val="28"/>
        </w:rPr>
        <w:t>(кг/ч), выбрасываемых в атмосферу, проводится по формуле:</w:t>
      </w:r>
      <w:r>
        <w:br/>
      </w:r>
      <w:r>
        <w:rPr>
          <w:rFonts w:ascii="Times New Roman"/>
          <w:b w:val="false"/>
          <w:i w:val="false"/>
          <w:color w:val="000000"/>
          <w:sz w:val="28"/>
        </w:rPr>
        <w:t>
</w:t>
      </w:r>
      <w:r>
        <w:br/>
      </w:r>
    </w:p>
    <w:p>
      <w:pPr>
        <w:spacing w:after="0"/>
        <w:ind w:left="0"/>
        <w:jc w:val="both"/>
      </w:pPr>
      <w:r>
        <w:drawing>
          <wp:inline distT="0" distB="0" distL="0" distR="0">
            <wp:extent cx="3695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695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(2.5.3.) </w:t>
      </w:r>
      <w:r>
        <w:br/>
      </w:r>
      <w:r>
        <w:rPr>
          <w:rFonts w:ascii="Times New Roman"/>
          <w:b w:val="false"/>
          <w:i w:val="false"/>
          <w:color w:val="000000"/>
          <w:sz w:val="28"/>
        </w:rPr>
        <w:t>
</w:t>
      </w:r>
    </w:p>
    <w:bookmarkStart w:name="z1371" w:id="667"/>
    <w:p>
      <w:pPr>
        <w:spacing w:after="0"/>
        <w:ind w:left="0"/>
        <w:jc w:val="both"/>
      </w:pPr>
      <w:r>
        <w:rPr>
          <w:rFonts w:ascii="Times New Roman"/>
          <w:b w:val="false"/>
          <w:i w:val="false"/>
          <w:color w:val="000000"/>
          <w:sz w:val="28"/>
        </w:rPr>
        <w:t>
      где В</w:t>
      </w:r>
      <w:r>
        <w:rPr>
          <w:rFonts w:ascii="Times New Roman"/>
          <w:b w:val="false"/>
          <w:i w:val="false"/>
          <w:color w:val="000000"/>
          <w:vertAlign w:val="subscript"/>
        </w:rPr>
        <w:t>ж</w:t>
      </w:r>
      <w:r>
        <w:rPr>
          <w:rFonts w:ascii="Times New Roman"/>
          <w:b w:val="false"/>
          <w:i w:val="false"/>
          <w:color w:val="000000"/>
          <w:sz w:val="28"/>
        </w:rPr>
        <w:t>- расход жидкого топлива, кг/ч;</w:t>
      </w:r>
    </w:p>
    <w:bookmarkEnd w:id="667"/>
    <w:bookmarkStart w:name="z1372" w:id="668"/>
    <w:p>
      <w:pPr>
        <w:spacing w:after="0"/>
        <w:ind w:left="0"/>
        <w:jc w:val="both"/>
      </w:pPr>
      <w:r>
        <w:rPr>
          <w:rFonts w:ascii="Times New Roman"/>
          <w:b w:val="false"/>
          <w:i w:val="false"/>
          <w:color w:val="000000"/>
          <w:sz w:val="28"/>
        </w:rPr>
        <w:t>
      Y</w:t>
      </w:r>
      <w:r>
        <w:rPr>
          <w:rFonts w:ascii="Times New Roman"/>
          <w:b w:val="false"/>
          <w:i w:val="false"/>
          <w:color w:val="000000"/>
          <w:vertAlign w:val="subscript"/>
        </w:rPr>
        <w:t>V2O5</w:t>
      </w:r>
      <w:r>
        <w:rPr>
          <w:rFonts w:ascii="Times New Roman"/>
          <w:b w:val="false"/>
          <w:i w:val="false"/>
          <w:color w:val="000000"/>
          <w:sz w:val="28"/>
        </w:rPr>
        <w:t xml:space="preserve"> - содержание окислов ванадия в жидком топливе в пересчете на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г/т; </w:t>
      </w:r>
    </w:p>
    <w:bookmarkEnd w:id="6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42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оседания окислов ванадия на поверхностях нагрева котлов. Для котлов с промежуточными пароперегревателями, очистка поверхностей нагрева которых производится в остановленном состоянии </w:t>
      </w:r>
    </w:p>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927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котлов без промежуточных пароперегревателей при тех же случаях очистки </w:t>
      </w:r>
    </w:p>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927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остальных случаев </w:t>
      </w:r>
    </w:p>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6731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твердых частиц продуктов сгорания жидкого топлива, улавливаемых в устройствах для очистки газов мазутных котлов.</w:t>
      </w:r>
      <w:r>
        <w:br/>
      </w:r>
      <w:r>
        <w:rPr>
          <w:rFonts w:ascii="Times New Roman"/>
          <w:b w:val="false"/>
          <w:i w:val="false"/>
          <w:color w:val="000000"/>
          <w:sz w:val="28"/>
        </w:rPr>
        <w:t>
</w:t>
      </w:r>
    </w:p>
    <w:bookmarkStart w:name="z1375" w:id="669"/>
    <w:p>
      <w:pPr>
        <w:spacing w:after="0"/>
        <w:ind w:left="0"/>
        <w:jc w:val="both"/>
      </w:pPr>
      <w:r>
        <w:rPr>
          <w:rFonts w:ascii="Times New Roman"/>
          <w:b w:val="false"/>
          <w:i w:val="false"/>
          <w:color w:val="000000"/>
          <w:sz w:val="28"/>
        </w:rPr>
        <w:t>
      При отсутствии результатов анализа топлива содержание окислов ванадия в сжигаемом топливо (г/т) определяется по формуле:</w:t>
      </w:r>
    </w:p>
    <w:bookmarkEnd w:id="6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866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670"/>
    <w:p>
      <w:pPr>
        <w:spacing w:after="0"/>
        <w:ind w:left="0"/>
        <w:jc w:val="both"/>
      </w:pPr>
      <w:r>
        <w:rPr>
          <w:rFonts w:ascii="Times New Roman"/>
          <w:b w:val="false"/>
          <w:i w:val="false"/>
          <w:color w:val="000000"/>
          <w:sz w:val="28"/>
        </w:rPr>
        <w:t xml:space="preserve">
      где </w:t>
      </w:r>
    </w:p>
    <w:bookmarkEnd w:id="670"/>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содержание серы в мазуте, % масс. </w:t>
      </w:r>
      <w:r>
        <w:br/>
      </w:r>
      <w:r>
        <w:rPr>
          <w:rFonts w:ascii="Times New Roman"/>
          <w:b w:val="false"/>
          <w:i w:val="false"/>
          <w:color w:val="000000"/>
          <w:sz w:val="28"/>
        </w:rPr>
        <w:t>
</w:t>
      </w:r>
    </w:p>
    <w:bookmarkStart w:name="z1378" w:id="671"/>
    <w:p>
      <w:pPr>
        <w:spacing w:after="0"/>
        <w:ind w:left="0"/>
        <w:jc w:val="both"/>
      </w:pPr>
      <w:r>
        <w:rPr>
          <w:rFonts w:ascii="Times New Roman"/>
          <w:b w:val="false"/>
          <w:i w:val="false"/>
          <w:color w:val="000000"/>
          <w:sz w:val="28"/>
        </w:rPr>
        <w:t>
      Формула справедлива при содержании серы в рабочем топливе больше 0,4% масс.</w:t>
      </w:r>
    </w:p>
    <w:bookmarkEnd w:id="671"/>
    <w:bookmarkStart w:name="z73" w:id="672"/>
    <w:p>
      <w:pPr>
        <w:spacing w:after="0"/>
        <w:ind w:left="0"/>
        <w:jc w:val="both"/>
      </w:pPr>
      <w:r>
        <w:rPr>
          <w:rFonts w:ascii="Times New Roman"/>
          <w:b w:val="false"/>
          <w:i w:val="false"/>
          <w:color w:val="000000"/>
          <w:sz w:val="28"/>
        </w:rPr>
        <w:t>
      14. Расчет выбросов оксидов азота, диоксида азота, оксида углерода и метана</w:t>
      </w:r>
    </w:p>
    <w:bookmarkEnd w:id="672"/>
    <w:bookmarkStart w:name="z1379" w:id="673"/>
    <w:p>
      <w:pPr>
        <w:spacing w:after="0"/>
        <w:ind w:left="0"/>
        <w:jc w:val="both"/>
      </w:pPr>
      <w:r>
        <w:rPr>
          <w:rFonts w:ascii="Times New Roman"/>
          <w:b w:val="false"/>
          <w:i w:val="false"/>
          <w:color w:val="000000"/>
          <w:sz w:val="28"/>
        </w:rPr>
        <w:t xml:space="preserve">
      Расчет выбросов оксидов азота, в том числе диоксида азота, оксида углерода и метана проводится по формуле </w:t>
      </w:r>
    </w:p>
    <w:bookmarkEnd w:id="6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168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(2.5.4.)</w:t>
      </w:r>
      <w:r>
        <w:br/>
      </w:r>
      <w:r>
        <w:rPr>
          <w:rFonts w:ascii="Times New Roman"/>
          <w:b w:val="false"/>
          <w:i w:val="false"/>
          <w:color w:val="000000"/>
          <w:sz w:val="28"/>
        </w:rPr>
        <w:t>
</w:t>
      </w:r>
    </w:p>
    <w:bookmarkStart w:name="z1381" w:id="674"/>
    <w:p>
      <w:pPr>
        <w:spacing w:after="0"/>
        <w:ind w:left="0"/>
        <w:jc w:val="both"/>
      </w:pPr>
      <w:r>
        <w:rPr>
          <w:rFonts w:ascii="Times New Roman"/>
          <w:b w:val="false"/>
          <w:i w:val="false"/>
          <w:color w:val="000000"/>
          <w:sz w:val="28"/>
        </w:rPr>
        <w:t xml:space="preserve">
      где </w:t>
      </w:r>
    </w:p>
    <w:bookmarkEnd w:id="674"/>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выброс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-го ингредиента, кг/ч;</w:t>
      </w:r>
      <w:r>
        <w:br/>
      </w: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удельный выброс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 ингредиента, кг/т условного топлива, определяется по </w:t>
      </w:r>
      <w:r>
        <w:rPr>
          <w:rFonts w:ascii="Times New Roman"/>
          <w:b w:val="false"/>
          <w:i w:val="false"/>
          <w:color w:val="000000"/>
          <w:sz w:val="28"/>
        </w:rPr>
        <w:t>таблице 11</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419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419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расход условного топлива, т/ч.</w:t>
      </w:r>
      <w:r>
        <w:br/>
      </w:r>
      <w:r>
        <w:rPr>
          <w:rFonts w:ascii="Times New Roman"/>
          <w:b w:val="false"/>
          <w:i w:val="false"/>
          <w:color w:val="000000"/>
          <w:sz w:val="28"/>
        </w:rPr>
        <w:t>
</w:t>
      </w:r>
    </w:p>
    <w:bookmarkStart w:name="z1384" w:id="675"/>
    <w:p>
      <w:pPr>
        <w:spacing w:after="0"/>
        <w:ind w:left="0"/>
        <w:jc w:val="both"/>
      </w:pPr>
      <w:r>
        <w:rPr>
          <w:rFonts w:ascii="Times New Roman"/>
          <w:b w:val="false"/>
          <w:i w:val="false"/>
          <w:color w:val="000000"/>
          <w:sz w:val="28"/>
        </w:rPr>
        <w:t>
      Определение расхода условного топлива производится по формуле</w:t>
      </w:r>
    </w:p>
    <w:bookmarkEnd w:id="6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70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070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(2.5.5.)</w:t>
      </w:r>
      <w:r>
        <w:br/>
      </w:r>
      <w:r>
        <w:rPr>
          <w:rFonts w:ascii="Times New Roman"/>
          <w:b w:val="false"/>
          <w:i w:val="false"/>
          <w:color w:val="000000"/>
          <w:sz w:val="28"/>
        </w:rPr>
        <w:t>
</w:t>
      </w:r>
    </w:p>
    <w:bookmarkStart w:name="z1386" w:id="676"/>
    <w:p>
      <w:pPr>
        <w:spacing w:after="0"/>
        <w:ind w:left="0"/>
        <w:jc w:val="both"/>
      </w:pPr>
      <w:r>
        <w:rPr>
          <w:rFonts w:ascii="Times New Roman"/>
          <w:b w:val="false"/>
          <w:i w:val="false"/>
          <w:color w:val="000000"/>
          <w:sz w:val="28"/>
        </w:rPr>
        <w:t xml:space="preserve">
      где </w:t>
      </w:r>
    </w:p>
    <w:bookmarkEnd w:id="676"/>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расход жидкого и газообразного топлива, т/ч;</w:t>
      </w:r>
      <w:r>
        <w:br/>
      </w:r>
      <w:r>
        <w:rPr>
          <w:rFonts w:ascii="Times New Roman"/>
          <w:b w:val="false"/>
          <w:i w:val="false"/>
          <w:color w:val="000000"/>
          <w:sz w:val="28"/>
        </w:rPr>
        <w:t>
</w:t>
      </w:r>
      <w:r>
        <w:br/>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калорийные эквиваленты жидкого и газообразного топлива, определяются по </w:t>
      </w:r>
      <w:r>
        <w:rPr>
          <w:rFonts w:ascii="Times New Roman"/>
          <w:b w:val="false"/>
          <w:i w:val="false"/>
          <w:color w:val="000000"/>
          <w:sz w:val="28"/>
        </w:rPr>
        <w:t>таблице 12</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388" w:id="677"/>
    <w:p>
      <w:pPr>
        <w:spacing w:after="0"/>
        <w:ind w:left="0"/>
        <w:jc w:val="both"/>
      </w:pPr>
      <w:r>
        <w:rPr>
          <w:rFonts w:ascii="Times New Roman"/>
          <w:b w:val="false"/>
          <w:i w:val="false"/>
          <w:color w:val="000000"/>
          <w:sz w:val="28"/>
        </w:rPr>
        <w:t>
      Пример. Определить выбросы вредных веществ из дымовой трубы установки гидроочистки. В печи сжигается 1,5 т/ч газа прямой гонки и 0,8 т/ч мазута. Содержание серы в мазуте - 1,8% масс, содержание сероводорода в газообразном топливе - 0,01% масс, содержание золы - 0,3 % масс.</w:t>
      </w:r>
    </w:p>
    <w:bookmarkEnd w:id="677"/>
    <w:bookmarkStart w:name="z1389" w:id="678"/>
    <w:p>
      <w:pPr>
        <w:spacing w:after="0"/>
        <w:ind w:left="0"/>
        <w:jc w:val="both"/>
      </w:pPr>
      <w:r>
        <w:rPr>
          <w:rFonts w:ascii="Times New Roman"/>
          <w:b w:val="false"/>
          <w:i w:val="false"/>
          <w:color w:val="000000"/>
          <w:sz w:val="28"/>
        </w:rPr>
        <w:t>
      Определим выбросы диоксида серы</w:t>
      </w:r>
    </w:p>
    <w:bookmarkEnd w:id="6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50673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1391" w:id="679"/>
    <w:p>
      <w:pPr>
        <w:spacing w:after="0"/>
        <w:ind w:left="0"/>
        <w:jc w:val="both"/>
      </w:pPr>
      <w:r>
        <w:rPr>
          <w:rFonts w:ascii="Times New Roman"/>
          <w:b w:val="false"/>
          <w:i w:val="false"/>
          <w:color w:val="000000"/>
          <w:sz w:val="28"/>
        </w:rPr>
        <w:t>
      Выбросы летучей золы (твердых частиц):</w:t>
      </w:r>
    </w:p>
    <w:bookmarkEnd w:id="6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2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324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393" w:id="680"/>
    <w:p>
      <w:pPr>
        <w:spacing w:after="0"/>
        <w:ind w:left="0"/>
        <w:jc w:val="both"/>
      </w:pPr>
      <w:r>
        <w:rPr>
          <w:rFonts w:ascii="Times New Roman"/>
          <w:b w:val="false"/>
          <w:i w:val="false"/>
          <w:color w:val="000000"/>
          <w:sz w:val="28"/>
        </w:rPr>
        <w:t>
      Содержание оксидов ванадия в жидком топливе:</w:t>
      </w:r>
    </w:p>
    <w:bookmarkEnd w:id="6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4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743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г/т </w:t>
      </w:r>
      <w:r>
        <w:br/>
      </w:r>
      <w:r>
        <w:rPr>
          <w:rFonts w:ascii="Times New Roman"/>
          <w:b w:val="false"/>
          <w:i w:val="false"/>
          <w:color w:val="000000"/>
          <w:sz w:val="28"/>
        </w:rPr>
        <w:t>
</w:t>
      </w:r>
    </w:p>
    <w:bookmarkStart w:name="z1395" w:id="681"/>
    <w:p>
      <w:pPr>
        <w:spacing w:after="0"/>
        <w:ind w:left="0"/>
        <w:jc w:val="both"/>
      </w:pPr>
      <w:r>
        <w:rPr>
          <w:rFonts w:ascii="Times New Roman"/>
          <w:b w:val="false"/>
          <w:i w:val="false"/>
          <w:color w:val="000000"/>
          <w:sz w:val="28"/>
        </w:rPr>
        <w:t xml:space="preserve">
      Выбросы оксидов ванадия составят: </w:t>
      </w:r>
    </w:p>
    <w:bookmarkEnd w:id="6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1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619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1397" w:id="682"/>
    <w:p>
      <w:pPr>
        <w:spacing w:after="0"/>
        <w:ind w:left="0"/>
        <w:jc w:val="both"/>
      </w:pPr>
      <w:r>
        <w:rPr>
          <w:rFonts w:ascii="Times New Roman"/>
          <w:b w:val="false"/>
          <w:i w:val="false"/>
          <w:color w:val="000000"/>
          <w:sz w:val="28"/>
        </w:rPr>
        <w:t>
      Выбросы остальных вредных веществ составят:</w:t>
      </w:r>
    </w:p>
    <w:bookmarkEnd w:id="6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35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35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r>
        <w:br/>
      </w:r>
    </w:p>
    <w:p>
      <w:pPr>
        <w:spacing w:after="0"/>
        <w:ind w:left="0"/>
        <w:jc w:val="both"/>
      </w:pPr>
      <w:r>
        <w:drawing>
          <wp:inline distT="0" distB="0" distL="0" distR="0">
            <wp:extent cx="273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73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9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98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12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74" w:id="683"/>
    <w:p>
      <w:pPr>
        <w:spacing w:after="0"/>
        <w:ind w:left="0"/>
        <w:jc w:val="both"/>
      </w:pPr>
      <w:r>
        <w:rPr>
          <w:rFonts w:ascii="Times New Roman"/>
          <w:b w:val="false"/>
          <w:i w:val="false"/>
          <w:color w:val="000000"/>
          <w:sz w:val="28"/>
        </w:rPr>
        <w:t>
      15. Вакуумсоздающие системы установок АВТ .</w:t>
      </w:r>
    </w:p>
    <w:bookmarkEnd w:id="683"/>
    <w:bookmarkStart w:name="z1402" w:id="684"/>
    <w:p>
      <w:pPr>
        <w:spacing w:after="0"/>
        <w:ind w:left="0"/>
        <w:jc w:val="both"/>
      </w:pPr>
      <w:r>
        <w:rPr>
          <w:rFonts w:ascii="Times New Roman"/>
          <w:b w:val="false"/>
          <w:i w:val="false"/>
          <w:color w:val="000000"/>
          <w:sz w:val="28"/>
        </w:rPr>
        <w:t>
      Расчет выбросов углеводородов (суммарно).</w:t>
      </w:r>
    </w:p>
    <w:bookmarkEnd w:id="684"/>
    <w:bookmarkStart w:name="z1403" w:id="685"/>
    <w:p>
      <w:pPr>
        <w:spacing w:after="0"/>
        <w:ind w:left="0"/>
        <w:jc w:val="both"/>
      </w:pPr>
      <w:r>
        <w:rPr>
          <w:rFonts w:ascii="Times New Roman"/>
          <w:b w:val="false"/>
          <w:i w:val="false"/>
          <w:color w:val="000000"/>
          <w:sz w:val="28"/>
        </w:rPr>
        <w:t>
      Расчет выбросов углеводородов (суммарно) (кг/ч) из последней ступени пароэжекторного агрегата вакуумной колонны АВТ проводится по формуле:</w:t>
      </w:r>
    </w:p>
    <w:bookmarkEnd w:id="6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206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(2.6.1.)</w:t>
      </w:r>
      <w:r>
        <w:br/>
      </w:r>
      <w:r>
        <w:rPr>
          <w:rFonts w:ascii="Times New Roman"/>
          <w:b w:val="false"/>
          <w:i w:val="false"/>
          <w:color w:val="000000"/>
          <w:sz w:val="28"/>
        </w:rPr>
        <w:t>
</w:t>
      </w:r>
    </w:p>
    <w:bookmarkStart w:name="z1405" w:id="686"/>
    <w:p>
      <w:pPr>
        <w:spacing w:after="0"/>
        <w:ind w:left="0"/>
        <w:jc w:val="both"/>
      </w:pPr>
      <w:r>
        <w:rPr>
          <w:rFonts w:ascii="Times New Roman"/>
          <w:b w:val="false"/>
          <w:i w:val="false"/>
          <w:color w:val="000000"/>
          <w:sz w:val="28"/>
        </w:rPr>
        <w:t xml:space="preserve">
      где </w:t>
      </w:r>
    </w:p>
    <w:bookmarkEnd w:id="686"/>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сырья (мазута) вакуумной колонны, т/ч;</w:t>
      </w:r>
      <w:r>
        <w:br/>
      </w: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удельный выброс углеводородов, кг/т для каждой группы мощности, определяется по </w:t>
      </w:r>
      <w:r>
        <w:rPr>
          <w:rFonts w:ascii="Times New Roman"/>
          <w:b w:val="false"/>
          <w:i w:val="false"/>
          <w:color w:val="000000"/>
          <w:sz w:val="28"/>
        </w:rPr>
        <w:t>таблице 13</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75" w:id="687"/>
    <w:p>
      <w:pPr>
        <w:spacing w:after="0"/>
        <w:ind w:left="0"/>
        <w:jc w:val="both"/>
      </w:pPr>
      <w:r>
        <w:rPr>
          <w:rFonts w:ascii="Times New Roman"/>
          <w:b w:val="false"/>
          <w:i w:val="false"/>
          <w:color w:val="000000"/>
          <w:sz w:val="28"/>
        </w:rPr>
        <w:t>
      16. Расчет выбросов сероводорода.</w:t>
      </w:r>
    </w:p>
    <w:bookmarkEnd w:id="687"/>
    <w:bookmarkStart w:name="z1407" w:id="688"/>
    <w:p>
      <w:pPr>
        <w:spacing w:after="0"/>
        <w:ind w:left="0"/>
        <w:jc w:val="both"/>
      </w:pPr>
      <w:r>
        <w:rPr>
          <w:rFonts w:ascii="Times New Roman"/>
          <w:b w:val="false"/>
          <w:i w:val="false"/>
          <w:color w:val="000000"/>
          <w:sz w:val="28"/>
        </w:rPr>
        <w:t>
      Выбросы сероводорода (кг/ч) с неконденсированными газами определяются по формуле:</w:t>
      </w:r>
    </w:p>
    <w:bookmarkEnd w:id="6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87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(2.6.2.)</w:t>
      </w:r>
      <w:r>
        <w:br/>
      </w:r>
      <w:r>
        <w:rPr>
          <w:rFonts w:ascii="Times New Roman"/>
          <w:b w:val="false"/>
          <w:i w:val="false"/>
          <w:color w:val="000000"/>
          <w:sz w:val="28"/>
        </w:rPr>
        <w:t>
</w:t>
      </w:r>
    </w:p>
    <w:bookmarkStart w:name="z1409" w:id="689"/>
    <w:p>
      <w:pPr>
        <w:spacing w:after="0"/>
        <w:ind w:left="0"/>
        <w:jc w:val="both"/>
      </w:pPr>
      <w:r>
        <w:rPr>
          <w:rFonts w:ascii="Times New Roman"/>
          <w:b w:val="false"/>
          <w:i w:val="false"/>
          <w:color w:val="000000"/>
          <w:sz w:val="28"/>
        </w:rPr>
        <w:t xml:space="preserve">
      где </w:t>
      </w:r>
    </w:p>
    <w:bookmarkEnd w:id="689"/>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поправочный коэффициент, зависящий от способа создания вакуума и группы мощности, определяется по </w:t>
      </w:r>
      <w:r>
        <w:rPr>
          <w:rFonts w:ascii="Times New Roman"/>
          <w:b w:val="false"/>
          <w:i w:val="false"/>
          <w:color w:val="000000"/>
          <w:sz w:val="28"/>
        </w:rPr>
        <w:t>таблице 13</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общей серы в сырье вакуумной колонны, % масс.</w:t>
      </w:r>
      <w:r>
        <w:br/>
      </w:r>
      <w:r>
        <w:rPr>
          <w:rFonts w:ascii="Times New Roman"/>
          <w:b w:val="false"/>
          <w:i w:val="false"/>
          <w:color w:val="000000"/>
          <w:sz w:val="28"/>
        </w:rPr>
        <w:t>
</w:t>
      </w:r>
    </w:p>
    <w:bookmarkStart w:name="z1411" w:id="690"/>
    <w:p>
      <w:pPr>
        <w:spacing w:after="0"/>
        <w:ind w:left="0"/>
        <w:jc w:val="both"/>
      </w:pPr>
      <w:r>
        <w:rPr>
          <w:rFonts w:ascii="Times New Roman"/>
          <w:b w:val="false"/>
          <w:i w:val="false"/>
          <w:color w:val="000000"/>
          <w:sz w:val="28"/>
        </w:rPr>
        <w:t xml:space="preserve">
      Пример. На установке АВТ перерабатывается смесь нефти. Расход мазута в вакуумную колонну составляет 65,8 т/ч. Содержание серы в мазуте 1,8% масс. Колонна оборудована барометрическими конденсаторами смешения. Определить выброс углеводородов и сероводорода с последней ступени пароэжекторного агрегата. </w:t>
      </w:r>
    </w:p>
    <w:bookmarkEnd w:id="690"/>
    <w:bookmarkStart w:name="z1412" w:id="691"/>
    <w:p>
      <w:pPr>
        <w:spacing w:after="0"/>
        <w:ind w:left="0"/>
        <w:jc w:val="both"/>
      </w:pPr>
      <w:r>
        <w:rPr>
          <w:rFonts w:ascii="Times New Roman"/>
          <w:b w:val="false"/>
          <w:i w:val="false"/>
          <w:color w:val="000000"/>
          <w:sz w:val="28"/>
        </w:rPr>
        <w:t xml:space="preserve">
      Из </w:t>
      </w:r>
      <w:r>
        <w:rPr>
          <w:rFonts w:ascii="Times New Roman"/>
          <w:b w:val="false"/>
          <w:i w:val="false"/>
          <w:color w:val="000000"/>
          <w:sz w:val="28"/>
        </w:rPr>
        <w:t>таблицы 13</w:t>
      </w:r>
      <w:r>
        <w:rPr>
          <w:rFonts w:ascii="Times New Roman"/>
          <w:b w:val="false"/>
          <w:i w:val="false"/>
          <w:color w:val="000000"/>
          <w:sz w:val="28"/>
        </w:rPr>
        <w:t xml:space="preserve"> согласно приложению 2 к настоящей Методике находим </w:t>
      </w:r>
    </w:p>
    <w:bookmarkEnd w:id="691"/>
    <w:p>
      <w:pPr>
        <w:spacing w:after="0"/>
        <w:ind w:left="0"/>
        <w:jc w:val="both"/>
      </w:pPr>
      <w:r>
        <w:drawing>
          <wp:inline distT="0" distB="0" distL="0" distR="0">
            <wp:extent cx="812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12800" cy="304800"/>
                    </a:xfrm>
                    <a:prstGeom prst="rect">
                      <a:avLst/>
                    </a:prstGeom>
                  </pic:spPr>
                </pic:pic>
              </a:graphicData>
            </a:graphic>
          </wp:inline>
        </w:drawing>
      </w:r>
    </w:p>
    <w:p>
      <w:pPr>
        <w:spacing w:after="0"/>
        <w:ind w:left="0"/>
        <w:jc w:val="left"/>
      </w:pPr>
      <w:r>
        <w:rPr>
          <w:rFonts w:ascii="Times New Roman"/>
          <w:b w:val="false"/>
          <w:i w:val="false"/>
          <w:color w:val="000000"/>
          <w:sz w:val="28"/>
        </w:rPr>
        <w:t>кг/т</w:t>
      </w:r>
      <w:r>
        <w:br/>
      </w:r>
      <w:r>
        <w:rPr>
          <w:rFonts w:ascii="Times New Roman"/>
          <w:b w:val="false"/>
          <w:i w:val="false"/>
          <w:color w:val="000000"/>
          <w:sz w:val="28"/>
        </w:rPr>
        <w:t>
</w:t>
      </w:r>
      <w:r>
        <w:br/>
      </w:r>
    </w:p>
    <w:p>
      <w:pPr>
        <w:spacing w:after="0"/>
        <w:ind w:left="0"/>
        <w:jc w:val="both"/>
      </w:pPr>
      <w:r>
        <w:drawing>
          <wp:inline distT="0" distB="0" distL="0" distR="0">
            <wp:extent cx="977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977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4" w:id="692"/>
    <w:p>
      <w:pPr>
        <w:spacing w:after="0"/>
        <w:ind w:left="0"/>
        <w:jc w:val="both"/>
      </w:pPr>
      <w:r>
        <w:rPr>
          <w:rFonts w:ascii="Times New Roman"/>
          <w:b w:val="false"/>
          <w:i w:val="false"/>
          <w:color w:val="000000"/>
          <w:sz w:val="28"/>
        </w:rPr>
        <w:t xml:space="preserve">
      Тогда </w:t>
      </w:r>
    </w:p>
    <w:bookmarkEnd w:id="692"/>
    <w:p>
      <w:pPr>
        <w:spacing w:after="0"/>
        <w:ind w:left="0"/>
        <w:jc w:val="both"/>
      </w:pPr>
      <w:r>
        <w:drawing>
          <wp:inline distT="0" distB="0" distL="0" distR="0">
            <wp:extent cx="2133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133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52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52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76" w:id="693"/>
    <w:p>
      <w:pPr>
        <w:spacing w:after="0"/>
        <w:ind w:left="0"/>
        <w:jc w:val="both"/>
      </w:pPr>
      <w:r>
        <w:rPr>
          <w:rFonts w:ascii="Times New Roman"/>
          <w:b w:val="false"/>
          <w:i w:val="false"/>
          <w:color w:val="000000"/>
          <w:sz w:val="28"/>
        </w:rPr>
        <w:t>
      17. Газомоторные компрессоры.</w:t>
      </w:r>
    </w:p>
    <w:bookmarkEnd w:id="693"/>
    <w:bookmarkStart w:name="z1416" w:id="694"/>
    <w:p>
      <w:pPr>
        <w:spacing w:after="0"/>
        <w:ind w:left="0"/>
        <w:jc w:val="both"/>
      </w:pPr>
      <w:r>
        <w:rPr>
          <w:rFonts w:ascii="Times New Roman"/>
          <w:b w:val="false"/>
          <w:i w:val="false"/>
          <w:color w:val="000000"/>
          <w:sz w:val="28"/>
        </w:rPr>
        <w:t>
      При работе газомоторных компрессоров имеется три вида выбросов:</w:t>
      </w:r>
    </w:p>
    <w:bookmarkEnd w:id="694"/>
    <w:bookmarkStart w:name="z1417" w:id="695"/>
    <w:p>
      <w:pPr>
        <w:spacing w:after="0"/>
        <w:ind w:left="0"/>
        <w:jc w:val="both"/>
      </w:pPr>
      <w:r>
        <w:rPr>
          <w:rFonts w:ascii="Times New Roman"/>
          <w:b w:val="false"/>
          <w:i w:val="false"/>
          <w:color w:val="000000"/>
          <w:sz w:val="28"/>
        </w:rPr>
        <w:t>
      выхлопные дымовые газы;</w:t>
      </w:r>
    </w:p>
    <w:bookmarkEnd w:id="695"/>
    <w:bookmarkStart w:name="z1418" w:id="696"/>
    <w:p>
      <w:pPr>
        <w:spacing w:after="0"/>
        <w:ind w:left="0"/>
        <w:jc w:val="both"/>
      </w:pPr>
      <w:r>
        <w:rPr>
          <w:rFonts w:ascii="Times New Roman"/>
          <w:b w:val="false"/>
          <w:i w:val="false"/>
          <w:color w:val="000000"/>
          <w:sz w:val="28"/>
        </w:rPr>
        <w:t>
      отдув газов, вентилируемых из картера;</w:t>
      </w:r>
    </w:p>
    <w:bookmarkEnd w:id="696"/>
    <w:bookmarkStart w:name="z1419" w:id="697"/>
    <w:p>
      <w:pPr>
        <w:spacing w:after="0"/>
        <w:ind w:left="0"/>
        <w:jc w:val="both"/>
      </w:pPr>
      <w:r>
        <w:rPr>
          <w:rFonts w:ascii="Times New Roman"/>
          <w:b w:val="false"/>
          <w:i w:val="false"/>
          <w:color w:val="000000"/>
          <w:sz w:val="28"/>
        </w:rPr>
        <w:t xml:space="preserve">
      отдув газов от сальников газомоторных компрессоров. </w:t>
      </w:r>
    </w:p>
    <w:bookmarkEnd w:id="697"/>
    <w:bookmarkStart w:name="z1420" w:id="698"/>
    <w:p>
      <w:pPr>
        <w:spacing w:after="0"/>
        <w:ind w:left="0"/>
        <w:jc w:val="both"/>
      </w:pPr>
      <w:r>
        <w:rPr>
          <w:rFonts w:ascii="Times New Roman"/>
          <w:b w:val="false"/>
          <w:i w:val="false"/>
          <w:color w:val="000000"/>
          <w:sz w:val="28"/>
        </w:rPr>
        <w:t>
      Выхлопные дымовые газы ГМК характерны повышенным содержанием продуктов химически недожога, образующихся в процессе сгорания топлива. Небольшой промежуток времени, в течение которого происходит процесс сгорания (сотые доли секунды), наличие в рабочей смеси, оставшихся от предшествующего цикла газов, затрудняющих доступ кислорода к молекулам топлива, и другие причины препятствуют полному окислению топлива до конечных продуктов - углекислого газа и воды.</w:t>
      </w:r>
    </w:p>
    <w:bookmarkEnd w:id="698"/>
    <w:bookmarkStart w:name="z1421" w:id="699"/>
    <w:p>
      <w:pPr>
        <w:spacing w:after="0"/>
        <w:ind w:left="0"/>
        <w:jc w:val="both"/>
      </w:pPr>
      <w:r>
        <w:rPr>
          <w:rFonts w:ascii="Times New Roman"/>
          <w:b w:val="false"/>
          <w:i w:val="false"/>
          <w:color w:val="000000"/>
          <w:sz w:val="28"/>
        </w:rPr>
        <w:t>
      1) Глушители газомоторных компрессоров.</w:t>
      </w:r>
    </w:p>
    <w:bookmarkEnd w:id="699"/>
    <w:bookmarkStart w:name="z1422" w:id="700"/>
    <w:p>
      <w:pPr>
        <w:spacing w:after="0"/>
        <w:ind w:left="0"/>
        <w:jc w:val="both"/>
      </w:pPr>
      <w:r>
        <w:rPr>
          <w:rFonts w:ascii="Times New Roman"/>
          <w:b w:val="false"/>
          <w:i w:val="false"/>
          <w:color w:val="000000"/>
          <w:sz w:val="28"/>
        </w:rPr>
        <w:t>
      Выбросы вредных веществ (кг/ч) определяются по формуле:</w:t>
      </w:r>
    </w:p>
    <w:bookmarkEnd w:id="7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358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w:t>
      </w:r>
    </w:p>
    <w:p>
      <w:pPr>
        <w:spacing w:after="0"/>
        <w:ind w:left="0"/>
        <w:jc w:val="both"/>
      </w:pPr>
      <w:r>
        <w:drawing>
          <wp:inline distT="0" distB="0" distL="0" distR="0">
            <wp:extent cx="609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6096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(2.7.1)</w:t>
      </w:r>
      <w:r>
        <w:br/>
      </w:r>
      <w:r>
        <w:rPr>
          <w:rFonts w:ascii="Times New Roman"/>
          <w:b w:val="false"/>
          <w:i w:val="false"/>
          <w:color w:val="000000"/>
          <w:sz w:val="28"/>
        </w:rPr>
        <w:t>
</w:t>
      </w:r>
    </w:p>
    <w:bookmarkStart w:name="z1424" w:id="701"/>
    <w:p>
      <w:pPr>
        <w:spacing w:after="0"/>
        <w:ind w:left="0"/>
        <w:jc w:val="both"/>
      </w:pPr>
      <w:r>
        <w:rPr>
          <w:rFonts w:ascii="Times New Roman"/>
          <w:b w:val="false"/>
          <w:i w:val="false"/>
          <w:color w:val="000000"/>
          <w:sz w:val="28"/>
        </w:rPr>
        <w:t xml:space="preserve">
      где </w:t>
      </w:r>
    </w:p>
    <w:bookmarkEnd w:id="701"/>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коэффициенты, значения которых принимаются по </w:t>
      </w:r>
      <w:r>
        <w:rPr>
          <w:rFonts w:ascii="Times New Roman"/>
          <w:b w:val="false"/>
          <w:i w:val="false"/>
          <w:color w:val="000000"/>
          <w:sz w:val="28"/>
        </w:rPr>
        <w:t>таблице 14</w:t>
      </w:r>
      <w:r>
        <w:rPr>
          <w:rFonts w:ascii="Times New Roman"/>
          <w:b w:val="false"/>
          <w:i w:val="false"/>
          <w:color w:val="000000"/>
          <w:sz w:val="28"/>
        </w:rPr>
        <w:t xml:space="preserve">, согласно приложению 2 к настоящей Методике; </w:t>
      </w:r>
      <w:r>
        <w:br/>
      </w:r>
      <w:r>
        <w:rPr>
          <w:rFonts w:ascii="Times New Roman"/>
          <w:b w:val="false"/>
          <w:i w:val="false"/>
          <w:color w:val="000000"/>
          <w:sz w:val="28"/>
        </w:rPr>
        <w:t>
</w:t>
      </w:r>
      <w:r>
        <w:br/>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расход топлива на газомоторный компрессор, кг/ч</w:t>
      </w:r>
      <w:r>
        <w:br/>
      </w:r>
      <w:r>
        <w:rPr>
          <w:rFonts w:ascii="Times New Roman"/>
          <w:b w:val="false"/>
          <w:i w:val="false"/>
          <w:color w:val="000000"/>
          <w:sz w:val="28"/>
        </w:rPr>
        <w:t>
</w:t>
      </w:r>
    </w:p>
    <w:bookmarkStart w:name="z1426" w:id="702"/>
    <w:p>
      <w:pPr>
        <w:spacing w:after="0"/>
        <w:ind w:left="0"/>
        <w:jc w:val="both"/>
      </w:pPr>
      <w:r>
        <w:rPr>
          <w:rFonts w:ascii="Times New Roman"/>
          <w:b w:val="false"/>
          <w:i w:val="false"/>
          <w:color w:val="000000"/>
          <w:sz w:val="28"/>
        </w:rPr>
        <w:t>
      Выбросы сернистого ангидрида (кг/ч) рассчитываются по формуле:</w:t>
      </w:r>
    </w:p>
    <w:bookmarkEnd w:id="7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22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(2.7.2.)</w:t>
      </w:r>
      <w:r>
        <w:br/>
      </w:r>
      <w:r>
        <w:rPr>
          <w:rFonts w:ascii="Times New Roman"/>
          <w:b w:val="false"/>
          <w:i w:val="false"/>
          <w:color w:val="000000"/>
          <w:sz w:val="28"/>
        </w:rPr>
        <w:t>
</w:t>
      </w:r>
    </w:p>
    <w:bookmarkStart w:name="z1428" w:id="703"/>
    <w:p>
      <w:pPr>
        <w:spacing w:after="0"/>
        <w:ind w:left="0"/>
        <w:jc w:val="both"/>
      </w:pPr>
      <w:r>
        <w:rPr>
          <w:rFonts w:ascii="Times New Roman"/>
          <w:b w:val="false"/>
          <w:i w:val="false"/>
          <w:color w:val="000000"/>
          <w:sz w:val="28"/>
        </w:rPr>
        <w:t xml:space="preserve">
      где </w:t>
      </w:r>
    </w:p>
    <w:bookmarkEnd w:id="703"/>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сероводорода в топливном газе, % масс.</w:t>
      </w:r>
      <w:r>
        <w:br/>
      </w:r>
      <w:r>
        <w:rPr>
          <w:rFonts w:ascii="Times New Roman"/>
          <w:b w:val="false"/>
          <w:i w:val="false"/>
          <w:color w:val="000000"/>
          <w:sz w:val="28"/>
        </w:rPr>
        <w:t>
</w:t>
      </w:r>
    </w:p>
    <w:bookmarkStart w:name="z1429" w:id="704"/>
    <w:p>
      <w:pPr>
        <w:spacing w:after="0"/>
        <w:ind w:left="0"/>
        <w:jc w:val="both"/>
      </w:pPr>
      <w:r>
        <w:rPr>
          <w:rFonts w:ascii="Times New Roman"/>
          <w:b w:val="false"/>
          <w:i w:val="false"/>
          <w:color w:val="000000"/>
          <w:sz w:val="28"/>
        </w:rPr>
        <w:t>
      Газомоторные компрессоры работают в области малых значений избытка воздуха в отходящих газах ~1,2-1,3. Поэтому, для прикидочных расчетов объема выхлопных газов следует воспользоваться следующей формулой:</w:t>
      </w:r>
    </w:p>
    <w:bookmarkEnd w:id="7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168400" cy="266700"/>
                    </a:xfrm>
                    <a:prstGeom prst="rect">
                      <a:avLst/>
                    </a:prstGeom>
                  </pic:spPr>
                </pic:pic>
              </a:graphicData>
            </a:graphic>
          </wp:inline>
        </w:drawing>
      </w:r>
    </w:p>
    <w:p>
      <w:pPr>
        <w:spacing w:after="0"/>
        <w:ind w:left="0"/>
        <w:jc w:val="left"/>
      </w:pPr>
      <w:r>
        <w:rPr>
          <w:rFonts w:ascii="Times New Roman"/>
          <w:b w:val="false"/>
          <w:i w:val="false"/>
          <w:color w:val="000000"/>
          <w:sz w:val="28"/>
        </w:rPr>
        <w:t>,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(2.7.3.)</w:t>
      </w:r>
      <w:r>
        <w:br/>
      </w:r>
      <w:r>
        <w:rPr>
          <w:rFonts w:ascii="Times New Roman"/>
          <w:b w:val="false"/>
          <w:i w:val="false"/>
          <w:color w:val="000000"/>
          <w:sz w:val="28"/>
        </w:rPr>
        <w:t>
</w:t>
      </w:r>
    </w:p>
    <w:bookmarkStart w:name="z1431" w:id="705"/>
    <w:p>
      <w:pPr>
        <w:spacing w:after="0"/>
        <w:ind w:left="0"/>
        <w:jc w:val="both"/>
      </w:pPr>
      <w:r>
        <w:rPr>
          <w:rFonts w:ascii="Times New Roman"/>
          <w:b w:val="false"/>
          <w:i w:val="false"/>
          <w:color w:val="000000"/>
          <w:sz w:val="28"/>
        </w:rPr>
        <w:t xml:space="preserve">
      где </w:t>
      </w:r>
    </w:p>
    <w:bookmarkEnd w:id="705"/>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калорийный эквивалент топлива, значения которого приведены в </w:t>
      </w:r>
      <w:r>
        <w:rPr>
          <w:rFonts w:ascii="Times New Roman"/>
          <w:b w:val="false"/>
          <w:i w:val="false"/>
          <w:color w:val="000000"/>
          <w:sz w:val="28"/>
        </w:rPr>
        <w:t>таблице 12</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1432" w:id="706"/>
    <w:p>
      <w:pPr>
        <w:spacing w:after="0"/>
        <w:ind w:left="0"/>
        <w:jc w:val="both"/>
      </w:pPr>
      <w:r>
        <w:rPr>
          <w:rFonts w:ascii="Times New Roman"/>
          <w:b w:val="false"/>
          <w:i w:val="false"/>
          <w:color w:val="000000"/>
          <w:sz w:val="28"/>
        </w:rPr>
        <w:t>
      2) Свеча отдува газов, вентилируемых из картера.</w:t>
      </w:r>
    </w:p>
    <w:bookmarkEnd w:id="706"/>
    <w:bookmarkStart w:name="z1433" w:id="707"/>
    <w:p>
      <w:pPr>
        <w:spacing w:after="0"/>
        <w:ind w:left="0"/>
        <w:jc w:val="both"/>
      </w:pPr>
      <w:r>
        <w:rPr>
          <w:rFonts w:ascii="Times New Roman"/>
          <w:b w:val="false"/>
          <w:i w:val="false"/>
          <w:color w:val="000000"/>
          <w:sz w:val="28"/>
        </w:rPr>
        <w:t>
      Выбросы вредных веществ от свечи картера (кг/ч) определяются по формуле:</w:t>
      </w:r>
    </w:p>
    <w:bookmarkEnd w:id="7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927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(2.7.4.)</w:t>
      </w:r>
      <w:r>
        <w:br/>
      </w:r>
      <w:r>
        <w:rPr>
          <w:rFonts w:ascii="Times New Roman"/>
          <w:b w:val="false"/>
          <w:i w:val="false"/>
          <w:color w:val="000000"/>
          <w:sz w:val="28"/>
        </w:rPr>
        <w:t>
</w:t>
      </w:r>
    </w:p>
    <w:bookmarkStart w:name="z1435" w:id="708"/>
    <w:p>
      <w:pPr>
        <w:spacing w:after="0"/>
        <w:ind w:left="0"/>
        <w:jc w:val="both"/>
      </w:pPr>
      <w:r>
        <w:rPr>
          <w:rFonts w:ascii="Times New Roman"/>
          <w:b w:val="false"/>
          <w:i w:val="false"/>
          <w:color w:val="000000"/>
          <w:sz w:val="28"/>
        </w:rPr>
        <w:t xml:space="preserve">
      где </w:t>
      </w:r>
    </w:p>
    <w:bookmarkEnd w:id="708"/>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удельная величина вредных выбросов в кг/кг топлива</w:t>
      </w:r>
      <w:r>
        <w:br/>
      </w:r>
      <w:r>
        <w:rPr>
          <w:rFonts w:ascii="Times New Roman"/>
          <w:b w:val="false"/>
          <w:i w:val="false"/>
          <w:color w:val="000000"/>
          <w:sz w:val="28"/>
        </w:rPr>
        <w:t>
</w:t>
      </w:r>
      <w:r>
        <w:br/>
      </w:r>
    </w:p>
    <w:p>
      <w:pPr>
        <w:spacing w:after="0"/>
        <w:ind w:left="0"/>
        <w:jc w:val="both"/>
      </w:pPr>
      <w:r>
        <w:drawing>
          <wp:inline distT="0" distB="0" distL="0" distR="0">
            <wp:extent cx="1270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270000" cy="355600"/>
                    </a:xfrm>
                    <a:prstGeom prst="rect">
                      <a:avLst/>
                    </a:prstGeom>
                  </pic:spPr>
                </pic:pic>
              </a:graphicData>
            </a:graphic>
          </wp:inline>
        </w:drawing>
      </w:r>
    </w:p>
    <w:p>
      <w:pPr>
        <w:spacing w:after="0"/>
        <w:ind w:left="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308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 w:id="709"/>
    <w:p>
      <w:pPr>
        <w:spacing w:after="0"/>
        <w:ind w:left="0"/>
        <w:jc w:val="both"/>
      </w:pPr>
      <w:r>
        <w:rPr>
          <w:rFonts w:ascii="Times New Roman"/>
          <w:b w:val="false"/>
          <w:i w:val="false"/>
          <w:color w:val="000000"/>
          <w:sz w:val="28"/>
        </w:rPr>
        <w:t>
      Объем газов, выделяемых из свечи картера, следует принять равным объему газов, подаваемому продувочным насосом.</w:t>
      </w:r>
    </w:p>
    <w:bookmarkEnd w:id="709"/>
    <w:bookmarkStart w:name="z1438" w:id="710"/>
    <w:p>
      <w:pPr>
        <w:spacing w:after="0"/>
        <w:ind w:left="0"/>
        <w:jc w:val="both"/>
      </w:pPr>
      <w:r>
        <w:rPr>
          <w:rFonts w:ascii="Times New Roman"/>
          <w:b w:val="false"/>
          <w:i w:val="false"/>
          <w:color w:val="000000"/>
          <w:sz w:val="28"/>
        </w:rPr>
        <w:t>
      3) Свеча отдува газов продувки сальников.</w:t>
      </w:r>
    </w:p>
    <w:bookmarkEnd w:id="710"/>
    <w:bookmarkStart w:name="z1439" w:id="711"/>
    <w:p>
      <w:pPr>
        <w:spacing w:after="0"/>
        <w:ind w:left="0"/>
        <w:jc w:val="both"/>
      </w:pPr>
      <w:r>
        <w:rPr>
          <w:rFonts w:ascii="Times New Roman"/>
          <w:b w:val="false"/>
          <w:i w:val="false"/>
          <w:color w:val="000000"/>
          <w:sz w:val="28"/>
        </w:rPr>
        <w:t>
      Выбросы вредных веществ, выделяемых при продувке сальников, составляют:</w:t>
      </w:r>
    </w:p>
    <w:bookmarkEnd w:id="711"/>
    <w:bookmarkStart w:name="z1440" w:id="712"/>
    <w:p>
      <w:pPr>
        <w:spacing w:after="0"/>
        <w:ind w:left="0"/>
        <w:jc w:val="both"/>
      </w:pPr>
      <w:r>
        <w:rPr>
          <w:rFonts w:ascii="Times New Roman"/>
          <w:b w:val="false"/>
          <w:i w:val="false"/>
          <w:color w:val="000000"/>
          <w:sz w:val="28"/>
        </w:rPr>
        <w:t>
      углеводородов - 6,12 кг/ч</w:t>
      </w:r>
    </w:p>
    <w:bookmarkEnd w:id="712"/>
    <w:bookmarkStart w:name="z1441" w:id="713"/>
    <w:p>
      <w:pPr>
        <w:spacing w:after="0"/>
        <w:ind w:left="0"/>
        <w:jc w:val="both"/>
      </w:pPr>
      <w:r>
        <w:rPr>
          <w:rFonts w:ascii="Times New Roman"/>
          <w:b w:val="false"/>
          <w:i w:val="false"/>
          <w:color w:val="000000"/>
          <w:sz w:val="28"/>
        </w:rPr>
        <w:t xml:space="preserve">
      окись углерода - 0,037 кг/ч </w:t>
      </w:r>
    </w:p>
    <w:bookmarkEnd w:id="713"/>
    <w:bookmarkStart w:name="z1442" w:id="714"/>
    <w:p>
      <w:pPr>
        <w:spacing w:after="0"/>
        <w:ind w:left="0"/>
        <w:jc w:val="both"/>
      </w:pPr>
      <w:r>
        <w:rPr>
          <w:rFonts w:ascii="Times New Roman"/>
          <w:b w:val="false"/>
          <w:i w:val="false"/>
          <w:color w:val="000000"/>
          <w:sz w:val="28"/>
        </w:rPr>
        <w:t>
      Объем газов, выделяемых при продувке сальников, равен количеству воздуха, подаваемого продувочным насосом.</w:t>
      </w:r>
    </w:p>
    <w:bookmarkEnd w:id="714"/>
    <w:bookmarkStart w:name="z1443" w:id="715"/>
    <w:p>
      <w:pPr>
        <w:spacing w:after="0"/>
        <w:ind w:left="0"/>
        <w:jc w:val="both"/>
      </w:pPr>
      <w:r>
        <w:rPr>
          <w:rFonts w:ascii="Times New Roman"/>
          <w:b w:val="false"/>
          <w:i w:val="false"/>
          <w:color w:val="000000"/>
          <w:sz w:val="28"/>
        </w:rPr>
        <w:t>
      Пример. Определить выбросы оксида углерода от глушителя газомоторного компрессора. Расход топлива на газомоторный компрессор - 100 кг/ч.</w:t>
      </w:r>
    </w:p>
    <w:bookmarkEnd w:id="7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162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77" w:id="716"/>
    <w:p>
      <w:pPr>
        <w:spacing w:after="0"/>
        <w:ind w:left="0"/>
        <w:jc w:val="both"/>
      </w:pPr>
      <w:r>
        <w:rPr>
          <w:rFonts w:ascii="Times New Roman"/>
          <w:b w:val="false"/>
          <w:i w:val="false"/>
          <w:color w:val="000000"/>
          <w:sz w:val="28"/>
        </w:rPr>
        <w:t>
      18. Отдув инертных газов и воздуха.</w:t>
      </w:r>
    </w:p>
    <w:bookmarkEnd w:id="716"/>
    <w:bookmarkStart w:name="z1445" w:id="717"/>
    <w:p>
      <w:pPr>
        <w:spacing w:after="0"/>
        <w:ind w:left="0"/>
        <w:jc w:val="both"/>
      </w:pPr>
      <w:r>
        <w:rPr>
          <w:rFonts w:ascii="Times New Roman"/>
          <w:b w:val="false"/>
          <w:i w:val="false"/>
          <w:color w:val="000000"/>
          <w:sz w:val="28"/>
        </w:rPr>
        <w:t>
      На установках депарафинизации и обезмасливания ведутся отдув инертных газов. Данные газы насыщены парами вредных веществ, таких как метилэтилкетон, ацетон, углеводородами (в т.ч. бензол, толуол), а также оксидом углерода и диоксидами азота. Выбросы оксида углерода и диоксидов азота незначительны (CO~0,5 т/г, NO~0,1 т/г).</w:t>
      </w:r>
    </w:p>
    <w:bookmarkEnd w:id="717"/>
    <w:bookmarkStart w:name="z1446" w:id="718"/>
    <w:p>
      <w:pPr>
        <w:spacing w:after="0"/>
        <w:ind w:left="0"/>
        <w:jc w:val="both"/>
      </w:pPr>
      <w:r>
        <w:rPr>
          <w:rFonts w:ascii="Times New Roman"/>
          <w:b w:val="false"/>
          <w:i w:val="false"/>
          <w:color w:val="000000"/>
          <w:sz w:val="28"/>
        </w:rPr>
        <w:t>
      Определение вредных выбросов паров растворителей (кг/ч) при процессах, связанных с отдувом инертного газа или воздуха, производится по общему расходу этих газов (</w:t>
      </w:r>
    </w:p>
    <w:bookmarkEnd w:id="718"/>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 и составу парогазовой фазы, равновесной с жидкой при данной температуре и давлении в системе</w:t>
      </w:r>
      <w:r>
        <w:br/>
      </w:r>
      <w:r>
        <w:rPr>
          <w:rFonts w:ascii="Times New Roman"/>
          <w:b w:val="false"/>
          <w:i w:val="false"/>
          <w:color w:val="000000"/>
          <w:sz w:val="28"/>
        </w:rPr>
        <w:t>
</w:t>
      </w:r>
      <w:r>
        <w:br/>
      </w:r>
    </w:p>
    <w:p>
      <w:pPr>
        <w:spacing w:after="0"/>
        <w:ind w:left="0"/>
        <w:jc w:val="both"/>
      </w:pPr>
      <w:r>
        <w:drawing>
          <wp:inline distT="0" distB="0" distL="0" distR="0">
            <wp:extent cx="876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876300" cy="304800"/>
                    </a:xfrm>
                    <a:prstGeom prst="rect">
                      <a:avLst/>
                    </a:prstGeom>
                  </pic:spPr>
                </pic:pic>
              </a:graphicData>
            </a:graphic>
          </wp:inline>
        </w:drawing>
      </w:r>
    </w:p>
    <w:p>
      <w:pPr>
        <w:spacing w:after="0"/>
        <w:ind w:left="0"/>
        <w:jc w:val="left"/>
      </w:pPr>
      <w:r>
        <w:rPr>
          <w:rFonts w:ascii="Times New Roman"/>
          <w:b w:val="false"/>
          <w:i w:val="false"/>
          <w:color w:val="000000"/>
          <w:sz w:val="28"/>
        </w:rPr>
        <w:t>,       (2.8.1.)</w:t>
      </w:r>
      <w:r>
        <w:br/>
      </w:r>
      <w:r>
        <w:rPr>
          <w:rFonts w:ascii="Times New Roman"/>
          <w:b w:val="false"/>
          <w:i w:val="false"/>
          <w:color w:val="000000"/>
          <w:sz w:val="28"/>
        </w:rPr>
        <w:t>
</w:t>
      </w:r>
    </w:p>
    <w:bookmarkStart w:name="z1448" w:id="719"/>
    <w:p>
      <w:pPr>
        <w:spacing w:after="0"/>
        <w:ind w:left="0"/>
        <w:jc w:val="both"/>
      </w:pPr>
      <w:r>
        <w:rPr>
          <w:rFonts w:ascii="Times New Roman"/>
          <w:b w:val="false"/>
          <w:i w:val="false"/>
          <w:color w:val="000000"/>
          <w:sz w:val="28"/>
        </w:rPr>
        <w:t xml:space="preserve">
      где </w:t>
      </w:r>
    </w:p>
    <w:bookmarkEnd w:id="71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весовая концентрация вредных веществ в паровой фазе при давлении и температуре отдува,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49" w:id="720"/>
    <w:p>
      <w:pPr>
        <w:spacing w:after="0"/>
        <w:ind w:left="0"/>
        <w:jc w:val="both"/>
      </w:pPr>
      <w:r>
        <w:rPr>
          <w:rFonts w:ascii="Times New Roman"/>
          <w:b w:val="false"/>
          <w:i w:val="false"/>
          <w:color w:val="000000"/>
          <w:sz w:val="28"/>
        </w:rPr>
        <w:t>
      Для нефтяных фракций и однокомпонентных систем С определяется по формуле</w:t>
      </w:r>
    </w:p>
    <w:bookmarkEnd w:id="7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68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968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(2.8.2.)</w:t>
      </w:r>
      <w:r>
        <w:br/>
      </w:r>
      <w:r>
        <w:rPr>
          <w:rFonts w:ascii="Times New Roman"/>
          <w:b w:val="false"/>
          <w:i w:val="false"/>
          <w:color w:val="000000"/>
          <w:sz w:val="28"/>
        </w:rPr>
        <w:t>
</w:t>
      </w:r>
    </w:p>
    <w:bookmarkStart w:name="z1451" w:id="721"/>
    <w:p>
      <w:pPr>
        <w:spacing w:after="0"/>
        <w:ind w:left="0"/>
        <w:jc w:val="both"/>
      </w:pPr>
      <w:r>
        <w:rPr>
          <w:rFonts w:ascii="Times New Roman"/>
          <w:b w:val="false"/>
          <w:i w:val="false"/>
          <w:color w:val="000000"/>
          <w:sz w:val="28"/>
        </w:rPr>
        <w:t xml:space="preserve">
      где </w:t>
      </w:r>
    </w:p>
    <w:bookmarkEnd w:id="721"/>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насыщенных паров продукта при температуре обдува, мм рт.ст., определяется по </w:t>
      </w:r>
      <w:r>
        <w:rPr>
          <w:rFonts w:ascii="Times New Roman"/>
          <w:b w:val="false"/>
          <w:i w:val="false"/>
          <w:color w:val="000000"/>
          <w:sz w:val="28"/>
        </w:rPr>
        <w:t>рисунку 2</w:t>
      </w:r>
      <w:r>
        <w:rPr>
          <w:rFonts w:ascii="Times New Roman"/>
          <w:b w:val="false"/>
          <w:i w:val="false"/>
          <w:color w:val="000000"/>
          <w:sz w:val="28"/>
        </w:rPr>
        <w:t xml:space="preserve"> согласно приложению 1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абсолютное давление в линии отдува, мм рт.ст; </w:t>
      </w:r>
      <w:r>
        <w:br/>
      </w:r>
      <w:r>
        <w:rPr>
          <w:rFonts w:ascii="Times New Roman"/>
          <w:b w:val="false"/>
          <w:i w:val="false"/>
          <w:color w:val="000000"/>
          <w:sz w:val="28"/>
        </w:rPr>
        <w:t>
</w:t>
      </w:r>
      <w:r>
        <w:br/>
      </w:r>
    </w:p>
    <w:p>
      <w:pPr>
        <w:spacing w:after="0"/>
        <w:ind w:left="0"/>
        <w:jc w:val="both"/>
      </w:pPr>
      <w:r>
        <w:drawing>
          <wp:inline distT="0" distB="0" distL="0" distR="0">
            <wp:extent cx="279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794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молекулярная масса паров продукта;</w:t>
      </w:r>
      <w:r>
        <w:br/>
      </w:r>
      <w:r>
        <w:rPr>
          <w:rFonts w:ascii="Times New Roman"/>
          <w:b w:val="false"/>
          <w:i w:val="false"/>
          <w:color w:val="000000"/>
          <w:sz w:val="28"/>
        </w:rPr>
        <w:t>
</w:t>
      </w:r>
      <w:r>
        <w:br/>
      </w:r>
    </w:p>
    <w:p>
      <w:pPr>
        <w:spacing w:after="0"/>
        <w:ind w:left="0"/>
        <w:jc w:val="both"/>
      </w:pPr>
      <w:r>
        <w:drawing>
          <wp:inline distT="0" distB="0" distL="0" distR="0">
            <wp:extent cx="114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143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температура обдува, С,</w:t>
      </w:r>
      <w:r>
        <w:br/>
      </w:r>
      <w:r>
        <w:rPr>
          <w:rFonts w:ascii="Times New Roman"/>
          <w:b w:val="false"/>
          <w:i w:val="false"/>
          <w:color w:val="000000"/>
          <w:sz w:val="28"/>
        </w:rPr>
        <w:t>
</w:t>
      </w:r>
    </w:p>
    <w:bookmarkStart w:name="z1455" w:id="722"/>
    <w:p>
      <w:pPr>
        <w:spacing w:after="0"/>
        <w:ind w:left="0"/>
        <w:jc w:val="both"/>
      </w:pPr>
      <w:r>
        <w:rPr>
          <w:rFonts w:ascii="Times New Roman"/>
          <w:b w:val="false"/>
          <w:i w:val="false"/>
          <w:color w:val="000000"/>
          <w:sz w:val="28"/>
        </w:rPr>
        <w:t>
      Для веществ, входящих в состав многокомпонентных систем (бензол, толуол и др.) С определяется по формуле:</w:t>
      </w:r>
    </w:p>
    <w:bookmarkEnd w:id="7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62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(2.8.3.)</w:t>
      </w:r>
      <w:r>
        <w:br/>
      </w:r>
      <w:r>
        <w:rPr>
          <w:rFonts w:ascii="Times New Roman"/>
          <w:b w:val="false"/>
          <w:i w:val="false"/>
          <w:color w:val="000000"/>
          <w:sz w:val="28"/>
        </w:rPr>
        <w:t>
</w:t>
      </w:r>
    </w:p>
    <w:bookmarkStart w:name="z1457" w:id="723"/>
    <w:p>
      <w:pPr>
        <w:spacing w:after="0"/>
        <w:ind w:left="0"/>
        <w:jc w:val="both"/>
      </w:pPr>
      <w:r>
        <w:rPr>
          <w:rFonts w:ascii="Times New Roman"/>
          <w:b w:val="false"/>
          <w:i w:val="false"/>
          <w:color w:val="000000"/>
          <w:sz w:val="28"/>
        </w:rPr>
        <w:t xml:space="preserve">
      где </w:t>
      </w:r>
    </w:p>
    <w:bookmarkEnd w:id="723"/>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651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давление насыщенного пара чистого компонента при температуре отдува, мм рт.ст.; определяется по </w:t>
      </w:r>
      <w:r>
        <w:rPr>
          <w:rFonts w:ascii="Times New Roman"/>
          <w:b w:val="false"/>
          <w:i w:val="false"/>
          <w:color w:val="000000"/>
          <w:sz w:val="28"/>
        </w:rPr>
        <w:t>таблице 5</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мольная доля компонента в жидкой фазе. </w:t>
      </w:r>
      <w:r>
        <w:br/>
      </w:r>
      <w:r>
        <w:rPr>
          <w:rFonts w:ascii="Times New Roman"/>
          <w:b w:val="false"/>
          <w:i w:val="false"/>
          <w:color w:val="000000"/>
          <w:sz w:val="28"/>
        </w:rPr>
        <w:t>
</w:t>
      </w:r>
    </w:p>
    <w:bookmarkStart w:name="z1459" w:id="724"/>
    <w:p>
      <w:pPr>
        <w:spacing w:after="0"/>
        <w:ind w:left="0"/>
        <w:jc w:val="both"/>
      </w:pPr>
      <w:r>
        <w:rPr>
          <w:rFonts w:ascii="Times New Roman"/>
          <w:b w:val="false"/>
          <w:i w:val="false"/>
          <w:color w:val="000000"/>
          <w:sz w:val="28"/>
        </w:rPr>
        <w:t>
      Для ориентировочных расчетов можно принять для бензола</w:t>
      </w:r>
    </w:p>
    <w:bookmarkEnd w:id="7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3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832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 w:id="725"/>
    <w:p>
      <w:pPr>
        <w:spacing w:after="0"/>
        <w:ind w:left="0"/>
        <w:jc w:val="both"/>
      </w:pPr>
      <w:r>
        <w:rPr>
          <w:rFonts w:ascii="Times New Roman"/>
          <w:b w:val="false"/>
          <w:i w:val="false"/>
          <w:color w:val="000000"/>
          <w:sz w:val="28"/>
        </w:rPr>
        <w:t xml:space="preserve">
      для толуола </w:t>
      </w:r>
    </w:p>
    <w:bookmarkEnd w:id="725"/>
    <w:p>
      <w:pPr>
        <w:spacing w:after="0"/>
        <w:ind w:left="0"/>
        <w:jc w:val="both"/>
      </w:pPr>
      <w:r>
        <w:drawing>
          <wp:inline distT="0" distB="0" distL="0" distR="0">
            <wp:extent cx="290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908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62" w:id="726"/>
    <w:p>
      <w:pPr>
        <w:spacing w:after="0"/>
        <w:ind w:left="0"/>
        <w:jc w:val="both"/>
      </w:pPr>
      <w:r>
        <w:rPr>
          <w:rFonts w:ascii="Times New Roman"/>
          <w:b w:val="false"/>
          <w:i w:val="false"/>
          <w:color w:val="000000"/>
          <w:sz w:val="28"/>
        </w:rPr>
        <w:t>
      Пример. Определить количество МЭК, выбрасываемого при отдувке инертного газа. Исходные данные для расчета:</w:t>
      </w:r>
    </w:p>
    <w:bookmarkEnd w:id="726"/>
    <w:bookmarkStart w:name="z1463" w:id="727"/>
    <w:p>
      <w:pPr>
        <w:spacing w:after="0"/>
        <w:ind w:left="0"/>
        <w:jc w:val="both"/>
      </w:pPr>
      <w:r>
        <w:rPr>
          <w:rFonts w:ascii="Times New Roman"/>
          <w:b w:val="false"/>
          <w:i w:val="false"/>
          <w:color w:val="000000"/>
          <w:sz w:val="28"/>
        </w:rPr>
        <w:t>
      количество инертного газа, поступающего на установку - 0,3 т/ч;</w:t>
      </w:r>
    </w:p>
    <w:bookmarkEnd w:id="727"/>
    <w:bookmarkStart w:name="z1464" w:id="728"/>
    <w:p>
      <w:pPr>
        <w:spacing w:after="0"/>
        <w:ind w:left="0"/>
        <w:jc w:val="both"/>
      </w:pPr>
      <w:r>
        <w:rPr>
          <w:rFonts w:ascii="Times New Roman"/>
          <w:b w:val="false"/>
          <w:i w:val="false"/>
          <w:color w:val="000000"/>
          <w:sz w:val="28"/>
        </w:rPr>
        <w:t xml:space="preserve">
      плотность инертного газа </w:t>
      </w:r>
    </w:p>
    <w:bookmarkEnd w:id="72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=1,3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465" w:id="729"/>
    <w:p>
      <w:pPr>
        <w:spacing w:after="0"/>
        <w:ind w:left="0"/>
        <w:jc w:val="both"/>
      </w:pPr>
      <w:r>
        <w:rPr>
          <w:rFonts w:ascii="Times New Roman"/>
          <w:b w:val="false"/>
          <w:i w:val="false"/>
          <w:color w:val="000000"/>
          <w:sz w:val="28"/>
        </w:rPr>
        <w:t xml:space="preserve">
      температура отдувочного газа t=-10 </w:t>
      </w:r>
      <w:r>
        <w:rPr>
          <w:rFonts w:ascii="Times New Roman"/>
          <w:b w:val="false"/>
          <w:i w:val="false"/>
          <w:color w:val="000000"/>
          <w:vertAlign w:val="superscript"/>
        </w:rPr>
        <w:t>о</w:t>
      </w:r>
      <w:r>
        <w:rPr>
          <w:rFonts w:ascii="Times New Roman"/>
          <w:b w:val="false"/>
          <w:i w:val="false"/>
          <w:color w:val="000000"/>
          <w:sz w:val="28"/>
        </w:rPr>
        <w:t>С;</w:t>
      </w:r>
    </w:p>
    <w:bookmarkEnd w:id="729"/>
    <w:bookmarkStart w:name="z1466" w:id="730"/>
    <w:p>
      <w:pPr>
        <w:spacing w:after="0"/>
        <w:ind w:left="0"/>
        <w:jc w:val="both"/>
      </w:pPr>
      <w:r>
        <w:rPr>
          <w:rFonts w:ascii="Times New Roman"/>
          <w:b w:val="false"/>
          <w:i w:val="false"/>
          <w:color w:val="000000"/>
          <w:sz w:val="28"/>
        </w:rPr>
        <w:t xml:space="preserve">
      абсолютное давление в емкостях - 600 мм рт.ст. </w:t>
      </w:r>
    </w:p>
    <w:bookmarkEnd w:id="730"/>
    <w:bookmarkStart w:name="z1467" w:id="731"/>
    <w:p>
      <w:pPr>
        <w:spacing w:after="0"/>
        <w:ind w:left="0"/>
        <w:jc w:val="both"/>
      </w:pPr>
      <w:r>
        <w:rPr>
          <w:rFonts w:ascii="Times New Roman"/>
          <w:b w:val="false"/>
          <w:i w:val="false"/>
          <w:color w:val="000000"/>
          <w:sz w:val="28"/>
        </w:rPr>
        <w:t xml:space="preserve">
      Определим давление насыщенных паров МЭК при -10 </w:t>
      </w:r>
      <w:r>
        <w:rPr>
          <w:rFonts w:ascii="Times New Roman"/>
          <w:b w:val="false"/>
          <w:i w:val="false"/>
          <w:color w:val="000000"/>
          <w:vertAlign w:val="superscript"/>
        </w:rPr>
        <w:t>о</w:t>
      </w:r>
      <w:r>
        <w:rPr>
          <w:rFonts w:ascii="Times New Roman"/>
          <w:b w:val="false"/>
          <w:i w:val="false"/>
          <w:color w:val="000000"/>
          <w:sz w:val="28"/>
        </w:rPr>
        <w:t xml:space="preserve">С по </w:t>
      </w:r>
      <w:r>
        <w:rPr>
          <w:rFonts w:ascii="Times New Roman"/>
          <w:b w:val="false"/>
          <w:i w:val="false"/>
          <w:color w:val="000000"/>
          <w:sz w:val="28"/>
        </w:rPr>
        <w:t>таблице 5</w:t>
      </w:r>
      <w:r>
        <w:rPr>
          <w:rFonts w:ascii="Times New Roman"/>
          <w:b w:val="false"/>
          <w:i w:val="false"/>
          <w:color w:val="000000"/>
          <w:sz w:val="28"/>
        </w:rPr>
        <w:t xml:space="preserve"> согласно приложению 2 к настоящей Методике.</w:t>
      </w:r>
    </w:p>
    <w:bookmarkEnd w:id="7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048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9" w:id="732"/>
    <w:p>
      <w:pPr>
        <w:spacing w:after="0"/>
        <w:ind w:left="0"/>
        <w:jc w:val="both"/>
      </w:pPr>
      <w:r>
        <w:rPr>
          <w:rFonts w:ascii="Times New Roman"/>
          <w:b w:val="false"/>
          <w:i w:val="false"/>
          <w:color w:val="000000"/>
          <w:sz w:val="28"/>
        </w:rPr>
        <w:t>
      Молекулярный вес МЭК – M=72 (C</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8</w:t>
      </w:r>
      <w:r>
        <w:rPr>
          <w:rFonts w:ascii="Times New Roman"/>
          <w:b w:val="false"/>
          <w:i w:val="false"/>
          <w:color w:val="000000"/>
          <w:sz w:val="28"/>
        </w:rPr>
        <w:t>O)</w:t>
      </w:r>
    </w:p>
    <w:bookmarkEnd w:id="732"/>
    <w:bookmarkStart w:name="z1470" w:id="733"/>
    <w:p>
      <w:pPr>
        <w:spacing w:after="0"/>
        <w:ind w:left="0"/>
        <w:jc w:val="both"/>
      </w:pPr>
      <w:r>
        <w:rPr>
          <w:rFonts w:ascii="Times New Roman"/>
          <w:b w:val="false"/>
          <w:i w:val="false"/>
          <w:color w:val="000000"/>
          <w:sz w:val="28"/>
        </w:rPr>
        <w:t xml:space="preserve">
      Тогда </w:t>
      </w:r>
    </w:p>
    <w:bookmarkEnd w:id="733"/>
    <w:p>
      <w:pPr>
        <w:spacing w:after="0"/>
        <w:ind w:left="0"/>
        <w:jc w:val="both"/>
      </w:pPr>
      <w:r>
        <w:drawing>
          <wp:inline distT="0" distB="0" distL="0" distR="0">
            <wp:extent cx="334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340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3368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78" w:id="734"/>
    <w:p>
      <w:pPr>
        <w:spacing w:after="0"/>
        <w:ind w:left="0"/>
        <w:jc w:val="both"/>
      </w:pPr>
      <w:r>
        <w:rPr>
          <w:rFonts w:ascii="Times New Roman"/>
          <w:b w:val="false"/>
          <w:i w:val="false"/>
          <w:color w:val="000000"/>
          <w:sz w:val="28"/>
        </w:rPr>
        <w:t>
      19. Регенераторы катализатора технологических установок.</w:t>
      </w:r>
    </w:p>
    <w:bookmarkEnd w:id="734"/>
    <w:bookmarkStart w:name="z1472" w:id="735"/>
    <w:p>
      <w:pPr>
        <w:spacing w:after="0"/>
        <w:ind w:left="0"/>
        <w:jc w:val="both"/>
      </w:pPr>
      <w:r>
        <w:rPr>
          <w:rFonts w:ascii="Times New Roman"/>
          <w:b w:val="false"/>
          <w:i w:val="false"/>
          <w:color w:val="000000"/>
          <w:sz w:val="28"/>
        </w:rPr>
        <w:t>
      1) Регенерация катализатора установок каталитического крекинга.</w:t>
      </w:r>
    </w:p>
    <w:bookmarkEnd w:id="735"/>
    <w:bookmarkStart w:name="z1473" w:id="736"/>
    <w:p>
      <w:pPr>
        <w:spacing w:after="0"/>
        <w:ind w:left="0"/>
        <w:jc w:val="both"/>
      </w:pPr>
      <w:r>
        <w:rPr>
          <w:rFonts w:ascii="Times New Roman"/>
          <w:b w:val="false"/>
          <w:i w:val="false"/>
          <w:color w:val="000000"/>
          <w:sz w:val="28"/>
        </w:rPr>
        <w:t>
      Выбросы оксида углерода при регенерации катализатора (кг/ч) рассчитываются по формуле:</w:t>
      </w:r>
    </w:p>
    <w:bookmarkEnd w:id="7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1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1115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(2.9.1.)</w:t>
      </w:r>
      <w:r>
        <w:br/>
      </w:r>
      <w:r>
        <w:rPr>
          <w:rFonts w:ascii="Times New Roman"/>
          <w:b w:val="false"/>
          <w:i w:val="false"/>
          <w:color w:val="000000"/>
          <w:sz w:val="28"/>
        </w:rPr>
        <w:t>
</w:t>
      </w:r>
    </w:p>
    <w:bookmarkStart w:name="z1475" w:id="737"/>
    <w:p>
      <w:pPr>
        <w:spacing w:after="0"/>
        <w:ind w:left="0"/>
        <w:jc w:val="both"/>
      </w:pPr>
      <w:r>
        <w:rPr>
          <w:rFonts w:ascii="Times New Roman"/>
          <w:b w:val="false"/>
          <w:i w:val="false"/>
          <w:color w:val="000000"/>
          <w:sz w:val="28"/>
        </w:rPr>
        <w:t xml:space="preserve">
      где 1,25 - плотность оксида углерода при 0 </w:t>
      </w:r>
      <w:r>
        <w:rPr>
          <w:rFonts w:ascii="Times New Roman"/>
          <w:b w:val="false"/>
          <w:i w:val="false"/>
          <w:color w:val="000000"/>
          <w:vertAlign w:val="superscript"/>
        </w:rPr>
        <w:t>о</w:t>
      </w:r>
      <w:r>
        <w:rPr>
          <w:rFonts w:ascii="Times New Roman"/>
          <w:b w:val="false"/>
          <w:i w:val="false"/>
          <w:color w:val="000000"/>
          <w:sz w:val="28"/>
        </w:rPr>
        <w:t>С и 760 мм рт.ст;</w:t>
      </w:r>
    </w:p>
    <w:bookmarkEnd w:id="737"/>
    <w:bookmarkStart w:name="z1476" w:id="738"/>
    <w:p>
      <w:pPr>
        <w:spacing w:after="0"/>
        <w:ind w:left="0"/>
        <w:jc w:val="both"/>
      </w:pPr>
      <w:r>
        <w:rPr>
          <w:rFonts w:ascii="Times New Roman"/>
          <w:b w:val="false"/>
          <w:i w:val="false"/>
          <w:color w:val="000000"/>
          <w:sz w:val="28"/>
        </w:rPr>
        <w:t>
      V-объем выбросов образующихся газов регенерации катализатора (V,м</w:t>
      </w:r>
    </w:p>
    <w:bookmarkEnd w:id="738"/>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 равен количеству подаваемого на регенерацию воздуха;</w:t>
      </w:r>
      <w:r>
        <w:br/>
      </w:r>
      <w:r>
        <w:rPr>
          <w:rFonts w:ascii="Times New Roman"/>
          <w:b w:val="false"/>
          <w:i w:val="false"/>
          <w:color w:val="000000"/>
          <w:sz w:val="28"/>
        </w:rPr>
        <w:t>
</w:t>
      </w:r>
    </w:p>
    <w:bookmarkStart w:name="z1477" w:id="739"/>
    <w:p>
      <w:pPr>
        <w:spacing w:after="0"/>
        <w:ind w:left="0"/>
        <w:jc w:val="both"/>
      </w:pPr>
      <w:r>
        <w:rPr>
          <w:rFonts w:ascii="Times New Roman"/>
          <w:b w:val="false"/>
          <w:i w:val="false"/>
          <w:color w:val="000000"/>
          <w:sz w:val="28"/>
        </w:rPr>
        <w:t>
      C</w:t>
      </w:r>
      <w:r>
        <w:rPr>
          <w:rFonts w:ascii="Times New Roman"/>
          <w:b w:val="false"/>
          <w:i w:val="false"/>
          <w:color w:val="000000"/>
          <w:vertAlign w:val="subscript"/>
        </w:rPr>
        <w:t>CO</w:t>
      </w:r>
      <w:r>
        <w:rPr>
          <w:rFonts w:ascii="Times New Roman"/>
          <w:b w:val="false"/>
          <w:i w:val="false"/>
          <w:color w:val="000000"/>
          <w:sz w:val="28"/>
        </w:rPr>
        <w:t xml:space="preserve"> - объемная концентрация оксида углерода в отходящих газах, % об;</w:t>
      </w:r>
    </w:p>
    <w:bookmarkEnd w:id="739"/>
    <w:bookmarkStart w:name="z1478" w:id="740"/>
    <w:p>
      <w:pPr>
        <w:spacing w:after="0"/>
        <w:ind w:left="0"/>
        <w:jc w:val="both"/>
      </w:pPr>
      <w:r>
        <w:rPr>
          <w:rFonts w:ascii="Times New Roman"/>
          <w:b w:val="false"/>
          <w:i w:val="false"/>
          <w:color w:val="000000"/>
          <w:sz w:val="28"/>
        </w:rPr>
        <w:t>
      t</w:t>
      </w:r>
      <w:r>
        <w:rPr>
          <w:rFonts w:ascii="Times New Roman"/>
          <w:b w:val="false"/>
          <w:i w:val="false"/>
          <w:color w:val="000000"/>
          <w:vertAlign w:val="subscript"/>
        </w:rPr>
        <w:t>ух</w:t>
      </w:r>
      <w:r>
        <w:rPr>
          <w:rFonts w:ascii="Times New Roman"/>
          <w:b w:val="false"/>
          <w:i w:val="false"/>
          <w:color w:val="000000"/>
          <w:sz w:val="28"/>
        </w:rPr>
        <w:t xml:space="preserve"> - температура газов на выходе из регенератора, </w:t>
      </w:r>
      <w:r>
        <w:rPr>
          <w:rFonts w:ascii="Times New Roman"/>
          <w:b w:val="false"/>
          <w:i w:val="false"/>
          <w:color w:val="000000"/>
          <w:vertAlign w:val="superscript"/>
        </w:rPr>
        <w:t>о</w:t>
      </w:r>
      <w:r>
        <w:rPr>
          <w:rFonts w:ascii="Times New Roman"/>
          <w:b w:val="false"/>
          <w:i w:val="false"/>
          <w:color w:val="000000"/>
          <w:sz w:val="28"/>
        </w:rPr>
        <w:t xml:space="preserve">С. </w:t>
      </w:r>
    </w:p>
    <w:bookmarkEnd w:id="740"/>
    <w:bookmarkStart w:name="z1479" w:id="741"/>
    <w:p>
      <w:pPr>
        <w:spacing w:after="0"/>
        <w:ind w:left="0"/>
        <w:jc w:val="both"/>
      </w:pPr>
      <w:r>
        <w:rPr>
          <w:rFonts w:ascii="Times New Roman"/>
          <w:b w:val="false"/>
          <w:i w:val="false"/>
          <w:color w:val="000000"/>
          <w:sz w:val="28"/>
        </w:rPr>
        <w:t>
      Выбросы углеводородов и оксидов азота (кг/ч) рассчитываются по формуле:</w:t>
      </w:r>
    </w:p>
    <w:bookmarkEnd w:id="7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460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(2.9.2.)</w:t>
      </w:r>
      <w:r>
        <w:br/>
      </w:r>
      <w:r>
        <w:rPr>
          <w:rFonts w:ascii="Times New Roman"/>
          <w:b w:val="false"/>
          <w:i w:val="false"/>
          <w:color w:val="000000"/>
          <w:sz w:val="28"/>
        </w:rPr>
        <w:t>
</w:t>
      </w:r>
    </w:p>
    <w:bookmarkStart w:name="z1481" w:id="742"/>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i</w:t>
      </w:r>
      <w:r>
        <w:rPr>
          <w:rFonts w:ascii="Times New Roman"/>
          <w:b w:val="false"/>
          <w:i w:val="false"/>
          <w:color w:val="000000"/>
          <w:sz w:val="28"/>
        </w:rPr>
        <w:t xml:space="preserve"> - концентрация вредного вещества в отходящих газах, мг/м</w:t>
      </w:r>
    </w:p>
    <w:bookmarkEnd w:id="742"/>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82" w:id="743"/>
    <w:p>
      <w:pPr>
        <w:spacing w:after="0"/>
        <w:ind w:left="0"/>
        <w:jc w:val="both"/>
      </w:pPr>
      <w:r>
        <w:rPr>
          <w:rFonts w:ascii="Times New Roman"/>
          <w:b w:val="false"/>
          <w:i w:val="false"/>
          <w:color w:val="000000"/>
          <w:sz w:val="28"/>
        </w:rPr>
        <w:t>
      Выбросы катализаторной пыли (кг/ч) рассчитываются по формуле:</w:t>
      </w:r>
    </w:p>
    <w:bookmarkEnd w:id="7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952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(2.9.3.)</w:t>
      </w:r>
      <w:r>
        <w:br/>
      </w:r>
      <w:r>
        <w:rPr>
          <w:rFonts w:ascii="Times New Roman"/>
          <w:b w:val="false"/>
          <w:i w:val="false"/>
          <w:color w:val="000000"/>
          <w:sz w:val="28"/>
        </w:rPr>
        <w:t>
</w:t>
      </w:r>
    </w:p>
    <w:bookmarkStart w:name="z1484" w:id="744"/>
    <w:p>
      <w:pPr>
        <w:spacing w:after="0"/>
        <w:ind w:left="0"/>
        <w:jc w:val="both"/>
      </w:pPr>
      <w:r>
        <w:rPr>
          <w:rFonts w:ascii="Times New Roman"/>
          <w:b w:val="false"/>
          <w:i w:val="false"/>
          <w:color w:val="000000"/>
          <w:sz w:val="28"/>
        </w:rPr>
        <w:t>
      где G - производительность установки по сырью, т/ч;</w:t>
      </w:r>
    </w:p>
    <w:bookmarkEnd w:id="744"/>
    <w:bookmarkStart w:name="z1485" w:id="745"/>
    <w:p>
      <w:pPr>
        <w:spacing w:after="0"/>
        <w:ind w:left="0"/>
        <w:jc w:val="both"/>
      </w:pPr>
      <w:r>
        <w:rPr>
          <w:rFonts w:ascii="Times New Roman"/>
          <w:b w:val="false"/>
          <w:i w:val="false"/>
          <w:color w:val="000000"/>
          <w:sz w:val="28"/>
        </w:rPr>
        <w:t>
      q - удельный выброс катализаторной пыли в кг на тонну перерабатываемого на установке сырья, кг/т.</w:t>
      </w:r>
    </w:p>
    <w:bookmarkEnd w:id="745"/>
    <w:bookmarkStart w:name="z1486" w:id="746"/>
    <w:p>
      <w:pPr>
        <w:spacing w:after="0"/>
        <w:ind w:left="0"/>
        <w:jc w:val="both"/>
      </w:pPr>
      <w:r>
        <w:rPr>
          <w:rFonts w:ascii="Times New Roman"/>
          <w:b w:val="false"/>
          <w:i w:val="false"/>
          <w:color w:val="000000"/>
          <w:sz w:val="28"/>
        </w:rPr>
        <w:t>
      Значения C</w:t>
      </w:r>
      <w:r>
        <w:rPr>
          <w:rFonts w:ascii="Times New Roman"/>
          <w:b w:val="false"/>
          <w:i w:val="false"/>
          <w:color w:val="000000"/>
          <w:vertAlign w:val="subscript"/>
        </w:rPr>
        <w:t>CO</w:t>
      </w:r>
      <w:r>
        <w:rPr>
          <w:rFonts w:ascii="Times New Roman"/>
          <w:b w:val="false"/>
          <w:i w:val="false"/>
          <w:color w:val="000000"/>
          <w:sz w:val="28"/>
        </w:rPr>
        <w:t>, C</w:t>
      </w:r>
      <w:r>
        <w:rPr>
          <w:rFonts w:ascii="Times New Roman"/>
          <w:b w:val="false"/>
          <w:i w:val="false"/>
          <w:color w:val="000000"/>
          <w:vertAlign w:val="subscript"/>
        </w:rPr>
        <w:t>i</w:t>
      </w:r>
      <w:r>
        <w:rPr>
          <w:rFonts w:ascii="Times New Roman"/>
          <w:b w:val="false"/>
          <w:i w:val="false"/>
          <w:color w:val="000000"/>
          <w:sz w:val="28"/>
        </w:rPr>
        <w:t xml:space="preserve"> и q представлены в </w:t>
      </w:r>
      <w:r>
        <w:rPr>
          <w:rFonts w:ascii="Times New Roman"/>
          <w:b w:val="false"/>
          <w:i w:val="false"/>
          <w:color w:val="000000"/>
          <w:sz w:val="28"/>
        </w:rPr>
        <w:t>таблице 15</w:t>
      </w:r>
      <w:r>
        <w:rPr>
          <w:rFonts w:ascii="Times New Roman"/>
          <w:b w:val="false"/>
          <w:i w:val="false"/>
          <w:color w:val="000000"/>
          <w:sz w:val="28"/>
        </w:rPr>
        <w:t xml:space="preserve"> согласно приложению 2 к настоящей Методике.</w:t>
      </w:r>
    </w:p>
    <w:bookmarkEnd w:id="746"/>
    <w:bookmarkStart w:name="z1487" w:id="747"/>
    <w:p>
      <w:pPr>
        <w:spacing w:after="0"/>
        <w:ind w:left="0"/>
        <w:jc w:val="both"/>
      </w:pPr>
      <w:r>
        <w:rPr>
          <w:rFonts w:ascii="Times New Roman"/>
          <w:b w:val="false"/>
          <w:i w:val="false"/>
          <w:color w:val="000000"/>
          <w:sz w:val="28"/>
        </w:rPr>
        <w:t>
      * При использовании промоторов концентрация оксида углерода в отходящих газах снижается до 0,02% об.</w:t>
      </w:r>
    </w:p>
    <w:bookmarkEnd w:id="747"/>
    <w:bookmarkStart w:name="z1488" w:id="748"/>
    <w:p>
      <w:pPr>
        <w:spacing w:after="0"/>
        <w:ind w:left="0"/>
        <w:jc w:val="both"/>
      </w:pPr>
      <w:r>
        <w:rPr>
          <w:rFonts w:ascii="Times New Roman"/>
          <w:b w:val="false"/>
          <w:i w:val="false"/>
          <w:color w:val="000000"/>
          <w:sz w:val="28"/>
        </w:rPr>
        <w:t>
      Количество выбросов диоксида серы (кг/ч) рассчитывается по содержанию общей серы в коксе (</w:t>
      </w:r>
    </w:p>
    <w:bookmarkEnd w:id="748"/>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 % масс.):</w:t>
      </w:r>
      <w:r>
        <w:br/>
      </w:r>
      <w:r>
        <w:rPr>
          <w:rFonts w:ascii="Times New Roman"/>
          <w:b w:val="false"/>
          <w:i w:val="false"/>
          <w:color w:val="000000"/>
          <w:sz w:val="28"/>
        </w:rPr>
        <w:t>
</w:t>
      </w:r>
      <w:r>
        <w:br/>
      </w:r>
    </w:p>
    <w:p>
      <w:pPr>
        <w:spacing w:after="0"/>
        <w:ind w:left="0"/>
        <w:jc w:val="both"/>
      </w:pPr>
      <w:r>
        <w:drawing>
          <wp:inline distT="0" distB="0" distL="0" distR="0">
            <wp:extent cx="199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99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(2.9.4.)</w:t>
      </w:r>
      <w:r>
        <w:br/>
      </w:r>
      <w:r>
        <w:rPr>
          <w:rFonts w:ascii="Times New Roman"/>
          <w:b w:val="false"/>
          <w:i w:val="false"/>
          <w:color w:val="000000"/>
          <w:sz w:val="28"/>
        </w:rPr>
        <w:t>
</w:t>
      </w:r>
    </w:p>
    <w:bookmarkStart w:name="z1490" w:id="749"/>
    <w:p>
      <w:pPr>
        <w:spacing w:after="0"/>
        <w:ind w:left="0"/>
        <w:jc w:val="both"/>
      </w:pPr>
      <w:r>
        <w:rPr>
          <w:rFonts w:ascii="Times New Roman"/>
          <w:b w:val="false"/>
          <w:i w:val="false"/>
          <w:color w:val="000000"/>
          <w:sz w:val="28"/>
        </w:rPr>
        <w:t>
      или по содержанию общей серы в сырье установки (</w:t>
      </w:r>
    </w:p>
    <w:bookmarkEnd w:id="74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 масс):</w:t>
      </w:r>
      <w:r>
        <w:br/>
      </w:r>
      <w:r>
        <w:rPr>
          <w:rFonts w:ascii="Times New Roman"/>
          <w:b w:val="false"/>
          <w:i w:val="false"/>
          <w:color w:val="000000"/>
          <w:sz w:val="28"/>
        </w:rPr>
        <w:t>
</w:t>
      </w:r>
      <w:r>
        <w:br/>
      </w:r>
    </w:p>
    <w:p>
      <w:pPr>
        <w:spacing w:after="0"/>
        <w:ind w:left="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1336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(2.9.5.)</w:t>
      </w:r>
      <w:r>
        <w:br/>
      </w:r>
      <w:r>
        <w:rPr>
          <w:rFonts w:ascii="Times New Roman"/>
          <w:b w:val="false"/>
          <w:i w:val="false"/>
          <w:color w:val="000000"/>
          <w:sz w:val="28"/>
        </w:rPr>
        <w:t>
</w:t>
      </w:r>
    </w:p>
    <w:bookmarkStart w:name="z1492" w:id="750"/>
    <w:p>
      <w:pPr>
        <w:spacing w:after="0"/>
        <w:ind w:left="0"/>
        <w:jc w:val="both"/>
      </w:pPr>
      <w:r>
        <w:rPr>
          <w:rFonts w:ascii="Times New Roman"/>
          <w:b w:val="false"/>
          <w:i w:val="false"/>
          <w:color w:val="000000"/>
          <w:sz w:val="28"/>
        </w:rPr>
        <w:t xml:space="preserve">
      где </w:t>
      </w:r>
    </w:p>
    <w:bookmarkEnd w:id="750"/>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кокса, выгорающего с поверхности катализатора, кг/ч.</w:t>
      </w:r>
      <w:r>
        <w:br/>
      </w:r>
      <w:r>
        <w:rPr>
          <w:rFonts w:ascii="Times New Roman"/>
          <w:b w:val="false"/>
          <w:i w:val="false"/>
          <w:color w:val="000000"/>
          <w:sz w:val="28"/>
        </w:rPr>
        <w:t>
</w:t>
      </w:r>
      <w:r>
        <w:br/>
      </w:r>
    </w:p>
    <w:p>
      <w:pPr>
        <w:spacing w:after="0"/>
        <w:ind w:left="0"/>
        <w:jc w:val="both"/>
      </w:pPr>
      <w:r>
        <w:drawing>
          <wp:inline distT="0" distB="0" distL="0" distR="0">
            <wp:extent cx="208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8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(2.9.6.)</w:t>
      </w:r>
      <w:r>
        <w:br/>
      </w:r>
      <w:r>
        <w:rPr>
          <w:rFonts w:ascii="Times New Roman"/>
          <w:b w:val="false"/>
          <w:i w:val="false"/>
          <w:color w:val="000000"/>
          <w:sz w:val="28"/>
        </w:rPr>
        <w:t>
</w:t>
      </w:r>
    </w:p>
    <w:bookmarkStart w:name="z1494" w:id="751"/>
    <w:p>
      <w:pPr>
        <w:spacing w:after="0"/>
        <w:ind w:left="0"/>
        <w:jc w:val="both"/>
      </w:pPr>
      <w:r>
        <w:rPr>
          <w:rFonts w:ascii="Times New Roman"/>
          <w:b w:val="false"/>
          <w:i w:val="false"/>
          <w:color w:val="000000"/>
          <w:sz w:val="28"/>
        </w:rPr>
        <w:t xml:space="preserve">
      где </w:t>
      </w:r>
    </w:p>
    <w:bookmarkEnd w:id="751"/>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кратность циркуляции катализатора, т/т сырья;</w:t>
      </w:r>
      <w:r>
        <w:br/>
      </w:r>
      <w:r>
        <w:rPr>
          <w:rFonts w:ascii="Times New Roman"/>
          <w:b w:val="false"/>
          <w:i w:val="false"/>
          <w:color w:val="000000"/>
          <w:sz w:val="28"/>
        </w:rPr>
        <w:t>
</w:t>
      </w:r>
      <w:r>
        <w:br/>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производительность установки по сырью, т/ч;</w:t>
      </w:r>
      <w:r>
        <w:br/>
      </w:r>
      <w:r>
        <w:rPr>
          <w:rFonts w:ascii="Times New Roman"/>
          <w:b w:val="false"/>
          <w:i w:val="false"/>
          <w:color w:val="000000"/>
          <w:sz w:val="28"/>
        </w:rPr>
        <w:t>
</w:t>
      </w:r>
      <w:r>
        <w:br/>
      </w:r>
    </w:p>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кокса на катализаторе соответственно до и после регенерации, % масс.</w:t>
      </w:r>
      <w:r>
        <w:br/>
      </w:r>
      <w:r>
        <w:rPr>
          <w:rFonts w:ascii="Times New Roman"/>
          <w:b w:val="false"/>
          <w:i w:val="false"/>
          <w:color w:val="000000"/>
          <w:sz w:val="28"/>
        </w:rPr>
        <w:t>
</w:t>
      </w:r>
    </w:p>
    <w:bookmarkStart w:name="z1497" w:id="752"/>
    <w:p>
      <w:pPr>
        <w:spacing w:after="0"/>
        <w:ind w:left="0"/>
        <w:jc w:val="both"/>
      </w:pPr>
      <w:r>
        <w:rPr>
          <w:rFonts w:ascii="Times New Roman"/>
          <w:b w:val="false"/>
          <w:i w:val="false"/>
          <w:color w:val="000000"/>
          <w:sz w:val="28"/>
        </w:rPr>
        <w:t>
      Пример. Определить выбросы вредных веществ при регенерации шарикового катализатора на установке каталитического крекинга. Производительность установки 46,4 т/ч, объем подаваемого на регенерацию воздуха 20000 м</w:t>
      </w:r>
    </w:p>
    <w:bookmarkEnd w:id="752"/>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 Содержание серы в сырье установки 0,8% масс. Вес катализатора 110 т, содержание кокса на катализаторе до регенерации 1,65% масс. после регенерации 0,2% масс.</w:t>
      </w:r>
      <w:r>
        <w:br/>
      </w:r>
      <w:r>
        <w:rPr>
          <w:rFonts w:ascii="Times New Roman"/>
          <w:b w:val="false"/>
          <w:i w:val="false"/>
          <w:color w:val="000000"/>
          <w:sz w:val="28"/>
        </w:rPr>
        <w:t>
</w:t>
      </w:r>
      <w:r>
        <w:br/>
      </w:r>
    </w:p>
    <w:p>
      <w:pPr>
        <w:spacing w:after="0"/>
        <w:ind w:left="0"/>
        <w:jc w:val="both"/>
      </w:pPr>
      <w:r>
        <w:drawing>
          <wp:inline distT="0" distB="0" distL="0" distR="0">
            <wp:extent cx="335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3528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r>
        <w:br/>
      </w:r>
    </w:p>
    <w:p>
      <w:pPr>
        <w:spacing w:after="0"/>
        <w:ind w:left="0"/>
        <w:jc w:val="both"/>
      </w:pPr>
      <w:r>
        <w:drawing>
          <wp:inline distT="0" distB="0" distL="0" distR="0">
            <wp:extent cx="2755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755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r>
        <w:br/>
      </w:r>
    </w:p>
    <w:p>
      <w:pPr>
        <w:spacing w:after="0"/>
        <w:ind w:left="0"/>
        <w:jc w:val="both"/>
      </w:pPr>
      <w:r>
        <w:drawing>
          <wp:inline distT="0" distB="0" distL="0" distR="0">
            <wp:extent cx="288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882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r>
        <w:br/>
      </w:r>
    </w:p>
    <w:p>
      <w:pPr>
        <w:spacing w:after="0"/>
        <w:ind w:left="0"/>
        <w:jc w:val="both"/>
      </w:pPr>
      <w:r>
        <w:drawing>
          <wp:inline distT="0" distB="0" distL="0" distR="0">
            <wp:extent cx="207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070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1502" w:id="753"/>
    <w:p>
      <w:pPr>
        <w:spacing w:after="0"/>
        <w:ind w:left="0"/>
        <w:jc w:val="both"/>
      </w:pPr>
      <w:r>
        <w:rPr>
          <w:rFonts w:ascii="Times New Roman"/>
          <w:b w:val="false"/>
          <w:i w:val="false"/>
          <w:color w:val="000000"/>
          <w:sz w:val="28"/>
        </w:rPr>
        <w:t>
      Для расчета выбросов диоксида серы определим количество кокса, выгоревшего с поверхности катализатора.</w:t>
      </w:r>
    </w:p>
    <w:bookmarkEnd w:id="7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365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384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754"/>
    <w:p>
      <w:pPr>
        <w:spacing w:after="0"/>
        <w:ind w:left="0"/>
        <w:jc w:val="both"/>
      </w:pPr>
      <w:r>
        <w:rPr>
          <w:rFonts w:ascii="Times New Roman"/>
          <w:b w:val="false"/>
          <w:i w:val="false"/>
          <w:color w:val="000000"/>
          <w:sz w:val="28"/>
        </w:rPr>
        <w:t xml:space="preserve">
      Тогда </w:t>
      </w:r>
    </w:p>
    <w:bookmarkEnd w:id="754"/>
    <w:p>
      <w:pPr>
        <w:spacing w:after="0"/>
        <w:ind w:left="0"/>
        <w:jc w:val="both"/>
      </w:pPr>
      <w:r>
        <w:drawing>
          <wp:inline distT="0" distB="0" distL="0" distR="0">
            <wp:extent cx="323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238500" cy="393700"/>
                    </a:xfrm>
                    <a:prstGeom prst="rect">
                      <a:avLst/>
                    </a:prstGeom>
                  </pic:spPr>
                </pic:pic>
              </a:graphicData>
            </a:graphic>
          </wp:inline>
        </w:drawing>
      </w:r>
    </w:p>
    <w:p>
      <w:pPr>
        <w:spacing w:after="0"/>
        <w:ind w:left="0"/>
        <w:jc w:val="left"/>
      </w:pPr>
      <w:r>
        <w:rPr>
          <w:rFonts w:ascii="Times New Roman"/>
          <w:b w:val="false"/>
          <w:i w:val="false"/>
          <w:color w:val="000000"/>
          <w:sz w:val="28"/>
        </w:rPr>
        <w:t>кг/ч</w:t>
      </w:r>
      <w:r>
        <w:br/>
      </w:r>
      <w:r>
        <w:rPr>
          <w:rFonts w:ascii="Times New Roman"/>
          <w:b w:val="false"/>
          <w:i w:val="false"/>
          <w:color w:val="000000"/>
          <w:sz w:val="28"/>
        </w:rPr>
        <w:t>
</w:t>
      </w:r>
    </w:p>
    <w:bookmarkStart w:name="z79" w:id="755"/>
    <w:p>
      <w:pPr>
        <w:spacing w:after="0"/>
        <w:ind w:left="0"/>
        <w:jc w:val="both"/>
      </w:pPr>
      <w:r>
        <w:rPr>
          <w:rFonts w:ascii="Times New Roman"/>
          <w:b w:val="false"/>
          <w:i w:val="false"/>
          <w:color w:val="000000"/>
          <w:sz w:val="28"/>
        </w:rPr>
        <w:t>
      20. Регенерация катализатора на установках риформинга и гидроочистки.</w:t>
      </w:r>
    </w:p>
    <w:bookmarkEnd w:id="755"/>
    <w:bookmarkStart w:name="z1506" w:id="756"/>
    <w:p>
      <w:pPr>
        <w:spacing w:after="0"/>
        <w:ind w:left="0"/>
        <w:jc w:val="both"/>
      </w:pPr>
      <w:r>
        <w:rPr>
          <w:rFonts w:ascii="Times New Roman"/>
          <w:b w:val="false"/>
          <w:i w:val="false"/>
          <w:color w:val="000000"/>
          <w:sz w:val="28"/>
        </w:rPr>
        <w:t>
      Выбросы вредных веществ при регенерации катализатора (кг/ч) рассчитывают по формуле:</w:t>
      </w:r>
    </w:p>
    <w:bookmarkEnd w:id="7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765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(2.9.7.)</w:t>
      </w:r>
      <w:r>
        <w:br/>
      </w:r>
      <w:r>
        <w:rPr>
          <w:rFonts w:ascii="Times New Roman"/>
          <w:b w:val="false"/>
          <w:i w:val="false"/>
          <w:color w:val="000000"/>
          <w:sz w:val="28"/>
        </w:rPr>
        <w:t>
</w:t>
      </w:r>
    </w:p>
    <w:bookmarkStart w:name="z1508" w:id="757"/>
    <w:p>
      <w:pPr>
        <w:spacing w:after="0"/>
        <w:ind w:left="0"/>
        <w:jc w:val="both"/>
      </w:pPr>
      <w:r>
        <w:rPr>
          <w:rFonts w:ascii="Times New Roman"/>
          <w:b w:val="false"/>
          <w:i w:val="false"/>
          <w:color w:val="000000"/>
          <w:sz w:val="28"/>
        </w:rPr>
        <w:t xml:space="preserve">
      где </w:t>
      </w:r>
    </w:p>
    <w:bookmarkEnd w:id="757"/>
    <w:p>
      <w:pPr>
        <w:spacing w:after="0"/>
        <w:ind w:left="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159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масса катализатора, кг; </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продолжительность цикла регенерации, ч;</w:t>
      </w:r>
      <w:r>
        <w:br/>
      </w: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степень отложения кокса или серы, % масс;</w:t>
      </w:r>
      <w:r>
        <w:br/>
      </w: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удельное количество образовавшегося вредного вещества (кг/кг), определяется по </w:t>
      </w:r>
      <w:r>
        <w:rPr>
          <w:rFonts w:ascii="Times New Roman"/>
          <w:b w:val="false"/>
          <w:i w:val="false"/>
          <w:color w:val="000000"/>
          <w:sz w:val="28"/>
        </w:rPr>
        <w:t>таблице 16</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1512" w:id="758"/>
    <w:p>
      <w:pPr>
        <w:spacing w:after="0"/>
        <w:ind w:left="0"/>
        <w:jc w:val="both"/>
      </w:pPr>
      <w:r>
        <w:rPr>
          <w:rFonts w:ascii="Times New Roman"/>
          <w:b w:val="false"/>
          <w:i w:val="false"/>
          <w:color w:val="000000"/>
          <w:sz w:val="28"/>
        </w:rPr>
        <w:t xml:space="preserve">
      Пример. Определить выбросы вредных веществ при регенерации катализатора на установке Л-24/6 за год. Масса катализатора , продолжительность одного цикла регенерации 120 ч, в году производится 2 регенерации. </w:t>
      </w:r>
    </w:p>
    <w:bookmarkEnd w:id="7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7200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4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534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59"/>
    <w:p>
      <w:pPr>
        <w:spacing w:after="0"/>
        <w:ind w:left="0"/>
        <w:jc w:val="both"/>
      </w:pPr>
      <w:r>
        <w:rPr>
          <w:rFonts w:ascii="Times New Roman"/>
          <w:b w:val="false"/>
          <w:i w:val="false"/>
          <w:color w:val="000000"/>
          <w:sz w:val="28"/>
        </w:rPr>
        <w:t xml:space="preserve">
      21. Воздушки емкостей. </w:t>
      </w:r>
    </w:p>
    <w:bookmarkEnd w:id="759"/>
    <w:bookmarkStart w:name="z1515" w:id="760"/>
    <w:p>
      <w:pPr>
        <w:spacing w:after="0"/>
        <w:ind w:left="0"/>
        <w:jc w:val="both"/>
      </w:pPr>
      <w:r>
        <w:rPr>
          <w:rFonts w:ascii="Times New Roman"/>
          <w:b w:val="false"/>
          <w:i w:val="false"/>
          <w:color w:val="000000"/>
          <w:sz w:val="28"/>
        </w:rPr>
        <w:t>
      Воздушки аммиачных емкостей.</w:t>
      </w:r>
    </w:p>
    <w:bookmarkEnd w:id="760"/>
    <w:bookmarkStart w:name="z1516" w:id="761"/>
    <w:p>
      <w:pPr>
        <w:spacing w:after="0"/>
        <w:ind w:left="0"/>
        <w:jc w:val="both"/>
      </w:pPr>
      <w:r>
        <w:rPr>
          <w:rFonts w:ascii="Times New Roman"/>
          <w:b w:val="false"/>
          <w:i w:val="false"/>
          <w:color w:val="000000"/>
          <w:sz w:val="28"/>
        </w:rPr>
        <w:t>
      Выбросы аммиака в атмосферу от воздушников аммиачных емкостей (т/г) рассчитываются по формуле:</w:t>
      </w:r>
    </w:p>
    <w:bookmarkEnd w:id="7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981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(2.10.1)</w:t>
      </w:r>
      <w:r>
        <w:br/>
      </w:r>
      <w:r>
        <w:rPr>
          <w:rFonts w:ascii="Times New Roman"/>
          <w:b w:val="false"/>
          <w:i w:val="false"/>
          <w:color w:val="000000"/>
          <w:sz w:val="28"/>
        </w:rPr>
        <w:t>
</w:t>
      </w:r>
    </w:p>
    <w:bookmarkStart w:name="z1518" w:id="762"/>
    <w:p>
      <w:pPr>
        <w:spacing w:after="0"/>
        <w:ind w:left="0"/>
        <w:jc w:val="both"/>
      </w:pPr>
      <w:r>
        <w:rPr>
          <w:rFonts w:ascii="Times New Roman"/>
          <w:b w:val="false"/>
          <w:i w:val="false"/>
          <w:color w:val="000000"/>
          <w:sz w:val="28"/>
        </w:rPr>
        <w:t xml:space="preserve">
      где </w:t>
      </w:r>
    </w:p>
    <w:bookmarkEnd w:id="762"/>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объем закаченной аммиачной воды,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/г;</w:t>
      </w:r>
      <w:r>
        <w:br/>
      </w:r>
      <w:r>
        <w:rPr>
          <w:rFonts w:ascii="Times New Roman"/>
          <w:b w:val="false"/>
          <w:i w:val="false"/>
          <w:color w:val="000000"/>
          <w:sz w:val="28"/>
        </w:rPr>
        <w:t>
</w:t>
      </w:r>
      <w:r>
        <w:br/>
      </w:r>
    </w:p>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15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константа Генри, мм рт.ст., определятся по тaбл.17; </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мольное содержание аммиака в аммиачной воде; </w:t>
      </w:r>
      <w:r>
        <w:br/>
      </w:r>
      <w:r>
        <w:rPr>
          <w:rFonts w:ascii="Times New Roman"/>
          <w:b w:val="false"/>
          <w:i w:val="false"/>
          <w:color w:val="000000"/>
          <w:sz w:val="28"/>
        </w:rPr>
        <w:t>
</w:t>
      </w:r>
      <w:r>
        <w:br/>
      </w:r>
    </w:p>
    <w:p>
      <w:pPr>
        <w:spacing w:after="0"/>
        <w:ind w:left="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469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паров аммиака,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общее давление системы, мм рт.ст.</w:t>
      </w:r>
      <w:r>
        <w:br/>
      </w:r>
      <w:r>
        <w:rPr>
          <w:rFonts w:ascii="Times New Roman"/>
          <w:b w:val="false"/>
          <w:i w:val="false"/>
          <w:color w:val="000000"/>
          <w:sz w:val="28"/>
        </w:rPr>
        <w:t>
</w:t>
      </w:r>
    </w:p>
    <w:bookmarkStart w:name="z1523" w:id="763"/>
    <w:p>
      <w:pPr>
        <w:spacing w:after="0"/>
        <w:ind w:left="0"/>
        <w:jc w:val="both"/>
      </w:pPr>
      <w:r>
        <w:rPr>
          <w:rFonts w:ascii="Times New Roman"/>
          <w:b w:val="false"/>
          <w:i w:val="false"/>
          <w:color w:val="000000"/>
          <w:sz w:val="28"/>
        </w:rPr>
        <w:t>
      Мольная доля аммиака в воде рассчитывается по формуле</w:t>
      </w:r>
    </w:p>
    <w:bookmarkEnd w:id="7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892300" cy="128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(2.10.2.)</w:t>
      </w:r>
      <w:r>
        <w:br/>
      </w:r>
      <w:r>
        <w:rPr>
          <w:rFonts w:ascii="Times New Roman"/>
          <w:b w:val="false"/>
          <w:i w:val="false"/>
          <w:color w:val="000000"/>
          <w:sz w:val="28"/>
        </w:rPr>
        <w:t>
</w:t>
      </w:r>
    </w:p>
    <w:bookmarkStart w:name="z1525" w:id="764"/>
    <w:p>
      <w:pPr>
        <w:spacing w:after="0"/>
        <w:ind w:left="0"/>
        <w:jc w:val="both"/>
      </w:pPr>
      <w:r>
        <w:rPr>
          <w:rFonts w:ascii="Times New Roman"/>
          <w:b w:val="false"/>
          <w:i w:val="false"/>
          <w:color w:val="000000"/>
          <w:sz w:val="28"/>
        </w:rPr>
        <w:t xml:space="preserve">
      где </w:t>
      </w:r>
    </w:p>
    <w:bookmarkEnd w:id="764"/>
    <w:p>
      <w:pPr>
        <w:spacing w:after="0"/>
        <w:ind w:left="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69900" cy="342900"/>
                    </a:xfrm>
                    <a:prstGeom prst="rect">
                      <a:avLst/>
                    </a:prstGeom>
                  </pic:spPr>
                </pic:pic>
              </a:graphicData>
            </a:graphic>
          </wp:inline>
        </w:drawing>
      </w:r>
    </w:p>
    <w:p>
      <w:pPr>
        <w:spacing w:after="0"/>
        <w:ind w:left="0"/>
        <w:jc w:val="left"/>
      </w:pPr>
      <w:r>
        <w:rPr>
          <w:rFonts w:ascii="Times New Roman"/>
          <w:b w:val="false"/>
          <w:i w:val="false"/>
          <w:color w:val="000000"/>
          <w:sz w:val="28"/>
        </w:rPr>
        <w:t>- весовая доля аммиака в аммиачной воде, кг/кг смеси;</w:t>
      </w:r>
      <w:r>
        <w:br/>
      </w:r>
      <w:r>
        <w:rPr>
          <w:rFonts w:ascii="Times New Roman"/>
          <w:b w:val="false"/>
          <w:i w:val="false"/>
          <w:color w:val="000000"/>
          <w:sz w:val="28"/>
        </w:rPr>
        <w:t>
</w:t>
      </w:r>
      <w:r>
        <w:br/>
      </w:r>
    </w:p>
    <w:p>
      <w:pPr>
        <w:spacing w:after="0"/>
        <w:ind w:left="0"/>
        <w:jc w:val="both"/>
      </w:pPr>
      <w:r>
        <w:drawing>
          <wp:inline distT="0" distB="0" distL="0" distR="0">
            <wp:extent cx="342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42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молекулярная масса аммиачной воды.</w:t>
      </w:r>
      <w:r>
        <w:br/>
      </w:r>
      <w:r>
        <w:rPr>
          <w:rFonts w:ascii="Times New Roman"/>
          <w:b w:val="false"/>
          <w:i w:val="false"/>
          <w:color w:val="000000"/>
          <w:sz w:val="28"/>
        </w:rPr>
        <w:t>
</w:t>
      </w:r>
    </w:p>
    <w:bookmarkStart w:name="z81" w:id="765"/>
    <w:p>
      <w:pPr>
        <w:spacing w:after="0"/>
        <w:ind w:left="0"/>
        <w:jc w:val="both"/>
      </w:pPr>
      <w:r>
        <w:rPr>
          <w:rFonts w:ascii="Times New Roman"/>
          <w:b w:val="false"/>
          <w:i w:val="false"/>
          <w:color w:val="000000"/>
          <w:sz w:val="28"/>
        </w:rPr>
        <w:t>
      22. Воздушки емкостей с фенолом.</w:t>
      </w:r>
    </w:p>
    <w:bookmarkEnd w:id="765"/>
    <w:bookmarkStart w:name="z1527" w:id="766"/>
    <w:p>
      <w:pPr>
        <w:spacing w:after="0"/>
        <w:ind w:left="0"/>
        <w:jc w:val="both"/>
      </w:pPr>
      <w:r>
        <w:rPr>
          <w:rFonts w:ascii="Times New Roman"/>
          <w:b w:val="false"/>
          <w:i w:val="false"/>
          <w:color w:val="000000"/>
          <w:sz w:val="28"/>
        </w:rPr>
        <w:t>
      Потери фенола с воздушников емкостей на установках фенольной очистки масел и производства присадок (кг/ч) при продувке линии приема фенола на установку определяются по формуле:</w:t>
      </w:r>
    </w:p>
    <w:bookmarkEnd w:id="7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028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(2.10.3.)</w:t>
      </w:r>
      <w:r>
        <w:br/>
      </w:r>
      <w:r>
        <w:rPr>
          <w:rFonts w:ascii="Times New Roman"/>
          <w:b w:val="false"/>
          <w:i w:val="false"/>
          <w:color w:val="000000"/>
          <w:sz w:val="28"/>
        </w:rPr>
        <w:t>
</w:t>
      </w:r>
    </w:p>
    <w:bookmarkStart w:name="z1529" w:id="767"/>
    <w:p>
      <w:pPr>
        <w:spacing w:after="0"/>
        <w:ind w:left="0"/>
        <w:jc w:val="both"/>
      </w:pPr>
      <w:r>
        <w:rPr>
          <w:rFonts w:ascii="Times New Roman"/>
          <w:b w:val="false"/>
          <w:i w:val="false"/>
          <w:color w:val="000000"/>
          <w:sz w:val="28"/>
        </w:rPr>
        <w:t xml:space="preserve">
      где </w:t>
      </w:r>
    </w:p>
    <w:bookmarkEnd w:id="767"/>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объем газовой смеси, вытесненной из емкости при продувке,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w:t>
      </w:r>
      <w:r>
        <w:br/>
      </w:r>
      <w:r>
        <w:rPr>
          <w:rFonts w:ascii="Times New Roman"/>
          <w:b w:val="false"/>
          <w:i w:val="false"/>
          <w:color w:val="000000"/>
          <w:sz w:val="28"/>
        </w:rPr>
        <w:t>
</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весовая концентрация фенола в газовой смеси, кг/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282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2827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(2.10.4.)</w:t>
      </w:r>
      <w:r>
        <w:br/>
      </w:r>
      <w:r>
        <w:rPr>
          <w:rFonts w:ascii="Times New Roman"/>
          <w:b w:val="false"/>
          <w:i w:val="false"/>
          <w:color w:val="000000"/>
          <w:sz w:val="28"/>
        </w:rPr>
        <w:t>
</w:t>
      </w:r>
    </w:p>
    <w:bookmarkStart w:name="z1532" w:id="768"/>
    <w:p>
      <w:pPr>
        <w:spacing w:after="0"/>
        <w:ind w:left="0"/>
        <w:jc w:val="both"/>
      </w:pPr>
      <w:r>
        <w:rPr>
          <w:rFonts w:ascii="Times New Roman"/>
          <w:b w:val="false"/>
          <w:i w:val="false"/>
          <w:color w:val="000000"/>
          <w:sz w:val="28"/>
        </w:rPr>
        <w:t xml:space="preserve">
      где </w:t>
      </w:r>
    </w:p>
    <w:bookmarkEnd w:id="768"/>
    <w:p>
      <w:pPr>
        <w:spacing w:after="0"/>
        <w:ind w:left="0"/>
        <w:jc w:val="both"/>
      </w:pPr>
      <w:r>
        <w:drawing>
          <wp:inline distT="0" distB="0" distL="0" distR="0">
            <wp:extent cx="40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406400" cy="304800"/>
                    </a:xfrm>
                    <a:prstGeom prst="rect">
                      <a:avLst/>
                    </a:prstGeom>
                  </pic:spPr>
                </pic:pic>
              </a:graphicData>
            </a:graphic>
          </wp:inline>
        </w:drawing>
      </w:r>
    </w:p>
    <w:p>
      <w:pPr>
        <w:spacing w:after="0"/>
        <w:ind w:left="0"/>
        <w:jc w:val="left"/>
      </w:pPr>
      <w:r>
        <w:rPr>
          <w:rFonts w:ascii="Times New Roman"/>
          <w:b w:val="false"/>
          <w:i w:val="false"/>
          <w:color w:val="000000"/>
          <w:sz w:val="28"/>
        </w:rPr>
        <w:t>- давление в газовом пространстве емкости, мм рт.ст.;</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паров фенола при температуре газового пространства, мм рт.ст., определяется по </w:t>
      </w:r>
      <w:r>
        <w:rPr>
          <w:rFonts w:ascii="Times New Roman"/>
          <w:b w:val="false"/>
          <w:i w:val="false"/>
          <w:color w:val="000000"/>
          <w:sz w:val="28"/>
        </w:rPr>
        <w:t>таблице 5</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паров фенола при температуре газового пространства,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689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(2.10.5.)</w:t>
      </w:r>
      <w:r>
        <w:br/>
      </w:r>
      <w:r>
        <w:rPr>
          <w:rFonts w:ascii="Times New Roman"/>
          <w:b w:val="false"/>
          <w:i w:val="false"/>
          <w:color w:val="000000"/>
          <w:sz w:val="28"/>
        </w:rPr>
        <w:t>
</w:t>
      </w:r>
    </w:p>
    <w:bookmarkStart w:name="z1536" w:id="769"/>
    <w:p>
      <w:pPr>
        <w:spacing w:after="0"/>
        <w:ind w:left="0"/>
        <w:jc w:val="both"/>
      </w:pPr>
      <w:r>
        <w:rPr>
          <w:rFonts w:ascii="Times New Roman"/>
          <w:b w:val="false"/>
          <w:i w:val="false"/>
          <w:color w:val="000000"/>
          <w:sz w:val="28"/>
        </w:rPr>
        <w:t xml:space="preserve">
      где </w:t>
      </w:r>
    </w:p>
    <w:bookmarkEnd w:id="769"/>
    <w:p>
      <w:pPr>
        <w:spacing w:after="0"/>
        <w:ind w:left="0"/>
        <w:jc w:val="both"/>
      </w:pPr>
      <w:r>
        <w:drawing>
          <wp:inline distT="0" distB="0" distL="0" distR="0">
            <wp:extent cx="77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774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257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257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К,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55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температура газового пространства,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br/>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молекулярный вес фенола.</w:t>
      </w:r>
      <w:r>
        <w:br/>
      </w:r>
      <w:r>
        <w:rPr>
          <w:rFonts w:ascii="Times New Roman"/>
          <w:b w:val="false"/>
          <w:i w:val="false"/>
          <w:color w:val="000000"/>
          <w:sz w:val="28"/>
        </w:rPr>
        <w:t>
</w:t>
      </w:r>
    </w:p>
    <w:bookmarkStart w:name="z1539" w:id="770"/>
    <w:p>
      <w:pPr>
        <w:spacing w:after="0"/>
        <w:ind w:left="0"/>
        <w:jc w:val="both"/>
      </w:pPr>
      <w:r>
        <w:rPr>
          <w:rFonts w:ascii="Times New Roman"/>
          <w:b w:val="false"/>
          <w:i w:val="false"/>
          <w:color w:val="000000"/>
          <w:sz w:val="28"/>
        </w:rPr>
        <w:t>
      Пример. Определить потери аммиака из резервуаров, в который закачивается 10000 м</w:t>
      </w:r>
    </w:p>
    <w:bookmarkEnd w:id="770"/>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аммиачной воды с мольным содержанием аммиака в ней </w:t>
      </w:r>
    </w:p>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7239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66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066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Средняя температура в резервуаре +10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br/>
      </w:r>
    </w:p>
    <w:p>
      <w:pPr>
        <w:spacing w:after="0"/>
        <w:ind w:left="0"/>
        <w:jc w:val="both"/>
      </w:pPr>
      <w:r>
        <w:drawing>
          <wp:inline distT="0" distB="0" distL="0" distR="0">
            <wp:extent cx="374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746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 </w:t>
      </w:r>
      <w:r>
        <w:br/>
      </w:r>
      <w:r>
        <w:rPr>
          <w:rFonts w:ascii="Times New Roman"/>
          <w:b w:val="false"/>
          <w:i w:val="false"/>
          <w:color w:val="000000"/>
          <w:sz w:val="28"/>
        </w:rPr>
        <w:t>
</w:t>
      </w:r>
    </w:p>
    <w:bookmarkStart w:name="z82" w:id="771"/>
    <w:p>
      <w:pPr>
        <w:spacing w:after="0"/>
        <w:ind w:left="0"/>
        <w:jc w:val="both"/>
      </w:pPr>
      <w:r>
        <w:rPr>
          <w:rFonts w:ascii="Times New Roman"/>
          <w:b w:val="false"/>
          <w:i w:val="false"/>
          <w:color w:val="000000"/>
          <w:sz w:val="28"/>
        </w:rPr>
        <w:t>
      23. Производственные помещения.</w:t>
      </w:r>
    </w:p>
    <w:bookmarkEnd w:id="771"/>
    <w:bookmarkStart w:name="z1541" w:id="772"/>
    <w:p>
      <w:pPr>
        <w:spacing w:after="0"/>
        <w:ind w:left="0"/>
        <w:jc w:val="both"/>
      </w:pPr>
      <w:r>
        <w:rPr>
          <w:rFonts w:ascii="Times New Roman"/>
          <w:b w:val="false"/>
          <w:i w:val="false"/>
          <w:color w:val="000000"/>
          <w:sz w:val="28"/>
        </w:rPr>
        <w:t>
      Валовые выбросы вредных веществ из производственных помещений общеобменными системами вентиляции (кг/ч) определяются по формуле</w:t>
      </w:r>
    </w:p>
    <w:bookmarkEnd w:id="7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28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28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(2.11.1.)</w:t>
      </w:r>
      <w:r>
        <w:br/>
      </w:r>
      <w:r>
        <w:rPr>
          <w:rFonts w:ascii="Times New Roman"/>
          <w:b w:val="false"/>
          <w:i w:val="false"/>
          <w:color w:val="000000"/>
          <w:sz w:val="28"/>
        </w:rPr>
        <w:t>
</w:t>
      </w:r>
    </w:p>
    <w:bookmarkStart w:name="z1543" w:id="773"/>
    <w:p>
      <w:pPr>
        <w:spacing w:after="0"/>
        <w:ind w:left="0"/>
        <w:jc w:val="both"/>
      </w:pPr>
      <w:r>
        <w:rPr>
          <w:rFonts w:ascii="Times New Roman"/>
          <w:b w:val="false"/>
          <w:i w:val="false"/>
          <w:color w:val="000000"/>
          <w:sz w:val="28"/>
        </w:rPr>
        <w:t xml:space="preserve">
      где </w:t>
      </w:r>
    </w:p>
    <w:bookmarkEnd w:id="773"/>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42900" cy="279400"/>
                    </a:xfrm>
                    <a:prstGeom prst="rect">
                      <a:avLst/>
                    </a:prstGeom>
                  </pic:spPr>
                </pic:pic>
              </a:graphicData>
            </a:graphic>
          </wp:inline>
        </w:drawing>
      </w:r>
    </w:p>
    <w:p>
      <w:pPr>
        <w:spacing w:after="0"/>
        <w:ind w:left="0"/>
        <w:jc w:val="left"/>
      </w:pPr>
      <w:r>
        <w:rPr>
          <w:rFonts w:ascii="Times New Roman"/>
          <w:b w:val="false"/>
          <w:i w:val="false"/>
          <w:color w:val="000000"/>
          <w:sz w:val="28"/>
        </w:rPr>
        <w:t>- средняя концентрация вредного вещества в рабочей зоне за отопительный период (принимается по данным газоспасательных станций), мг/м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поправочный коэффициент, равный для насосных, оборудованных центробежными насосами - 1,5; поршневыми - 3, для компрессорных - 2;</w:t>
      </w:r>
      <w:r>
        <w:br/>
      </w:r>
      <w:r>
        <w:rPr>
          <w:rFonts w:ascii="Times New Roman"/>
          <w:b w:val="false"/>
          <w:i w:val="false"/>
          <w:color w:val="000000"/>
          <w:sz w:val="28"/>
        </w:rPr>
        <w:t>
</w:t>
      </w:r>
      <w:r>
        <w:br/>
      </w:r>
    </w:p>
    <w:p>
      <w:pPr>
        <w:spacing w:after="0"/>
        <w:ind w:left="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8001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производительность приточных или вытяжных механических вентиляционных установок (в расчете принимается большая из них),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w:t>
      </w:r>
      <w:r>
        <w:br/>
      </w:r>
      <w:r>
        <w:rPr>
          <w:rFonts w:ascii="Times New Roman"/>
          <w:b w:val="false"/>
          <w:i w:val="false"/>
          <w:color w:val="000000"/>
          <w:sz w:val="28"/>
        </w:rPr>
        <w:t>
</w:t>
      </w:r>
    </w:p>
    <w:bookmarkStart w:name="z1546" w:id="774"/>
    <w:p>
      <w:pPr>
        <w:spacing w:after="0"/>
        <w:ind w:left="0"/>
        <w:jc w:val="both"/>
      </w:pPr>
      <w:r>
        <w:rPr>
          <w:rFonts w:ascii="Times New Roman"/>
          <w:b w:val="false"/>
          <w:i w:val="false"/>
          <w:color w:val="000000"/>
          <w:sz w:val="28"/>
        </w:rPr>
        <w:t>
      Пример. Определить величину валовых выбросов из "холодной" насосного блока стабилизации установки каталитического крекинга, которую обслуживают три приточные установки общей производительностью 35000 м</w:t>
      </w:r>
    </w:p>
    <w:bookmarkEnd w:id="774"/>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 и пять вытяжных - общей производительностью 34000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 Средняя концентрация сероводорода в 1985 г. составила 2,7 мг/м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23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238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83" w:id="775"/>
    <w:p>
      <w:pPr>
        <w:spacing w:after="0"/>
        <w:ind w:left="0"/>
        <w:jc w:val="both"/>
      </w:pPr>
      <w:r>
        <w:rPr>
          <w:rFonts w:ascii="Times New Roman"/>
          <w:b w:val="false"/>
          <w:i w:val="false"/>
          <w:color w:val="000000"/>
          <w:sz w:val="28"/>
        </w:rPr>
        <w:t>
      24. Печи дожига газов окисления битумных установок.</w:t>
      </w:r>
    </w:p>
    <w:bookmarkEnd w:id="775"/>
    <w:bookmarkStart w:name="z1548" w:id="776"/>
    <w:p>
      <w:pPr>
        <w:spacing w:after="0"/>
        <w:ind w:left="0"/>
        <w:jc w:val="both"/>
      </w:pPr>
      <w:r>
        <w:rPr>
          <w:rFonts w:ascii="Times New Roman"/>
          <w:b w:val="false"/>
          <w:i w:val="false"/>
          <w:color w:val="000000"/>
          <w:sz w:val="28"/>
        </w:rPr>
        <w:t>
      Процесс получения битумов заключается в окислении воздухом сырья в кубах-окислителях. В результате процесса образуются газы окисления, содержащие в себе большое количество вредностей. Для обезвреживания газов окисления на установках используются технологические печи и печи дожига, представляющие собой циклонные топки.</w:t>
      </w:r>
    </w:p>
    <w:bookmarkEnd w:id="776"/>
    <w:bookmarkStart w:name="z1549" w:id="777"/>
    <w:p>
      <w:pPr>
        <w:spacing w:after="0"/>
        <w:ind w:left="0"/>
        <w:jc w:val="both"/>
      </w:pPr>
      <w:r>
        <w:rPr>
          <w:rFonts w:ascii="Times New Roman"/>
          <w:b w:val="false"/>
          <w:i w:val="false"/>
          <w:color w:val="000000"/>
          <w:sz w:val="28"/>
        </w:rPr>
        <w:t>
      Количество вредных выбросов от газов окисления (кг/ч) без учета сгорания топлива рассчитывают по формуле:</w:t>
      </w:r>
    </w:p>
    <w:bookmarkEnd w:id="7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663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(2.12.1.)</w:t>
      </w:r>
      <w:r>
        <w:br/>
      </w:r>
      <w:r>
        <w:rPr>
          <w:rFonts w:ascii="Times New Roman"/>
          <w:b w:val="false"/>
          <w:i w:val="false"/>
          <w:color w:val="000000"/>
          <w:sz w:val="28"/>
        </w:rPr>
        <w:t>
</w:t>
      </w:r>
    </w:p>
    <w:bookmarkStart w:name="z1551" w:id="778"/>
    <w:p>
      <w:pPr>
        <w:spacing w:after="0"/>
        <w:ind w:left="0"/>
        <w:jc w:val="both"/>
      </w:pPr>
      <w:r>
        <w:rPr>
          <w:rFonts w:ascii="Times New Roman"/>
          <w:b w:val="false"/>
          <w:i w:val="false"/>
          <w:color w:val="000000"/>
          <w:sz w:val="28"/>
        </w:rPr>
        <w:t xml:space="preserve">
      где </w:t>
      </w:r>
    </w:p>
    <w:bookmarkEnd w:id="778"/>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производительность битумной установки, по сырью, т/ч;</w:t>
      </w:r>
      <w:r>
        <w:br/>
      </w: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удельное количество образовавшегося i-го вредного вещества в кг на тонну переработанного сырья, кг/т; принимается по </w:t>
      </w:r>
      <w:r>
        <w:rPr>
          <w:rFonts w:ascii="Times New Roman"/>
          <w:b w:val="false"/>
          <w:i w:val="false"/>
          <w:color w:val="000000"/>
          <w:sz w:val="28"/>
        </w:rPr>
        <w:t>таблице 18</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очистки по i-му вредному веществу в зависимости от типа печи, в которой происходит сжигание; принимается: по </w:t>
      </w:r>
      <w:r>
        <w:rPr>
          <w:rFonts w:ascii="Times New Roman"/>
          <w:b w:val="false"/>
          <w:i w:val="false"/>
          <w:color w:val="000000"/>
          <w:sz w:val="28"/>
        </w:rPr>
        <w:t>таблице 18</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1554" w:id="779"/>
    <w:p>
      <w:pPr>
        <w:spacing w:after="0"/>
        <w:ind w:left="0"/>
        <w:jc w:val="both"/>
      </w:pPr>
      <w:r>
        <w:rPr>
          <w:rFonts w:ascii="Times New Roman"/>
          <w:b w:val="false"/>
          <w:i w:val="false"/>
          <w:color w:val="000000"/>
          <w:sz w:val="28"/>
        </w:rPr>
        <w:t>
      Количество фенола, выбрасываемого от печей дожига, определяется (кг/ч) по формуле:</w:t>
      </w:r>
    </w:p>
    <w:bookmarkEnd w:id="7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7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374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(2.12.2.)</w:t>
      </w:r>
      <w:r>
        <w:br/>
      </w:r>
      <w:r>
        <w:rPr>
          <w:rFonts w:ascii="Times New Roman"/>
          <w:b w:val="false"/>
          <w:i w:val="false"/>
          <w:color w:val="000000"/>
          <w:sz w:val="28"/>
        </w:rPr>
        <w:t>
</w:t>
      </w:r>
    </w:p>
    <w:bookmarkStart w:name="z1556" w:id="780"/>
    <w:p>
      <w:pPr>
        <w:spacing w:after="0"/>
        <w:ind w:left="0"/>
        <w:jc w:val="both"/>
      </w:pPr>
      <w:r>
        <w:rPr>
          <w:rFonts w:ascii="Times New Roman"/>
          <w:b w:val="false"/>
          <w:i w:val="false"/>
          <w:color w:val="000000"/>
          <w:sz w:val="28"/>
        </w:rPr>
        <w:t>
      где 13,5 - содержание фенола в отходящих газах, мг/м</w:t>
      </w:r>
    </w:p>
    <w:bookmarkEnd w:id="780"/>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количество образующихся газов окисления,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/ч</w:t>
      </w:r>
      <w:r>
        <w:br/>
      </w:r>
      <w:r>
        <w:rPr>
          <w:rFonts w:ascii="Times New Roman"/>
          <w:b w:val="false"/>
          <w:i w:val="false"/>
          <w:color w:val="000000"/>
          <w:sz w:val="28"/>
        </w:rPr>
        <w:t>
</w:t>
      </w:r>
      <w:r>
        <w:br/>
      </w:r>
    </w:p>
    <w:p>
      <w:pPr>
        <w:spacing w:after="0"/>
        <w:ind w:left="0"/>
        <w:jc w:val="both"/>
      </w:pPr>
      <w:r>
        <w:drawing>
          <wp:inline distT="0" distB="0" distL="0" distR="0">
            <wp:extent cx="1079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079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(2.12.3.)</w:t>
      </w:r>
      <w:r>
        <w:br/>
      </w:r>
      <w:r>
        <w:rPr>
          <w:rFonts w:ascii="Times New Roman"/>
          <w:b w:val="false"/>
          <w:i w:val="false"/>
          <w:color w:val="000000"/>
          <w:sz w:val="28"/>
        </w:rPr>
        <w:t>
</w:t>
      </w:r>
    </w:p>
    <w:bookmarkStart w:name="z1559" w:id="781"/>
    <w:p>
      <w:pPr>
        <w:spacing w:after="0"/>
        <w:ind w:left="0"/>
        <w:jc w:val="both"/>
      </w:pPr>
      <w:r>
        <w:rPr>
          <w:rFonts w:ascii="Times New Roman"/>
          <w:b w:val="false"/>
          <w:i w:val="false"/>
          <w:color w:val="000000"/>
          <w:sz w:val="28"/>
        </w:rPr>
        <w:t>
      где 103,8 - удельный объем газов окисления, образующихся на тонну перерабатываемого сырья, м</w:t>
      </w:r>
    </w:p>
    <w:bookmarkEnd w:id="781"/>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39700" cy="292100"/>
                    </a:xfrm>
                    <a:prstGeom prst="rect">
                      <a:avLst/>
                    </a:prstGeom>
                  </pic:spPr>
                </pic:pic>
              </a:graphicData>
            </a:graphic>
          </wp:inline>
        </w:drawing>
      </w:r>
    </w:p>
    <w:p>
      <w:pPr>
        <w:spacing w:after="0"/>
        <w:ind w:left="0"/>
        <w:jc w:val="left"/>
      </w:pPr>
      <w:r>
        <w:rPr>
          <w:rFonts w:ascii="Times New Roman"/>
          <w:b w:val="false"/>
          <w:i w:val="false"/>
          <w:color w:val="000000"/>
          <w:sz w:val="28"/>
        </w:rPr>
        <w:t>/т.</w:t>
      </w:r>
      <w:r>
        <w:br/>
      </w:r>
      <w:r>
        <w:rPr>
          <w:rFonts w:ascii="Times New Roman"/>
          <w:b w:val="false"/>
          <w:i w:val="false"/>
          <w:color w:val="000000"/>
          <w:sz w:val="28"/>
        </w:rPr>
        <w:t>
</w:t>
      </w:r>
    </w:p>
    <w:bookmarkStart w:name="z1560" w:id="782"/>
    <w:p>
      <w:pPr>
        <w:spacing w:after="0"/>
        <w:ind w:left="0"/>
        <w:jc w:val="both"/>
      </w:pPr>
      <w:r>
        <w:rPr>
          <w:rFonts w:ascii="Times New Roman"/>
          <w:b w:val="false"/>
          <w:i w:val="false"/>
          <w:color w:val="000000"/>
          <w:sz w:val="28"/>
        </w:rPr>
        <w:t>
      Количество диоксида серы, выбрасываемого от печей дожига, (кг/ч) определяется по формуле:</w:t>
      </w:r>
    </w:p>
    <w:bookmarkEnd w:id="7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866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783"/>
    <w:p>
      <w:pPr>
        <w:spacing w:after="0"/>
        <w:ind w:left="0"/>
        <w:jc w:val="both"/>
      </w:pPr>
      <w:r>
        <w:rPr>
          <w:rFonts w:ascii="Times New Roman"/>
          <w:b w:val="false"/>
          <w:i w:val="false"/>
          <w:color w:val="000000"/>
          <w:sz w:val="28"/>
        </w:rPr>
        <w:t xml:space="preserve">
      где </w:t>
      </w:r>
    </w:p>
    <w:bookmarkEnd w:id="783"/>
    <w:p>
      <w:pPr>
        <w:spacing w:after="0"/>
        <w:ind w:left="0"/>
        <w:jc w:val="both"/>
      </w:pPr>
      <w:r>
        <w:drawing>
          <wp:inline distT="0" distB="0" distL="0" distR="0">
            <wp:extent cx="1130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130300" cy="4064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диоксида серы, образующихся от сжигания сероводорода и меркаптанов соответственно, кг/ч:</w:t>
      </w:r>
      <w:r>
        <w:br/>
      </w:r>
      <w:r>
        <w:rPr>
          <w:rFonts w:ascii="Times New Roman"/>
          <w:b w:val="false"/>
          <w:i w:val="false"/>
          <w:color w:val="000000"/>
          <w:sz w:val="28"/>
        </w:rPr>
        <w:t>
</w:t>
      </w:r>
      <w:r>
        <w:br/>
      </w:r>
    </w:p>
    <w:p>
      <w:pPr>
        <w:spacing w:after="0"/>
        <w:ind w:left="0"/>
        <w:jc w:val="both"/>
      </w:pPr>
      <w:r>
        <w:drawing>
          <wp:inline distT="0" distB="0" distL="0" distR="0">
            <wp:extent cx="2425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4257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476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476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784"/>
    <w:p>
      <w:pPr>
        <w:spacing w:after="0"/>
        <w:ind w:left="0"/>
        <w:jc w:val="both"/>
      </w:pPr>
      <w:r>
        <w:rPr>
          <w:rFonts w:ascii="Times New Roman"/>
          <w:b w:val="false"/>
          <w:i w:val="false"/>
          <w:color w:val="000000"/>
          <w:sz w:val="28"/>
        </w:rPr>
        <w:t>
      Величины выбросов вредных веществ от печей дожига (диоксида серы, сероводорода, меркаптанов, углеводородов, оксида углерода) следует прибавить:</w:t>
      </w:r>
    </w:p>
    <w:bookmarkEnd w:id="784"/>
    <w:bookmarkStart w:name="z1566" w:id="785"/>
    <w:p>
      <w:pPr>
        <w:spacing w:after="0"/>
        <w:ind w:left="0"/>
        <w:jc w:val="both"/>
      </w:pPr>
      <w:r>
        <w:rPr>
          <w:rFonts w:ascii="Times New Roman"/>
          <w:b w:val="false"/>
          <w:i w:val="false"/>
          <w:color w:val="000000"/>
          <w:sz w:val="28"/>
        </w:rPr>
        <w:t>
      при сгорании газов окисления в камерных и технологических печах - к выбросам соответствующих вредных веществ от технологической печи установки;</w:t>
      </w:r>
    </w:p>
    <w:bookmarkEnd w:id="785"/>
    <w:bookmarkStart w:name="z1567" w:id="786"/>
    <w:p>
      <w:pPr>
        <w:spacing w:after="0"/>
        <w:ind w:left="0"/>
        <w:jc w:val="both"/>
      </w:pPr>
      <w:r>
        <w:rPr>
          <w:rFonts w:ascii="Times New Roman"/>
          <w:b w:val="false"/>
          <w:i w:val="false"/>
          <w:color w:val="000000"/>
          <w:sz w:val="28"/>
        </w:rPr>
        <w:t>
      при сгорании газов окисления в циклонных печах - к выбросам соответствующих вредных веществ, образующихся при сгорании топлива, подаваемого в циклонную печь.</w:t>
      </w:r>
    </w:p>
    <w:bookmarkEnd w:id="786"/>
    <w:bookmarkStart w:name="z1568" w:id="787"/>
    <w:p>
      <w:pPr>
        <w:spacing w:after="0"/>
        <w:ind w:left="0"/>
        <w:jc w:val="both"/>
      </w:pPr>
      <w:r>
        <w:rPr>
          <w:rFonts w:ascii="Times New Roman"/>
          <w:b w:val="false"/>
          <w:i w:val="false"/>
          <w:color w:val="000000"/>
          <w:sz w:val="28"/>
        </w:rPr>
        <w:t>
      Пример. Определить выбросы вредных веществ от печи дожига газов окисления битумной установки производительностью по сырью 43 т/ч. Дожиг ведется в циклонной печи с расходом топлива 100 кг/ч. Содержание сероводорода в топливе 0,01% масс. При сжигании газов окисления выбрасывается (без учета подаваемого на сжигание топлива).</w:t>
      </w:r>
    </w:p>
    <w:bookmarkEnd w:id="7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730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89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895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84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84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1573" w:id="788"/>
    <w:p>
      <w:pPr>
        <w:spacing w:after="0"/>
        <w:ind w:left="0"/>
        <w:jc w:val="both"/>
      </w:pPr>
      <w:r>
        <w:rPr>
          <w:rFonts w:ascii="Times New Roman"/>
          <w:b w:val="false"/>
          <w:i w:val="false"/>
          <w:color w:val="000000"/>
          <w:sz w:val="28"/>
        </w:rPr>
        <w:t>
      Определим выбросы фенола:</w:t>
      </w:r>
    </w:p>
    <w:bookmarkEnd w:id="7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892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556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5560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576" w:id="789"/>
    <w:p>
      <w:pPr>
        <w:spacing w:after="0"/>
        <w:ind w:left="0"/>
        <w:jc w:val="both"/>
      </w:pPr>
      <w:r>
        <w:rPr>
          <w:rFonts w:ascii="Times New Roman"/>
          <w:b w:val="false"/>
          <w:i w:val="false"/>
          <w:color w:val="000000"/>
          <w:sz w:val="28"/>
        </w:rPr>
        <w:t>
      Определим выбросы диоксида серы</w:t>
      </w:r>
    </w:p>
    <w:bookmarkEnd w:id="7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997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83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8321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104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104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580" w:id="790"/>
    <w:p>
      <w:pPr>
        <w:spacing w:after="0"/>
        <w:ind w:left="0"/>
        <w:jc w:val="both"/>
      </w:pPr>
      <w:r>
        <w:rPr>
          <w:rFonts w:ascii="Times New Roman"/>
          <w:b w:val="false"/>
          <w:i w:val="false"/>
          <w:color w:val="000000"/>
          <w:sz w:val="28"/>
        </w:rPr>
        <w:t xml:space="preserve">
      Определим выбросы вредных веществ от сгорания топлива </w:t>
      </w:r>
    </w:p>
    <w:bookmarkEnd w:id="7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997200" cy="342900"/>
                    </a:xfrm>
                    <a:prstGeom prst="rect">
                      <a:avLst/>
                    </a:prstGeom>
                  </pic:spPr>
                </pic:pic>
              </a:graphicData>
            </a:graphic>
          </wp:inline>
        </w:drawing>
      </w:r>
    </w:p>
    <w:p>
      <w:pPr>
        <w:spacing w:after="0"/>
        <w:ind w:left="0"/>
        <w:jc w:val="left"/>
      </w:pPr>
      <w:r>
        <w:rPr>
          <w:rFonts w:ascii="Times New Roman"/>
          <w:b w:val="false"/>
          <w:i w:val="false"/>
          <w:color w:val="000000"/>
          <w:sz w:val="28"/>
        </w:rPr>
        <w:t>кг/ч (форм. 2.5.1.)</w:t>
      </w:r>
      <w:r>
        <w:br/>
      </w:r>
      <w:r>
        <w:rPr>
          <w:rFonts w:ascii="Times New Roman"/>
          <w:b w:val="false"/>
          <w:i w:val="false"/>
          <w:color w:val="000000"/>
          <w:sz w:val="28"/>
        </w:rPr>
        <w:t>
</w:t>
      </w:r>
      <w:r>
        <w:br/>
      </w:r>
    </w:p>
    <w:p>
      <w:pPr>
        <w:spacing w:after="0"/>
        <w:ind w:left="0"/>
        <w:jc w:val="both"/>
      </w:pPr>
      <w:r>
        <w:drawing>
          <wp:inline distT="0" distB="0" distL="0" distR="0">
            <wp:extent cx="2603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03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(форм.2.5.4.)</w:t>
      </w:r>
      <w:r>
        <w:br/>
      </w:r>
      <w:r>
        <w:rPr>
          <w:rFonts w:ascii="Times New Roman"/>
          <w:b w:val="false"/>
          <w:i w:val="false"/>
          <w:color w:val="000000"/>
          <w:sz w:val="28"/>
        </w:rPr>
        <w:t>
</w:t>
      </w:r>
      <w:r>
        <w:br/>
      </w:r>
    </w:p>
    <w:p>
      <w:pPr>
        <w:spacing w:after="0"/>
        <w:ind w:left="0"/>
        <w:jc w:val="both"/>
      </w:pPr>
      <w:r>
        <w:drawing>
          <wp:inline distT="0" distB="0" distL="0" distR="0">
            <wp:extent cx="264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41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т/ч</w:t>
      </w:r>
      <w:r>
        <w:br/>
      </w:r>
      <w:r>
        <w:rPr>
          <w:rFonts w:ascii="Times New Roman"/>
          <w:b w:val="false"/>
          <w:i w:val="false"/>
          <w:color w:val="000000"/>
          <w:sz w:val="28"/>
        </w:rPr>
        <w:t>
</w:t>
      </w:r>
      <w:r>
        <w:br/>
      </w:r>
    </w:p>
    <w:p>
      <w:pPr>
        <w:spacing w:after="0"/>
        <w:ind w:left="0"/>
        <w:jc w:val="both"/>
      </w:pPr>
      <w:r>
        <w:drawing>
          <wp:inline distT="0" distB="0" distL="0" distR="0">
            <wp:extent cx="203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032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184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184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286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p>
    <w:bookmarkStart w:name="z1587" w:id="791"/>
    <w:p>
      <w:pPr>
        <w:spacing w:after="0"/>
        <w:ind w:left="0"/>
        <w:jc w:val="both"/>
      </w:pPr>
      <w:r>
        <w:rPr>
          <w:rFonts w:ascii="Times New Roman"/>
          <w:b w:val="false"/>
          <w:i w:val="false"/>
          <w:color w:val="000000"/>
          <w:sz w:val="28"/>
        </w:rPr>
        <w:t xml:space="preserve">
      Итого от циклонной печи дожига газов окисления выбрасывается </w:t>
      </w:r>
    </w:p>
    <w:bookmarkEnd w:id="7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3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336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247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47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181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81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231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231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232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324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117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117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25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w:t>
      </w:r>
      <w:r>
        <w:br/>
      </w:r>
      <w:r>
        <w:rPr>
          <w:rFonts w:ascii="Times New Roman"/>
          <w:b w:val="false"/>
          <w:i w:val="false"/>
          <w:color w:val="000000"/>
          <w:sz w:val="28"/>
        </w:rPr>
        <w:t>
</w:t>
      </w:r>
      <w:r>
        <w:br/>
      </w:r>
    </w:p>
    <w:p>
      <w:pPr>
        <w:spacing w:after="0"/>
        <w:ind w:left="0"/>
        <w:jc w:val="both"/>
      </w:pPr>
      <w:r>
        <w:drawing>
          <wp:inline distT="0" distB="0" distL="0" distR="0">
            <wp:extent cx="123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231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84" w:id="792"/>
    <w:p>
      <w:pPr>
        <w:spacing w:after="0"/>
        <w:ind w:left="0"/>
        <w:jc w:val="both"/>
      </w:pPr>
      <w:r>
        <w:rPr>
          <w:rFonts w:ascii="Times New Roman"/>
          <w:b w:val="false"/>
          <w:i w:val="false"/>
          <w:color w:val="000000"/>
          <w:sz w:val="28"/>
        </w:rPr>
        <w:t>
      25. Неорганизованные выбросы технологических установок.</w:t>
      </w:r>
    </w:p>
    <w:bookmarkEnd w:id="792"/>
    <w:bookmarkStart w:name="z1596" w:id="793"/>
    <w:p>
      <w:pPr>
        <w:spacing w:after="0"/>
        <w:ind w:left="0"/>
        <w:jc w:val="both"/>
      </w:pPr>
      <w:r>
        <w:rPr>
          <w:rFonts w:ascii="Times New Roman"/>
          <w:b w:val="false"/>
          <w:i w:val="false"/>
          <w:color w:val="000000"/>
          <w:sz w:val="28"/>
        </w:rPr>
        <w:t>
      Технологические установки характеризуются целым комплексом насосного, компрессорного, холодильного, колонного и других типов оборудования, a также трубопроводных коммуникаций с большим числом арматуры.</w:t>
      </w:r>
    </w:p>
    <w:bookmarkEnd w:id="793"/>
    <w:bookmarkStart w:name="z1597" w:id="794"/>
    <w:p>
      <w:pPr>
        <w:spacing w:after="0"/>
        <w:ind w:left="0"/>
        <w:jc w:val="both"/>
      </w:pPr>
      <w:r>
        <w:rPr>
          <w:rFonts w:ascii="Times New Roman"/>
          <w:b w:val="false"/>
          <w:i w:val="false"/>
          <w:color w:val="000000"/>
          <w:sz w:val="28"/>
        </w:rPr>
        <w:t>
      В процессе эксплуатации оборудования, аппаратуры и коммуникаций вследствие появления неплотностей за счет температурных деформаций и износа, в результате механического или коррозионно-эрозионного разрушения выделяется значительное количество вредных веществ.</w:t>
      </w:r>
    </w:p>
    <w:bookmarkEnd w:id="794"/>
    <w:bookmarkStart w:name="z85" w:id="795"/>
    <w:p>
      <w:pPr>
        <w:spacing w:after="0"/>
        <w:ind w:left="0"/>
        <w:jc w:val="both"/>
      </w:pPr>
      <w:r>
        <w:rPr>
          <w:rFonts w:ascii="Times New Roman"/>
          <w:b w:val="false"/>
          <w:i w:val="false"/>
          <w:color w:val="000000"/>
          <w:sz w:val="28"/>
        </w:rPr>
        <w:t>
      26. Расчет валовых выбросов углеводородов (суммарно).</w:t>
      </w:r>
    </w:p>
    <w:bookmarkEnd w:id="795"/>
    <w:bookmarkStart w:name="z1598" w:id="796"/>
    <w:p>
      <w:pPr>
        <w:spacing w:after="0"/>
        <w:ind w:left="0"/>
        <w:jc w:val="both"/>
      </w:pPr>
      <w:r>
        <w:rPr>
          <w:rFonts w:ascii="Times New Roman"/>
          <w:b w:val="false"/>
          <w:i w:val="false"/>
          <w:color w:val="000000"/>
          <w:sz w:val="28"/>
        </w:rPr>
        <w:t>
      Валовые выбросы углеводородов (суммарно) от технологических установок рассчитывают по формуле:</w:t>
      </w:r>
    </w:p>
    <w:bookmarkEnd w:id="7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6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968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(2.13.1.)</w:t>
      </w:r>
      <w:r>
        <w:br/>
      </w:r>
      <w:r>
        <w:rPr>
          <w:rFonts w:ascii="Times New Roman"/>
          <w:b w:val="false"/>
          <w:i w:val="false"/>
          <w:color w:val="000000"/>
          <w:sz w:val="28"/>
        </w:rPr>
        <w:t>
</w:t>
      </w:r>
    </w:p>
    <w:bookmarkStart w:name="z1600" w:id="797"/>
    <w:p>
      <w:pPr>
        <w:spacing w:after="0"/>
        <w:ind w:left="0"/>
        <w:jc w:val="both"/>
      </w:pPr>
      <w:r>
        <w:rPr>
          <w:rFonts w:ascii="Times New Roman"/>
          <w:b w:val="false"/>
          <w:i w:val="false"/>
          <w:color w:val="000000"/>
          <w:sz w:val="28"/>
        </w:rPr>
        <w:t xml:space="preserve">
      где </w:t>
      </w:r>
    </w:p>
    <w:bookmarkEnd w:id="797"/>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622300" cy="368300"/>
                    </a:xfrm>
                    <a:prstGeom prst="rect">
                      <a:avLst/>
                    </a:prstGeom>
                  </pic:spPr>
                </pic:pic>
              </a:graphicData>
            </a:graphic>
          </wp:inline>
        </w:drawing>
      </w:r>
    </w:p>
    <w:p>
      <w:pPr>
        <w:spacing w:after="0"/>
        <w:ind w:left="0"/>
        <w:jc w:val="left"/>
      </w:pPr>
      <w:r>
        <w:rPr>
          <w:rFonts w:ascii="Times New Roman"/>
          <w:b w:val="false"/>
          <w:i w:val="false"/>
          <w:color w:val="000000"/>
          <w:sz w:val="28"/>
        </w:rPr>
        <w:t>- валовые неорганизованные выбросы углеводородов (суммарно), кг/ч;</w:t>
      </w:r>
      <w:r>
        <w:br/>
      </w:r>
      <w:r>
        <w:rPr>
          <w:rFonts w:ascii="Times New Roman"/>
          <w:b w:val="false"/>
          <w:i w:val="false"/>
          <w:color w:val="000000"/>
          <w:sz w:val="28"/>
        </w:rPr>
        <w:t>
</w:t>
      </w:r>
      <w:r>
        <w:br/>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производительность установки, кг/ч;</w:t>
      </w:r>
      <w:r>
        <w:br/>
      </w: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коэффициенты, значения которых представлены в </w:t>
      </w:r>
      <w:r>
        <w:rPr>
          <w:rFonts w:ascii="Times New Roman"/>
          <w:b w:val="false"/>
          <w:i w:val="false"/>
          <w:color w:val="000000"/>
          <w:sz w:val="28"/>
        </w:rPr>
        <w:t>таблице 9</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1603" w:id="798"/>
    <w:p>
      <w:pPr>
        <w:spacing w:after="0"/>
        <w:ind w:left="0"/>
        <w:jc w:val="both"/>
      </w:pPr>
      <w:r>
        <w:rPr>
          <w:rFonts w:ascii="Times New Roman"/>
          <w:b w:val="false"/>
          <w:i w:val="false"/>
          <w:color w:val="000000"/>
          <w:sz w:val="28"/>
        </w:rPr>
        <w:t>
      Коэффициенты получены по результатам натурных обследований однотипных установок нефтеперерабатывающих заводов.</w:t>
      </w:r>
    </w:p>
    <w:bookmarkEnd w:id="798"/>
    <w:bookmarkStart w:name="z1604" w:id="799"/>
    <w:p>
      <w:pPr>
        <w:spacing w:after="0"/>
        <w:ind w:left="0"/>
        <w:jc w:val="both"/>
      </w:pPr>
      <w:r>
        <w:rPr>
          <w:rFonts w:ascii="Times New Roman"/>
          <w:b w:val="false"/>
          <w:i w:val="false"/>
          <w:color w:val="000000"/>
          <w:sz w:val="28"/>
        </w:rPr>
        <w:t xml:space="preserve">
      Для технологических установок, отсутствующих в </w:t>
      </w:r>
      <w:r>
        <w:rPr>
          <w:rFonts w:ascii="Times New Roman"/>
          <w:b w:val="false"/>
          <w:i w:val="false"/>
          <w:color w:val="000000"/>
          <w:sz w:val="28"/>
        </w:rPr>
        <w:t>таблице 19</w:t>
      </w:r>
      <w:r>
        <w:rPr>
          <w:rFonts w:ascii="Times New Roman"/>
          <w:b w:val="false"/>
          <w:i w:val="false"/>
          <w:color w:val="000000"/>
          <w:sz w:val="28"/>
        </w:rPr>
        <w:t xml:space="preserve"> согласно приложению 2 к настоящей Методике, коэффициенты принимаются как для установки, близкой по своим параметрам.</w:t>
      </w:r>
    </w:p>
    <w:bookmarkEnd w:id="799"/>
    <w:bookmarkStart w:name="z1605" w:id="800"/>
    <w:p>
      <w:pPr>
        <w:spacing w:after="0"/>
        <w:ind w:left="0"/>
        <w:jc w:val="both"/>
      </w:pPr>
      <w:r>
        <w:rPr>
          <w:rFonts w:ascii="Times New Roman"/>
          <w:b w:val="false"/>
          <w:i w:val="false"/>
          <w:color w:val="000000"/>
          <w:sz w:val="28"/>
        </w:rPr>
        <w:t>
      При расчете величин выбросов вредных веществ от комбинированных установок (например, ЛК-6у, КТ и др.), следует данные установки разбить на секции и расчет вести по каждой секции в отдельности. Суммирование выбросов от отдельных секций позволит определить общий выброс от комбинированной установки.</w:t>
      </w:r>
    </w:p>
    <w:bookmarkEnd w:id="800"/>
    <w:bookmarkStart w:name="z86" w:id="801"/>
    <w:p>
      <w:pPr>
        <w:spacing w:after="0"/>
        <w:ind w:left="0"/>
        <w:jc w:val="both"/>
      </w:pPr>
      <w:r>
        <w:rPr>
          <w:rFonts w:ascii="Times New Roman"/>
          <w:b w:val="false"/>
          <w:i w:val="false"/>
          <w:color w:val="000000"/>
          <w:sz w:val="28"/>
        </w:rPr>
        <w:t>
      27. Расчет выбросов в атмосферу индивидуальных веществ и углеводородов предельных, непредельных, ароматических.</w:t>
      </w:r>
    </w:p>
    <w:bookmarkEnd w:id="801"/>
    <w:bookmarkStart w:name="z1606" w:id="802"/>
    <w:p>
      <w:pPr>
        <w:spacing w:after="0"/>
        <w:ind w:left="0"/>
        <w:jc w:val="both"/>
      </w:pPr>
      <w:r>
        <w:rPr>
          <w:rFonts w:ascii="Times New Roman"/>
          <w:b w:val="false"/>
          <w:i w:val="false"/>
          <w:color w:val="000000"/>
          <w:sz w:val="28"/>
        </w:rPr>
        <w:t xml:space="preserve">
      Расчет вредных составляющих ведется по формуле: </w:t>
      </w:r>
    </w:p>
    <w:bookmarkEnd w:id="8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790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(2.13.2.)</w:t>
      </w:r>
      <w:r>
        <w:br/>
      </w:r>
      <w:r>
        <w:rPr>
          <w:rFonts w:ascii="Times New Roman"/>
          <w:b w:val="false"/>
          <w:i w:val="false"/>
          <w:color w:val="000000"/>
          <w:sz w:val="28"/>
        </w:rPr>
        <w:t>
</w:t>
      </w:r>
    </w:p>
    <w:bookmarkStart w:name="z1608" w:id="803"/>
    <w:p>
      <w:pPr>
        <w:spacing w:after="0"/>
        <w:ind w:left="0"/>
        <w:jc w:val="both"/>
      </w:pPr>
      <w:r>
        <w:rPr>
          <w:rFonts w:ascii="Times New Roman"/>
          <w:b w:val="false"/>
          <w:i w:val="false"/>
          <w:color w:val="000000"/>
          <w:sz w:val="28"/>
        </w:rPr>
        <w:t xml:space="preserve">
      где </w:t>
      </w:r>
    </w:p>
    <w:bookmarkEnd w:id="803"/>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622300" cy="368300"/>
                    </a:xfrm>
                    <a:prstGeom prst="rect">
                      <a:avLst/>
                    </a:prstGeom>
                  </pic:spPr>
                </pic:pic>
              </a:graphicData>
            </a:graphic>
          </wp:inline>
        </w:drawing>
      </w:r>
    </w:p>
    <w:p>
      <w:pPr>
        <w:spacing w:after="0"/>
        <w:ind w:left="0"/>
        <w:jc w:val="left"/>
      </w:pPr>
      <w:r>
        <w:rPr>
          <w:rFonts w:ascii="Times New Roman"/>
          <w:b w:val="false"/>
          <w:i w:val="false"/>
          <w:color w:val="000000"/>
          <w:sz w:val="28"/>
        </w:rPr>
        <w:t>- валовый выброс отдельных компонентов, кг/ч;</w:t>
      </w:r>
      <w:r>
        <w:br/>
      </w:r>
      <w:r>
        <w:rPr>
          <w:rFonts w:ascii="Times New Roman"/>
          <w:b w:val="false"/>
          <w:i w:val="false"/>
          <w:color w:val="000000"/>
          <w:sz w:val="28"/>
        </w:rPr>
        <w:t>
</w:t>
      </w:r>
      <w:r>
        <w:br/>
      </w:r>
    </w:p>
    <w:p>
      <w:pPr>
        <w:spacing w:after="0"/>
        <w:ind w:left="0"/>
        <w:jc w:val="both"/>
      </w:pPr>
      <w:r>
        <w:drawing>
          <wp:inline distT="0" distB="0" distL="0" distR="0">
            <wp:extent cx="30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04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коэффициенты, значения которых принимаются по </w:t>
      </w:r>
      <w:r>
        <w:rPr>
          <w:rFonts w:ascii="Times New Roman"/>
          <w:b w:val="false"/>
          <w:i w:val="false"/>
          <w:color w:val="000000"/>
          <w:sz w:val="28"/>
        </w:rPr>
        <w:t>таблице 20</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1610" w:id="804"/>
    <w:p>
      <w:pPr>
        <w:spacing w:after="0"/>
        <w:ind w:left="0"/>
        <w:jc w:val="both"/>
      </w:pPr>
      <w:r>
        <w:rPr>
          <w:rFonts w:ascii="Times New Roman"/>
          <w:b w:val="false"/>
          <w:i w:val="false"/>
          <w:color w:val="000000"/>
          <w:sz w:val="28"/>
        </w:rPr>
        <w:t>
      28. Расчет валовых выбросов сероводорода.</w:t>
      </w:r>
    </w:p>
    <w:bookmarkEnd w:id="804"/>
    <w:bookmarkStart w:name="z1611" w:id="805"/>
    <w:p>
      <w:pPr>
        <w:spacing w:after="0"/>
        <w:ind w:left="0"/>
        <w:jc w:val="both"/>
      </w:pPr>
      <w:r>
        <w:rPr>
          <w:rFonts w:ascii="Times New Roman"/>
          <w:b w:val="false"/>
          <w:i w:val="false"/>
          <w:color w:val="000000"/>
          <w:sz w:val="28"/>
        </w:rPr>
        <w:t xml:space="preserve">
      Валовые выбросы сероводорода от технологических установок рассчитывают по формуле: </w:t>
      </w:r>
    </w:p>
    <w:bookmarkEnd w:id="8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3365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(2.13.3.)</w:t>
      </w:r>
      <w:r>
        <w:br/>
      </w:r>
      <w:r>
        <w:rPr>
          <w:rFonts w:ascii="Times New Roman"/>
          <w:b w:val="false"/>
          <w:i w:val="false"/>
          <w:color w:val="000000"/>
          <w:sz w:val="28"/>
        </w:rPr>
        <w:t>
</w:t>
      </w:r>
    </w:p>
    <w:bookmarkStart w:name="z1613" w:id="806"/>
    <w:p>
      <w:pPr>
        <w:spacing w:after="0"/>
        <w:ind w:left="0"/>
        <w:jc w:val="both"/>
      </w:pPr>
      <w:r>
        <w:rPr>
          <w:rFonts w:ascii="Times New Roman"/>
          <w:b w:val="false"/>
          <w:i w:val="false"/>
          <w:color w:val="000000"/>
          <w:sz w:val="28"/>
        </w:rPr>
        <w:t xml:space="preserve">
      где </w:t>
      </w:r>
    </w:p>
    <w:bookmarkEnd w:id="806"/>
    <w:p>
      <w:pPr>
        <w:spacing w:after="0"/>
        <w:ind w:left="0"/>
        <w:jc w:val="both"/>
      </w:pPr>
      <w:r>
        <w:drawing>
          <wp:inline distT="0" distB="0" distL="0" distR="0">
            <wp:extent cx="901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901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валовые выбросы сероводорода, кг/ч; </w:t>
      </w:r>
      <w:r>
        <w:br/>
      </w:r>
      <w:r>
        <w:rPr>
          <w:rFonts w:ascii="Times New Roman"/>
          <w:b w:val="false"/>
          <w:i w:val="false"/>
          <w:color w:val="000000"/>
          <w:sz w:val="28"/>
        </w:rPr>
        <w:t>
</w:t>
      </w:r>
      <w:r>
        <w:br/>
      </w:r>
    </w:p>
    <w:p>
      <w:pPr>
        <w:spacing w:after="0"/>
        <w:ind w:left="0"/>
        <w:jc w:val="both"/>
      </w:pPr>
      <w:r>
        <w:drawing>
          <wp:inline distT="0" distB="0" distL="0" distR="0">
            <wp:extent cx="25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54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выход газа i-го вида к количеству перерабатываемого сырья, % масс.;</w:t>
      </w:r>
      <w:r>
        <w:br/>
      </w:r>
      <w:r>
        <w:rPr>
          <w:rFonts w:ascii="Times New Roman"/>
          <w:b w:val="false"/>
          <w:i w:val="false"/>
          <w:color w:val="000000"/>
          <w:sz w:val="28"/>
        </w:rPr>
        <w:t>
</w:t>
      </w:r>
      <w:r>
        <w:br/>
      </w:r>
    </w:p>
    <w:p>
      <w:pPr>
        <w:spacing w:after="0"/>
        <w:ind w:left="0"/>
        <w:jc w:val="both"/>
      </w:pPr>
      <w:r>
        <w:drawing>
          <wp:inline distT="0" distB="0" distL="0" distR="0">
            <wp:extent cx="444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444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сероводорода в газе,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-го вида, % масс.</w:t>
      </w:r>
      <w:r>
        <w:br/>
      </w:r>
      <w:r>
        <w:rPr>
          <w:rFonts w:ascii="Times New Roman"/>
          <w:b w:val="false"/>
          <w:i w:val="false"/>
          <w:color w:val="000000"/>
          <w:sz w:val="28"/>
        </w:rPr>
        <w:t>
</w:t>
      </w:r>
    </w:p>
    <w:bookmarkStart w:name="z1616" w:id="807"/>
    <w:p>
      <w:pPr>
        <w:spacing w:after="0"/>
        <w:ind w:left="0"/>
        <w:jc w:val="both"/>
      </w:pPr>
      <w:r>
        <w:rPr>
          <w:rFonts w:ascii="Times New Roman"/>
          <w:b w:val="false"/>
          <w:i w:val="false"/>
          <w:color w:val="000000"/>
          <w:sz w:val="28"/>
        </w:rPr>
        <w:t>
      28. Расчет валовых выбросов вредных веществ от установок производства элементарной серы.</w:t>
      </w:r>
    </w:p>
    <w:bookmarkEnd w:id="807"/>
    <w:bookmarkStart w:name="z1617" w:id="808"/>
    <w:p>
      <w:pPr>
        <w:spacing w:after="0"/>
        <w:ind w:left="0"/>
        <w:jc w:val="both"/>
      </w:pPr>
      <w:r>
        <w:rPr>
          <w:rFonts w:ascii="Times New Roman"/>
          <w:b w:val="false"/>
          <w:i w:val="false"/>
          <w:color w:val="000000"/>
          <w:sz w:val="28"/>
        </w:rPr>
        <w:t>
      Выбросы диоксида серы (кг/ч) рассчитываются по формуле:</w:t>
      </w:r>
    </w:p>
    <w:bookmarkEnd w:id="8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828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(2.13.4.)</w:t>
      </w:r>
      <w:r>
        <w:br/>
      </w:r>
      <w:r>
        <w:rPr>
          <w:rFonts w:ascii="Times New Roman"/>
          <w:b w:val="false"/>
          <w:i w:val="false"/>
          <w:color w:val="000000"/>
          <w:sz w:val="28"/>
        </w:rPr>
        <w:t>
</w:t>
      </w:r>
    </w:p>
    <w:bookmarkStart w:name="z1619" w:id="809"/>
    <w:p>
      <w:pPr>
        <w:spacing w:after="0"/>
        <w:ind w:left="0"/>
        <w:jc w:val="both"/>
      </w:pPr>
      <w:r>
        <w:rPr>
          <w:rFonts w:ascii="Times New Roman"/>
          <w:b w:val="false"/>
          <w:i w:val="false"/>
          <w:color w:val="000000"/>
          <w:sz w:val="28"/>
        </w:rPr>
        <w:t>
      Выбросы сероводорода (кг/ч) рассчитываются по формуле:</w:t>
      </w:r>
    </w:p>
    <w:bookmarkEnd w:id="8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828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(2.13.5.)</w:t>
      </w:r>
      <w:r>
        <w:br/>
      </w:r>
      <w:r>
        <w:rPr>
          <w:rFonts w:ascii="Times New Roman"/>
          <w:b w:val="false"/>
          <w:i w:val="false"/>
          <w:color w:val="000000"/>
          <w:sz w:val="28"/>
        </w:rPr>
        <w:t>
</w:t>
      </w:r>
    </w:p>
    <w:bookmarkStart w:name="z87" w:id="810"/>
    <w:p>
      <w:pPr>
        <w:spacing w:after="0"/>
        <w:ind w:left="0"/>
        <w:jc w:val="both"/>
      </w:pPr>
      <w:r>
        <w:rPr>
          <w:rFonts w:ascii="Times New Roman"/>
          <w:b w:val="false"/>
          <w:i w:val="false"/>
          <w:color w:val="000000"/>
          <w:sz w:val="28"/>
        </w:rPr>
        <w:t>
      29. Расчет валовых выбросов от установок производства серной кислоты</w:t>
      </w:r>
    </w:p>
    <w:bookmarkEnd w:id="810"/>
    <w:bookmarkStart w:name="z1621" w:id="811"/>
    <w:p>
      <w:pPr>
        <w:spacing w:after="0"/>
        <w:ind w:left="0"/>
        <w:jc w:val="both"/>
      </w:pPr>
      <w:r>
        <w:rPr>
          <w:rFonts w:ascii="Times New Roman"/>
          <w:b w:val="false"/>
          <w:i w:val="false"/>
          <w:color w:val="000000"/>
          <w:sz w:val="28"/>
        </w:rPr>
        <w:t>
      Выбросы диоксида серы (кг/ч) рассчитываются по формуле:</w:t>
      </w:r>
    </w:p>
    <w:bookmarkEnd w:id="8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6256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(2.13.6.)</w:t>
      </w:r>
      <w:r>
        <w:br/>
      </w:r>
      <w:r>
        <w:rPr>
          <w:rFonts w:ascii="Times New Roman"/>
          <w:b w:val="false"/>
          <w:i w:val="false"/>
          <w:color w:val="000000"/>
          <w:sz w:val="28"/>
        </w:rPr>
        <w:t>
</w:t>
      </w:r>
    </w:p>
    <w:bookmarkStart w:name="z1623" w:id="812"/>
    <w:p>
      <w:pPr>
        <w:spacing w:after="0"/>
        <w:ind w:left="0"/>
        <w:jc w:val="both"/>
      </w:pPr>
      <w:r>
        <w:rPr>
          <w:rFonts w:ascii="Times New Roman"/>
          <w:b w:val="false"/>
          <w:i w:val="false"/>
          <w:color w:val="000000"/>
          <w:sz w:val="28"/>
        </w:rPr>
        <w:t>
      Выбросы тумана серной кислоты (кг/ч) рассчитываются по формуле:</w:t>
      </w:r>
    </w:p>
    <w:bookmarkEnd w:id="8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790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(2.13.7.)</w:t>
      </w:r>
      <w:r>
        <w:br/>
      </w:r>
      <w:r>
        <w:rPr>
          <w:rFonts w:ascii="Times New Roman"/>
          <w:b w:val="false"/>
          <w:i w:val="false"/>
          <w:color w:val="000000"/>
          <w:sz w:val="28"/>
        </w:rPr>
        <w:t>
</w:t>
      </w:r>
    </w:p>
    <w:bookmarkStart w:name="z1625" w:id="813"/>
    <w:p>
      <w:pPr>
        <w:spacing w:after="0"/>
        <w:ind w:left="0"/>
        <w:jc w:val="both"/>
      </w:pPr>
      <w:r>
        <w:rPr>
          <w:rFonts w:ascii="Times New Roman"/>
          <w:b w:val="false"/>
          <w:i w:val="false"/>
          <w:color w:val="000000"/>
          <w:sz w:val="28"/>
        </w:rPr>
        <w:t>
      Пример. Рассчитать валовые неорганизованные выбросы от установки ЭЛОУ-АВТ-6 производительностью 6680000 т/год. Выход сухих газов составляет 1,8%, содержание сероводорода в сухом газе 1,2%. Выход сжиженных газов 1,6%, содержание сероводорода - 0,075%.</w:t>
      </w:r>
    </w:p>
    <w:bookmarkEnd w:id="813"/>
    <w:bookmarkStart w:name="z1626" w:id="814"/>
    <w:p>
      <w:pPr>
        <w:spacing w:after="0"/>
        <w:ind w:left="0"/>
        <w:jc w:val="both"/>
      </w:pPr>
      <w:r>
        <w:rPr>
          <w:rFonts w:ascii="Times New Roman"/>
          <w:b w:val="false"/>
          <w:i w:val="false"/>
          <w:color w:val="000000"/>
          <w:sz w:val="28"/>
        </w:rPr>
        <w:t xml:space="preserve">
      Определим производительность установки в кг/ч, считая, что установка проработала 8000 часов </w:t>
      </w:r>
    </w:p>
    <w:bookmarkEnd w:id="8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1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517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815"/>
    <w:p>
      <w:pPr>
        <w:spacing w:after="0"/>
        <w:ind w:left="0"/>
        <w:jc w:val="both"/>
      </w:pPr>
      <w:r>
        <w:rPr>
          <w:rFonts w:ascii="Times New Roman"/>
          <w:b w:val="false"/>
          <w:i w:val="false"/>
          <w:color w:val="000000"/>
          <w:sz w:val="28"/>
        </w:rPr>
        <w:t xml:space="preserve">
      Выбросы углеводородов составят (формула 2.13.1.): </w:t>
      </w:r>
    </w:p>
    <w:bookmarkEnd w:id="8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4254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630" w:id="816"/>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таблице 20</w:t>
      </w:r>
      <w:r>
        <w:rPr>
          <w:rFonts w:ascii="Times New Roman"/>
          <w:b w:val="false"/>
          <w:i w:val="false"/>
          <w:color w:val="000000"/>
          <w:sz w:val="28"/>
        </w:rPr>
        <w:t xml:space="preserve"> согласно приложению 2 к настоящей Методике и формуле 2.13.2. установка ЭЛОУ-АВТ выбрасывает только непредельные углеводороды (</w:t>
      </w:r>
    </w:p>
    <w:bookmarkEnd w:id="816"/>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609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непредельных).</w:t>
      </w:r>
      <w:r>
        <w:br/>
      </w:r>
      <w:r>
        <w:rPr>
          <w:rFonts w:ascii="Times New Roman"/>
          <w:b w:val="false"/>
          <w:i w:val="false"/>
          <w:color w:val="000000"/>
          <w:sz w:val="28"/>
        </w:rPr>
        <w:t>
</w:t>
      </w:r>
    </w:p>
    <w:bookmarkStart w:name="z1631" w:id="817"/>
    <w:p>
      <w:pPr>
        <w:spacing w:after="0"/>
        <w:ind w:left="0"/>
        <w:jc w:val="both"/>
      </w:pPr>
      <w:r>
        <w:rPr>
          <w:rFonts w:ascii="Times New Roman"/>
          <w:b w:val="false"/>
          <w:i w:val="false"/>
          <w:color w:val="000000"/>
          <w:sz w:val="28"/>
        </w:rPr>
        <w:t>
      Рассчитаем выбросы сероводорода от установки:</w:t>
      </w:r>
    </w:p>
    <w:bookmarkEnd w:id="817"/>
    <w:bookmarkStart w:name="z1632" w:id="818"/>
    <w:p>
      <w:pPr>
        <w:spacing w:after="0"/>
        <w:ind w:left="0"/>
        <w:jc w:val="both"/>
      </w:pPr>
      <w:r>
        <w:rPr>
          <w:rFonts w:ascii="Times New Roman"/>
          <w:b w:val="false"/>
          <w:i w:val="false"/>
          <w:color w:val="000000"/>
          <w:sz w:val="28"/>
        </w:rPr>
        <w:t xml:space="preserve">
      от сухих газов (формула 2.13.3.): </w:t>
      </w:r>
    </w:p>
    <w:bookmarkEnd w:id="8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505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634" w:id="819"/>
    <w:p>
      <w:pPr>
        <w:spacing w:after="0"/>
        <w:ind w:left="0"/>
        <w:jc w:val="both"/>
      </w:pPr>
      <w:r>
        <w:rPr>
          <w:rFonts w:ascii="Times New Roman"/>
          <w:b w:val="false"/>
          <w:i w:val="false"/>
          <w:color w:val="000000"/>
          <w:sz w:val="28"/>
        </w:rPr>
        <w:t xml:space="preserve">
      от сжиженных газов: </w:t>
      </w:r>
    </w:p>
    <w:bookmarkEnd w:id="8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6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4671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1636" w:id="820"/>
    <w:p>
      <w:pPr>
        <w:spacing w:after="0"/>
        <w:ind w:left="0"/>
        <w:jc w:val="both"/>
      </w:pPr>
      <w:r>
        <w:rPr>
          <w:rFonts w:ascii="Times New Roman"/>
          <w:b w:val="false"/>
          <w:i w:val="false"/>
          <w:color w:val="000000"/>
          <w:sz w:val="28"/>
        </w:rPr>
        <w:t xml:space="preserve">
      Всего выбросов сероводорода от установки </w:t>
      </w:r>
    </w:p>
    <w:bookmarkEnd w:id="8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908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кг/ч </w:t>
      </w:r>
      <w:r>
        <w:br/>
      </w:r>
      <w:r>
        <w:rPr>
          <w:rFonts w:ascii="Times New Roman"/>
          <w:b w:val="false"/>
          <w:i w:val="false"/>
          <w:color w:val="000000"/>
          <w:sz w:val="28"/>
        </w:rPr>
        <w:t>
</w:t>
      </w:r>
    </w:p>
    <w:bookmarkStart w:name="z88" w:id="821"/>
    <w:p>
      <w:pPr>
        <w:spacing w:after="0"/>
        <w:ind w:left="0"/>
        <w:jc w:val="both"/>
      </w:pPr>
      <w:r>
        <w:rPr>
          <w:rFonts w:ascii="Times New Roman"/>
          <w:b w:val="false"/>
          <w:i w:val="false"/>
          <w:color w:val="000000"/>
          <w:sz w:val="28"/>
        </w:rPr>
        <w:t>
      30. Автомобильный транспорт.</w:t>
      </w:r>
    </w:p>
    <w:bookmarkEnd w:id="821"/>
    <w:bookmarkStart w:name="z1638" w:id="822"/>
    <w:p>
      <w:pPr>
        <w:spacing w:after="0"/>
        <w:ind w:left="0"/>
        <w:jc w:val="both"/>
      </w:pPr>
      <w:r>
        <w:rPr>
          <w:rFonts w:ascii="Times New Roman"/>
          <w:b w:val="false"/>
          <w:i w:val="false"/>
          <w:color w:val="000000"/>
          <w:sz w:val="28"/>
        </w:rPr>
        <w:t xml:space="preserve">
      Расчет выбросов вредных веществ от автомобилей с различными типами двигателей внутреннего сгорания (ДВС) (бензиновыми, дизельными, газовыми и др.) производят по формуле: </w:t>
      </w:r>
    </w:p>
    <w:bookmarkEnd w:id="8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56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(2.14.1.)</w:t>
      </w:r>
      <w:r>
        <w:br/>
      </w:r>
      <w:r>
        <w:rPr>
          <w:rFonts w:ascii="Times New Roman"/>
          <w:b w:val="false"/>
          <w:i w:val="false"/>
          <w:color w:val="000000"/>
          <w:sz w:val="28"/>
        </w:rPr>
        <w:t>
</w:t>
      </w:r>
    </w:p>
    <w:bookmarkStart w:name="z1640" w:id="823"/>
    <w:p>
      <w:pPr>
        <w:spacing w:after="0"/>
        <w:ind w:left="0"/>
        <w:jc w:val="both"/>
      </w:pPr>
      <w:r>
        <w:rPr>
          <w:rFonts w:ascii="Times New Roman"/>
          <w:b w:val="false"/>
          <w:i w:val="false"/>
          <w:color w:val="000000"/>
          <w:sz w:val="28"/>
        </w:rPr>
        <w:t xml:space="preserve">
      где: </w:t>
      </w:r>
    </w:p>
    <w:bookmarkEnd w:id="823"/>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удельный выброс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-гo вредного вещества автомобилем в зависимости от типа ДВС с учетом картерных выбросов и испарений топлива, г/км; определяется по </w:t>
      </w:r>
      <w:r>
        <w:rPr>
          <w:rFonts w:ascii="Times New Roman"/>
          <w:b w:val="false"/>
          <w:i w:val="false"/>
          <w:color w:val="000000"/>
          <w:sz w:val="28"/>
        </w:rPr>
        <w:t>таблице 21</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r>
        <w:br/>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пробег автомобилей с данным типом двигателя за расчетный период, млн. км;</w:t>
      </w:r>
      <w:r>
        <w:br/>
      </w:r>
      <w:r>
        <w:rPr>
          <w:rFonts w:ascii="Times New Roman"/>
          <w:b w:val="false"/>
          <w:i w:val="false"/>
          <w:color w:val="000000"/>
          <w:sz w:val="28"/>
        </w:rPr>
        <w:t>
</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учитывающий техническое состояние автомобиля;</w:t>
      </w:r>
      <w:r>
        <w:br/>
      </w:r>
      <w:r>
        <w:rPr>
          <w:rFonts w:ascii="Times New Roman"/>
          <w:b w:val="false"/>
          <w:i w:val="false"/>
          <w:color w:val="000000"/>
          <w:sz w:val="28"/>
        </w:rPr>
        <w:t>
</w:t>
      </w:r>
      <w:r>
        <w:br/>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учитывающий средний возраст автомобиля. </w:t>
      </w:r>
      <w:r>
        <w:br/>
      </w:r>
      <w:r>
        <w:rPr>
          <w:rFonts w:ascii="Times New Roman"/>
          <w:b w:val="false"/>
          <w:i w:val="false"/>
          <w:color w:val="000000"/>
          <w:sz w:val="28"/>
        </w:rPr>
        <w:t>
</w:t>
      </w:r>
    </w:p>
    <w:bookmarkStart w:name="z1644" w:id="824"/>
    <w:p>
      <w:pPr>
        <w:spacing w:after="0"/>
        <w:ind w:left="0"/>
        <w:jc w:val="both"/>
      </w:pPr>
      <w:r>
        <w:rPr>
          <w:rFonts w:ascii="Times New Roman"/>
          <w:b w:val="false"/>
          <w:i w:val="false"/>
          <w:color w:val="000000"/>
          <w:sz w:val="28"/>
        </w:rPr>
        <w:t xml:space="preserve">
      Значения </w:t>
      </w:r>
    </w:p>
    <w:bookmarkEnd w:id="8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определяются по </w:t>
      </w:r>
      <w:r>
        <w:rPr>
          <w:rFonts w:ascii="Times New Roman"/>
          <w:b w:val="false"/>
          <w:i w:val="false"/>
          <w:color w:val="000000"/>
          <w:sz w:val="28"/>
        </w:rPr>
        <w:t>таблице 22</w:t>
      </w:r>
      <w:r>
        <w:rPr>
          <w:rFonts w:ascii="Times New Roman"/>
          <w:b w:val="false"/>
          <w:i w:val="false"/>
          <w:color w:val="000000"/>
          <w:sz w:val="28"/>
        </w:rPr>
        <w:t xml:space="preserve"> согласно приложению 2 к настоящей Методике. </w:t>
      </w:r>
      <w:r>
        <w:br/>
      </w:r>
      <w:r>
        <w:rPr>
          <w:rFonts w:ascii="Times New Roman"/>
          <w:b w:val="false"/>
          <w:i w:val="false"/>
          <w:color w:val="000000"/>
          <w:sz w:val="28"/>
        </w:rPr>
        <w:t>
</w:t>
      </w:r>
    </w:p>
    <w:bookmarkStart w:name="z1645" w:id="825"/>
    <w:p>
      <w:pPr>
        <w:spacing w:after="0"/>
        <w:ind w:left="0"/>
        <w:jc w:val="both"/>
      </w:pPr>
      <w:r>
        <w:rPr>
          <w:rFonts w:ascii="Times New Roman"/>
          <w:b w:val="false"/>
          <w:i w:val="false"/>
          <w:color w:val="000000"/>
          <w:sz w:val="28"/>
        </w:rPr>
        <w:t>
      Общий выброс от автотранспорта складывается из выбросов вредных веществ всех групп автомобилей.</w:t>
      </w:r>
    </w:p>
    <w:bookmarkEnd w:id="825"/>
    <w:bookmarkStart w:name="z89" w:id="826"/>
    <w:p>
      <w:pPr>
        <w:spacing w:after="0"/>
        <w:ind w:left="0"/>
        <w:jc w:val="left"/>
      </w:pPr>
      <w:r>
        <w:rPr>
          <w:rFonts w:ascii="Times New Roman"/>
          <w:b/>
          <w:i w:val="false"/>
          <w:color w:val="000000"/>
        </w:rPr>
        <w:t xml:space="preserve"> 3. Определение максимальных выбросов вредных веществ.</w:t>
      </w:r>
    </w:p>
    <w:bookmarkEnd w:id="826"/>
    <w:bookmarkStart w:name="z1646" w:id="827"/>
    <w:p>
      <w:pPr>
        <w:spacing w:after="0"/>
        <w:ind w:left="0"/>
        <w:jc w:val="both"/>
      </w:pPr>
      <w:r>
        <w:rPr>
          <w:rFonts w:ascii="Times New Roman"/>
          <w:b w:val="false"/>
          <w:i w:val="false"/>
          <w:color w:val="000000"/>
          <w:sz w:val="28"/>
        </w:rPr>
        <w:t>
      31. Поскольку установление ПДВ предполагает не превышение ПДК вредных веществ в атмосферном воздухе при самых неблагоприятных метеоусловиях и наибольших выбросах от источников предприятия (исключая залповые выбросы от нарушений технологического режима).</w:t>
      </w:r>
    </w:p>
    <w:bookmarkEnd w:id="827"/>
    <w:bookmarkStart w:name="z1647" w:id="828"/>
    <w:p>
      <w:pPr>
        <w:spacing w:after="0"/>
        <w:ind w:left="0"/>
        <w:jc w:val="both"/>
      </w:pPr>
      <w:r>
        <w:rPr>
          <w:rFonts w:ascii="Times New Roman"/>
          <w:b w:val="false"/>
          <w:i w:val="false"/>
          <w:color w:val="000000"/>
          <w:sz w:val="28"/>
        </w:rPr>
        <w:t xml:space="preserve">
      Приведенные в </w:t>
      </w:r>
      <w:r>
        <w:rPr>
          <w:rFonts w:ascii="Times New Roman"/>
          <w:b w:val="false"/>
          <w:i w:val="false"/>
          <w:color w:val="000000"/>
          <w:sz w:val="28"/>
        </w:rPr>
        <w:t>разделе 2</w:t>
      </w:r>
      <w:r>
        <w:rPr>
          <w:rFonts w:ascii="Times New Roman"/>
          <w:b w:val="false"/>
          <w:i w:val="false"/>
          <w:color w:val="000000"/>
          <w:sz w:val="28"/>
        </w:rPr>
        <w:t xml:space="preserve"> методики в большинстве случаев позволяют определить интегральную оценку выбросов вредных веществ из источников.</w:t>
      </w:r>
    </w:p>
    <w:bookmarkEnd w:id="828"/>
    <w:bookmarkStart w:name="z1648" w:id="829"/>
    <w:p>
      <w:pPr>
        <w:spacing w:after="0"/>
        <w:ind w:left="0"/>
        <w:jc w:val="both"/>
      </w:pPr>
      <w:r>
        <w:rPr>
          <w:rFonts w:ascii="Times New Roman"/>
          <w:b w:val="false"/>
          <w:i w:val="false"/>
          <w:color w:val="000000"/>
          <w:sz w:val="28"/>
        </w:rPr>
        <w:t>
      Для целого ряда организованных источников выбросов, характеризующихся относительным постоянством параметров газовых потоков интегральная оценка выбросов может служить и оценкой максимальных выбросов. Для неорганизованных источников, таких как резервуары, объекты очистных сооружений, блоки оборотного водоснабжения, интенсивность выбросов из которых во многом зависит от климатических условий, максимальные выбросы будут иметь место в летний период.</w:t>
      </w:r>
    </w:p>
    <w:bookmarkEnd w:id="829"/>
    <w:bookmarkStart w:name="z1649" w:id="830"/>
    <w:p>
      <w:pPr>
        <w:spacing w:after="0"/>
        <w:ind w:left="0"/>
        <w:jc w:val="both"/>
      </w:pPr>
      <w:r>
        <w:rPr>
          <w:rFonts w:ascii="Times New Roman"/>
          <w:b w:val="false"/>
          <w:i w:val="false"/>
          <w:color w:val="000000"/>
          <w:sz w:val="28"/>
        </w:rPr>
        <w:t>
      Способы определения максимальных выбросов от неорганизованных источников приведены ниже.</w:t>
      </w:r>
    </w:p>
    <w:bookmarkEnd w:id="830"/>
    <w:bookmarkStart w:name="z90" w:id="831"/>
    <w:p>
      <w:pPr>
        <w:spacing w:after="0"/>
        <w:ind w:left="0"/>
        <w:jc w:val="both"/>
      </w:pPr>
      <w:r>
        <w:rPr>
          <w:rFonts w:ascii="Times New Roman"/>
          <w:b w:val="false"/>
          <w:i w:val="false"/>
          <w:color w:val="000000"/>
          <w:sz w:val="28"/>
        </w:rPr>
        <w:t>
      32. Резервуарные парки, транспортные емкости.</w:t>
      </w:r>
    </w:p>
    <w:bookmarkEnd w:id="831"/>
    <w:bookmarkStart w:name="z1650" w:id="832"/>
    <w:p>
      <w:pPr>
        <w:spacing w:after="0"/>
        <w:ind w:left="0"/>
        <w:jc w:val="both"/>
      </w:pPr>
      <w:r>
        <w:rPr>
          <w:rFonts w:ascii="Times New Roman"/>
          <w:b w:val="false"/>
          <w:i w:val="false"/>
          <w:color w:val="000000"/>
          <w:sz w:val="28"/>
        </w:rPr>
        <w:t>
      Чтобы определить максимальную величину выброса из данных источников, следует определить по формулам 1.1.1, 2.1.9, 2.2.1. выбросы за теплый период (III квартал).</w:t>
      </w:r>
    </w:p>
    <w:bookmarkEnd w:id="832"/>
    <w:bookmarkStart w:name="z1651" w:id="833"/>
    <w:p>
      <w:pPr>
        <w:spacing w:after="0"/>
        <w:ind w:left="0"/>
        <w:jc w:val="both"/>
      </w:pPr>
      <w:r>
        <w:rPr>
          <w:rFonts w:ascii="Times New Roman"/>
          <w:b w:val="false"/>
          <w:i w:val="false"/>
          <w:color w:val="000000"/>
          <w:sz w:val="28"/>
        </w:rPr>
        <w:t xml:space="preserve">
      Перевод полученной величины в т/квартал в г/с позволит получить максимальную величину выброса: </w:t>
      </w:r>
    </w:p>
    <w:bookmarkEnd w:id="8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13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213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3" w:id="834"/>
    <w:p>
      <w:pPr>
        <w:spacing w:after="0"/>
        <w:ind w:left="0"/>
        <w:jc w:val="both"/>
      </w:pPr>
      <w:r>
        <w:rPr>
          <w:rFonts w:ascii="Times New Roman"/>
          <w:b w:val="false"/>
          <w:i w:val="false"/>
          <w:color w:val="000000"/>
          <w:sz w:val="28"/>
        </w:rPr>
        <w:t>
      33. Очистные сооружения, блоки оборотного водоснабжения.</w:t>
      </w:r>
    </w:p>
    <w:bookmarkEnd w:id="834"/>
    <w:bookmarkStart w:name="z1654" w:id="835"/>
    <w:p>
      <w:pPr>
        <w:spacing w:after="0"/>
        <w:ind w:left="0"/>
        <w:jc w:val="both"/>
      </w:pPr>
      <w:r>
        <w:rPr>
          <w:rFonts w:ascii="Times New Roman"/>
          <w:b w:val="false"/>
          <w:i w:val="false"/>
          <w:color w:val="000000"/>
          <w:sz w:val="28"/>
        </w:rPr>
        <w:t>
      Расчет максимальной величины (г/с) следует определять по формуле:</w:t>
      </w:r>
    </w:p>
    <w:bookmarkEnd w:id="8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30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930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6" w:id="836"/>
    <w:p>
      <w:pPr>
        <w:spacing w:after="0"/>
        <w:ind w:left="0"/>
        <w:jc w:val="both"/>
      </w:pPr>
      <w:r>
        <w:rPr>
          <w:rFonts w:ascii="Times New Roman"/>
          <w:b w:val="false"/>
          <w:i w:val="false"/>
          <w:color w:val="000000"/>
          <w:sz w:val="28"/>
        </w:rPr>
        <w:t xml:space="preserve">
      где </w:t>
      </w:r>
    </w:p>
    <w:bookmarkEnd w:id="836"/>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учитывающий влияние климатических условий (солнечной радиации) на испарение (</w:t>
      </w:r>
      <w:r>
        <w:rPr>
          <w:rFonts w:ascii="Times New Roman"/>
          <w:b w:val="false"/>
          <w:i w:val="false"/>
          <w:color w:val="000000"/>
          <w:sz w:val="28"/>
        </w:rPr>
        <w:t>таблице 23</w:t>
      </w:r>
      <w:r>
        <w:rPr>
          <w:rFonts w:ascii="Times New Roman"/>
          <w:b w:val="false"/>
          <w:i w:val="false"/>
          <w:color w:val="000000"/>
          <w:sz w:val="28"/>
        </w:rPr>
        <w:t>, согласно приложению 2 к настоящей Методике)</w:t>
      </w:r>
      <w:r>
        <w:br/>
      </w:r>
      <w:r>
        <w:rPr>
          <w:rFonts w:ascii="Times New Roman"/>
          <w:b w:val="false"/>
          <w:i w:val="false"/>
          <w:color w:val="000000"/>
          <w:sz w:val="28"/>
        </w:rPr>
        <w:t>
</w:t>
      </w:r>
    </w:p>
    <w:bookmarkStart w:name="z1657" w:id="837"/>
    <w:p>
      <w:pPr>
        <w:spacing w:after="0"/>
        <w:ind w:left="0"/>
        <w:jc w:val="both"/>
      </w:pPr>
      <w:r>
        <w:rPr>
          <w:rFonts w:ascii="Times New Roman"/>
          <w:b w:val="false"/>
          <w:i w:val="false"/>
          <w:color w:val="000000"/>
          <w:sz w:val="28"/>
        </w:rPr>
        <w:t>
      34. Воздушки емкостей.</w:t>
      </w:r>
    </w:p>
    <w:bookmarkEnd w:id="837"/>
    <w:bookmarkStart w:name="z1658" w:id="838"/>
    <w:p>
      <w:pPr>
        <w:spacing w:after="0"/>
        <w:ind w:left="0"/>
        <w:jc w:val="both"/>
      </w:pPr>
      <w:r>
        <w:rPr>
          <w:rFonts w:ascii="Times New Roman"/>
          <w:b w:val="false"/>
          <w:i w:val="false"/>
          <w:color w:val="000000"/>
          <w:sz w:val="28"/>
        </w:rPr>
        <w:t>
      Для определения максимального выброса от воздушек емкостей в формулу 2.10.1 и 2.10.2 следует подставить максимально возможную величину константы Генри, наблюдаемую в условиях предприятия, а мольную долю аммиака рассчитать при максимальном содержании аммиака в аммиачной воде на предприятии.</w:t>
      </w:r>
    </w:p>
    <w:bookmarkEnd w:id="838"/>
    <w:bookmarkStart w:name="z1659" w:id="839"/>
    <w:p>
      <w:pPr>
        <w:spacing w:after="0"/>
        <w:ind w:left="0"/>
        <w:jc w:val="both"/>
      </w:pPr>
      <w:r>
        <w:rPr>
          <w:rFonts w:ascii="Times New Roman"/>
          <w:b w:val="false"/>
          <w:i w:val="false"/>
          <w:color w:val="000000"/>
          <w:sz w:val="28"/>
        </w:rPr>
        <w:t>
      Для остальных источников величина выброса в г/с определяется простым переводом выбросов в кг/час, полученных в р.2, в г/с.</w:t>
      </w:r>
    </w:p>
    <w:bookmarkEnd w:id="839"/>
    <w:bookmarkStart w:name="z91" w:id="840"/>
    <w:p>
      <w:pPr>
        <w:spacing w:after="0"/>
        <w:ind w:left="0"/>
        <w:jc w:val="left"/>
      </w:pPr>
      <w:r>
        <w:rPr>
          <w:rFonts w:ascii="Times New Roman"/>
          <w:b/>
          <w:i w:val="false"/>
          <w:color w:val="000000"/>
        </w:rPr>
        <w:t xml:space="preserve"> 4. Определение валовых выбросов вредных веществ</w:t>
      </w:r>
    </w:p>
    <w:bookmarkEnd w:id="840"/>
    <w:bookmarkStart w:name="z1660" w:id="841"/>
    <w:p>
      <w:pPr>
        <w:spacing w:after="0"/>
        <w:ind w:left="0"/>
        <w:jc w:val="both"/>
      </w:pPr>
      <w:r>
        <w:rPr>
          <w:rFonts w:ascii="Times New Roman"/>
          <w:b w:val="false"/>
          <w:i w:val="false"/>
          <w:color w:val="000000"/>
          <w:sz w:val="28"/>
        </w:rPr>
        <w:t xml:space="preserve">
      35. Выбросы от регенераторов катализаторов установки риформинга и гидроочистки в т/год следует определять по формуле </w:t>
      </w:r>
    </w:p>
    <w:bookmarkEnd w:id="8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984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2" w:id="842"/>
    <w:p>
      <w:pPr>
        <w:spacing w:after="0"/>
        <w:ind w:left="0"/>
        <w:jc w:val="both"/>
      </w:pPr>
      <w:r>
        <w:rPr>
          <w:rFonts w:ascii="Times New Roman"/>
          <w:b w:val="false"/>
          <w:i w:val="false"/>
          <w:color w:val="000000"/>
          <w:sz w:val="28"/>
        </w:rPr>
        <w:t xml:space="preserve">
      где </w:t>
      </w:r>
    </w:p>
    <w:bookmarkEnd w:id="842"/>
    <w:p>
      <w:pPr>
        <w:spacing w:after="0"/>
        <w:ind w:left="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520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выброс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-го вредного вещества от регенераторов катализатора, кг/час;</w:t>
      </w:r>
      <w:r>
        <w:br/>
      </w:r>
      <w:r>
        <w:rPr>
          <w:rFonts w:ascii="Times New Roman"/>
          <w:b w:val="false"/>
          <w:i w:val="false"/>
          <w:color w:val="000000"/>
          <w:sz w:val="28"/>
        </w:rPr>
        <w:t>
</w:t>
      </w:r>
      <w:r>
        <w:br/>
      </w:r>
    </w:p>
    <w:p>
      <w:pPr>
        <w:spacing w:after="0"/>
        <w:ind w:left="0"/>
        <w:jc w:val="both"/>
      </w:pPr>
      <w:r>
        <w:drawing>
          <wp:inline distT="0" distB="0" distL="0" distR="0">
            <wp:extent cx="152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524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продолжительность одного цикла регенерации, час; </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количество циклов регенерации, в год. </w:t>
      </w:r>
      <w:r>
        <w:br/>
      </w:r>
      <w:r>
        <w:rPr>
          <w:rFonts w:ascii="Times New Roman"/>
          <w:b w:val="false"/>
          <w:i w:val="false"/>
          <w:color w:val="000000"/>
          <w:sz w:val="28"/>
        </w:rPr>
        <w:t>
</w:t>
      </w:r>
    </w:p>
    <w:bookmarkStart w:name="z1665" w:id="843"/>
    <w:p>
      <w:pPr>
        <w:spacing w:after="0"/>
        <w:ind w:left="0"/>
        <w:jc w:val="both"/>
      </w:pPr>
      <w:r>
        <w:rPr>
          <w:rFonts w:ascii="Times New Roman"/>
          <w:b w:val="false"/>
          <w:i w:val="false"/>
          <w:color w:val="000000"/>
          <w:sz w:val="28"/>
        </w:rPr>
        <w:t xml:space="preserve">
      Если цикл регенерации более 1 года, </w:t>
      </w:r>
    </w:p>
    <w:bookmarkEnd w:id="843"/>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следует принять равным единице.</w:t>
      </w:r>
      <w:r>
        <w:br/>
      </w:r>
      <w:r>
        <w:rPr>
          <w:rFonts w:ascii="Times New Roman"/>
          <w:b w:val="false"/>
          <w:i w:val="false"/>
          <w:color w:val="000000"/>
          <w:sz w:val="28"/>
        </w:rPr>
        <w:t>
</w:t>
      </w:r>
    </w:p>
    <w:bookmarkStart w:name="z1666" w:id="844"/>
    <w:p>
      <w:pPr>
        <w:spacing w:after="0"/>
        <w:ind w:left="0"/>
        <w:jc w:val="both"/>
      </w:pPr>
      <w:r>
        <w:rPr>
          <w:rFonts w:ascii="Times New Roman"/>
          <w:b w:val="false"/>
          <w:i w:val="false"/>
          <w:color w:val="000000"/>
          <w:sz w:val="28"/>
        </w:rPr>
        <w:t>
      Для остальных источников загрязнения, пересчет в т/год ведется по формуле:</w:t>
      </w:r>
    </w:p>
    <w:bookmarkEnd w:id="8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7780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8" w:id="845"/>
    <w:p>
      <w:pPr>
        <w:spacing w:after="0"/>
        <w:ind w:left="0"/>
        <w:jc w:val="both"/>
      </w:pPr>
      <w:r>
        <w:rPr>
          <w:rFonts w:ascii="Times New Roman"/>
          <w:b w:val="false"/>
          <w:i w:val="false"/>
          <w:color w:val="000000"/>
          <w:sz w:val="28"/>
        </w:rPr>
        <w:t xml:space="preserve">
      где </w:t>
      </w:r>
    </w:p>
    <w:bookmarkEnd w:id="845"/>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выброс от источника, кг/час;</w:t>
      </w:r>
      <w:r>
        <w:br/>
      </w:r>
      <w:r>
        <w:rPr>
          <w:rFonts w:ascii="Times New Roman"/>
          <w:b w:val="false"/>
          <w:i w:val="false"/>
          <w:color w:val="000000"/>
          <w:sz w:val="28"/>
        </w:rPr>
        <w:t>
</w:t>
      </w:r>
      <w:r>
        <w:br/>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4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время работы источника в году, час.</w:t>
      </w:r>
      <w:r>
        <w:br/>
      </w:r>
      <w:r>
        <w:rPr>
          <w:rFonts w:ascii="Times New Roman"/>
          <w:b w:val="false"/>
          <w:i w:val="false"/>
          <w:color w:val="000000"/>
          <w:sz w:val="28"/>
        </w:rPr>
        <w:t>
</w:t>
      </w:r>
    </w:p>
    <w:bookmarkStart w:name="z92" w:id="846"/>
    <w:p>
      <w:pPr>
        <w:spacing w:after="0"/>
        <w:ind w:left="0"/>
        <w:jc w:val="left"/>
      </w:pPr>
      <w:r>
        <w:rPr>
          <w:rFonts w:ascii="Times New Roman"/>
          <w:b/>
          <w:i w:val="false"/>
          <w:color w:val="000000"/>
        </w:rPr>
        <w:t xml:space="preserve"> 5. Оценка сходимости результатов натурных замеров и рассчитанных величин выбросов</w:t>
      </w:r>
    </w:p>
    <w:bookmarkEnd w:id="846"/>
    <w:bookmarkStart w:name="z93" w:id="847"/>
    <w:p>
      <w:pPr>
        <w:spacing w:after="0"/>
        <w:ind w:left="0"/>
        <w:jc w:val="both"/>
      </w:pPr>
      <w:r>
        <w:rPr>
          <w:rFonts w:ascii="Times New Roman"/>
          <w:b w:val="false"/>
          <w:i w:val="false"/>
          <w:color w:val="000000"/>
          <w:sz w:val="28"/>
        </w:rPr>
        <w:t xml:space="preserve">
      36. В </w:t>
      </w:r>
      <w:r>
        <w:rPr>
          <w:rFonts w:ascii="Times New Roman"/>
          <w:b w:val="false"/>
          <w:i w:val="false"/>
          <w:color w:val="000000"/>
          <w:sz w:val="28"/>
        </w:rPr>
        <w:t>таблице 24</w:t>
      </w:r>
      <w:r>
        <w:rPr>
          <w:rFonts w:ascii="Times New Roman"/>
          <w:b w:val="false"/>
          <w:i w:val="false"/>
          <w:color w:val="000000"/>
          <w:sz w:val="28"/>
        </w:rPr>
        <w:t xml:space="preserve"> согласно приложению 2 к настоящей Методике представлены результаты статистического анализа данных натурных замеров выбросов вредных веществ из основных источников нефтеперерабатывающих и нефтехимических производств. Большинство расчетных зависимостей, рассмотренных в предыдущих разделах, получены методом наименьших квадратов.</w:t>
      </w:r>
    </w:p>
    <w:bookmarkEnd w:id="847"/>
    <w:bookmarkStart w:name="z1670" w:id="848"/>
    <w:p>
      <w:pPr>
        <w:spacing w:after="0"/>
        <w:ind w:left="0"/>
        <w:jc w:val="both"/>
      </w:pPr>
      <w:r>
        <w:rPr>
          <w:rFonts w:ascii="Times New Roman"/>
          <w:b w:val="false"/>
          <w:i w:val="false"/>
          <w:color w:val="000000"/>
          <w:sz w:val="28"/>
        </w:rPr>
        <w:t xml:space="preserve">
      В качестве критерия сходимости расчетных и натурно замерных величин выбросов в </w:t>
      </w:r>
      <w:r>
        <w:rPr>
          <w:rFonts w:ascii="Times New Roman"/>
          <w:b w:val="false"/>
          <w:i w:val="false"/>
          <w:color w:val="000000"/>
          <w:sz w:val="28"/>
        </w:rPr>
        <w:t>таблице 24</w:t>
      </w:r>
      <w:r>
        <w:rPr>
          <w:rFonts w:ascii="Times New Roman"/>
          <w:b w:val="false"/>
          <w:i w:val="false"/>
          <w:color w:val="000000"/>
          <w:sz w:val="28"/>
        </w:rPr>
        <w:t xml:space="preserve"> согласно приложению 2 к настоящей Методике приведены значения относительной погрешности (</w:t>
      </w:r>
    </w:p>
    <w:bookmarkEnd w:id="848"/>
    <w:p>
      <w:pPr>
        <w:spacing w:after="0"/>
        <w:ind w:left="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42900" cy="215900"/>
                    </a:xfrm>
                    <a:prstGeom prst="rect">
                      <a:avLst/>
                    </a:prstGeom>
                  </pic:spPr>
                </pic:pic>
              </a:graphicData>
            </a:graphic>
          </wp:inline>
        </w:drawing>
      </w:r>
    </w:p>
    <w:p>
      <w:pPr>
        <w:spacing w:after="0"/>
        <w:ind w:left="0"/>
        <w:jc w:val="left"/>
      </w:pPr>
      <w:r>
        <w:rPr>
          <w:rFonts w:ascii="Times New Roman"/>
          <w:b w:val="false"/>
          <w:i w:val="false"/>
          <w:color w:val="000000"/>
          <w:sz w:val="28"/>
        </w:rPr>
        <w:t>) и средней квадратичной погрешности (</w:t>
      </w:r>
    </w:p>
    <w:p>
      <w:pPr>
        <w:spacing w:after="0"/>
        <w:ind w:left="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304800" cy="241300"/>
                    </a:xfrm>
                    <a:prstGeom prst="rect">
                      <a:avLst/>
                    </a:prstGeom>
                  </pic:spPr>
                </pic:pic>
              </a:graphicData>
            </a:graphic>
          </wp:inline>
        </w:drawing>
      </w:r>
    </w:p>
    <w:p>
      <w:pPr>
        <w:spacing w:after="0"/>
        <w:ind w:left="0"/>
        <w:jc w:val="left"/>
      </w:pPr>
      <w:r>
        <w:rPr>
          <w:rFonts w:ascii="Times New Roman"/>
          <w:b w:val="false"/>
          <w:i w:val="false"/>
          <w:color w:val="000000"/>
          <w:sz w:val="28"/>
        </w:rPr>
        <w:t>), определенные по известным формулам.</w:t>
      </w:r>
      <w:r>
        <w:br/>
      </w:r>
      <w:r>
        <w:rPr>
          <w:rFonts w:ascii="Times New Roman"/>
          <w:b w:val="false"/>
          <w:i w:val="false"/>
          <w:color w:val="000000"/>
          <w:sz w:val="28"/>
        </w:rPr>
        <w:t>
</w:t>
      </w:r>
    </w:p>
    <w:bookmarkStart w:name="z1671" w:id="849"/>
    <w:p>
      <w:pPr>
        <w:spacing w:after="0"/>
        <w:ind w:left="0"/>
        <w:jc w:val="both"/>
      </w:pPr>
      <w:r>
        <w:rPr>
          <w:rFonts w:ascii="Times New Roman"/>
          <w:b w:val="false"/>
          <w:i w:val="false"/>
          <w:color w:val="000000"/>
          <w:sz w:val="28"/>
        </w:rPr>
        <w:t xml:space="preserve">
      Данные сравнения стандартных отклонений по каждой из предложенных в разделе 2 зависимостей приведены в </w:t>
      </w:r>
      <w:r>
        <w:rPr>
          <w:rFonts w:ascii="Times New Roman"/>
          <w:b w:val="false"/>
          <w:i w:val="false"/>
          <w:color w:val="000000"/>
          <w:sz w:val="28"/>
        </w:rPr>
        <w:t>таблице 24</w:t>
      </w:r>
      <w:r>
        <w:rPr>
          <w:rFonts w:ascii="Times New Roman"/>
          <w:b w:val="false"/>
          <w:i w:val="false"/>
          <w:color w:val="000000"/>
          <w:sz w:val="28"/>
        </w:rPr>
        <w:t xml:space="preserve"> согласно приложению 2 к настоящей Методике.</w:t>
      </w:r>
    </w:p>
    <w:bookmarkEnd w:id="84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валовых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атмосферу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нефтепереработки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нефтехимии</w:t>
                  </w:r>
                </w:p>
              </w:tc>
            </w:tr>
          </w:tbl>
          <w:p/>
        </w:tc>
      </w:tr>
    </w:tbl>
    <w:bookmarkStart w:name="z95" w:id="850"/>
    <w:p>
      <w:pPr>
        <w:spacing w:after="0"/>
        <w:ind w:left="0"/>
        <w:jc w:val="left"/>
      </w:pPr>
      <w:r>
        <w:rPr>
          <w:rFonts w:ascii="Times New Roman"/>
          <w:b/>
          <w:i w:val="false"/>
          <w:color w:val="000000"/>
        </w:rPr>
        <w:t xml:space="preserve"> Рисунки графиков зависимости коэффициентов</w:t>
      </w:r>
      <w:r>
        <w:br/>
      </w:r>
      <w:r>
        <w:rPr>
          <w:rFonts w:ascii="Times New Roman"/>
          <w:b/>
          <w:i w:val="false"/>
          <w:color w:val="000000"/>
        </w:rPr>
        <w:t>График зависимости коэффициента K</w:t>
      </w:r>
      <w:r>
        <w:rPr>
          <w:rFonts w:ascii="Times New Roman"/>
          <w:b/>
          <w:i w:val="false"/>
          <w:color w:val="000000"/>
          <w:vertAlign w:val="subscript"/>
        </w:rPr>
        <w:t>1</w:t>
      </w:r>
      <w:r>
        <w:rPr>
          <w:rFonts w:ascii="Times New Roman"/>
          <w:b/>
          <w:i w:val="false"/>
          <w:color w:val="000000"/>
        </w:rPr>
        <w:t xml:space="preserve"> от среднеквартальной оборачиваемости резервуаров</w:t>
      </w:r>
    </w:p>
    <w:bookmarkEnd w:id="850"/>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51"/>
    <w:p>
      <w:pPr>
        <w:spacing w:after="0"/>
        <w:ind w:left="0"/>
        <w:jc w:val="both"/>
      </w:pPr>
      <w:r>
        <w:rPr>
          <w:rFonts w:ascii="Times New Roman"/>
          <w:b w:val="false"/>
          <w:i w:val="false"/>
          <w:color w:val="000000"/>
          <w:sz w:val="28"/>
        </w:rPr>
        <w:t>
      Рисунок 1.</w:t>
      </w:r>
    </w:p>
    <w:bookmarkEnd w:id="851"/>
    <w:bookmarkStart w:name="z1674" w:id="8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График</w:t>
      </w:r>
    </w:p>
    <w:bookmarkEnd w:id="852"/>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0160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53"/>
    <w:p>
      <w:pPr>
        <w:spacing w:after="0"/>
        <w:ind w:left="0"/>
        <w:jc w:val="both"/>
      </w:pPr>
      <w:r>
        <w:rPr>
          <w:rFonts w:ascii="Times New Roman"/>
          <w:b w:val="false"/>
          <w:i w:val="false"/>
          <w:color w:val="000000"/>
          <w:sz w:val="28"/>
        </w:rPr>
        <w:t>
      Рисунок 2.</w:t>
      </w:r>
    </w:p>
    <w:bookmarkEnd w:id="853"/>
    <w:p>
      <w:pPr>
        <w:spacing w:after="0"/>
        <w:ind w:left="0"/>
        <w:jc w:val="both"/>
      </w:pPr>
      <w:r>
        <w:rPr>
          <w:rFonts w:ascii="Times New Roman"/>
          <w:b w:val="false"/>
          <w:i w:val="false"/>
          <w:color w:val="000000"/>
          <w:sz w:val="28"/>
        </w:rPr>
        <w:t xml:space="preserve">
      </w:t>
      </w:r>
      <w:r>
        <w:rPr>
          <w:rFonts w:ascii="Times New Roman"/>
          <w:b/>
          <w:i w:val="false"/>
          <w:color w:val="000000"/>
          <w:sz w:val="28"/>
        </w:rPr>
        <w:t>Весовые концентрации насыщенных паров для различных нефтепродуктов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6985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8" w:id="854"/>
    <w:p>
      <w:pPr>
        <w:spacing w:after="0"/>
        <w:ind w:left="0"/>
        <w:jc w:val="both"/>
      </w:pPr>
      <w:r>
        <w:rPr>
          <w:rFonts w:ascii="Times New Roman"/>
          <w:b w:val="false"/>
          <w:i w:val="false"/>
          <w:color w:val="000000"/>
          <w:sz w:val="28"/>
        </w:rPr>
        <w:t>
      1 - керосин, 2 - лигроин, 3 - дизельное топливо, 4 - мазут, 5 - масла, присадки</w:t>
      </w:r>
    </w:p>
    <w:bookmarkEnd w:id="854"/>
    <w:bookmarkStart w:name="z98" w:id="855"/>
    <w:p>
      <w:pPr>
        <w:spacing w:after="0"/>
        <w:ind w:left="0"/>
        <w:jc w:val="both"/>
      </w:pPr>
      <w:r>
        <w:rPr>
          <w:rFonts w:ascii="Times New Roman"/>
          <w:b w:val="false"/>
          <w:i w:val="false"/>
          <w:color w:val="000000"/>
          <w:sz w:val="28"/>
        </w:rPr>
        <w:t>
      Рисунок 3</w:t>
      </w:r>
    </w:p>
    <w:bookmarkEnd w:id="855"/>
    <w:bookmarkStart w:name="z1679" w:id="8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График зависимости коэффициента </w:t>
      </w:r>
    </w:p>
    <w:bookmarkEnd w:id="8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i w:val="false"/>
          <w:color w:val="000000"/>
          <w:sz w:val="28"/>
        </w:rPr>
        <w:t xml:space="preserve">от </w:t>
      </w:r>
      <w:r>
        <w:rPr>
          <w:rFonts w:ascii="Times New Roman"/>
          <w:b/>
          <w:i w:val="false"/>
          <w:color w:val="000000"/>
          <w:sz w:val="28"/>
        </w:rPr>
        <w:t>среднеквартальной оборачиваемости резервуаров</w:t>
      </w:r>
      <w:r>
        <w:br/>
      </w: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57"/>
    <w:p>
      <w:pPr>
        <w:spacing w:after="0"/>
        <w:ind w:left="0"/>
        <w:jc w:val="both"/>
      </w:pPr>
      <w:r>
        <w:rPr>
          <w:rFonts w:ascii="Times New Roman"/>
          <w:b w:val="false"/>
          <w:i w:val="false"/>
          <w:color w:val="000000"/>
          <w:sz w:val="28"/>
        </w:rPr>
        <w:t xml:space="preserve">
      Рисунок 4. </w:t>
      </w:r>
    </w:p>
    <w:bookmarkEnd w:id="857"/>
    <w:bookmarkStart w:name="z1682" w:id="8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Зависимость коэффициента K от времени заполнения </w:t>
      </w:r>
      <w:r>
        <w:rPr>
          <w:rFonts w:ascii="Times New Roman"/>
          <w:b/>
          <w:i w:val="false"/>
          <w:color w:val="000000"/>
          <w:sz w:val="28"/>
        </w:rPr>
        <w:t>емкости-</w:t>
      </w:r>
    </w:p>
    <w:bookmarkEnd w:id="85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i w:val="false"/>
          <w:color w:val="000000"/>
          <w:sz w:val="28"/>
        </w:rPr>
        <w:t xml:space="preserve"> при различных условиях налива</w:t>
      </w:r>
      <w:r>
        <w:br/>
      </w:r>
      <w:r>
        <w:rPr>
          <w:rFonts w:ascii="Times New Roman"/>
          <w:b w:val="false"/>
          <w:i w:val="false"/>
          <w:color w:val="000000"/>
          <w:sz w:val="28"/>
        </w:rPr>
        <w:t>
</w:t>
      </w:r>
      <w:r>
        <w:br/>
      </w:r>
    </w:p>
    <w:p>
      <w:pPr>
        <w:spacing w:after="0"/>
        <w:ind w:left="0"/>
        <w:jc w:val="both"/>
      </w:pPr>
      <w:r>
        <w:drawing>
          <wp:inline distT="0" distB="0" distL="0" distR="0">
            <wp:extent cx="5080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50800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5" w:id="859"/>
    <w:p>
      <w:pPr>
        <w:spacing w:after="0"/>
        <w:ind w:left="0"/>
        <w:jc w:val="both"/>
      </w:pPr>
      <w:r>
        <w:rPr>
          <w:rFonts w:ascii="Times New Roman"/>
          <w:b w:val="false"/>
          <w:i w:val="false"/>
          <w:color w:val="000000"/>
          <w:sz w:val="28"/>
        </w:rPr>
        <w:t>
      а - налив сверху открытой струей</w:t>
      </w:r>
    </w:p>
    <w:bookmarkEnd w:id="859"/>
    <w:bookmarkStart w:name="z1686" w:id="860"/>
    <w:p>
      <w:pPr>
        <w:spacing w:after="0"/>
        <w:ind w:left="0"/>
        <w:jc w:val="both"/>
      </w:pPr>
      <w:r>
        <w:rPr>
          <w:rFonts w:ascii="Times New Roman"/>
          <w:b w:val="false"/>
          <w:i w:val="false"/>
          <w:color w:val="000000"/>
          <w:sz w:val="28"/>
        </w:rPr>
        <w:t xml:space="preserve">
      в - налив сверху или снизу открытой струей (при высоте (диаметре) емкости </w:t>
      </w:r>
    </w:p>
    <w:bookmarkEnd w:id="860"/>
    <w:p>
      <w:pPr>
        <w:spacing w:after="0"/>
        <w:ind w:left="0"/>
        <w:jc w:val="both"/>
      </w:pPr>
      <w:r>
        <w:drawing>
          <wp:inline distT="0" distB="0" distL="0" distR="0">
            <wp:extent cx="52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520700" cy="215900"/>
                    </a:xfrm>
                    <a:prstGeom prst="rect">
                      <a:avLst/>
                    </a:prstGeom>
                  </pic:spPr>
                </pic:pic>
              </a:graphicData>
            </a:graphic>
          </wp:inline>
        </w:drawing>
      </w:r>
    </w:p>
    <w:p>
      <w:pPr>
        <w:spacing w:after="0"/>
        <w:ind w:left="0"/>
        <w:jc w:val="left"/>
      </w:pPr>
      <w:r>
        <w:rPr>
          <w:rFonts w:ascii="Times New Roman"/>
          <w:b w:val="false"/>
          <w:i w:val="false"/>
          <w:color w:val="000000"/>
          <w:sz w:val="28"/>
        </w:rPr>
        <w:t>м</w:t>
      </w:r>
      <w:r>
        <w:br/>
      </w:r>
      <w:r>
        <w:rPr>
          <w:rFonts w:ascii="Times New Roman"/>
          <w:b w:val="false"/>
          <w:i w:val="false"/>
          <w:color w:val="000000"/>
          <w:sz w:val="28"/>
        </w:rPr>
        <w:t>
</w:t>
      </w:r>
    </w:p>
    <w:bookmarkStart w:name="z1687" w:id="861"/>
    <w:p>
      <w:pPr>
        <w:spacing w:after="0"/>
        <w:ind w:left="0"/>
        <w:jc w:val="both"/>
      </w:pPr>
      <w:r>
        <w:rPr>
          <w:rFonts w:ascii="Times New Roman"/>
          <w:b w:val="false"/>
          <w:i w:val="false"/>
          <w:color w:val="000000"/>
          <w:sz w:val="28"/>
        </w:rPr>
        <w:t>
      значение K</w:t>
      </w:r>
      <w:r>
        <w:rPr>
          <w:rFonts w:ascii="Times New Roman"/>
          <w:b w:val="false"/>
          <w:i w:val="false"/>
          <w:color w:val="000000"/>
          <w:vertAlign w:val="subscript"/>
        </w:rPr>
        <w:t>н</w:t>
      </w:r>
      <w:r>
        <w:rPr>
          <w:rFonts w:ascii="Times New Roman"/>
          <w:b w:val="false"/>
          <w:i w:val="false"/>
          <w:color w:val="000000"/>
          <w:sz w:val="28"/>
        </w:rPr>
        <w:t xml:space="preserve"> необходимо умножить на </w:t>
      </w:r>
    </w:p>
    <w:bookmarkEnd w:id="861"/>
    <w:bookmarkStart w:name="z1688" w:id="862"/>
    <w:p>
      <w:pPr>
        <w:spacing w:after="0"/>
        <w:ind w:left="0"/>
        <w:jc w:val="both"/>
      </w:pPr>
      <w:r>
        <w:rPr>
          <w:rFonts w:ascii="Times New Roman"/>
          <w:b w:val="false"/>
          <w:i w:val="false"/>
          <w:color w:val="000000"/>
          <w:sz w:val="28"/>
        </w:rPr>
        <w:t>
      с - налив сверху полуоткрытой струей</w:t>
      </w:r>
    </w:p>
    <w:bookmarkEnd w:id="862"/>
    <w:bookmarkStart w:name="z100" w:id="863"/>
    <w:p>
      <w:pPr>
        <w:spacing w:after="0"/>
        <w:ind w:left="0"/>
        <w:jc w:val="both"/>
      </w:pPr>
      <w:r>
        <w:rPr>
          <w:rFonts w:ascii="Times New Roman"/>
          <w:b w:val="false"/>
          <w:i w:val="false"/>
          <w:color w:val="000000"/>
          <w:sz w:val="28"/>
        </w:rPr>
        <w:t>
      Рисунок 5.</w:t>
      </w:r>
    </w:p>
    <w:bookmarkEnd w:id="863"/>
    <w:bookmarkStart w:name="z1689" w:id="8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Зависимость коэффициента </w:t>
      </w:r>
    </w:p>
    <w:bookmarkEnd w:id="864"/>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i w:val="false"/>
          <w:color w:val="000000"/>
          <w:sz w:val="28"/>
        </w:rPr>
        <w:t xml:space="preserve">от избыточного </w:t>
      </w:r>
      <w:r>
        <w:rPr>
          <w:rFonts w:ascii="Times New Roman"/>
          <w:b/>
          <w:i w:val="false"/>
          <w:color w:val="000000"/>
          <w:sz w:val="28"/>
        </w:rPr>
        <w:t xml:space="preserve">давления </w:t>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i w:val="false"/>
          <w:color w:val="000000"/>
          <w:sz w:val="28"/>
        </w:rPr>
        <w:t>при различных условиях налива</w:t>
      </w:r>
      <w:r>
        <w:br/>
      </w:r>
      <w:r>
        <w:rPr>
          <w:rFonts w:ascii="Times New Roman"/>
          <w:b w:val="false"/>
          <w:i w:val="false"/>
          <w:color w:val="000000"/>
          <w:sz w:val="28"/>
        </w:rPr>
        <w:t>
</w:t>
      </w:r>
      <w:r>
        <w:br/>
      </w:r>
    </w:p>
    <w:p>
      <w:pPr>
        <w:spacing w:after="0"/>
        <w:ind w:left="0"/>
        <w:jc w:val="both"/>
      </w:pPr>
      <w:r>
        <w:drawing>
          <wp:inline distT="0" distB="0" distL="0" distR="0">
            <wp:extent cx="5715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57150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2" w:id="865"/>
    <w:p>
      <w:pPr>
        <w:spacing w:after="0"/>
        <w:ind w:left="0"/>
        <w:jc w:val="both"/>
      </w:pPr>
      <w:r>
        <w:rPr>
          <w:rFonts w:ascii="Times New Roman"/>
          <w:b w:val="false"/>
          <w:i w:val="false"/>
          <w:color w:val="000000"/>
          <w:sz w:val="28"/>
        </w:rPr>
        <w:t>
      а - налив сверху открытой струей</w:t>
      </w:r>
    </w:p>
    <w:bookmarkEnd w:id="865"/>
    <w:bookmarkStart w:name="z1693" w:id="866"/>
    <w:p>
      <w:pPr>
        <w:spacing w:after="0"/>
        <w:ind w:left="0"/>
        <w:jc w:val="both"/>
      </w:pPr>
      <w:r>
        <w:rPr>
          <w:rFonts w:ascii="Times New Roman"/>
          <w:b w:val="false"/>
          <w:i w:val="false"/>
          <w:color w:val="000000"/>
          <w:sz w:val="28"/>
        </w:rPr>
        <w:t>
      в - налив сверху или снизу закрытой струей</w:t>
      </w:r>
    </w:p>
    <w:bookmarkEnd w:id="866"/>
    <w:bookmarkStart w:name="z1694" w:id="867"/>
    <w:p>
      <w:pPr>
        <w:spacing w:after="0"/>
        <w:ind w:left="0"/>
        <w:jc w:val="both"/>
      </w:pPr>
      <w:r>
        <w:rPr>
          <w:rFonts w:ascii="Times New Roman"/>
          <w:b w:val="false"/>
          <w:i w:val="false"/>
          <w:color w:val="000000"/>
          <w:sz w:val="28"/>
        </w:rPr>
        <w:t>
      с - налив сверху полуоткрытой струей</w:t>
      </w:r>
    </w:p>
    <w:bookmarkEnd w:id="867"/>
    <w:bookmarkStart w:name="z101" w:id="868"/>
    <w:p>
      <w:pPr>
        <w:spacing w:after="0"/>
        <w:ind w:left="0"/>
        <w:jc w:val="both"/>
      </w:pPr>
      <w:r>
        <w:rPr>
          <w:rFonts w:ascii="Times New Roman"/>
          <w:b w:val="false"/>
          <w:i w:val="false"/>
          <w:color w:val="000000"/>
          <w:sz w:val="28"/>
        </w:rPr>
        <w:t>
      Рисунок 6.</w:t>
      </w:r>
    </w:p>
    <w:bookmarkEnd w:id="868"/>
    <w:bookmarkStart w:name="z1695" w:id="869"/>
    <w:p>
      <w:pPr>
        <w:spacing w:after="0"/>
        <w:ind w:left="0"/>
        <w:jc w:val="both"/>
      </w:pPr>
      <w:r>
        <w:rPr>
          <w:rFonts w:ascii="Times New Roman"/>
          <w:b w:val="false"/>
          <w:i w:val="false"/>
          <w:color w:val="000000"/>
          <w:sz w:val="28"/>
        </w:rPr>
        <w:t xml:space="preserve">
      Температура начала кипения, </w:t>
      </w:r>
      <w:r>
        <w:rPr>
          <w:rFonts w:ascii="Times New Roman"/>
          <w:b w:val="false"/>
          <w:i w:val="false"/>
          <w:color w:val="000000"/>
          <w:vertAlign w:val="superscript"/>
        </w:rPr>
        <w:t>о</w:t>
      </w:r>
      <w:r>
        <w:rPr>
          <w:rFonts w:ascii="Times New Roman"/>
          <w:b w:val="false"/>
          <w:i w:val="false"/>
          <w:color w:val="000000"/>
          <w:sz w:val="28"/>
        </w:rPr>
        <w:t>С</w:t>
      </w:r>
    </w:p>
    <w:bookmarkEnd w:id="8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63500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70"/>
    <w:p>
      <w:pPr>
        <w:spacing w:after="0"/>
        <w:ind w:left="0"/>
        <w:jc w:val="both"/>
      </w:pPr>
      <w:r>
        <w:rPr>
          <w:rFonts w:ascii="Times New Roman"/>
          <w:b w:val="false"/>
          <w:i w:val="false"/>
          <w:color w:val="000000"/>
          <w:sz w:val="28"/>
        </w:rPr>
        <w:t>
      Рисунок 7.</w:t>
      </w:r>
    </w:p>
    <w:bookmarkEnd w:id="8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валовых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атмосферу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нефтепереработки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нефтехимии</w:t>
                  </w:r>
                </w:p>
              </w:tc>
            </w:tr>
          </w:tbl>
          <w:p/>
        </w:tc>
      </w:tr>
    </w:tbl>
    <w:bookmarkStart w:name="z104" w:id="871"/>
    <w:p>
      <w:pPr>
        <w:spacing w:after="0"/>
        <w:ind w:left="0"/>
        <w:jc w:val="left"/>
      </w:pPr>
      <w:r>
        <w:rPr>
          <w:rFonts w:ascii="Times New Roman"/>
          <w:b/>
          <w:i w:val="false"/>
          <w:color w:val="000000"/>
        </w:rPr>
        <w:t xml:space="preserve"> Таблицы значений коэффициентов и концентраций индивидуальных веществ и групп углеводородов в парах различных нефтепродуктов</w:t>
      </w:r>
    </w:p>
    <w:bookmarkEnd w:id="871"/>
    <w:bookmarkStart w:name="z105" w:id="872"/>
    <w:p>
      <w:pPr>
        <w:spacing w:after="0"/>
        <w:ind w:left="0"/>
        <w:jc w:val="both"/>
      </w:pPr>
      <w:r>
        <w:rPr>
          <w:rFonts w:ascii="Times New Roman"/>
          <w:b w:val="false"/>
          <w:i w:val="false"/>
          <w:color w:val="000000"/>
          <w:sz w:val="28"/>
        </w:rPr>
        <w:t>
      Таблица 1</w:t>
      </w:r>
    </w:p>
    <w:bookmarkEnd w:id="872"/>
    <w:bookmarkStart w:name="z1697" w:id="873"/>
    <w:p>
      <w:pPr>
        <w:spacing w:after="0"/>
        <w:ind w:left="0"/>
        <w:jc w:val="both"/>
      </w:pPr>
      <w:r>
        <w:rPr>
          <w:rFonts w:ascii="Times New Roman"/>
          <w:b w:val="false"/>
          <w:i w:val="false"/>
          <w:color w:val="000000"/>
          <w:sz w:val="28"/>
        </w:rPr>
        <w:t>
      Значения коэффициента K2</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874"/>
          <w:p>
            <w:pPr>
              <w:spacing w:after="20"/>
              <w:ind w:left="20"/>
              <w:jc w:val="both"/>
            </w:pPr>
            <w:r>
              <w:rPr>
                <w:rFonts w:ascii="Times New Roman"/>
                <w:b w:val="false"/>
                <w:i w:val="false"/>
                <w:color w:val="000000"/>
                <w:sz w:val="20"/>
              </w:rPr>
              <w:t>
Эксплуатация резервуара</w:t>
            </w:r>
          </w:p>
          <w:bookmarkEnd w:id="8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Наземные металлические резервуары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железобетонные резервуары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оснащения техническими средствами снижения потерь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 понтоном или плавающей крышей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 в газоуравнительную систему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оснащения техническими средствами снижения потерь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 в газоуравнительную систему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875"/>
          <w:p>
            <w:pPr>
              <w:spacing w:after="20"/>
              <w:ind w:left="20"/>
              <w:jc w:val="both"/>
            </w:pPr>
            <w:r>
              <w:rPr>
                <w:rFonts w:ascii="Times New Roman"/>
                <w:b w:val="false"/>
                <w:i w:val="false"/>
                <w:color w:val="000000"/>
                <w:sz w:val="20"/>
              </w:rPr>
              <w:t>
Резервуар эксплуатируется как "Мерник"</w:t>
            </w:r>
          </w:p>
          <w:bookmarkEnd w:id="8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876"/>
          <w:p>
            <w:pPr>
              <w:spacing w:after="20"/>
              <w:ind w:left="20"/>
              <w:jc w:val="both"/>
            </w:pPr>
            <w:r>
              <w:rPr>
                <w:rFonts w:ascii="Times New Roman"/>
                <w:b w:val="false"/>
                <w:i w:val="false"/>
                <w:color w:val="000000"/>
                <w:sz w:val="20"/>
              </w:rPr>
              <w:t>
То же, но с открытыми люками или снятыми дыхательными клапанами</w:t>
            </w:r>
          </w:p>
          <w:bookmarkEnd w:id="8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877"/>
          <w:p>
            <w:pPr>
              <w:spacing w:after="20"/>
              <w:ind w:left="20"/>
              <w:jc w:val="both"/>
            </w:pPr>
            <w:r>
              <w:rPr>
                <w:rFonts w:ascii="Times New Roman"/>
                <w:b w:val="false"/>
                <w:i w:val="false"/>
                <w:color w:val="000000"/>
                <w:sz w:val="20"/>
              </w:rPr>
              <w:t>
Резервуар эксплуатируется как "буферная емкость"</w:t>
            </w:r>
          </w:p>
          <w:bookmarkEnd w:id="8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878"/>
          <w:p>
            <w:pPr>
              <w:spacing w:after="20"/>
              <w:ind w:left="20"/>
              <w:jc w:val="both"/>
            </w:pPr>
            <w:r>
              <w:rPr>
                <w:rFonts w:ascii="Times New Roman"/>
                <w:b w:val="false"/>
                <w:i w:val="false"/>
                <w:color w:val="000000"/>
                <w:sz w:val="20"/>
              </w:rPr>
              <w:t>
То же, но с открытыми люками или со снятыми дыхательными клапанами</w:t>
            </w:r>
          </w:p>
          <w:bookmarkEnd w:id="8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6" w:id="879"/>
    <w:p>
      <w:pPr>
        <w:spacing w:after="0"/>
        <w:ind w:left="0"/>
        <w:jc w:val="both"/>
      </w:pPr>
      <w:r>
        <w:rPr>
          <w:rFonts w:ascii="Times New Roman"/>
          <w:b w:val="false"/>
          <w:i w:val="false"/>
          <w:color w:val="000000"/>
          <w:sz w:val="28"/>
        </w:rPr>
        <w:t>
      Таблица 2</w:t>
      </w:r>
    </w:p>
    <w:bookmarkEnd w:id="879"/>
    <w:bookmarkStart w:name="z1704" w:id="880"/>
    <w:p>
      <w:pPr>
        <w:spacing w:after="0"/>
        <w:ind w:left="0"/>
        <w:jc w:val="both"/>
      </w:pPr>
      <w:r>
        <w:rPr>
          <w:rFonts w:ascii="Times New Roman"/>
          <w:b w:val="false"/>
          <w:i w:val="false"/>
          <w:color w:val="000000"/>
          <w:sz w:val="28"/>
        </w:rPr>
        <w:t>
      Значения коэффициента K3</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881"/>
          <w:p>
            <w:pPr>
              <w:spacing w:after="20"/>
              <w:ind w:left="20"/>
              <w:jc w:val="both"/>
            </w:pPr>
            <w:r>
              <w:rPr>
                <w:rFonts w:ascii="Times New Roman"/>
                <w:b w:val="false"/>
                <w:i w:val="false"/>
                <w:color w:val="000000"/>
                <w:sz w:val="20"/>
              </w:rPr>
              <w:t>
Квартал</w:t>
            </w:r>
          </w:p>
          <w:bookmarkEnd w:id="88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Азия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882"/>
          <w:p>
            <w:pPr>
              <w:spacing w:after="20"/>
              <w:ind w:left="20"/>
              <w:jc w:val="both"/>
            </w:pPr>
            <w:r>
              <w:rPr>
                <w:rFonts w:ascii="Times New Roman"/>
                <w:b w:val="false"/>
                <w:i w:val="false"/>
                <w:color w:val="000000"/>
                <w:sz w:val="20"/>
              </w:rPr>
              <w:t>
1</w:t>
            </w:r>
          </w:p>
          <w:bookmarkEnd w:id="8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883"/>
          <w:p>
            <w:pPr>
              <w:spacing w:after="20"/>
              <w:ind w:left="20"/>
              <w:jc w:val="both"/>
            </w:pPr>
            <w:r>
              <w:rPr>
                <w:rFonts w:ascii="Times New Roman"/>
                <w:b w:val="false"/>
                <w:i w:val="false"/>
                <w:color w:val="000000"/>
                <w:sz w:val="20"/>
              </w:rPr>
              <w:t>
II, III</w:t>
            </w:r>
          </w:p>
          <w:bookmarkEnd w:id="8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884"/>
          <w:p>
            <w:pPr>
              <w:spacing w:after="20"/>
              <w:ind w:left="20"/>
              <w:jc w:val="both"/>
            </w:pPr>
            <w:r>
              <w:rPr>
                <w:rFonts w:ascii="Times New Roman"/>
                <w:b w:val="false"/>
                <w:i w:val="false"/>
                <w:color w:val="000000"/>
                <w:sz w:val="20"/>
              </w:rPr>
              <w:t>
I, IV</w:t>
            </w:r>
          </w:p>
          <w:bookmarkEnd w:id="8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7" w:id="885"/>
    <w:p>
      <w:pPr>
        <w:spacing w:after="0"/>
        <w:ind w:left="0"/>
        <w:jc w:val="both"/>
      </w:pPr>
      <w:r>
        <w:rPr>
          <w:rFonts w:ascii="Times New Roman"/>
          <w:b w:val="false"/>
          <w:i w:val="false"/>
          <w:color w:val="000000"/>
          <w:sz w:val="28"/>
        </w:rPr>
        <w:t>
      Таблица 3</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886"/>
          <w:p>
            <w:pPr>
              <w:spacing w:after="20"/>
              <w:ind w:left="20"/>
              <w:jc w:val="both"/>
            </w:pPr>
            <w:r>
              <w:rPr>
                <w:rFonts w:ascii="Times New Roman"/>
                <w:b w:val="false"/>
                <w:i w:val="false"/>
                <w:color w:val="000000"/>
                <w:sz w:val="20"/>
              </w:rPr>
              <w:t>
Наименование продукта</w:t>
            </w:r>
          </w:p>
          <w:bookmarkEnd w:id="886"/>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Температурный интервал, в котором уравнение сохраняет свою справедливость, </w:t>
            </w:r>
            <w:r>
              <w:rPr>
                <w:rFonts w:ascii="Times New Roman"/>
                <w:b w:val="false"/>
                <w:i w:val="false"/>
                <w:color w:val="000000"/>
                <w:vertAlign w:val="superscript"/>
              </w:rPr>
              <w:t>о</w:t>
            </w:r>
            <w:r>
              <w:rPr>
                <w:rFonts w:ascii="Times New Roman"/>
                <w:b w:val="false"/>
                <w:i w:val="false"/>
                <w:color w:val="000000"/>
                <w:sz w:val="20"/>
              </w:rPr>
              <w:t>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887"/>
          <w:p>
            <w:pPr>
              <w:spacing w:after="20"/>
              <w:ind w:left="20"/>
              <w:jc w:val="both"/>
            </w:pPr>
            <w:r>
              <w:rPr>
                <w:rFonts w:ascii="Times New Roman"/>
                <w:b w:val="false"/>
                <w:i w:val="false"/>
                <w:color w:val="000000"/>
                <w:sz w:val="20"/>
              </w:rPr>
              <w:t>
Метанол</w:t>
            </w:r>
          </w:p>
          <w:bookmarkEnd w:id="8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39700" cy="292100"/>
                          </a:xfrm>
                          <a:prstGeom prst="rect">
                            <a:avLst/>
                          </a:prstGeom>
                        </pic:spPr>
                      </pic:pic>
                    </a:graphicData>
                  </a:graphic>
                </wp:inline>
              </w:drawing>
            </w:r>
          </w:p>
          <w:p>
            <w:pPr>
              <w:spacing w:after="0"/>
              <w:ind w:left="0"/>
              <w:jc w:val="both"/>
            </w:pPr>
            <w:r>
              <w:rPr>
                <w:rFonts w:ascii="Times New Roman"/>
                <w:b w:val="false"/>
                <w:i w:val="false"/>
                <w:color w:val="000000"/>
                <w:sz w:val="20"/>
              </w:rPr>
              <w:t>O</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888"/>
          <w:p>
            <w:pPr>
              <w:spacing w:after="20"/>
              <w:ind w:left="20"/>
              <w:jc w:val="both"/>
            </w:pPr>
            <w:r>
              <w:rPr>
                <w:rFonts w:ascii="Times New Roman"/>
                <w:b w:val="false"/>
                <w:i w:val="false"/>
                <w:color w:val="000000"/>
                <w:sz w:val="20"/>
              </w:rPr>
              <w:t>
Метилэтилкетон</w:t>
            </w:r>
          </w:p>
          <w:bookmarkEnd w:id="8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39700" cy="292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O</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889"/>
          <w:p>
            <w:pPr>
              <w:spacing w:after="20"/>
              <w:ind w:left="20"/>
              <w:jc w:val="both"/>
            </w:pPr>
            <w:r>
              <w:rPr>
                <w:rFonts w:ascii="Times New Roman"/>
                <w:b w:val="false"/>
                <w:i w:val="false"/>
                <w:color w:val="000000"/>
                <w:sz w:val="20"/>
              </w:rPr>
              <w:t>
Пентан</w:t>
            </w:r>
          </w:p>
          <w:bookmarkEnd w:id="8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03200" cy="2921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890"/>
          <w:p>
            <w:pPr>
              <w:spacing w:after="20"/>
              <w:ind w:left="20"/>
              <w:jc w:val="both"/>
            </w:pPr>
            <w:r>
              <w:rPr>
                <w:rFonts w:ascii="Times New Roman"/>
                <w:b w:val="false"/>
                <w:i w:val="false"/>
                <w:color w:val="000000"/>
                <w:sz w:val="20"/>
              </w:rPr>
              <w:t xml:space="preserve">
Гексан </w:t>
            </w:r>
          </w:p>
          <w:bookmarkEnd w:id="89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03200" cy="2921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891"/>
          <w:p>
            <w:pPr>
              <w:spacing w:after="20"/>
              <w:ind w:left="20"/>
              <w:jc w:val="both"/>
            </w:pPr>
            <w:r>
              <w:rPr>
                <w:rFonts w:ascii="Times New Roman"/>
                <w:b w:val="false"/>
                <w:i w:val="false"/>
                <w:color w:val="000000"/>
                <w:sz w:val="20"/>
              </w:rPr>
              <w:t xml:space="preserve">
Бензол </w:t>
            </w:r>
          </w:p>
          <w:bookmarkEnd w:id="8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892"/>
          <w:p>
            <w:pPr>
              <w:spacing w:after="20"/>
              <w:ind w:left="20"/>
              <w:jc w:val="both"/>
            </w:pPr>
            <w:r>
              <w:rPr>
                <w:rFonts w:ascii="Times New Roman"/>
                <w:b w:val="false"/>
                <w:i w:val="false"/>
                <w:color w:val="000000"/>
                <w:sz w:val="20"/>
              </w:rPr>
              <w:t xml:space="preserve">
Фенол </w:t>
            </w:r>
          </w:p>
          <w:bookmarkEnd w:id="8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O</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893"/>
          <w:p>
            <w:pPr>
              <w:spacing w:after="20"/>
              <w:ind w:left="20"/>
              <w:jc w:val="both"/>
            </w:pPr>
            <w:r>
              <w:rPr>
                <w:rFonts w:ascii="Times New Roman"/>
                <w:b w:val="false"/>
                <w:i w:val="false"/>
                <w:color w:val="000000"/>
                <w:sz w:val="20"/>
              </w:rPr>
              <w:t xml:space="preserve">
Толуол </w:t>
            </w:r>
          </w:p>
          <w:bookmarkEnd w:id="8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894"/>
          <w:p>
            <w:pPr>
              <w:spacing w:after="20"/>
              <w:ind w:left="20"/>
              <w:jc w:val="both"/>
            </w:pPr>
            <w:r>
              <w:rPr>
                <w:rFonts w:ascii="Times New Roman"/>
                <w:b w:val="false"/>
                <w:i w:val="false"/>
                <w:color w:val="000000"/>
                <w:sz w:val="20"/>
              </w:rPr>
              <w:t>
Этилбензол</w:t>
            </w:r>
          </w:p>
          <w:bookmarkEnd w:id="8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895"/>
          <w:p>
            <w:pPr>
              <w:spacing w:after="20"/>
              <w:ind w:left="20"/>
              <w:jc w:val="both"/>
            </w:pPr>
            <w:r>
              <w:rPr>
                <w:rFonts w:ascii="Times New Roman"/>
                <w:b w:val="false"/>
                <w:i w:val="false"/>
                <w:color w:val="000000"/>
                <w:sz w:val="20"/>
              </w:rPr>
              <w:t>
с-Ксилол</w:t>
            </w:r>
          </w:p>
          <w:bookmarkEnd w:id="8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896"/>
          <w:p>
            <w:pPr>
              <w:spacing w:after="20"/>
              <w:ind w:left="20"/>
              <w:jc w:val="both"/>
            </w:pPr>
            <w:r>
              <w:rPr>
                <w:rFonts w:ascii="Times New Roman"/>
                <w:b w:val="false"/>
                <w:i w:val="false"/>
                <w:color w:val="000000"/>
                <w:sz w:val="20"/>
              </w:rPr>
              <w:t>
м-Ксилол</w:t>
            </w:r>
          </w:p>
          <w:bookmarkEnd w:id="8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897"/>
          <w:p>
            <w:pPr>
              <w:spacing w:after="20"/>
              <w:ind w:left="20"/>
              <w:jc w:val="both"/>
            </w:pPr>
            <w:r>
              <w:rPr>
                <w:rFonts w:ascii="Times New Roman"/>
                <w:b w:val="false"/>
                <w:i w:val="false"/>
                <w:color w:val="000000"/>
                <w:sz w:val="20"/>
              </w:rPr>
              <w:t>
п-Ксилол</w:t>
            </w:r>
          </w:p>
          <w:bookmarkEnd w:id="8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39700" cy="3048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215,31</w:t>
            </w:r>
          </w:p>
        </w:tc>
      </w:tr>
    </w:tbl>
    <w:p>
      <w:pPr>
        <w:spacing w:after="0"/>
        <w:ind w:left="0"/>
        <w:jc w:val="left"/>
      </w:pPr>
      <w:r>
        <w:br/>
      </w:r>
      <w:r>
        <w:rPr>
          <w:rFonts w:ascii="Times New Roman"/>
          <w:b w:val="false"/>
          <w:i w:val="false"/>
          <w:color w:val="000000"/>
          <w:sz w:val="28"/>
        </w:rPr>
        <w:t>
</w:t>
      </w:r>
    </w:p>
    <w:bookmarkStart w:name="z108" w:id="898"/>
    <w:p>
      <w:pPr>
        <w:spacing w:after="0"/>
        <w:ind w:left="0"/>
        <w:jc w:val="both"/>
      </w:pPr>
      <w:r>
        <w:rPr>
          <w:rFonts w:ascii="Times New Roman"/>
          <w:b w:val="false"/>
          <w:i w:val="false"/>
          <w:color w:val="000000"/>
          <w:sz w:val="28"/>
        </w:rPr>
        <w:t>
      Таблица 4</w:t>
      </w:r>
    </w:p>
    <w:bookmarkEnd w:id="898"/>
    <w:bookmarkStart w:name="z1729" w:id="899"/>
    <w:p>
      <w:pPr>
        <w:spacing w:after="0"/>
        <w:ind w:left="0"/>
        <w:jc w:val="both"/>
      </w:pPr>
      <w:r>
        <w:rPr>
          <w:rFonts w:ascii="Times New Roman"/>
          <w:b w:val="false"/>
          <w:i w:val="false"/>
          <w:color w:val="000000"/>
          <w:sz w:val="28"/>
        </w:rPr>
        <w:t>
      Концентрация индивидуальных веществ и групп углеводородов в парах различных нефтепродуктов</w:t>
      </w:r>
    </w:p>
    <w:bookmarkEnd w:id="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900"/>
          <w:p>
            <w:pPr>
              <w:spacing w:after="20"/>
              <w:ind w:left="20"/>
              <w:jc w:val="both"/>
            </w:pPr>
            <w:r>
              <w:rPr>
                <w:rFonts w:ascii="Times New Roman"/>
                <w:b w:val="false"/>
                <w:i w:val="false"/>
                <w:color w:val="000000"/>
                <w:sz w:val="20"/>
              </w:rPr>
              <w:t>
Наименование нефтепродукта</w:t>
            </w:r>
          </w:p>
          <w:bookmarkEnd w:id="90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компонента С, % масс.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непредельные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901"/>
          <w:p>
            <w:pPr>
              <w:spacing w:after="20"/>
              <w:ind w:left="20"/>
              <w:jc w:val="both"/>
            </w:pPr>
            <w:r>
              <w:rPr>
                <w:rFonts w:ascii="Times New Roman"/>
                <w:b w:val="false"/>
                <w:i w:val="false"/>
                <w:color w:val="000000"/>
                <w:sz w:val="20"/>
              </w:rPr>
              <w:t>
Сырая нефть</w:t>
            </w:r>
          </w:p>
          <w:bookmarkEnd w:id="9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902"/>
          <w:p>
            <w:pPr>
              <w:spacing w:after="20"/>
              <w:ind w:left="20"/>
              <w:jc w:val="both"/>
            </w:pPr>
            <w:r>
              <w:rPr>
                <w:rFonts w:ascii="Times New Roman"/>
                <w:b w:val="false"/>
                <w:i w:val="false"/>
                <w:color w:val="000000"/>
                <w:sz w:val="20"/>
              </w:rPr>
              <w:t>
Прямогонные бензиновые фракции</w:t>
            </w:r>
          </w:p>
          <w:bookmarkEnd w:id="9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903"/>
          <w:p>
            <w:pPr>
              <w:spacing w:after="20"/>
              <w:ind w:left="20"/>
              <w:jc w:val="both"/>
            </w:pPr>
            <w:r>
              <w:rPr>
                <w:rFonts w:ascii="Times New Roman"/>
                <w:b w:val="false"/>
                <w:i w:val="false"/>
                <w:color w:val="000000"/>
                <w:sz w:val="20"/>
              </w:rPr>
              <w:t>
62</w:t>
            </w:r>
          </w:p>
          <w:bookmarkEnd w:id="903"/>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86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904"/>
          <w:p>
            <w:pPr>
              <w:spacing w:after="20"/>
              <w:ind w:left="20"/>
              <w:jc w:val="both"/>
            </w:pPr>
            <w:r>
              <w:rPr>
                <w:rFonts w:ascii="Times New Roman"/>
                <w:b w:val="false"/>
                <w:i w:val="false"/>
                <w:color w:val="000000"/>
                <w:sz w:val="20"/>
              </w:rPr>
              <w:t>
62</w:t>
            </w:r>
          </w:p>
          <w:bookmarkEnd w:id="904"/>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105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905"/>
          <w:p>
            <w:pPr>
              <w:spacing w:after="20"/>
              <w:ind w:left="20"/>
              <w:jc w:val="both"/>
            </w:pPr>
            <w:r>
              <w:rPr>
                <w:rFonts w:ascii="Times New Roman"/>
                <w:b w:val="false"/>
                <w:i w:val="false"/>
                <w:color w:val="000000"/>
                <w:sz w:val="20"/>
              </w:rPr>
              <w:t>
85</w:t>
            </w:r>
          </w:p>
          <w:bookmarkEnd w:id="905"/>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105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906"/>
          <w:p>
            <w:pPr>
              <w:spacing w:after="20"/>
              <w:ind w:left="20"/>
              <w:jc w:val="both"/>
            </w:pPr>
            <w:r>
              <w:rPr>
                <w:rFonts w:ascii="Times New Roman"/>
                <w:b w:val="false"/>
                <w:i w:val="false"/>
                <w:color w:val="000000"/>
                <w:sz w:val="20"/>
              </w:rPr>
              <w:t>
85</w:t>
            </w:r>
          </w:p>
          <w:bookmarkEnd w:id="906"/>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907"/>
          <w:p>
            <w:pPr>
              <w:spacing w:after="20"/>
              <w:ind w:left="20"/>
              <w:jc w:val="both"/>
            </w:pPr>
            <w:r>
              <w:rPr>
                <w:rFonts w:ascii="Times New Roman"/>
                <w:b w:val="false"/>
                <w:i w:val="false"/>
                <w:color w:val="000000"/>
                <w:sz w:val="20"/>
              </w:rPr>
              <w:t>
85</w:t>
            </w:r>
          </w:p>
          <w:bookmarkEnd w:id="907"/>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908"/>
          <w:p>
            <w:pPr>
              <w:spacing w:after="20"/>
              <w:ind w:left="20"/>
              <w:jc w:val="both"/>
            </w:pPr>
            <w:r>
              <w:rPr>
                <w:rFonts w:ascii="Times New Roman"/>
                <w:b w:val="false"/>
                <w:i w:val="false"/>
                <w:color w:val="000000"/>
                <w:sz w:val="20"/>
              </w:rPr>
              <w:t>
105</w:t>
            </w:r>
          </w:p>
          <w:bookmarkEnd w:id="908"/>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909"/>
          <w:p>
            <w:pPr>
              <w:spacing w:after="20"/>
              <w:ind w:left="20"/>
              <w:jc w:val="both"/>
            </w:pPr>
            <w:r>
              <w:rPr>
                <w:rFonts w:ascii="Times New Roman"/>
                <w:b w:val="false"/>
                <w:i w:val="false"/>
                <w:color w:val="000000"/>
                <w:sz w:val="20"/>
              </w:rPr>
              <w:t>
120</w:t>
            </w:r>
          </w:p>
          <w:bookmarkEnd w:id="909"/>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910"/>
          <w:p>
            <w:pPr>
              <w:spacing w:after="20"/>
              <w:ind w:left="20"/>
              <w:jc w:val="both"/>
            </w:pPr>
            <w:r>
              <w:rPr>
                <w:rFonts w:ascii="Times New Roman"/>
                <w:b w:val="false"/>
                <w:i w:val="false"/>
                <w:color w:val="000000"/>
                <w:sz w:val="20"/>
              </w:rPr>
              <w:t>
140</w:t>
            </w:r>
          </w:p>
          <w:bookmarkEnd w:id="910"/>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911"/>
          <w:p>
            <w:pPr>
              <w:spacing w:after="20"/>
              <w:ind w:left="20"/>
              <w:jc w:val="both"/>
            </w:pPr>
            <w:r>
              <w:rPr>
                <w:rFonts w:ascii="Times New Roman"/>
                <w:b w:val="false"/>
                <w:i w:val="false"/>
                <w:color w:val="000000"/>
                <w:sz w:val="20"/>
              </w:rPr>
              <w:t>
НК</w:t>
            </w:r>
          </w:p>
          <w:bookmarkEnd w:id="911"/>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180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912"/>
          <w:p>
            <w:pPr>
              <w:spacing w:after="20"/>
              <w:ind w:left="20"/>
              <w:jc w:val="both"/>
            </w:pPr>
            <w:r>
              <w:rPr>
                <w:rFonts w:ascii="Times New Roman"/>
                <w:b w:val="false"/>
                <w:i w:val="false"/>
                <w:color w:val="000000"/>
                <w:sz w:val="20"/>
              </w:rPr>
              <w:t>
Стабильный катализат</w:t>
            </w:r>
          </w:p>
          <w:bookmarkEnd w:id="9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913"/>
          <w:p>
            <w:pPr>
              <w:spacing w:after="20"/>
              <w:ind w:left="20"/>
              <w:jc w:val="both"/>
            </w:pPr>
            <w:r>
              <w:rPr>
                <w:rFonts w:ascii="Times New Roman"/>
                <w:b w:val="false"/>
                <w:i w:val="false"/>
                <w:color w:val="000000"/>
                <w:sz w:val="20"/>
              </w:rPr>
              <w:t>
Бензин-рафинат</w:t>
            </w:r>
          </w:p>
          <w:bookmarkEnd w:id="9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914"/>
          <w:p>
            <w:pPr>
              <w:spacing w:after="20"/>
              <w:ind w:left="20"/>
              <w:jc w:val="both"/>
            </w:pPr>
            <w:r>
              <w:rPr>
                <w:rFonts w:ascii="Times New Roman"/>
                <w:b w:val="false"/>
                <w:i w:val="false"/>
                <w:color w:val="000000"/>
                <w:sz w:val="20"/>
              </w:rPr>
              <w:t>
Крекинг-бензин</w:t>
            </w:r>
          </w:p>
          <w:bookmarkEnd w:id="9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915"/>
          <w:p>
            <w:pPr>
              <w:spacing w:after="20"/>
              <w:ind w:left="20"/>
              <w:jc w:val="both"/>
            </w:pPr>
            <w:r>
              <w:rPr>
                <w:rFonts w:ascii="Times New Roman"/>
                <w:b w:val="false"/>
                <w:i w:val="false"/>
                <w:color w:val="000000"/>
                <w:sz w:val="20"/>
              </w:rPr>
              <w:t>
Бензин-платформат</w:t>
            </w:r>
          </w:p>
          <w:bookmarkEnd w:id="9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916"/>
          <w:p>
            <w:pPr>
              <w:spacing w:after="20"/>
              <w:ind w:left="20"/>
              <w:jc w:val="both"/>
            </w:pPr>
            <w:r>
              <w:rPr>
                <w:rFonts w:ascii="Times New Roman"/>
                <w:b w:val="false"/>
                <w:i w:val="false"/>
                <w:color w:val="000000"/>
                <w:sz w:val="20"/>
              </w:rPr>
              <w:t>
Уайт-спирит</w:t>
            </w:r>
          </w:p>
          <w:bookmarkEnd w:id="9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917"/>
          <w:p>
            <w:pPr>
              <w:spacing w:after="20"/>
              <w:ind w:left="20"/>
              <w:jc w:val="both"/>
            </w:pPr>
            <w:r>
              <w:rPr>
                <w:rFonts w:ascii="Times New Roman"/>
                <w:b w:val="false"/>
                <w:i w:val="false"/>
                <w:color w:val="000000"/>
                <w:sz w:val="20"/>
              </w:rPr>
              <w:t>
А-72, А-76</w:t>
            </w:r>
          </w:p>
          <w:bookmarkEnd w:id="9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918"/>
          <w:p>
            <w:pPr>
              <w:spacing w:after="20"/>
              <w:ind w:left="20"/>
              <w:jc w:val="both"/>
            </w:pPr>
            <w:r>
              <w:rPr>
                <w:rFonts w:ascii="Times New Roman"/>
                <w:b w:val="false"/>
                <w:i w:val="false"/>
                <w:color w:val="000000"/>
                <w:sz w:val="20"/>
              </w:rPr>
              <w:t>
АИ-93, АИ-98</w:t>
            </w:r>
          </w:p>
          <w:bookmarkEnd w:id="9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bl>
    <w:p>
      <w:pPr>
        <w:spacing w:after="0"/>
        <w:ind w:left="0"/>
        <w:jc w:val="left"/>
      </w:pPr>
      <w:r>
        <w:br/>
      </w:r>
      <w:r>
        <w:rPr>
          <w:rFonts w:ascii="Times New Roman"/>
          <w:b w:val="false"/>
          <w:i w:val="false"/>
          <w:color w:val="000000"/>
          <w:sz w:val="28"/>
        </w:rPr>
        <w:t>
</w:t>
      </w:r>
    </w:p>
    <w:bookmarkStart w:name="z109" w:id="919"/>
    <w:p>
      <w:pPr>
        <w:spacing w:after="0"/>
        <w:ind w:left="0"/>
        <w:jc w:val="both"/>
      </w:pPr>
      <w:r>
        <w:rPr>
          <w:rFonts w:ascii="Times New Roman"/>
          <w:b w:val="false"/>
          <w:i w:val="false"/>
          <w:color w:val="000000"/>
          <w:sz w:val="28"/>
        </w:rPr>
        <w:t>
      Таблица 5</w:t>
      </w:r>
    </w:p>
    <w:bookmarkEnd w:id="919"/>
    <w:bookmarkStart w:name="z1755" w:id="920"/>
    <w:p>
      <w:pPr>
        <w:spacing w:after="0"/>
        <w:ind w:left="0"/>
        <w:jc w:val="both"/>
      </w:pPr>
      <w:r>
        <w:rPr>
          <w:rFonts w:ascii="Times New Roman"/>
          <w:b w:val="false"/>
          <w:i w:val="false"/>
          <w:color w:val="000000"/>
          <w:sz w:val="28"/>
        </w:rPr>
        <w:t>
      Удельные выбросы вредных веществ (суммарно) от нефтеловушек</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921"/>
          <w:p>
            <w:pPr>
              <w:spacing w:after="20"/>
              <w:ind w:left="20"/>
              <w:jc w:val="both"/>
            </w:pPr>
            <w:r>
              <w:rPr>
                <w:rFonts w:ascii="Times New Roman"/>
                <w:b w:val="false"/>
                <w:i w:val="false"/>
                <w:color w:val="000000"/>
                <w:sz w:val="20"/>
              </w:rPr>
              <w:t>
Объект</w:t>
            </w:r>
          </w:p>
          <w:bookmarkEnd w:id="9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СЩС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922"/>
          <w:p>
            <w:pPr>
              <w:spacing w:after="20"/>
              <w:ind w:left="20"/>
              <w:jc w:val="both"/>
            </w:pPr>
            <w:r>
              <w:rPr>
                <w:rFonts w:ascii="Times New Roman"/>
                <w:b w:val="false"/>
                <w:i w:val="false"/>
                <w:color w:val="000000"/>
                <w:sz w:val="20"/>
              </w:rPr>
              <w:t>
Нефтеловушка</w:t>
            </w:r>
          </w:p>
          <w:bookmarkEnd w:id="9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r>
    </w:tbl>
    <w:p>
      <w:pPr>
        <w:spacing w:after="0"/>
        <w:ind w:left="0"/>
        <w:jc w:val="left"/>
      </w:pPr>
      <w:r>
        <w:br/>
      </w:r>
      <w:r>
        <w:rPr>
          <w:rFonts w:ascii="Times New Roman"/>
          <w:b w:val="false"/>
          <w:i w:val="false"/>
          <w:color w:val="000000"/>
          <w:sz w:val="28"/>
        </w:rPr>
        <w:t>
</w:t>
      </w:r>
    </w:p>
    <w:bookmarkStart w:name="z110" w:id="923"/>
    <w:p>
      <w:pPr>
        <w:spacing w:after="0"/>
        <w:ind w:left="0"/>
        <w:jc w:val="both"/>
      </w:pPr>
      <w:r>
        <w:rPr>
          <w:rFonts w:ascii="Times New Roman"/>
          <w:b w:val="false"/>
          <w:i w:val="false"/>
          <w:color w:val="000000"/>
          <w:sz w:val="28"/>
        </w:rPr>
        <w:t>
      Таблица 6</w:t>
      </w:r>
    </w:p>
    <w:bookmarkEnd w:id="923"/>
    <w:bookmarkStart w:name="z1759" w:id="924"/>
    <w:p>
      <w:pPr>
        <w:spacing w:after="0"/>
        <w:ind w:left="0"/>
        <w:jc w:val="both"/>
      </w:pPr>
      <w:r>
        <w:rPr>
          <w:rFonts w:ascii="Times New Roman"/>
          <w:b w:val="false"/>
          <w:i w:val="false"/>
          <w:color w:val="000000"/>
          <w:sz w:val="28"/>
        </w:rPr>
        <w:t>
      Значение коэффициента K1 в зависимости от процента укрытия поверхностей шифером или другим материалом</w:t>
      </w:r>
    </w:p>
    <w:bookmarkEnd w:id="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925"/>
          <w:p>
            <w:pPr>
              <w:spacing w:after="20"/>
              <w:ind w:left="20"/>
              <w:jc w:val="both"/>
            </w:pPr>
            <w:r>
              <w:rPr>
                <w:rFonts w:ascii="Times New Roman"/>
                <w:b w:val="false"/>
                <w:i w:val="false"/>
                <w:color w:val="000000"/>
                <w:sz w:val="20"/>
              </w:rPr>
              <w:t>
% укрытия</w:t>
            </w:r>
          </w:p>
          <w:bookmarkEnd w:id="9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укрытия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укрытия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укрытия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укрытия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926"/>
          <w:p>
            <w:pPr>
              <w:spacing w:after="20"/>
              <w:ind w:left="20"/>
              <w:jc w:val="both"/>
            </w:pPr>
            <w:r>
              <w:rPr>
                <w:rFonts w:ascii="Times New Roman"/>
                <w:b w:val="false"/>
                <w:i w:val="false"/>
                <w:color w:val="000000"/>
                <w:sz w:val="20"/>
              </w:rPr>
              <w:t>
0</w:t>
            </w:r>
          </w:p>
          <w:bookmarkEnd w:id="9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927"/>
          <w:p>
            <w:pPr>
              <w:spacing w:after="20"/>
              <w:ind w:left="20"/>
              <w:jc w:val="both"/>
            </w:pPr>
            <w:r>
              <w:rPr>
                <w:rFonts w:ascii="Times New Roman"/>
                <w:b w:val="false"/>
                <w:i w:val="false"/>
                <w:color w:val="000000"/>
                <w:sz w:val="20"/>
              </w:rPr>
              <w:t>
10</w:t>
            </w:r>
          </w:p>
          <w:bookmarkEnd w:id="9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928"/>
          <w:p>
            <w:pPr>
              <w:spacing w:after="20"/>
              <w:ind w:left="20"/>
              <w:jc w:val="both"/>
            </w:pPr>
            <w:r>
              <w:rPr>
                <w:rFonts w:ascii="Times New Roman"/>
                <w:b w:val="false"/>
                <w:i w:val="false"/>
                <w:color w:val="000000"/>
                <w:sz w:val="20"/>
              </w:rPr>
              <w:t>
15</w:t>
            </w:r>
          </w:p>
          <w:bookmarkEnd w:id="9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929"/>
          <w:p>
            <w:pPr>
              <w:spacing w:after="20"/>
              <w:ind w:left="20"/>
              <w:jc w:val="both"/>
            </w:pPr>
            <w:r>
              <w:rPr>
                <w:rFonts w:ascii="Times New Roman"/>
                <w:b w:val="false"/>
                <w:i w:val="false"/>
                <w:color w:val="000000"/>
                <w:sz w:val="20"/>
              </w:rPr>
              <w:t>
20</w:t>
            </w:r>
          </w:p>
          <w:bookmarkEnd w:id="9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bl>
    <w:p>
      <w:pPr>
        <w:spacing w:after="0"/>
        <w:ind w:left="0"/>
        <w:jc w:val="left"/>
      </w:pPr>
      <w:r>
        <w:br/>
      </w:r>
      <w:r>
        <w:rPr>
          <w:rFonts w:ascii="Times New Roman"/>
          <w:b w:val="false"/>
          <w:i w:val="false"/>
          <w:color w:val="000000"/>
          <w:sz w:val="28"/>
        </w:rPr>
        <w:t>
</w:t>
      </w:r>
    </w:p>
    <w:bookmarkStart w:name="z111" w:id="930"/>
    <w:p>
      <w:pPr>
        <w:spacing w:after="0"/>
        <w:ind w:left="0"/>
        <w:jc w:val="both"/>
      </w:pPr>
      <w:r>
        <w:rPr>
          <w:rFonts w:ascii="Times New Roman"/>
          <w:b w:val="false"/>
          <w:i w:val="false"/>
          <w:color w:val="000000"/>
          <w:sz w:val="28"/>
        </w:rPr>
        <w:t>
      Таблица 7</w:t>
      </w:r>
    </w:p>
    <w:bookmarkEnd w:id="930"/>
    <w:bookmarkStart w:name="z1765" w:id="931"/>
    <w:p>
      <w:pPr>
        <w:spacing w:after="0"/>
        <w:ind w:left="0"/>
        <w:jc w:val="both"/>
      </w:pPr>
      <w:r>
        <w:rPr>
          <w:rFonts w:ascii="Times New Roman"/>
          <w:b w:val="false"/>
          <w:i w:val="false"/>
          <w:color w:val="000000"/>
          <w:sz w:val="28"/>
        </w:rPr>
        <w:t>
      Значения коэффициента K3 для объектов механической очистки</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коэффициента </w:t>
            </w:r>
          </w:p>
          <w:p>
            <w:pPr>
              <w:spacing w:after="20"/>
              <w:ind w:left="2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048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система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932"/>
          <w:p>
            <w:pPr>
              <w:spacing w:after="20"/>
              <w:ind w:left="20"/>
              <w:jc w:val="both"/>
            </w:pPr>
            <w:r>
              <w:rPr>
                <w:rFonts w:ascii="Times New Roman"/>
                <w:b w:val="false"/>
                <w:i w:val="false"/>
                <w:color w:val="000000"/>
                <w:sz w:val="20"/>
              </w:rPr>
              <w:t>
Песколовка, ливнесброс</w:t>
            </w:r>
          </w:p>
          <w:bookmarkEnd w:id="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933"/>
          <w:p>
            <w:pPr>
              <w:spacing w:after="20"/>
              <w:ind w:left="20"/>
              <w:jc w:val="both"/>
            </w:pPr>
            <w:r>
              <w:rPr>
                <w:rFonts w:ascii="Times New Roman"/>
                <w:b w:val="false"/>
                <w:i w:val="false"/>
                <w:color w:val="000000"/>
                <w:sz w:val="20"/>
              </w:rPr>
              <w:t>
Пруды дополнительного отстоя</w:t>
            </w:r>
          </w:p>
          <w:bookmarkEnd w:id="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934"/>
          <w:p>
            <w:pPr>
              <w:spacing w:after="20"/>
              <w:ind w:left="20"/>
              <w:jc w:val="both"/>
            </w:pPr>
            <w:r>
              <w:rPr>
                <w:rFonts w:ascii="Times New Roman"/>
                <w:b w:val="false"/>
                <w:i w:val="false"/>
                <w:color w:val="000000"/>
                <w:sz w:val="20"/>
              </w:rPr>
              <w:t>
Песчаные фильтры</w:t>
            </w:r>
          </w:p>
          <w:bookmarkEnd w:id="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935"/>
          <w:p>
            <w:pPr>
              <w:spacing w:after="20"/>
              <w:ind w:left="20"/>
              <w:jc w:val="both"/>
            </w:pPr>
            <w:r>
              <w:rPr>
                <w:rFonts w:ascii="Times New Roman"/>
                <w:b w:val="false"/>
                <w:i w:val="false"/>
                <w:color w:val="000000"/>
                <w:sz w:val="20"/>
              </w:rPr>
              <w:t>
АКС</w:t>
            </w:r>
          </w:p>
          <w:bookmarkEnd w:id="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936"/>
          <w:p>
            <w:pPr>
              <w:spacing w:after="20"/>
              <w:ind w:left="20"/>
              <w:jc w:val="both"/>
            </w:pPr>
            <w:r>
              <w:rPr>
                <w:rFonts w:ascii="Times New Roman"/>
                <w:b w:val="false"/>
                <w:i w:val="false"/>
                <w:color w:val="000000"/>
                <w:sz w:val="20"/>
              </w:rPr>
              <w:t>
Аварийные амбары</w:t>
            </w:r>
          </w:p>
          <w:bookmarkEnd w:id="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937"/>
          <w:p>
            <w:pPr>
              <w:spacing w:after="20"/>
              <w:ind w:left="20"/>
              <w:jc w:val="both"/>
            </w:pPr>
            <w:r>
              <w:rPr>
                <w:rFonts w:ascii="Times New Roman"/>
                <w:b w:val="false"/>
                <w:i w:val="false"/>
                <w:color w:val="000000"/>
                <w:sz w:val="20"/>
              </w:rPr>
              <w:t>
Шламонакопители</w:t>
            </w:r>
          </w:p>
          <w:bookmarkEnd w:id="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bl>
    <w:p>
      <w:pPr>
        <w:spacing w:after="0"/>
        <w:ind w:left="0"/>
        <w:jc w:val="left"/>
      </w:pPr>
      <w:r>
        <w:br/>
      </w:r>
      <w:r>
        <w:rPr>
          <w:rFonts w:ascii="Times New Roman"/>
          <w:b w:val="false"/>
          <w:i w:val="false"/>
          <w:color w:val="000000"/>
          <w:sz w:val="28"/>
        </w:rPr>
        <w:t>
</w:t>
      </w:r>
    </w:p>
    <w:bookmarkStart w:name="z112" w:id="938"/>
    <w:p>
      <w:pPr>
        <w:spacing w:after="0"/>
        <w:ind w:left="0"/>
        <w:jc w:val="both"/>
      </w:pPr>
      <w:r>
        <w:rPr>
          <w:rFonts w:ascii="Times New Roman"/>
          <w:b w:val="false"/>
          <w:i w:val="false"/>
          <w:color w:val="000000"/>
          <w:sz w:val="28"/>
        </w:rPr>
        <w:t>
      Таблица 8</w:t>
      </w:r>
    </w:p>
    <w:bookmarkEnd w:id="938"/>
    <w:bookmarkStart w:name="z1774" w:id="939"/>
    <w:p>
      <w:pPr>
        <w:spacing w:after="0"/>
        <w:ind w:left="0"/>
        <w:jc w:val="both"/>
      </w:pPr>
      <w:r>
        <w:rPr>
          <w:rFonts w:ascii="Times New Roman"/>
          <w:b w:val="false"/>
          <w:i w:val="false"/>
          <w:color w:val="000000"/>
          <w:sz w:val="28"/>
        </w:rPr>
        <w:t>
      Концентрация индивидуальных веществ и групп углеводородов в парах нефтепродуктов, испарившихся с поверхности очистных сооружений</w:t>
      </w:r>
    </w:p>
    <w:bookmarkEnd w:id="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компонента в парах, </w:t>
            </w:r>
          </w:p>
          <w:p>
            <w:pPr>
              <w:spacing w:after="20"/>
              <w:ind w:left="2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03200" cy="241300"/>
                          </a:xfrm>
                          <a:prstGeom prst="rect">
                            <a:avLst/>
                          </a:prstGeom>
                        </pic:spPr>
                      </pic:pic>
                    </a:graphicData>
                  </a:graphic>
                </wp:inline>
              </w:drawing>
            </w:r>
          </w:p>
          <w:p>
            <w:pPr>
              <w:spacing w:after="0"/>
              <w:ind w:left="0"/>
              <w:jc w:val="both"/>
            </w:pPr>
            <w:r>
              <w:rPr>
                <w:rFonts w:ascii="Times New Roman"/>
                <w:b w:val="false"/>
                <w:i w:val="false"/>
                <w:color w:val="000000"/>
                <w:sz w:val="20"/>
              </w:rPr>
              <w:t>, % масс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непредельные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w:t>
            </w:r>
          </w:p>
          <w:p>
            <w:pPr>
              <w:spacing w:after="20"/>
              <w:ind w:left="20"/>
              <w:jc w:val="both"/>
            </w:pPr>
            <w:r>
              <w:rPr>
                <w:rFonts w:ascii="Times New Roman"/>
                <w:b w:val="false"/>
                <w:i w:val="false"/>
                <w:color w:val="000000"/>
                <w:sz w:val="20"/>
              </w:rPr>
              <w:t>
кие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940"/>
          <w:p>
            <w:pPr>
              <w:spacing w:after="20"/>
              <w:ind w:left="20"/>
              <w:jc w:val="both"/>
            </w:pPr>
            <w:r>
              <w:rPr>
                <w:rFonts w:ascii="Times New Roman"/>
                <w:b w:val="false"/>
                <w:i w:val="false"/>
                <w:color w:val="000000"/>
                <w:sz w:val="20"/>
              </w:rPr>
              <w:t>
I система</w:t>
            </w:r>
          </w:p>
          <w:bookmarkEnd w:id="9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941"/>
          <w:p>
            <w:pPr>
              <w:spacing w:after="20"/>
              <w:ind w:left="20"/>
              <w:jc w:val="both"/>
            </w:pPr>
            <w:r>
              <w:rPr>
                <w:rFonts w:ascii="Times New Roman"/>
                <w:b w:val="false"/>
                <w:i w:val="false"/>
                <w:color w:val="000000"/>
                <w:sz w:val="20"/>
              </w:rPr>
              <w:t>
Песколовка, ливнесброс</w:t>
            </w:r>
          </w:p>
          <w:bookmarkEnd w:id="9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942"/>
          <w:p>
            <w:pPr>
              <w:spacing w:after="20"/>
              <w:ind w:left="20"/>
              <w:jc w:val="both"/>
            </w:pPr>
            <w:r>
              <w:rPr>
                <w:rFonts w:ascii="Times New Roman"/>
                <w:b w:val="false"/>
                <w:i w:val="false"/>
                <w:color w:val="000000"/>
                <w:sz w:val="20"/>
              </w:rPr>
              <w:t>
Нефтеловушки</w:t>
            </w:r>
          </w:p>
          <w:bookmarkEnd w:id="9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943"/>
          <w:p>
            <w:pPr>
              <w:spacing w:after="20"/>
              <w:ind w:left="20"/>
              <w:jc w:val="both"/>
            </w:pPr>
            <w:r>
              <w:rPr>
                <w:rFonts w:ascii="Times New Roman"/>
                <w:b w:val="false"/>
                <w:i w:val="false"/>
                <w:color w:val="000000"/>
                <w:sz w:val="20"/>
              </w:rPr>
              <w:t>
Пруды дополнительного отстоя</w:t>
            </w:r>
          </w:p>
          <w:bookmarkEnd w:id="9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944"/>
          <w:p>
            <w:pPr>
              <w:spacing w:after="20"/>
              <w:ind w:left="20"/>
              <w:jc w:val="both"/>
            </w:pPr>
            <w:r>
              <w:rPr>
                <w:rFonts w:ascii="Times New Roman"/>
                <w:b w:val="false"/>
                <w:i w:val="false"/>
                <w:color w:val="000000"/>
                <w:sz w:val="20"/>
              </w:rPr>
              <w:t>
Песчаные фильтры</w:t>
            </w:r>
          </w:p>
          <w:bookmarkEnd w:id="9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945"/>
          <w:p>
            <w:pPr>
              <w:spacing w:after="20"/>
              <w:ind w:left="20"/>
              <w:jc w:val="both"/>
            </w:pPr>
            <w:r>
              <w:rPr>
                <w:rFonts w:ascii="Times New Roman"/>
                <w:b w:val="false"/>
                <w:i w:val="false"/>
                <w:color w:val="000000"/>
                <w:sz w:val="20"/>
              </w:rPr>
              <w:t>
АКС</w:t>
            </w:r>
          </w:p>
          <w:bookmarkEnd w:id="9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946"/>
          <w:p>
            <w:pPr>
              <w:spacing w:after="20"/>
              <w:ind w:left="20"/>
              <w:jc w:val="both"/>
            </w:pPr>
            <w:r>
              <w:rPr>
                <w:rFonts w:ascii="Times New Roman"/>
                <w:b w:val="false"/>
                <w:i w:val="false"/>
                <w:color w:val="000000"/>
                <w:sz w:val="20"/>
              </w:rPr>
              <w:t>
Аварийный амбар</w:t>
            </w:r>
          </w:p>
          <w:bookmarkEnd w:id="9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947"/>
          <w:p>
            <w:pPr>
              <w:spacing w:after="20"/>
              <w:ind w:left="20"/>
              <w:jc w:val="both"/>
            </w:pPr>
            <w:r>
              <w:rPr>
                <w:rFonts w:ascii="Times New Roman"/>
                <w:b w:val="false"/>
                <w:i w:val="false"/>
                <w:color w:val="000000"/>
                <w:sz w:val="20"/>
              </w:rPr>
              <w:t>
Шламонакопители</w:t>
            </w:r>
          </w:p>
          <w:bookmarkEnd w:id="9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948"/>
          <w:p>
            <w:pPr>
              <w:spacing w:after="20"/>
              <w:ind w:left="20"/>
              <w:jc w:val="both"/>
            </w:pPr>
            <w:r>
              <w:rPr>
                <w:rFonts w:ascii="Times New Roman"/>
                <w:b w:val="false"/>
                <w:i w:val="false"/>
                <w:color w:val="000000"/>
                <w:sz w:val="20"/>
              </w:rPr>
              <w:t>
II система</w:t>
            </w:r>
          </w:p>
          <w:bookmarkEnd w:id="9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949"/>
          <w:p>
            <w:pPr>
              <w:spacing w:after="20"/>
              <w:ind w:left="20"/>
              <w:jc w:val="both"/>
            </w:pPr>
            <w:r>
              <w:rPr>
                <w:rFonts w:ascii="Times New Roman"/>
                <w:b w:val="false"/>
                <w:i w:val="false"/>
                <w:color w:val="000000"/>
                <w:sz w:val="20"/>
              </w:rPr>
              <w:t>
Песколовка, ливнесброс</w:t>
            </w:r>
          </w:p>
          <w:bookmarkEnd w:id="9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950"/>
          <w:p>
            <w:pPr>
              <w:spacing w:after="20"/>
              <w:ind w:left="20"/>
              <w:jc w:val="both"/>
            </w:pPr>
            <w:r>
              <w:rPr>
                <w:rFonts w:ascii="Times New Roman"/>
                <w:b w:val="false"/>
                <w:i w:val="false"/>
                <w:color w:val="000000"/>
                <w:sz w:val="20"/>
              </w:rPr>
              <w:t>
Нефтеловушки</w:t>
            </w:r>
          </w:p>
          <w:bookmarkEnd w:id="9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951"/>
          <w:p>
            <w:pPr>
              <w:spacing w:after="20"/>
              <w:ind w:left="20"/>
              <w:jc w:val="both"/>
            </w:pPr>
            <w:r>
              <w:rPr>
                <w:rFonts w:ascii="Times New Roman"/>
                <w:b w:val="false"/>
                <w:i w:val="false"/>
                <w:color w:val="000000"/>
                <w:sz w:val="20"/>
              </w:rPr>
              <w:t>
Пруды дополнительного отстоя</w:t>
            </w:r>
          </w:p>
          <w:bookmarkEnd w:id="9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952"/>
          <w:p>
            <w:pPr>
              <w:spacing w:after="20"/>
              <w:ind w:left="20"/>
              <w:jc w:val="both"/>
            </w:pPr>
            <w:r>
              <w:rPr>
                <w:rFonts w:ascii="Times New Roman"/>
                <w:b w:val="false"/>
                <w:i w:val="false"/>
                <w:color w:val="000000"/>
                <w:sz w:val="20"/>
              </w:rPr>
              <w:t>
Песчаные фильтры</w:t>
            </w:r>
          </w:p>
          <w:bookmarkEnd w:id="9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953"/>
          <w:p>
            <w:pPr>
              <w:spacing w:after="20"/>
              <w:ind w:left="20"/>
              <w:jc w:val="both"/>
            </w:pPr>
            <w:r>
              <w:rPr>
                <w:rFonts w:ascii="Times New Roman"/>
                <w:b w:val="false"/>
                <w:i w:val="false"/>
                <w:color w:val="000000"/>
                <w:sz w:val="20"/>
              </w:rPr>
              <w:t>
Аварийный амбар</w:t>
            </w:r>
          </w:p>
          <w:bookmarkEnd w:id="9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954"/>
          <w:p>
            <w:pPr>
              <w:spacing w:after="20"/>
              <w:ind w:left="20"/>
              <w:jc w:val="both"/>
            </w:pPr>
            <w:r>
              <w:rPr>
                <w:rFonts w:ascii="Times New Roman"/>
                <w:b w:val="false"/>
                <w:i w:val="false"/>
                <w:color w:val="000000"/>
                <w:sz w:val="20"/>
              </w:rPr>
              <w:t>
Шламонакопители</w:t>
            </w:r>
          </w:p>
          <w:bookmarkEnd w:id="9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Pr>
        <w:spacing w:after="0"/>
        <w:ind w:left="0"/>
        <w:jc w:val="left"/>
      </w:pPr>
      <w:r>
        <w:br/>
      </w:r>
      <w:r>
        <w:rPr>
          <w:rFonts w:ascii="Times New Roman"/>
          <w:b w:val="false"/>
          <w:i w:val="false"/>
          <w:color w:val="000000"/>
          <w:sz w:val="28"/>
        </w:rPr>
        <w:t>
</w:t>
      </w:r>
    </w:p>
    <w:bookmarkStart w:name="z113" w:id="955"/>
    <w:p>
      <w:pPr>
        <w:spacing w:after="0"/>
        <w:ind w:left="0"/>
        <w:jc w:val="both"/>
      </w:pPr>
      <w:r>
        <w:rPr>
          <w:rFonts w:ascii="Times New Roman"/>
          <w:b w:val="false"/>
          <w:i w:val="false"/>
          <w:color w:val="000000"/>
          <w:sz w:val="28"/>
        </w:rPr>
        <w:t>
      Таблица 9</w:t>
      </w:r>
    </w:p>
    <w:bookmarkEnd w:id="955"/>
    <w:bookmarkStart w:name="z1797" w:id="956"/>
    <w:p>
      <w:pPr>
        <w:spacing w:after="0"/>
        <w:ind w:left="0"/>
        <w:jc w:val="both"/>
      </w:pPr>
      <w:r>
        <w:rPr>
          <w:rFonts w:ascii="Times New Roman"/>
          <w:b w:val="false"/>
          <w:i w:val="false"/>
          <w:color w:val="000000"/>
          <w:sz w:val="28"/>
        </w:rPr>
        <w:t>
      Удельные выбросы вредных веществ (суммарно) от блоков оборотного водоснабжения</w:t>
      </w:r>
    </w:p>
    <w:bookmarkEnd w:id="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удельных выбросов вредных веществ (суммарно)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градирни, кг/м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397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ч·10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нефтеотделители, кг/м</w:t>
            </w:r>
            <w:r>
              <w:rPr>
                <w:rFonts w:ascii="Times New Roman"/>
                <w:b w:val="false"/>
                <w:i w:val="false"/>
                <w:color w:val="000000"/>
                <w:vertAlign w:val="superscript"/>
              </w:rPr>
              <w:t>3</w:t>
            </w:r>
            <w:r>
              <w:rPr>
                <w:rFonts w:ascii="Times New Roman"/>
                <w:b w:val="false"/>
                <w:i w:val="false"/>
                <w:color w:val="000000"/>
                <w:sz w:val="20"/>
              </w:rPr>
              <w:t>·ч·10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957"/>
          <w:p>
            <w:pPr>
              <w:spacing w:after="20"/>
              <w:ind w:left="20"/>
              <w:jc w:val="both"/>
            </w:pPr>
            <w:r>
              <w:rPr>
                <w:rFonts w:ascii="Times New Roman"/>
                <w:b w:val="false"/>
                <w:i w:val="false"/>
                <w:color w:val="000000"/>
                <w:sz w:val="20"/>
              </w:rPr>
              <w:t>
1 система</w:t>
            </w:r>
          </w:p>
          <w:bookmarkEnd w:id="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958"/>
          <w:p>
            <w:pPr>
              <w:spacing w:after="20"/>
              <w:ind w:left="20"/>
              <w:jc w:val="both"/>
            </w:pPr>
            <w:r>
              <w:rPr>
                <w:rFonts w:ascii="Times New Roman"/>
                <w:b w:val="false"/>
                <w:i w:val="false"/>
                <w:color w:val="000000"/>
                <w:sz w:val="20"/>
              </w:rPr>
              <w:t>
2 система</w:t>
            </w:r>
          </w:p>
          <w:bookmarkEnd w:id="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959"/>
          <w:p>
            <w:pPr>
              <w:spacing w:after="20"/>
              <w:ind w:left="20"/>
              <w:jc w:val="both"/>
            </w:pPr>
            <w:r>
              <w:rPr>
                <w:rFonts w:ascii="Times New Roman"/>
                <w:b w:val="false"/>
                <w:i w:val="false"/>
                <w:color w:val="000000"/>
                <w:sz w:val="20"/>
              </w:rPr>
              <w:t>
3 система</w:t>
            </w:r>
          </w:p>
          <w:bookmarkEnd w:id="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960"/>
          <w:p>
            <w:pPr>
              <w:spacing w:after="20"/>
              <w:ind w:left="20"/>
              <w:jc w:val="both"/>
            </w:pPr>
            <w:r>
              <w:rPr>
                <w:rFonts w:ascii="Times New Roman"/>
                <w:b w:val="false"/>
                <w:i w:val="false"/>
                <w:color w:val="000000"/>
                <w:sz w:val="20"/>
              </w:rPr>
              <w:t>
4 система</w:t>
            </w:r>
          </w:p>
          <w:bookmarkEnd w:id="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p>
      <w:pPr>
        <w:spacing w:after="0"/>
        <w:ind w:left="0"/>
        <w:jc w:val="left"/>
      </w:pPr>
      <w:r>
        <w:br/>
      </w:r>
      <w:r>
        <w:rPr>
          <w:rFonts w:ascii="Times New Roman"/>
          <w:b w:val="false"/>
          <w:i w:val="false"/>
          <w:color w:val="000000"/>
          <w:sz w:val="28"/>
        </w:rPr>
        <w:t>
</w:t>
      </w:r>
    </w:p>
    <w:bookmarkStart w:name="z114" w:id="961"/>
    <w:p>
      <w:pPr>
        <w:spacing w:after="0"/>
        <w:ind w:left="0"/>
        <w:jc w:val="both"/>
      </w:pPr>
      <w:r>
        <w:rPr>
          <w:rFonts w:ascii="Times New Roman"/>
          <w:b w:val="false"/>
          <w:i w:val="false"/>
          <w:color w:val="000000"/>
          <w:sz w:val="28"/>
        </w:rPr>
        <w:t>
      Таблица 10</w:t>
      </w:r>
    </w:p>
    <w:bookmarkEnd w:id="961"/>
    <w:bookmarkStart w:name="z1804" w:id="9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Процентное соотношение вредных ингредиентов в парах нефтепродуктов, </w:t>
      </w:r>
      <w:r>
        <w:rPr>
          <w:rFonts w:ascii="Times New Roman"/>
          <w:b/>
          <w:i w:val="false"/>
          <w:color w:val="000000"/>
          <w:sz w:val="28"/>
        </w:rPr>
        <w:t>испарившихся с блоков оборотного водоснабжения</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963"/>
          <w:p>
            <w:pPr>
              <w:spacing w:after="20"/>
              <w:ind w:left="20"/>
              <w:jc w:val="both"/>
            </w:pPr>
            <w:r>
              <w:rPr>
                <w:rFonts w:ascii="Times New Roman"/>
                <w:b w:val="false"/>
                <w:i w:val="false"/>
                <w:color w:val="000000"/>
                <w:sz w:val="20"/>
              </w:rPr>
              <w:t>
Объекты БОВ</w:t>
            </w:r>
          </w:p>
          <w:bookmarkEnd w:id="963"/>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компонентов в парах, % масс.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непредельные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964"/>
          <w:p>
            <w:pPr>
              <w:spacing w:after="20"/>
              <w:ind w:left="20"/>
              <w:jc w:val="both"/>
            </w:pPr>
            <w:r>
              <w:rPr>
                <w:rFonts w:ascii="Times New Roman"/>
                <w:b w:val="false"/>
                <w:i w:val="false"/>
                <w:color w:val="000000"/>
                <w:sz w:val="20"/>
              </w:rPr>
              <w:t>
I система</w:t>
            </w:r>
          </w:p>
          <w:bookmarkEnd w:id="9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965"/>
          <w:p>
            <w:pPr>
              <w:spacing w:after="20"/>
              <w:ind w:left="20"/>
              <w:jc w:val="both"/>
            </w:pPr>
            <w:r>
              <w:rPr>
                <w:rFonts w:ascii="Times New Roman"/>
                <w:b w:val="false"/>
                <w:i w:val="false"/>
                <w:color w:val="000000"/>
                <w:sz w:val="20"/>
              </w:rPr>
              <w:t>
Градирни</w:t>
            </w:r>
          </w:p>
          <w:bookmarkEnd w:id="9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966"/>
          <w:p>
            <w:pPr>
              <w:spacing w:after="20"/>
              <w:ind w:left="20"/>
              <w:jc w:val="both"/>
            </w:pPr>
            <w:r>
              <w:rPr>
                <w:rFonts w:ascii="Times New Roman"/>
                <w:b w:val="false"/>
                <w:i w:val="false"/>
                <w:color w:val="000000"/>
                <w:sz w:val="20"/>
              </w:rPr>
              <w:t>
Нефтеотделители</w:t>
            </w:r>
          </w:p>
          <w:bookmarkEnd w:id="9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967"/>
          <w:p>
            <w:pPr>
              <w:spacing w:after="20"/>
              <w:ind w:left="20"/>
              <w:jc w:val="both"/>
            </w:pPr>
            <w:r>
              <w:rPr>
                <w:rFonts w:ascii="Times New Roman"/>
                <w:b w:val="false"/>
                <w:i w:val="false"/>
                <w:color w:val="000000"/>
                <w:sz w:val="20"/>
              </w:rPr>
              <w:t>
II система</w:t>
            </w:r>
          </w:p>
          <w:bookmarkEnd w:id="9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968"/>
          <w:p>
            <w:pPr>
              <w:spacing w:after="20"/>
              <w:ind w:left="20"/>
              <w:jc w:val="both"/>
            </w:pPr>
            <w:r>
              <w:rPr>
                <w:rFonts w:ascii="Times New Roman"/>
                <w:b w:val="false"/>
                <w:i w:val="false"/>
                <w:color w:val="000000"/>
                <w:sz w:val="20"/>
              </w:rPr>
              <w:t>
Градирни</w:t>
            </w:r>
          </w:p>
          <w:bookmarkEnd w:id="9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969"/>
          <w:p>
            <w:pPr>
              <w:spacing w:after="20"/>
              <w:ind w:left="20"/>
              <w:jc w:val="both"/>
            </w:pPr>
            <w:r>
              <w:rPr>
                <w:rFonts w:ascii="Times New Roman"/>
                <w:b w:val="false"/>
                <w:i w:val="false"/>
                <w:color w:val="000000"/>
                <w:sz w:val="20"/>
              </w:rPr>
              <w:t>
Нефтеотделители</w:t>
            </w:r>
          </w:p>
          <w:bookmarkEnd w:id="96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970"/>
          <w:p>
            <w:pPr>
              <w:spacing w:after="20"/>
              <w:ind w:left="20"/>
              <w:jc w:val="both"/>
            </w:pPr>
            <w:r>
              <w:rPr>
                <w:rFonts w:ascii="Times New Roman"/>
                <w:b w:val="false"/>
                <w:i w:val="false"/>
                <w:color w:val="000000"/>
                <w:sz w:val="20"/>
              </w:rPr>
              <w:t>
91,83</w:t>
            </w:r>
          </w:p>
          <w:bookmarkEnd w:id="9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971"/>
          <w:p>
            <w:pPr>
              <w:spacing w:after="20"/>
              <w:ind w:left="20"/>
              <w:jc w:val="both"/>
            </w:pPr>
            <w:r>
              <w:rPr>
                <w:rFonts w:ascii="Times New Roman"/>
                <w:b w:val="false"/>
                <w:i w:val="false"/>
                <w:color w:val="000000"/>
                <w:sz w:val="20"/>
              </w:rPr>
              <w:t>
0,59</w:t>
            </w:r>
          </w:p>
          <w:bookmarkEnd w:id="9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972"/>
          <w:p>
            <w:pPr>
              <w:spacing w:after="20"/>
              <w:ind w:left="20"/>
              <w:jc w:val="both"/>
            </w:pPr>
            <w:r>
              <w:rPr>
                <w:rFonts w:ascii="Times New Roman"/>
                <w:b w:val="false"/>
                <w:i w:val="false"/>
                <w:color w:val="000000"/>
                <w:sz w:val="20"/>
              </w:rPr>
              <w:t>
6,63</w:t>
            </w:r>
          </w:p>
          <w:bookmarkEnd w:id="9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973"/>
          <w:p>
            <w:pPr>
              <w:spacing w:after="20"/>
              <w:ind w:left="20"/>
              <w:jc w:val="both"/>
            </w:pPr>
            <w:r>
              <w:rPr>
                <w:rFonts w:ascii="Times New Roman"/>
                <w:b w:val="false"/>
                <w:i w:val="false"/>
                <w:color w:val="000000"/>
                <w:sz w:val="20"/>
              </w:rPr>
              <w:t>
2,16</w:t>
            </w:r>
          </w:p>
          <w:bookmarkEnd w:id="9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974"/>
          <w:p>
            <w:pPr>
              <w:spacing w:after="20"/>
              <w:ind w:left="20"/>
              <w:jc w:val="both"/>
            </w:pPr>
            <w:r>
              <w:rPr>
                <w:rFonts w:ascii="Times New Roman"/>
                <w:b w:val="false"/>
                <w:i w:val="false"/>
                <w:color w:val="000000"/>
                <w:sz w:val="20"/>
              </w:rPr>
              <w:t>
2,64</w:t>
            </w:r>
          </w:p>
          <w:bookmarkEnd w:id="9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975"/>
          <w:p>
            <w:pPr>
              <w:spacing w:after="20"/>
              <w:ind w:left="20"/>
              <w:jc w:val="both"/>
            </w:pPr>
            <w:r>
              <w:rPr>
                <w:rFonts w:ascii="Times New Roman"/>
                <w:b w:val="false"/>
                <w:i w:val="false"/>
                <w:color w:val="000000"/>
                <w:sz w:val="20"/>
              </w:rPr>
              <w:t>
1,83</w:t>
            </w:r>
          </w:p>
          <w:bookmarkEnd w:id="9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976"/>
          <w:p>
            <w:pPr>
              <w:spacing w:after="20"/>
              <w:ind w:left="20"/>
              <w:jc w:val="both"/>
            </w:pPr>
            <w:r>
              <w:rPr>
                <w:rFonts w:ascii="Times New Roman"/>
                <w:b w:val="false"/>
                <w:i w:val="false"/>
                <w:color w:val="000000"/>
                <w:sz w:val="20"/>
              </w:rPr>
              <w:t>
0,01</w:t>
            </w:r>
          </w:p>
          <w:bookmarkEnd w:id="9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977"/>
          <w:p>
            <w:pPr>
              <w:spacing w:after="20"/>
              <w:ind w:left="20"/>
              <w:jc w:val="both"/>
            </w:pPr>
            <w:r>
              <w:rPr>
                <w:rFonts w:ascii="Times New Roman"/>
                <w:b w:val="false"/>
                <w:i w:val="false"/>
                <w:color w:val="000000"/>
                <w:sz w:val="20"/>
              </w:rPr>
              <w:t>
0,94</w:t>
            </w:r>
          </w:p>
          <w:bookmarkEnd w:id="977"/>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978"/>
          <w:p>
            <w:pPr>
              <w:spacing w:after="20"/>
              <w:ind w:left="20"/>
              <w:jc w:val="both"/>
            </w:pPr>
            <w:r>
              <w:rPr>
                <w:rFonts w:ascii="Times New Roman"/>
                <w:b w:val="false"/>
                <w:i w:val="false"/>
                <w:color w:val="000000"/>
                <w:sz w:val="20"/>
              </w:rPr>
              <w:t>
III система</w:t>
            </w:r>
          </w:p>
          <w:bookmarkEnd w:id="9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979"/>
          <w:p>
            <w:pPr>
              <w:spacing w:after="20"/>
              <w:ind w:left="20"/>
              <w:jc w:val="both"/>
            </w:pPr>
            <w:r>
              <w:rPr>
                <w:rFonts w:ascii="Times New Roman"/>
                <w:b w:val="false"/>
                <w:i w:val="false"/>
                <w:color w:val="000000"/>
                <w:sz w:val="20"/>
              </w:rPr>
              <w:t>
Градирни</w:t>
            </w:r>
          </w:p>
          <w:bookmarkEnd w:id="9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980"/>
          <w:p>
            <w:pPr>
              <w:spacing w:after="20"/>
              <w:ind w:left="20"/>
              <w:jc w:val="both"/>
            </w:pPr>
            <w:r>
              <w:rPr>
                <w:rFonts w:ascii="Times New Roman"/>
                <w:b w:val="false"/>
                <w:i w:val="false"/>
                <w:color w:val="000000"/>
                <w:sz w:val="20"/>
              </w:rPr>
              <w:t>
Нефтеотделители</w:t>
            </w:r>
          </w:p>
          <w:bookmarkEnd w:id="9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bl>
    <w:p>
      <w:pPr>
        <w:spacing w:after="0"/>
        <w:ind w:left="0"/>
        <w:jc w:val="left"/>
      </w:pPr>
      <w:r>
        <w:br/>
      </w:r>
      <w:r>
        <w:rPr>
          <w:rFonts w:ascii="Times New Roman"/>
          <w:b w:val="false"/>
          <w:i w:val="false"/>
          <w:color w:val="000000"/>
          <w:sz w:val="28"/>
        </w:rPr>
        <w:t>
</w:t>
      </w:r>
    </w:p>
    <w:bookmarkStart w:name="z115" w:id="981"/>
    <w:p>
      <w:pPr>
        <w:spacing w:after="0"/>
        <w:ind w:left="0"/>
        <w:jc w:val="both"/>
      </w:pPr>
      <w:r>
        <w:rPr>
          <w:rFonts w:ascii="Times New Roman"/>
          <w:b w:val="false"/>
          <w:i w:val="false"/>
          <w:color w:val="000000"/>
          <w:sz w:val="28"/>
        </w:rPr>
        <w:t>
      Таблица 11</w:t>
      </w:r>
    </w:p>
    <w:bookmarkEnd w:id="981"/>
    <w:bookmarkStart w:name="z1828" w:id="982"/>
    <w:p>
      <w:pPr>
        <w:spacing w:after="0"/>
        <w:ind w:left="0"/>
        <w:jc w:val="both"/>
      </w:pPr>
      <w:r>
        <w:rPr>
          <w:rFonts w:ascii="Times New Roman"/>
          <w:b w:val="false"/>
          <w:i w:val="false"/>
          <w:color w:val="000000"/>
          <w:sz w:val="28"/>
        </w:rPr>
        <w:t>
      Удельные выбросы вредных веществ в атмосферу в кг на тонну условного топлива трубчатых печей технологических установок</w:t>
      </w:r>
    </w:p>
    <w:bookmarkEnd w:id="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983"/>
          <w:p>
            <w:pPr>
              <w:spacing w:after="20"/>
              <w:ind w:left="20"/>
              <w:jc w:val="both"/>
            </w:pPr>
            <w:r>
              <w:rPr>
                <w:rFonts w:ascii="Times New Roman"/>
                <w:b w:val="false"/>
                <w:i w:val="false"/>
                <w:color w:val="000000"/>
                <w:sz w:val="20"/>
              </w:rPr>
              <w:t>
Наименование установки</w:t>
            </w:r>
          </w:p>
          <w:bookmarkEnd w:id="9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кг/т усл.т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984"/>
          <w:p>
            <w:pPr>
              <w:spacing w:after="20"/>
              <w:ind w:left="20"/>
              <w:jc w:val="both"/>
            </w:pPr>
            <w:r>
              <w:rPr>
                <w:rFonts w:ascii="Times New Roman"/>
                <w:b w:val="false"/>
                <w:i w:val="false"/>
                <w:color w:val="000000"/>
                <w:sz w:val="20"/>
              </w:rPr>
              <w:t>
Первичная перегонка</w:t>
            </w:r>
          </w:p>
          <w:bookmarkEnd w:id="9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985"/>
          <w:p>
            <w:pPr>
              <w:spacing w:after="20"/>
              <w:ind w:left="20"/>
              <w:jc w:val="both"/>
            </w:pPr>
            <w:r>
              <w:rPr>
                <w:rFonts w:ascii="Times New Roman"/>
                <w:b w:val="false"/>
                <w:i w:val="false"/>
                <w:color w:val="000000"/>
                <w:sz w:val="20"/>
              </w:rPr>
              <w:t>
Вторичная перегонка</w:t>
            </w:r>
          </w:p>
          <w:bookmarkEnd w:id="9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986"/>
          <w:p>
            <w:pPr>
              <w:spacing w:after="20"/>
              <w:ind w:left="20"/>
              <w:jc w:val="both"/>
            </w:pPr>
            <w:r>
              <w:rPr>
                <w:rFonts w:ascii="Times New Roman"/>
                <w:b w:val="false"/>
                <w:i w:val="false"/>
                <w:color w:val="000000"/>
                <w:sz w:val="20"/>
              </w:rPr>
              <w:t>
Каталитический риформинг</w:t>
            </w:r>
          </w:p>
          <w:bookmarkEnd w:id="9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987"/>
          <w:p>
            <w:pPr>
              <w:spacing w:after="20"/>
              <w:ind w:left="20"/>
              <w:jc w:val="both"/>
            </w:pPr>
            <w:r>
              <w:rPr>
                <w:rFonts w:ascii="Times New Roman"/>
                <w:b w:val="false"/>
                <w:i w:val="false"/>
                <w:color w:val="000000"/>
                <w:sz w:val="20"/>
              </w:rPr>
              <w:t>
Термический крекинг</w:t>
            </w:r>
          </w:p>
          <w:bookmarkEnd w:id="9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988"/>
          <w:p>
            <w:pPr>
              <w:spacing w:after="20"/>
              <w:ind w:left="20"/>
              <w:jc w:val="both"/>
            </w:pPr>
            <w:r>
              <w:rPr>
                <w:rFonts w:ascii="Times New Roman"/>
                <w:b w:val="false"/>
                <w:i w:val="false"/>
                <w:color w:val="000000"/>
                <w:sz w:val="20"/>
              </w:rPr>
              <w:t>
Гидроочистка</w:t>
            </w:r>
          </w:p>
          <w:bookmarkEnd w:id="9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989"/>
          <w:p>
            <w:pPr>
              <w:spacing w:after="20"/>
              <w:ind w:left="20"/>
              <w:jc w:val="both"/>
            </w:pPr>
            <w:r>
              <w:rPr>
                <w:rFonts w:ascii="Times New Roman"/>
                <w:b w:val="false"/>
                <w:i w:val="false"/>
                <w:color w:val="000000"/>
                <w:sz w:val="20"/>
              </w:rPr>
              <w:t>
Производство кокса</w:t>
            </w:r>
          </w:p>
          <w:bookmarkEnd w:id="9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990"/>
          <w:p>
            <w:pPr>
              <w:spacing w:after="20"/>
              <w:ind w:left="20"/>
              <w:jc w:val="both"/>
            </w:pPr>
            <w:r>
              <w:rPr>
                <w:rFonts w:ascii="Times New Roman"/>
                <w:b w:val="false"/>
                <w:i w:val="false"/>
                <w:color w:val="000000"/>
                <w:sz w:val="20"/>
              </w:rPr>
              <w:t>
Контактная очистка масел</w:t>
            </w:r>
          </w:p>
          <w:bookmarkEnd w:id="9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991"/>
          <w:p>
            <w:pPr>
              <w:spacing w:after="20"/>
              <w:ind w:left="20"/>
              <w:jc w:val="both"/>
            </w:pPr>
            <w:r>
              <w:rPr>
                <w:rFonts w:ascii="Times New Roman"/>
                <w:b w:val="false"/>
                <w:i w:val="false"/>
                <w:color w:val="000000"/>
                <w:sz w:val="20"/>
              </w:rPr>
              <w:t>
Фенольная очистка масел</w:t>
            </w:r>
          </w:p>
          <w:bookmarkEnd w:id="9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992"/>
          <w:p>
            <w:pPr>
              <w:spacing w:after="20"/>
              <w:ind w:left="20"/>
              <w:jc w:val="both"/>
            </w:pPr>
            <w:r>
              <w:rPr>
                <w:rFonts w:ascii="Times New Roman"/>
                <w:b w:val="false"/>
                <w:i w:val="false"/>
                <w:color w:val="000000"/>
                <w:sz w:val="20"/>
              </w:rPr>
              <w:t>
Деасфальтизация масел</w:t>
            </w:r>
          </w:p>
          <w:bookmarkEnd w:id="9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993"/>
          <w:p>
            <w:pPr>
              <w:spacing w:after="20"/>
              <w:ind w:left="20"/>
              <w:jc w:val="both"/>
            </w:pPr>
            <w:r>
              <w:rPr>
                <w:rFonts w:ascii="Times New Roman"/>
                <w:b w:val="false"/>
                <w:i w:val="false"/>
                <w:color w:val="000000"/>
                <w:sz w:val="20"/>
              </w:rPr>
              <w:t>
Каталитический крекинг</w:t>
            </w:r>
          </w:p>
          <w:bookmarkEnd w:id="9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994"/>
          <w:p>
            <w:pPr>
              <w:spacing w:after="20"/>
              <w:ind w:left="20"/>
              <w:jc w:val="both"/>
            </w:pPr>
            <w:r>
              <w:rPr>
                <w:rFonts w:ascii="Times New Roman"/>
                <w:b w:val="false"/>
                <w:i w:val="false"/>
                <w:color w:val="000000"/>
                <w:sz w:val="20"/>
              </w:rPr>
              <w:t>
Прочие</w:t>
            </w:r>
          </w:p>
          <w:bookmarkEnd w:id="9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bl>
    <w:p>
      <w:pPr>
        <w:spacing w:after="0"/>
        <w:ind w:left="0"/>
        <w:jc w:val="left"/>
      </w:pPr>
      <w:r>
        <w:br/>
      </w:r>
      <w:r>
        <w:rPr>
          <w:rFonts w:ascii="Times New Roman"/>
          <w:b w:val="false"/>
          <w:i w:val="false"/>
          <w:color w:val="000000"/>
          <w:sz w:val="28"/>
        </w:rPr>
        <w:t>
</w:t>
      </w:r>
    </w:p>
    <w:bookmarkStart w:name="z116" w:id="995"/>
    <w:p>
      <w:pPr>
        <w:spacing w:after="0"/>
        <w:ind w:left="0"/>
        <w:jc w:val="both"/>
      </w:pPr>
      <w:r>
        <w:rPr>
          <w:rFonts w:ascii="Times New Roman"/>
          <w:b w:val="false"/>
          <w:i w:val="false"/>
          <w:color w:val="000000"/>
          <w:sz w:val="28"/>
        </w:rPr>
        <w:t>
      Таблица 12</w:t>
      </w:r>
    </w:p>
    <w:bookmarkEnd w:id="995"/>
    <w:bookmarkStart w:name="z1842" w:id="996"/>
    <w:p>
      <w:pPr>
        <w:spacing w:after="0"/>
        <w:ind w:left="0"/>
        <w:jc w:val="both"/>
      </w:pPr>
      <w:r>
        <w:rPr>
          <w:rFonts w:ascii="Times New Roman"/>
          <w:b w:val="false"/>
          <w:i w:val="false"/>
          <w:color w:val="000000"/>
          <w:sz w:val="28"/>
        </w:rPr>
        <w:t>
      Средние величины калорийных эквивалентов жидких и газообразных топлив</w:t>
      </w:r>
    </w:p>
    <w:bookmarkEnd w:id="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997"/>
          <w:p>
            <w:pPr>
              <w:spacing w:after="20"/>
              <w:ind w:left="20"/>
              <w:jc w:val="both"/>
            </w:pPr>
            <w:r>
              <w:rPr>
                <w:rFonts w:ascii="Times New Roman"/>
                <w:b w:val="false"/>
                <w:i w:val="false"/>
                <w:color w:val="000000"/>
                <w:sz w:val="20"/>
              </w:rPr>
              <w:t>
Наименование топлива</w:t>
            </w:r>
          </w:p>
          <w:bookmarkEnd w:id="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Калорийный эквивалент, Э</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998"/>
          <w:p>
            <w:pPr>
              <w:spacing w:after="20"/>
              <w:ind w:left="20"/>
              <w:jc w:val="both"/>
            </w:pPr>
            <w:r>
              <w:rPr>
                <w:rFonts w:ascii="Times New Roman"/>
                <w:b w:val="false"/>
                <w:i w:val="false"/>
                <w:color w:val="000000"/>
                <w:sz w:val="20"/>
              </w:rPr>
              <w:t>
Газ природный</w:t>
            </w:r>
          </w:p>
          <w:bookmarkEnd w:id="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999"/>
          <w:p>
            <w:pPr>
              <w:spacing w:after="20"/>
              <w:ind w:left="20"/>
              <w:jc w:val="both"/>
            </w:pPr>
            <w:r>
              <w:rPr>
                <w:rFonts w:ascii="Times New Roman"/>
                <w:b w:val="false"/>
                <w:i w:val="false"/>
                <w:color w:val="000000"/>
                <w:sz w:val="20"/>
              </w:rPr>
              <w:t>
Газ нефтепромысловый</w:t>
            </w:r>
          </w:p>
          <w:bookmarkEnd w:id="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000"/>
          <w:p>
            <w:pPr>
              <w:spacing w:after="20"/>
              <w:ind w:left="20"/>
              <w:jc w:val="both"/>
            </w:pPr>
            <w:r>
              <w:rPr>
                <w:rFonts w:ascii="Times New Roman"/>
                <w:b w:val="false"/>
                <w:i w:val="false"/>
                <w:color w:val="000000"/>
                <w:sz w:val="20"/>
              </w:rPr>
              <w:t>
Газ прямой перегонки</w:t>
            </w:r>
          </w:p>
          <w:bookmarkEnd w:id="1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001"/>
          <w:p>
            <w:pPr>
              <w:spacing w:after="20"/>
              <w:ind w:left="20"/>
              <w:jc w:val="both"/>
            </w:pPr>
            <w:r>
              <w:rPr>
                <w:rFonts w:ascii="Times New Roman"/>
                <w:b w:val="false"/>
                <w:i w:val="false"/>
                <w:color w:val="000000"/>
                <w:sz w:val="20"/>
              </w:rPr>
              <w:t>
Газ каталитического крекинга</w:t>
            </w:r>
          </w:p>
          <w:bookmarkEnd w:id="1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002"/>
          <w:p>
            <w:pPr>
              <w:spacing w:after="20"/>
              <w:ind w:left="20"/>
              <w:jc w:val="both"/>
            </w:pPr>
            <w:r>
              <w:rPr>
                <w:rFonts w:ascii="Times New Roman"/>
                <w:b w:val="false"/>
                <w:i w:val="false"/>
                <w:color w:val="000000"/>
                <w:sz w:val="20"/>
              </w:rPr>
              <w:t>
Газ термического крекинга</w:t>
            </w:r>
          </w:p>
          <w:bookmarkEnd w:id="1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003"/>
          <w:p>
            <w:pPr>
              <w:spacing w:after="20"/>
              <w:ind w:left="20"/>
              <w:jc w:val="both"/>
            </w:pPr>
            <w:r>
              <w:rPr>
                <w:rFonts w:ascii="Times New Roman"/>
                <w:b w:val="false"/>
                <w:i w:val="false"/>
                <w:color w:val="000000"/>
                <w:sz w:val="20"/>
              </w:rPr>
              <w:t>
Газ коксовый</w:t>
            </w:r>
          </w:p>
          <w:bookmarkEnd w:id="1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004"/>
          <w:p>
            <w:pPr>
              <w:spacing w:after="20"/>
              <w:ind w:left="20"/>
              <w:jc w:val="both"/>
            </w:pPr>
            <w:r>
              <w:rPr>
                <w:rFonts w:ascii="Times New Roman"/>
                <w:b w:val="false"/>
                <w:i w:val="false"/>
                <w:color w:val="000000"/>
                <w:sz w:val="20"/>
              </w:rPr>
              <w:t>
Газ пиролизный</w:t>
            </w:r>
          </w:p>
          <w:bookmarkEnd w:id="1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005"/>
          <w:p>
            <w:pPr>
              <w:spacing w:after="20"/>
              <w:ind w:left="20"/>
              <w:jc w:val="both"/>
            </w:pPr>
            <w:r>
              <w:rPr>
                <w:rFonts w:ascii="Times New Roman"/>
                <w:b w:val="false"/>
                <w:i w:val="false"/>
                <w:color w:val="000000"/>
                <w:sz w:val="20"/>
              </w:rPr>
              <w:t>
Автоа+..ат</w:t>
            </w:r>
          </w:p>
          <w:bookmarkEnd w:id="1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006"/>
          <w:p>
            <w:pPr>
              <w:spacing w:after="20"/>
              <w:ind w:left="20"/>
              <w:jc w:val="both"/>
            </w:pPr>
            <w:r>
              <w:rPr>
                <w:rFonts w:ascii="Times New Roman"/>
                <w:b w:val="false"/>
                <w:i w:val="false"/>
                <w:color w:val="000000"/>
                <w:sz w:val="20"/>
              </w:rPr>
              <w:t>
Дизельное топливо</w:t>
            </w:r>
          </w:p>
          <w:bookmarkEnd w:id="1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007"/>
          <w:p>
            <w:pPr>
              <w:spacing w:after="20"/>
              <w:ind w:left="20"/>
              <w:jc w:val="both"/>
            </w:pPr>
            <w:r>
              <w:rPr>
                <w:rFonts w:ascii="Times New Roman"/>
                <w:b w:val="false"/>
                <w:i w:val="false"/>
                <w:color w:val="000000"/>
                <w:sz w:val="20"/>
              </w:rPr>
              <w:t>
Масляный дистиллят</w:t>
            </w:r>
          </w:p>
          <w:bookmarkEnd w:id="10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008"/>
          <w:p>
            <w:pPr>
              <w:spacing w:after="20"/>
              <w:ind w:left="20"/>
              <w:jc w:val="both"/>
            </w:pPr>
            <w:r>
              <w:rPr>
                <w:rFonts w:ascii="Times New Roman"/>
                <w:b w:val="false"/>
                <w:i w:val="false"/>
                <w:color w:val="000000"/>
                <w:sz w:val="20"/>
              </w:rPr>
              <w:t>
Экстракт</w:t>
            </w:r>
          </w:p>
          <w:bookmarkEnd w:id="1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009"/>
          <w:p>
            <w:pPr>
              <w:spacing w:after="20"/>
              <w:ind w:left="20"/>
              <w:jc w:val="both"/>
            </w:pPr>
            <w:r>
              <w:rPr>
                <w:rFonts w:ascii="Times New Roman"/>
                <w:b w:val="false"/>
                <w:i w:val="false"/>
                <w:color w:val="000000"/>
                <w:sz w:val="20"/>
              </w:rPr>
              <w:t>
Мазут малосернистый</w:t>
            </w:r>
          </w:p>
          <w:bookmarkEnd w:id="10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010"/>
          <w:p>
            <w:pPr>
              <w:spacing w:after="20"/>
              <w:ind w:left="20"/>
              <w:jc w:val="both"/>
            </w:pPr>
            <w:r>
              <w:rPr>
                <w:rFonts w:ascii="Times New Roman"/>
                <w:b w:val="false"/>
                <w:i w:val="false"/>
                <w:color w:val="000000"/>
                <w:sz w:val="20"/>
              </w:rPr>
              <w:t>
Мазут сернистый</w:t>
            </w:r>
          </w:p>
          <w:bookmarkEnd w:id="10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011"/>
          <w:p>
            <w:pPr>
              <w:spacing w:after="20"/>
              <w:ind w:left="20"/>
              <w:jc w:val="both"/>
            </w:pPr>
            <w:r>
              <w:rPr>
                <w:rFonts w:ascii="Times New Roman"/>
                <w:b w:val="false"/>
                <w:i w:val="false"/>
                <w:color w:val="000000"/>
                <w:sz w:val="20"/>
              </w:rPr>
              <w:t>
Мазут высокосернистый</w:t>
            </w:r>
          </w:p>
          <w:bookmarkEnd w:id="10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012"/>
          <w:p>
            <w:pPr>
              <w:spacing w:after="20"/>
              <w:ind w:left="20"/>
              <w:jc w:val="both"/>
            </w:pPr>
            <w:r>
              <w:rPr>
                <w:rFonts w:ascii="Times New Roman"/>
                <w:b w:val="false"/>
                <w:i w:val="false"/>
                <w:color w:val="000000"/>
                <w:sz w:val="20"/>
              </w:rPr>
              <w:t>
Полугудрон</w:t>
            </w:r>
          </w:p>
          <w:bookmarkEnd w:id="1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013"/>
          <w:p>
            <w:pPr>
              <w:spacing w:after="20"/>
              <w:ind w:left="20"/>
              <w:jc w:val="both"/>
            </w:pPr>
            <w:r>
              <w:rPr>
                <w:rFonts w:ascii="Times New Roman"/>
                <w:b w:val="false"/>
                <w:i w:val="false"/>
                <w:color w:val="000000"/>
                <w:sz w:val="20"/>
              </w:rPr>
              <w:t>
Гудрон</w:t>
            </w:r>
          </w:p>
          <w:bookmarkEnd w:id="10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014"/>
          <w:p>
            <w:pPr>
              <w:spacing w:after="20"/>
              <w:ind w:left="20"/>
              <w:jc w:val="both"/>
            </w:pPr>
            <w:r>
              <w:rPr>
                <w:rFonts w:ascii="Times New Roman"/>
                <w:b w:val="false"/>
                <w:i w:val="false"/>
                <w:color w:val="000000"/>
                <w:sz w:val="20"/>
              </w:rPr>
              <w:t>
Крекинг-остаток</w:t>
            </w:r>
          </w:p>
          <w:bookmarkEnd w:id="1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015"/>
          <w:p>
            <w:pPr>
              <w:spacing w:after="20"/>
              <w:ind w:left="20"/>
              <w:jc w:val="both"/>
            </w:pPr>
            <w:r>
              <w:rPr>
                <w:rFonts w:ascii="Times New Roman"/>
                <w:b w:val="false"/>
                <w:i w:val="false"/>
                <w:color w:val="000000"/>
                <w:sz w:val="20"/>
              </w:rPr>
              <w:t>
Петролатум</w:t>
            </w:r>
          </w:p>
          <w:bookmarkEnd w:id="1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016"/>
          <w:p>
            <w:pPr>
              <w:spacing w:after="20"/>
              <w:ind w:left="20"/>
              <w:jc w:val="both"/>
            </w:pPr>
            <w:r>
              <w:rPr>
                <w:rFonts w:ascii="Times New Roman"/>
                <w:b w:val="false"/>
                <w:i w:val="false"/>
                <w:color w:val="000000"/>
                <w:sz w:val="20"/>
              </w:rPr>
              <w:t>
Кокс нефтезаводской</w:t>
            </w:r>
          </w:p>
          <w:bookmarkEnd w:id="10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017"/>
          <w:p>
            <w:pPr>
              <w:spacing w:after="20"/>
              <w:ind w:left="20"/>
              <w:jc w:val="both"/>
            </w:pPr>
            <w:r>
              <w:rPr>
                <w:rFonts w:ascii="Times New Roman"/>
                <w:b w:val="false"/>
                <w:i w:val="false"/>
                <w:color w:val="000000"/>
                <w:sz w:val="20"/>
              </w:rPr>
              <w:t>
Газ водородсодержащий</w:t>
            </w:r>
          </w:p>
          <w:bookmarkEnd w:id="10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left"/>
      </w:pPr>
      <w:r>
        <w:br/>
      </w:r>
      <w:r>
        <w:rPr>
          <w:rFonts w:ascii="Times New Roman"/>
          <w:b w:val="false"/>
          <w:i w:val="false"/>
          <w:color w:val="000000"/>
          <w:sz w:val="28"/>
        </w:rPr>
        <w:t>
</w:t>
      </w:r>
    </w:p>
    <w:bookmarkStart w:name="z117" w:id="1018"/>
    <w:p>
      <w:pPr>
        <w:spacing w:after="0"/>
        <w:ind w:left="0"/>
        <w:jc w:val="both"/>
      </w:pPr>
      <w:r>
        <w:rPr>
          <w:rFonts w:ascii="Times New Roman"/>
          <w:b w:val="false"/>
          <w:i w:val="false"/>
          <w:color w:val="000000"/>
          <w:sz w:val="28"/>
        </w:rPr>
        <w:t>
      Таблица 13</w:t>
      </w:r>
    </w:p>
    <w:bookmarkEnd w:id="1018"/>
    <w:bookmarkStart w:name="z1864" w:id="1019"/>
    <w:p>
      <w:pPr>
        <w:spacing w:after="0"/>
        <w:ind w:left="0"/>
        <w:jc w:val="both"/>
      </w:pPr>
      <w:r>
        <w:rPr>
          <w:rFonts w:ascii="Times New Roman"/>
          <w:b w:val="false"/>
          <w:i w:val="false"/>
          <w:color w:val="000000"/>
          <w:sz w:val="28"/>
        </w:rPr>
        <w:t xml:space="preserve">
      Значения </w:t>
      </w:r>
    </w:p>
    <w:bookmarkEnd w:id="101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коэффициента </w:t>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для расчета выбросов вредных веществ из вакуумсоздающих систем установок АВТ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020"/>
          <w:p>
            <w:pPr>
              <w:spacing w:after="20"/>
              <w:ind w:left="20"/>
              <w:jc w:val="both"/>
            </w:pPr>
            <w:r>
              <w:rPr>
                <w:rFonts w:ascii="Times New Roman"/>
                <w:b w:val="false"/>
                <w:i w:val="false"/>
                <w:color w:val="000000"/>
                <w:sz w:val="20"/>
              </w:rPr>
              <w:t>
Наименование групп вакуумсоздающих систем</w:t>
            </w:r>
          </w:p>
          <w:bookmarkEnd w:id="1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778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021"/>
          <w:p>
            <w:pPr>
              <w:spacing w:after="20"/>
              <w:ind w:left="20"/>
              <w:jc w:val="both"/>
            </w:pPr>
            <w:r>
              <w:rPr>
                <w:rFonts w:ascii="Times New Roman"/>
                <w:b w:val="false"/>
                <w:i w:val="false"/>
                <w:color w:val="000000"/>
                <w:sz w:val="20"/>
              </w:rPr>
              <w:t>
Вакуумсоздающие системы</w:t>
            </w:r>
          </w:p>
          <w:bookmarkEnd w:id="1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022"/>
          <w:p>
            <w:pPr>
              <w:spacing w:after="20"/>
              <w:ind w:left="20"/>
              <w:jc w:val="both"/>
            </w:pPr>
            <w:r>
              <w:rPr>
                <w:rFonts w:ascii="Times New Roman"/>
                <w:b w:val="false"/>
                <w:i w:val="false"/>
                <w:color w:val="000000"/>
                <w:sz w:val="20"/>
              </w:rPr>
              <w:t xml:space="preserve">
1. С барометрическими конденсаторами, </w:t>
            </w:r>
            <w:r>
              <w:rPr>
                <w:rFonts w:ascii="Times New Roman"/>
                <w:b w:val="false"/>
                <w:i w:val="false"/>
                <w:color w:val="000000"/>
                <w:sz w:val="20"/>
              </w:rPr>
              <w:t>загрузка по мазуту, кг/час:</w:t>
            </w:r>
          </w:p>
          <w:bookmarkEnd w:id="1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023"/>
          <w:p>
            <w:pPr>
              <w:spacing w:after="20"/>
              <w:ind w:left="20"/>
              <w:jc w:val="both"/>
            </w:pPr>
            <w:r>
              <w:rPr>
                <w:rFonts w:ascii="Times New Roman"/>
                <w:b w:val="false"/>
                <w:i w:val="false"/>
                <w:color w:val="000000"/>
                <w:sz w:val="20"/>
              </w:rPr>
              <w:t>
группа 50000 - 100000</w:t>
            </w:r>
          </w:p>
          <w:bookmarkEnd w:id="1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024"/>
          <w:p>
            <w:pPr>
              <w:spacing w:after="20"/>
              <w:ind w:left="20"/>
              <w:jc w:val="both"/>
            </w:pPr>
            <w:r>
              <w:rPr>
                <w:rFonts w:ascii="Times New Roman"/>
                <w:b w:val="false"/>
                <w:i w:val="false"/>
                <w:color w:val="000000"/>
                <w:sz w:val="20"/>
              </w:rPr>
              <w:t>
группа 100001 - 150000</w:t>
            </w:r>
          </w:p>
          <w:bookmarkEnd w:id="1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025"/>
          <w:p>
            <w:pPr>
              <w:spacing w:after="20"/>
              <w:ind w:left="20"/>
              <w:jc w:val="both"/>
            </w:pPr>
            <w:r>
              <w:rPr>
                <w:rFonts w:ascii="Times New Roman"/>
                <w:b w:val="false"/>
                <w:i w:val="false"/>
                <w:color w:val="000000"/>
                <w:sz w:val="20"/>
              </w:rPr>
              <w:t>
группа 150001 - 200000</w:t>
            </w:r>
          </w:p>
          <w:bookmarkEnd w:id="1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026"/>
          <w:p>
            <w:pPr>
              <w:spacing w:after="20"/>
              <w:ind w:left="20"/>
              <w:jc w:val="both"/>
            </w:pPr>
            <w:r>
              <w:rPr>
                <w:rFonts w:ascii="Times New Roman"/>
                <w:b w:val="false"/>
                <w:i w:val="false"/>
                <w:color w:val="000000"/>
                <w:sz w:val="20"/>
              </w:rPr>
              <w:t>
группа 200001 - 450000</w:t>
            </w:r>
          </w:p>
          <w:bookmarkEnd w:id="1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027"/>
          <w:p>
            <w:pPr>
              <w:spacing w:after="20"/>
              <w:ind w:left="20"/>
              <w:jc w:val="both"/>
            </w:pPr>
            <w:r>
              <w:rPr>
                <w:rFonts w:ascii="Times New Roman"/>
                <w:b w:val="false"/>
                <w:i w:val="false"/>
                <w:color w:val="000000"/>
                <w:sz w:val="20"/>
              </w:rPr>
              <w:t>
2. С поверхностными конденсаторами</w:t>
            </w:r>
          </w:p>
          <w:bookmarkEnd w:id="1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118" w:id="1028"/>
    <w:p>
      <w:pPr>
        <w:spacing w:after="0"/>
        <w:ind w:left="0"/>
        <w:jc w:val="both"/>
      </w:pPr>
      <w:r>
        <w:rPr>
          <w:rFonts w:ascii="Times New Roman"/>
          <w:b w:val="false"/>
          <w:i w:val="false"/>
          <w:color w:val="000000"/>
          <w:sz w:val="28"/>
        </w:rPr>
        <w:t>
      Таблица 14</w:t>
      </w:r>
    </w:p>
    <w:bookmarkEnd w:id="1028"/>
    <w:bookmarkStart w:name="z1874" w:id="10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Значение коэффициентов </w:t>
      </w:r>
    </w:p>
    <w:bookmarkEnd w:id="102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i w:val="false"/>
          <w:color w:val="000000"/>
          <w:sz w:val="28"/>
        </w:rPr>
        <w:t xml:space="preserve">,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030"/>
          <w:p>
            <w:pPr>
              <w:spacing w:after="20"/>
              <w:ind w:left="20"/>
              <w:jc w:val="both"/>
            </w:pPr>
            <w:r>
              <w:rPr>
                <w:rFonts w:ascii="Times New Roman"/>
                <w:b w:val="false"/>
                <w:i w:val="false"/>
                <w:color w:val="000000"/>
                <w:sz w:val="20"/>
              </w:rPr>
              <w:t>
Наименование вредного вещества</w:t>
            </w:r>
          </w:p>
          <w:bookmarkEnd w:id="1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54000" cy="304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031"/>
          <w:p>
            <w:pPr>
              <w:spacing w:after="20"/>
              <w:ind w:left="20"/>
              <w:jc w:val="both"/>
            </w:pPr>
            <w:r>
              <w:rPr>
                <w:rFonts w:ascii="Times New Roman"/>
                <w:b w:val="false"/>
                <w:i w:val="false"/>
                <w:color w:val="000000"/>
                <w:sz w:val="20"/>
              </w:rPr>
              <w:t>
Оксид углерода</w:t>
            </w:r>
          </w:p>
          <w:bookmarkEnd w:id="1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032"/>
          <w:p>
            <w:pPr>
              <w:spacing w:after="20"/>
              <w:ind w:left="20"/>
              <w:jc w:val="both"/>
            </w:pPr>
            <w:r>
              <w:rPr>
                <w:rFonts w:ascii="Times New Roman"/>
                <w:b w:val="false"/>
                <w:i w:val="false"/>
                <w:color w:val="000000"/>
                <w:sz w:val="20"/>
              </w:rPr>
              <w:t>
Оксиды азота</w:t>
            </w:r>
          </w:p>
          <w:bookmarkEnd w:id="1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033"/>
          <w:p>
            <w:pPr>
              <w:spacing w:after="20"/>
              <w:ind w:left="20"/>
              <w:jc w:val="both"/>
            </w:pPr>
            <w:r>
              <w:rPr>
                <w:rFonts w:ascii="Times New Roman"/>
                <w:b w:val="false"/>
                <w:i w:val="false"/>
                <w:color w:val="000000"/>
                <w:sz w:val="20"/>
              </w:rPr>
              <w:t>
Углеводороды</w:t>
            </w:r>
          </w:p>
          <w:bookmarkEnd w:id="1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0,0874</w:t>
            </w:r>
          </w:p>
        </w:tc>
      </w:tr>
    </w:tbl>
    <w:p>
      <w:pPr>
        <w:spacing w:after="0"/>
        <w:ind w:left="0"/>
        <w:jc w:val="left"/>
      </w:pPr>
      <w:r>
        <w:br/>
      </w:r>
      <w:r>
        <w:rPr>
          <w:rFonts w:ascii="Times New Roman"/>
          <w:b w:val="false"/>
          <w:i w:val="false"/>
          <w:color w:val="000000"/>
          <w:sz w:val="28"/>
        </w:rPr>
        <w:t>
</w:t>
      </w:r>
    </w:p>
    <w:bookmarkStart w:name="z119" w:id="1034"/>
    <w:p>
      <w:pPr>
        <w:spacing w:after="0"/>
        <w:ind w:left="0"/>
        <w:jc w:val="both"/>
      </w:pPr>
      <w:r>
        <w:rPr>
          <w:rFonts w:ascii="Times New Roman"/>
          <w:b w:val="false"/>
          <w:i w:val="false"/>
          <w:color w:val="000000"/>
          <w:sz w:val="28"/>
        </w:rPr>
        <w:t xml:space="preserve">
      Таблица 15 </w:t>
      </w:r>
    </w:p>
    <w:bookmarkEnd w:id="1034"/>
    <w:bookmarkStart w:name="z1879" w:id="10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величин </w:t>
      </w:r>
    </w:p>
    <w:bookmarkEnd w:id="1035"/>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419100" cy="304800"/>
                    </a:xfrm>
                    <a:prstGeom prst="rect">
                      <a:avLst/>
                    </a:prstGeom>
                  </pic:spPr>
                </pic:pic>
              </a:graphicData>
            </a:graphic>
          </wp:inline>
        </w:drawing>
      </w:r>
    </w:p>
    <w:p>
      <w:pPr>
        <w:spacing w:after="0"/>
        <w:ind w:left="0"/>
        <w:jc w:val="left"/>
      </w:pPr>
      <w:r>
        <w:rPr>
          <w:rFonts w:ascii="Times New Roman"/>
          <w:b/>
          <w:i w:val="false"/>
          <w:color w:val="000000"/>
          <w:sz w:val="28"/>
        </w:rPr>
        <w:t xml:space="preserve">,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i w:val="false"/>
          <w:color w:val="000000"/>
          <w:sz w:val="28"/>
        </w:rPr>
        <w:t xml:space="preserve"> и </w:t>
      </w:r>
    </w:p>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6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катализатора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шариковый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пылевидный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93700" cy="3175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508000" cy="342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5100" cy="215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bl>
    <w:p>
      <w:pPr>
        <w:spacing w:after="0"/>
        <w:ind w:left="0"/>
        <w:jc w:val="left"/>
      </w:pPr>
      <w:r>
        <w:br/>
      </w:r>
      <w:r>
        <w:rPr>
          <w:rFonts w:ascii="Times New Roman"/>
          <w:b w:val="false"/>
          <w:i w:val="false"/>
          <w:color w:val="000000"/>
          <w:sz w:val="28"/>
        </w:rPr>
        <w:t>
</w:t>
      </w:r>
    </w:p>
    <w:bookmarkStart w:name="z120" w:id="1036"/>
    <w:p>
      <w:pPr>
        <w:spacing w:after="0"/>
        <w:ind w:left="0"/>
        <w:jc w:val="both"/>
      </w:pPr>
      <w:r>
        <w:rPr>
          <w:rFonts w:ascii="Times New Roman"/>
          <w:b w:val="false"/>
          <w:i w:val="false"/>
          <w:color w:val="000000"/>
          <w:sz w:val="28"/>
        </w:rPr>
        <w:t>
      Таблица 16</w:t>
      </w:r>
    </w:p>
    <w:bookmarkEnd w:id="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037"/>
          <w:p>
            <w:pPr>
              <w:spacing w:after="20"/>
              <w:ind w:left="20"/>
              <w:jc w:val="both"/>
            </w:pPr>
            <w:r>
              <w:rPr>
                <w:rFonts w:ascii="Times New Roman"/>
                <w:b w:val="false"/>
                <w:i w:val="false"/>
                <w:color w:val="000000"/>
                <w:sz w:val="20"/>
              </w:rPr>
              <w:t>
Технологическая установка</w:t>
            </w:r>
          </w:p>
          <w:bookmarkEnd w:id="10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отложения, % масс.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количество образовавшегося вещества, кг/кг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оксида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диоксида серы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038"/>
          <w:p>
            <w:pPr>
              <w:spacing w:after="20"/>
              <w:ind w:left="20"/>
              <w:jc w:val="both"/>
            </w:pPr>
            <w:r>
              <w:rPr>
                <w:rFonts w:ascii="Times New Roman"/>
                <w:b w:val="false"/>
                <w:i w:val="false"/>
                <w:color w:val="000000"/>
                <w:sz w:val="20"/>
              </w:rPr>
              <w:t>
Риформинг</w:t>
            </w:r>
          </w:p>
          <w:bookmarkEnd w:id="10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039"/>
          <w:p>
            <w:pPr>
              <w:spacing w:after="20"/>
              <w:ind w:left="20"/>
              <w:jc w:val="both"/>
            </w:pPr>
            <w:r>
              <w:rPr>
                <w:rFonts w:ascii="Times New Roman"/>
                <w:b w:val="false"/>
                <w:i w:val="false"/>
                <w:color w:val="000000"/>
                <w:sz w:val="20"/>
              </w:rPr>
              <w:t>
Гидроочистка</w:t>
            </w:r>
          </w:p>
          <w:bookmarkEnd w:id="10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21" w:id="1040"/>
    <w:p>
      <w:pPr>
        <w:spacing w:after="0"/>
        <w:ind w:left="0"/>
        <w:jc w:val="both"/>
      </w:pPr>
      <w:r>
        <w:rPr>
          <w:rFonts w:ascii="Times New Roman"/>
          <w:b w:val="false"/>
          <w:i w:val="false"/>
          <w:color w:val="000000"/>
          <w:sz w:val="28"/>
        </w:rPr>
        <w:t>
      Таблица 17</w:t>
      </w:r>
    </w:p>
    <w:bookmarkEnd w:id="1040"/>
    <w:bookmarkStart w:name="z1890" w:id="1041"/>
    <w:p>
      <w:pPr>
        <w:spacing w:after="0"/>
        <w:ind w:left="0"/>
        <w:jc w:val="both"/>
      </w:pPr>
      <w:r>
        <w:rPr>
          <w:rFonts w:ascii="Times New Roman"/>
          <w:b w:val="false"/>
          <w:i w:val="false"/>
          <w:color w:val="000000"/>
          <w:sz w:val="28"/>
        </w:rPr>
        <w:t xml:space="preserve">
      </w:t>
      </w:r>
      <w:r>
        <w:rPr>
          <w:rFonts w:ascii="Times New Roman"/>
          <w:b/>
          <w:i w:val="false"/>
          <w:color w:val="000000"/>
          <w:sz w:val="28"/>
        </w:rPr>
        <w:t>Значения константы Генри для аммиака</w:t>
      </w:r>
    </w:p>
    <w:bookmarkEnd w:id="1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042"/>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о</w:t>
            </w:r>
            <w:r>
              <w:rPr>
                <w:rFonts w:ascii="Times New Roman"/>
                <w:b w:val="false"/>
                <w:i w:val="false"/>
                <w:color w:val="000000"/>
                <w:sz w:val="20"/>
              </w:rPr>
              <w:t>С</w:t>
            </w:r>
          </w:p>
          <w:bookmarkEnd w:id="1042"/>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043"/>
          <w:p>
            <w:pPr>
              <w:spacing w:after="20"/>
              <w:ind w:left="20"/>
              <w:jc w:val="both"/>
            </w:pPr>
            <w:r>
              <w:rPr>
                <w:rFonts w:ascii="Times New Roman"/>
                <w:b w:val="false"/>
                <w:i w:val="false"/>
                <w:color w:val="000000"/>
                <w:sz w:val="20"/>
              </w:rPr>
              <w:t>
0</w:t>
            </w:r>
          </w:p>
          <w:bookmarkEnd w:id="10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044"/>
          <w:p>
            <w:pPr>
              <w:spacing w:after="20"/>
              <w:ind w:left="20"/>
              <w:jc w:val="both"/>
            </w:pPr>
            <w:r>
              <w:rPr>
                <w:rFonts w:ascii="Times New Roman"/>
                <w:b w:val="false"/>
                <w:i w:val="false"/>
                <w:color w:val="000000"/>
                <w:sz w:val="20"/>
              </w:rPr>
              <w:t>
1560</w:t>
            </w:r>
          </w:p>
          <w:bookmarkEnd w:id="10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r>
    </w:tbl>
    <w:p>
      <w:pPr>
        <w:spacing w:after="0"/>
        <w:ind w:left="0"/>
        <w:jc w:val="left"/>
      </w:pPr>
      <w:r>
        <w:br/>
      </w:r>
      <w:r>
        <w:rPr>
          <w:rFonts w:ascii="Times New Roman"/>
          <w:b w:val="false"/>
          <w:i w:val="false"/>
          <w:color w:val="000000"/>
          <w:sz w:val="28"/>
        </w:rPr>
        <w:t>
</w:t>
      </w:r>
    </w:p>
    <w:bookmarkStart w:name="z122" w:id="1045"/>
    <w:p>
      <w:pPr>
        <w:spacing w:after="0"/>
        <w:ind w:left="0"/>
        <w:jc w:val="both"/>
      </w:pPr>
      <w:r>
        <w:rPr>
          <w:rFonts w:ascii="Times New Roman"/>
          <w:b w:val="false"/>
          <w:i w:val="false"/>
          <w:color w:val="000000"/>
          <w:sz w:val="28"/>
        </w:rPr>
        <w:t>
      Таблица 18.</w:t>
      </w:r>
    </w:p>
    <w:bookmarkEnd w:id="1045"/>
    <w:bookmarkStart w:name="z1894" w:id="10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Значения </w:t>
      </w:r>
    </w:p>
    <w:bookmarkEnd w:id="1046"/>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i w:val="false"/>
          <w:color w:val="000000"/>
          <w:sz w:val="28"/>
        </w:rPr>
        <w:t xml:space="preserve"> и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047"/>
          <w:p>
            <w:pPr>
              <w:spacing w:after="20"/>
              <w:ind w:left="20"/>
              <w:jc w:val="both"/>
            </w:pPr>
            <w:r>
              <w:rPr>
                <w:rFonts w:ascii="Times New Roman"/>
                <w:b w:val="false"/>
                <w:i w:val="false"/>
                <w:color w:val="000000"/>
                <w:sz w:val="20"/>
              </w:rPr>
              <w:t>
Наименование вредного вещества, по которому ведется очистка</w:t>
            </w:r>
          </w:p>
          <w:bookmarkEnd w:id="104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очистки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камерные и технологические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циклонные печи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048"/>
          <w:p>
            <w:pPr>
              <w:spacing w:after="20"/>
              <w:ind w:left="20"/>
              <w:jc w:val="both"/>
            </w:pPr>
            <w:r>
              <w:rPr>
                <w:rFonts w:ascii="Times New Roman"/>
                <w:b w:val="false"/>
                <w:i w:val="false"/>
                <w:color w:val="000000"/>
                <w:sz w:val="20"/>
              </w:rPr>
              <w:t>
Углеводороды</w:t>
            </w:r>
          </w:p>
          <w:bookmarkEnd w:id="10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049"/>
          <w:p>
            <w:pPr>
              <w:spacing w:after="20"/>
              <w:ind w:left="20"/>
              <w:jc w:val="both"/>
            </w:pPr>
            <w:r>
              <w:rPr>
                <w:rFonts w:ascii="Times New Roman"/>
                <w:b w:val="false"/>
                <w:i w:val="false"/>
                <w:color w:val="000000"/>
                <w:sz w:val="20"/>
              </w:rPr>
              <w:t>
Оксид углерода</w:t>
            </w:r>
          </w:p>
          <w:bookmarkEnd w:id="1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050"/>
          <w:p>
            <w:pPr>
              <w:spacing w:after="20"/>
              <w:ind w:left="20"/>
              <w:jc w:val="both"/>
            </w:pPr>
            <w:r>
              <w:rPr>
                <w:rFonts w:ascii="Times New Roman"/>
                <w:b w:val="false"/>
                <w:i w:val="false"/>
                <w:color w:val="000000"/>
                <w:sz w:val="20"/>
              </w:rPr>
              <w:t>
Сероводород</w:t>
            </w:r>
          </w:p>
          <w:bookmarkEnd w:id="10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051"/>
          <w:p>
            <w:pPr>
              <w:spacing w:after="20"/>
              <w:ind w:left="20"/>
              <w:jc w:val="both"/>
            </w:pPr>
            <w:r>
              <w:rPr>
                <w:rFonts w:ascii="Times New Roman"/>
                <w:b w:val="false"/>
                <w:i w:val="false"/>
                <w:color w:val="000000"/>
                <w:sz w:val="20"/>
              </w:rPr>
              <w:t>
Меркаптаны</w:t>
            </w:r>
          </w:p>
          <w:bookmarkEnd w:id="10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052"/>
          <w:p>
            <w:pPr>
              <w:spacing w:after="20"/>
              <w:ind w:left="20"/>
              <w:jc w:val="both"/>
            </w:pPr>
            <w:r>
              <w:rPr>
                <w:rFonts w:ascii="Times New Roman"/>
                <w:b w:val="false"/>
                <w:i w:val="false"/>
                <w:color w:val="000000"/>
                <w:sz w:val="20"/>
              </w:rPr>
              <w:t>
Фенол</w:t>
            </w:r>
          </w:p>
          <w:bookmarkEnd w:id="1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bl>
    <w:p>
      <w:pPr>
        <w:spacing w:after="0"/>
        <w:ind w:left="0"/>
        <w:jc w:val="left"/>
      </w:pPr>
      <w:r>
        <w:br/>
      </w:r>
      <w:r>
        <w:rPr>
          <w:rFonts w:ascii="Times New Roman"/>
          <w:b w:val="false"/>
          <w:i w:val="false"/>
          <w:color w:val="000000"/>
          <w:sz w:val="28"/>
        </w:rPr>
        <w:t>
</w:t>
      </w:r>
    </w:p>
    <w:bookmarkStart w:name="z123" w:id="1053"/>
    <w:p>
      <w:pPr>
        <w:spacing w:after="0"/>
        <w:ind w:left="0"/>
        <w:jc w:val="both"/>
      </w:pPr>
      <w:r>
        <w:rPr>
          <w:rFonts w:ascii="Times New Roman"/>
          <w:b w:val="false"/>
          <w:i w:val="false"/>
          <w:color w:val="000000"/>
          <w:sz w:val="28"/>
        </w:rPr>
        <w:t>
      Таблица 19</w:t>
      </w:r>
    </w:p>
    <w:bookmarkEnd w:id="1053"/>
    <w:bookmarkStart w:name="z1902" w:id="10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коэффициентов </w:t>
      </w:r>
    </w:p>
    <w:bookmarkEnd w:id="1054"/>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и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055"/>
          <w:p>
            <w:pPr>
              <w:spacing w:after="20"/>
              <w:ind w:left="20"/>
              <w:jc w:val="both"/>
            </w:pPr>
            <w:r>
              <w:rPr>
                <w:rFonts w:ascii="Times New Roman"/>
                <w:b w:val="false"/>
                <w:i w:val="false"/>
                <w:color w:val="000000"/>
                <w:sz w:val="20"/>
              </w:rPr>
              <w:t>
Наименование технологической установки</w:t>
            </w:r>
          </w:p>
          <w:bookmarkEnd w:id="1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056"/>
          <w:p>
            <w:pPr>
              <w:spacing w:after="20"/>
              <w:ind w:left="20"/>
              <w:jc w:val="both"/>
            </w:pPr>
            <w:r>
              <w:rPr>
                <w:rFonts w:ascii="Times New Roman"/>
                <w:b w:val="false"/>
                <w:i w:val="false"/>
                <w:color w:val="000000"/>
                <w:sz w:val="20"/>
              </w:rPr>
              <w:t>
ЭЛОУ</w:t>
            </w:r>
          </w:p>
          <w:bookmarkEnd w:id="1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057"/>
          <w:p>
            <w:pPr>
              <w:spacing w:after="20"/>
              <w:ind w:left="20"/>
              <w:jc w:val="both"/>
            </w:pPr>
            <w:r>
              <w:rPr>
                <w:rFonts w:ascii="Times New Roman"/>
                <w:b w:val="false"/>
                <w:i w:val="false"/>
                <w:color w:val="000000"/>
                <w:sz w:val="20"/>
              </w:rPr>
              <w:t>
AT</w:t>
            </w:r>
          </w:p>
          <w:bookmarkEnd w:id="1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058"/>
          <w:p>
            <w:pPr>
              <w:spacing w:after="20"/>
              <w:ind w:left="20"/>
              <w:jc w:val="both"/>
            </w:pPr>
            <w:r>
              <w:rPr>
                <w:rFonts w:ascii="Times New Roman"/>
                <w:b w:val="false"/>
                <w:i w:val="false"/>
                <w:color w:val="000000"/>
                <w:sz w:val="20"/>
              </w:rPr>
              <w:t>
AВT</w:t>
            </w:r>
          </w:p>
          <w:bookmarkEnd w:id="1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059"/>
          <w:p>
            <w:pPr>
              <w:spacing w:after="20"/>
              <w:ind w:left="20"/>
              <w:jc w:val="both"/>
            </w:pPr>
            <w:r>
              <w:rPr>
                <w:rFonts w:ascii="Times New Roman"/>
                <w:b w:val="false"/>
                <w:i w:val="false"/>
                <w:color w:val="000000"/>
                <w:sz w:val="20"/>
              </w:rPr>
              <w:t>
ЭЛОУ-АВТ</w:t>
            </w:r>
          </w:p>
          <w:bookmarkEnd w:id="1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060"/>
          <w:p>
            <w:pPr>
              <w:spacing w:after="20"/>
              <w:ind w:left="20"/>
              <w:jc w:val="both"/>
            </w:pPr>
            <w:r>
              <w:rPr>
                <w:rFonts w:ascii="Times New Roman"/>
                <w:b w:val="false"/>
                <w:i w:val="false"/>
                <w:color w:val="000000"/>
                <w:sz w:val="20"/>
              </w:rPr>
              <w:t>
Вторичка 22/4</w:t>
            </w:r>
          </w:p>
          <w:bookmarkEnd w:id="1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061"/>
          <w:p>
            <w:pPr>
              <w:spacing w:after="20"/>
              <w:ind w:left="20"/>
              <w:jc w:val="both"/>
            </w:pPr>
            <w:r>
              <w:rPr>
                <w:rFonts w:ascii="Times New Roman"/>
                <w:b w:val="false"/>
                <w:i w:val="false"/>
                <w:color w:val="000000"/>
                <w:sz w:val="20"/>
              </w:rPr>
              <w:t>
Термический крекинг</w:t>
            </w:r>
          </w:p>
          <w:bookmarkEnd w:id="10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062"/>
          <w:p>
            <w:pPr>
              <w:spacing w:after="20"/>
              <w:ind w:left="20"/>
              <w:jc w:val="both"/>
            </w:pPr>
            <w:r>
              <w:rPr>
                <w:rFonts w:ascii="Times New Roman"/>
                <w:b w:val="false"/>
                <w:i w:val="false"/>
                <w:color w:val="000000"/>
                <w:sz w:val="20"/>
              </w:rPr>
              <w:t>
Каталитический крекинг</w:t>
            </w:r>
          </w:p>
          <w:bookmarkEnd w:id="1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063"/>
          <w:p>
            <w:pPr>
              <w:spacing w:after="20"/>
              <w:ind w:left="20"/>
              <w:jc w:val="both"/>
            </w:pPr>
            <w:r>
              <w:rPr>
                <w:rFonts w:ascii="Times New Roman"/>
                <w:b w:val="false"/>
                <w:i w:val="false"/>
                <w:color w:val="000000"/>
                <w:sz w:val="20"/>
              </w:rPr>
              <w:t>
Г-43-102</w:t>
            </w:r>
          </w:p>
          <w:bookmarkEnd w:id="1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064"/>
          <w:p>
            <w:pPr>
              <w:spacing w:after="20"/>
              <w:ind w:left="20"/>
              <w:jc w:val="both"/>
            </w:pPr>
            <w:r>
              <w:rPr>
                <w:rFonts w:ascii="Times New Roman"/>
                <w:b w:val="false"/>
                <w:i w:val="false"/>
                <w:color w:val="000000"/>
                <w:sz w:val="20"/>
              </w:rPr>
              <w:t>
Риформинг - 35/6, 35/8-300</w:t>
            </w:r>
          </w:p>
          <w:bookmarkEnd w:id="1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065"/>
          <w:p>
            <w:pPr>
              <w:spacing w:after="20"/>
              <w:ind w:left="20"/>
              <w:jc w:val="both"/>
            </w:pPr>
            <w:r>
              <w:rPr>
                <w:rFonts w:ascii="Times New Roman"/>
                <w:b w:val="false"/>
                <w:i w:val="false"/>
                <w:color w:val="000000"/>
                <w:sz w:val="20"/>
              </w:rPr>
              <w:t>
Риформинг 35/5</w:t>
            </w:r>
          </w:p>
          <w:bookmarkEnd w:id="1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066"/>
          <w:p>
            <w:pPr>
              <w:spacing w:after="20"/>
              <w:ind w:left="20"/>
              <w:jc w:val="both"/>
            </w:pPr>
            <w:r>
              <w:rPr>
                <w:rFonts w:ascii="Times New Roman"/>
                <w:b w:val="false"/>
                <w:i w:val="false"/>
                <w:color w:val="000000"/>
                <w:sz w:val="20"/>
              </w:rPr>
              <w:t>
Риформинг 35/11-300, 35/11-600</w:t>
            </w:r>
          </w:p>
          <w:bookmarkEnd w:id="1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067"/>
          <w:p>
            <w:pPr>
              <w:spacing w:after="20"/>
              <w:ind w:left="20"/>
              <w:jc w:val="both"/>
            </w:pPr>
            <w:r>
              <w:rPr>
                <w:rFonts w:ascii="Times New Roman"/>
                <w:b w:val="false"/>
                <w:i w:val="false"/>
                <w:color w:val="000000"/>
                <w:sz w:val="20"/>
              </w:rPr>
              <w:t>
Гидроочистка 24/6, 24/7</w:t>
            </w:r>
          </w:p>
          <w:bookmarkEnd w:id="1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068"/>
          <w:p>
            <w:pPr>
              <w:spacing w:after="20"/>
              <w:ind w:left="20"/>
              <w:jc w:val="both"/>
            </w:pPr>
            <w:r>
              <w:rPr>
                <w:rFonts w:ascii="Times New Roman"/>
                <w:b w:val="false"/>
                <w:i w:val="false"/>
                <w:color w:val="000000"/>
                <w:sz w:val="20"/>
              </w:rPr>
              <w:t>
Гидроочистка 24/300, 24/600</w:t>
            </w:r>
          </w:p>
          <w:bookmarkEnd w:id="1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069"/>
          <w:p>
            <w:pPr>
              <w:spacing w:after="20"/>
              <w:ind w:left="20"/>
              <w:jc w:val="both"/>
            </w:pPr>
            <w:r>
              <w:rPr>
                <w:rFonts w:ascii="Times New Roman"/>
                <w:b w:val="false"/>
                <w:i w:val="false"/>
                <w:color w:val="000000"/>
                <w:sz w:val="20"/>
              </w:rPr>
              <w:t>
Сероочистка газов</w:t>
            </w:r>
          </w:p>
          <w:bookmarkEnd w:id="1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070"/>
          <w:p>
            <w:pPr>
              <w:spacing w:after="20"/>
              <w:ind w:left="20"/>
              <w:jc w:val="both"/>
            </w:pPr>
            <w:r>
              <w:rPr>
                <w:rFonts w:ascii="Times New Roman"/>
                <w:b w:val="false"/>
                <w:i w:val="false"/>
                <w:color w:val="000000"/>
                <w:sz w:val="20"/>
              </w:rPr>
              <w:t>
Установки газофракционирования</w:t>
            </w:r>
          </w:p>
          <w:bookmarkEnd w:id="1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071"/>
          <w:p>
            <w:pPr>
              <w:spacing w:after="20"/>
              <w:ind w:left="20"/>
              <w:jc w:val="both"/>
            </w:pPr>
            <w:r>
              <w:rPr>
                <w:rFonts w:ascii="Times New Roman"/>
                <w:b w:val="false"/>
                <w:i w:val="false"/>
                <w:color w:val="000000"/>
                <w:sz w:val="20"/>
              </w:rPr>
              <w:t>
Деасфальтизация</w:t>
            </w:r>
          </w:p>
          <w:bookmarkEnd w:id="1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072"/>
          <w:p>
            <w:pPr>
              <w:spacing w:after="20"/>
              <w:ind w:left="20"/>
              <w:jc w:val="both"/>
            </w:pPr>
            <w:r>
              <w:rPr>
                <w:rFonts w:ascii="Times New Roman"/>
                <w:b w:val="false"/>
                <w:i w:val="false"/>
                <w:color w:val="000000"/>
                <w:sz w:val="20"/>
              </w:rPr>
              <w:t>
Депарафинизация</w:t>
            </w:r>
          </w:p>
          <w:bookmarkEnd w:id="1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073"/>
          <w:p>
            <w:pPr>
              <w:spacing w:after="20"/>
              <w:ind w:left="20"/>
              <w:jc w:val="both"/>
            </w:pPr>
            <w:r>
              <w:rPr>
                <w:rFonts w:ascii="Times New Roman"/>
                <w:b w:val="false"/>
                <w:i w:val="false"/>
                <w:color w:val="000000"/>
                <w:sz w:val="20"/>
              </w:rPr>
              <w:t>
Битумные</w:t>
            </w:r>
          </w:p>
          <w:bookmarkEnd w:id="1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074"/>
          <w:p>
            <w:pPr>
              <w:spacing w:after="20"/>
              <w:ind w:left="20"/>
              <w:jc w:val="both"/>
            </w:pPr>
            <w:r>
              <w:rPr>
                <w:rFonts w:ascii="Times New Roman"/>
                <w:b w:val="false"/>
                <w:i w:val="false"/>
                <w:color w:val="000000"/>
                <w:sz w:val="20"/>
              </w:rPr>
              <w:t>
Селективная очистка масел</w:t>
            </w:r>
          </w:p>
          <w:bookmarkEnd w:id="1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075"/>
          <w:p>
            <w:pPr>
              <w:spacing w:after="20"/>
              <w:ind w:left="20"/>
              <w:jc w:val="both"/>
            </w:pPr>
            <w:r>
              <w:rPr>
                <w:rFonts w:ascii="Times New Roman"/>
                <w:b w:val="false"/>
                <w:i w:val="false"/>
                <w:color w:val="000000"/>
                <w:sz w:val="20"/>
              </w:rPr>
              <w:t>
Контактная очистка масел</w:t>
            </w:r>
          </w:p>
          <w:bookmarkEnd w:id="1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076"/>
          <w:p>
            <w:pPr>
              <w:spacing w:after="20"/>
              <w:ind w:left="20"/>
              <w:jc w:val="both"/>
            </w:pPr>
            <w:r>
              <w:rPr>
                <w:rFonts w:ascii="Times New Roman"/>
                <w:b w:val="false"/>
                <w:i w:val="false"/>
                <w:color w:val="000000"/>
                <w:sz w:val="20"/>
              </w:rPr>
              <w:t>
Гидроочистка масел</w:t>
            </w:r>
          </w:p>
          <w:bookmarkEnd w:id="1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077"/>
          <w:p>
            <w:pPr>
              <w:spacing w:after="20"/>
              <w:ind w:left="20"/>
              <w:jc w:val="both"/>
            </w:pPr>
            <w:r>
              <w:rPr>
                <w:rFonts w:ascii="Times New Roman"/>
                <w:b w:val="false"/>
                <w:i w:val="false"/>
                <w:color w:val="000000"/>
                <w:sz w:val="20"/>
              </w:rPr>
              <w:t>
Обезмасливание гача и петролатума</w:t>
            </w:r>
          </w:p>
          <w:bookmarkEnd w:id="1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078"/>
          <w:p>
            <w:pPr>
              <w:spacing w:after="20"/>
              <w:ind w:left="20"/>
              <w:jc w:val="both"/>
            </w:pPr>
            <w:r>
              <w:rPr>
                <w:rFonts w:ascii="Times New Roman"/>
                <w:b w:val="false"/>
                <w:i w:val="false"/>
                <w:color w:val="000000"/>
                <w:sz w:val="20"/>
              </w:rPr>
              <w:t>
Коксование</w:t>
            </w:r>
          </w:p>
          <w:bookmarkEnd w:id="1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r>
    </w:tbl>
    <w:p>
      <w:pPr>
        <w:spacing w:after="0"/>
        <w:ind w:left="0"/>
        <w:jc w:val="left"/>
      </w:pPr>
      <w:r>
        <w:br/>
      </w:r>
      <w:r>
        <w:rPr>
          <w:rFonts w:ascii="Times New Roman"/>
          <w:b w:val="false"/>
          <w:i w:val="false"/>
          <w:color w:val="000000"/>
          <w:sz w:val="28"/>
        </w:rPr>
        <w:t>
</w:t>
      </w:r>
    </w:p>
    <w:bookmarkStart w:name="z124" w:id="1079"/>
    <w:p>
      <w:pPr>
        <w:spacing w:after="0"/>
        <w:ind w:left="0"/>
        <w:jc w:val="both"/>
      </w:pPr>
      <w:r>
        <w:rPr>
          <w:rFonts w:ascii="Times New Roman"/>
          <w:b w:val="false"/>
          <w:i w:val="false"/>
          <w:color w:val="000000"/>
          <w:sz w:val="28"/>
        </w:rPr>
        <w:t>
      Таблица 20</w:t>
      </w:r>
    </w:p>
    <w:bookmarkEnd w:id="1079"/>
    <w:bookmarkStart w:name="z1927" w:id="10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коэффициента </w:t>
      </w:r>
    </w:p>
    <w:bookmarkEnd w:id="1080"/>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 ные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непредель 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МЭК</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 рода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фурфурол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081"/>
          <w:p>
            <w:pPr>
              <w:spacing w:after="20"/>
              <w:ind w:left="20"/>
              <w:jc w:val="both"/>
            </w:pPr>
            <w:r>
              <w:rPr>
                <w:rFonts w:ascii="Times New Roman"/>
                <w:b w:val="false"/>
                <w:i w:val="false"/>
                <w:color w:val="000000"/>
                <w:sz w:val="20"/>
              </w:rPr>
              <w:t>
ЭЛОУ</w:t>
            </w:r>
          </w:p>
          <w:bookmarkEnd w:id="108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082"/>
          <w:p>
            <w:pPr>
              <w:spacing w:after="20"/>
              <w:ind w:left="20"/>
              <w:jc w:val="both"/>
            </w:pPr>
            <w:r>
              <w:rPr>
                <w:rFonts w:ascii="Times New Roman"/>
                <w:b w:val="false"/>
                <w:i w:val="false"/>
                <w:color w:val="000000"/>
                <w:sz w:val="20"/>
              </w:rPr>
              <w:t>
AT</w:t>
            </w:r>
          </w:p>
          <w:bookmarkEnd w:id="108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083"/>
          <w:p>
            <w:pPr>
              <w:spacing w:after="20"/>
              <w:ind w:left="20"/>
              <w:jc w:val="both"/>
            </w:pPr>
            <w:r>
              <w:rPr>
                <w:rFonts w:ascii="Times New Roman"/>
                <w:b w:val="false"/>
                <w:i w:val="false"/>
                <w:color w:val="000000"/>
                <w:sz w:val="20"/>
              </w:rPr>
              <w:t>
АВТ</w:t>
            </w:r>
          </w:p>
          <w:bookmarkEnd w:id="108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084"/>
          <w:p>
            <w:pPr>
              <w:spacing w:after="20"/>
              <w:ind w:left="20"/>
              <w:jc w:val="both"/>
            </w:pPr>
            <w:r>
              <w:rPr>
                <w:rFonts w:ascii="Times New Roman"/>
                <w:b w:val="false"/>
                <w:i w:val="false"/>
                <w:color w:val="000000"/>
                <w:sz w:val="20"/>
              </w:rPr>
              <w:t>
ЭЛОУ-АВТ</w:t>
            </w:r>
          </w:p>
          <w:bookmarkEnd w:id="108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085"/>
          <w:p>
            <w:pPr>
              <w:spacing w:after="20"/>
              <w:ind w:left="20"/>
              <w:jc w:val="both"/>
            </w:pPr>
            <w:r>
              <w:rPr>
                <w:rFonts w:ascii="Times New Roman"/>
                <w:b w:val="false"/>
                <w:i w:val="false"/>
                <w:color w:val="000000"/>
                <w:sz w:val="20"/>
              </w:rPr>
              <w:t>
Вторичка 22/4</w:t>
            </w:r>
          </w:p>
          <w:bookmarkEnd w:id="108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086"/>
          <w:p>
            <w:pPr>
              <w:spacing w:after="20"/>
              <w:ind w:left="20"/>
              <w:jc w:val="both"/>
            </w:pPr>
            <w:r>
              <w:rPr>
                <w:rFonts w:ascii="Times New Roman"/>
                <w:b w:val="false"/>
                <w:i w:val="false"/>
                <w:color w:val="000000"/>
                <w:sz w:val="20"/>
              </w:rPr>
              <w:t>
Термический крекинг</w:t>
            </w:r>
          </w:p>
          <w:bookmarkEnd w:id="108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087"/>
          <w:p>
            <w:pPr>
              <w:spacing w:after="20"/>
              <w:ind w:left="20"/>
              <w:jc w:val="both"/>
            </w:pPr>
            <w:r>
              <w:rPr>
                <w:rFonts w:ascii="Times New Roman"/>
                <w:b w:val="false"/>
                <w:i w:val="false"/>
                <w:color w:val="000000"/>
                <w:sz w:val="20"/>
              </w:rPr>
              <w:t>
Риформинг - 35/6, 35/8-300</w:t>
            </w:r>
          </w:p>
          <w:bookmarkEnd w:id="108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088"/>
          <w:p>
            <w:pPr>
              <w:spacing w:after="20"/>
              <w:ind w:left="20"/>
              <w:jc w:val="both"/>
            </w:pPr>
            <w:r>
              <w:rPr>
                <w:rFonts w:ascii="Times New Roman"/>
                <w:b w:val="false"/>
                <w:i w:val="false"/>
                <w:color w:val="000000"/>
                <w:sz w:val="20"/>
              </w:rPr>
              <w:t>
Риформинг 35/11-300, 35/11-600</w:t>
            </w:r>
          </w:p>
          <w:bookmarkEnd w:id="108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089"/>
          <w:p>
            <w:pPr>
              <w:spacing w:after="20"/>
              <w:ind w:left="20"/>
              <w:jc w:val="both"/>
            </w:pPr>
            <w:r>
              <w:rPr>
                <w:rFonts w:ascii="Times New Roman"/>
                <w:b w:val="false"/>
                <w:i w:val="false"/>
                <w:color w:val="000000"/>
                <w:sz w:val="20"/>
              </w:rPr>
              <w:t>
Риформинг 35/5</w:t>
            </w:r>
          </w:p>
          <w:bookmarkEnd w:id="108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090"/>
          <w:p>
            <w:pPr>
              <w:spacing w:after="20"/>
              <w:ind w:left="20"/>
              <w:jc w:val="both"/>
            </w:pPr>
            <w:r>
              <w:rPr>
                <w:rFonts w:ascii="Times New Roman"/>
                <w:b w:val="false"/>
                <w:i w:val="false"/>
                <w:color w:val="000000"/>
                <w:sz w:val="20"/>
              </w:rPr>
              <w:t>
Гидроочистка 24/6, 24/7</w:t>
            </w:r>
          </w:p>
          <w:bookmarkEnd w:id="109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091"/>
          <w:p>
            <w:pPr>
              <w:spacing w:after="20"/>
              <w:ind w:left="20"/>
              <w:jc w:val="both"/>
            </w:pPr>
            <w:r>
              <w:rPr>
                <w:rFonts w:ascii="Times New Roman"/>
                <w:b w:val="false"/>
                <w:i w:val="false"/>
                <w:color w:val="000000"/>
                <w:sz w:val="20"/>
              </w:rPr>
              <w:t>
Гидроочистка 24/300; 24/600</w:t>
            </w:r>
          </w:p>
          <w:bookmarkEnd w:id="109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092"/>
          <w:p>
            <w:pPr>
              <w:spacing w:after="20"/>
              <w:ind w:left="20"/>
              <w:jc w:val="both"/>
            </w:pPr>
            <w:r>
              <w:rPr>
                <w:rFonts w:ascii="Times New Roman"/>
                <w:b w:val="false"/>
                <w:i w:val="false"/>
                <w:color w:val="000000"/>
                <w:sz w:val="20"/>
              </w:rPr>
              <w:t>
Деасфальтизация</w:t>
            </w:r>
          </w:p>
          <w:bookmarkEnd w:id="109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093"/>
          <w:p>
            <w:pPr>
              <w:spacing w:after="20"/>
              <w:ind w:left="20"/>
              <w:jc w:val="both"/>
            </w:pPr>
            <w:r>
              <w:rPr>
                <w:rFonts w:ascii="Times New Roman"/>
                <w:b w:val="false"/>
                <w:i w:val="false"/>
                <w:color w:val="000000"/>
                <w:sz w:val="20"/>
              </w:rPr>
              <w:t>
Депарафинизация</w:t>
            </w:r>
          </w:p>
          <w:bookmarkEnd w:id="109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094"/>
          <w:p>
            <w:pPr>
              <w:spacing w:after="20"/>
              <w:ind w:left="20"/>
              <w:jc w:val="both"/>
            </w:pPr>
            <w:r>
              <w:rPr>
                <w:rFonts w:ascii="Times New Roman"/>
                <w:b w:val="false"/>
                <w:i w:val="false"/>
                <w:color w:val="000000"/>
                <w:sz w:val="20"/>
              </w:rPr>
              <w:t>
Битумные</w:t>
            </w:r>
          </w:p>
          <w:bookmarkEnd w:id="109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095"/>
          <w:p>
            <w:pPr>
              <w:spacing w:after="20"/>
              <w:ind w:left="20"/>
              <w:jc w:val="both"/>
            </w:pPr>
            <w:r>
              <w:rPr>
                <w:rFonts w:ascii="Times New Roman"/>
                <w:b w:val="false"/>
                <w:i w:val="false"/>
                <w:color w:val="000000"/>
                <w:sz w:val="20"/>
              </w:rPr>
              <w:t>
Сероочистка газов</w:t>
            </w:r>
          </w:p>
          <w:bookmarkEnd w:id="109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096"/>
          <w:p>
            <w:pPr>
              <w:spacing w:after="20"/>
              <w:ind w:left="20"/>
              <w:jc w:val="both"/>
            </w:pPr>
            <w:r>
              <w:rPr>
                <w:rFonts w:ascii="Times New Roman"/>
                <w:b w:val="false"/>
                <w:i w:val="false"/>
                <w:color w:val="000000"/>
                <w:sz w:val="20"/>
              </w:rPr>
              <w:t>
Селективная очистка масел</w:t>
            </w:r>
          </w:p>
          <w:bookmarkEnd w:id="109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097"/>
          <w:p>
            <w:pPr>
              <w:spacing w:after="20"/>
              <w:ind w:left="20"/>
              <w:jc w:val="both"/>
            </w:pPr>
            <w:r>
              <w:rPr>
                <w:rFonts w:ascii="Times New Roman"/>
                <w:b w:val="false"/>
                <w:i w:val="false"/>
                <w:color w:val="000000"/>
                <w:sz w:val="20"/>
              </w:rPr>
              <w:t>
Установки газофракциониров.</w:t>
            </w:r>
          </w:p>
          <w:bookmarkEnd w:id="109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098"/>
          <w:p>
            <w:pPr>
              <w:spacing w:after="20"/>
              <w:ind w:left="20"/>
              <w:jc w:val="both"/>
            </w:pPr>
            <w:r>
              <w:rPr>
                <w:rFonts w:ascii="Times New Roman"/>
                <w:b w:val="false"/>
                <w:i w:val="false"/>
                <w:color w:val="000000"/>
                <w:sz w:val="20"/>
              </w:rPr>
              <w:t>
Обезмасливание гача</w:t>
            </w:r>
          </w:p>
          <w:bookmarkEnd w:id="109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099"/>
          <w:p>
            <w:pPr>
              <w:spacing w:after="20"/>
              <w:ind w:left="20"/>
              <w:jc w:val="both"/>
            </w:pPr>
            <w:r>
              <w:rPr>
                <w:rFonts w:ascii="Times New Roman"/>
                <w:b w:val="false"/>
                <w:i w:val="false"/>
                <w:color w:val="000000"/>
                <w:sz w:val="20"/>
              </w:rPr>
              <w:t>
Коксование</w:t>
            </w:r>
          </w:p>
          <w:bookmarkEnd w:id="109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100"/>
          <w:p>
            <w:pPr>
              <w:spacing w:after="20"/>
              <w:ind w:left="20"/>
              <w:jc w:val="both"/>
            </w:pPr>
            <w:r>
              <w:rPr>
                <w:rFonts w:ascii="Times New Roman"/>
                <w:b w:val="false"/>
                <w:i w:val="false"/>
                <w:color w:val="000000"/>
                <w:sz w:val="20"/>
              </w:rPr>
              <w:t>
Каталитический крекинг</w:t>
            </w:r>
          </w:p>
          <w:bookmarkEnd w:id="110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101"/>
          <w:p>
            <w:pPr>
              <w:spacing w:after="20"/>
              <w:ind w:left="20"/>
              <w:jc w:val="both"/>
            </w:pPr>
            <w:r>
              <w:rPr>
                <w:rFonts w:ascii="Times New Roman"/>
                <w:b w:val="false"/>
                <w:i w:val="false"/>
                <w:color w:val="000000"/>
                <w:sz w:val="20"/>
              </w:rPr>
              <w:t>
Г-43-102</w:t>
            </w:r>
          </w:p>
          <w:bookmarkEnd w:id="110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102"/>
          <w:p>
            <w:pPr>
              <w:spacing w:after="20"/>
              <w:ind w:left="20"/>
              <w:jc w:val="both"/>
            </w:pPr>
            <w:r>
              <w:rPr>
                <w:rFonts w:ascii="Times New Roman"/>
                <w:b w:val="false"/>
                <w:i w:val="false"/>
                <w:color w:val="000000"/>
                <w:sz w:val="20"/>
              </w:rPr>
              <w:t>
Контактная очистка масел</w:t>
            </w:r>
          </w:p>
          <w:bookmarkEnd w:id="110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103"/>
          <w:p>
            <w:pPr>
              <w:spacing w:after="20"/>
              <w:ind w:left="20"/>
              <w:jc w:val="both"/>
            </w:pPr>
            <w:r>
              <w:rPr>
                <w:rFonts w:ascii="Times New Roman"/>
                <w:b w:val="false"/>
                <w:i w:val="false"/>
                <w:color w:val="000000"/>
                <w:sz w:val="20"/>
              </w:rPr>
              <w:t>
Гидроочистка масел</w:t>
            </w:r>
          </w:p>
          <w:bookmarkEnd w:id="110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5" w:id="1104"/>
    <w:p>
      <w:pPr>
        <w:spacing w:after="0"/>
        <w:ind w:left="0"/>
        <w:jc w:val="both"/>
      </w:pPr>
      <w:r>
        <w:rPr>
          <w:rFonts w:ascii="Times New Roman"/>
          <w:b w:val="false"/>
          <w:i w:val="false"/>
          <w:color w:val="000000"/>
          <w:sz w:val="28"/>
        </w:rPr>
        <w:t>
      Таблица 21</w:t>
      </w:r>
    </w:p>
    <w:bookmarkEnd w:id="1104"/>
    <w:bookmarkStart w:name="z1955" w:id="1105"/>
    <w:p>
      <w:pPr>
        <w:spacing w:after="0"/>
        <w:ind w:left="0"/>
        <w:jc w:val="both"/>
      </w:pPr>
      <w:r>
        <w:rPr>
          <w:rFonts w:ascii="Times New Roman"/>
          <w:b w:val="false"/>
          <w:i w:val="false"/>
          <w:color w:val="000000"/>
          <w:sz w:val="28"/>
        </w:rPr>
        <w:t xml:space="preserve">
      Значения удельных выбросов вредных веществ автомобильным </w:t>
      </w:r>
      <w:r>
        <w:rPr>
          <w:rFonts w:ascii="Times New Roman"/>
          <w:b w:val="false"/>
          <w:i w:val="false"/>
          <w:color w:val="000000"/>
          <w:sz w:val="28"/>
        </w:rPr>
        <w:t>транспортом (</w:t>
      </w:r>
    </w:p>
    <w:bookmarkEnd w:id="1105"/>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по годам XII пятилетки, г/км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106"/>
          <w:p>
            <w:pPr>
              <w:spacing w:after="20"/>
              <w:ind w:left="20"/>
              <w:jc w:val="both"/>
            </w:pPr>
            <w:r>
              <w:rPr>
                <w:rFonts w:ascii="Times New Roman"/>
                <w:b w:val="false"/>
                <w:i w:val="false"/>
                <w:color w:val="000000"/>
                <w:sz w:val="20"/>
              </w:rPr>
              <w:t>
Группы автомобилей</w:t>
            </w:r>
          </w:p>
          <w:bookmarkEnd w:id="1106"/>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 рода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 водо роды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 ды азота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 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 водо- роды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 ды азота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 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 водо роды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 ды азота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 ды азота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 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 водо роды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 ды азота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107"/>
          <w:p>
            <w:pPr>
              <w:spacing w:after="20"/>
              <w:ind w:left="20"/>
              <w:jc w:val="both"/>
            </w:pPr>
            <w:r>
              <w:rPr>
                <w:rFonts w:ascii="Times New Roman"/>
                <w:b w:val="false"/>
                <w:i w:val="false"/>
                <w:color w:val="000000"/>
                <w:sz w:val="20"/>
              </w:rPr>
              <w:t>
Грузовые, специальные грузовые с бензиновыми ДВС и работающие на сжиженном нефтяном газе (пропан-бутан)</w:t>
            </w:r>
          </w:p>
          <w:bookmarkEnd w:id="1107"/>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108"/>
          <w:p>
            <w:pPr>
              <w:spacing w:after="20"/>
              <w:ind w:left="20"/>
              <w:jc w:val="both"/>
            </w:pPr>
            <w:r>
              <w:rPr>
                <w:rFonts w:ascii="Times New Roman"/>
                <w:b w:val="false"/>
                <w:i w:val="false"/>
                <w:color w:val="000000"/>
                <w:sz w:val="20"/>
              </w:rPr>
              <w:t>
Грузовые и специальные грузовые дизельные</w:t>
            </w:r>
          </w:p>
          <w:bookmarkEnd w:id="1108"/>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109"/>
          <w:p>
            <w:pPr>
              <w:spacing w:after="20"/>
              <w:ind w:left="20"/>
              <w:jc w:val="both"/>
            </w:pPr>
            <w:r>
              <w:rPr>
                <w:rFonts w:ascii="Times New Roman"/>
                <w:b w:val="false"/>
                <w:i w:val="false"/>
                <w:color w:val="000000"/>
                <w:sz w:val="20"/>
              </w:rPr>
              <w:t>
Грузовые и специальные грузовые, работающие на сжатом природном газе</w:t>
            </w:r>
          </w:p>
          <w:bookmarkEnd w:id="1109"/>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110"/>
          <w:p>
            <w:pPr>
              <w:spacing w:after="20"/>
              <w:ind w:left="20"/>
              <w:jc w:val="both"/>
            </w:pPr>
            <w:r>
              <w:rPr>
                <w:rFonts w:ascii="Times New Roman"/>
                <w:b w:val="false"/>
                <w:i w:val="false"/>
                <w:color w:val="000000"/>
                <w:sz w:val="20"/>
              </w:rPr>
              <w:t>
Автобусы с бензиновыми ДВС</w:t>
            </w:r>
          </w:p>
          <w:bookmarkEnd w:id="111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111"/>
          <w:p>
            <w:pPr>
              <w:spacing w:after="20"/>
              <w:ind w:left="20"/>
              <w:jc w:val="both"/>
            </w:pPr>
            <w:r>
              <w:rPr>
                <w:rFonts w:ascii="Times New Roman"/>
                <w:b w:val="false"/>
                <w:i w:val="false"/>
                <w:color w:val="000000"/>
                <w:sz w:val="20"/>
              </w:rPr>
              <w:t>
Автобусы дизельные</w:t>
            </w:r>
          </w:p>
          <w:bookmarkEnd w:id="1111"/>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112"/>
          <w:p>
            <w:pPr>
              <w:spacing w:after="20"/>
              <w:ind w:left="20"/>
              <w:jc w:val="both"/>
            </w:pPr>
            <w:r>
              <w:rPr>
                <w:rFonts w:ascii="Times New Roman"/>
                <w:b w:val="false"/>
                <w:i w:val="false"/>
                <w:color w:val="000000"/>
                <w:sz w:val="20"/>
              </w:rPr>
              <w:t>
Легковые служебные и специальные</w:t>
            </w:r>
          </w:p>
          <w:bookmarkEnd w:id="1112"/>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индивидуального пользования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6" w:id="1113"/>
    <w:p>
      <w:pPr>
        <w:spacing w:after="0"/>
        <w:ind w:left="0"/>
        <w:jc w:val="both"/>
      </w:pPr>
      <w:r>
        <w:rPr>
          <w:rFonts w:ascii="Times New Roman"/>
          <w:b w:val="false"/>
          <w:i w:val="false"/>
          <w:color w:val="000000"/>
          <w:sz w:val="28"/>
        </w:rPr>
        <w:t>
      Таблица 22</w:t>
      </w:r>
    </w:p>
    <w:bookmarkEnd w:id="1113"/>
    <w:bookmarkStart w:name="z1966" w:id="1114"/>
    <w:p>
      <w:pPr>
        <w:spacing w:after="0"/>
        <w:ind w:left="0"/>
        <w:jc w:val="both"/>
      </w:pPr>
      <w:r>
        <w:rPr>
          <w:rFonts w:ascii="Times New Roman"/>
          <w:b w:val="false"/>
          <w:i w:val="false"/>
          <w:color w:val="000000"/>
          <w:sz w:val="28"/>
        </w:rPr>
        <w:t>
      Коэффициенты влияния среднего возраста автомобилей и уровня технического состояния на выбросы вредных веществ для различных групп заводского автомобильного транспорта</w:t>
      </w:r>
    </w:p>
    <w:bookmarkEnd w:id="1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115"/>
          <w:p>
            <w:pPr>
              <w:spacing w:after="20"/>
              <w:ind w:left="20"/>
              <w:jc w:val="both"/>
            </w:pPr>
            <w:r>
              <w:rPr>
                <w:rFonts w:ascii="Times New Roman"/>
                <w:b w:val="false"/>
                <w:i w:val="false"/>
                <w:color w:val="000000"/>
                <w:sz w:val="20"/>
              </w:rPr>
              <w:t>
Группа автомобилей</w:t>
            </w:r>
          </w:p>
          <w:bookmarkEnd w:id="11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048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 дороды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ксиды азота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 дороды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ксиды азота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116"/>
          <w:p>
            <w:pPr>
              <w:spacing w:after="20"/>
              <w:ind w:left="20"/>
              <w:jc w:val="both"/>
            </w:pPr>
            <w:r>
              <w:rPr>
                <w:rFonts w:ascii="Times New Roman"/>
                <w:b w:val="false"/>
                <w:i w:val="false"/>
                <w:color w:val="000000"/>
                <w:sz w:val="20"/>
              </w:rPr>
              <w:t>
Грузовые и специальные грузовые с бензиновыми ДВС</w:t>
            </w:r>
          </w:p>
          <w:bookmarkEnd w:id="11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117"/>
          <w:p>
            <w:pPr>
              <w:spacing w:after="20"/>
              <w:ind w:left="20"/>
              <w:jc w:val="both"/>
            </w:pPr>
            <w:r>
              <w:rPr>
                <w:rFonts w:ascii="Times New Roman"/>
                <w:b w:val="false"/>
                <w:i w:val="false"/>
                <w:color w:val="000000"/>
                <w:sz w:val="20"/>
              </w:rPr>
              <w:t>
Грузовые и специальные грузовые дизельные</w:t>
            </w:r>
          </w:p>
          <w:bookmarkEnd w:id="11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118"/>
          <w:p>
            <w:pPr>
              <w:spacing w:after="20"/>
              <w:ind w:left="20"/>
              <w:jc w:val="both"/>
            </w:pPr>
            <w:r>
              <w:rPr>
                <w:rFonts w:ascii="Times New Roman"/>
                <w:b w:val="false"/>
                <w:i w:val="false"/>
                <w:color w:val="000000"/>
                <w:sz w:val="20"/>
              </w:rPr>
              <w:t>
Автобусы с бензиновыми ДВС</w:t>
            </w:r>
          </w:p>
          <w:bookmarkEnd w:id="11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119"/>
          <w:p>
            <w:pPr>
              <w:spacing w:after="20"/>
              <w:ind w:left="20"/>
              <w:jc w:val="both"/>
            </w:pPr>
            <w:r>
              <w:rPr>
                <w:rFonts w:ascii="Times New Roman"/>
                <w:b w:val="false"/>
                <w:i w:val="false"/>
                <w:color w:val="000000"/>
                <w:sz w:val="20"/>
              </w:rPr>
              <w:t>
Автобусы дизельные</w:t>
            </w:r>
          </w:p>
          <w:bookmarkEnd w:id="11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120"/>
          <w:p>
            <w:pPr>
              <w:spacing w:after="20"/>
              <w:ind w:left="20"/>
              <w:jc w:val="both"/>
            </w:pPr>
            <w:r>
              <w:rPr>
                <w:rFonts w:ascii="Times New Roman"/>
                <w:b w:val="false"/>
                <w:i w:val="false"/>
                <w:color w:val="000000"/>
                <w:sz w:val="20"/>
              </w:rPr>
              <w:t>
Легковые служебные и специальные</w:t>
            </w:r>
          </w:p>
          <w:bookmarkEnd w:id="11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121"/>
          <w:p>
            <w:pPr>
              <w:spacing w:after="20"/>
              <w:ind w:left="20"/>
              <w:jc w:val="both"/>
            </w:pPr>
            <w:r>
              <w:rPr>
                <w:rFonts w:ascii="Times New Roman"/>
                <w:b w:val="false"/>
                <w:i w:val="false"/>
                <w:color w:val="000000"/>
                <w:sz w:val="20"/>
              </w:rPr>
              <w:t>
Легковые индивидуального пользования</w:t>
            </w:r>
          </w:p>
          <w:bookmarkEnd w:id="11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127" w:id="1122"/>
    <w:p>
      <w:pPr>
        <w:spacing w:after="0"/>
        <w:ind w:left="0"/>
        <w:jc w:val="both"/>
      </w:pPr>
      <w:r>
        <w:rPr>
          <w:rFonts w:ascii="Times New Roman"/>
          <w:b w:val="false"/>
          <w:i w:val="false"/>
          <w:color w:val="000000"/>
          <w:sz w:val="28"/>
        </w:rPr>
        <w:t>
      Таблица 23</w:t>
      </w:r>
    </w:p>
    <w:bookmarkEnd w:id="1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Азия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p>
      <w:pPr>
        <w:spacing w:after="0"/>
        <w:ind w:left="0"/>
        <w:jc w:val="left"/>
      </w:pPr>
      <w:r>
        <w:br/>
      </w:r>
      <w:r>
        <w:rPr>
          <w:rFonts w:ascii="Times New Roman"/>
          <w:b w:val="false"/>
          <w:i w:val="false"/>
          <w:color w:val="000000"/>
          <w:sz w:val="28"/>
        </w:rPr>
        <w:t>
</w:t>
      </w:r>
    </w:p>
    <w:bookmarkStart w:name="z128" w:id="1123"/>
    <w:p>
      <w:pPr>
        <w:spacing w:after="0"/>
        <w:ind w:left="0"/>
        <w:jc w:val="both"/>
      </w:pPr>
      <w:r>
        <w:rPr>
          <w:rFonts w:ascii="Times New Roman"/>
          <w:b w:val="false"/>
          <w:i w:val="false"/>
          <w:color w:val="000000"/>
          <w:sz w:val="28"/>
        </w:rPr>
        <w:t xml:space="preserve">
      Таблица. 24 </w:t>
      </w:r>
    </w:p>
    <w:bookmarkEnd w:id="1123"/>
    <w:bookmarkStart w:name="z1978" w:id="1124"/>
    <w:p>
      <w:pPr>
        <w:spacing w:after="0"/>
        <w:ind w:left="0"/>
        <w:jc w:val="both"/>
      </w:pPr>
      <w:r>
        <w:rPr>
          <w:rFonts w:ascii="Times New Roman"/>
          <w:b w:val="false"/>
          <w:i w:val="false"/>
          <w:color w:val="000000"/>
          <w:sz w:val="28"/>
        </w:rPr>
        <w:t>
      Стандартные отклонения зависимостей</w:t>
      </w:r>
    </w:p>
    <w:bookmarkEnd w:id="1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125"/>
          <w:p>
            <w:pPr>
              <w:spacing w:after="20"/>
              <w:ind w:left="20"/>
              <w:jc w:val="both"/>
            </w:pPr>
            <w:r>
              <w:rPr>
                <w:rFonts w:ascii="Times New Roman"/>
                <w:b w:val="false"/>
                <w:i w:val="false"/>
                <w:color w:val="000000"/>
                <w:sz w:val="20"/>
              </w:rPr>
              <w:t>
NN формулы</w:t>
            </w:r>
          </w:p>
          <w:bookmarkEnd w:id="11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42900" cy="215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126"/>
          <w:p>
            <w:pPr>
              <w:spacing w:after="20"/>
              <w:ind w:left="20"/>
              <w:jc w:val="both"/>
            </w:pPr>
            <w:r>
              <w:rPr>
                <w:rFonts w:ascii="Times New Roman"/>
                <w:b w:val="false"/>
                <w:i w:val="false"/>
                <w:color w:val="000000"/>
                <w:sz w:val="20"/>
              </w:rPr>
              <w:t>
2.1.1.</w:t>
            </w:r>
          </w:p>
          <w:bookmarkEnd w:id="11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(суммарно)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127"/>
          <w:p>
            <w:pPr>
              <w:spacing w:after="20"/>
              <w:ind w:left="20"/>
              <w:jc w:val="both"/>
            </w:pPr>
            <w:r>
              <w:rPr>
                <w:rFonts w:ascii="Times New Roman"/>
                <w:b w:val="false"/>
                <w:i w:val="false"/>
                <w:color w:val="000000"/>
                <w:sz w:val="20"/>
              </w:rPr>
              <w:t>
2.1.9.</w:t>
            </w:r>
          </w:p>
          <w:bookmarkEnd w:id="11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128"/>
          <w:p>
            <w:pPr>
              <w:spacing w:after="20"/>
              <w:ind w:left="20"/>
              <w:jc w:val="both"/>
            </w:pPr>
            <w:r>
              <w:rPr>
                <w:rFonts w:ascii="Times New Roman"/>
                <w:b w:val="false"/>
                <w:i w:val="false"/>
                <w:color w:val="000000"/>
                <w:sz w:val="20"/>
              </w:rPr>
              <w:t>
2.1.9.</w:t>
            </w:r>
          </w:p>
          <w:bookmarkEnd w:id="11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(транспорт, емкость)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129"/>
          <w:p>
            <w:pPr>
              <w:spacing w:after="20"/>
              <w:ind w:left="20"/>
              <w:jc w:val="both"/>
            </w:pPr>
            <w:r>
              <w:rPr>
                <w:rFonts w:ascii="Times New Roman"/>
                <w:b w:val="false"/>
                <w:i w:val="false"/>
                <w:color w:val="000000"/>
                <w:sz w:val="20"/>
              </w:rPr>
              <w:t>
124,1</w:t>
            </w:r>
          </w:p>
          <w:bookmarkEnd w:id="11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130"/>
          <w:p>
            <w:pPr>
              <w:spacing w:after="20"/>
              <w:ind w:left="20"/>
              <w:jc w:val="both"/>
            </w:pPr>
            <w:r>
              <w:rPr>
                <w:rFonts w:ascii="Times New Roman"/>
                <w:b w:val="false"/>
                <w:i w:val="false"/>
                <w:color w:val="000000"/>
                <w:sz w:val="20"/>
              </w:rPr>
              <w:t>
15,80</w:t>
            </w:r>
          </w:p>
          <w:bookmarkEnd w:id="11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131"/>
          <w:p>
            <w:pPr>
              <w:spacing w:after="20"/>
              <w:ind w:left="20"/>
              <w:jc w:val="both"/>
            </w:pPr>
            <w:r>
              <w:rPr>
                <w:rFonts w:ascii="Times New Roman"/>
                <w:b w:val="false"/>
                <w:i w:val="false"/>
                <w:color w:val="000000"/>
                <w:sz w:val="20"/>
              </w:rPr>
              <w:t>
2.3.1.</w:t>
            </w:r>
          </w:p>
          <w:bookmarkEnd w:id="11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Нефтеловушка, 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132"/>
          <w:p>
            <w:pPr>
              <w:spacing w:after="20"/>
              <w:ind w:left="20"/>
              <w:jc w:val="both"/>
            </w:pPr>
            <w:r>
              <w:rPr>
                <w:rFonts w:ascii="Times New Roman"/>
                <w:b w:val="false"/>
                <w:i w:val="false"/>
                <w:color w:val="000000"/>
                <w:sz w:val="20"/>
              </w:rPr>
              <w:t>
2.3.2.</w:t>
            </w:r>
          </w:p>
          <w:bookmarkEnd w:id="11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Песколовка, ливнесброс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амбар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 дополнительного отстоя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Песколовка, ливнесброс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амбар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 дополнительного отстоя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Шламонакопители I, II систем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133"/>
          <w:p>
            <w:pPr>
              <w:spacing w:after="20"/>
              <w:ind w:left="20"/>
              <w:jc w:val="both"/>
            </w:pPr>
            <w:r>
              <w:rPr>
                <w:rFonts w:ascii="Times New Roman"/>
                <w:b w:val="false"/>
                <w:i w:val="false"/>
                <w:color w:val="000000"/>
                <w:sz w:val="20"/>
              </w:rPr>
              <w:t>
2.4.1.</w:t>
            </w:r>
          </w:p>
          <w:bookmarkEnd w:id="11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Нефтеотделители 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30,307·10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20,315·10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22,339·10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134"/>
          <w:p>
            <w:pPr>
              <w:spacing w:after="20"/>
              <w:ind w:left="20"/>
              <w:jc w:val="both"/>
            </w:pPr>
            <w:r>
              <w:rPr>
                <w:rFonts w:ascii="Times New Roman"/>
                <w:b w:val="false"/>
                <w:i w:val="false"/>
                <w:color w:val="000000"/>
                <w:sz w:val="20"/>
              </w:rPr>
              <w:t>
2.4.2.</w:t>
            </w:r>
          </w:p>
          <w:bookmarkEnd w:id="11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Градирни 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9,346·10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18,392·10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135"/>
          <w:p>
            <w:pPr>
              <w:spacing w:after="20"/>
              <w:ind w:left="20"/>
              <w:jc w:val="both"/>
            </w:pPr>
            <w:r>
              <w:rPr>
                <w:rFonts w:ascii="Times New Roman"/>
                <w:b w:val="false"/>
                <w:i w:val="false"/>
                <w:color w:val="000000"/>
                <w:sz w:val="20"/>
              </w:rPr>
              <w:t>
2.5.4.</w:t>
            </w:r>
          </w:p>
          <w:bookmarkEnd w:id="11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(дымовая труба) битумная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Деасфальтизация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Контактная очистка масел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реформинг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Деасфальтизация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Деасфальтизация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136"/>
          <w:p>
            <w:pPr>
              <w:spacing w:after="20"/>
              <w:ind w:left="20"/>
              <w:jc w:val="both"/>
            </w:pPr>
            <w:r>
              <w:rPr>
                <w:rFonts w:ascii="Times New Roman"/>
                <w:b w:val="false"/>
                <w:i w:val="false"/>
                <w:color w:val="000000"/>
                <w:sz w:val="20"/>
              </w:rPr>
              <w:t>
2.5.4.</w:t>
            </w:r>
          </w:p>
          <w:bookmarkEnd w:id="11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Деасфальтизация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137"/>
          <w:p>
            <w:pPr>
              <w:spacing w:after="20"/>
              <w:ind w:left="20"/>
              <w:jc w:val="both"/>
            </w:pPr>
            <w:r>
              <w:rPr>
                <w:rFonts w:ascii="Times New Roman"/>
                <w:b w:val="false"/>
                <w:i w:val="false"/>
                <w:color w:val="000000"/>
                <w:sz w:val="20"/>
              </w:rPr>
              <w:t>
2.6.1.</w:t>
            </w:r>
          </w:p>
          <w:bookmarkEnd w:id="11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(свечи ВСВ АВТ)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50000-100000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10001*-150000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150001-200000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200001-450000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138"/>
          <w:p>
            <w:pPr>
              <w:spacing w:after="20"/>
              <w:ind w:left="20"/>
              <w:jc w:val="both"/>
            </w:pPr>
            <w:r>
              <w:rPr>
                <w:rFonts w:ascii="Times New Roman"/>
                <w:b w:val="false"/>
                <w:i w:val="false"/>
                <w:color w:val="000000"/>
                <w:sz w:val="20"/>
              </w:rPr>
              <w:t>
2.6.2.</w:t>
            </w:r>
          </w:p>
          <w:bookmarkEnd w:id="11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50000-100000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100001-150000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150001-200000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200001-450000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139"/>
          <w:p>
            <w:pPr>
              <w:spacing w:after="20"/>
              <w:ind w:left="20"/>
              <w:jc w:val="both"/>
            </w:pPr>
            <w:r>
              <w:rPr>
                <w:rFonts w:ascii="Times New Roman"/>
                <w:b w:val="false"/>
                <w:i w:val="false"/>
                <w:color w:val="000000"/>
                <w:sz w:val="20"/>
              </w:rPr>
              <w:t>
2.7.1.</w:t>
            </w:r>
          </w:p>
          <w:bookmarkEnd w:id="11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140"/>
          <w:p>
            <w:pPr>
              <w:spacing w:after="20"/>
              <w:ind w:left="20"/>
              <w:jc w:val="both"/>
            </w:pPr>
            <w:r>
              <w:rPr>
                <w:rFonts w:ascii="Times New Roman"/>
                <w:b w:val="false"/>
                <w:i w:val="false"/>
                <w:color w:val="000000"/>
                <w:sz w:val="20"/>
              </w:rPr>
              <w:t>
2.7.4.</w:t>
            </w:r>
          </w:p>
          <w:bookmarkEnd w:id="11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141"/>
          <w:p>
            <w:pPr>
              <w:spacing w:after="20"/>
              <w:ind w:left="20"/>
              <w:jc w:val="both"/>
            </w:pPr>
            <w:r>
              <w:rPr>
                <w:rFonts w:ascii="Times New Roman"/>
                <w:b w:val="false"/>
                <w:i w:val="false"/>
                <w:color w:val="000000"/>
                <w:sz w:val="20"/>
              </w:rPr>
              <w:t>
2.9.2.</w:t>
            </w:r>
          </w:p>
          <w:bookmarkEnd w:id="11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142"/>
          <w:p>
            <w:pPr>
              <w:spacing w:after="20"/>
              <w:ind w:left="20"/>
              <w:jc w:val="both"/>
            </w:pPr>
            <w:r>
              <w:rPr>
                <w:rFonts w:ascii="Times New Roman"/>
                <w:b w:val="false"/>
                <w:i w:val="false"/>
                <w:color w:val="000000"/>
                <w:sz w:val="20"/>
              </w:rPr>
              <w:t>
2.9.3.</w:t>
            </w:r>
          </w:p>
          <w:bookmarkEnd w:id="11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Шариковый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Пылевидный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143"/>
          <w:p>
            <w:pPr>
              <w:spacing w:after="20"/>
              <w:ind w:left="20"/>
              <w:jc w:val="both"/>
            </w:pPr>
            <w:r>
              <w:rPr>
                <w:rFonts w:ascii="Times New Roman"/>
                <w:b w:val="false"/>
                <w:i w:val="false"/>
                <w:color w:val="000000"/>
                <w:sz w:val="20"/>
              </w:rPr>
              <w:t>
2.12.1.</w:t>
            </w:r>
          </w:p>
          <w:bookmarkEnd w:id="11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144"/>
          <w:p>
            <w:pPr>
              <w:spacing w:after="20"/>
              <w:ind w:left="20"/>
              <w:jc w:val="both"/>
            </w:pPr>
            <w:r>
              <w:rPr>
                <w:rFonts w:ascii="Times New Roman"/>
                <w:b w:val="false"/>
                <w:i w:val="false"/>
                <w:color w:val="000000"/>
                <w:sz w:val="20"/>
              </w:rPr>
              <w:t>
2.12.3.</w:t>
            </w:r>
          </w:p>
          <w:bookmarkEnd w:id="11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145"/>
          <w:p>
            <w:pPr>
              <w:spacing w:after="20"/>
              <w:ind w:left="20"/>
              <w:jc w:val="both"/>
            </w:pPr>
            <w:r>
              <w:rPr>
                <w:rFonts w:ascii="Times New Roman"/>
                <w:b w:val="false"/>
                <w:i w:val="false"/>
                <w:color w:val="000000"/>
                <w:sz w:val="20"/>
              </w:rPr>
              <w:t>
2.13.1.</w:t>
            </w:r>
          </w:p>
          <w:bookmarkEnd w:id="11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ЭЛОУ-АВТ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Вторичка 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Г-43-102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35/6, 35/8-300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35/11-300; 35/11-600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Сероочистка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газофракционирования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Деасфальтизация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Депарафинизация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очистка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Обезмасливание газа и петролатума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24/6, 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24/300, 24/600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130" w:id="1146"/>
    <w:p>
      <w:pPr>
        <w:spacing w:after="0"/>
        <w:ind w:left="0"/>
        <w:jc w:val="left"/>
      </w:pPr>
      <w:r>
        <w:rPr>
          <w:rFonts w:ascii="Times New Roman"/>
          <w:b/>
          <w:i w:val="false"/>
          <w:color w:val="000000"/>
        </w:rPr>
        <w:t xml:space="preserve"> Методика определения выбросов загрязняющих веществ в атмосферу для тепловых электростанций и котельных</w:t>
      </w:r>
      <w:r>
        <w:br/>
      </w:r>
      <w:r>
        <w:rPr>
          <w:rFonts w:ascii="Times New Roman"/>
          <w:b/>
          <w:i w:val="false"/>
          <w:color w:val="000000"/>
        </w:rPr>
        <w:t>1. Общие положения</w:t>
      </w:r>
    </w:p>
    <w:bookmarkEnd w:id="1146"/>
    <w:bookmarkStart w:name="z131" w:id="1147"/>
    <w:p>
      <w:pPr>
        <w:spacing w:after="0"/>
        <w:ind w:left="0"/>
        <w:jc w:val="both"/>
      </w:pPr>
      <w:r>
        <w:rPr>
          <w:rFonts w:ascii="Times New Roman"/>
          <w:b w:val="false"/>
          <w:i w:val="false"/>
          <w:color w:val="000000"/>
          <w:sz w:val="28"/>
        </w:rPr>
        <w:t>
      1. Настоящая методика определения выбросов загрязняющих веществ в атмосферу для тепловых электростанций и котельных применяется при нормировании выбросов тепловых электростанций и котельных.</w:t>
      </w:r>
    </w:p>
    <w:bookmarkEnd w:id="1147"/>
    <w:bookmarkStart w:name="z132" w:id="1148"/>
    <w:p>
      <w:pPr>
        <w:spacing w:after="0"/>
        <w:ind w:left="0"/>
        <w:jc w:val="left"/>
      </w:pPr>
      <w:r>
        <w:rPr>
          <w:rFonts w:ascii="Times New Roman"/>
          <w:b/>
          <w:i w:val="false"/>
          <w:color w:val="000000"/>
        </w:rPr>
        <w:t xml:space="preserve"> 2. Определение выбросов загрязняющих веществ по данным инструментальных замеров</w:t>
      </w:r>
    </w:p>
    <w:bookmarkEnd w:id="1148"/>
    <w:bookmarkStart w:name="z133" w:id="1149"/>
    <w:p>
      <w:pPr>
        <w:spacing w:after="0"/>
        <w:ind w:left="0"/>
        <w:jc w:val="both"/>
      </w:pPr>
      <w:r>
        <w:rPr>
          <w:rFonts w:ascii="Times New Roman"/>
          <w:b w:val="false"/>
          <w:i w:val="false"/>
          <w:color w:val="000000"/>
          <w:sz w:val="28"/>
        </w:rPr>
        <w:t>
      2. Суммарное количество М</w:t>
      </w:r>
    </w:p>
    <w:bookmarkEnd w:id="1149"/>
    <w:p>
      <w:pPr>
        <w:spacing w:after="0"/>
        <w:ind w:left="0"/>
        <w:jc w:val="both"/>
      </w:pPr>
      <w:r>
        <w:drawing>
          <wp:inline distT="0" distB="0" distL="0" distR="0">
            <wp:extent cx="13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39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загрязняющего вещества j, поступающего в атмосферу с дымовыми газами (г/с, т/год), рассчитывается по уравнению: </w:t>
      </w:r>
      <w:r>
        <w:rPr>
          <w:rFonts w:ascii="Times New Roman"/>
          <w:b w:val="false"/>
          <w:i/>
          <w:color w:val="000000"/>
          <w:sz w:val="28"/>
        </w:rPr>
        <w:t>M</w:t>
      </w:r>
      <w:r>
        <w:rPr>
          <w:rFonts w:ascii="Times New Roman"/>
          <w:b w:val="false"/>
          <w:i w:val="false"/>
          <w:color w:val="000000"/>
          <w:vertAlign w:val="subscript"/>
        </w:rPr>
        <w:t>j</w:t>
      </w:r>
      <w:r>
        <w:rPr>
          <w:rFonts w:ascii="Times New Roman"/>
          <w:b w:val="false"/>
          <w:i/>
          <w:color w:val="000000"/>
          <w:sz w:val="28"/>
        </w:rPr>
        <w:t xml:space="preserve"> = c</w:t>
      </w:r>
      <w:r>
        <w:rPr>
          <w:rFonts w:ascii="Times New Roman"/>
          <w:b w:val="false"/>
          <w:i w:val="false"/>
          <w:color w:val="000000"/>
          <w:vertAlign w:val="subscript"/>
        </w:rPr>
        <w:t>j</w:t>
      </w:r>
      <w:r>
        <w:rPr>
          <w:rFonts w:ascii="Times New Roman"/>
          <w:b w:val="false"/>
          <w:i/>
          <w:color w:val="000000"/>
          <w:sz w:val="28"/>
        </w:rPr>
        <w:t xml:space="preserve"> *V</w:t>
      </w:r>
      <w:r>
        <w:rPr>
          <w:rFonts w:ascii="Times New Roman"/>
          <w:b w:val="false"/>
          <w:i w:val="false"/>
          <w:color w:val="000000"/>
          <w:vertAlign w:val="subscript"/>
        </w:rPr>
        <w:t>cг</w:t>
      </w:r>
      <w:r>
        <w:rPr>
          <w:rFonts w:ascii="Times New Roman"/>
          <w:b w:val="false"/>
          <w:i/>
          <w:color w:val="000000"/>
          <w:sz w:val="28"/>
        </w:rPr>
        <w:t xml:space="preserve"> *B</w:t>
      </w:r>
      <w:r>
        <w:rPr>
          <w:rFonts w:ascii="Times New Roman"/>
          <w:b w:val="false"/>
          <w:i w:val="false"/>
          <w:color w:val="000000"/>
          <w:vertAlign w:val="subscript"/>
        </w:rPr>
        <w:t>p</w:t>
      </w:r>
      <w:r>
        <w:rPr>
          <w:rFonts w:ascii="Times New Roman"/>
          <w:b w:val="false"/>
          <w:i/>
          <w:color w:val="000000"/>
          <w:sz w:val="28"/>
        </w:rPr>
        <w:t xml:space="preserve"> *k</w:t>
      </w:r>
      <w:r>
        <w:rPr>
          <w:rFonts w:ascii="Times New Roman"/>
          <w:b w:val="false"/>
          <w:i w:val="false"/>
          <w:color w:val="000000"/>
          <w:vertAlign w:val="subscript"/>
        </w:rPr>
        <w:t>п</w:t>
      </w:r>
      <w:r>
        <w:rPr>
          <w:rFonts w:ascii="Times New Roman"/>
          <w:b w:val="false"/>
          <w:i w:val="false"/>
          <w:color w:val="000000"/>
          <w:sz w:val="28"/>
        </w:rPr>
        <w:t xml:space="preserve"> (1)</w:t>
      </w:r>
      <w:r>
        <w:br/>
      </w:r>
      <w:r>
        <w:rPr>
          <w:rFonts w:ascii="Times New Roman"/>
          <w:b w:val="false"/>
          <w:i w:val="false"/>
          <w:color w:val="000000"/>
          <w:sz w:val="28"/>
        </w:rPr>
        <w:t>
</w:t>
      </w:r>
    </w:p>
    <w:bookmarkStart w:name="z2106" w:id="1150"/>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j</w:t>
      </w:r>
      <w:r>
        <w:rPr>
          <w:rFonts w:ascii="Times New Roman"/>
          <w:b w:val="false"/>
          <w:i w:val="false"/>
          <w:color w:val="000000"/>
          <w:sz w:val="28"/>
        </w:rPr>
        <w:t xml:space="preserve"> - массовая концентрация загрязняющего вещества j в сухих дымовых газах при стандартном коэффициенте избытка воздуха </w:t>
      </w:r>
    </w:p>
    <w:bookmarkEnd w:id="1150"/>
    <w:p>
      <w:pPr>
        <w:spacing w:after="0"/>
        <w:ind w:left="0"/>
        <w:jc w:val="both"/>
      </w:pPr>
      <w:r>
        <w:drawing>
          <wp:inline distT="0" distB="0" distL="0" distR="0">
            <wp:extent cx="254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54000" cy="2032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1,4 и нормальных условиях*, мг/м</w:t>
      </w:r>
      <w:r>
        <w:rPr>
          <w:rFonts w:ascii="Times New Roman"/>
          <w:b w:val="false"/>
          <w:i w:val="false"/>
          <w:color w:val="000000"/>
          <w:vertAlign w:val="superscript"/>
        </w:rPr>
        <w:t>3</w:t>
      </w:r>
      <w:r>
        <w:rPr>
          <w:rFonts w:ascii="Times New Roman"/>
          <w:b w:val="false"/>
          <w:i w:val="false"/>
          <w:color w:val="000000"/>
          <w:sz w:val="28"/>
        </w:rPr>
        <w:t xml:space="preserve">; определяется по </w:t>
      </w:r>
      <w:r>
        <w:rPr>
          <w:rFonts w:ascii="Times New Roman"/>
          <w:b w:val="false"/>
          <w:i w:val="false"/>
          <w:color w:val="000000"/>
          <w:sz w:val="28"/>
        </w:rPr>
        <w:t>пункту 3</w:t>
      </w:r>
      <w:r>
        <w:rPr>
          <w:rFonts w:ascii="Times New Roman"/>
          <w:b w:val="false"/>
          <w:i w:val="false"/>
          <w:color w:val="000000"/>
          <w:sz w:val="28"/>
        </w:rPr>
        <w:t>;</w:t>
      </w:r>
      <w:r>
        <w:br/>
      </w:r>
      <w:r>
        <w:rPr>
          <w:rFonts w:ascii="Times New Roman"/>
          <w:b w:val="false"/>
          <w:i w:val="false"/>
          <w:color w:val="000000"/>
          <w:sz w:val="28"/>
        </w:rPr>
        <w:t>
</w:t>
      </w:r>
    </w:p>
    <w:bookmarkStart w:name="z2107" w:id="1151"/>
    <w:p>
      <w:pPr>
        <w:spacing w:after="0"/>
        <w:ind w:left="0"/>
        <w:jc w:val="both"/>
      </w:pPr>
      <w:r>
        <w:rPr>
          <w:rFonts w:ascii="Times New Roman"/>
          <w:b w:val="false"/>
          <w:i w:val="false"/>
          <w:color w:val="000000"/>
          <w:sz w:val="28"/>
        </w:rPr>
        <w:t>
      * Температура 273 К и давление 101,3 кПа.</w:t>
      </w:r>
    </w:p>
    <w:bookmarkEnd w:id="1151"/>
    <w:bookmarkStart w:name="z2108" w:id="1152"/>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cг</w:t>
      </w:r>
      <w:r>
        <w:rPr>
          <w:rFonts w:ascii="Times New Roman"/>
          <w:b w:val="false"/>
          <w:i w:val="false"/>
          <w:color w:val="000000"/>
          <w:sz w:val="28"/>
        </w:rPr>
        <w:t xml:space="preserve"> - объем сухих дымовых газов, образующихся при полном сгорании 1 кг (1 </w:t>
      </w:r>
      <w:r>
        <w:rPr>
          <w:rFonts w:ascii="Times New Roman"/>
          <w:b w:val="false"/>
          <w:i/>
          <w:color w:val="000000"/>
          <w:sz w:val="28"/>
        </w:rPr>
        <w:t>м</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 xml:space="preserve">топлива, при </w:t>
      </w:r>
    </w:p>
    <w:bookmarkEnd w:id="1152"/>
    <w:p>
      <w:pPr>
        <w:spacing w:after="0"/>
        <w:ind w:left="0"/>
        <w:jc w:val="both"/>
      </w:pPr>
      <w:r>
        <w:drawing>
          <wp:inline distT="0" distB="0" distL="0" distR="0">
            <wp:extent cx="254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54000" cy="203200"/>
                    </a:xfrm>
                    <a:prstGeom prst="rect">
                      <a:avLst/>
                    </a:prstGeom>
                  </pic:spPr>
                </pic:pic>
              </a:graphicData>
            </a:graphic>
          </wp:inline>
        </w:drawing>
      </w:r>
    </w:p>
    <w:p>
      <w:pPr>
        <w:spacing w:after="0"/>
        <w:ind w:left="0"/>
        <w:jc w:val="left"/>
      </w:pPr>
      <w:r>
        <w:rPr>
          <w:rFonts w:ascii="Times New Roman"/>
          <w:b w:val="false"/>
          <w:i w:val="false"/>
          <w:color w:val="000000"/>
          <w:sz w:val="28"/>
        </w:rPr>
        <w:t>= 1,4, м</w:t>
      </w:r>
      <w:r>
        <w:rPr>
          <w:rFonts w:ascii="Times New Roman"/>
          <w:b w:val="false"/>
          <w:i w:val="false"/>
          <w:color w:val="000000"/>
          <w:vertAlign w:val="superscript"/>
        </w:rPr>
        <w:t>3</w:t>
      </w:r>
      <w:r>
        <w:rPr>
          <w:rFonts w:ascii="Times New Roman"/>
          <w:b w:val="false"/>
          <w:i w:val="false"/>
          <w:color w:val="000000"/>
          <w:sz w:val="28"/>
        </w:rPr>
        <w:t>/кг топлива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топлива).</w:t>
      </w:r>
      <w:r>
        <w:br/>
      </w:r>
      <w:r>
        <w:rPr>
          <w:rFonts w:ascii="Times New Roman"/>
          <w:b w:val="false"/>
          <w:i w:val="false"/>
          <w:color w:val="000000"/>
          <w:sz w:val="28"/>
        </w:rPr>
        <w:t>
</w:t>
      </w:r>
    </w:p>
    <w:bookmarkStart w:name="z2109" w:id="115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sz w:val="28"/>
        </w:rPr>
        <w:t xml:space="preserve"> - расчетный расход топлива, определяется по </w:t>
      </w:r>
      <w:r>
        <w:rPr>
          <w:rFonts w:ascii="Times New Roman"/>
          <w:b w:val="false"/>
          <w:i w:val="false"/>
          <w:color w:val="000000"/>
          <w:sz w:val="28"/>
        </w:rPr>
        <w:t>пункту 5</w:t>
      </w:r>
      <w:r>
        <w:rPr>
          <w:rFonts w:ascii="Times New Roman"/>
          <w:b w:val="false"/>
          <w:i w:val="false"/>
          <w:color w:val="000000"/>
          <w:sz w:val="28"/>
        </w:rPr>
        <w:t>; при определении выбросов в граммах в секунду В</w:t>
      </w:r>
      <w:r>
        <w:rPr>
          <w:rFonts w:ascii="Times New Roman"/>
          <w:b w:val="false"/>
          <w:i w:val="false"/>
          <w:color w:val="000000"/>
          <w:vertAlign w:val="subscript"/>
        </w:rPr>
        <w:t>р</w:t>
      </w:r>
      <w:r>
        <w:rPr>
          <w:rFonts w:ascii="Times New Roman"/>
          <w:b w:val="false"/>
          <w:i w:val="false"/>
          <w:color w:val="000000"/>
          <w:sz w:val="28"/>
        </w:rPr>
        <w:t xml:space="preserve"> берется в т/ч (тыс. м</w:t>
      </w:r>
      <w:r>
        <w:rPr>
          <w:rFonts w:ascii="Times New Roman"/>
          <w:b w:val="false"/>
          <w:i w:val="false"/>
          <w:color w:val="000000"/>
          <w:vertAlign w:val="superscript"/>
        </w:rPr>
        <w:t>3</w:t>
      </w:r>
      <w:r>
        <w:rPr>
          <w:rFonts w:ascii="Times New Roman"/>
          <w:b w:val="false"/>
          <w:i w:val="false"/>
          <w:color w:val="000000"/>
          <w:sz w:val="28"/>
        </w:rPr>
        <w:t>/ч), при определении выбросов в тоннах в год В</w:t>
      </w:r>
      <w:r>
        <w:rPr>
          <w:rFonts w:ascii="Times New Roman"/>
          <w:b w:val="false"/>
          <w:i w:val="false"/>
          <w:color w:val="000000"/>
          <w:vertAlign w:val="subscript"/>
        </w:rPr>
        <w:t>р</w:t>
      </w:r>
      <w:r>
        <w:rPr>
          <w:rFonts w:ascii="Times New Roman"/>
          <w:b w:val="false"/>
          <w:i w:val="false"/>
          <w:color w:val="000000"/>
          <w:sz w:val="28"/>
        </w:rPr>
        <w:t xml:space="preserve"> берется в т/год (тыс</w:t>
      </w:r>
      <w:r>
        <w:rPr>
          <w:rFonts w:ascii="Times New Roman"/>
          <w:b w:val="false"/>
          <w:i/>
          <w:color w:val="000000"/>
          <w:sz w:val="28"/>
        </w:rPr>
        <w:t>.</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/год);</w:t>
      </w:r>
    </w:p>
    <w:bookmarkEnd w:id="1153"/>
    <w:bookmarkStart w:name="z2110" w:id="1154"/>
    <w:p>
      <w:pPr>
        <w:spacing w:after="0"/>
        <w:ind w:left="0"/>
        <w:jc w:val="both"/>
      </w:pP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xml:space="preserve"> - коэффициент пересчета; </w:t>
      </w:r>
    </w:p>
    <w:bookmarkEnd w:id="1154"/>
    <w:bookmarkStart w:name="z2111" w:id="1155"/>
    <w:p>
      <w:pPr>
        <w:spacing w:after="0"/>
        <w:ind w:left="0"/>
        <w:jc w:val="both"/>
      </w:pPr>
      <w:r>
        <w:rPr>
          <w:rFonts w:ascii="Times New Roman"/>
          <w:b w:val="false"/>
          <w:i w:val="false"/>
          <w:color w:val="000000"/>
          <w:sz w:val="28"/>
        </w:rPr>
        <w:t xml:space="preserve">
      при определении выбросов в граммах в секунду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0,278 10</w:t>
      </w:r>
      <w:r>
        <w:rPr>
          <w:rFonts w:ascii="Times New Roman"/>
          <w:b w:val="false"/>
          <w:i w:val="false"/>
          <w:color w:val="000000"/>
          <w:vertAlign w:val="superscript"/>
        </w:rPr>
        <w:t>-3</w:t>
      </w:r>
      <w:r>
        <w:rPr>
          <w:rFonts w:ascii="Times New Roman"/>
          <w:b w:val="false"/>
          <w:i w:val="false"/>
          <w:color w:val="000000"/>
          <w:sz w:val="28"/>
        </w:rPr>
        <w:t xml:space="preserve">; </w:t>
      </w:r>
    </w:p>
    <w:bookmarkEnd w:id="1155"/>
    <w:bookmarkStart w:name="z2112" w:id="1156"/>
    <w:p>
      <w:pPr>
        <w:spacing w:after="0"/>
        <w:ind w:left="0"/>
        <w:jc w:val="both"/>
      </w:pPr>
      <w:r>
        <w:rPr>
          <w:rFonts w:ascii="Times New Roman"/>
          <w:b w:val="false"/>
          <w:i w:val="false"/>
          <w:color w:val="000000"/>
          <w:sz w:val="28"/>
        </w:rPr>
        <w:t xml:space="preserve">
      при определении выбросов в тоннах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10</w:t>
      </w:r>
      <w:r>
        <w:rPr>
          <w:rFonts w:ascii="Times New Roman"/>
          <w:b w:val="false"/>
          <w:i w:val="false"/>
          <w:color w:val="000000"/>
          <w:vertAlign w:val="superscript"/>
        </w:rPr>
        <w:t>-6</w:t>
      </w:r>
      <w:r>
        <w:rPr>
          <w:rFonts w:ascii="Times New Roman"/>
          <w:b w:val="false"/>
          <w:i w:val="false"/>
          <w:color w:val="000000"/>
          <w:sz w:val="28"/>
        </w:rPr>
        <w:t>.</w:t>
      </w:r>
    </w:p>
    <w:bookmarkEnd w:id="1156"/>
    <w:bookmarkStart w:name="z134" w:id="1157"/>
    <w:p>
      <w:pPr>
        <w:spacing w:after="0"/>
        <w:ind w:left="0"/>
        <w:jc w:val="both"/>
      </w:pPr>
      <w:r>
        <w:rPr>
          <w:rFonts w:ascii="Times New Roman"/>
          <w:b w:val="false"/>
          <w:i w:val="false"/>
          <w:color w:val="000000"/>
          <w:sz w:val="28"/>
        </w:rPr>
        <w:t>
      3. Массовая концентрация загрязняющего вещества j рассчитывается по измеренной* концентрации</w:t>
      </w:r>
      <w:r>
        <w:rPr>
          <w:rFonts w:ascii="Times New Roman"/>
          <w:b w:val="false"/>
          <w:i/>
          <w:color w:val="000000"/>
          <w:sz w:val="28"/>
        </w:rPr>
        <w:t xml:space="preserve"> c</w:t>
      </w:r>
      <w:r>
        <w:rPr>
          <w:rFonts w:ascii="Times New Roman"/>
          <w:b w:val="false"/>
          <w:i w:val="false"/>
          <w:color w:val="000000"/>
          <w:vertAlign w:val="subscript"/>
        </w:rPr>
        <w:t>j</w:t>
      </w:r>
      <w:r>
        <w:rPr>
          <w:rFonts w:ascii="Times New Roman"/>
          <w:b w:val="false"/>
          <w:i w:val="false"/>
          <w:color w:val="000000"/>
          <w:vertAlign w:val="superscript"/>
        </w:rPr>
        <w:t>изм</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по соотношению</w:t>
      </w:r>
    </w:p>
    <w:bookmarkEnd w:id="11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986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498600" cy="73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w:t>
      </w:r>
      <w:r>
        <w:br/>
      </w:r>
      <w:r>
        <w:rPr>
          <w:rFonts w:ascii="Times New Roman"/>
          <w:b w:val="false"/>
          <w:i w:val="false"/>
          <w:color w:val="000000"/>
          <w:sz w:val="28"/>
        </w:rPr>
        <w:t>
</w:t>
      </w:r>
    </w:p>
    <w:bookmarkStart w:name="z2114" w:id="1158"/>
    <w:p>
      <w:pPr>
        <w:spacing w:after="0"/>
        <w:ind w:left="0"/>
        <w:jc w:val="both"/>
      </w:pPr>
      <w:r>
        <w:rPr>
          <w:rFonts w:ascii="Times New Roman"/>
          <w:b w:val="false"/>
          <w:i w:val="false"/>
          <w:color w:val="000000"/>
          <w:sz w:val="28"/>
        </w:rPr>
        <w:t xml:space="preserve">
      где </w:t>
      </w:r>
    </w:p>
    <w:bookmarkEnd w:id="115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избытка воздуха в месте отбора пробы.</w:t>
      </w:r>
      <w:r>
        <w:br/>
      </w:r>
      <w:r>
        <w:rPr>
          <w:rFonts w:ascii="Times New Roman"/>
          <w:b w:val="false"/>
          <w:i w:val="false"/>
          <w:color w:val="000000"/>
          <w:sz w:val="28"/>
        </w:rPr>
        <w:t>
</w:t>
      </w:r>
    </w:p>
    <w:bookmarkStart w:name="z2115" w:id="1159"/>
    <w:p>
      <w:pPr>
        <w:spacing w:after="0"/>
        <w:ind w:left="0"/>
        <w:jc w:val="both"/>
      </w:pPr>
      <w:r>
        <w:rPr>
          <w:rFonts w:ascii="Times New Roman"/>
          <w:b w:val="false"/>
          <w:i w:val="false"/>
          <w:color w:val="000000"/>
          <w:sz w:val="28"/>
        </w:rPr>
        <w:t>
      * Измерение концентрации загрязняющих веществ регламентируется соответствующими положениями отраслевых методических документов по инвентаризации (нормированию, контролю) выбросов загрязняющих веществ в атмосферу.</w:t>
      </w:r>
    </w:p>
    <w:bookmarkEnd w:id="1159"/>
    <w:bookmarkStart w:name="z2116" w:id="1160"/>
    <w:p>
      <w:pPr>
        <w:spacing w:after="0"/>
        <w:ind w:left="0"/>
        <w:jc w:val="both"/>
      </w:pPr>
      <w:r>
        <w:rPr>
          <w:rFonts w:ascii="Times New Roman"/>
          <w:b w:val="false"/>
          <w:i w:val="false"/>
          <w:color w:val="000000"/>
          <w:sz w:val="28"/>
        </w:rPr>
        <w:t xml:space="preserve">
      При использовании приборов, измеряющих объемную концентрацию </w:t>
      </w:r>
      <w:r>
        <w:rPr>
          <w:rFonts w:ascii="Times New Roman"/>
          <w:b w:val="false"/>
          <w:i/>
          <w:color w:val="000000"/>
          <w:sz w:val="28"/>
        </w:rPr>
        <w:t>I</w:t>
      </w:r>
      <w:r>
        <w:rPr>
          <w:rFonts w:ascii="Times New Roman"/>
          <w:b w:val="false"/>
          <w:i w:val="false"/>
          <w:color w:val="000000"/>
          <w:vertAlign w:val="subscript"/>
        </w:rPr>
        <w:t>j</w:t>
      </w:r>
      <w:r>
        <w:rPr>
          <w:rFonts w:ascii="Times New Roman"/>
          <w:b w:val="false"/>
          <w:i w:val="false"/>
          <w:color w:val="000000"/>
          <w:sz w:val="28"/>
        </w:rPr>
        <w:t xml:space="preserve"> загрязняющего вещества j, массовая концентрация рассчитывается по соотношению</w:t>
      </w:r>
    </w:p>
    <w:bookmarkEnd w:id="1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866900" cy="73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bookmarkStart w:name="z2118" w:id="1161"/>
    <w:p>
      <w:pPr>
        <w:spacing w:after="0"/>
        <w:ind w:left="0"/>
        <w:jc w:val="both"/>
      </w:pPr>
      <w:r>
        <w:rPr>
          <w:rFonts w:ascii="Times New Roman"/>
          <w:b w:val="false"/>
          <w:i w:val="false"/>
          <w:color w:val="000000"/>
          <w:sz w:val="28"/>
        </w:rPr>
        <w:t>
      где I</w:t>
      </w:r>
      <w:r>
        <w:rPr>
          <w:rFonts w:ascii="Times New Roman"/>
          <w:b w:val="false"/>
          <w:i w:val="false"/>
          <w:color w:val="000000"/>
          <w:vertAlign w:val="subscript"/>
        </w:rPr>
        <w:t>j</w:t>
      </w:r>
      <w:r>
        <w:rPr>
          <w:rFonts w:ascii="Times New Roman"/>
          <w:b w:val="false"/>
          <w:i w:val="false"/>
          <w:color w:val="000000"/>
          <w:sz w:val="28"/>
        </w:rPr>
        <w:t xml:space="preserve"> - измеренная объемная концентрация при коэффициенте избытка воздуха </w:t>
      </w:r>
    </w:p>
    <w:bookmarkEnd w:id="116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ррm*;</w:t>
      </w:r>
      <w:r>
        <w:br/>
      </w:r>
      <w:r>
        <w:rPr>
          <w:rFonts w:ascii="Times New Roman"/>
          <w:b w:val="false"/>
          <w:i w:val="false"/>
          <w:color w:val="000000"/>
          <w:sz w:val="28"/>
        </w:rPr>
        <w:t>
</w:t>
      </w:r>
    </w:p>
    <w:bookmarkStart w:name="z2119" w:id="1162"/>
    <w:p>
      <w:pPr>
        <w:spacing w:after="0"/>
        <w:ind w:left="0"/>
        <w:jc w:val="both"/>
      </w:pPr>
      <w:r>
        <w:rPr>
          <w:rFonts w:ascii="Times New Roman"/>
          <w:b w:val="false"/>
          <w:i w:val="false"/>
          <w:color w:val="000000"/>
          <w:sz w:val="28"/>
        </w:rPr>
        <w:t xml:space="preserve">
      </w:t>
      </w:r>
    </w:p>
    <w:bookmarkEnd w:id="116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 xml:space="preserve"> - удельная масса загрязняющего вещества,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2120" w:id="1163"/>
    <w:p>
      <w:pPr>
        <w:spacing w:after="0"/>
        <w:ind w:left="0"/>
        <w:jc w:val="both"/>
      </w:pPr>
      <w:r>
        <w:rPr>
          <w:rFonts w:ascii="Times New Roman"/>
          <w:b w:val="false"/>
          <w:i w:val="false"/>
          <w:color w:val="000000"/>
          <w:sz w:val="28"/>
        </w:rPr>
        <w:t>
      * 1 ppm = 1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=1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 0,0001 % об.</w:t>
      </w:r>
    </w:p>
    <w:bookmarkEnd w:id="1163"/>
    <w:bookmarkStart w:name="z2121" w:id="1164"/>
    <w:p>
      <w:pPr>
        <w:spacing w:after="0"/>
        <w:ind w:left="0"/>
        <w:jc w:val="both"/>
      </w:pPr>
      <w:r>
        <w:rPr>
          <w:rFonts w:ascii="Times New Roman"/>
          <w:b w:val="false"/>
          <w:i w:val="false"/>
          <w:color w:val="000000"/>
          <w:sz w:val="28"/>
        </w:rPr>
        <w:t>
      Для основных газообразных загрязняющих веществ, содержащихся в выбрасываемых в атмосферу дымовых газах котельных установок (оксидов азота в пересчете на NO</w:t>
      </w:r>
      <w:r>
        <w:rPr>
          <w:rFonts w:ascii="Times New Roman"/>
          <w:b w:val="false"/>
          <w:i w:val="false"/>
          <w:color w:val="000000"/>
          <w:vertAlign w:val="subscript"/>
        </w:rPr>
        <w:t>2</w:t>
      </w:r>
      <w:r>
        <w:rPr>
          <w:rFonts w:ascii="Times New Roman"/>
          <w:b w:val="false"/>
          <w:i w:val="false"/>
          <w:color w:val="000000"/>
          <w:sz w:val="28"/>
        </w:rPr>
        <w:t>, оксида углерода и диоксида серы), значения удельной массы составляют:</w:t>
      </w:r>
    </w:p>
    <w:bookmarkEnd w:id="1164"/>
    <w:bookmarkStart w:name="z2122" w:id="1165"/>
    <w:p>
      <w:pPr>
        <w:spacing w:after="0"/>
        <w:ind w:left="0"/>
        <w:jc w:val="both"/>
      </w:pPr>
      <w:r>
        <w:rPr>
          <w:rFonts w:ascii="Times New Roman"/>
          <w:b w:val="false"/>
          <w:i w:val="false"/>
          <w:color w:val="000000"/>
          <w:sz w:val="28"/>
        </w:rPr>
        <w:t xml:space="preserve">
      </w:t>
      </w:r>
    </w:p>
    <w:bookmarkEnd w:id="116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NO2</w:t>
      </w:r>
      <w:r>
        <w:rPr>
          <w:rFonts w:ascii="Times New Roman"/>
          <w:b w:val="false"/>
          <w:i w:val="false"/>
          <w:color w:val="000000"/>
          <w:sz w:val="28"/>
        </w:rPr>
        <w:t>=2,05кг/м</w:t>
      </w:r>
      <w:r>
        <w:rPr>
          <w:rFonts w:ascii="Times New Roman"/>
          <w:b w:val="false"/>
          <w:i w:val="false"/>
          <w:color w:val="000000"/>
          <w:vertAlign w:val="superscript"/>
        </w:rPr>
        <w:t>3</w:t>
      </w:r>
      <w:r>
        <w:br/>
      </w:r>
      <w:r>
        <w:rPr>
          <w:rFonts w:ascii="Times New Roman"/>
          <w:b w:val="false"/>
          <w:i w:val="false"/>
          <w:color w:val="000000"/>
          <w:sz w:val="28"/>
        </w:rPr>
        <w:t>
</w:t>
      </w:r>
    </w:p>
    <w:bookmarkStart w:name="z2123" w:id="1166"/>
    <w:p>
      <w:pPr>
        <w:spacing w:after="0"/>
        <w:ind w:left="0"/>
        <w:jc w:val="both"/>
      </w:pPr>
      <w:r>
        <w:rPr>
          <w:rFonts w:ascii="Times New Roman"/>
          <w:b w:val="false"/>
          <w:i w:val="false"/>
          <w:color w:val="000000"/>
          <w:sz w:val="28"/>
        </w:rPr>
        <w:t xml:space="preserve">
      </w:t>
      </w:r>
    </w:p>
    <w:bookmarkEnd w:id="116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CO</w:t>
      </w:r>
      <w:r>
        <w:rPr>
          <w:rFonts w:ascii="Times New Roman"/>
          <w:b w:val="false"/>
          <w:i w:val="false"/>
          <w:color w:val="000000"/>
          <w:sz w:val="28"/>
        </w:rPr>
        <w:t xml:space="preserve"> = 1,25 кг/м</w:t>
      </w:r>
      <w:r>
        <w:rPr>
          <w:rFonts w:ascii="Times New Roman"/>
          <w:b w:val="false"/>
          <w:i w:val="false"/>
          <w:color w:val="000000"/>
          <w:vertAlign w:val="superscript"/>
        </w:rPr>
        <w:t>3</w:t>
      </w:r>
      <w:r>
        <w:rPr>
          <w:rFonts w:ascii="Times New Roman"/>
          <w:b w:val="false"/>
          <w:i w:val="false"/>
          <w:color w:val="000000"/>
          <w:sz w:val="28"/>
        </w:rPr>
        <w:t xml:space="preserve"> (4)</w:t>
      </w:r>
      <w:r>
        <w:br/>
      </w:r>
      <w:r>
        <w:rPr>
          <w:rFonts w:ascii="Times New Roman"/>
          <w:b w:val="false"/>
          <w:i w:val="false"/>
          <w:color w:val="000000"/>
          <w:sz w:val="28"/>
        </w:rPr>
        <w:t>
</w:t>
      </w:r>
    </w:p>
    <w:bookmarkStart w:name="z2124"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SO2</w:t>
      </w:r>
      <w:r>
        <w:rPr>
          <w:rFonts w:ascii="Times New Roman"/>
          <w:b w:val="false"/>
          <w:i w:val="false"/>
          <w:color w:val="000000"/>
          <w:sz w:val="28"/>
        </w:rPr>
        <w:t>= 2,86 кг/м</w:t>
      </w:r>
      <w:r>
        <w:rPr>
          <w:rFonts w:ascii="Times New Roman"/>
          <w:b w:val="false"/>
          <w:i w:val="false"/>
          <w:color w:val="000000"/>
          <w:vertAlign w:val="superscript"/>
        </w:rPr>
        <w:t>3</w:t>
      </w:r>
      <w:r>
        <w:br/>
      </w:r>
      <w:r>
        <w:rPr>
          <w:rFonts w:ascii="Times New Roman"/>
          <w:b w:val="false"/>
          <w:i w:val="false"/>
          <w:color w:val="000000"/>
          <w:sz w:val="28"/>
        </w:rPr>
        <w:t>
</w:t>
      </w:r>
    </w:p>
    <w:bookmarkStart w:name="z2125" w:id="1168"/>
    <w:p>
      <w:pPr>
        <w:spacing w:after="0"/>
        <w:ind w:left="0"/>
        <w:jc w:val="both"/>
      </w:pPr>
      <w:r>
        <w:rPr>
          <w:rFonts w:ascii="Times New Roman"/>
          <w:b w:val="false"/>
          <w:i w:val="false"/>
          <w:color w:val="000000"/>
          <w:sz w:val="28"/>
        </w:rPr>
        <w:t xml:space="preserve">
      Коэффициент избытка воздуха </w:t>
      </w:r>
    </w:p>
    <w:bookmarkEnd w:id="116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с достаточной степенью точности определяется по приближенной кислородной формуле</w:t>
      </w:r>
      <w:r>
        <w:br/>
      </w:r>
      <w:r>
        <w:rPr>
          <w:rFonts w:ascii="Times New Roman"/>
          <w:b w:val="false"/>
          <w:i w:val="false"/>
          <w:color w:val="000000"/>
          <w:sz w:val="28"/>
        </w:rPr>
        <w:t>
</w:t>
      </w:r>
      <w:r>
        <w:br/>
      </w:r>
    </w:p>
    <w:p>
      <w:pPr>
        <w:spacing w:after="0"/>
        <w:ind w:left="0"/>
        <w:jc w:val="both"/>
      </w:pPr>
      <w:r>
        <w:drawing>
          <wp:inline distT="0" distB="0" distL="0" distR="0">
            <wp:extent cx="1384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384300" cy="76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bookmarkStart w:name="z2127" w:id="1169"/>
    <w:p>
      <w:pPr>
        <w:spacing w:after="0"/>
        <w:ind w:left="0"/>
        <w:jc w:val="both"/>
      </w:pPr>
      <w:r>
        <w:rPr>
          <w:rFonts w:ascii="Times New Roman"/>
          <w:b w:val="false"/>
          <w:i w:val="false"/>
          <w:color w:val="000000"/>
          <w:sz w:val="28"/>
        </w:rPr>
        <w:t>
      где О</w:t>
      </w:r>
      <w:r>
        <w:rPr>
          <w:rFonts w:ascii="Times New Roman"/>
          <w:b w:val="false"/>
          <w:i w:val="false"/>
          <w:color w:val="000000"/>
          <w:vertAlign w:val="subscript"/>
        </w:rPr>
        <w:t>2</w:t>
      </w:r>
      <w:r>
        <w:rPr>
          <w:rFonts w:ascii="Times New Roman"/>
          <w:b w:val="false"/>
          <w:i w:val="false"/>
          <w:color w:val="000000"/>
          <w:sz w:val="28"/>
        </w:rPr>
        <w:t xml:space="preserve"> - измеренная концентрация кислорода в месте отбора пробы дымовых газов, %.</w:t>
      </w:r>
    </w:p>
    <w:bookmarkEnd w:id="1169"/>
    <w:bookmarkStart w:name="z2128" w:id="1170"/>
    <w:p>
      <w:pPr>
        <w:spacing w:after="0"/>
        <w:ind w:left="0"/>
        <w:jc w:val="both"/>
      </w:pPr>
      <w:r>
        <w:rPr>
          <w:rFonts w:ascii="Times New Roman"/>
          <w:b w:val="false"/>
          <w:i w:val="false"/>
          <w:color w:val="000000"/>
          <w:sz w:val="28"/>
        </w:rPr>
        <w:t>
      При расчете максимальных выбросов загрязняющего вещества в граммах в секунду берутся максимальные значения массовой концентрации этого вещества при наибольшей тепловой электрической нагрузке за отчетный период.</w:t>
      </w:r>
    </w:p>
    <w:bookmarkEnd w:id="1170"/>
    <w:bookmarkStart w:name="z2129" w:id="1171"/>
    <w:p>
      <w:pPr>
        <w:spacing w:after="0"/>
        <w:ind w:left="0"/>
        <w:jc w:val="both"/>
      </w:pPr>
      <w:r>
        <w:rPr>
          <w:rFonts w:ascii="Times New Roman"/>
          <w:b w:val="false"/>
          <w:i w:val="false"/>
          <w:color w:val="000000"/>
          <w:sz w:val="28"/>
        </w:rPr>
        <w:t>
      При определении валовых выбросов в тоннах за длительный промежуток времени необходимо использовать среднее значение массовой концентрации загрязняющего вещества за этот промежуток. Среднее значение массовой концентрации рассчитывается по средней за рассматриваемый промежуток времени нагрузке котла. При этом используются заранее построенные зависимости концентраций загрязняющих веществ от нагрузки котла. Построение указанных зависимостей проводится не менее чем по трем точкам - при минимальной, средней и максимальной нагрузках.</w:t>
      </w:r>
    </w:p>
    <w:bookmarkEnd w:id="1171"/>
    <w:bookmarkStart w:name="z135" w:id="1172"/>
    <w:p>
      <w:pPr>
        <w:spacing w:after="0"/>
        <w:ind w:left="0"/>
        <w:jc w:val="both"/>
      </w:pPr>
      <w:r>
        <w:rPr>
          <w:rFonts w:ascii="Times New Roman"/>
          <w:b w:val="false"/>
          <w:i w:val="false"/>
          <w:color w:val="000000"/>
          <w:sz w:val="28"/>
        </w:rPr>
        <w:t>
      4. Расчетный расход топлива В</w:t>
      </w:r>
      <w:r>
        <w:rPr>
          <w:rFonts w:ascii="Times New Roman"/>
          <w:b w:val="false"/>
          <w:i w:val="false"/>
          <w:color w:val="000000"/>
          <w:vertAlign w:val="subscript"/>
        </w:rPr>
        <w:t>р</w:t>
      </w:r>
      <w:r>
        <w:rPr>
          <w:rFonts w:ascii="Times New Roman"/>
          <w:b w:val="false"/>
          <w:i w:val="false"/>
          <w:color w:val="000000"/>
          <w:sz w:val="28"/>
        </w:rPr>
        <w:t>, т/ч (тыс.м</w:t>
      </w:r>
      <w:r>
        <w:rPr>
          <w:rFonts w:ascii="Times New Roman"/>
          <w:b w:val="false"/>
          <w:i w:val="false"/>
          <w:color w:val="000000"/>
          <w:vertAlign w:val="superscript"/>
        </w:rPr>
        <w:t>3</w:t>
      </w:r>
      <w:r>
        <w:rPr>
          <w:rFonts w:ascii="Times New Roman"/>
          <w:b w:val="false"/>
          <w:i w:val="false"/>
          <w:color w:val="000000"/>
          <w:sz w:val="28"/>
        </w:rPr>
        <w:t>/ч) или т/год (тыс. м</w:t>
      </w:r>
      <w:r>
        <w:rPr>
          <w:rFonts w:ascii="Times New Roman"/>
          <w:b w:val="false"/>
          <w:i w:val="false"/>
          <w:color w:val="000000"/>
          <w:vertAlign w:val="superscript"/>
        </w:rPr>
        <w:t>3</w:t>
      </w:r>
      <w:r>
        <w:rPr>
          <w:rFonts w:ascii="Times New Roman"/>
          <w:b w:val="false"/>
          <w:i w:val="false"/>
          <w:color w:val="000000"/>
          <w:sz w:val="28"/>
        </w:rPr>
        <w:t>/год), определяется по соотношению</w:t>
      </w:r>
    </w:p>
    <w:bookmarkEnd w:id="11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257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 </w:t>
      </w:r>
      <w:r>
        <w:br/>
      </w:r>
      <w:r>
        <w:rPr>
          <w:rFonts w:ascii="Times New Roman"/>
          <w:b w:val="false"/>
          <w:i w:val="false"/>
          <w:color w:val="000000"/>
          <w:sz w:val="28"/>
        </w:rPr>
        <w:t>
</w:t>
      </w:r>
    </w:p>
    <w:bookmarkStart w:name="z2131" w:id="1173"/>
    <w:p>
      <w:pPr>
        <w:spacing w:after="0"/>
        <w:ind w:left="0"/>
        <w:jc w:val="both"/>
      </w:pP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sz w:val="28"/>
        </w:rPr>
        <w:t xml:space="preserve"> - полный расход топлива на котел, т/ч (тыс. нм</w:t>
      </w:r>
      <w:r>
        <w:rPr>
          <w:rFonts w:ascii="Times New Roman"/>
          <w:b w:val="false"/>
          <w:i w:val="false"/>
          <w:color w:val="000000"/>
          <w:vertAlign w:val="superscript"/>
        </w:rPr>
        <w:t>3</w:t>
      </w:r>
      <w:r>
        <w:rPr>
          <w:rFonts w:ascii="Times New Roman"/>
          <w:b w:val="false"/>
          <w:i w:val="false"/>
          <w:color w:val="000000"/>
          <w:sz w:val="28"/>
        </w:rPr>
        <w:t>/ч) или т/год (тыс. м</w:t>
      </w:r>
      <w:r>
        <w:rPr>
          <w:rFonts w:ascii="Times New Roman"/>
          <w:b w:val="false"/>
          <w:i w:val="false"/>
          <w:color w:val="000000"/>
          <w:vertAlign w:val="superscript"/>
        </w:rPr>
        <w:t>3</w:t>
      </w:r>
      <w:r>
        <w:rPr>
          <w:rFonts w:ascii="Times New Roman"/>
          <w:b w:val="false"/>
          <w:i w:val="false"/>
          <w:color w:val="000000"/>
          <w:sz w:val="28"/>
        </w:rPr>
        <w:t>/год);</w:t>
      </w:r>
    </w:p>
    <w:bookmarkEnd w:id="1173"/>
    <w:bookmarkStart w:name="z2132" w:id="1174"/>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потери тепла от механической неполноты сгорания топлива, %.</w:t>
      </w:r>
    </w:p>
    <w:bookmarkEnd w:id="1174"/>
    <w:bookmarkStart w:name="z2133" w:id="1175"/>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В</w:t>
      </w:r>
      <w:r>
        <w:rPr>
          <w:rFonts w:ascii="Times New Roman"/>
          <w:b w:val="false"/>
          <w:i w:val="false"/>
          <w:color w:val="000000"/>
          <w:sz w:val="28"/>
        </w:rPr>
        <w:t xml:space="preserve"> определяется по показаниям прибора или по обратному тепловому балансу (при проведении испытаний котла).</w:t>
      </w:r>
    </w:p>
    <w:bookmarkEnd w:id="1175"/>
    <w:bookmarkStart w:name="z136" w:id="1176"/>
    <w:p>
      <w:pPr>
        <w:spacing w:after="0"/>
        <w:ind w:left="0"/>
        <w:jc w:val="both"/>
      </w:pPr>
      <w:r>
        <w:rPr>
          <w:rFonts w:ascii="Times New Roman"/>
          <w:b w:val="false"/>
          <w:i w:val="false"/>
          <w:color w:val="000000"/>
          <w:sz w:val="28"/>
        </w:rPr>
        <w:t xml:space="preserve">
      5. Расчет объема сухих дымовых газов </w:t>
      </w:r>
      <w:r>
        <w:rPr>
          <w:rFonts w:ascii="Times New Roman"/>
          <w:b w:val="false"/>
          <w:i/>
          <w:color w:val="000000"/>
          <w:sz w:val="28"/>
        </w:rPr>
        <w:t>V</w:t>
      </w:r>
      <w:r>
        <w:rPr>
          <w:rFonts w:ascii="Times New Roman"/>
          <w:b w:val="false"/>
          <w:i w:val="false"/>
          <w:color w:val="000000"/>
          <w:vertAlign w:val="subscript"/>
        </w:rPr>
        <w:t>сг</w:t>
      </w:r>
      <w:r>
        <w:rPr>
          <w:rFonts w:ascii="Times New Roman"/>
          <w:b w:val="false"/>
          <w:i w:val="false"/>
          <w:color w:val="000000"/>
          <w:sz w:val="28"/>
        </w:rPr>
        <w:t xml:space="preserve"> проводится по нормативному методу по химическому составу сжигаемого топлива или табличным данным. Расчетные формулы приведены также в </w:t>
      </w:r>
      <w:r>
        <w:rPr>
          <w:rFonts w:ascii="Times New Roman"/>
          <w:b w:val="false"/>
          <w:i w:val="false"/>
          <w:color w:val="000000"/>
          <w:sz w:val="28"/>
        </w:rPr>
        <w:t>приложении 2</w:t>
      </w:r>
      <w:r>
        <w:rPr>
          <w:rFonts w:ascii="Times New Roman"/>
          <w:b w:val="false"/>
          <w:i w:val="false"/>
          <w:color w:val="000000"/>
          <w:sz w:val="28"/>
        </w:rPr>
        <w:t xml:space="preserve"> настоящей Методики.</w:t>
      </w:r>
    </w:p>
    <w:bookmarkEnd w:id="1176"/>
    <w:bookmarkStart w:name="z2134" w:id="1177"/>
    <w:p>
      <w:pPr>
        <w:spacing w:after="0"/>
        <w:ind w:left="0"/>
        <w:jc w:val="both"/>
      </w:pPr>
      <w:r>
        <w:rPr>
          <w:rFonts w:ascii="Times New Roman"/>
          <w:b w:val="false"/>
          <w:i w:val="false"/>
          <w:color w:val="000000"/>
          <w:sz w:val="28"/>
        </w:rPr>
        <w:t xml:space="preserve">
      При недостатке информации о составе сжигаемого топлива объем сухих дымовых газов рассчитывается по приближенной формуле: </w:t>
      </w:r>
    </w:p>
    <w:bookmarkEnd w:id="1177"/>
    <w:bookmarkStart w:name="z2135" w:id="1178"/>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сг</w:t>
      </w:r>
      <w:r>
        <w:rPr>
          <w:rFonts w:ascii="Times New Roman"/>
          <w:b w:val="false"/>
          <w:i/>
          <w:color w:val="000000"/>
          <w:sz w:val="28"/>
        </w:rPr>
        <w:t xml:space="preserve"> = </w:t>
      </w:r>
    </w:p>
    <w:bookmarkEnd w:id="1178"/>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w:t>
      </w:r>
      <w:r>
        <w:br/>
      </w:r>
      <w:r>
        <w:rPr>
          <w:rFonts w:ascii="Times New Roman"/>
          <w:b w:val="false"/>
          <w:i w:val="false"/>
          <w:color w:val="000000"/>
          <w:sz w:val="28"/>
        </w:rPr>
        <w:t>
</w:t>
      </w:r>
    </w:p>
    <w:bookmarkStart w:name="z2136" w:id="1179"/>
    <w:p>
      <w:pPr>
        <w:spacing w:after="0"/>
        <w:ind w:left="0"/>
        <w:jc w:val="both"/>
      </w:pPr>
      <w:r>
        <w:rPr>
          <w:rFonts w:ascii="Times New Roman"/>
          <w:b w:val="false"/>
          <w:i w:val="false"/>
          <w:color w:val="000000"/>
          <w:sz w:val="28"/>
        </w:rPr>
        <w:t xml:space="preserve">
      где </w:t>
      </w:r>
    </w:p>
    <w:bookmarkEnd w:id="1179"/>
    <w:p>
      <w:pPr>
        <w:spacing w:after="0"/>
        <w:ind w:left="0"/>
        <w:jc w:val="both"/>
      </w:pPr>
      <w:r>
        <w:drawing>
          <wp:inline distT="0" distB="0" distL="0" distR="0">
            <wp:extent cx="31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317500" cy="279400"/>
                    </a:xfrm>
                    <a:prstGeom prst="rect">
                      <a:avLst/>
                    </a:prstGeom>
                  </pic:spPr>
                </pic:pic>
              </a:graphicData>
            </a:graphic>
          </wp:inline>
        </w:drawing>
      </w:r>
    </w:p>
    <w:p>
      <w:pPr>
        <w:spacing w:after="0"/>
        <w:ind w:left="0"/>
        <w:jc w:val="left"/>
      </w:pPr>
      <w:r>
        <w:rPr>
          <w:rFonts w:ascii="Times New Roman"/>
          <w:b w:val="false"/>
          <w:i w:val="false"/>
          <w:color w:val="000000"/>
          <w:sz w:val="28"/>
        </w:rPr>
        <w:t>– теплота сгорания топлива, МДж/кг (МДж/м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2137" w:id="1180"/>
    <w:p>
      <w:pPr>
        <w:spacing w:after="0"/>
        <w:ind w:left="0"/>
        <w:jc w:val="both"/>
      </w:pPr>
      <w:r>
        <w:rPr>
          <w:rFonts w:ascii="Times New Roman"/>
          <w:b w:val="false"/>
          <w:i w:val="false"/>
          <w:color w:val="000000"/>
          <w:sz w:val="28"/>
        </w:rPr>
        <w:t>
      К - коэффициент, учитывающий характер топлива и равный:</w:t>
      </w:r>
    </w:p>
    <w:bookmarkEnd w:id="1180"/>
    <w:bookmarkStart w:name="z2138" w:id="1181"/>
    <w:p>
      <w:pPr>
        <w:spacing w:after="0"/>
        <w:ind w:left="0"/>
        <w:jc w:val="both"/>
      </w:pPr>
      <w:r>
        <w:rPr>
          <w:rFonts w:ascii="Times New Roman"/>
          <w:b w:val="false"/>
          <w:i w:val="false"/>
          <w:color w:val="000000"/>
          <w:sz w:val="28"/>
        </w:rPr>
        <w:t>
      для газа................................................ 0,345</w:t>
      </w:r>
    </w:p>
    <w:bookmarkEnd w:id="1181"/>
    <w:bookmarkStart w:name="z2139" w:id="1182"/>
    <w:p>
      <w:pPr>
        <w:spacing w:after="0"/>
        <w:ind w:left="0"/>
        <w:jc w:val="both"/>
      </w:pPr>
      <w:r>
        <w:rPr>
          <w:rFonts w:ascii="Times New Roman"/>
          <w:b w:val="false"/>
          <w:i w:val="false"/>
          <w:color w:val="000000"/>
          <w:sz w:val="28"/>
        </w:rPr>
        <w:t xml:space="preserve">
      для мазута......................................... 0,355 </w:t>
      </w:r>
    </w:p>
    <w:bookmarkEnd w:id="1182"/>
    <w:bookmarkStart w:name="z2140" w:id="1183"/>
    <w:p>
      <w:pPr>
        <w:spacing w:after="0"/>
        <w:ind w:left="0"/>
        <w:jc w:val="both"/>
      </w:pPr>
      <w:r>
        <w:rPr>
          <w:rFonts w:ascii="Times New Roman"/>
          <w:b w:val="false"/>
          <w:i w:val="false"/>
          <w:color w:val="000000"/>
          <w:sz w:val="28"/>
        </w:rPr>
        <w:t>
      для каменных углей........................ 0,365</w:t>
      </w:r>
    </w:p>
    <w:bookmarkEnd w:id="1183"/>
    <w:bookmarkStart w:name="z2141" w:id="1184"/>
    <w:p>
      <w:pPr>
        <w:spacing w:after="0"/>
        <w:ind w:left="0"/>
        <w:jc w:val="both"/>
      </w:pPr>
      <w:r>
        <w:rPr>
          <w:rFonts w:ascii="Times New Roman"/>
          <w:b w:val="false"/>
          <w:i w:val="false"/>
          <w:color w:val="000000"/>
          <w:sz w:val="28"/>
        </w:rPr>
        <w:t>
      для бурых углей................................. 0,375</w:t>
      </w:r>
    </w:p>
    <w:bookmarkEnd w:id="1184"/>
    <w:bookmarkStart w:name="z137" w:id="1185"/>
    <w:p>
      <w:pPr>
        <w:spacing w:after="0"/>
        <w:ind w:left="0"/>
        <w:jc w:val="both"/>
      </w:pPr>
      <w:r>
        <w:rPr>
          <w:rFonts w:ascii="Times New Roman"/>
          <w:b w:val="false"/>
          <w:i w:val="false"/>
          <w:color w:val="000000"/>
          <w:sz w:val="28"/>
        </w:rPr>
        <w:t xml:space="preserve">
      6. С учетом (3), (5) и (7) соотношение (1) для расчета суммарного количества загрязняющего вещества j (при использовании приборов, измеряющих объемную концентрацию в ррт) записывается в виде: </w:t>
      </w:r>
    </w:p>
    <w:bookmarkEnd w:id="1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565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w:t>
      </w:r>
      <w:r>
        <w:br/>
      </w:r>
      <w:r>
        <w:rPr>
          <w:rFonts w:ascii="Times New Roman"/>
          <w:b w:val="false"/>
          <w:i w:val="false"/>
          <w:color w:val="000000"/>
          <w:sz w:val="28"/>
        </w:rPr>
        <w:t>
</w:t>
      </w:r>
    </w:p>
    <w:bookmarkStart w:name="z2143" w:id="1186"/>
    <w:p>
      <w:pPr>
        <w:spacing w:after="0"/>
        <w:ind w:left="0"/>
        <w:jc w:val="both"/>
      </w:pPr>
      <w:r>
        <w:rPr>
          <w:rFonts w:ascii="Times New Roman"/>
          <w:b w:val="false"/>
          <w:i w:val="false"/>
          <w:color w:val="000000"/>
          <w:sz w:val="28"/>
        </w:rPr>
        <w:t xml:space="preserve">
      На </w:t>
      </w:r>
      <w:r>
        <w:rPr>
          <w:rFonts w:ascii="Times New Roman"/>
          <w:b w:val="false"/>
          <w:i w:val="false"/>
          <w:color w:val="000000"/>
          <w:sz w:val="28"/>
        </w:rPr>
        <w:t>рисунках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(согласно приложений 3 к настоящей Методики) приведены номограммы, которые позволяют графически оценить выбросы в г/с в атмосферу газообразных загрязняющих веществ. В формулах, соответствующих номограммам, вместо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подставлено его значение, равное 0,278·10</w:t>
      </w:r>
      <w:r>
        <w:rPr>
          <w:rFonts w:ascii="Times New Roman"/>
          <w:b w:val="false"/>
          <w:i w:val="false"/>
          <w:color w:val="000000"/>
          <w:vertAlign w:val="superscript"/>
        </w:rPr>
        <w:t>-3</w:t>
      </w:r>
      <w:r>
        <w:rPr>
          <w:rFonts w:ascii="Times New Roman"/>
          <w:b w:val="false"/>
          <w:i w:val="false"/>
          <w:color w:val="000000"/>
          <w:sz w:val="28"/>
        </w:rPr>
        <w:t>.</w:t>
      </w:r>
    </w:p>
    <w:bookmarkEnd w:id="1186"/>
    <w:bookmarkStart w:name="z138" w:id="1187"/>
    <w:p>
      <w:pPr>
        <w:spacing w:after="0"/>
        <w:ind w:left="0"/>
        <w:jc w:val="left"/>
      </w:pPr>
      <w:r>
        <w:rPr>
          <w:rFonts w:ascii="Times New Roman"/>
          <w:b/>
          <w:i w:val="false"/>
          <w:color w:val="000000"/>
        </w:rPr>
        <w:t xml:space="preserve"> 3. Определение выбросов газообразных загрязняющих веществ расчетными методами</w:t>
      </w:r>
    </w:p>
    <w:bookmarkEnd w:id="1187"/>
    <w:bookmarkStart w:name="z139" w:id="1188"/>
    <w:p>
      <w:pPr>
        <w:spacing w:after="0"/>
        <w:ind w:left="0"/>
        <w:jc w:val="both"/>
      </w:pPr>
      <w:r>
        <w:rPr>
          <w:rFonts w:ascii="Times New Roman"/>
          <w:b w:val="false"/>
          <w:i w:val="false"/>
          <w:color w:val="000000"/>
          <w:sz w:val="28"/>
        </w:rPr>
        <w:t xml:space="preserve">
      7. Оксиды азота. Расчет выбросов оксидов азота дли котельных установок с факельным методом сжигания топлива. </w:t>
      </w:r>
    </w:p>
    <w:bookmarkEnd w:id="1188"/>
    <w:bookmarkStart w:name="z2144" w:id="1189"/>
    <w:p>
      <w:pPr>
        <w:spacing w:after="0"/>
        <w:ind w:left="0"/>
        <w:jc w:val="both"/>
      </w:pPr>
      <w:r>
        <w:rPr>
          <w:rFonts w:ascii="Times New Roman"/>
          <w:b w:val="false"/>
          <w:i w:val="false"/>
          <w:color w:val="000000"/>
          <w:sz w:val="28"/>
        </w:rPr>
        <w:t>
      Для паровых котлов паропроизводительностью 30-75 т/ч и водогрейных котлов тепловой мощностью 35-58 МВт (30-50 Гкал/ч</w:t>
      </w:r>
      <w:r>
        <w:rPr>
          <w:rFonts w:ascii="Times New Roman"/>
          <w:b w:val="false"/>
          <w:i/>
          <w:color w:val="000000"/>
          <w:sz w:val="28"/>
        </w:rPr>
        <w:t xml:space="preserve">) </w:t>
      </w:r>
      <w:r>
        <w:rPr>
          <w:rFonts w:ascii="Times New Roman"/>
          <w:b w:val="false"/>
          <w:i w:val="false"/>
          <w:color w:val="000000"/>
          <w:sz w:val="28"/>
        </w:rPr>
        <w:t>используется следующий расчетный метод.</w:t>
      </w:r>
    </w:p>
    <w:bookmarkEnd w:id="1189"/>
    <w:bookmarkStart w:name="z2145" w:id="1190"/>
    <w:p>
      <w:pPr>
        <w:spacing w:after="0"/>
        <w:ind w:left="0"/>
        <w:jc w:val="both"/>
      </w:pPr>
      <w:r>
        <w:rPr>
          <w:rFonts w:ascii="Times New Roman"/>
          <w:b w:val="false"/>
          <w:i w:val="false"/>
          <w:color w:val="000000"/>
          <w:sz w:val="28"/>
        </w:rPr>
        <w:t>
      Суммарное количество оксидов азота M</w:t>
      </w:r>
      <w:r>
        <w:rPr>
          <w:rFonts w:ascii="Times New Roman"/>
          <w:b w:val="false"/>
          <w:i w:val="false"/>
          <w:color w:val="000000"/>
          <w:vertAlign w:val="subscript"/>
        </w:rPr>
        <w:t>NO2</w:t>
      </w:r>
      <w:r>
        <w:rPr>
          <w:rFonts w:ascii="Times New Roman"/>
          <w:b w:val="false"/>
          <w:i w:val="false"/>
          <w:color w:val="000000"/>
          <w:sz w:val="28"/>
        </w:rPr>
        <w:t xml:space="preserve"> в пересчете на NO</w:t>
      </w:r>
      <w:r>
        <w:rPr>
          <w:rFonts w:ascii="Times New Roman"/>
          <w:b w:val="false"/>
          <w:i w:val="false"/>
          <w:color w:val="000000"/>
          <w:vertAlign w:val="subscript"/>
        </w:rPr>
        <w:t>2</w:t>
      </w:r>
      <w:r>
        <w:rPr>
          <w:rFonts w:ascii="Times New Roman"/>
          <w:b w:val="false"/>
          <w:i w:val="false"/>
          <w:color w:val="000000"/>
          <w:sz w:val="28"/>
        </w:rPr>
        <w:t xml:space="preserve"> в г/с (т/год и т.д.), выбрасываемых в атмосферу с дымовыми газами котла при сжигании твердого, жидкого и газообразного топлива, рассчитывается по соотношению </w:t>
      </w:r>
    </w:p>
    <w:bookmarkEnd w:id="1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38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48387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w:t>
      </w:r>
      <w:r>
        <w:br/>
      </w:r>
      <w:r>
        <w:rPr>
          <w:rFonts w:ascii="Times New Roman"/>
          <w:b w:val="false"/>
          <w:i w:val="false"/>
          <w:color w:val="000000"/>
          <w:sz w:val="28"/>
        </w:rPr>
        <w:t>
</w:t>
      </w:r>
    </w:p>
    <w:bookmarkStart w:name="z2147" w:id="1191"/>
    <w:p>
      <w:pPr>
        <w:spacing w:after="0"/>
        <w:ind w:left="0"/>
        <w:jc w:val="both"/>
      </w:pPr>
      <w:r>
        <w:rPr>
          <w:rFonts w:ascii="Times New Roman"/>
          <w:b w:val="false"/>
          <w:i w:val="false"/>
          <w:color w:val="000000"/>
          <w:sz w:val="28"/>
        </w:rPr>
        <w:t xml:space="preserve">
      где В </w:t>
      </w:r>
      <w:r>
        <w:rPr>
          <w:rFonts w:ascii="Times New Roman"/>
          <w:b w:val="false"/>
          <w:i/>
          <w:color w:val="000000"/>
          <w:sz w:val="28"/>
        </w:rPr>
        <w:t xml:space="preserve">- </w:t>
      </w:r>
      <w:r>
        <w:rPr>
          <w:rFonts w:ascii="Times New Roman"/>
          <w:b w:val="false"/>
          <w:i w:val="false"/>
          <w:color w:val="000000"/>
          <w:sz w:val="28"/>
        </w:rPr>
        <w:t>расход условного топлива, т усл. топл./ч (т усл. топл./год);</w:t>
      </w:r>
    </w:p>
    <w:bookmarkEnd w:id="1191"/>
    <w:bookmarkStart w:name="z2148" w:id="1192"/>
    <w:p>
      <w:pPr>
        <w:spacing w:after="0"/>
        <w:ind w:left="0"/>
        <w:jc w:val="both"/>
      </w:pPr>
      <w:r>
        <w:rPr>
          <w:rFonts w:ascii="Times New Roman"/>
          <w:b w:val="false"/>
          <w:i w:val="false"/>
          <w:color w:val="000000"/>
          <w:sz w:val="28"/>
        </w:rPr>
        <w:t>
      K</w:t>
      </w:r>
      <w:r>
        <w:rPr>
          <w:rFonts w:ascii="Times New Roman"/>
          <w:b w:val="false"/>
          <w:i w:val="false"/>
          <w:color w:val="000000"/>
          <w:vertAlign w:val="subscript"/>
        </w:rPr>
        <w:t>NO2</w:t>
      </w:r>
      <w:r>
        <w:rPr>
          <w:rFonts w:ascii="Times New Roman"/>
          <w:b w:val="false"/>
          <w:i w:val="false"/>
          <w:color w:val="000000"/>
          <w:sz w:val="28"/>
        </w:rPr>
        <w:t xml:space="preserve"> - коэффициент характеризующий выход оксидов азота, определяется по пункту 7, кг/т усл. топл.; </w:t>
      </w:r>
    </w:p>
    <w:bookmarkEnd w:id="1192"/>
    <w:bookmarkStart w:name="z2149" w:id="1193"/>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потери тепла от механической неполноты сгорания топлива, %; </w:t>
      </w:r>
    </w:p>
    <w:bookmarkEnd w:id="1193"/>
    <w:bookmarkStart w:name="z2150"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 коэффициент, учитывающий влияние на выход оксидов азота качества сжигаемого топлива, определяется по </w:t>
      </w:r>
      <w:r>
        <w:rPr>
          <w:rFonts w:ascii="Times New Roman"/>
          <w:b w:val="false"/>
          <w:i w:val="false"/>
          <w:color w:val="000000"/>
          <w:sz w:val="28"/>
        </w:rPr>
        <w:t>подпункту 2)</w:t>
      </w:r>
      <w:r>
        <w:rPr>
          <w:rFonts w:ascii="Times New Roman"/>
          <w:b w:val="false"/>
          <w:i w:val="false"/>
          <w:color w:val="000000"/>
          <w:sz w:val="28"/>
        </w:rPr>
        <w:t xml:space="preserve"> пункта 7;</w:t>
      </w:r>
      <w:r>
        <w:br/>
      </w:r>
      <w:r>
        <w:rPr>
          <w:rFonts w:ascii="Times New Roman"/>
          <w:b w:val="false"/>
          <w:i w:val="false"/>
          <w:color w:val="000000"/>
          <w:sz w:val="28"/>
        </w:rPr>
        <w:t>
</w:t>
      </w:r>
    </w:p>
    <w:bookmarkStart w:name="z2151"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учитывающий конструкцию горелок и равный:</w:t>
      </w:r>
      <w:r>
        <w:br/>
      </w:r>
      <w:r>
        <w:rPr>
          <w:rFonts w:ascii="Times New Roman"/>
          <w:b w:val="false"/>
          <w:i w:val="false"/>
          <w:color w:val="000000"/>
          <w:sz w:val="28"/>
        </w:rPr>
        <w:t>
</w:t>
      </w:r>
    </w:p>
    <w:bookmarkStart w:name="z2152" w:id="1196"/>
    <w:p>
      <w:pPr>
        <w:spacing w:after="0"/>
        <w:ind w:left="0"/>
        <w:jc w:val="both"/>
      </w:pPr>
      <w:r>
        <w:rPr>
          <w:rFonts w:ascii="Times New Roman"/>
          <w:b w:val="false"/>
          <w:i w:val="false"/>
          <w:color w:val="000000"/>
          <w:sz w:val="28"/>
        </w:rPr>
        <w:t>
      для вихревых горелок ..................................... 1,0</w:t>
      </w:r>
    </w:p>
    <w:bookmarkEnd w:id="1196"/>
    <w:bookmarkStart w:name="z2153" w:id="1197"/>
    <w:p>
      <w:pPr>
        <w:spacing w:after="0"/>
        <w:ind w:left="0"/>
        <w:jc w:val="both"/>
      </w:pPr>
      <w:r>
        <w:rPr>
          <w:rFonts w:ascii="Times New Roman"/>
          <w:b w:val="false"/>
          <w:i w:val="false"/>
          <w:color w:val="000000"/>
          <w:sz w:val="28"/>
        </w:rPr>
        <w:t>
      для прямоточных горелок 0,85;</w:t>
      </w:r>
    </w:p>
    <w:bookmarkEnd w:id="1197"/>
    <w:bookmarkStart w:name="z2154"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коэффициент, учитывающий вид шлакоудаления и равный:</w:t>
      </w:r>
      <w:r>
        <w:br/>
      </w:r>
      <w:r>
        <w:rPr>
          <w:rFonts w:ascii="Times New Roman"/>
          <w:b w:val="false"/>
          <w:i w:val="false"/>
          <w:color w:val="000000"/>
          <w:sz w:val="28"/>
        </w:rPr>
        <w:t>
</w:t>
      </w:r>
    </w:p>
    <w:bookmarkStart w:name="z2155" w:id="1199"/>
    <w:p>
      <w:pPr>
        <w:spacing w:after="0"/>
        <w:ind w:left="0"/>
        <w:jc w:val="both"/>
      </w:pPr>
      <w:r>
        <w:rPr>
          <w:rFonts w:ascii="Times New Roman"/>
          <w:b w:val="false"/>
          <w:i w:val="false"/>
          <w:color w:val="000000"/>
          <w:sz w:val="28"/>
        </w:rPr>
        <w:t>
      при твердом шлакоудалении 1,0</w:t>
      </w:r>
    </w:p>
    <w:bookmarkEnd w:id="1199"/>
    <w:bookmarkStart w:name="z2156" w:id="1200"/>
    <w:p>
      <w:pPr>
        <w:spacing w:after="0"/>
        <w:ind w:left="0"/>
        <w:jc w:val="both"/>
      </w:pPr>
      <w:r>
        <w:rPr>
          <w:rFonts w:ascii="Times New Roman"/>
          <w:b w:val="false"/>
          <w:i w:val="false"/>
          <w:color w:val="000000"/>
          <w:sz w:val="28"/>
        </w:rPr>
        <w:t>
      при жидком шлакоудалении 1,6;</w:t>
      </w:r>
    </w:p>
    <w:bookmarkEnd w:id="1200"/>
    <w:bookmarkStart w:name="z2157" w:id="1201"/>
    <w:p>
      <w:pPr>
        <w:spacing w:after="0"/>
        <w:ind w:left="0"/>
        <w:jc w:val="both"/>
      </w:pPr>
      <w:r>
        <w:rPr>
          <w:rFonts w:ascii="Times New Roman"/>
          <w:b w:val="false"/>
          <w:i w:val="false"/>
          <w:color w:val="000000"/>
          <w:sz w:val="28"/>
        </w:rPr>
        <w:t xml:space="preserve">
      </w:t>
      </w:r>
    </w:p>
    <w:bookmarkEnd w:id="1201"/>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 характеризующий эффективность воздействия рециркулирующих газов на выход оксидов азота в зависимости от условий подачи их в топку, определяется по пункту по подпункту 3) </w:t>
      </w:r>
      <w:r>
        <w:rPr>
          <w:rFonts w:ascii="Times New Roman"/>
          <w:b w:val="false"/>
          <w:i w:val="false"/>
          <w:color w:val="000000"/>
          <w:sz w:val="28"/>
        </w:rPr>
        <w:t>пункта 7</w:t>
      </w:r>
      <w:r>
        <w:rPr>
          <w:rFonts w:ascii="Times New Roman"/>
          <w:b w:val="false"/>
          <w:i w:val="false"/>
          <w:color w:val="000000"/>
          <w:sz w:val="28"/>
        </w:rPr>
        <w:t>;</w:t>
      </w:r>
      <w:r>
        <w:br/>
      </w:r>
      <w:r>
        <w:rPr>
          <w:rFonts w:ascii="Times New Roman"/>
          <w:b w:val="false"/>
          <w:i w:val="false"/>
          <w:color w:val="000000"/>
          <w:sz w:val="28"/>
        </w:rPr>
        <w:t>
</w:t>
      </w:r>
    </w:p>
    <w:bookmarkStart w:name="z2158"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 коэффициент, характеризующий уменьшение выбросов оксидов азота (при двухступенчатом сжигании) при подаче части воздуха помимо основных горелок при условии сохранения общего избытка воздуха за котлом, определяется по рисунку 1 согласно </w:t>
      </w:r>
      <w:r>
        <w:rPr>
          <w:rFonts w:ascii="Times New Roman"/>
          <w:b w:val="false"/>
          <w:i w:val="false"/>
          <w:color w:val="000000"/>
          <w:sz w:val="28"/>
        </w:rPr>
        <w:t>приложений 6</w:t>
      </w:r>
      <w:r>
        <w:rPr>
          <w:rFonts w:ascii="Times New Roman"/>
          <w:b w:val="false"/>
          <w:i w:val="false"/>
          <w:color w:val="000000"/>
          <w:sz w:val="28"/>
        </w:rPr>
        <w:t xml:space="preserve"> к настоящей Методики; </w:t>
      </w:r>
      <w:r>
        <w:br/>
      </w:r>
      <w:r>
        <w:rPr>
          <w:rFonts w:ascii="Times New Roman"/>
          <w:b w:val="false"/>
          <w:i w:val="false"/>
          <w:color w:val="000000"/>
          <w:sz w:val="28"/>
        </w:rPr>
        <w:t>
</w:t>
      </w:r>
    </w:p>
    <w:bookmarkStart w:name="z2159" w:id="1203"/>
    <w:p>
      <w:pPr>
        <w:spacing w:after="0"/>
        <w:ind w:left="0"/>
        <w:jc w:val="both"/>
      </w:pPr>
      <w:r>
        <w:rPr>
          <w:rFonts w:ascii="Times New Roman"/>
          <w:b w:val="false"/>
          <w:i w:val="false"/>
          <w:color w:val="000000"/>
          <w:sz w:val="28"/>
        </w:rPr>
        <w:t xml:space="preserve">
      r - степень рециркуляции дымовых тазов, %; </w:t>
      </w:r>
    </w:p>
    <w:bookmarkEnd w:id="1203"/>
    <w:bookmarkStart w:name="z2160"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NO2</w:t>
      </w:r>
      <w:r>
        <w:rPr>
          <w:rFonts w:ascii="Times New Roman"/>
          <w:b w:val="false"/>
          <w:i w:val="false"/>
          <w:color w:val="000000"/>
          <w:sz w:val="28"/>
        </w:rPr>
        <w:t xml:space="preserve"> - доля оксидов азота, улавливаемых в азотоочистной установке; </w:t>
      </w:r>
      <w:r>
        <w:br/>
      </w:r>
      <w:r>
        <w:rPr>
          <w:rFonts w:ascii="Times New Roman"/>
          <w:b w:val="false"/>
          <w:i w:val="false"/>
          <w:color w:val="000000"/>
          <w:sz w:val="28"/>
        </w:rPr>
        <w:t>
</w:t>
      </w:r>
    </w:p>
    <w:bookmarkStart w:name="z2161"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длительность работы азотоочистной установки и котла, ч/год, </w:t>
      </w:r>
      <w:r>
        <w:br/>
      </w:r>
      <w:r>
        <w:rPr>
          <w:rFonts w:ascii="Times New Roman"/>
          <w:b w:val="false"/>
          <w:i w:val="false"/>
          <w:color w:val="000000"/>
          <w:sz w:val="28"/>
        </w:rPr>
        <w:t>
</w:t>
      </w:r>
    </w:p>
    <w:bookmarkStart w:name="z2162" w:id="1206"/>
    <w:p>
      <w:pPr>
        <w:spacing w:after="0"/>
        <w:ind w:left="0"/>
        <w:jc w:val="both"/>
      </w:pP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xml:space="preserve"> - коэффициент пересчета, при расчете валовых выбросов в граммах в секунду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0,278·10</w:t>
      </w:r>
      <w:r>
        <w:rPr>
          <w:rFonts w:ascii="Times New Roman"/>
          <w:b w:val="false"/>
          <w:i w:val="false"/>
          <w:color w:val="000000"/>
          <w:vertAlign w:val="superscript"/>
        </w:rPr>
        <w:t>-3</w:t>
      </w:r>
      <w:r>
        <w:rPr>
          <w:rFonts w:ascii="Times New Roman"/>
          <w:b w:val="false"/>
          <w:i w:val="false"/>
          <w:color w:val="000000"/>
          <w:sz w:val="28"/>
        </w:rPr>
        <w:t xml:space="preserve">; при расчете выбросов в тоннах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w:t>
      </w:r>
    </w:p>
    <w:bookmarkEnd w:id="1206"/>
    <w:bookmarkStart w:name="z2163" w:id="1207"/>
    <w:p>
      <w:pPr>
        <w:spacing w:after="0"/>
        <w:ind w:left="0"/>
        <w:jc w:val="both"/>
      </w:pPr>
      <w:r>
        <w:rPr>
          <w:rFonts w:ascii="Times New Roman"/>
          <w:b w:val="false"/>
          <w:i w:val="false"/>
          <w:color w:val="000000"/>
          <w:sz w:val="28"/>
        </w:rPr>
        <w:t>
      1) Коэффициент K</w:t>
      </w:r>
      <w:r>
        <w:rPr>
          <w:rFonts w:ascii="Times New Roman"/>
          <w:b w:val="false"/>
          <w:i w:val="false"/>
          <w:color w:val="000000"/>
          <w:vertAlign w:val="subscript"/>
        </w:rPr>
        <w:t>NO2</w:t>
      </w:r>
      <w:r>
        <w:rPr>
          <w:rFonts w:ascii="Times New Roman"/>
          <w:b w:val="false"/>
          <w:i w:val="false"/>
          <w:color w:val="000000"/>
          <w:sz w:val="28"/>
        </w:rPr>
        <w:t xml:space="preserve"> вычисляется по эмпирическим формулам:</w:t>
      </w:r>
    </w:p>
    <w:bookmarkEnd w:id="1207"/>
    <w:bookmarkStart w:name="z2164" w:id="1208"/>
    <w:p>
      <w:pPr>
        <w:spacing w:after="0"/>
        <w:ind w:left="0"/>
        <w:jc w:val="both"/>
      </w:pPr>
      <w:r>
        <w:rPr>
          <w:rFonts w:ascii="Times New Roman"/>
          <w:b w:val="false"/>
          <w:i w:val="false"/>
          <w:color w:val="000000"/>
          <w:sz w:val="28"/>
        </w:rPr>
        <w:t>
      для паровых котлов паропроизводительностью от 30 до 75 т/ч</w:t>
      </w:r>
    </w:p>
    <w:bookmarkEnd w:id="1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422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bookmarkStart w:name="z2166" w:id="1209"/>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vertAlign w:val="subscript"/>
        </w:rPr>
        <w:t>ф</w:t>
      </w:r>
      <w:r>
        <w:rPr>
          <w:rFonts w:ascii="Times New Roman"/>
          <w:b w:val="false"/>
          <w:i w:val="false"/>
          <w:color w:val="000000"/>
          <w:sz w:val="28"/>
        </w:rPr>
        <w:t xml:space="preserve"> - номинальная и фактическая паропроизводительность котла соответственно, </w:t>
      </w:r>
      <w:r>
        <w:rPr>
          <w:rFonts w:ascii="Times New Roman"/>
          <w:b w:val="false"/>
          <w:i/>
          <w:color w:val="000000"/>
          <w:sz w:val="28"/>
        </w:rPr>
        <w:t>т/ч;</w:t>
      </w:r>
    </w:p>
    <w:bookmarkEnd w:id="1209"/>
    <w:bookmarkStart w:name="z2167" w:id="1210"/>
    <w:p>
      <w:pPr>
        <w:spacing w:after="0"/>
        <w:ind w:left="0"/>
        <w:jc w:val="both"/>
      </w:pPr>
      <w:r>
        <w:rPr>
          <w:rFonts w:ascii="Times New Roman"/>
          <w:b w:val="false"/>
          <w:i w:val="false"/>
          <w:color w:val="000000"/>
          <w:sz w:val="28"/>
        </w:rPr>
        <w:t xml:space="preserve">
      для водогрейньгх котлов производительностью от 125 до 210 ГДж/ч (30 - 50 </w:t>
      </w:r>
      <w:r>
        <w:rPr>
          <w:rFonts w:ascii="Times New Roman"/>
          <w:b w:val="false"/>
          <w:i/>
          <w:color w:val="000000"/>
          <w:sz w:val="28"/>
        </w:rPr>
        <w:t>Гкал/ч)</w:t>
      </w:r>
    </w:p>
    <w:bookmarkEnd w:id="12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587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p>
    <w:bookmarkStart w:name="z2169" w:id="1211"/>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ф</w:t>
      </w:r>
      <w:r>
        <w:rPr>
          <w:rFonts w:ascii="Times New Roman"/>
          <w:b w:val="false"/>
          <w:i w:val="false"/>
          <w:color w:val="000000"/>
          <w:sz w:val="28"/>
        </w:rPr>
        <w:t xml:space="preserve"> и Q</w:t>
      </w:r>
      <w:r>
        <w:rPr>
          <w:rFonts w:ascii="Times New Roman"/>
          <w:b w:val="false"/>
          <w:i w:val="false"/>
          <w:color w:val="000000"/>
          <w:vertAlign w:val="subscript"/>
        </w:rPr>
        <w:t>н</w:t>
      </w:r>
      <w:r>
        <w:rPr>
          <w:rFonts w:ascii="Times New Roman"/>
          <w:b w:val="false"/>
          <w:i w:val="false"/>
          <w:color w:val="000000"/>
          <w:sz w:val="28"/>
        </w:rPr>
        <w:t>- номинальная и фактическая тепловая производительность котла соответственно, ГДж/ч;</w:t>
      </w:r>
    </w:p>
    <w:bookmarkEnd w:id="1211"/>
    <w:bookmarkStart w:name="z2170" w:id="1212"/>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В случае сжигания твердого топлива в формулы (10) -(11) вместо D</w:t>
      </w:r>
      <w:r>
        <w:rPr>
          <w:rFonts w:ascii="Times New Roman"/>
          <w:b w:val="false"/>
          <w:i w:val="false"/>
          <w:color w:val="000000"/>
          <w:vertAlign w:val="subscript"/>
        </w:rPr>
        <w:t>ф</w:t>
      </w:r>
      <w:r>
        <w:rPr>
          <w:rFonts w:ascii="Times New Roman"/>
          <w:b w:val="false"/>
          <w:i w:val="false"/>
          <w:color w:val="000000"/>
          <w:sz w:val="28"/>
        </w:rPr>
        <w:t xml:space="preserve"> и Q</w:t>
      </w:r>
      <w:r>
        <w:rPr>
          <w:rFonts w:ascii="Times New Roman"/>
          <w:b w:val="false"/>
          <w:i w:val="false"/>
          <w:color w:val="000000"/>
          <w:vertAlign w:val="subscript"/>
        </w:rPr>
        <w:t>ф</w:t>
      </w:r>
      <w:r>
        <w:rPr>
          <w:rFonts w:ascii="Times New Roman"/>
          <w:b w:val="false"/>
          <w:i w:val="false"/>
          <w:color w:val="000000"/>
          <w:sz w:val="28"/>
        </w:rPr>
        <w:t xml:space="preserve"> подставляются D</w:t>
      </w:r>
      <w:r>
        <w:rPr>
          <w:rFonts w:ascii="Times New Roman"/>
          <w:b w:val="false"/>
          <w:i w:val="false"/>
          <w:color w:val="000000"/>
          <w:vertAlign w:val="subscript"/>
        </w:rPr>
        <w:t>н</w:t>
      </w:r>
      <w:r>
        <w:rPr>
          <w:rFonts w:ascii="Times New Roman"/>
          <w:b w:val="false"/>
          <w:i w:val="false"/>
          <w:color w:val="000000"/>
          <w:sz w:val="28"/>
        </w:rPr>
        <w:t xml:space="preserve"> и Q</w:t>
      </w:r>
      <w:r>
        <w:rPr>
          <w:rFonts w:ascii="Times New Roman"/>
          <w:b w:val="false"/>
          <w:i w:val="false"/>
          <w:color w:val="000000"/>
          <w:vertAlign w:val="subscript"/>
        </w:rPr>
        <w:t>н</w:t>
      </w:r>
    </w:p>
    <w:bookmarkEnd w:id="1212"/>
    <w:bookmarkStart w:name="z2171" w:id="1213"/>
    <w:p>
      <w:pPr>
        <w:spacing w:after="0"/>
        <w:ind w:left="0"/>
        <w:jc w:val="both"/>
      </w:pPr>
      <w:r>
        <w:rPr>
          <w:rFonts w:ascii="Times New Roman"/>
          <w:b w:val="false"/>
          <w:i w:val="false"/>
          <w:color w:val="000000"/>
          <w:sz w:val="28"/>
        </w:rPr>
        <w:t xml:space="preserve">
      2) Значения </w:t>
      </w:r>
    </w:p>
    <w:bookmarkEnd w:id="1213"/>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при сжигании твердого топлива вычисляют по формулам</w:t>
      </w:r>
      <w:r>
        <w:br/>
      </w:r>
      <w:r>
        <w:rPr>
          <w:rFonts w:ascii="Times New Roman"/>
          <w:b w:val="false"/>
          <w:i w:val="false"/>
          <w:color w:val="000000"/>
          <w:sz w:val="28"/>
        </w:rPr>
        <w:t>
</w:t>
      </w:r>
    </w:p>
    <w:bookmarkStart w:name="z2172" w:id="1214"/>
    <w:p>
      <w:pPr>
        <w:spacing w:after="0"/>
        <w:ind w:left="0"/>
        <w:jc w:val="both"/>
      </w:pPr>
      <w:r>
        <w:rPr>
          <w:rFonts w:ascii="Times New Roman"/>
          <w:b w:val="false"/>
          <w:i w:val="false"/>
          <w:color w:val="000000"/>
          <w:sz w:val="28"/>
        </w:rPr>
        <w:t xml:space="preserve">
      при </w:t>
      </w:r>
    </w:p>
    <w:bookmarkEnd w:id="121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r </w:t>
      </w:r>
      <w:r>
        <w:rPr>
          <w:rFonts w:ascii="Times New Roman"/>
          <w:b w:val="false"/>
          <w:i w:val="false"/>
          <w:color w:val="000000"/>
          <w:sz w:val="28"/>
          <w:u w:val="single"/>
        </w:rPr>
        <w:t>&lt;</w:t>
      </w:r>
      <w:r>
        <w:rPr>
          <w:rFonts w:ascii="Times New Roman"/>
          <w:b w:val="false"/>
          <w:i w:val="false"/>
          <w:color w:val="000000"/>
          <w:sz w:val="28"/>
        </w:rPr>
        <w:t xml:space="preserve"> 1,25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0,178 + 0,47 </w:t>
      </w:r>
    </w:p>
    <w:p>
      <w:pPr>
        <w:spacing w:after="0"/>
        <w:ind w:left="0"/>
        <w:jc w:val="both"/>
      </w:pPr>
      <w:r>
        <w:drawing>
          <wp:inline distT="0" distB="0" distL="0" distR="0">
            <wp:extent cx="292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92100" cy="228600"/>
                    </a:xfrm>
                    <a:prstGeom prst="rect">
                      <a:avLst/>
                    </a:prstGeom>
                  </pic:spPr>
                </pic:pic>
              </a:graphicData>
            </a:graphic>
          </wp:inline>
        </w:drawing>
      </w:r>
    </w:p>
    <w:p>
      <w:pPr>
        <w:spacing w:after="0"/>
        <w:ind w:left="0"/>
        <w:jc w:val="left"/>
      </w:pPr>
      <w:r>
        <w:rPr>
          <w:rFonts w:ascii="Times New Roman"/>
          <w:b w:val="false"/>
          <w:i w:val="false"/>
          <w:color w:val="000000"/>
          <w:sz w:val="28"/>
        </w:rPr>
        <w:t>, (12)</w:t>
      </w:r>
      <w:r>
        <w:br/>
      </w:r>
      <w:r>
        <w:rPr>
          <w:rFonts w:ascii="Times New Roman"/>
          <w:b w:val="false"/>
          <w:i w:val="false"/>
          <w:color w:val="000000"/>
          <w:sz w:val="28"/>
        </w:rPr>
        <w:t>
</w:t>
      </w:r>
    </w:p>
    <w:bookmarkStart w:name="z2173" w:id="1215"/>
    <w:p>
      <w:pPr>
        <w:spacing w:after="0"/>
        <w:ind w:left="0"/>
        <w:jc w:val="both"/>
      </w:pPr>
      <w:r>
        <w:rPr>
          <w:rFonts w:ascii="Times New Roman"/>
          <w:b w:val="false"/>
          <w:i w:val="false"/>
          <w:color w:val="000000"/>
          <w:sz w:val="28"/>
        </w:rPr>
        <w:t xml:space="preserve">
      при </w:t>
      </w:r>
    </w:p>
    <w:bookmarkEnd w:id="121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r&gt;1:25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(0,178 + 0,4 7</w:t>
      </w:r>
    </w:p>
    <w:p>
      <w:pPr>
        <w:spacing w:after="0"/>
        <w:ind w:left="0"/>
        <w:jc w:val="both"/>
      </w:pPr>
      <w:r>
        <w:drawing>
          <wp:inline distT="0" distB="0" distL="0" distR="0">
            <wp:extent cx="292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92100" cy="228600"/>
                    </a:xfrm>
                    <a:prstGeom prst="rect">
                      <a:avLst/>
                    </a:prstGeom>
                  </pic:spPr>
                </pic:pic>
              </a:graphicData>
            </a:graphic>
          </wp:inline>
        </w:drawing>
      </w:r>
    </w:p>
    <w:p>
      <w:pPr>
        <w:spacing w:after="0"/>
        <w:ind w:left="0"/>
        <w:jc w:val="left"/>
      </w:pPr>
      <w:r>
        <w:rPr>
          <w:rFonts w:ascii="Times New Roman"/>
          <w:b w:val="false"/>
          <w:i w:val="false"/>
          <w:color w:val="000000"/>
          <w:sz w:val="28"/>
        </w:rPr>
        <w:t>)a</w:t>
      </w:r>
      <w:r>
        <w:rPr>
          <w:rFonts w:ascii="Times New Roman"/>
          <w:b w:val="false"/>
          <w:i w:val="false"/>
          <w:color w:val="000000"/>
          <w:vertAlign w:val="subscript"/>
        </w:rPr>
        <w:t>I</w:t>
      </w:r>
      <w:r>
        <w:rPr>
          <w:rFonts w:ascii="Times New Roman"/>
          <w:b w:val="false"/>
          <w:i w:val="false"/>
          <w:color w:val="000000"/>
          <w:sz w:val="28"/>
        </w:rPr>
        <w:t>/1,25 (13)</w:t>
      </w:r>
      <w:r>
        <w:br/>
      </w:r>
      <w:r>
        <w:rPr>
          <w:rFonts w:ascii="Times New Roman"/>
          <w:b w:val="false"/>
          <w:i w:val="false"/>
          <w:color w:val="000000"/>
          <w:sz w:val="28"/>
        </w:rPr>
        <w:t>
</w:t>
      </w:r>
    </w:p>
    <w:bookmarkStart w:name="z2174" w:id="1216"/>
    <w:p>
      <w:pPr>
        <w:spacing w:after="0"/>
        <w:ind w:left="0"/>
        <w:jc w:val="both"/>
      </w:pPr>
      <w:r>
        <w:rPr>
          <w:rFonts w:ascii="Times New Roman"/>
          <w:b w:val="false"/>
          <w:i w:val="false"/>
          <w:color w:val="000000"/>
          <w:sz w:val="28"/>
        </w:rPr>
        <w:t xml:space="preserve">
      где </w:t>
      </w:r>
    </w:p>
    <w:bookmarkEnd w:id="1216"/>
    <w:p>
      <w:pPr>
        <w:spacing w:after="0"/>
        <w:ind w:left="0"/>
        <w:jc w:val="both"/>
      </w:pPr>
      <w:r>
        <w:drawing>
          <wp:inline distT="0" distB="0" distL="0" distR="0">
            <wp:extent cx="292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921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содержание азота в топливе, </w:t>
      </w:r>
      <w:r>
        <w:rPr>
          <w:rFonts w:ascii="Times New Roman"/>
          <w:b w:val="false"/>
          <w:i/>
          <w:color w:val="000000"/>
          <w:sz w:val="28"/>
        </w:rPr>
        <w:t xml:space="preserve">% </w:t>
      </w:r>
      <w:r>
        <w:rPr>
          <w:rFonts w:ascii="Times New Roman"/>
          <w:b w:val="false"/>
          <w:i w:val="false"/>
          <w:color w:val="000000"/>
          <w:sz w:val="28"/>
        </w:rPr>
        <w:t>на горючую массу.</w:t>
      </w:r>
      <w:r>
        <w:br/>
      </w:r>
      <w:r>
        <w:rPr>
          <w:rFonts w:ascii="Times New Roman"/>
          <w:b w:val="false"/>
          <w:i w:val="false"/>
          <w:color w:val="000000"/>
          <w:sz w:val="28"/>
        </w:rPr>
        <w:t>
</w:t>
      </w:r>
    </w:p>
    <w:bookmarkStart w:name="z2175" w:id="1217"/>
    <w:p>
      <w:pPr>
        <w:spacing w:after="0"/>
        <w:ind w:left="0"/>
        <w:jc w:val="both"/>
      </w:pPr>
      <w:r>
        <w:rPr>
          <w:rFonts w:ascii="Times New Roman"/>
          <w:b w:val="false"/>
          <w:i w:val="false"/>
          <w:color w:val="000000"/>
          <w:sz w:val="28"/>
        </w:rPr>
        <w:t xml:space="preserve">
      При сжигании жидкого и газообразного топлива значения коэффициента </w:t>
      </w:r>
    </w:p>
    <w:bookmarkEnd w:id="1217"/>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принимаются по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приложений 1 к настоящей Методике. </w:t>
      </w:r>
      <w:r>
        <w:br/>
      </w:r>
      <w:r>
        <w:rPr>
          <w:rFonts w:ascii="Times New Roman"/>
          <w:b w:val="false"/>
          <w:i w:val="false"/>
          <w:color w:val="000000"/>
          <w:sz w:val="28"/>
        </w:rPr>
        <w:t>
</w:t>
      </w:r>
    </w:p>
    <w:bookmarkStart w:name="z2176" w:id="1218"/>
    <w:p>
      <w:pPr>
        <w:spacing w:after="0"/>
        <w:ind w:left="0"/>
        <w:jc w:val="both"/>
      </w:pPr>
      <w:r>
        <w:rPr>
          <w:rFonts w:ascii="Times New Roman"/>
          <w:b w:val="false"/>
          <w:i w:val="false"/>
          <w:color w:val="000000"/>
          <w:sz w:val="28"/>
        </w:rPr>
        <w:t xml:space="preserve">
      При одновременном сжигании двух видов топлива и расходе одного из них более 90% значение коэффициента </w:t>
      </w:r>
    </w:p>
    <w:bookmarkEnd w:id="1218"/>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следует принимать по основному виду топлива. В остальных случаях коэффициент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определяют как средневзвешенное значение по топливу. Для двух видов топлива</w:t>
      </w:r>
      <w:r>
        <w:br/>
      </w:r>
      <w:r>
        <w:rPr>
          <w:rFonts w:ascii="Times New Roman"/>
          <w:b w:val="false"/>
          <w:i w:val="false"/>
          <w:color w:val="000000"/>
          <w:sz w:val="28"/>
        </w:rPr>
        <w:t>
</w:t>
      </w:r>
      <w:r>
        <w:br/>
      </w:r>
    </w:p>
    <w:p>
      <w:pPr>
        <w:spacing w:after="0"/>
        <w:ind w:left="0"/>
        <w:jc w:val="both"/>
      </w:pPr>
      <w:r>
        <w:drawing>
          <wp:inline distT="0" distB="0" distL="0" distR="0">
            <wp:extent cx="184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8415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w:t>
      </w:r>
      <w:r>
        <w:br/>
      </w:r>
      <w:r>
        <w:rPr>
          <w:rFonts w:ascii="Times New Roman"/>
          <w:b w:val="false"/>
          <w:i w:val="false"/>
          <w:color w:val="000000"/>
          <w:sz w:val="28"/>
        </w:rPr>
        <w:t>
</w:t>
      </w:r>
    </w:p>
    <w:bookmarkStart w:name="z2178" w:id="1219"/>
    <w:p>
      <w:pPr>
        <w:spacing w:after="0"/>
        <w:ind w:left="0"/>
        <w:jc w:val="both"/>
      </w:pPr>
      <w:r>
        <w:rPr>
          <w:rFonts w:ascii="Times New Roman"/>
          <w:b w:val="false"/>
          <w:i w:val="false"/>
          <w:color w:val="000000"/>
          <w:sz w:val="28"/>
        </w:rPr>
        <w:t xml:space="preserve">
      где </w:t>
      </w:r>
    </w:p>
    <w:bookmarkEnd w:id="1219"/>
    <w:p>
      <w:pPr>
        <w:spacing w:after="0"/>
        <w:ind w:left="0"/>
        <w:jc w:val="both"/>
      </w:pPr>
      <w:r>
        <w:drawing>
          <wp:inline distT="0" distB="0" distL="0" distR="0">
            <wp:extent cx="1066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066800" cy="3048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соответственно коэффициент и расходы топлива каждого вида на котел.</w:t>
      </w:r>
      <w:r>
        <w:br/>
      </w:r>
      <w:r>
        <w:rPr>
          <w:rFonts w:ascii="Times New Roman"/>
          <w:b w:val="false"/>
          <w:i w:val="false"/>
          <w:color w:val="000000"/>
          <w:sz w:val="28"/>
        </w:rPr>
        <w:t>
</w:t>
      </w:r>
    </w:p>
    <w:bookmarkStart w:name="z2179" w:id="1220"/>
    <w:p>
      <w:pPr>
        <w:spacing w:after="0"/>
        <w:ind w:left="0"/>
        <w:jc w:val="both"/>
      </w:pPr>
      <w:r>
        <w:rPr>
          <w:rFonts w:ascii="Times New Roman"/>
          <w:b w:val="false"/>
          <w:i w:val="false"/>
          <w:color w:val="000000"/>
          <w:sz w:val="28"/>
        </w:rPr>
        <w:t xml:space="preserve">
      3) Значения коэффициента </w:t>
      </w:r>
    </w:p>
    <w:bookmarkEnd w:id="1220"/>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при номинальной нагрузке и степени рециркуляции дымовых газов </w:t>
      </w:r>
      <w:r>
        <w:rPr>
          <w:rFonts w:ascii="Times New Roman"/>
          <w:b w:val="false"/>
          <w:i/>
          <w:color w:val="000000"/>
          <w:sz w:val="28"/>
        </w:rPr>
        <w:t>r</w:t>
      </w:r>
      <w:r>
        <w:rPr>
          <w:rFonts w:ascii="Times New Roman"/>
          <w:b w:val="false"/>
          <w:i w:val="false"/>
          <w:color w:val="000000"/>
          <w:sz w:val="28"/>
        </w:rPr>
        <w:t xml:space="preserve"> не менее 20% принимают равными:</w:t>
      </w:r>
      <w:r>
        <w:br/>
      </w:r>
      <w:r>
        <w:rPr>
          <w:rFonts w:ascii="Times New Roman"/>
          <w:b w:val="false"/>
          <w:i w:val="false"/>
          <w:color w:val="000000"/>
          <w:sz w:val="28"/>
        </w:rPr>
        <w:t>
</w:t>
      </w:r>
    </w:p>
    <w:bookmarkStart w:name="z2180" w:id="1221"/>
    <w:p>
      <w:pPr>
        <w:spacing w:after="0"/>
        <w:ind w:left="0"/>
        <w:jc w:val="both"/>
      </w:pPr>
      <w:r>
        <w:rPr>
          <w:rFonts w:ascii="Times New Roman"/>
          <w:b w:val="false"/>
          <w:i w:val="false"/>
          <w:color w:val="000000"/>
          <w:sz w:val="28"/>
        </w:rPr>
        <w:t>
      при сжигании газа и мазута и вводе газов рециркуляции в подтопки (при расположении горелок на вертикальных экранах)..................................................0.0025,</w:t>
      </w:r>
    </w:p>
    <w:bookmarkEnd w:id="1221"/>
    <w:bookmarkStart w:name="z2181" w:id="1222"/>
    <w:p>
      <w:pPr>
        <w:spacing w:after="0"/>
        <w:ind w:left="0"/>
        <w:jc w:val="both"/>
      </w:pPr>
      <w:r>
        <w:rPr>
          <w:rFonts w:ascii="Times New Roman"/>
          <w:b w:val="false"/>
          <w:i w:val="false"/>
          <w:color w:val="000000"/>
          <w:sz w:val="28"/>
        </w:rPr>
        <w:t>
      через шлицы под горелками...............………………….... 0,015,</w:t>
      </w:r>
    </w:p>
    <w:bookmarkEnd w:id="1222"/>
    <w:bookmarkStart w:name="z2182" w:id="1223"/>
    <w:p>
      <w:pPr>
        <w:spacing w:after="0"/>
        <w:ind w:left="0"/>
        <w:jc w:val="both"/>
      </w:pPr>
      <w:r>
        <w:rPr>
          <w:rFonts w:ascii="Times New Roman"/>
          <w:b w:val="false"/>
          <w:i w:val="false"/>
          <w:color w:val="000000"/>
          <w:sz w:val="28"/>
        </w:rPr>
        <w:t>
      по наружному каналу горелок.................………………… 0,025,</w:t>
      </w:r>
    </w:p>
    <w:bookmarkEnd w:id="1223"/>
    <w:bookmarkStart w:name="z2183" w:id="1224"/>
    <w:p>
      <w:pPr>
        <w:spacing w:after="0"/>
        <w:ind w:left="0"/>
        <w:jc w:val="both"/>
      </w:pPr>
      <w:r>
        <w:rPr>
          <w:rFonts w:ascii="Times New Roman"/>
          <w:b w:val="false"/>
          <w:i w:val="false"/>
          <w:color w:val="000000"/>
          <w:sz w:val="28"/>
        </w:rPr>
        <w:t>
      в воздушное дутье и рассечку двух воздушных потоков.0,035;</w:t>
      </w:r>
    </w:p>
    <w:bookmarkEnd w:id="1224"/>
    <w:bookmarkStart w:name="z2184" w:id="1225"/>
    <w:p>
      <w:pPr>
        <w:spacing w:after="0"/>
        <w:ind w:left="0"/>
        <w:jc w:val="both"/>
      </w:pPr>
      <w:r>
        <w:rPr>
          <w:rFonts w:ascii="Times New Roman"/>
          <w:b w:val="false"/>
          <w:i w:val="false"/>
          <w:color w:val="000000"/>
          <w:sz w:val="28"/>
        </w:rPr>
        <w:t>
      при высокотемпературном сжигании твердого топлива и вводе газов рециркуляции в первичную аэросмесь....................... 0,010,</w:t>
      </w:r>
    </w:p>
    <w:bookmarkEnd w:id="1225"/>
    <w:bookmarkStart w:name="z2185" w:id="1226"/>
    <w:p>
      <w:pPr>
        <w:spacing w:after="0"/>
        <w:ind w:left="0"/>
        <w:jc w:val="both"/>
      </w:pPr>
      <w:r>
        <w:rPr>
          <w:rFonts w:ascii="Times New Roman"/>
          <w:b w:val="false"/>
          <w:i w:val="false"/>
          <w:color w:val="000000"/>
          <w:sz w:val="28"/>
        </w:rPr>
        <w:t>
      во вторичный воздух................................ 0,005;</w:t>
      </w:r>
    </w:p>
    <w:bookmarkEnd w:id="1226"/>
    <w:bookmarkStart w:name="z2186" w:id="1227"/>
    <w:p>
      <w:pPr>
        <w:spacing w:after="0"/>
        <w:ind w:left="0"/>
        <w:jc w:val="both"/>
      </w:pPr>
      <w:r>
        <w:rPr>
          <w:rFonts w:ascii="Times New Roman"/>
          <w:b w:val="false"/>
          <w:i w:val="false"/>
          <w:color w:val="000000"/>
          <w:sz w:val="28"/>
        </w:rPr>
        <w:t xml:space="preserve">
      при низкотемпературном сжигании твердого топлива </w:t>
      </w:r>
    </w:p>
    <w:bookmarkEnd w:id="1227"/>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w:t>
      </w:r>
      <w:r>
        <w:br/>
      </w:r>
      <w:r>
        <w:rPr>
          <w:rFonts w:ascii="Times New Roman"/>
          <w:b w:val="false"/>
          <w:i w:val="false"/>
          <w:color w:val="000000"/>
          <w:sz w:val="28"/>
        </w:rPr>
        <w:t>
</w:t>
      </w:r>
    </w:p>
    <w:bookmarkStart w:name="z2187" w:id="1228"/>
    <w:p>
      <w:pPr>
        <w:spacing w:after="0"/>
        <w:ind w:left="0"/>
        <w:jc w:val="both"/>
      </w:pPr>
      <w:r>
        <w:rPr>
          <w:rFonts w:ascii="Times New Roman"/>
          <w:b w:val="false"/>
          <w:i w:val="false"/>
          <w:color w:val="000000"/>
          <w:sz w:val="28"/>
        </w:rPr>
        <w:t xml:space="preserve">
      При нагрузке меньше номинальной коэффициент </w:t>
      </w:r>
    </w:p>
    <w:bookmarkEnd w:id="1228"/>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умножают на коэффициент </w:t>
      </w:r>
      <w:r>
        <w:rPr>
          <w:rFonts w:ascii="Times New Roman"/>
          <w:b w:val="false"/>
          <w:i/>
          <w:color w:val="000000"/>
          <w:sz w:val="28"/>
        </w:rPr>
        <w:t>f</w:t>
      </w:r>
      <w:r>
        <w:rPr>
          <w:rFonts w:ascii="Times New Roman"/>
          <w:b w:val="false"/>
          <w:i w:val="false"/>
          <w:color w:val="000000"/>
          <w:sz w:val="28"/>
        </w:rPr>
        <w:t>, определяемый по соотношению</w:t>
      </w:r>
      <w:r>
        <w:br/>
      </w:r>
      <w:r>
        <w:rPr>
          <w:rFonts w:ascii="Times New Roman"/>
          <w:b w:val="false"/>
          <w:i w:val="false"/>
          <w:color w:val="000000"/>
          <w:sz w:val="28"/>
        </w:rPr>
        <w:t>
</w:t>
      </w:r>
      <w:r>
        <w:br/>
      </w:r>
    </w:p>
    <w:p>
      <w:pPr>
        <w:spacing w:after="0"/>
        <w:ind w:left="0"/>
        <w:jc w:val="both"/>
      </w:pPr>
      <w:r>
        <w:drawing>
          <wp:inline distT="0" distB="0" distL="0" distR="0">
            <wp:extent cx="16256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25600" cy="73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bookmarkStart w:name="z2189" w:id="1229"/>
    <w:p>
      <w:pPr>
        <w:spacing w:after="0"/>
        <w:ind w:left="0"/>
        <w:jc w:val="both"/>
      </w:pPr>
      <w:r>
        <w:rPr>
          <w:rFonts w:ascii="Times New Roman"/>
          <w:b w:val="false"/>
          <w:i w:val="false"/>
          <w:color w:val="000000"/>
          <w:sz w:val="28"/>
        </w:rPr>
        <w:t>
      Формула (15) справедлива при выполнении условия 0,5&lt;Dф/Dn&lt;1</w:t>
      </w:r>
    </w:p>
    <w:bookmarkEnd w:id="1229"/>
    <w:bookmarkStart w:name="z140" w:id="1230"/>
    <w:p>
      <w:pPr>
        <w:spacing w:after="0"/>
        <w:ind w:left="0"/>
        <w:jc w:val="both"/>
      </w:pPr>
      <w:r>
        <w:rPr>
          <w:rFonts w:ascii="Times New Roman"/>
          <w:b w:val="false"/>
          <w:i w:val="false"/>
          <w:color w:val="000000"/>
          <w:sz w:val="28"/>
        </w:rPr>
        <w:t xml:space="preserve">
      8. Расчет выбросов оксидов азота от газотурбинных установок. </w:t>
      </w:r>
    </w:p>
    <w:bookmarkEnd w:id="1230"/>
    <w:bookmarkStart w:name="z2190" w:id="1231"/>
    <w:p>
      <w:pPr>
        <w:spacing w:after="0"/>
        <w:ind w:left="0"/>
        <w:jc w:val="both"/>
      </w:pPr>
      <w:r>
        <w:rPr>
          <w:rFonts w:ascii="Times New Roman"/>
          <w:b w:val="false"/>
          <w:i w:val="false"/>
          <w:color w:val="000000"/>
          <w:sz w:val="28"/>
        </w:rPr>
        <w:t>
      Суммарное количество оксидов азота М</w:t>
      </w:r>
      <w:r>
        <w:rPr>
          <w:rFonts w:ascii="Times New Roman"/>
          <w:b w:val="false"/>
          <w:i w:val="false"/>
          <w:color w:val="000000"/>
          <w:vertAlign w:val="subscript"/>
        </w:rPr>
        <w:t>NOx</w:t>
      </w:r>
      <w:r>
        <w:rPr>
          <w:rFonts w:ascii="Times New Roman"/>
          <w:b w:val="false"/>
          <w:i w:val="false"/>
          <w:color w:val="000000"/>
          <w:sz w:val="28"/>
        </w:rPr>
        <w:t xml:space="preserve"> в пересчете на NO2, поступающих в атмосферу с отработавшими газами газотурбинных установок, г/с или т/год, вычисляют по соотношению </w:t>
      </w:r>
    </w:p>
    <w:bookmarkEnd w:id="1231"/>
    <w:bookmarkStart w:name="z2191" w:id="123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NOx</w:t>
      </w:r>
      <w:r>
        <w:rPr>
          <w:rFonts w:ascii="Times New Roman"/>
          <w:b w:val="false"/>
          <w:i/>
          <w:color w:val="000000"/>
          <w:sz w:val="28"/>
        </w:rPr>
        <w:t xml:space="preserve"> = c</w:t>
      </w:r>
      <w:r>
        <w:rPr>
          <w:rFonts w:ascii="Times New Roman"/>
          <w:b w:val="false"/>
          <w:i w:val="false"/>
          <w:color w:val="000000"/>
          <w:vertAlign w:val="subscript"/>
        </w:rPr>
        <w:t>NOx</w:t>
      </w:r>
      <w:r>
        <w:rPr>
          <w:rFonts w:ascii="Times New Roman"/>
          <w:b w:val="false"/>
          <w:i/>
          <w:color w:val="000000"/>
          <w:sz w:val="28"/>
        </w:rPr>
        <w:t>*V</w:t>
      </w:r>
      <w:r>
        <w:rPr>
          <w:rFonts w:ascii="Times New Roman"/>
          <w:b w:val="false"/>
          <w:i w:val="false"/>
          <w:color w:val="000000"/>
          <w:vertAlign w:val="subscript"/>
        </w:rPr>
        <w:t>сг</w:t>
      </w:r>
      <w:r>
        <w:rPr>
          <w:rFonts w:ascii="Times New Roman"/>
          <w:b w:val="false"/>
          <w:i/>
          <w:color w:val="000000"/>
          <w:sz w:val="28"/>
        </w:rPr>
        <w:t>*B*k</w:t>
      </w:r>
      <w:r>
        <w:rPr>
          <w:rFonts w:ascii="Times New Roman"/>
          <w:b w:val="false"/>
          <w:i w:val="false"/>
          <w:color w:val="000000"/>
          <w:vertAlign w:val="subscript"/>
        </w:rPr>
        <w:t>п</w:t>
      </w:r>
      <w:r>
        <w:rPr>
          <w:rFonts w:ascii="Times New Roman"/>
          <w:b w:val="false"/>
          <w:i w:val="false"/>
          <w:color w:val="000000"/>
          <w:sz w:val="28"/>
        </w:rPr>
        <w:t xml:space="preserve"> (16)</w:t>
      </w:r>
    </w:p>
    <w:bookmarkEnd w:id="1232"/>
    <w:bookmarkStart w:name="z2192" w:id="1233"/>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NOx</w:t>
      </w:r>
      <w:r>
        <w:rPr>
          <w:rFonts w:ascii="Times New Roman"/>
          <w:b w:val="false"/>
          <w:i w:val="false"/>
          <w:color w:val="000000"/>
          <w:sz w:val="28"/>
        </w:rPr>
        <w:t xml:space="preserve"> - концентрация оксидов азота в отработавших газах в пересчете на NO</w:t>
      </w:r>
      <w:r>
        <w:rPr>
          <w:rFonts w:ascii="Times New Roman"/>
          <w:b w:val="false"/>
          <w:i w:val="false"/>
          <w:color w:val="000000"/>
          <w:vertAlign w:val="subscript"/>
        </w:rPr>
        <w:t>2</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w:t>
      </w:r>
    </w:p>
    <w:bookmarkEnd w:id="1233"/>
    <w:bookmarkStart w:name="z2193" w:id="1234"/>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cг</w:t>
      </w:r>
      <w:r>
        <w:rPr>
          <w:rFonts w:ascii="Times New Roman"/>
          <w:b w:val="false"/>
          <w:i w:val="false"/>
          <w:color w:val="000000"/>
          <w:sz w:val="28"/>
        </w:rPr>
        <w:t>. - объем сухих дымовых газов за турбиной, м</w:t>
      </w:r>
      <w:r>
        <w:rPr>
          <w:rFonts w:ascii="Times New Roman"/>
          <w:b w:val="false"/>
          <w:i w:val="false"/>
          <w:color w:val="000000"/>
          <w:vertAlign w:val="superscript"/>
        </w:rPr>
        <w:t>3</w:t>
      </w:r>
      <w:r>
        <w:rPr>
          <w:rFonts w:ascii="Times New Roman"/>
          <w:b w:val="false"/>
          <w:i w:val="false"/>
          <w:color w:val="000000"/>
          <w:sz w:val="28"/>
        </w:rPr>
        <w:t>/кг топлива (м3/м</w:t>
      </w:r>
      <w:r>
        <w:rPr>
          <w:rFonts w:ascii="Times New Roman"/>
          <w:b w:val="false"/>
          <w:i w:val="false"/>
          <w:color w:val="000000"/>
          <w:vertAlign w:val="superscript"/>
        </w:rPr>
        <w:t>3</w:t>
      </w:r>
      <w:r>
        <w:rPr>
          <w:rFonts w:ascii="Times New Roman"/>
          <w:b w:val="false"/>
          <w:i w:val="false"/>
          <w:color w:val="000000"/>
          <w:sz w:val="28"/>
        </w:rPr>
        <w:t xml:space="preserve"> топлива), вычисляемый по формуле</w:t>
      </w:r>
    </w:p>
    <w:bookmarkEnd w:id="1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489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2195" w:id="1235"/>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vertAlign w:val="subscript"/>
        </w:rPr>
        <w:t>г</w:t>
      </w:r>
      <w:r>
        <w:rPr>
          <w:rFonts w:ascii="Times New Roman"/>
          <w:b w:val="false"/>
          <w:i w:val="false"/>
          <w:color w:val="000000"/>
          <w:vertAlign w:val="superscript"/>
        </w:rPr>
        <w:t>0</w:t>
      </w:r>
      <w:r>
        <w:rPr>
          <w:rFonts w:ascii="Times New Roman"/>
          <w:b w:val="false"/>
          <w:i w:val="false"/>
          <w:color w:val="000000"/>
          <w:sz w:val="28"/>
        </w:rPr>
        <w:t>- теоретический объем газов, м</w:t>
      </w:r>
      <w:r>
        <w:rPr>
          <w:rFonts w:ascii="Times New Roman"/>
          <w:b w:val="false"/>
          <w:i w:val="false"/>
          <w:color w:val="000000"/>
          <w:vertAlign w:val="superscript"/>
        </w:rPr>
        <w:t>3</w:t>
      </w:r>
      <w:r>
        <w:rPr>
          <w:rFonts w:ascii="Times New Roman"/>
          <w:b w:val="false"/>
          <w:i w:val="false"/>
          <w:color w:val="000000"/>
          <w:sz w:val="28"/>
        </w:rPr>
        <w:t xml:space="preserve"> /кг топл. (м</w:t>
      </w:r>
      <w:r>
        <w:rPr>
          <w:rFonts w:ascii="Times New Roman"/>
          <w:b w:val="false"/>
          <w:i w:val="false"/>
          <w:color w:val="000000"/>
          <w:vertAlign w:val="superscript"/>
        </w:rPr>
        <w:t>3</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 топлива);</w:t>
      </w:r>
    </w:p>
    <w:bookmarkEnd w:id="1235"/>
    <w:bookmarkStart w:name="z2196" w:id="1236"/>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0</w:t>
      </w:r>
      <w:r>
        <w:rPr>
          <w:rFonts w:ascii="Times New Roman"/>
          <w:b w:val="false"/>
          <w:i w:val="false"/>
          <w:color w:val="000000"/>
          <w:sz w:val="28"/>
        </w:rPr>
        <w:t xml:space="preserve"> - теоретически необходимый объем воздуха, м</w:t>
      </w:r>
      <w:r>
        <w:rPr>
          <w:rFonts w:ascii="Times New Roman"/>
          <w:b w:val="false"/>
          <w:i w:val="false"/>
          <w:color w:val="000000"/>
          <w:vertAlign w:val="superscript"/>
        </w:rPr>
        <w:t>3</w:t>
      </w:r>
      <w:r>
        <w:rPr>
          <w:rFonts w:ascii="Times New Roman"/>
          <w:b w:val="false"/>
          <w:i w:val="false"/>
          <w:color w:val="000000"/>
          <w:sz w:val="28"/>
        </w:rPr>
        <w:t>/кг топл.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топл.),</w:t>
      </w:r>
    </w:p>
    <w:bookmarkEnd w:id="1236"/>
    <w:bookmarkStart w:name="z2197" w:id="1237"/>
    <w:p>
      <w:pPr>
        <w:spacing w:after="0"/>
        <w:ind w:left="0"/>
        <w:jc w:val="both"/>
      </w:pPr>
      <w:r>
        <w:rPr>
          <w:rFonts w:ascii="Times New Roman"/>
          <w:b w:val="false"/>
          <w:i w:val="false"/>
          <w:color w:val="000000"/>
          <w:sz w:val="28"/>
        </w:rPr>
        <w:t xml:space="preserve">
      </w:t>
      </w:r>
    </w:p>
    <w:bookmarkEnd w:id="123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сг</w:t>
      </w:r>
      <w:r>
        <w:rPr>
          <w:rFonts w:ascii="Times New Roman"/>
          <w:b w:val="false"/>
          <w:i w:val="false"/>
          <w:color w:val="000000"/>
          <w:sz w:val="28"/>
        </w:rPr>
        <w:t xml:space="preserve"> - коэффициент избытка воздуха в отработавших газах за турбиной; </w:t>
      </w:r>
      <w:r>
        <w:br/>
      </w:r>
      <w:r>
        <w:rPr>
          <w:rFonts w:ascii="Times New Roman"/>
          <w:b w:val="false"/>
          <w:i w:val="false"/>
          <w:color w:val="000000"/>
          <w:sz w:val="28"/>
        </w:rPr>
        <w:t>
</w:t>
      </w:r>
    </w:p>
    <w:bookmarkStart w:name="z2198" w:id="1238"/>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0</w:t>
      </w:r>
      <w:r>
        <w:rPr>
          <w:rFonts w:ascii="Times New Roman"/>
          <w:b w:val="false"/>
          <w:i w:val="false"/>
          <w:color w:val="000000"/>
          <w:vertAlign w:val="subscript"/>
        </w:rPr>
        <w:t>H2О</w:t>
      </w:r>
      <w:r>
        <w:rPr>
          <w:rFonts w:ascii="Times New Roman"/>
          <w:b w:val="false"/>
          <w:i w:val="false"/>
          <w:color w:val="000000"/>
          <w:sz w:val="28"/>
        </w:rPr>
        <w:t xml:space="preserve"> - теоретический объем водяных паров, м</w:t>
      </w:r>
      <w:r>
        <w:rPr>
          <w:rFonts w:ascii="Times New Roman"/>
          <w:b w:val="false"/>
          <w:i w:val="false"/>
          <w:color w:val="000000"/>
          <w:vertAlign w:val="superscript"/>
        </w:rPr>
        <w:t>3</w:t>
      </w:r>
      <w:r>
        <w:rPr>
          <w:rFonts w:ascii="Times New Roman"/>
          <w:b w:val="false"/>
          <w:i w:val="false"/>
          <w:color w:val="000000"/>
          <w:sz w:val="28"/>
        </w:rPr>
        <w:t xml:space="preserve"> /кг топл.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топл.),</w:t>
      </w:r>
    </w:p>
    <w:bookmarkEnd w:id="1238"/>
    <w:bookmarkStart w:name="z2199" w:id="1239"/>
    <w:p>
      <w:pPr>
        <w:spacing w:after="0"/>
        <w:ind w:left="0"/>
        <w:jc w:val="both"/>
      </w:pPr>
      <w:r>
        <w:rPr>
          <w:rFonts w:ascii="Times New Roman"/>
          <w:b w:val="false"/>
          <w:i w:val="false"/>
          <w:color w:val="000000"/>
          <w:sz w:val="28"/>
        </w:rPr>
        <w:t>
      В - расход топлива в камере сгорания, т/ч (тыс. нм</w:t>
      </w:r>
      <w:r>
        <w:rPr>
          <w:rFonts w:ascii="Times New Roman"/>
          <w:b w:val="false"/>
          <w:i w:val="false"/>
          <w:color w:val="000000"/>
          <w:vertAlign w:val="superscript"/>
        </w:rPr>
        <w:t>3</w:t>
      </w:r>
      <w:r>
        <w:rPr>
          <w:rFonts w:ascii="Times New Roman"/>
          <w:b w:val="false"/>
          <w:i w:val="false"/>
          <w:color w:val="000000"/>
          <w:sz w:val="28"/>
        </w:rPr>
        <w:t>/ч) или т/год (тыс. нм</w:t>
      </w:r>
      <w:r>
        <w:rPr>
          <w:rFonts w:ascii="Times New Roman"/>
          <w:b w:val="false"/>
          <w:i w:val="false"/>
          <w:color w:val="000000"/>
          <w:vertAlign w:val="superscript"/>
        </w:rPr>
        <w:t>3</w:t>
      </w:r>
      <w:r>
        <w:rPr>
          <w:rFonts w:ascii="Times New Roman"/>
          <w:b w:val="false"/>
          <w:i w:val="false"/>
          <w:color w:val="000000"/>
          <w:sz w:val="28"/>
        </w:rPr>
        <w:t>/год); при определении выбросов в граммах в секунду В берется в т/ч (тыс. нм</w:t>
      </w:r>
      <w:r>
        <w:rPr>
          <w:rFonts w:ascii="Times New Roman"/>
          <w:b w:val="false"/>
          <w:i w:val="false"/>
          <w:color w:val="000000"/>
          <w:vertAlign w:val="superscript"/>
        </w:rPr>
        <w:t>3</w:t>
      </w:r>
      <w:r>
        <w:rPr>
          <w:rFonts w:ascii="Times New Roman"/>
          <w:b w:val="false"/>
          <w:i w:val="false"/>
          <w:color w:val="000000"/>
          <w:sz w:val="28"/>
        </w:rPr>
        <w:t>/ч), при определении выбросов в тоннах В берется а т/год (тыс. нм</w:t>
      </w:r>
      <w:r>
        <w:rPr>
          <w:rFonts w:ascii="Times New Roman"/>
          <w:b w:val="false"/>
          <w:i w:val="false"/>
          <w:color w:val="000000"/>
          <w:vertAlign w:val="superscript"/>
        </w:rPr>
        <w:t>3</w:t>
      </w:r>
      <w:r>
        <w:rPr>
          <w:rFonts w:ascii="Times New Roman"/>
          <w:b w:val="false"/>
          <w:i w:val="false"/>
          <w:color w:val="000000"/>
          <w:sz w:val="28"/>
        </w:rPr>
        <w:t>/год);</w:t>
      </w:r>
    </w:p>
    <w:bookmarkEnd w:id="1239"/>
    <w:bookmarkStart w:name="z2200" w:id="124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коэффициент пересчета; при определении выбросов в г/с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0,278*10</w:t>
      </w:r>
      <w:r>
        <w:rPr>
          <w:rFonts w:ascii="Times New Roman"/>
          <w:b w:val="false"/>
          <w:i w:val="false"/>
          <w:color w:val="000000"/>
          <w:vertAlign w:val="superscript"/>
        </w:rPr>
        <w:t>-3</w:t>
      </w:r>
      <w:r>
        <w:rPr>
          <w:rFonts w:ascii="Times New Roman"/>
          <w:b w:val="false"/>
          <w:i w:val="false"/>
          <w:color w:val="000000"/>
          <w:sz w:val="28"/>
        </w:rPr>
        <w:t xml:space="preserve">; при определении выбросов в т/год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10</w:t>
      </w:r>
    </w:p>
    <w:bookmarkEnd w:id="1240"/>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201" w:id="124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2</w:t>
      </w:r>
      <w:r>
        <w:rPr>
          <w:rFonts w:ascii="Times New Roman"/>
          <w:b w:val="false"/>
          <w:i w:val="false"/>
          <w:color w:val="000000"/>
          <w:sz w:val="28"/>
        </w:rPr>
        <w:t xml:space="preserve"> согласно приложений 1 к настоящей Методике приведены концентрации оксидов азота </w:t>
      </w:r>
      <w:r>
        <w:rPr>
          <w:rFonts w:ascii="Times New Roman"/>
          <w:b w:val="false"/>
          <w:i/>
          <w:color w:val="000000"/>
          <w:sz w:val="28"/>
        </w:rPr>
        <w:t>c</w:t>
      </w:r>
      <w:r>
        <w:rPr>
          <w:rFonts w:ascii="Times New Roman"/>
          <w:b w:val="false"/>
          <w:i w:val="false"/>
          <w:color w:val="000000"/>
          <w:vertAlign w:val="subscript"/>
        </w:rPr>
        <w:t>NOх</w:t>
      </w:r>
      <w:r>
        <w:rPr>
          <w:rFonts w:ascii="Times New Roman"/>
          <w:b w:val="false"/>
          <w:i w:val="false"/>
          <w:color w:val="000000"/>
          <w:sz w:val="28"/>
        </w:rPr>
        <w:t xml:space="preserve"> (в пересчете на NО2) и отработавших газах ГТУ на номинальных режимах для некоторых действующих установок.</w:t>
      </w:r>
    </w:p>
    <w:bookmarkEnd w:id="1241"/>
    <w:bookmarkStart w:name="z2202" w:id="1242"/>
    <w:p>
      <w:pPr>
        <w:spacing w:after="0"/>
        <w:ind w:left="0"/>
        <w:jc w:val="both"/>
      </w:pPr>
      <w:r>
        <w:rPr>
          <w:rFonts w:ascii="Times New Roman"/>
          <w:b w:val="false"/>
          <w:i w:val="false"/>
          <w:color w:val="000000"/>
          <w:sz w:val="28"/>
        </w:rPr>
        <w:t xml:space="preserve">
      При использовании в энергетических ГТУ высокофорсированных камер сгорания с последовательным вводом воздуха в зону горения и микрофакельных камер сгорания с подачей всего воздуха через фронтовое устройство концентрация оксидов азота </w:t>
      </w:r>
      <w:r>
        <w:rPr>
          <w:rFonts w:ascii="Times New Roman"/>
          <w:b w:val="false"/>
          <w:i/>
          <w:color w:val="000000"/>
          <w:sz w:val="28"/>
        </w:rPr>
        <w:t>c</w:t>
      </w:r>
      <w:r>
        <w:rPr>
          <w:rFonts w:ascii="Times New Roman"/>
          <w:b w:val="false"/>
          <w:i w:val="false"/>
          <w:color w:val="000000"/>
          <w:vertAlign w:val="subscript"/>
        </w:rPr>
        <w:t>NOx</w:t>
      </w:r>
      <w:r>
        <w:rPr>
          <w:rFonts w:ascii="Times New Roman"/>
          <w:b w:val="false"/>
          <w:i w:val="false"/>
          <w:color w:val="000000"/>
          <w:sz w:val="28"/>
        </w:rPr>
        <w:t xml:space="preserve"> в</w:t>
      </w:r>
      <w:r>
        <w:rPr>
          <w:rFonts w:ascii="Times New Roman"/>
          <w:b w:val="false"/>
          <w:i/>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приближенно вычисляется по формуле</w:t>
      </w:r>
    </w:p>
    <w:bookmarkEnd w:id="1242"/>
    <w:bookmarkStart w:name="z2203" w:id="1243"/>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NOx</w:t>
      </w:r>
      <w:r>
        <w:rPr>
          <w:rFonts w:ascii="Times New Roman"/>
          <w:b w:val="false"/>
          <w:i/>
          <w:color w:val="000000"/>
          <w:sz w:val="28"/>
        </w:rPr>
        <w:t xml:space="preserve"> = </w:t>
      </w:r>
    </w:p>
    <w:bookmarkEnd w:id="1243"/>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r</w:t>
      </w:r>
      <w:r>
        <w:rPr>
          <w:rFonts w:ascii="Times New Roman"/>
          <w:b w:val="false"/>
          <w:i/>
          <w:color w:val="000000"/>
          <w:sz w:val="28"/>
        </w:rPr>
        <w:t>k</w:t>
      </w:r>
      <w:r>
        <w:rPr>
          <w:rFonts w:ascii="Times New Roman"/>
          <w:b w:val="false"/>
          <w:i w:val="false"/>
          <w:color w:val="000000"/>
          <w:vertAlign w:val="subscript"/>
        </w:rPr>
        <w:t>p</w:t>
      </w:r>
      <w:r>
        <w:rPr>
          <w:rFonts w:ascii="Times New Roman"/>
          <w:b w:val="false"/>
          <w:i/>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(18)</w:t>
      </w:r>
      <w:r>
        <w:br/>
      </w:r>
      <w:r>
        <w:rPr>
          <w:rFonts w:ascii="Times New Roman"/>
          <w:b w:val="false"/>
          <w:i w:val="false"/>
          <w:color w:val="000000"/>
          <w:sz w:val="28"/>
        </w:rPr>
        <w:t>
</w:t>
      </w:r>
    </w:p>
    <w:bookmarkStart w:name="z2204" w:id="1244"/>
    <w:p>
      <w:pPr>
        <w:spacing w:after="0"/>
        <w:ind w:left="0"/>
        <w:jc w:val="both"/>
      </w:pPr>
      <w:r>
        <w:rPr>
          <w:rFonts w:ascii="Times New Roman"/>
          <w:b w:val="false"/>
          <w:i w:val="false"/>
          <w:color w:val="000000"/>
          <w:sz w:val="28"/>
        </w:rPr>
        <w:t xml:space="preserve">
      где </w:t>
      </w:r>
    </w:p>
    <w:bookmarkEnd w:id="124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зависящий от вида топлива и равный:</w:t>
      </w:r>
      <w:r>
        <w:br/>
      </w:r>
      <w:r>
        <w:rPr>
          <w:rFonts w:ascii="Times New Roman"/>
          <w:b w:val="false"/>
          <w:i w:val="false"/>
          <w:color w:val="000000"/>
          <w:sz w:val="28"/>
        </w:rPr>
        <w:t>
</w:t>
      </w:r>
    </w:p>
    <w:bookmarkStart w:name="z2205" w:id="1245"/>
    <w:p>
      <w:pPr>
        <w:spacing w:after="0"/>
        <w:ind w:left="0"/>
        <w:jc w:val="both"/>
      </w:pPr>
      <w:r>
        <w:rPr>
          <w:rFonts w:ascii="Times New Roman"/>
          <w:b w:val="false"/>
          <w:i w:val="false"/>
          <w:color w:val="000000"/>
          <w:sz w:val="28"/>
        </w:rPr>
        <w:t>
      для высокофорсированных камер сгорания при сжигании:</w:t>
      </w:r>
    </w:p>
    <w:bookmarkEnd w:id="1245"/>
    <w:bookmarkStart w:name="z2206" w:id="1246"/>
    <w:p>
      <w:pPr>
        <w:spacing w:after="0"/>
        <w:ind w:left="0"/>
        <w:jc w:val="both"/>
      </w:pPr>
      <w:r>
        <w:rPr>
          <w:rFonts w:ascii="Times New Roman"/>
          <w:b w:val="false"/>
          <w:i w:val="false"/>
          <w:color w:val="000000"/>
          <w:sz w:val="28"/>
        </w:rPr>
        <w:t>
      природного газа- 1,8;</w:t>
      </w:r>
    </w:p>
    <w:bookmarkEnd w:id="1246"/>
    <w:bookmarkStart w:name="z2207" w:id="1247"/>
    <w:p>
      <w:pPr>
        <w:spacing w:after="0"/>
        <w:ind w:left="0"/>
        <w:jc w:val="both"/>
      </w:pPr>
      <w:r>
        <w:rPr>
          <w:rFonts w:ascii="Times New Roman"/>
          <w:b w:val="false"/>
          <w:i w:val="false"/>
          <w:color w:val="000000"/>
          <w:sz w:val="28"/>
        </w:rPr>
        <w:t>
      газотурбинного и дизельного топлив - 2,4;</w:t>
      </w:r>
    </w:p>
    <w:bookmarkEnd w:id="1247"/>
    <w:bookmarkStart w:name="z2208" w:id="1248"/>
    <w:p>
      <w:pPr>
        <w:spacing w:after="0"/>
        <w:ind w:left="0"/>
        <w:jc w:val="both"/>
      </w:pPr>
      <w:r>
        <w:rPr>
          <w:rFonts w:ascii="Times New Roman"/>
          <w:b w:val="false"/>
          <w:i w:val="false"/>
          <w:color w:val="000000"/>
          <w:sz w:val="28"/>
        </w:rPr>
        <w:t>
      для микрофакельных камер сгорания при сжигании:</w:t>
      </w:r>
    </w:p>
    <w:bookmarkEnd w:id="1248"/>
    <w:bookmarkStart w:name="z2209" w:id="1249"/>
    <w:p>
      <w:pPr>
        <w:spacing w:after="0"/>
        <w:ind w:left="0"/>
        <w:jc w:val="both"/>
      </w:pPr>
      <w:r>
        <w:rPr>
          <w:rFonts w:ascii="Times New Roman"/>
          <w:b w:val="false"/>
          <w:i w:val="false"/>
          <w:color w:val="000000"/>
          <w:sz w:val="28"/>
        </w:rPr>
        <w:t>
      природного газа - 6,2;</w:t>
      </w:r>
    </w:p>
    <w:bookmarkEnd w:id="1249"/>
    <w:bookmarkStart w:name="z2210" w:id="1250"/>
    <w:p>
      <w:pPr>
        <w:spacing w:after="0"/>
        <w:ind w:left="0"/>
        <w:jc w:val="both"/>
      </w:pPr>
      <w:r>
        <w:rPr>
          <w:rFonts w:ascii="Times New Roman"/>
          <w:b w:val="false"/>
          <w:i w:val="false"/>
          <w:color w:val="000000"/>
          <w:sz w:val="28"/>
        </w:rPr>
        <w:t>
      газотурбинного и дизельного топлива - 7,7.</w:t>
      </w:r>
    </w:p>
    <w:bookmarkEnd w:id="1250"/>
    <w:bookmarkStart w:name="z2211" w:id="1251"/>
    <w:p>
      <w:pPr>
        <w:spacing w:after="0"/>
        <w:ind w:left="0"/>
        <w:jc w:val="both"/>
      </w:pPr>
      <w:r>
        <w:rPr>
          <w:rFonts w:ascii="Times New Roman"/>
          <w:b w:val="false"/>
          <w:i w:val="false"/>
          <w:color w:val="000000"/>
          <w:sz w:val="28"/>
        </w:rPr>
        <w:t>
      k</w:t>
      </w:r>
      <w:r>
        <w:rPr>
          <w:rFonts w:ascii="Times New Roman"/>
          <w:b w:val="false"/>
          <w:i w:val="false"/>
          <w:color w:val="000000"/>
          <w:vertAlign w:val="subscript"/>
        </w:rPr>
        <w:t>r</w:t>
      </w:r>
      <w:r>
        <w:rPr>
          <w:rFonts w:ascii="Times New Roman"/>
          <w:b w:val="false"/>
          <w:i w:val="false"/>
          <w:color w:val="000000"/>
          <w:sz w:val="28"/>
        </w:rPr>
        <w:t xml:space="preserve"> - коэффициент, отражающий влияние температуры газов перед турбиной (Т</w:t>
      </w:r>
      <w:r>
        <w:rPr>
          <w:rFonts w:ascii="Times New Roman"/>
          <w:b w:val="false"/>
          <w:i w:val="false"/>
          <w:color w:val="000000"/>
          <w:vertAlign w:val="subscript"/>
        </w:rPr>
        <w:t>гт</w:t>
      </w:r>
      <w:r>
        <w:rPr>
          <w:rFonts w:ascii="Times New Roman"/>
          <w:b w:val="false"/>
          <w:i w:val="false"/>
          <w:color w:val="000000"/>
          <w:sz w:val="28"/>
        </w:rPr>
        <w:t>) на образование NО</w:t>
      </w:r>
      <w:r>
        <w:rPr>
          <w:rFonts w:ascii="Times New Roman"/>
          <w:b w:val="false"/>
          <w:i w:val="false"/>
          <w:color w:val="000000"/>
          <w:vertAlign w:val="subscript"/>
        </w:rPr>
        <w:t>х</w:t>
      </w:r>
      <w:r>
        <w:rPr>
          <w:rFonts w:ascii="Times New Roman"/>
          <w:b w:val="false"/>
          <w:i w:val="false"/>
          <w:color w:val="000000"/>
          <w:sz w:val="28"/>
        </w:rPr>
        <w:t>. Зависимости k</w:t>
      </w:r>
      <w:r>
        <w:rPr>
          <w:rFonts w:ascii="Times New Roman"/>
          <w:b w:val="false"/>
          <w:i w:val="false"/>
          <w:color w:val="000000"/>
          <w:vertAlign w:val="subscript"/>
        </w:rPr>
        <w:t>r</w:t>
      </w:r>
      <w:r>
        <w:rPr>
          <w:rFonts w:ascii="Times New Roman"/>
          <w:b w:val="false"/>
          <w:i w:val="false"/>
          <w:color w:val="000000"/>
          <w:sz w:val="28"/>
        </w:rPr>
        <w:t>, от Т</w:t>
      </w:r>
      <w:r>
        <w:rPr>
          <w:rFonts w:ascii="Times New Roman"/>
          <w:b w:val="false"/>
          <w:i w:val="false"/>
          <w:color w:val="000000"/>
          <w:vertAlign w:val="subscript"/>
        </w:rPr>
        <w:t>гт</w:t>
      </w:r>
      <w:r>
        <w:rPr>
          <w:rFonts w:ascii="Times New Roman"/>
          <w:b w:val="false"/>
          <w:i w:val="false"/>
          <w:color w:val="000000"/>
          <w:sz w:val="28"/>
        </w:rPr>
        <w:t xml:space="preserve"> для камер сгорания обоих типов представлены на </w:t>
      </w:r>
      <w:r>
        <w:rPr>
          <w:rFonts w:ascii="Times New Roman"/>
          <w:b w:val="false"/>
          <w:i w:val="false"/>
          <w:color w:val="000000"/>
          <w:sz w:val="28"/>
        </w:rPr>
        <w:t>рисунках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(согласно приложений 6 к настоящей Методики).</w:t>
      </w:r>
    </w:p>
    <w:bookmarkEnd w:id="1251"/>
    <w:bookmarkStart w:name="z2212" w:id="1252"/>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коэффициент, отражающий зависимость концентрации оксидов азота от давления в камере сгорания,</w:t>
      </w:r>
    </w:p>
    <w:bookmarkEnd w:id="1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35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435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w:t>
      </w:r>
      <w:r>
        <w:br/>
      </w:r>
      <w:r>
        <w:rPr>
          <w:rFonts w:ascii="Times New Roman"/>
          <w:b w:val="false"/>
          <w:i w:val="false"/>
          <w:color w:val="000000"/>
          <w:sz w:val="28"/>
        </w:rPr>
        <w:t>
</w:t>
      </w:r>
    </w:p>
    <w:bookmarkStart w:name="z2214" w:id="1253"/>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d</w:t>
      </w:r>
      <w:r>
        <w:rPr>
          <w:rFonts w:ascii="Times New Roman"/>
          <w:b w:val="false"/>
          <w:i w:val="false"/>
          <w:color w:val="000000"/>
          <w:sz w:val="28"/>
        </w:rPr>
        <w:t xml:space="preserve"> - давление в камере сгорания, МПа.</w:t>
      </w:r>
    </w:p>
    <w:bookmarkEnd w:id="1253"/>
    <w:bookmarkStart w:name="z2215" w:id="1254"/>
    <w:p>
      <w:pPr>
        <w:spacing w:after="0"/>
        <w:ind w:left="0"/>
        <w:jc w:val="both"/>
      </w:pPr>
      <w:r>
        <w:rPr>
          <w:rFonts w:ascii="Times New Roman"/>
          <w:b w:val="false"/>
          <w:i w:val="false"/>
          <w:color w:val="000000"/>
          <w:sz w:val="28"/>
        </w:rPr>
        <w:t>
      Для высокофорсированных камер сгорания формула (18) применима для режимов, близких к рабочему, а для микрофакельных - в широком диапазоне изменения режимных параметров:</w:t>
      </w:r>
    </w:p>
    <w:bookmarkEnd w:id="1254"/>
    <w:bookmarkStart w:name="z2216"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от</w:t>
      </w:r>
      <w:r>
        <w:rPr>
          <w:rFonts w:ascii="Times New Roman"/>
          <w:b w:val="false"/>
          <w:i w:val="false"/>
          <w:color w:val="000000"/>
          <w:sz w:val="28"/>
        </w:rPr>
        <w:t>= 3 - 8;</w:t>
      </w:r>
      <w:r>
        <w:br/>
      </w:r>
      <w:r>
        <w:rPr>
          <w:rFonts w:ascii="Times New Roman"/>
          <w:b w:val="false"/>
          <w:i w:val="false"/>
          <w:color w:val="000000"/>
          <w:sz w:val="28"/>
        </w:rPr>
        <w:t>
</w:t>
      </w:r>
    </w:p>
    <w:bookmarkStart w:name="z2217" w:id="1256"/>
    <w:p>
      <w:pPr>
        <w:spacing w:after="0"/>
        <w:ind w:left="0"/>
        <w:jc w:val="both"/>
      </w:pPr>
      <w:r>
        <w:rPr>
          <w:rFonts w:ascii="Times New Roman"/>
          <w:b w:val="false"/>
          <w:i w:val="false"/>
          <w:color w:val="000000"/>
          <w:sz w:val="28"/>
        </w:rPr>
        <w:t>
      Твозд = 200 -350</w:t>
      </w:r>
      <w:r>
        <w:rPr>
          <w:rFonts w:ascii="Times New Roman"/>
          <w:b w:val="false"/>
          <w:i w:val="false"/>
          <w:color w:val="000000"/>
          <w:vertAlign w:val="superscript"/>
        </w:rPr>
        <w:t>о</w:t>
      </w:r>
      <w:r>
        <w:rPr>
          <w:rFonts w:ascii="Times New Roman"/>
          <w:b w:val="false"/>
          <w:i w:val="false"/>
          <w:color w:val="000000"/>
          <w:sz w:val="28"/>
        </w:rPr>
        <w:t>С.</w:t>
      </w:r>
    </w:p>
    <w:bookmarkEnd w:id="1256"/>
    <w:bookmarkStart w:name="z2218" w:id="1257"/>
    <w:p>
      <w:pPr>
        <w:spacing w:after="0"/>
        <w:ind w:left="0"/>
        <w:jc w:val="both"/>
      </w:pPr>
      <w:r>
        <w:rPr>
          <w:rFonts w:ascii="Times New Roman"/>
          <w:b w:val="false"/>
          <w:i w:val="false"/>
          <w:color w:val="000000"/>
          <w:sz w:val="28"/>
        </w:rPr>
        <w:t>
      Эффективным способом снижения концентрации оксидов азота в уходящих газах энергетических ГТУ без коренного изменения конструкции камеры сгорания является впрыск воды или пара в зону горения.</w:t>
      </w:r>
    </w:p>
    <w:bookmarkEnd w:id="1257"/>
    <w:bookmarkStart w:name="z2219" w:id="1258"/>
    <w:p>
      <w:pPr>
        <w:spacing w:after="0"/>
        <w:ind w:left="0"/>
        <w:jc w:val="both"/>
      </w:pPr>
      <w:r>
        <w:rPr>
          <w:rFonts w:ascii="Times New Roman"/>
          <w:b w:val="false"/>
          <w:i w:val="false"/>
          <w:color w:val="000000"/>
          <w:sz w:val="28"/>
        </w:rPr>
        <w:t>
      Снижение концентрации оксидов азота при подаче влаги в зону трения можно оценить по формуле</w:t>
      </w:r>
    </w:p>
    <w:bookmarkEnd w:id="1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104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br/>
      </w:r>
      <w:r>
        <w:rPr>
          <w:rFonts w:ascii="Times New Roman"/>
          <w:b w:val="false"/>
          <w:i w:val="false"/>
          <w:color w:val="000000"/>
          <w:sz w:val="28"/>
        </w:rPr>
        <w:t>
</w:t>
      </w:r>
    </w:p>
    <w:bookmarkStart w:name="z2221" w:id="1259"/>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perscript"/>
        </w:rPr>
        <w:t>n</w:t>
      </w:r>
      <w:r>
        <w:rPr>
          <w:rFonts w:ascii="Times New Roman"/>
          <w:b w:val="false"/>
          <w:i w:val="false"/>
          <w:color w:val="000000"/>
          <w:vertAlign w:val="subscript"/>
        </w:rPr>
        <w:t>NO2</w:t>
      </w:r>
      <w:r>
        <w:rPr>
          <w:rFonts w:ascii="Times New Roman"/>
          <w:b w:val="false"/>
          <w:i w:val="false"/>
          <w:color w:val="000000"/>
          <w:sz w:val="28"/>
        </w:rPr>
        <w:t xml:space="preserve"> и </w:t>
      </w:r>
      <w:r>
        <w:rPr>
          <w:rFonts w:ascii="Times New Roman"/>
          <w:b w:val="false"/>
          <w:i/>
          <w:color w:val="000000"/>
          <w:sz w:val="28"/>
        </w:rPr>
        <w:t>c</w:t>
      </w:r>
      <w:r>
        <w:rPr>
          <w:rFonts w:ascii="Times New Roman"/>
          <w:b w:val="false"/>
          <w:i w:val="false"/>
          <w:color w:val="000000"/>
          <w:vertAlign w:val="superscript"/>
        </w:rPr>
        <w:t>сух</w:t>
      </w:r>
      <w:r>
        <w:rPr>
          <w:rFonts w:ascii="Times New Roman"/>
          <w:b w:val="false"/>
          <w:i w:val="false"/>
          <w:color w:val="000000"/>
          <w:vertAlign w:val="subscript"/>
        </w:rPr>
        <w:t>NO2</w:t>
      </w:r>
      <w:r>
        <w:rPr>
          <w:rFonts w:ascii="Times New Roman"/>
          <w:b w:val="false"/>
          <w:i w:val="false"/>
          <w:color w:val="000000"/>
          <w:sz w:val="28"/>
        </w:rPr>
        <w:t xml:space="preserve"> - концентрации оксидов азота соответственно при подаче влаги и без нее, мг/м</w:t>
      </w:r>
      <w:r>
        <w:rPr>
          <w:rFonts w:ascii="Times New Roman"/>
          <w:b w:val="false"/>
          <w:i w:val="false"/>
          <w:color w:val="000000"/>
          <w:vertAlign w:val="superscript"/>
        </w:rPr>
        <w:t>3</w:t>
      </w:r>
      <w:r>
        <w:rPr>
          <w:rFonts w:ascii="Times New Roman"/>
          <w:b w:val="false"/>
          <w:i w:val="false"/>
          <w:color w:val="000000"/>
          <w:sz w:val="28"/>
        </w:rPr>
        <w:t>;</w:t>
      </w:r>
    </w:p>
    <w:bookmarkEnd w:id="1259"/>
    <w:bookmarkStart w:name="z2222" w:id="126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вл</w:t>
      </w:r>
      <w:r>
        <w:rPr>
          <w:rFonts w:ascii="Times New Roman"/>
          <w:b w:val="false"/>
          <w:i w:val="false"/>
          <w:color w:val="000000"/>
          <w:sz w:val="28"/>
        </w:rPr>
        <w:t xml:space="preserve"> - коэффициент, учитывающий влияние расхода влаги, определяемый по </w:t>
      </w:r>
      <w:r>
        <w:rPr>
          <w:rFonts w:ascii="Times New Roman"/>
          <w:b w:val="false"/>
          <w:i w:val="false"/>
          <w:color w:val="000000"/>
          <w:sz w:val="28"/>
        </w:rPr>
        <w:t>рисунку 4</w:t>
      </w:r>
      <w:r>
        <w:rPr>
          <w:rFonts w:ascii="Times New Roman"/>
          <w:b w:val="false"/>
          <w:i w:val="false"/>
          <w:color w:val="000000"/>
          <w:sz w:val="28"/>
        </w:rPr>
        <w:t xml:space="preserve"> (согласно приложений 6 к настоящей Методики) в зависимости от отношения количества вводимой влаги G</w:t>
      </w:r>
      <w:r>
        <w:rPr>
          <w:rFonts w:ascii="Times New Roman"/>
          <w:b w:val="false"/>
          <w:i w:val="false"/>
          <w:color w:val="000000"/>
          <w:vertAlign w:val="subscript"/>
        </w:rPr>
        <w:t>вл</w:t>
      </w:r>
      <w:r>
        <w:rPr>
          <w:rFonts w:ascii="Times New Roman"/>
          <w:b w:val="false"/>
          <w:i w:val="false"/>
          <w:color w:val="000000"/>
          <w:sz w:val="28"/>
        </w:rPr>
        <w:t xml:space="preserve"> к расходу топлива В. Для сравнения концентрации NO</w:t>
      </w:r>
      <w:r>
        <w:rPr>
          <w:rFonts w:ascii="Times New Roman"/>
          <w:b w:val="false"/>
          <w:i w:val="false"/>
          <w:color w:val="000000"/>
          <w:vertAlign w:val="subscript"/>
        </w:rPr>
        <w:t>x</w:t>
      </w:r>
      <w:r>
        <w:rPr>
          <w:rFonts w:ascii="Times New Roman"/>
          <w:b w:val="false"/>
          <w:i w:val="false"/>
          <w:color w:val="000000"/>
          <w:sz w:val="28"/>
        </w:rPr>
        <w:t xml:space="preserve"> в продуктах сгорания различных ГТУ по дебетующим отечественным и зарубежным нормативно-техническим документам ее значение приводят к содержанию кислорода О</w:t>
      </w:r>
      <w:r>
        <w:rPr>
          <w:rFonts w:ascii="Times New Roman"/>
          <w:b w:val="false"/>
          <w:i w:val="false"/>
          <w:color w:val="000000"/>
          <w:vertAlign w:val="subscript"/>
        </w:rPr>
        <w:t>2</w:t>
      </w:r>
      <w:r>
        <w:rPr>
          <w:rFonts w:ascii="Times New Roman"/>
          <w:b w:val="false"/>
          <w:i w:val="false"/>
          <w:color w:val="000000"/>
          <w:sz w:val="28"/>
        </w:rPr>
        <w:t xml:space="preserve"> = 15% по формуле:</w:t>
      </w:r>
    </w:p>
    <w:bookmarkEnd w:id="1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3716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w:t>
      </w:r>
      <w:r>
        <w:br/>
      </w:r>
      <w:r>
        <w:rPr>
          <w:rFonts w:ascii="Times New Roman"/>
          <w:b w:val="false"/>
          <w:i w:val="false"/>
          <w:color w:val="000000"/>
          <w:sz w:val="28"/>
        </w:rPr>
        <w:t>
</w:t>
      </w:r>
    </w:p>
    <w:bookmarkStart w:name="z2224" w:id="1261"/>
    <w:p>
      <w:pPr>
        <w:spacing w:after="0"/>
        <w:ind w:left="0"/>
        <w:jc w:val="both"/>
      </w:pPr>
      <w:r>
        <w:rPr>
          <w:rFonts w:ascii="Times New Roman"/>
          <w:b w:val="false"/>
          <w:i w:val="false"/>
          <w:color w:val="000000"/>
          <w:sz w:val="28"/>
        </w:rPr>
        <w:t>
      где с</w:t>
      </w:r>
      <w:r>
        <w:rPr>
          <w:rFonts w:ascii="Times New Roman"/>
          <w:b w:val="false"/>
          <w:i w:val="false"/>
          <w:color w:val="000000"/>
          <w:vertAlign w:val="superscript"/>
        </w:rPr>
        <w:t>n</w:t>
      </w:r>
      <w:r>
        <w:rPr>
          <w:rFonts w:ascii="Times New Roman"/>
          <w:b w:val="false"/>
          <w:i w:val="false"/>
          <w:color w:val="000000"/>
          <w:vertAlign w:val="subscript"/>
        </w:rPr>
        <w:t>NO2</w:t>
      </w:r>
      <w:r>
        <w:rPr>
          <w:rFonts w:ascii="Times New Roman"/>
          <w:b w:val="false"/>
          <w:i w:val="false"/>
          <w:color w:val="000000"/>
          <w:sz w:val="28"/>
        </w:rPr>
        <w:t xml:space="preserve"> и c</w:t>
      </w:r>
      <w:r>
        <w:rPr>
          <w:rFonts w:ascii="Times New Roman"/>
          <w:b w:val="false"/>
          <w:i w:val="false"/>
          <w:color w:val="000000"/>
          <w:vertAlign w:val="subscript"/>
        </w:rPr>
        <w:t>NO2</w:t>
      </w:r>
      <w:r>
        <w:rPr>
          <w:rFonts w:ascii="Times New Roman"/>
          <w:b w:val="false"/>
          <w:i w:val="false"/>
          <w:color w:val="000000"/>
          <w:sz w:val="28"/>
        </w:rPr>
        <w:t xml:space="preserve"> - приведенная и действительная концентрации оксидов азота, мг/м</w:t>
      </w:r>
      <w:r>
        <w:rPr>
          <w:rFonts w:ascii="Times New Roman"/>
          <w:b w:val="false"/>
          <w:i w:val="false"/>
          <w:color w:val="000000"/>
          <w:vertAlign w:val="superscript"/>
        </w:rPr>
        <w:t>3</w:t>
      </w:r>
      <w:r>
        <w:rPr>
          <w:rFonts w:ascii="Times New Roman"/>
          <w:b w:val="false"/>
          <w:i w:val="false"/>
          <w:color w:val="000000"/>
          <w:sz w:val="28"/>
        </w:rPr>
        <w:t>,</w:t>
      </w:r>
    </w:p>
    <w:bookmarkEnd w:id="1261"/>
    <w:bookmarkStart w:name="z2225" w:id="1262"/>
    <w:p>
      <w:pPr>
        <w:spacing w:after="0"/>
        <w:ind w:left="0"/>
        <w:jc w:val="both"/>
      </w:pP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 фактическое значение концентрации кислорода в продуктах сгорания ГТУ, %</w:t>
      </w:r>
    </w:p>
    <w:bookmarkEnd w:id="1262"/>
    <w:bookmarkStart w:name="z2226" w:id="1263"/>
    <w:p>
      <w:pPr>
        <w:spacing w:after="0"/>
        <w:ind w:left="0"/>
        <w:jc w:val="both"/>
      </w:pPr>
      <w:r>
        <w:rPr>
          <w:rFonts w:ascii="Times New Roman"/>
          <w:b w:val="false"/>
          <w:i w:val="false"/>
          <w:color w:val="000000"/>
          <w:sz w:val="28"/>
        </w:rPr>
        <w:t xml:space="preserve">
      В связи с установленными раздельными ПДК на оксид и диоксид азота и с учетом трансформации оксидов азота суммарные выбросы окислов азота разделяются на составляющие, расчет которых проводится согласно </w:t>
      </w:r>
      <w:r>
        <w:rPr>
          <w:rFonts w:ascii="Times New Roman"/>
          <w:b w:val="false"/>
          <w:i w:val="false"/>
          <w:color w:val="000000"/>
          <w:sz w:val="28"/>
        </w:rPr>
        <w:t>пункту 6</w:t>
      </w:r>
      <w:r>
        <w:rPr>
          <w:rFonts w:ascii="Times New Roman"/>
          <w:b w:val="false"/>
          <w:i w:val="false"/>
          <w:color w:val="000000"/>
          <w:sz w:val="28"/>
        </w:rPr>
        <w:t xml:space="preserve"> данной методики.</w:t>
      </w:r>
    </w:p>
    <w:bookmarkEnd w:id="1263"/>
    <w:bookmarkStart w:name="z141" w:id="1264"/>
    <w:p>
      <w:pPr>
        <w:spacing w:after="0"/>
        <w:ind w:left="0"/>
        <w:jc w:val="both"/>
      </w:pPr>
      <w:r>
        <w:rPr>
          <w:rFonts w:ascii="Times New Roman"/>
          <w:b w:val="false"/>
          <w:i w:val="false"/>
          <w:color w:val="000000"/>
          <w:sz w:val="28"/>
        </w:rPr>
        <w:t>
      9. Оксиды серы. Суммарное количество оксидов серы M</w:t>
      </w:r>
      <w:r>
        <w:rPr>
          <w:rFonts w:ascii="Times New Roman"/>
          <w:b w:val="false"/>
          <w:i w:val="false"/>
          <w:color w:val="000000"/>
          <w:vertAlign w:val="subscript"/>
        </w:rPr>
        <w:t>SО2</w:t>
      </w:r>
      <w:r>
        <w:rPr>
          <w:rFonts w:ascii="Times New Roman"/>
          <w:b w:val="false"/>
          <w:i w:val="false"/>
          <w:color w:val="000000"/>
          <w:sz w:val="28"/>
        </w:rPr>
        <w:t>, выбрасываемых в атмосферу с дымовыми газами (г/с, т/год) вычисляют по формуле:</w:t>
      </w:r>
    </w:p>
    <w:bookmarkEnd w:id="1264"/>
    <w:bookmarkStart w:name="z2227" w:id="1265"/>
    <w:p>
      <w:pPr>
        <w:spacing w:after="0"/>
        <w:ind w:left="0"/>
        <w:jc w:val="both"/>
      </w:pPr>
      <w:r>
        <w:rPr>
          <w:rFonts w:ascii="Times New Roman"/>
          <w:b w:val="false"/>
          <w:i w:val="false"/>
          <w:color w:val="000000"/>
          <w:sz w:val="28"/>
        </w:rPr>
        <w:t>
      M</w:t>
      </w:r>
      <w:r>
        <w:rPr>
          <w:rFonts w:ascii="Times New Roman"/>
          <w:b w:val="false"/>
          <w:i w:val="false"/>
          <w:color w:val="000000"/>
          <w:vertAlign w:val="subscript"/>
        </w:rPr>
        <w:t>SO2</w:t>
      </w:r>
      <w:r>
        <w:rPr>
          <w:rFonts w:ascii="Times New Roman"/>
          <w:b w:val="false"/>
          <w:i w:val="false"/>
          <w:color w:val="000000"/>
          <w:sz w:val="28"/>
        </w:rPr>
        <w:t xml:space="preserve"> = 0,02 B S</w:t>
      </w:r>
      <w:r>
        <w:rPr>
          <w:rFonts w:ascii="Times New Roman"/>
          <w:b w:val="false"/>
          <w:i w:val="false"/>
          <w:color w:val="000000"/>
          <w:vertAlign w:val="subscript"/>
        </w:rPr>
        <w:t>p</w:t>
      </w:r>
      <w:r>
        <w:rPr>
          <w:rFonts w:ascii="Times New Roman"/>
          <w:b w:val="false"/>
          <w:i w:val="false"/>
          <w:color w:val="000000"/>
          <w:sz w:val="28"/>
        </w:rPr>
        <w:t xml:space="preserve"> (1- </w:t>
      </w:r>
    </w:p>
    <w:bookmarkEnd w:id="126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SO2</w:t>
      </w:r>
      <w:r>
        <w:rPr>
          <w:rFonts w:ascii="Times New Roman"/>
          <w:b w:val="false"/>
          <w:i w:val="false"/>
          <w:color w:val="000000"/>
          <w:sz w:val="28"/>
        </w:rPr>
        <w:t xml:space="preserve">)(1 -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SO2</w:t>
      </w:r>
      <w:r>
        <w:rPr>
          <w:rFonts w:ascii="Times New Roman"/>
          <w:b w:val="false"/>
          <w:i w:val="false"/>
          <w:color w:val="000000"/>
          <w:sz w:val="28"/>
        </w:rPr>
        <w:t xml:space="preserve">)(1-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w:t>
      </w:r>
      <w:r>
        <w:rPr>
          <w:rFonts w:ascii="Times New Roman"/>
          <w:b w:val="false"/>
          <w:i/>
          <w:color w:val="000000"/>
          <w:sz w:val="28"/>
        </w:rPr>
        <w:t>nc/nk</w:t>
      </w:r>
      <w:r>
        <w:rPr>
          <w:rFonts w:ascii="Times New Roman"/>
          <w:b w:val="false"/>
          <w:i w:val="false"/>
          <w:color w:val="000000"/>
          <w:sz w:val="28"/>
        </w:rPr>
        <w:t>) (22)</w:t>
      </w:r>
      <w:r>
        <w:br/>
      </w:r>
      <w:r>
        <w:rPr>
          <w:rFonts w:ascii="Times New Roman"/>
          <w:b w:val="false"/>
          <w:i w:val="false"/>
          <w:color w:val="000000"/>
          <w:sz w:val="28"/>
        </w:rPr>
        <w:t>
</w:t>
      </w:r>
    </w:p>
    <w:bookmarkStart w:name="z2228" w:id="1266"/>
    <w:p>
      <w:pPr>
        <w:spacing w:after="0"/>
        <w:ind w:left="0"/>
        <w:jc w:val="both"/>
      </w:pPr>
      <w:r>
        <w:rPr>
          <w:rFonts w:ascii="Times New Roman"/>
          <w:b w:val="false"/>
          <w:i w:val="false"/>
          <w:color w:val="000000"/>
          <w:sz w:val="28"/>
        </w:rPr>
        <w:t>
      где В - расход натурального топлива за рассматриваемый период, г/с (т),</w:t>
      </w:r>
    </w:p>
    <w:bookmarkEnd w:id="1266"/>
    <w:bookmarkStart w:name="z2229" w:id="1267"/>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 xml:space="preserve"> - содержание серы в топливе на рабочую массу, %;</w:t>
      </w:r>
    </w:p>
    <w:bookmarkEnd w:id="1267"/>
    <w:bookmarkStart w:name="z2230"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SO2</w:t>
      </w:r>
      <w:r>
        <w:rPr>
          <w:rFonts w:ascii="Times New Roman"/>
          <w:b w:val="false"/>
          <w:i w:val="false"/>
          <w:color w:val="000000"/>
          <w:sz w:val="28"/>
        </w:rPr>
        <w:t xml:space="preserve"> - доля оксидов серы, связываемых летучей золой в котле.</w:t>
      </w:r>
      <w:r>
        <w:br/>
      </w:r>
      <w:r>
        <w:rPr>
          <w:rFonts w:ascii="Times New Roman"/>
          <w:b w:val="false"/>
          <w:i w:val="false"/>
          <w:color w:val="000000"/>
          <w:sz w:val="28"/>
        </w:rPr>
        <w:t>
</w:t>
      </w:r>
    </w:p>
    <w:bookmarkStart w:name="z2231"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SO2</w:t>
      </w:r>
      <w:r>
        <w:rPr>
          <w:rFonts w:ascii="Times New Roman"/>
          <w:b w:val="false"/>
          <w:i w:val="false"/>
          <w:color w:val="000000"/>
          <w:sz w:val="28"/>
        </w:rPr>
        <w:t xml:space="preserve"> - доля оксидов серы, улавливаемых в мокром золоуловителе попутно с улавливанием твердых частиц;</w:t>
      </w:r>
      <w:r>
        <w:br/>
      </w:r>
      <w:r>
        <w:rPr>
          <w:rFonts w:ascii="Times New Roman"/>
          <w:b w:val="false"/>
          <w:i w:val="false"/>
          <w:color w:val="000000"/>
          <w:sz w:val="28"/>
        </w:rPr>
        <w:t>
</w:t>
      </w:r>
    </w:p>
    <w:bookmarkStart w:name="z2232" w:id="1270"/>
    <w:p>
      <w:pPr>
        <w:spacing w:after="0"/>
        <w:ind w:left="0"/>
        <w:jc w:val="both"/>
      </w:pPr>
      <w:r>
        <w:rPr>
          <w:rFonts w:ascii="Times New Roman"/>
          <w:b w:val="false"/>
          <w:i w:val="false"/>
          <w:color w:val="000000"/>
          <w:sz w:val="28"/>
        </w:rPr>
        <w:t xml:space="preserve">
      </w:t>
      </w:r>
    </w:p>
    <w:bookmarkEnd w:id="1270"/>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 доля оксидов серы, улавливаемых в сероулавливающей установке;</w:t>
      </w:r>
      <w:r>
        <w:br/>
      </w:r>
      <w:r>
        <w:rPr>
          <w:rFonts w:ascii="Times New Roman"/>
          <w:b w:val="false"/>
          <w:i w:val="false"/>
          <w:color w:val="000000"/>
          <w:sz w:val="28"/>
        </w:rPr>
        <w:t>
</w:t>
      </w:r>
    </w:p>
    <w:bookmarkStart w:name="z2233" w:id="1271"/>
    <w:p>
      <w:pPr>
        <w:spacing w:after="0"/>
        <w:ind w:left="0"/>
        <w:jc w:val="both"/>
      </w:pPr>
      <w:r>
        <w:rPr>
          <w:rFonts w:ascii="Times New Roman"/>
          <w:b w:val="false"/>
          <w:i w:val="false"/>
          <w:color w:val="000000"/>
          <w:sz w:val="28"/>
        </w:rPr>
        <w:t>
      nc, nk - длительность работы сероулавливающей установки и котла соответственно, ч/год.</w:t>
      </w:r>
    </w:p>
    <w:bookmarkEnd w:id="1271"/>
    <w:bookmarkStart w:name="z2234" w:id="1272"/>
    <w:p>
      <w:pPr>
        <w:spacing w:after="0"/>
        <w:ind w:left="0"/>
        <w:jc w:val="both"/>
      </w:pPr>
      <w:r>
        <w:rPr>
          <w:rFonts w:ascii="Times New Roman"/>
          <w:b w:val="false"/>
          <w:i w:val="false"/>
          <w:color w:val="000000"/>
          <w:sz w:val="28"/>
        </w:rPr>
        <w:t xml:space="preserve">
      Ориентировочные значения </w:t>
      </w:r>
    </w:p>
    <w:bookmarkEnd w:id="1272"/>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при факельном сжигании различных видов топлива приведены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приложений 1 к настоящей Методике:</w:t>
      </w:r>
      <w:r>
        <w:br/>
      </w:r>
      <w:r>
        <w:rPr>
          <w:rFonts w:ascii="Times New Roman"/>
          <w:b w:val="false"/>
          <w:i w:val="false"/>
          <w:color w:val="000000"/>
          <w:sz w:val="28"/>
        </w:rPr>
        <w:t>
</w:t>
      </w:r>
    </w:p>
    <w:bookmarkStart w:name="z2235" w:id="1273"/>
    <w:p>
      <w:pPr>
        <w:spacing w:after="0"/>
        <w:ind w:left="0"/>
        <w:jc w:val="both"/>
      </w:pPr>
      <w:r>
        <w:rPr>
          <w:rFonts w:ascii="Times New Roman"/>
          <w:b w:val="false"/>
          <w:i w:val="false"/>
          <w:color w:val="000000"/>
          <w:sz w:val="28"/>
        </w:rPr>
        <w:t>
      Доля оксидов серы (</w:t>
      </w:r>
    </w:p>
    <w:bookmarkEnd w:id="1273"/>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улавливаемых в сухих золоуловителях (электрофильтрах, батарейных циклонах), принимается равной нулю. В мокрых золоуловителях МС и MB эта доля зависит от общей щелочности орошающей воды и от приведенной сернистости топлива S</w:t>
      </w:r>
      <w:r>
        <w:rPr>
          <w:rFonts w:ascii="Times New Roman"/>
          <w:b w:val="false"/>
          <w:i w:val="false"/>
          <w:color w:val="000000"/>
          <w:vertAlign w:val="superscript"/>
        </w:rPr>
        <w:t>np</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774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774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p>
    <w:bookmarkStart w:name="z2237" w:id="1274"/>
    <w:p>
      <w:pPr>
        <w:spacing w:after="0"/>
        <w:ind w:left="0"/>
        <w:jc w:val="both"/>
      </w:pPr>
      <w:r>
        <w:rPr>
          <w:rFonts w:ascii="Times New Roman"/>
          <w:b w:val="false"/>
          <w:i w:val="false"/>
          <w:color w:val="000000"/>
          <w:sz w:val="28"/>
        </w:rPr>
        <w:t>
      При принятых на тепловых электростанциях удельных расходах воды на орошение золоуловителей 0,1-0,15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w:t>
      </w:r>
    </w:p>
    <w:bookmarkEnd w:id="1274"/>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определяется по </w:t>
      </w:r>
      <w:r>
        <w:rPr>
          <w:rFonts w:ascii="Times New Roman"/>
          <w:b w:val="false"/>
          <w:i w:val="false"/>
          <w:color w:val="000000"/>
          <w:sz w:val="28"/>
        </w:rPr>
        <w:t>рисунку 5</w:t>
      </w:r>
      <w:r>
        <w:rPr>
          <w:rFonts w:ascii="Times New Roman"/>
          <w:b w:val="false"/>
          <w:i w:val="false"/>
          <w:color w:val="000000"/>
          <w:sz w:val="28"/>
        </w:rPr>
        <w:t xml:space="preserve"> согласно приложений 6 к настоящей Методики.</w:t>
      </w:r>
      <w:r>
        <w:br/>
      </w:r>
      <w:r>
        <w:rPr>
          <w:rFonts w:ascii="Times New Roman"/>
          <w:b w:val="false"/>
          <w:i w:val="false"/>
          <w:color w:val="000000"/>
          <w:sz w:val="28"/>
        </w:rPr>
        <w:t>
</w:t>
      </w:r>
    </w:p>
    <w:bookmarkStart w:name="z2238" w:id="1275"/>
    <w:p>
      <w:pPr>
        <w:spacing w:after="0"/>
        <w:ind w:left="0"/>
        <w:jc w:val="both"/>
      </w:pPr>
      <w:r>
        <w:rPr>
          <w:rFonts w:ascii="Times New Roman"/>
          <w:b w:val="false"/>
          <w:i w:val="false"/>
          <w:color w:val="000000"/>
          <w:sz w:val="28"/>
        </w:rPr>
        <w:t>
      При совместном сжигании топлива различных видов выбросы оксидов серы рассчитываются отдельно для топлива каждого вида и результаты суммируются.</w:t>
      </w:r>
    </w:p>
    <w:bookmarkEnd w:id="1275"/>
    <w:bookmarkStart w:name="z2239" w:id="1276"/>
    <w:p>
      <w:pPr>
        <w:spacing w:after="0"/>
        <w:ind w:left="0"/>
        <w:jc w:val="both"/>
      </w:pPr>
      <w:r>
        <w:rPr>
          <w:rFonts w:ascii="Times New Roman"/>
          <w:b w:val="false"/>
          <w:i w:val="false"/>
          <w:color w:val="000000"/>
          <w:sz w:val="28"/>
        </w:rPr>
        <w:t>
      Примечание. - При разработке нормативов предельно допустимых и временно согласованных выбросов (ПДВ, BCВ) следует применять балансово-расчетный метод, позволяющий более точно учесть выбросы диоксида серы. Это связано с тем, что сера распределена в топливе неравномерно. При определении максимальных выбросов в г/с используются максимальные значения S' за прошедший год. При определении валовых выбросов в т/год используются среднегодовые значения S'.</w:t>
      </w:r>
    </w:p>
    <w:bookmarkEnd w:id="1276"/>
    <w:bookmarkStart w:name="z142" w:id="1277"/>
    <w:p>
      <w:pPr>
        <w:spacing w:after="0"/>
        <w:ind w:left="0"/>
        <w:jc w:val="both"/>
      </w:pPr>
      <w:r>
        <w:rPr>
          <w:rFonts w:ascii="Times New Roman"/>
          <w:b w:val="false"/>
          <w:i w:val="false"/>
          <w:color w:val="000000"/>
          <w:sz w:val="28"/>
        </w:rPr>
        <w:t>
      10. Оксид углерода</w:t>
      </w:r>
    </w:p>
    <w:bookmarkEnd w:id="1277"/>
    <w:bookmarkStart w:name="z2240" w:id="1278"/>
    <w:p>
      <w:pPr>
        <w:spacing w:after="0"/>
        <w:ind w:left="0"/>
        <w:jc w:val="both"/>
      </w:pPr>
      <w:r>
        <w:rPr>
          <w:rFonts w:ascii="Times New Roman"/>
          <w:b w:val="false"/>
          <w:i w:val="false"/>
          <w:color w:val="000000"/>
          <w:sz w:val="28"/>
        </w:rPr>
        <w:t>
      Концентрацию оксида углерода в дымовых газах расчетным путем определи невозможно. Расчет выбросов СО следует выполнять по данным инструментальных замеров в соответствии c пункту 2 данного руководящего документа.</w:t>
      </w:r>
    </w:p>
    <w:bookmarkEnd w:id="1278"/>
    <w:bookmarkStart w:name="z143" w:id="1279"/>
    <w:p>
      <w:pPr>
        <w:spacing w:after="0"/>
        <w:ind w:left="0"/>
        <w:jc w:val="left"/>
      </w:pPr>
      <w:r>
        <w:rPr>
          <w:rFonts w:ascii="Times New Roman"/>
          <w:b/>
          <w:i w:val="false"/>
          <w:color w:val="000000"/>
        </w:rPr>
        <w:t xml:space="preserve"> 4. Определение выбросов твердых загрязняющих веществ</w:t>
      </w:r>
    </w:p>
    <w:bookmarkEnd w:id="1279"/>
    <w:bookmarkStart w:name="z144" w:id="1280"/>
    <w:p>
      <w:pPr>
        <w:spacing w:after="0"/>
        <w:ind w:left="0"/>
        <w:jc w:val="both"/>
      </w:pPr>
      <w:r>
        <w:rPr>
          <w:rFonts w:ascii="Times New Roman"/>
          <w:b w:val="false"/>
          <w:i w:val="false"/>
          <w:color w:val="000000"/>
          <w:sz w:val="28"/>
        </w:rPr>
        <w:t>
      11. Определение выбросов твердых частиц по данным инструментальных замеров.</w:t>
      </w:r>
    </w:p>
    <w:bookmarkEnd w:id="1280"/>
    <w:bookmarkStart w:name="z2241" w:id="1281"/>
    <w:p>
      <w:pPr>
        <w:spacing w:after="0"/>
        <w:ind w:left="0"/>
        <w:jc w:val="both"/>
      </w:pPr>
      <w:r>
        <w:rPr>
          <w:rFonts w:ascii="Times New Roman"/>
          <w:b w:val="false"/>
          <w:i w:val="false"/>
          <w:color w:val="000000"/>
          <w:sz w:val="28"/>
        </w:rPr>
        <w:t xml:space="preserve">
      Максимальный выброс твердых частиц </w:t>
      </w:r>
      <w:r>
        <w:rPr>
          <w:rFonts w:ascii="Times New Roman"/>
          <w:b w:val="false"/>
          <w:i/>
          <w:color w:val="000000"/>
          <w:sz w:val="28"/>
        </w:rPr>
        <w:t>М</w:t>
      </w:r>
      <w:r>
        <w:rPr>
          <w:rFonts w:ascii="Times New Roman"/>
          <w:b w:val="false"/>
          <w:i w:val="false"/>
          <w:color w:val="000000"/>
          <w:vertAlign w:val="subscript"/>
        </w:rPr>
        <w:t>тв</w:t>
      </w:r>
      <w:r>
        <w:rPr>
          <w:rFonts w:ascii="Times New Roman"/>
          <w:b w:val="false"/>
          <w:i w:val="false"/>
          <w:color w:val="000000"/>
          <w:sz w:val="28"/>
        </w:rPr>
        <w:t xml:space="preserve"> (г/с) поступающих в атмосферу с дымовыми газами, определяется по соотношению</w:t>
      </w:r>
    </w:p>
    <w:bookmarkEnd w:id="1281"/>
    <w:bookmarkStart w:name="z2242" w:id="1282"/>
    <w:p>
      <w:pPr>
        <w:spacing w:after="0"/>
        <w:ind w:left="0"/>
        <w:jc w:val="both"/>
      </w:pPr>
      <w:r>
        <w:rPr>
          <w:rFonts w:ascii="Times New Roman"/>
          <w:b w:val="false"/>
          <w:i w:val="false"/>
          <w:color w:val="000000"/>
          <w:sz w:val="28"/>
        </w:rPr>
        <w:t>
      M</w:t>
      </w:r>
      <w:r>
        <w:rPr>
          <w:rFonts w:ascii="Times New Roman"/>
          <w:b w:val="false"/>
          <w:i w:val="false"/>
          <w:color w:val="000000"/>
          <w:vertAlign w:val="subscript"/>
        </w:rPr>
        <w:t>тв</w:t>
      </w:r>
      <w:r>
        <w:rPr>
          <w:rFonts w:ascii="Times New Roman"/>
          <w:b w:val="false"/>
          <w:i w:val="false"/>
          <w:color w:val="000000"/>
          <w:sz w:val="28"/>
        </w:rPr>
        <w:t xml:space="preserve"> = с</w:t>
      </w:r>
      <w:r>
        <w:rPr>
          <w:rFonts w:ascii="Times New Roman"/>
          <w:b w:val="false"/>
          <w:i w:val="false"/>
          <w:color w:val="000000"/>
          <w:vertAlign w:val="subscript"/>
        </w:rPr>
        <w:t>эксп</w:t>
      </w:r>
      <w:r>
        <w:rPr>
          <w:rFonts w:ascii="Times New Roman"/>
          <w:b w:val="false"/>
          <w:i w:val="false"/>
          <w:color w:val="000000"/>
          <w:sz w:val="28"/>
        </w:rPr>
        <w:t xml:space="preserve"> </w:t>
      </w:r>
    </w:p>
    <w:bookmarkEnd w:id="1282"/>
    <w:p>
      <w:pPr>
        <w:spacing w:after="0"/>
        <w:ind w:left="0"/>
        <w:jc w:val="both"/>
      </w:pPr>
      <w:r>
        <w:drawing>
          <wp:inline distT="0" distB="0" distL="0" distR="0">
            <wp:extent cx="406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406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2243" w:id="1283"/>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эксп</w:t>
      </w:r>
      <w:r>
        <w:rPr>
          <w:rFonts w:ascii="Times New Roman"/>
          <w:b w:val="false"/>
          <w:i w:val="false"/>
          <w:color w:val="000000"/>
          <w:sz w:val="28"/>
        </w:rPr>
        <w:t xml:space="preserve"> - замеренная массовая концентрация твердых частиц в дымовых газах при работе котла на максимальной нагрузке, г/м</w:t>
      </w:r>
      <w:r>
        <w:rPr>
          <w:rFonts w:ascii="Times New Roman"/>
          <w:b w:val="false"/>
          <w:i w:val="false"/>
          <w:color w:val="000000"/>
          <w:vertAlign w:val="superscript"/>
        </w:rPr>
        <w:t>3</w:t>
      </w:r>
      <w:r>
        <w:rPr>
          <w:rFonts w:ascii="Times New Roman"/>
          <w:b w:val="false"/>
          <w:i w:val="false"/>
          <w:color w:val="000000"/>
          <w:sz w:val="28"/>
        </w:rPr>
        <w:t>;</w:t>
      </w:r>
    </w:p>
    <w:bookmarkEnd w:id="1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9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реальный объем дымовых газов, замеренный в том же сечении газохода или рассчитанный по составу топлива при рабочих условиях и работе котла на максимальной нагрузке,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p>
    <w:bookmarkStart w:name="z2245" w:id="1284"/>
    <w:p>
      <w:pPr>
        <w:spacing w:after="0"/>
        <w:ind w:left="0"/>
        <w:jc w:val="both"/>
      </w:pPr>
      <w:r>
        <w:rPr>
          <w:rFonts w:ascii="Times New Roman"/>
          <w:b w:val="false"/>
          <w:i w:val="false"/>
          <w:color w:val="000000"/>
          <w:sz w:val="28"/>
        </w:rPr>
        <w:t>
      При совместном сжигании топлив разных видов расчет максимальных выбросов твердых частиц (г/с) проводится по данным инструментальных замеров, сделанных при работе котла на максимальной нагрузке и максимальной доле (по теплу) наиболее зольного вида топлива.</w:t>
      </w:r>
    </w:p>
    <w:bookmarkEnd w:id="1284"/>
    <w:bookmarkStart w:name="z2246" w:id="1285"/>
    <w:p>
      <w:pPr>
        <w:spacing w:after="0"/>
        <w:ind w:left="0"/>
        <w:jc w:val="both"/>
      </w:pPr>
      <w:r>
        <w:rPr>
          <w:rFonts w:ascii="Times New Roman"/>
          <w:b w:val="false"/>
          <w:i w:val="false"/>
          <w:color w:val="000000"/>
          <w:sz w:val="28"/>
        </w:rPr>
        <w:t>
      Валовые выбросы твердых частиц (т) за отчетный период следует определять расчетным методом.</w:t>
      </w:r>
    </w:p>
    <w:bookmarkEnd w:id="1285"/>
    <w:bookmarkStart w:name="z2247" w:id="1286"/>
    <w:p>
      <w:pPr>
        <w:spacing w:after="0"/>
        <w:ind w:left="0"/>
        <w:jc w:val="both"/>
      </w:pPr>
      <w:r>
        <w:rPr>
          <w:rFonts w:ascii="Times New Roman"/>
          <w:b w:val="false"/>
          <w:i w:val="false"/>
          <w:color w:val="000000"/>
          <w:sz w:val="28"/>
        </w:rPr>
        <w:t>
      12. Расчет выбросов твердых частиц.</w:t>
      </w:r>
    </w:p>
    <w:bookmarkEnd w:id="1286"/>
    <w:bookmarkStart w:name="z2248" w:id="1287"/>
    <w:p>
      <w:pPr>
        <w:spacing w:after="0"/>
        <w:ind w:left="0"/>
        <w:jc w:val="both"/>
      </w:pPr>
      <w:r>
        <w:rPr>
          <w:rFonts w:ascii="Times New Roman"/>
          <w:b w:val="false"/>
          <w:i w:val="false"/>
          <w:color w:val="000000"/>
          <w:sz w:val="28"/>
        </w:rPr>
        <w:t>
      1) Суммарное количество твердых частиц (летучей золы и несгоревшего топлива) М</w:t>
      </w:r>
      <w:r>
        <w:rPr>
          <w:rFonts w:ascii="Times New Roman"/>
          <w:b w:val="false"/>
          <w:i w:val="false"/>
          <w:color w:val="000000"/>
          <w:vertAlign w:val="subscript"/>
        </w:rPr>
        <w:t>тв</w:t>
      </w:r>
      <w:r>
        <w:rPr>
          <w:rFonts w:ascii="Times New Roman"/>
          <w:b w:val="false"/>
          <w:i w:val="false"/>
          <w:color w:val="000000"/>
          <w:sz w:val="28"/>
        </w:rPr>
        <w:t>, поступающих в атмосферу с дымовыми газами котлов (г/с, т/год), вычисляют по одной из двух формул:</w:t>
      </w:r>
    </w:p>
    <w:bookmarkEnd w:id="1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16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16200" cy="596900"/>
                    </a:xfrm>
                    <a:prstGeom prst="rect">
                      <a:avLst/>
                    </a:prstGeom>
                  </pic:spPr>
                </pic:pic>
              </a:graphicData>
            </a:graphic>
          </wp:inline>
        </w:drawing>
      </w:r>
    </w:p>
    <w:p>
      <w:pPr>
        <w:spacing w:after="0"/>
        <w:ind w:left="0"/>
        <w:jc w:val="left"/>
      </w:pPr>
      <w:r>
        <w:rPr>
          <w:rFonts w:ascii="Times New Roman"/>
          <w:b w:val="false"/>
          <w:i w:val="false"/>
          <w:color w:val="000000"/>
          <w:sz w:val="28"/>
        </w:rPr>
        <w:t>(25)</w:t>
      </w:r>
      <w:r>
        <w:br/>
      </w:r>
      <w:r>
        <w:rPr>
          <w:rFonts w:ascii="Times New Roman"/>
          <w:b w:val="false"/>
          <w:i w:val="false"/>
          <w:color w:val="000000"/>
          <w:sz w:val="28"/>
        </w:rPr>
        <w:t>
</w:t>
      </w:r>
    </w:p>
    <w:bookmarkStart w:name="z2250" w:id="1288"/>
    <w:p>
      <w:pPr>
        <w:spacing w:after="0"/>
        <w:ind w:left="0"/>
        <w:jc w:val="both"/>
      </w:pPr>
      <w:r>
        <w:rPr>
          <w:rFonts w:ascii="Times New Roman"/>
          <w:b w:val="false"/>
          <w:i w:val="false"/>
          <w:color w:val="000000"/>
          <w:sz w:val="28"/>
        </w:rPr>
        <w:t>
      или</w:t>
      </w:r>
    </w:p>
    <w:bookmarkEnd w:id="1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3655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2252" w:id="1289"/>
    <w:p>
      <w:pPr>
        <w:spacing w:after="0"/>
        <w:ind w:left="0"/>
        <w:jc w:val="both"/>
      </w:pPr>
      <w:r>
        <w:rPr>
          <w:rFonts w:ascii="Times New Roman"/>
          <w:b w:val="false"/>
          <w:i w:val="false"/>
          <w:color w:val="000000"/>
          <w:sz w:val="28"/>
        </w:rPr>
        <w:t xml:space="preserve">
      где В - расход натурального топлива, г/с (т/год), </w:t>
      </w:r>
    </w:p>
    <w:bookmarkEnd w:id="1289"/>
    <w:bookmarkStart w:name="z2253" w:id="1290"/>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р</w:t>
      </w:r>
      <w:r>
        <w:rPr>
          <w:rFonts w:ascii="Times New Roman"/>
          <w:b w:val="false"/>
          <w:i w:val="false"/>
          <w:color w:val="000000"/>
          <w:sz w:val="28"/>
        </w:rPr>
        <w:t xml:space="preserve"> - зольность топлива на рабочую массу,</w:t>
      </w:r>
    </w:p>
    <w:bookmarkEnd w:id="1290"/>
    <w:bookmarkStart w:name="z2254" w:id="1291"/>
    <w:p>
      <w:pPr>
        <w:spacing w:after="0"/>
        <w:ind w:left="0"/>
        <w:jc w:val="both"/>
      </w:pPr>
      <w:r>
        <w:rPr>
          <w:rFonts w:ascii="Times New Roman"/>
          <w:b w:val="false"/>
          <w:i w:val="false"/>
          <w:color w:val="000000"/>
          <w:sz w:val="28"/>
        </w:rPr>
        <w:t>
      Г</w:t>
      </w:r>
      <w:r>
        <w:rPr>
          <w:rFonts w:ascii="Times New Roman"/>
          <w:b w:val="false"/>
          <w:i w:val="false"/>
          <w:color w:val="000000"/>
          <w:vertAlign w:val="subscript"/>
        </w:rPr>
        <w:t>ун</w:t>
      </w:r>
      <w:r>
        <w:rPr>
          <w:rFonts w:ascii="Times New Roman"/>
          <w:b w:val="false"/>
          <w:i w:val="false"/>
          <w:color w:val="000000"/>
          <w:sz w:val="28"/>
        </w:rPr>
        <w:t xml:space="preserve"> - содержание горючих в уносе, %;</w:t>
      </w:r>
    </w:p>
    <w:bookmarkEnd w:id="1291"/>
    <w:bookmarkStart w:name="z2255" w:id="1292"/>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ун</w:t>
      </w:r>
      <w:r>
        <w:rPr>
          <w:rFonts w:ascii="Times New Roman"/>
          <w:b w:val="false"/>
          <w:i w:val="false"/>
          <w:color w:val="000000"/>
          <w:sz w:val="28"/>
        </w:rPr>
        <w:t xml:space="preserve"> - доля золы, уносимой газами из котла (доля золы топлива в уносе); </w:t>
      </w:r>
    </w:p>
    <w:bookmarkEnd w:id="1292"/>
    <w:bookmarkStart w:name="z2256"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доля твердых частиц, улавливаемых в золоуловителях, с учетом залповых выбросов; </w:t>
      </w:r>
      <w:r>
        <w:br/>
      </w:r>
      <w:r>
        <w:rPr>
          <w:rFonts w:ascii="Times New Roman"/>
          <w:b w:val="false"/>
          <w:i w:val="false"/>
          <w:color w:val="000000"/>
          <w:sz w:val="28"/>
        </w:rPr>
        <w:t>
</w:t>
      </w:r>
    </w:p>
    <w:bookmarkStart w:name="z2257" w:id="1294"/>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потери тепла от механической неполноты сгорания топлива, %;</w:t>
      </w:r>
    </w:p>
    <w:bookmarkEnd w:id="1294"/>
    <w:bookmarkStart w:name="z2258"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31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175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низшая теплота сгорания топлива, МДж/кг; </w:t>
      </w:r>
      <w:r>
        <w:br/>
      </w:r>
      <w:r>
        <w:rPr>
          <w:rFonts w:ascii="Times New Roman"/>
          <w:b w:val="false"/>
          <w:i w:val="false"/>
          <w:color w:val="000000"/>
          <w:sz w:val="28"/>
        </w:rPr>
        <w:t>
</w:t>
      </w:r>
    </w:p>
    <w:bookmarkStart w:name="z2259" w:id="1296"/>
    <w:p>
      <w:pPr>
        <w:spacing w:after="0"/>
        <w:ind w:left="0"/>
        <w:jc w:val="both"/>
      </w:pPr>
      <w:r>
        <w:rPr>
          <w:rFonts w:ascii="Times New Roman"/>
          <w:b w:val="false"/>
          <w:i w:val="false"/>
          <w:color w:val="000000"/>
          <w:sz w:val="28"/>
        </w:rPr>
        <w:t>
      32,68 - теплота сгорания углерода, МДж/кг.</w:t>
      </w:r>
    </w:p>
    <w:bookmarkEnd w:id="1296"/>
    <w:bookmarkStart w:name="z2260" w:id="1297"/>
    <w:p>
      <w:pPr>
        <w:spacing w:after="0"/>
        <w:ind w:left="0"/>
        <w:jc w:val="both"/>
      </w:pPr>
      <w:r>
        <w:rPr>
          <w:rFonts w:ascii="Times New Roman"/>
          <w:b w:val="false"/>
          <w:i w:val="false"/>
          <w:color w:val="000000"/>
          <w:sz w:val="28"/>
        </w:rPr>
        <w:t>
      2) Количество летучей золы (М</w:t>
      </w:r>
      <w:r>
        <w:rPr>
          <w:rFonts w:ascii="Times New Roman"/>
          <w:b w:val="false"/>
          <w:i w:val="false"/>
          <w:color w:val="000000"/>
          <w:vertAlign w:val="subscript"/>
        </w:rPr>
        <w:t>3</w:t>
      </w:r>
      <w:r>
        <w:rPr>
          <w:rFonts w:ascii="Times New Roman"/>
          <w:b w:val="false"/>
          <w:i w:val="false"/>
          <w:color w:val="000000"/>
          <w:sz w:val="28"/>
        </w:rPr>
        <w:t>) и г/с (т), входящее в суммарное количество твердых частиц, уносимых в атмосферу, вычисляют по формуле</w:t>
      </w:r>
    </w:p>
    <w:bookmarkEnd w:id="1297"/>
    <w:bookmarkStart w:name="z2261" w:id="129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color w:val="000000"/>
          <w:sz w:val="28"/>
        </w:rPr>
        <w:t xml:space="preserve"> =0,01·B·а</w:t>
      </w:r>
      <w:r>
        <w:rPr>
          <w:rFonts w:ascii="Times New Roman"/>
          <w:b w:val="false"/>
          <w:i w:val="false"/>
          <w:color w:val="000000"/>
          <w:vertAlign w:val="subscript"/>
        </w:rPr>
        <w:t>ун</w:t>
      </w:r>
      <w:r>
        <w:rPr>
          <w:rFonts w:ascii="Times New Roman"/>
          <w:b w:val="false"/>
          <w:i/>
          <w:color w:val="000000"/>
          <w:sz w:val="28"/>
        </w:rPr>
        <w:t>·A</w:t>
      </w:r>
      <w:r>
        <w:rPr>
          <w:rFonts w:ascii="Times New Roman"/>
          <w:b w:val="false"/>
          <w:i w:val="false"/>
          <w:color w:val="000000"/>
          <w:vertAlign w:val="superscript"/>
        </w:rPr>
        <w:t>р</w:t>
      </w:r>
      <w:r>
        <w:rPr>
          <w:rFonts w:ascii="Times New Roman"/>
          <w:b w:val="false"/>
          <w:i/>
          <w:color w:val="000000"/>
          <w:sz w:val="28"/>
        </w:rPr>
        <w:t>(l-</w:t>
      </w:r>
    </w:p>
    <w:bookmarkEnd w:id="129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color w:val="000000"/>
          <w:sz w:val="28"/>
        </w:rPr>
        <w:t>)</w:t>
      </w:r>
      <w:r>
        <w:rPr>
          <w:rFonts w:ascii="Times New Roman"/>
          <w:b w:val="false"/>
          <w:i w:val="false"/>
          <w:color w:val="000000"/>
          <w:sz w:val="28"/>
        </w:rPr>
        <w:t xml:space="preserve"> (27)</w:t>
      </w:r>
      <w:r>
        <w:br/>
      </w:r>
      <w:r>
        <w:rPr>
          <w:rFonts w:ascii="Times New Roman"/>
          <w:b w:val="false"/>
          <w:i w:val="false"/>
          <w:color w:val="000000"/>
          <w:sz w:val="28"/>
        </w:rPr>
        <w:t>
</w:t>
      </w:r>
    </w:p>
    <w:bookmarkStart w:name="z2262" w:id="1299"/>
    <w:p>
      <w:pPr>
        <w:spacing w:after="0"/>
        <w:ind w:left="0"/>
        <w:jc w:val="both"/>
      </w:pPr>
      <w:r>
        <w:rPr>
          <w:rFonts w:ascii="Times New Roman"/>
          <w:b w:val="false"/>
          <w:i w:val="false"/>
          <w:color w:val="000000"/>
          <w:sz w:val="28"/>
        </w:rPr>
        <w:t>
      3) Количество твердых частиц (М</w:t>
      </w:r>
      <w:r>
        <w:rPr>
          <w:rFonts w:ascii="Times New Roman"/>
          <w:b w:val="false"/>
          <w:i w:val="false"/>
          <w:color w:val="000000"/>
          <w:vertAlign w:val="subscript"/>
        </w:rPr>
        <w:t>к</w:t>
      </w:r>
      <w:r>
        <w:rPr>
          <w:rFonts w:ascii="Times New Roman"/>
          <w:b w:val="false"/>
          <w:i w:val="false"/>
          <w:color w:val="000000"/>
          <w:sz w:val="28"/>
        </w:rPr>
        <w:t>) в г/с (т/год), образующихся в топке в результате механического недожога топлива и выбрасываемых в атмосферу в виде коксовых остатков при сжигании твердого топлива, определяют по формуле:</w:t>
      </w:r>
    </w:p>
    <w:bookmarkEnd w:id="1299"/>
    <w:bookmarkStart w:name="z2263" w:id="130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М</w:t>
      </w:r>
      <w:r>
        <w:rPr>
          <w:rFonts w:ascii="Times New Roman"/>
          <w:b w:val="false"/>
          <w:i w:val="false"/>
          <w:color w:val="000000"/>
          <w:vertAlign w:val="subscript"/>
        </w:rPr>
        <w:t>тв</w:t>
      </w:r>
      <w:r>
        <w:rPr>
          <w:rFonts w:ascii="Times New Roman"/>
          <w:b w:val="false"/>
          <w:i w:val="false"/>
          <w:color w:val="000000"/>
          <w:sz w:val="28"/>
        </w:rPr>
        <w:t xml:space="preserve"> -М</w:t>
      </w:r>
      <w:r>
        <w:rPr>
          <w:rFonts w:ascii="Times New Roman"/>
          <w:b w:val="false"/>
          <w:i w:val="false"/>
          <w:color w:val="000000"/>
          <w:vertAlign w:val="subscript"/>
        </w:rPr>
        <w:t>з</w:t>
      </w:r>
      <w:r>
        <w:rPr>
          <w:rFonts w:ascii="Times New Roman"/>
          <w:b w:val="false"/>
          <w:i w:val="false"/>
          <w:color w:val="000000"/>
          <w:sz w:val="28"/>
        </w:rPr>
        <w:t xml:space="preserve"> (28)</w:t>
      </w:r>
    </w:p>
    <w:bookmarkEnd w:id="1300"/>
    <w:bookmarkStart w:name="z2264" w:id="1301"/>
    <w:p>
      <w:pPr>
        <w:spacing w:after="0"/>
        <w:ind w:left="0"/>
        <w:jc w:val="both"/>
      </w:pPr>
      <w:r>
        <w:rPr>
          <w:rFonts w:ascii="Times New Roman"/>
          <w:b w:val="false"/>
          <w:i w:val="false"/>
          <w:color w:val="000000"/>
          <w:sz w:val="28"/>
        </w:rPr>
        <w:t>
      Примечание. - При определении максимальных выбросов в г/с используются максимальные значения А</w:t>
      </w:r>
      <w:r>
        <w:rPr>
          <w:rFonts w:ascii="Times New Roman"/>
          <w:b w:val="false"/>
          <w:i w:val="false"/>
          <w:color w:val="000000"/>
          <w:vertAlign w:val="superscript"/>
        </w:rPr>
        <w:t>р</w:t>
      </w:r>
      <w:r>
        <w:rPr>
          <w:rFonts w:ascii="Times New Roman"/>
          <w:b w:val="false"/>
          <w:i w:val="false"/>
          <w:color w:val="000000"/>
          <w:sz w:val="28"/>
        </w:rPr>
        <w:t xml:space="preserve"> за прошедший год. При определении валовых выбросов в т используются среднегодовые значения А</w:t>
      </w:r>
      <w:r>
        <w:rPr>
          <w:rFonts w:ascii="Times New Roman"/>
          <w:b w:val="false"/>
          <w:i w:val="false"/>
          <w:color w:val="000000"/>
          <w:vertAlign w:val="superscript"/>
        </w:rPr>
        <w:t>р</w:t>
      </w:r>
      <w:r>
        <w:rPr>
          <w:rFonts w:ascii="Times New Roman"/>
          <w:b w:val="false"/>
          <w:i w:val="false"/>
          <w:color w:val="000000"/>
          <w:sz w:val="28"/>
        </w:rPr>
        <w:t>.</w:t>
      </w:r>
    </w:p>
    <w:bookmarkEnd w:id="1301"/>
    <w:bookmarkStart w:name="z2265" w:id="1302"/>
    <w:p>
      <w:pPr>
        <w:spacing w:after="0"/>
        <w:ind w:left="0"/>
        <w:jc w:val="both"/>
      </w:pPr>
      <w:r>
        <w:rPr>
          <w:rFonts w:ascii="Times New Roman"/>
          <w:b w:val="false"/>
          <w:i w:val="false"/>
          <w:color w:val="000000"/>
          <w:sz w:val="28"/>
        </w:rPr>
        <w:t>
      12 Расчет выбросов мазутной золы в пересчете на ванадий</w:t>
      </w:r>
    </w:p>
    <w:bookmarkEnd w:id="1302"/>
    <w:bookmarkStart w:name="z2266" w:id="1303"/>
    <w:p>
      <w:pPr>
        <w:spacing w:after="0"/>
        <w:ind w:left="0"/>
        <w:jc w:val="both"/>
      </w:pPr>
      <w:r>
        <w:rPr>
          <w:rFonts w:ascii="Times New Roman"/>
          <w:b w:val="false"/>
          <w:i w:val="false"/>
          <w:color w:val="000000"/>
          <w:sz w:val="28"/>
        </w:rPr>
        <w:t>
      Мазутная зола представляет собой сложную смесь, состоящую в основном из оксидов металлов. Биологическое ее воздействие на окружающую среду рассматривается как воздействие единого целого. В качестве контролирующего показателя принят ванадий, по содержанию которого в золе установлен санитарно-гигиенический норматив (ПДК).</w:t>
      </w:r>
    </w:p>
    <w:bookmarkEnd w:id="1303"/>
    <w:bookmarkStart w:name="z2267" w:id="1304"/>
    <w:p>
      <w:pPr>
        <w:spacing w:after="0"/>
        <w:ind w:left="0"/>
        <w:jc w:val="both"/>
      </w:pPr>
      <w:r>
        <w:rPr>
          <w:rFonts w:ascii="Times New Roman"/>
          <w:b w:val="false"/>
          <w:i w:val="false"/>
          <w:color w:val="000000"/>
          <w:sz w:val="28"/>
        </w:rPr>
        <w:t>
      Суммарное количество мазутной золы (М</w:t>
      </w:r>
      <w:r>
        <w:rPr>
          <w:rFonts w:ascii="Times New Roman"/>
          <w:b w:val="false"/>
          <w:i w:val="false"/>
          <w:color w:val="000000"/>
          <w:vertAlign w:val="subscript"/>
        </w:rPr>
        <w:t>мз</w:t>
      </w:r>
      <w:r>
        <w:rPr>
          <w:rFonts w:ascii="Times New Roman"/>
          <w:b w:val="false"/>
          <w:i w:val="false"/>
          <w:color w:val="000000"/>
          <w:sz w:val="28"/>
        </w:rPr>
        <w:t xml:space="preserve">) в пересчете на ванадий, в </w:t>
      </w:r>
      <w:r>
        <w:rPr>
          <w:rFonts w:ascii="Times New Roman"/>
          <w:b w:val="false"/>
          <w:i/>
          <w:color w:val="000000"/>
          <w:sz w:val="28"/>
        </w:rPr>
        <w:t xml:space="preserve">г/с </w:t>
      </w:r>
      <w:r>
        <w:rPr>
          <w:rFonts w:ascii="Times New Roman"/>
          <w:b w:val="false"/>
          <w:i w:val="false"/>
          <w:color w:val="000000"/>
          <w:sz w:val="28"/>
        </w:rPr>
        <w:t>или т/год</w:t>
      </w:r>
      <w:r>
        <w:rPr>
          <w:rFonts w:ascii="Times New Roman"/>
          <w:b w:val="false"/>
          <w:i/>
          <w:color w:val="000000"/>
          <w:sz w:val="28"/>
        </w:rPr>
        <w:t xml:space="preserve">, </w:t>
      </w:r>
      <w:r>
        <w:rPr>
          <w:rFonts w:ascii="Times New Roman"/>
          <w:b w:val="false"/>
          <w:i w:val="false"/>
          <w:color w:val="000000"/>
          <w:sz w:val="28"/>
        </w:rPr>
        <w:t>поступающей в атмосферу с дымовыми газами котла при сжигании мазута, вычисляют по формуле (в расчете не учитывается влияние сероулавливающих установок):</w:t>
      </w:r>
    </w:p>
    <w:bookmarkEnd w:id="1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0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03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2269" w:id="1305"/>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v</w:t>
      </w:r>
      <w:r>
        <w:rPr>
          <w:rFonts w:ascii="Times New Roman"/>
          <w:b w:val="false"/>
          <w:i w:val="false"/>
          <w:color w:val="000000"/>
          <w:sz w:val="28"/>
        </w:rPr>
        <w:t xml:space="preserve"> - количество ванадия, находящегося в 1 т мазута, </w:t>
      </w:r>
      <w:r>
        <w:rPr>
          <w:rFonts w:ascii="Times New Roman"/>
          <w:b w:val="false"/>
          <w:i/>
          <w:color w:val="000000"/>
          <w:sz w:val="28"/>
        </w:rPr>
        <w:t>г/т.</w:t>
      </w:r>
    </w:p>
    <w:bookmarkEnd w:id="1305"/>
    <w:bookmarkStart w:name="z2270" w:id="1306"/>
    <w:p>
      <w:pPr>
        <w:spacing w:after="0"/>
        <w:ind w:left="0"/>
        <w:jc w:val="both"/>
      </w:pPr>
      <w:r>
        <w:rPr>
          <w:rFonts w:ascii="Times New Roman"/>
          <w:b w:val="false"/>
          <w:i w:val="false"/>
          <w:color w:val="000000"/>
          <w:sz w:val="28"/>
        </w:rPr>
        <w:t>
      G</w:t>
      </w:r>
      <w:r>
        <w:rPr>
          <w:rFonts w:ascii="Times New Roman"/>
          <w:b w:val="false"/>
          <w:i w:val="false"/>
          <w:color w:val="000000"/>
          <w:vertAlign w:val="subscript"/>
        </w:rPr>
        <w:t>v</w:t>
      </w:r>
      <w:r>
        <w:rPr>
          <w:rFonts w:ascii="Times New Roman"/>
          <w:b w:val="false"/>
          <w:i w:val="false"/>
          <w:color w:val="000000"/>
          <w:sz w:val="28"/>
        </w:rPr>
        <w:t xml:space="preserve"> в </w:t>
      </w:r>
      <w:r>
        <w:rPr>
          <w:rFonts w:ascii="Times New Roman"/>
          <w:b w:val="false"/>
          <w:i/>
          <w:color w:val="000000"/>
          <w:sz w:val="28"/>
        </w:rPr>
        <w:t xml:space="preserve">г/т </w:t>
      </w:r>
      <w:r>
        <w:rPr>
          <w:rFonts w:ascii="Times New Roman"/>
          <w:b w:val="false"/>
          <w:i w:val="false"/>
          <w:color w:val="000000"/>
          <w:sz w:val="28"/>
        </w:rPr>
        <w:t>определяется одним из двух способов:</w:t>
      </w:r>
    </w:p>
    <w:bookmarkEnd w:id="1306"/>
    <w:bookmarkStart w:name="z2271" w:id="1307"/>
    <w:p>
      <w:pPr>
        <w:spacing w:after="0"/>
        <w:ind w:left="0"/>
        <w:jc w:val="both"/>
      </w:pPr>
      <w:r>
        <w:rPr>
          <w:rFonts w:ascii="Times New Roman"/>
          <w:b w:val="false"/>
          <w:i w:val="false"/>
          <w:color w:val="000000"/>
          <w:sz w:val="28"/>
        </w:rPr>
        <w:t>
      по результатам химического анализа мазута:</w:t>
      </w:r>
    </w:p>
    <w:bookmarkEnd w:id="1307"/>
    <w:bookmarkStart w:name="z2272" w:id="1308"/>
    <w:p>
      <w:pPr>
        <w:spacing w:after="0"/>
        <w:ind w:left="0"/>
        <w:jc w:val="both"/>
      </w:pPr>
      <w:r>
        <w:rPr>
          <w:rFonts w:ascii="Times New Roman"/>
          <w:b w:val="false"/>
          <w:i w:val="false"/>
          <w:color w:val="000000"/>
          <w:sz w:val="28"/>
        </w:rPr>
        <w:t>
      G</w:t>
      </w:r>
      <w:r>
        <w:rPr>
          <w:rFonts w:ascii="Times New Roman"/>
          <w:b w:val="false"/>
          <w:i w:val="false"/>
          <w:color w:val="000000"/>
          <w:vertAlign w:val="subscript"/>
        </w:rPr>
        <w:t>v</w:t>
      </w:r>
      <w:r>
        <w:rPr>
          <w:rFonts w:ascii="Times New Roman"/>
          <w:b w:val="false"/>
          <w:i w:val="false"/>
          <w:color w:val="000000"/>
          <w:sz w:val="28"/>
        </w:rPr>
        <w:t>= a</w:t>
      </w:r>
      <w:r>
        <w:rPr>
          <w:rFonts w:ascii="Times New Roman"/>
          <w:b w:val="false"/>
          <w:i w:val="false"/>
          <w:color w:val="000000"/>
          <w:vertAlign w:val="subscript"/>
        </w:rPr>
        <w:t>v</w:t>
      </w:r>
      <w:r>
        <w:rPr>
          <w:rFonts w:ascii="Times New Roman"/>
          <w:b w:val="false"/>
          <w:i w:val="false"/>
          <w:color w:val="000000"/>
          <w:sz w:val="28"/>
        </w:rPr>
        <w:t xml:space="preserve"> 10</w:t>
      </w:r>
    </w:p>
    <w:bookmarkEnd w:id="1308"/>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(30)</w:t>
      </w:r>
      <w:r>
        <w:br/>
      </w:r>
      <w:r>
        <w:rPr>
          <w:rFonts w:ascii="Times New Roman"/>
          <w:b w:val="false"/>
          <w:i w:val="false"/>
          <w:color w:val="000000"/>
          <w:sz w:val="28"/>
        </w:rPr>
        <w:t>
</w:t>
      </w:r>
    </w:p>
    <w:bookmarkStart w:name="z2273" w:id="1309"/>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v</w:t>
      </w:r>
      <w:r>
        <w:rPr>
          <w:rFonts w:ascii="Times New Roman"/>
          <w:b w:val="false"/>
          <w:i w:val="false"/>
          <w:color w:val="000000"/>
          <w:sz w:val="28"/>
        </w:rPr>
        <w:t xml:space="preserve"> - фактическое содержание элемента ванадия в мазуте,%; </w:t>
      </w:r>
    </w:p>
    <w:bookmarkEnd w:id="1309"/>
    <w:bookmarkStart w:name="z2274" w:id="1310"/>
    <w:p>
      <w:pPr>
        <w:spacing w:after="0"/>
        <w:ind w:left="0"/>
        <w:jc w:val="both"/>
      </w:pPr>
      <w:r>
        <w:rPr>
          <w:rFonts w:ascii="Times New Roman"/>
          <w:b w:val="false"/>
          <w:i w:val="false"/>
          <w:color w:val="000000"/>
          <w:sz w:val="28"/>
        </w:rPr>
        <w:t>
      104 - коэффициент пересчета;</w:t>
      </w:r>
    </w:p>
    <w:bookmarkEnd w:id="1310"/>
    <w:bookmarkStart w:name="z2275" w:id="1311"/>
    <w:p>
      <w:pPr>
        <w:spacing w:after="0"/>
        <w:ind w:left="0"/>
        <w:jc w:val="both"/>
      </w:pPr>
      <w:r>
        <w:rPr>
          <w:rFonts w:ascii="Times New Roman"/>
          <w:b w:val="false"/>
          <w:i w:val="false"/>
          <w:color w:val="000000"/>
          <w:sz w:val="28"/>
        </w:rPr>
        <w:t>
      по приближенной формуле (при отсутствии данных химического анализа):</w:t>
      </w:r>
    </w:p>
    <w:bookmarkEnd w:id="1311"/>
    <w:bookmarkStart w:name="z2276" w:id="1312"/>
    <w:p>
      <w:pPr>
        <w:spacing w:after="0"/>
        <w:ind w:left="0"/>
        <w:jc w:val="both"/>
      </w:pPr>
      <w:r>
        <w:rPr>
          <w:rFonts w:ascii="Times New Roman"/>
          <w:b w:val="false"/>
          <w:i w:val="false"/>
          <w:color w:val="000000"/>
          <w:sz w:val="28"/>
        </w:rPr>
        <w:t>
      G</w:t>
      </w:r>
      <w:r>
        <w:rPr>
          <w:rFonts w:ascii="Times New Roman"/>
          <w:b w:val="false"/>
          <w:i w:val="false"/>
          <w:color w:val="000000"/>
          <w:vertAlign w:val="subscript"/>
        </w:rPr>
        <w:t>v</w:t>
      </w:r>
      <w:r>
        <w:rPr>
          <w:rFonts w:ascii="Times New Roman"/>
          <w:b w:val="false"/>
          <w:i w:val="false"/>
          <w:color w:val="000000"/>
          <w:sz w:val="28"/>
        </w:rPr>
        <w:t>=2222A</w:t>
      </w:r>
      <w:r>
        <w:rPr>
          <w:rFonts w:ascii="Times New Roman"/>
          <w:b w:val="false"/>
          <w:i w:val="false"/>
          <w:color w:val="000000"/>
          <w:vertAlign w:val="superscript"/>
        </w:rPr>
        <w:t>р</w:t>
      </w:r>
      <w:r>
        <w:rPr>
          <w:rFonts w:ascii="Times New Roman"/>
          <w:b w:val="false"/>
          <w:i w:val="false"/>
          <w:color w:val="000000"/>
          <w:sz w:val="28"/>
        </w:rPr>
        <w:t>, (31)</w:t>
      </w:r>
    </w:p>
    <w:bookmarkEnd w:id="1312"/>
    <w:bookmarkStart w:name="z2277" w:id="1313"/>
    <w:p>
      <w:pPr>
        <w:spacing w:after="0"/>
        <w:ind w:left="0"/>
        <w:jc w:val="both"/>
      </w:pPr>
      <w:r>
        <w:rPr>
          <w:rFonts w:ascii="Times New Roman"/>
          <w:b w:val="false"/>
          <w:i w:val="false"/>
          <w:color w:val="000000"/>
          <w:sz w:val="28"/>
        </w:rPr>
        <w:t>
      где 2222 - эмпирический коэффициент;</w:t>
      </w:r>
    </w:p>
    <w:bookmarkEnd w:id="1313"/>
    <w:bookmarkStart w:name="z2278" w:id="1314"/>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р</w:t>
      </w:r>
      <w:r>
        <w:rPr>
          <w:rFonts w:ascii="Times New Roman"/>
          <w:b w:val="false"/>
          <w:i w:val="false"/>
          <w:color w:val="000000"/>
          <w:sz w:val="28"/>
        </w:rPr>
        <w:t xml:space="preserve"> - содержание золы в мазуте на рабочую массу, </w:t>
      </w:r>
      <w:r>
        <w:rPr>
          <w:rFonts w:ascii="Times New Roman"/>
          <w:b w:val="false"/>
          <w:i/>
          <w:color w:val="000000"/>
          <w:sz w:val="28"/>
        </w:rPr>
        <w:t>%</w:t>
      </w:r>
      <w:r>
        <w:rPr>
          <w:rFonts w:ascii="Times New Roman"/>
          <w:b w:val="false"/>
          <w:i w:val="false"/>
          <w:color w:val="000000"/>
          <w:sz w:val="28"/>
        </w:rPr>
        <w:t>.</w:t>
      </w:r>
    </w:p>
    <w:bookmarkEnd w:id="1314"/>
    <w:bookmarkStart w:name="z2279" w:id="1315"/>
    <w:p>
      <w:pPr>
        <w:spacing w:after="0"/>
        <w:ind w:left="0"/>
        <w:jc w:val="both"/>
      </w:pPr>
      <w:r>
        <w:rPr>
          <w:rFonts w:ascii="Times New Roman"/>
          <w:b w:val="false"/>
          <w:i w:val="false"/>
          <w:color w:val="000000"/>
          <w:sz w:val="28"/>
        </w:rPr>
        <w:t>
      В - расход натурального топлива; при определении выбросов в г/с В берется в т/ч; при определении выбросов в т В берется в т/год;</w:t>
      </w:r>
    </w:p>
    <w:bookmarkEnd w:id="1315"/>
    <w:bookmarkStart w:name="z2280"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ос</w:t>
      </w:r>
      <w:r>
        <w:rPr>
          <w:rFonts w:ascii="Times New Roman"/>
          <w:b w:val="false"/>
          <w:i w:val="false"/>
          <w:color w:val="000000"/>
          <w:sz w:val="28"/>
        </w:rPr>
        <w:t xml:space="preserve"> - доля ванадия, оседающего с твердыми частицами на поверхности нагрева мазутных, котлов, которую принимают равной:</w:t>
      </w:r>
      <w:r>
        <w:br/>
      </w:r>
      <w:r>
        <w:rPr>
          <w:rFonts w:ascii="Times New Roman"/>
          <w:b w:val="false"/>
          <w:i w:val="false"/>
          <w:color w:val="000000"/>
          <w:sz w:val="28"/>
        </w:rPr>
        <w:t>
</w:t>
      </w:r>
    </w:p>
    <w:bookmarkStart w:name="z2281" w:id="1317"/>
    <w:p>
      <w:pPr>
        <w:spacing w:after="0"/>
        <w:ind w:left="0"/>
        <w:jc w:val="both"/>
      </w:pPr>
      <w:r>
        <w:rPr>
          <w:rFonts w:ascii="Times New Roman"/>
          <w:b w:val="false"/>
          <w:i w:val="false"/>
          <w:color w:val="000000"/>
          <w:sz w:val="28"/>
        </w:rPr>
        <w:t xml:space="preserve">
      0,07 - для котлов с промпароперегревателями, очистка поверхностей которых производится в остановленном состоянии; </w:t>
      </w:r>
    </w:p>
    <w:bookmarkEnd w:id="1317"/>
    <w:bookmarkStart w:name="z2282" w:id="1318"/>
    <w:p>
      <w:pPr>
        <w:spacing w:after="0"/>
        <w:ind w:left="0"/>
        <w:jc w:val="both"/>
      </w:pPr>
      <w:r>
        <w:rPr>
          <w:rFonts w:ascii="Times New Roman"/>
          <w:b w:val="false"/>
          <w:i w:val="false"/>
          <w:color w:val="000000"/>
          <w:sz w:val="28"/>
        </w:rPr>
        <w:t xml:space="preserve">
      0,05 - для котлов без промпароперегревателей при тех же условиях очистки. </w:t>
      </w:r>
    </w:p>
    <w:bookmarkEnd w:id="1318"/>
    <w:bookmarkStart w:name="z2283"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3429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степень очистки дымовых газов от мазутной золы в золоулавливающих установках, </w:t>
      </w:r>
      <w:r>
        <w:rPr>
          <w:rFonts w:ascii="Times New Roman"/>
          <w:b w:val="false"/>
          <w:i/>
          <w:color w:val="000000"/>
          <w:sz w:val="28"/>
        </w:rPr>
        <w:t xml:space="preserve">% </w:t>
      </w:r>
      <w:r>
        <w:rPr>
          <w:rFonts w:ascii="Times New Roman"/>
          <w:b w:val="false"/>
          <w:i w:val="false"/>
          <w:color w:val="000000"/>
          <w:sz w:val="28"/>
        </w:rPr>
        <w:t xml:space="preserve">; </w:t>
      </w:r>
      <w:r>
        <w:br/>
      </w:r>
      <w:r>
        <w:rPr>
          <w:rFonts w:ascii="Times New Roman"/>
          <w:b w:val="false"/>
          <w:i w:val="false"/>
          <w:color w:val="000000"/>
          <w:sz w:val="28"/>
        </w:rPr>
        <w:t>
</w:t>
      </w:r>
    </w:p>
    <w:bookmarkStart w:name="z2284" w:id="132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коэффициент пересчета; </w:t>
      </w:r>
    </w:p>
    <w:bookmarkEnd w:id="1320"/>
    <w:bookmarkStart w:name="z2285" w:id="1321"/>
    <w:p>
      <w:pPr>
        <w:spacing w:after="0"/>
        <w:ind w:left="0"/>
        <w:jc w:val="both"/>
      </w:pPr>
      <w:r>
        <w:rPr>
          <w:rFonts w:ascii="Times New Roman"/>
          <w:b w:val="false"/>
          <w:i w:val="false"/>
          <w:color w:val="000000"/>
          <w:sz w:val="28"/>
        </w:rPr>
        <w:t xml:space="preserve">
      при определении выбросов в г/с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0,278 *10</w:t>
      </w:r>
      <w:r>
        <w:rPr>
          <w:rFonts w:ascii="Times New Roman"/>
          <w:b w:val="false"/>
          <w:i w:val="false"/>
          <w:color w:val="000000"/>
          <w:vertAlign w:val="superscript"/>
        </w:rPr>
        <w:t>-3</w:t>
      </w:r>
      <w:r>
        <w:rPr>
          <w:rFonts w:ascii="Times New Roman"/>
          <w:b w:val="false"/>
          <w:i w:val="false"/>
          <w:color w:val="000000"/>
          <w:sz w:val="28"/>
        </w:rPr>
        <w:t>;</w:t>
      </w:r>
    </w:p>
    <w:bookmarkEnd w:id="1321"/>
    <w:bookmarkStart w:name="z2286" w:id="1322"/>
    <w:p>
      <w:pPr>
        <w:spacing w:after="0"/>
        <w:ind w:left="0"/>
        <w:jc w:val="both"/>
      </w:pPr>
      <w:r>
        <w:rPr>
          <w:rFonts w:ascii="Times New Roman"/>
          <w:b w:val="false"/>
          <w:i w:val="false"/>
          <w:color w:val="000000"/>
          <w:sz w:val="28"/>
        </w:rPr>
        <w:t xml:space="preserve">
      при определении выбросов в т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10</w:t>
      </w:r>
    </w:p>
    <w:bookmarkEnd w:id="1322"/>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w:t>
                  </w:r>
                </w:p>
              </w:tc>
            </w:tr>
          </w:tbl>
          <w:p/>
        </w:tc>
      </w:tr>
    </w:tbl>
    <w:bookmarkStart w:name="z146" w:id="1323"/>
    <w:p>
      <w:pPr>
        <w:spacing w:after="0"/>
        <w:ind w:left="0"/>
        <w:jc w:val="left"/>
      </w:pPr>
      <w:r>
        <w:rPr>
          <w:rFonts w:ascii="Times New Roman"/>
          <w:b/>
          <w:i w:val="false"/>
          <w:color w:val="000000"/>
        </w:rPr>
        <w:t xml:space="preserve"> Таблица коэффициентов и ориентировочных значений</w:t>
      </w:r>
    </w:p>
    <w:bookmarkEnd w:id="1323"/>
    <w:bookmarkStart w:name="z147" w:id="1324"/>
    <w:p>
      <w:pPr>
        <w:spacing w:after="0"/>
        <w:ind w:left="0"/>
        <w:jc w:val="both"/>
      </w:pPr>
      <w:r>
        <w:rPr>
          <w:rFonts w:ascii="Times New Roman"/>
          <w:b w:val="false"/>
          <w:i w:val="false"/>
          <w:color w:val="000000"/>
          <w:sz w:val="28"/>
        </w:rPr>
        <w:t>
      Таблица 1</w:t>
      </w:r>
    </w:p>
    <w:bookmarkEnd w:id="1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325"/>
          <w:p>
            <w:pPr>
              <w:spacing w:after="20"/>
              <w:ind w:left="20"/>
              <w:jc w:val="both"/>
            </w:pPr>
            <w:r>
              <w:rPr>
                <w:rFonts w:ascii="Times New Roman"/>
                <w:b w:val="false"/>
                <w:i w:val="false"/>
                <w:color w:val="000000"/>
                <w:sz w:val="20"/>
              </w:rPr>
              <w:t xml:space="preserve">
Коэффициент избытка воздуха в топочной камере </w:t>
            </w:r>
          </w:p>
          <w:bookmarkEnd w:id="1325"/>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r</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52400" cy="279400"/>
                          </a:xfrm>
                          <a:prstGeom prst="rect">
                            <a:avLst/>
                          </a:prstGeom>
                        </pic:spPr>
                      </pic:pic>
                    </a:graphicData>
                  </a:graphic>
                </wp:inline>
              </w:drawing>
            </w:r>
          </w:p>
          <w:p>
            <w:pPr>
              <w:spacing w:after="0"/>
              <w:ind w:left="0"/>
              <w:jc w:val="both"/>
            </w:pPr>
            <w:r>
              <w:rPr>
                <w:rFonts w:ascii="Times New Roman"/>
                <w:b w:val="false"/>
                <w:i w:val="false"/>
                <w:color w:val="000000"/>
                <w:vertAlign w:val="subscript"/>
              </w:rPr>
              <w:t>1</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326"/>
          <w:p>
            <w:pPr>
              <w:spacing w:after="20"/>
              <w:ind w:left="20"/>
              <w:jc w:val="both"/>
            </w:pPr>
            <w:r>
              <w:rPr>
                <w:rFonts w:ascii="Times New Roman"/>
                <w:b w:val="false"/>
                <w:i w:val="false"/>
                <w:color w:val="000000"/>
                <w:sz w:val="20"/>
              </w:rPr>
              <w:t>
&gt; 1,05</w:t>
            </w:r>
          </w:p>
          <w:bookmarkEnd w:id="1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327"/>
          <w:p>
            <w:pPr>
              <w:spacing w:after="20"/>
              <w:ind w:left="20"/>
              <w:jc w:val="both"/>
            </w:pPr>
            <w:r>
              <w:rPr>
                <w:rFonts w:ascii="Times New Roman"/>
                <w:b w:val="false"/>
                <w:i w:val="false"/>
                <w:color w:val="000000"/>
                <w:sz w:val="20"/>
              </w:rPr>
              <w:t>
1,05 - 1,03</w:t>
            </w:r>
          </w:p>
          <w:bookmarkEnd w:id="13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bl>
    <w:p>
      <w:pPr>
        <w:spacing w:after="0"/>
        <w:ind w:left="0"/>
        <w:jc w:val="left"/>
      </w:pPr>
      <w:r>
        <w:br/>
      </w:r>
      <w:r>
        <w:rPr>
          <w:rFonts w:ascii="Times New Roman"/>
          <w:b w:val="false"/>
          <w:i w:val="false"/>
          <w:color w:val="000000"/>
          <w:sz w:val="28"/>
        </w:rPr>
        <w:t>
</w:t>
      </w:r>
    </w:p>
    <w:bookmarkStart w:name="z148" w:id="1328"/>
    <w:p>
      <w:pPr>
        <w:spacing w:after="0"/>
        <w:ind w:left="0"/>
        <w:jc w:val="both"/>
      </w:pPr>
      <w:r>
        <w:rPr>
          <w:rFonts w:ascii="Times New Roman"/>
          <w:b w:val="false"/>
          <w:i w:val="false"/>
          <w:color w:val="000000"/>
          <w:sz w:val="28"/>
        </w:rPr>
        <w:t>
      Таблица 2</w:t>
      </w:r>
    </w:p>
    <w:bookmarkEnd w:id="1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329"/>
          <w:p>
            <w:pPr>
              <w:spacing w:after="20"/>
              <w:ind w:left="20"/>
              <w:jc w:val="both"/>
            </w:pPr>
            <w:r>
              <w:rPr>
                <w:rFonts w:ascii="Times New Roman"/>
                <w:b w:val="false"/>
                <w:i w:val="false"/>
                <w:color w:val="000000"/>
                <w:sz w:val="20"/>
              </w:rPr>
              <w:t>
Тип ГТУ</w:t>
            </w:r>
          </w:p>
          <w:bookmarkEnd w:id="13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камеры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кислорода в продуктах сгорания,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 азота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совершенствования конструкций камер сгорания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изменением конструкции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330"/>
          <w:p>
            <w:pPr>
              <w:spacing w:after="20"/>
              <w:ind w:left="20"/>
              <w:jc w:val="both"/>
            </w:pPr>
            <w:r>
              <w:rPr>
                <w:rFonts w:ascii="Times New Roman"/>
                <w:b w:val="false"/>
                <w:i w:val="false"/>
                <w:color w:val="000000"/>
                <w:sz w:val="20"/>
              </w:rPr>
              <w:t>
ГТ-100-750 ЛМЗ</w:t>
            </w:r>
          </w:p>
          <w:bookmarkEnd w:id="13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регистровая, блочная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331"/>
          <w:p>
            <w:pPr>
              <w:spacing w:after="20"/>
              <w:ind w:left="20"/>
              <w:jc w:val="both"/>
            </w:pPr>
            <w:r>
              <w:rPr>
                <w:rFonts w:ascii="Times New Roman"/>
                <w:b w:val="false"/>
                <w:i w:val="false"/>
                <w:color w:val="000000"/>
                <w:sz w:val="20"/>
              </w:rPr>
              <w:t>
ГТ-35-770 ХТЗ</w:t>
            </w:r>
          </w:p>
          <w:bookmarkEnd w:id="13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регистровая, выносная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газотурбинное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332"/>
          <w:p>
            <w:pPr>
              <w:spacing w:after="20"/>
              <w:ind w:left="20"/>
              <w:jc w:val="both"/>
            </w:pPr>
            <w:r>
              <w:rPr>
                <w:rFonts w:ascii="Times New Roman"/>
                <w:b w:val="false"/>
                <w:i w:val="false"/>
                <w:color w:val="000000"/>
                <w:sz w:val="20"/>
              </w:rPr>
              <w:t>
ГТ-25-770-11 ЛМЗ</w:t>
            </w:r>
          </w:p>
          <w:bookmarkEnd w:id="13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регистровая, выносная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333"/>
          <w:p>
            <w:pPr>
              <w:spacing w:after="20"/>
              <w:ind w:left="20"/>
              <w:jc w:val="both"/>
            </w:pPr>
            <w:r>
              <w:rPr>
                <w:rFonts w:ascii="Times New Roman"/>
                <w:b w:val="false"/>
                <w:i w:val="false"/>
                <w:color w:val="000000"/>
                <w:sz w:val="20"/>
              </w:rPr>
              <w:t>
ГТТ-12</w:t>
            </w:r>
          </w:p>
          <w:bookmarkEnd w:id="13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высокофорсированная, блочная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334"/>
          <w:p>
            <w:pPr>
              <w:spacing w:after="20"/>
              <w:ind w:left="20"/>
              <w:jc w:val="both"/>
            </w:pPr>
            <w:r>
              <w:rPr>
                <w:rFonts w:ascii="Times New Roman"/>
                <w:b w:val="false"/>
                <w:i w:val="false"/>
                <w:color w:val="000000"/>
                <w:sz w:val="20"/>
              </w:rPr>
              <w:t>
ГТН-25 НЗЛ</w:t>
            </w:r>
          </w:p>
          <w:bookmarkEnd w:id="13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микрофакельная, кольцевая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335"/>
          <w:p>
            <w:pPr>
              <w:spacing w:after="20"/>
              <w:ind w:left="20"/>
              <w:jc w:val="both"/>
            </w:pPr>
            <w:r>
              <w:rPr>
                <w:rFonts w:ascii="Times New Roman"/>
                <w:b w:val="false"/>
                <w:i w:val="false"/>
                <w:color w:val="000000"/>
                <w:sz w:val="20"/>
              </w:rPr>
              <w:t>
ГТЭ-150ЛМЗ</w:t>
            </w:r>
          </w:p>
          <w:bookmarkEnd w:id="13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высокофорсированная, блочная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газотурбинное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336"/>
          <w:p>
            <w:pPr>
              <w:spacing w:after="20"/>
              <w:ind w:left="20"/>
              <w:jc w:val="both"/>
            </w:pPr>
            <w:r>
              <w:rPr>
                <w:rFonts w:ascii="Times New Roman"/>
                <w:b w:val="false"/>
                <w:i w:val="false"/>
                <w:color w:val="000000"/>
                <w:sz w:val="20"/>
              </w:rPr>
              <w:t>
1ТЭ-</w:t>
            </w:r>
          </w:p>
          <w:bookmarkEnd w:id="1336"/>
          <w:p>
            <w:pPr>
              <w:spacing w:after="20"/>
              <w:ind w:left="20"/>
              <w:jc w:val="both"/>
            </w:pPr>
            <w:r>
              <w:rPr>
                <w:rFonts w:ascii="Times New Roman"/>
                <w:b w:val="false"/>
                <w:i w:val="false"/>
                <w:color w:val="000000"/>
                <w:sz w:val="20"/>
              </w:rPr>
              <w:t>
15 ХТЗ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регистровая, кольцевая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дизельное газотурбинное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337"/>
          <w:p>
            <w:pPr>
              <w:spacing w:after="20"/>
              <w:ind w:left="20"/>
              <w:jc w:val="both"/>
            </w:pPr>
            <w:r>
              <w:rPr>
                <w:rFonts w:ascii="Times New Roman"/>
                <w:b w:val="false"/>
                <w:i w:val="false"/>
                <w:color w:val="000000"/>
                <w:sz w:val="20"/>
              </w:rPr>
              <w:t>
4,0 15,8</w:t>
            </w:r>
          </w:p>
          <w:bookmarkEnd w:id="1337"/>
          <w:p>
            <w:pPr>
              <w:spacing w:after="20"/>
              <w:ind w:left="20"/>
              <w:jc w:val="both"/>
            </w:pPr>
            <w:r>
              <w:rPr>
                <w:rFonts w:ascii="Times New Roman"/>
                <w:b w:val="false"/>
                <w:i w:val="false"/>
                <w:color w:val="000000"/>
                <w:sz w:val="20"/>
              </w:rPr>
              <w:t>
4,0 15,8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338"/>
          <w:p>
            <w:pPr>
              <w:spacing w:after="20"/>
              <w:ind w:left="20"/>
              <w:jc w:val="both"/>
            </w:pPr>
            <w:r>
              <w:rPr>
                <w:rFonts w:ascii="Times New Roman"/>
                <w:b w:val="false"/>
                <w:i w:val="false"/>
                <w:color w:val="000000"/>
                <w:sz w:val="20"/>
              </w:rPr>
              <w:t>
220</w:t>
            </w:r>
          </w:p>
          <w:bookmarkEnd w:id="1338"/>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339"/>
          <w:p>
            <w:pPr>
              <w:spacing w:after="20"/>
              <w:ind w:left="20"/>
              <w:jc w:val="both"/>
            </w:pPr>
            <w:r>
              <w:rPr>
                <w:rFonts w:ascii="Times New Roman"/>
                <w:b w:val="false"/>
                <w:i w:val="false"/>
                <w:color w:val="000000"/>
                <w:sz w:val="20"/>
              </w:rPr>
              <w:t>
100</w:t>
            </w:r>
          </w:p>
          <w:bookmarkEnd w:id="1339"/>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149" w:id="1340"/>
    <w:p>
      <w:pPr>
        <w:spacing w:after="0"/>
        <w:ind w:left="0"/>
        <w:jc w:val="both"/>
      </w:pPr>
      <w:r>
        <w:rPr>
          <w:rFonts w:ascii="Times New Roman"/>
          <w:b w:val="false"/>
          <w:i w:val="false"/>
          <w:color w:val="000000"/>
          <w:sz w:val="28"/>
        </w:rPr>
        <w:t>
      Таблица 3</w:t>
      </w:r>
    </w:p>
    <w:bookmarkEnd w:id="1340"/>
    <w:bookmarkStart w:name="z2303" w:id="1341"/>
    <w:p>
      <w:pPr>
        <w:spacing w:after="0"/>
        <w:ind w:left="0"/>
        <w:jc w:val="both"/>
      </w:pPr>
      <w:r>
        <w:rPr>
          <w:rFonts w:ascii="Times New Roman"/>
          <w:b w:val="false"/>
          <w:i w:val="false"/>
          <w:color w:val="000000"/>
          <w:sz w:val="28"/>
        </w:rPr>
        <w:t xml:space="preserve">
      Ориентировочные значения </w:t>
      </w:r>
    </w:p>
    <w:bookmarkEnd w:id="1341"/>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при факельном сжигании различных видов топлива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342"/>
          <w:p>
            <w:pPr>
              <w:spacing w:after="20"/>
              <w:ind w:left="20"/>
              <w:jc w:val="both"/>
            </w:pPr>
            <w:r>
              <w:rPr>
                <w:rFonts w:ascii="Times New Roman"/>
                <w:b w:val="false"/>
                <w:i w:val="false"/>
                <w:color w:val="000000"/>
                <w:sz w:val="20"/>
              </w:rPr>
              <w:t>
Топливо</w:t>
            </w:r>
          </w:p>
          <w:bookmarkEnd w:id="1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03200" cy="266700"/>
                          </a:xfrm>
                          <a:prstGeom prst="rect">
                            <a:avLst/>
                          </a:prstGeom>
                        </pic:spPr>
                      </pic:pic>
                    </a:graphicData>
                  </a:graphic>
                </wp:inline>
              </w:drawing>
            </w:r>
          </w:p>
          <w:p>
            <w:pPr>
              <w:spacing w:after="0"/>
              <w:ind w:left="0"/>
              <w:jc w:val="both"/>
            </w:pPr>
            <w:r>
              <w:rPr>
                <w:rFonts w:ascii="Times New Roman"/>
                <w:b w:val="false"/>
                <w:i w:val="false"/>
                <w:color w:val="000000"/>
                <w:vertAlign w:val="superscript"/>
              </w:rPr>
              <w:t>e</w:t>
            </w:r>
            <w:r>
              <w:rPr>
                <w:rFonts w:ascii="Times New Roman"/>
                <w:b w:val="false"/>
                <w:i w:val="false"/>
                <w:color w:val="000000"/>
                <w:vertAlign w:val="subscript"/>
              </w:rPr>
              <w:t>SO2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343"/>
          <w:p>
            <w:pPr>
              <w:spacing w:after="20"/>
              <w:ind w:left="20"/>
              <w:jc w:val="both"/>
            </w:pPr>
            <w:r>
              <w:rPr>
                <w:rFonts w:ascii="Times New Roman"/>
                <w:b w:val="false"/>
                <w:i w:val="false"/>
                <w:color w:val="000000"/>
                <w:sz w:val="20"/>
              </w:rPr>
              <w:t>
торф</w:t>
            </w:r>
          </w:p>
          <w:bookmarkEnd w:id="13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344"/>
          <w:p>
            <w:pPr>
              <w:spacing w:after="20"/>
              <w:ind w:left="20"/>
              <w:jc w:val="both"/>
            </w:pPr>
            <w:r>
              <w:rPr>
                <w:rFonts w:ascii="Times New Roman"/>
                <w:b w:val="false"/>
                <w:i w:val="false"/>
                <w:color w:val="000000"/>
                <w:sz w:val="20"/>
              </w:rPr>
              <w:t>
сланцы</w:t>
            </w:r>
          </w:p>
          <w:bookmarkEnd w:id="13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345"/>
          <w:p>
            <w:pPr>
              <w:spacing w:after="20"/>
              <w:ind w:left="20"/>
              <w:jc w:val="both"/>
            </w:pPr>
            <w:r>
              <w:rPr>
                <w:rFonts w:ascii="Times New Roman"/>
                <w:b w:val="false"/>
                <w:i w:val="false"/>
                <w:color w:val="000000"/>
                <w:sz w:val="20"/>
              </w:rPr>
              <w:t>
экибастузский уголь</w:t>
            </w:r>
          </w:p>
          <w:bookmarkEnd w:id="13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346"/>
          <w:p>
            <w:pPr>
              <w:spacing w:after="20"/>
              <w:ind w:left="20"/>
              <w:jc w:val="both"/>
            </w:pPr>
            <w:r>
              <w:rPr>
                <w:rFonts w:ascii="Times New Roman"/>
                <w:b w:val="false"/>
                <w:i w:val="false"/>
                <w:color w:val="000000"/>
                <w:sz w:val="20"/>
              </w:rPr>
              <w:t>
для топок с твердым шлакоудалением</w:t>
            </w:r>
          </w:p>
          <w:bookmarkEnd w:id="13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347"/>
          <w:p>
            <w:pPr>
              <w:spacing w:after="20"/>
              <w:ind w:left="20"/>
              <w:jc w:val="both"/>
            </w:pPr>
            <w:r>
              <w:rPr>
                <w:rFonts w:ascii="Times New Roman"/>
                <w:b w:val="false"/>
                <w:i w:val="false"/>
                <w:color w:val="000000"/>
                <w:sz w:val="20"/>
              </w:rPr>
              <w:t>
для топок с жидким шлакоудалением</w:t>
            </w:r>
          </w:p>
          <w:bookmarkEnd w:id="13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348"/>
          <w:p>
            <w:pPr>
              <w:spacing w:after="20"/>
              <w:ind w:left="20"/>
              <w:jc w:val="both"/>
            </w:pPr>
            <w:r>
              <w:rPr>
                <w:rFonts w:ascii="Times New Roman"/>
                <w:b w:val="false"/>
                <w:i w:val="false"/>
                <w:color w:val="000000"/>
                <w:sz w:val="20"/>
              </w:rPr>
              <w:t>
мазут</w:t>
            </w:r>
          </w:p>
          <w:bookmarkEnd w:id="13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349"/>
          <w:p>
            <w:pPr>
              <w:spacing w:after="20"/>
              <w:ind w:left="20"/>
              <w:jc w:val="both"/>
            </w:pPr>
            <w:r>
              <w:rPr>
                <w:rFonts w:ascii="Times New Roman"/>
                <w:b w:val="false"/>
                <w:i w:val="false"/>
                <w:color w:val="000000"/>
                <w:sz w:val="20"/>
              </w:rPr>
              <w:t>
газ</w:t>
            </w:r>
          </w:p>
          <w:bookmarkEnd w:id="13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 (справочное)</w:t>
                  </w:r>
                </w:p>
              </w:tc>
            </w:tr>
          </w:tbl>
          <w:p/>
        </w:tc>
      </w:tr>
    </w:tbl>
    <w:bookmarkStart w:name="z151" w:id="1350"/>
    <w:p>
      <w:pPr>
        <w:spacing w:after="0"/>
        <w:ind w:left="0"/>
        <w:jc w:val="left"/>
      </w:pPr>
      <w:r>
        <w:rPr>
          <w:rFonts w:ascii="Times New Roman"/>
          <w:b/>
          <w:i w:val="false"/>
          <w:color w:val="000000"/>
        </w:rPr>
        <w:t xml:space="preserve"> Расчет объема сухих дымовых газов</w:t>
      </w:r>
    </w:p>
    <w:bookmarkEnd w:id="1350"/>
    <w:bookmarkStart w:name="z2312" w:id="1351"/>
    <w:p>
      <w:pPr>
        <w:spacing w:after="0"/>
        <w:ind w:left="0"/>
        <w:jc w:val="both"/>
      </w:pPr>
      <w:r>
        <w:rPr>
          <w:rFonts w:ascii="Times New Roman"/>
          <w:b w:val="false"/>
          <w:i w:val="false"/>
          <w:color w:val="000000"/>
          <w:sz w:val="28"/>
        </w:rPr>
        <w:t xml:space="preserve">
      1. Объем сухих дымовых газов при нормальных условиях рассчитывается по уравнению </w:t>
      </w:r>
    </w:p>
    <w:bookmarkEnd w:id="13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35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35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(A1)</w:t>
      </w:r>
      <w:r>
        <w:br/>
      </w:r>
      <w:r>
        <w:rPr>
          <w:rFonts w:ascii="Times New Roman"/>
          <w:b w:val="false"/>
          <w:i w:val="false"/>
          <w:color w:val="000000"/>
          <w:sz w:val="28"/>
        </w:rPr>
        <w:t>
</w:t>
      </w:r>
    </w:p>
    <w:bookmarkStart w:name="z2314" w:id="1352"/>
    <w:p>
      <w:pPr>
        <w:spacing w:after="0"/>
        <w:ind w:left="0"/>
        <w:jc w:val="both"/>
      </w:pPr>
      <w:r>
        <w:rPr>
          <w:rFonts w:ascii="Times New Roman"/>
          <w:b w:val="false"/>
          <w:i w:val="false"/>
          <w:color w:val="000000"/>
          <w:sz w:val="28"/>
        </w:rPr>
        <w:t xml:space="preserve">
      где </w:t>
      </w:r>
    </w:p>
    <w:bookmarkEnd w:id="1352"/>
    <w:p>
      <w:pPr>
        <w:spacing w:after="0"/>
        <w:ind w:left="0"/>
        <w:jc w:val="both"/>
      </w:pPr>
      <w:r>
        <w:drawing>
          <wp:inline distT="0" distB="0" distL="0" distR="0">
            <wp:extent cx="1016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016000" cy="3175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соответственно, объем воздуха, дымовых газов и водяных паров при стехиометрическом сжигании одного килограмма () топлива, м</w:t>
      </w:r>
      <w:r>
        <w:rPr>
          <w:rFonts w:ascii="Times New Roman"/>
          <w:b w:val="false"/>
          <w:i w:val="false"/>
          <w:color w:val="000000"/>
          <w:vertAlign w:val="superscript"/>
        </w:rPr>
        <w:t>3</w:t>
      </w:r>
      <w:r>
        <w:rPr>
          <w:rFonts w:ascii="Times New Roman"/>
          <w:b w:val="false"/>
          <w:i w:val="false"/>
          <w:color w:val="000000"/>
          <w:sz w:val="28"/>
        </w:rPr>
        <w:t>/кг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w:t>
      </w:r>
      <w:r>
        <w:br/>
      </w:r>
      <w:r>
        <w:rPr>
          <w:rFonts w:ascii="Times New Roman"/>
          <w:b w:val="false"/>
          <w:i w:val="false"/>
          <w:color w:val="000000"/>
          <w:sz w:val="28"/>
        </w:rPr>
        <w:t>
</w:t>
      </w:r>
    </w:p>
    <w:bookmarkStart w:name="z2315" w:id="1353"/>
    <w:p>
      <w:pPr>
        <w:spacing w:after="0"/>
        <w:ind w:left="0"/>
        <w:jc w:val="both"/>
      </w:pPr>
      <w:r>
        <w:rPr>
          <w:rFonts w:ascii="Times New Roman"/>
          <w:b w:val="false"/>
          <w:i w:val="false"/>
          <w:color w:val="000000"/>
          <w:sz w:val="28"/>
        </w:rPr>
        <w:t>
      2. Для твердого и жидкого топлива расчет выполняют по химическому составу сжигаемого топлива по формулам</w:t>
      </w:r>
    </w:p>
    <w:bookmarkEnd w:id="13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426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(A2)</w:t>
      </w:r>
      <w:r>
        <w:br/>
      </w:r>
      <w:r>
        <w:rPr>
          <w:rFonts w:ascii="Times New Roman"/>
          <w:b w:val="false"/>
          <w:i w:val="false"/>
          <w:color w:val="000000"/>
          <w:sz w:val="28"/>
        </w:rPr>
        <w:t>
</w:t>
      </w:r>
      <w:r>
        <w:br/>
      </w:r>
    </w:p>
    <w:p>
      <w:pPr>
        <w:spacing w:after="0"/>
        <w:ind w:left="0"/>
        <w:jc w:val="both"/>
      </w:pPr>
      <w:r>
        <w:drawing>
          <wp:inline distT="0" distB="0" distL="0" distR="0">
            <wp:extent cx="393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9370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(A3)</w:t>
      </w:r>
      <w:r>
        <w:br/>
      </w:r>
      <w:r>
        <w:rPr>
          <w:rFonts w:ascii="Times New Roman"/>
          <w:b w:val="false"/>
          <w:i w:val="false"/>
          <w:color w:val="000000"/>
          <w:sz w:val="28"/>
        </w:rPr>
        <w:t>
</w:t>
      </w:r>
      <w:r>
        <w:br/>
      </w:r>
    </w:p>
    <w:p>
      <w:pPr>
        <w:spacing w:after="0"/>
        <w:ind w:left="0"/>
        <w:jc w:val="both"/>
      </w:pPr>
      <w:r>
        <w:drawing>
          <wp:inline distT="0" distB="0" distL="0" distR="0">
            <wp:extent cx="593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59309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(A4)</w:t>
      </w:r>
      <w:r>
        <w:br/>
      </w:r>
      <w:r>
        <w:rPr>
          <w:rFonts w:ascii="Times New Roman"/>
          <w:b w:val="false"/>
          <w:i w:val="false"/>
          <w:color w:val="000000"/>
          <w:sz w:val="28"/>
        </w:rPr>
        <w:t>
</w:t>
      </w:r>
    </w:p>
    <w:bookmarkStart w:name="z2319" w:id="1354"/>
    <w:p>
      <w:pPr>
        <w:spacing w:after="0"/>
        <w:ind w:left="0"/>
        <w:jc w:val="both"/>
      </w:pPr>
      <w:r>
        <w:rPr>
          <w:rFonts w:ascii="Times New Roman"/>
          <w:b w:val="false"/>
          <w:i w:val="false"/>
          <w:color w:val="000000"/>
          <w:sz w:val="28"/>
        </w:rPr>
        <w:t xml:space="preserve">
      где </w:t>
      </w:r>
    </w:p>
    <w:bookmarkEnd w:id="1354"/>
    <w:p>
      <w:pPr>
        <w:spacing w:after="0"/>
        <w:ind w:left="0"/>
        <w:jc w:val="both"/>
      </w:pPr>
      <w:r>
        <w:drawing>
          <wp:inline distT="0" distB="0" distL="0" distR="0">
            <wp:extent cx="167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676400" cy="3429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соответственно содержание углерода, серы (органической и колчеданной), водорода, кислорода и азота в рабочей массе топлива, %</w:t>
      </w:r>
      <w:r>
        <w:br/>
      </w:r>
      <w:r>
        <w:rPr>
          <w:rFonts w:ascii="Times New Roman"/>
          <w:b w:val="false"/>
          <w:i w:val="false"/>
          <w:color w:val="000000"/>
          <w:sz w:val="28"/>
        </w:rPr>
        <w:t>
</w:t>
      </w:r>
    </w:p>
    <w:bookmarkStart w:name="z2320" w:id="1355"/>
    <w:p>
      <w:pPr>
        <w:spacing w:after="0"/>
        <w:ind w:left="0"/>
        <w:jc w:val="both"/>
      </w:pPr>
      <w:r>
        <w:rPr>
          <w:rFonts w:ascii="Times New Roman"/>
          <w:b w:val="false"/>
          <w:i w:val="false"/>
          <w:color w:val="000000"/>
          <w:sz w:val="28"/>
        </w:rPr>
        <w:t>
      W</w:t>
      </w:r>
      <w:r>
        <w:rPr>
          <w:rFonts w:ascii="Times New Roman"/>
          <w:b w:val="false"/>
          <w:i w:val="false"/>
          <w:color w:val="000000"/>
          <w:vertAlign w:val="superscript"/>
        </w:rPr>
        <w:t>р</w:t>
      </w:r>
      <w:r>
        <w:rPr>
          <w:rFonts w:ascii="Times New Roman"/>
          <w:b w:val="false"/>
          <w:i w:val="false"/>
          <w:color w:val="000000"/>
          <w:sz w:val="28"/>
        </w:rPr>
        <w:t xml:space="preserve"> - влажность рабочей массы топлива, %.</w:t>
      </w:r>
    </w:p>
    <w:bookmarkEnd w:id="1355"/>
    <w:bookmarkStart w:name="z2321" w:id="1356"/>
    <w:p>
      <w:pPr>
        <w:spacing w:after="0"/>
        <w:ind w:left="0"/>
        <w:jc w:val="both"/>
      </w:pPr>
      <w:r>
        <w:rPr>
          <w:rFonts w:ascii="Times New Roman"/>
          <w:b w:val="false"/>
          <w:i w:val="false"/>
          <w:color w:val="000000"/>
          <w:sz w:val="28"/>
        </w:rPr>
        <w:t>
      3. Для газообразного топлива расчет выполняется по формулам</w:t>
      </w:r>
    </w:p>
    <w:bookmarkEnd w:id="13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32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5232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(A5)</w:t>
      </w:r>
      <w:r>
        <w:br/>
      </w:r>
      <w:r>
        <w:rPr>
          <w:rFonts w:ascii="Times New Roman"/>
          <w:b w:val="false"/>
          <w:i w:val="false"/>
          <w:color w:val="000000"/>
          <w:sz w:val="28"/>
        </w:rPr>
        <w:t>
</w:t>
      </w:r>
      <w:r>
        <w:br/>
      </w:r>
    </w:p>
    <w:p>
      <w:pPr>
        <w:spacing w:after="0"/>
        <w:ind w:left="0"/>
        <w:jc w:val="both"/>
      </w:pPr>
      <w:r>
        <w:drawing>
          <wp:inline distT="0" distB="0" distL="0" distR="0">
            <wp:extent cx="538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5384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(A6)</w:t>
      </w:r>
      <w:r>
        <w:br/>
      </w:r>
      <w:r>
        <w:rPr>
          <w:rFonts w:ascii="Times New Roman"/>
          <w:b w:val="false"/>
          <w:i w:val="false"/>
          <w:color w:val="000000"/>
          <w:sz w:val="28"/>
        </w:rPr>
        <w:t>
</w:t>
      </w:r>
      <w:r>
        <w:br/>
      </w:r>
    </w:p>
    <w:p>
      <w:pPr>
        <w:spacing w:after="0"/>
        <w:ind w:left="0"/>
        <w:jc w:val="both"/>
      </w:pPr>
      <w:r>
        <w:drawing>
          <wp:inline distT="0" distB="0" distL="0" distR="0">
            <wp:extent cx="537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5372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(A7)</w:t>
      </w:r>
      <w:r>
        <w:br/>
      </w:r>
      <w:r>
        <w:rPr>
          <w:rFonts w:ascii="Times New Roman"/>
          <w:b w:val="false"/>
          <w:i w:val="false"/>
          <w:color w:val="000000"/>
          <w:sz w:val="28"/>
        </w:rPr>
        <w:t>
</w:t>
      </w:r>
    </w:p>
    <w:bookmarkStart w:name="z2325" w:id="1357"/>
    <w:p>
      <w:pPr>
        <w:spacing w:after="0"/>
        <w:ind w:left="0"/>
        <w:jc w:val="both"/>
      </w:pPr>
      <w:r>
        <w:rPr>
          <w:rFonts w:ascii="Times New Roman"/>
          <w:b w:val="false"/>
          <w:i w:val="false"/>
          <w:color w:val="000000"/>
          <w:sz w:val="28"/>
        </w:rPr>
        <w:t>
      где CO,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C</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n</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 соответственно, содержание оксида углерода, диоксида углерода, водорода, сероводорода, углеводородов, азота и кислорода в исходном топливе, %; </w:t>
      </w:r>
    </w:p>
    <w:bookmarkEnd w:id="1357"/>
    <w:bookmarkStart w:name="z2326" w:id="1358"/>
    <w:p>
      <w:pPr>
        <w:spacing w:after="0"/>
        <w:ind w:left="0"/>
        <w:jc w:val="both"/>
      </w:pPr>
      <w:r>
        <w:rPr>
          <w:rFonts w:ascii="Times New Roman"/>
          <w:b w:val="false"/>
          <w:i w:val="false"/>
          <w:color w:val="000000"/>
          <w:sz w:val="28"/>
        </w:rPr>
        <w:t>
      m, n- число атомов углерода и водорода, соответственно;</w:t>
      </w:r>
    </w:p>
    <w:bookmarkEnd w:id="1358"/>
    <w:bookmarkStart w:name="z2327" w:id="135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г</w:t>
      </w:r>
      <w:r>
        <w:rPr>
          <w:rFonts w:ascii="Times New Roman"/>
          <w:b w:val="false"/>
          <w:i/>
          <w:color w:val="000000"/>
          <w:sz w:val="28"/>
        </w:rPr>
        <w:t xml:space="preserve"> т</w:t>
      </w:r>
      <w:r>
        <w:rPr>
          <w:rFonts w:ascii="Times New Roman"/>
          <w:b w:val="false"/>
          <w:i w:val="false"/>
          <w:color w:val="000000"/>
          <w:vertAlign w:val="subscript"/>
        </w:rPr>
        <w:t>л</w:t>
      </w:r>
      <w:r>
        <w:rPr>
          <w:rFonts w:ascii="Times New Roman"/>
          <w:b w:val="false"/>
          <w:i w:val="false"/>
          <w:color w:val="000000"/>
          <w:sz w:val="28"/>
        </w:rPr>
        <w:t xml:space="preserve"> - влагосодержание газообразного топлива, отнесенное к сухого газа, г/м</w:t>
      </w:r>
      <w:r>
        <w:rPr>
          <w:rFonts w:ascii="Times New Roman"/>
          <w:b w:val="false"/>
          <w:i w:val="false"/>
          <w:color w:val="000000"/>
          <w:vertAlign w:val="superscript"/>
        </w:rPr>
        <w:t>3</w:t>
      </w:r>
      <w:r>
        <w:rPr>
          <w:rFonts w:ascii="Times New Roman"/>
          <w:b w:val="false"/>
          <w:i w:val="false"/>
          <w:color w:val="000000"/>
          <w:sz w:val="28"/>
        </w:rPr>
        <w:t>.</w:t>
      </w:r>
    </w:p>
    <w:bookmarkEnd w:id="135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w:t>
                  </w:r>
                </w:p>
              </w:tc>
            </w:tr>
          </w:tbl>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56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5156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360"/>
    <w:p>
      <w:pPr>
        <w:spacing w:after="0"/>
        <w:ind w:left="0"/>
        <w:jc w:val="both"/>
      </w:pPr>
      <w:r>
        <w:rPr>
          <w:rFonts w:ascii="Times New Roman"/>
          <w:b w:val="false"/>
          <w:i w:val="false"/>
          <w:color w:val="000000"/>
          <w:sz w:val="28"/>
        </w:rPr>
        <w:t>
      Рисунок 1 - Оценка выбросов NО</w:t>
      </w:r>
      <w:r>
        <w:rPr>
          <w:rFonts w:ascii="Times New Roman"/>
          <w:b w:val="false"/>
          <w:i w:val="false"/>
          <w:color w:val="000000"/>
          <w:vertAlign w:val="subscript"/>
        </w:rPr>
        <w:t>x</w:t>
      </w:r>
      <w:r>
        <w:rPr>
          <w:rFonts w:ascii="Times New Roman"/>
          <w:b w:val="false"/>
          <w:i w:val="false"/>
          <w:color w:val="000000"/>
          <w:sz w:val="28"/>
        </w:rPr>
        <w:t xml:space="preserve"> (номограмма)</w:t>
      </w:r>
    </w:p>
    <w:bookmarkEnd w:id="13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5080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61"/>
    <w:p>
      <w:pPr>
        <w:spacing w:after="0"/>
        <w:ind w:left="0"/>
        <w:jc w:val="both"/>
      </w:pPr>
      <w:r>
        <w:rPr>
          <w:rFonts w:ascii="Times New Roman"/>
          <w:b w:val="false"/>
          <w:i w:val="false"/>
          <w:color w:val="000000"/>
          <w:sz w:val="28"/>
        </w:rPr>
        <w:t>
      Рисунок 2 - Оценка выбросов SO</w:t>
      </w:r>
      <w:r>
        <w:rPr>
          <w:rFonts w:ascii="Times New Roman"/>
          <w:b w:val="false"/>
          <w:i w:val="false"/>
          <w:color w:val="000000"/>
          <w:vertAlign w:val="subscript"/>
        </w:rPr>
        <w:t>2</w:t>
      </w:r>
      <w:r>
        <w:rPr>
          <w:rFonts w:ascii="Times New Roman"/>
          <w:b w:val="false"/>
          <w:i w:val="false"/>
          <w:color w:val="000000"/>
          <w:sz w:val="28"/>
        </w:rPr>
        <w:t xml:space="preserve"> (номограмма)</w:t>
      </w:r>
    </w:p>
    <w:bookmarkEnd w:id="13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51562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362"/>
    <w:p>
      <w:pPr>
        <w:spacing w:after="0"/>
        <w:ind w:left="0"/>
        <w:jc w:val="both"/>
      </w:pPr>
      <w:r>
        <w:rPr>
          <w:rFonts w:ascii="Times New Roman"/>
          <w:b w:val="false"/>
          <w:i w:val="false"/>
          <w:color w:val="000000"/>
          <w:sz w:val="28"/>
        </w:rPr>
        <w:t>
      Рисунок 3 - Оценка выбросов СО (номограмма)</w:t>
      </w:r>
    </w:p>
    <w:bookmarkEnd w:id="13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w:t>
                  </w:r>
                </w:p>
              </w:tc>
            </w:tr>
          </w:tbl>
          <w:p/>
        </w:tc>
      </w:tr>
    </w:tbl>
    <w:bookmarkStart w:name="z2331" w:id="1363"/>
    <w:p>
      <w:pPr>
        <w:spacing w:after="0"/>
        <w:ind w:left="0"/>
        <w:jc w:val="left"/>
      </w:pPr>
      <w:r>
        <w:rPr>
          <w:rFonts w:ascii="Times New Roman"/>
          <w:b/>
          <w:i w:val="false"/>
          <w:color w:val="000000"/>
        </w:rPr>
        <w:t xml:space="preserve"> Пример расчета выбросов (г/с) вредных веществ для котла</w:t>
      </w:r>
      <w:r>
        <w:br/>
      </w:r>
      <w:r>
        <w:rPr>
          <w:rFonts w:ascii="Times New Roman"/>
          <w:b/>
          <w:i w:val="false"/>
          <w:color w:val="000000"/>
        </w:rPr>
        <w:t>ККЗ-320-140ГМ при сжигании сернистого мазута</w:t>
      </w:r>
    </w:p>
    <w:bookmarkEnd w:id="1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364"/>
          <w:p>
            <w:pPr>
              <w:spacing w:after="20"/>
              <w:ind w:left="20"/>
              <w:jc w:val="both"/>
            </w:pPr>
            <w:r>
              <w:rPr>
                <w:rFonts w:ascii="Times New Roman"/>
                <w:b w:val="false"/>
                <w:i w:val="false"/>
                <w:color w:val="000000"/>
                <w:sz w:val="20"/>
              </w:rPr>
              <w:t>
Распетый параметр</w:t>
            </w:r>
          </w:p>
          <w:bookmarkEnd w:id="1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Численное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365"/>
          <w:p>
            <w:pPr>
              <w:spacing w:after="20"/>
              <w:ind w:left="20"/>
              <w:jc w:val="both"/>
            </w:pPr>
            <w:r>
              <w:rPr>
                <w:rFonts w:ascii="Times New Roman"/>
                <w:b w:val="false"/>
                <w:i w:val="false"/>
                <w:color w:val="000000"/>
                <w:sz w:val="20"/>
              </w:rPr>
              <w:t>
Расход мазута</w:t>
            </w:r>
          </w:p>
          <w:bookmarkEnd w:id="1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366"/>
          <w:p>
            <w:pPr>
              <w:spacing w:after="20"/>
              <w:ind w:left="20"/>
              <w:jc w:val="both"/>
            </w:pPr>
            <w:r>
              <w:rPr>
                <w:rFonts w:ascii="Times New Roman"/>
                <w:b w:val="false"/>
                <w:i w:val="false"/>
                <w:color w:val="000000"/>
                <w:sz w:val="20"/>
              </w:rPr>
              <w:t>
Объем сухих дымовых газов (расчет во нормативному методу "Тепловой расчет котельных агрегатов")</w:t>
            </w:r>
          </w:p>
          <w:bookmarkEnd w:id="1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сг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367"/>
          <w:p>
            <w:pPr>
              <w:spacing w:after="20"/>
              <w:ind w:left="20"/>
              <w:jc w:val="both"/>
            </w:pPr>
            <w:r>
              <w:rPr>
                <w:rFonts w:ascii="Times New Roman"/>
                <w:b w:val="false"/>
                <w:i w:val="false"/>
                <w:color w:val="000000"/>
                <w:sz w:val="20"/>
              </w:rPr>
              <w:t>
Теплота сгорания мазута</w:t>
            </w:r>
          </w:p>
          <w:bookmarkEnd w:id="1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Измеренный состав дымовых газов за дымососом: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nоx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Массовые концентрации: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368"/>
          <w:p>
            <w:pPr>
              <w:spacing w:after="20"/>
              <w:ind w:left="20"/>
              <w:jc w:val="both"/>
            </w:pPr>
            <w:r>
              <w:rPr>
                <w:rFonts w:ascii="Times New Roman"/>
                <w:b w:val="false"/>
                <w:i w:val="false"/>
                <w:color w:val="000000"/>
                <w:sz w:val="20"/>
              </w:rPr>
              <w:t xml:space="preserve">
Выбросы </w:t>
            </w:r>
            <w:r>
              <w:rPr>
                <w:rFonts w:ascii="Times New Roman"/>
                <w:b w:val="false"/>
                <w:i/>
                <w:color w:val="000000"/>
                <w:sz w:val="20"/>
              </w:rPr>
              <w:t>(г/с)</w:t>
            </w:r>
            <w:r>
              <w:rPr>
                <w:rFonts w:ascii="Times New Roman"/>
                <w:b w:val="false"/>
                <w:i w:val="false"/>
                <w:color w:val="000000"/>
                <w:sz w:val="20"/>
              </w:rPr>
              <w:t xml:space="preserve"> загрязняющих веществ:</w:t>
            </w:r>
          </w:p>
          <w:bookmarkEnd w:id="1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NO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SО2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w:t>
                  </w:r>
                </w:p>
              </w:tc>
            </w:tr>
          </w:tbl>
          <w:p/>
        </w:tc>
      </w:tr>
    </w:tbl>
    <w:bookmarkStart w:name="z2375" w:id="1369"/>
    <w:p>
      <w:pPr>
        <w:spacing w:after="0"/>
        <w:ind w:left="0"/>
        <w:jc w:val="left"/>
      </w:pPr>
      <w:r>
        <w:rPr>
          <w:rFonts w:ascii="Times New Roman"/>
          <w:b/>
          <w:i w:val="false"/>
          <w:color w:val="000000"/>
        </w:rPr>
        <w:t xml:space="preserve"> Пример расчета максимальных (г/с) и валовых (т/год) выбросов оксидов азота при совместном сжигании газа и угля</w:t>
      </w:r>
    </w:p>
    <w:bookmarkEnd w:id="1369"/>
    <w:bookmarkStart w:name="z2376" w:id="1370"/>
    <w:p>
      <w:pPr>
        <w:spacing w:after="0"/>
        <w:ind w:left="0"/>
        <w:jc w:val="both"/>
      </w:pPr>
      <w:r>
        <w:rPr>
          <w:rFonts w:ascii="Times New Roman"/>
          <w:b w:val="false"/>
          <w:i w:val="false"/>
          <w:color w:val="000000"/>
          <w:sz w:val="28"/>
        </w:rPr>
        <w:t>
      Исходные данные</w:t>
      </w:r>
    </w:p>
    <w:bookmarkEnd w:id="1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371"/>
          <w:p>
            <w:pPr>
              <w:spacing w:after="20"/>
              <w:ind w:left="20"/>
              <w:jc w:val="both"/>
            </w:pPr>
            <w:r>
              <w:rPr>
                <w:rFonts w:ascii="Times New Roman"/>
                <w:b w:val="false"/>
                <w:i w:val="false"/>
                <w:color w:val="000000"/>
                <w:sz w:val="20"/>
              </w:rPr>
              <w:t>
Тип котла</w:t>
            </w:r>
          </w:p>
          <w:bookmarkEnd w:id="13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372"/>
          <w:p>
            <w:pPr>
              <w:spacing w:after="20"/>
              <w:ind w:left="20"/>
              <w:jc w:val="both"/>
            </w:pPr>
            <w:r>
              <w:rPr>
                <w:rFonts w:ascii="Times New Roman"/>
                <w:b w:val="false"/>
                <w:i w:val="false"/>
                <w:color w:val="000000"/>
                <w:sz w:val="20"/>
              </w:rPr>
              <w:t>
Максимальная нагрузка, т/ч</w:t>
            </w:r>
          </w:p>
          <w:bookmarkEnd w:id="13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373"/>
          <w:p>
            <w:pPr>
              <w:spacing w:after="20"/>
              <w:ind w:left="20"/>
              <w:jc w:val="both"/>
            </w:pPr>
            <w:r>
              <w:rPr>
                <w:rFonts w:ascii="Times New Roman"/>
                <w:b w:val="false"/>
                <w:i w:val="false"/>
                <w:color w:val="000000"/>
                <w:sz w:val="20"/>
              </w:rPr>
              <w:t>
Средняя нагрузка в течение года, т/ч</w:t>
            </w:r>
          </w:p>
          <w:bookmarkEnd w:id="13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374"/>
          <w:p>
            <w:pPr>
              <w:spacing w:after="20"/>
              <w:ind w:left="20"/>
              <w:jc w:val="both"/>
            </w:pPr>
            <w:r>
              <w:rPr>
                <w:rFonts w:ascii="Times New Roman"/>
                <w:b w:val="false"/>
                <w:i w:val="false"/>
                <w:color w:val="000000"/>
                <w:sz w:val="20"/>
              </w:rPr>
              <w:t>
Сжигаемое топливо</w:t>
            </w:r>
          </w:p>
          <w:bookmarkEnd w:id="13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уголь,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375"/>
          <w:p>
            <w:pPr>
              <w:spacing w:after="20"/>
              <w:ind w:left="20"/>
              <w:jc w:val="both"/>
            </w:pPr>
            <w:r>
              <w:rPr>
                <w:rFonts w:ascii="Times New Roman"/>
                <w:b w:val="false"/>
                <w:i w:val="false"/>
                <w:color w:val="000000"/>
                <w:sz w:val="20"/>
              </w:rPr>
              <w:t>
Сорт угля</w:t>
            </w:r>
          </w:p>
          <w:bookmarkEnd w:id="13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Кузнецкий тощий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376"/>
          <w:p>
            <w:pPr>
              <w:spacing w:after="20"/>
              <w:ind w:left="20"/>
              <w:jc w:val="both"/>
            </w:pPr>
            <w:r>
              <w:rPr>
                <w:rFonts w:ascii="Times New Roman"/>
                <w:b w:val="false"/>
                <w:i w:val="false"/>
                <w:color w:val="000000"/>
                <w:sz w:val="20"/>
              </w:rPr>
              <w:t>
Максимальная доля по теплу угля при максимальной нагрузке</w:t>
            </w:r>
          </w:p>
          <w:bookmarkEnd w:id="13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377"/>
          <w:p>
            <w:pPr>
              <w:spacing w:after="20"/>
              <w:ind w:left="20"/>
              <w:jc w:val="both"/>
            </w:pPr>
            <w:r>
              <w:rPr>
                <w:rFonts w:ascii="Times New Roman"/>
                <w:b w:val="false"/>
                <w:i w:val="false"/>
                <w:color w:val="000000"/>
                <w:sz w:val="20"/>
              </w:rPr>
              <w:t>
Средняя в течение года доля угля по теплу</w:t>
            </w:r>
          </w:p>
          <w:bookmarkEnd w:id="13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378"/>
          <w:p>
            <w:pPr>
              <w:spacing w:after="20"/>
              <w:ind w:left="20"/>
              <w:jc w:val="both"/>
            </w:pPr>
            <w:r>
              <w:rPr>
                <w:rFonts w:ascii="Times New Roman"/>
                <w:b w:val="false"/>
                <w:i w:val="false"/>
                <w:color w:val="000000"/>
                <w:sz w:val="20"/>
              </w:rPr>
              <w:t>
Расход условного топлива при максимальной нагрузке, т усл. топл./ч</w:t>
            </w:r>
          </w:p>
          <w:bookmarkEnd w:id="1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379"/>
          <w:p>
            <w:pPr>
              <w:spacing w:after="20"/>
              <w:ind w:left="20"/>
              <w:jc w:val="both"/>
            </w:pPr>
            <w:r>
              <w:rPr>
                <w:rFonts w:ascii="Times New Roman"/>
                <w:b w:val="false"/>
                <w:i w:val="false"/>
                <w:color w:val="000000"/>
                <w:sz w:val="20"/>
              </w:rPr>
              <w:t>
Средняя в течение года нагрузка котла, т/ч</w:t>
            </w:r>
          </w:p>
          <w:bookmarkEnd w:id="1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380"/>
          <w:p>
            <w:pPr>
              <w:spacing w:after="20"/>
              <w:ind w:left="20"/>
              <w:jc w:val="both"/>
            </w:pPr>
            <w:r>
              <w:rPr>
                <w:rFonts w:ascii="Times New Roman"/>
                <w:b w:val="false"/>
                <w:i w:val="false"/>
                <w:color w:val="000000"/>
                <w:sz w:val="20"/>
              </w:rPr>
              <w:t>
Расход условного топлива при средней нагрузке, т усл. топл./ч</w:t>
            </w:r>
          </w:p>
          <w:bookmarkEnd w:id="13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381"/>
          <w:p>
            <w:pPr>
              <w:spacing w:after="20"/>
              <w:ind w:left="20"/>
              <w:jc w:val="both"/>
            </w:pPr>
            <w:r>
              <w:rPr>
                <w:rFonts w:ascii="Times New Roman"/>
                <w:b w:val="false"/>
                <w:i w:val="false"/>
                <w:color w:val="000000"/>
                <w:sz w:val="20"/>
              </w:rPr>
              <w:t>
Годовой расход топлива на котел, т усл. топл.</w:t>
            </w:r>
          </w:p>
          <w:bookmarkEnd w:id="13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213000</w:t>
            </w:r>
          </w:p>
        </w:tc>
      </w:tr>
    </w:tbl>
    <w:p>
      <w:pPr>
        <w:spacing w:after="0"/>
        <w:ind w:left="0"/>
        <w:jc w:val="left"/>
      </w:pPr>
      <w:r>
        <w:br/>
      </w:r>
      <w:r>
        <w:rPr>
          <w:rFonts w:ascii="Times New Roman"/>
          <w:b w:val="false"/>
          <w:i w:val="false"/>
          <w:color w:val="000000"/>
          <w:sz w:val="28"/>
        </w:rPr>
        <w:t>
</w:t>
      </w:r>
    </w:p>
    <w:bookmarkStart w:name="z2388" w:id="1382"/>
    <w:p>
      <w:pPr>
        <w:spacing w:after="0"/>
        <w:ind w:left="0"/>
        <w:jc w:val="both"/>
      </w:pPr>
      <w:r>
        <w:rPr>
          <w:rFonts w:ascii="Times New Roman"/>
          <w:b w:val="false"/>
          <w:i w:val="false"/>
          <w:color w:val="000000"/>
          <w:sz w:val="28"/>
        </w:rPr>
        <w:t>
      Расчет ведется по формуле (1); при этом расход топлива В</w:t>
      </w:r>
      <w:r>
        <w:rPr>
          <w:rFonts w:ascii="Times New Roman"/>
          <w:b w:val="false"/>
          <w:i w:val="false"/>
          <w:color w:val="000000"/>
          <w:vertAlign w:val="subscript"/>
        </w:rPr>
        <w:t>р</w:t>
      </w:r>
      <w:r>
        <w:rPr>
          <w:rFonts w:ascii="Times New Roman"/>
          <w:b w:val="false"/>
          <w:i w:val="false"/>
          <w:color w:val="000000"/>
          <w:sz w:val="28"/>
        </w:rPr>
        <w:t xml:space="preserve"> берется в т усл. топл./ч (для определения максимальных выбросов) и в т усл. топл. (для определения валовых выбросов).</w:t>
      </w:r>
    </w:p>
    <w:bookmarkEnd w:id="1382"/>
    <w:bookmarkStart w:name="z2389" w:id="1383"/>
    <w:p>
      <w:pPr>
        <w:spacing w:after="0"/>
        <w:ind w:left="0"/>
        <w:jc w:val="both"/>
      </w:pPr>
      <w:r>
        <w:rPr>
          <w:rFonts w:ascii="Times New Roman"/>
          <w:b w:val="false"/>
          <w:i w:val="false"/>
          <w:color w:val="000000"/>
          <w:sz w:val="28"/>
        </w:rPr>
        <w:t>
      Экспериментальные зависимости с</w:t>
      </w:r>
      <w:r>
        <w:rPr>
          <w:rFonts w:ascii="Times New Roman"/>
          <w:b w:val="false"/>
          <w:i w:val="false"/>
          <w:color w:val="000000"/>
          <w:vertAlign w:val="subscript"/>
        </w:rPr>
        <w:t>NОх</w:t>
      </w:r>
      <w:r>
        <w:rPr>
          <w:rFonts w:ascii="Times New Roman"/>
          <w:b w:val="false"/>
          <w:i w:val="false"/>
          <w:color w:val="000000"/>
          <w:sz w:val="28"/>
        </w:rPr>
        <w:t xml:space="preserve">= </w:t>
      </w:r>
      <w:r>
        <w:rPr>
          <w:rFonts w:ascii="Times New Roman"/>
          <w:b w:val="false"/>
          <w:i/>
          <w:color w:val="000000"/>
          <w:sz w:val="28"/>
        </w:rPr>
        <w:t>f(D)</w:t>
      </w:r>
      <w:r>
        <w:rPr>
          <w:rFonts w:ascii="Times New Roman"/>
          <w:b w:val="false"/>
          <w:i w:val="false"/>
          <w:color w:val="000000"/>
          <w:sz w:val="28"/>
        </w:rPr>
        <w:t xml:space="preserve"> для случаев сжигания угля и газа представлены на рисунках 1-2.</w:t>
      </w:r>
    </w:p>
    <w:bookmarkEnd w:id="1383"/>
    <w:bookmarkStart w:name="z2390" w:id="1384"/>
    <w:p>
      <w:pPr>
        <w:spacing w:after="0"/>
        <w:ind w:left="0"/>
        <w:jc w:val="both"/>
      </w:pPr>
      <w:r>
        <w:rPr>
          <w:rFonts w:ascii="Times New Roman"/>
          <w:b w:val="false"/>
          <w:i w:val="false"/>
          <w:color w:val="000000"/>
          <w:sz w:val="28"/>
        </w:rPr>
        <w:t>
      По этим рисункам определяются концентрации NO</w:t>
      </w:r>
      <w:r>
        <w:rPr>
          <w:rFonts w:ascii="Times New Roman"/>
          <w:b w:val="false"/>
          <w:i w:val="false"/>
          <w:color w:val="000000"/>
          <w:vertAlign w:val="subscript"/>
        </w:rPr>
        <w:t>x</w:t>
      </w:r>
      <w:r>
        <w:rPr>
          <w:rFonts w:ascii="Times New Roman"/>
          <w:b w:val="false"/>
          <w:i w:val="false"/>
          <w:color w:val="000000"/>
          <w:sz w:val="28"/>
        </w:rPr>
        <w:t xml:space="preserve"> при максимальной и средней нагрузках (штриховые линии) при сжигании угля и газа:</w:t>
      </w:r>
    </w:p>
    <w:bookmarkEnd w:id="1384"/>
    <w:bookmarkStart w:name="z2391" w:id="138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mах1</w:t>
      </w:r>
      <w:r>
        <w:rPr>
          <w:rFonts w:ascii="Times New Roman"/>
          <w:b w:val="false"/>
          <w:i w:val="false"/>
          <w:color w:val="000000"/>
          <w:sz w:val="28"/>
        </w:rPr>
        <w:t xml:space="preserve"> = 1430 мг/м</w:t>
      </w:r>
      <w:r>
        <w:rPr>
          <w:rFonts w:ascii="Times New Roman"/>
          <w:b w:val="false"/>
          <w:i w:val="false"/>
          <w:color w:val="000000"/>
          <w:vertAlign w:val="superscript"/>
        </w:rPr>
        <w:t>3</w:t>
      </w:r>
      <w:r>
        <w:rPr>
          <w:rFonts w:ascii="Times New Roman"/>
          <w:b w:val="false"/>
          <w:i w:val="false"/>
          <w:color w:val="000000"/>
          <w:sz w:val="28"/>
        </w:rPr>
        <w:t>: с</w:t>
      </w:r>
      <w:r>
        <w:rPr>
          <w:rFonts w:ascii="Times New Roman"/>
          <w:b w:val="false"/>
          <w:i w:val="false"/>
          <w:color w:val="000000"/>
          <w:vertAlign w:val="subscript"/>
        </w:rPr>
        <w:t>ср1</w:t>
      </w:r>
      <w:r>
        <w:rPr>
          <w:rFonts w:ascii="Times New Roman"/>
          <w:b w:val="false"/>
          <w:i w:val="false"/>
          <w:color w:val="000000"/>
          <w:sz w:val="28"/>
        </w:rPr>
        <w:t xml:space="preserve"> = 1190 мг/м</w:t>
      </w:r>
      <w:r>
        <w:rPr>
          <w:rFonts w:ascii="Times New Roman"/>
          <w:b w:val="false"/>
          <w:i w:val="false"/>
          <w:color w:val="000000"/>
          <w:vertAlign w:val="superscript"/>
        </w:rPr>
        <w:t>3</w:t>
      </w:r>
    </w:p>
    <w:bookmarkEnd w:id="1385"/>
    <w:bookmarkStart w:name="z2392" w:id="1386"/>
    <w:p>
      <w:pPr>
        <w:spacing w:after="0"/>
        <w:ind w:left="0"/>
        <w:jc w:val="both"/>
      </w:pPr>
      <w:r>
        <w:rPr>
          <w:rFonts w:ascii="Times New Roman"/>
          <w:b w:val="false"/>
          <w:i w:val="false"/>
          <w:color w:val="000000"/>
          <w:sz w:val="28"/>
        </w:rPr>
        <w:t>
      с</w:t>
      </w:r>
      <w:r>
        <w:rPr>
          <w:rFonts w:ascii="Times New Roman"/>
          <w:b w:val="false"/>
          <w:i w:val="false"/>
          <w:color w:val="000000"/>
          <w:vertAlign w:val="subscript"/>
        </w:rPr>
        <w:t>mах2</w:t>
      </w:r>
      <w:r>
        <w:rPr>
          <w:rFonts w:ascii="Times New Roman"/>
          <w:b w:val="false"/>
          <w:i w:val="false"/>
          <w:color w:val="000000"/>
          <w:sz w:val="28"/>
        </w:rPr>
        <w:t>=290 мг/м</w:t>
      </w:r>
      <w:r>
        <w:rPr>
          <w:rFonts w:ascii="Times New Roman"/>
          <w:b w:val="false"/>
          <w:i w:val="false"/>
          <w:color w:val="000000"/>
          <w:vertAlign w:val="superscript"/>
        </w:rPr>
        <w:t>3</w:t>
      </w:r>
      <w:r>
        <w:rPr>
          <w:rFonts w:ascii="Times New Roman"/>
          <w:b w:val="false"/>
          <w:i w:val="false"/>
          <w:color w:val="000000"/>
          <w:sz w:val="28"/>
        </w:rPr>
        <w:t>; с</w:t>
      </w:r>
      <w:r>
        <w:rPr>
          <w:rFonts w:ascii="Times New Roman"/>
          <w:b w:val="false"/>
          <w:i w:val="false"/>
          <w:color w:val="000000"/>
          <w:vertAlign w:val="subscript"/>
        </w:rPr>
        <w:t>ср2</w:t>
      </w:r>
      <w:r>
        <w:rPr>
          <w:rFonts w:ascii="Times New Roman"/>
          <w:b w:val="false"/>
          <w:i w:val="false"/>
          <w:color w:val="000000"/>
          <w:sz w:val="28"/>
        </w:rPr>
        <w:t>= 208 мг/м</w:t>
      </w:r>
      <w:r>
        <w:rPr>
          <w:rFonts w:ascii="Times New Roman"/>
          <w:b w:val="false"/>
          <w:i w:val="false"/>
          <w:color w:val="000000"/>
          <w:vertAlign w:val="superscript"/>
        </w:rPr>
        <w:t>3</w:t>
      </w:r>
    </w:p>
    <w:bookmarkEnd w:id="1386"/>
    <w:bookmarkStart w:name="z2393" w:id="1387"/>
    <w:p>
      <w:pPr>
        <w:spacing w:after="0"/>
        <w:ind w:left="0"/>
        <w:jc w:val="both"/>
      </w:pPr>
      <w:r>
        <w:rPr>
          <w:rFonts w:ascii="Times New Roman"/>
          <w:b w:val="false"/>
          <w:i w:val="false"/>
          <w:color w:val="000000"/>
          <w:sz w:val="28"/>
        </w:rPr>
        <w:t>
      Максимальная концентрация NО</w:t>
      </w:r>
      <w:r>
        <w:rPr>
          <w:rFonts w:ascii="Times New Roman"/>
          <w:b w:val="false"/>
          <w:i w:val="false"/>
          <w:color w:val="000000"/>
          <w:vertAlign w:val="subscript"/>
        </w:rPr>
        <w:t>х</w:t>
      </w:r>
      <w:r>
        <w:rPr>
          <w:rFonts w:ascii="Times New Roman"/>
          <w:b w:val="false"/>
          <w:i w:val="false"/>
          <w:color w:val="000000"/>
          <w:sz w:val="28"/>
        </w:rPr>
        <w:t xml:space="preserve"> при сжигании смеси топлива рассчитывается по формуле:</w:t>
      </w:r>
    </w:p>
    <w:bookmarkEnd w:id="13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4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41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 * 1430 + 0,8 * 290 = 518 мг/ м</w:t>
      </w:r>
      <w:r>
        <w:rPr>
          <w:rFonts w:ascii="Times New Roman"/>
          <w:b w:val="false"/>
          <w:i w:val="false"/>
          <w:color w:val="000000"/>
          <w:vertAlign w:val="superscript"/>
        </w:rPr>
        <w:t>3</w:t>
      </w:r>
      <w:r>
        <w:br/>
      </w:r>
      <w:r>
        <w:rPr>
          <w:rFonts w:ascii="Times New Roman"/>
          <w:b w:val="false"/>
          <w:i w:val="false"/>
          <w:color w:val="000000"/>
          <w:sz w:val="28"/>
        </w:rPr>
        <w:t>
</w:t>
      </w:r>
    </w:p>
    <w:bookmarkStart w:name="z2395" w:id="1388"/>
    <w:p>
      <w:pPr>
        <w:spacing w:after="0"/>
        <w:ind w:left="0"/>
        <w:jc w:val="both"/>
      </w:pPr>
      <w:r>
        <w:rPr>
          <w:rFonts w:ascii="Times New Roman"/>
          <w:b w:val="false"/>
          <w:i w:val="false"/>
          <w:color w:val="000000"/>
          <w:sz w:val="28"/>
        </w:rPr>
        <w:t>
      Средняя концентрация NO</w:t>
      </w:r>
      <w:r>
        <w:rPr>
          <w:rFonts w:ascii="Times New Roman"/>
          <w:b w:val="false"/>
          <w:i w:val="false"/>
          <w:color w:val="000000"/>
          <w:vertAlign w:val="subscript"/>
        </w:rPr>
        <w:t>x</w:t>
      </w:r>
      <w:r>
        <w:rPr>
          <w:rFonts w:ascii="Times New Roman"/>
          <w:b w:val="false"/>
          <w:i w:val="false"/>
          <w:color w:val="000000"/>
          <w:sz w:val="28"/>
        </w:rPr>
        <w:t xml:space="preserve"> при сжигании смеси топлива:</w:t>
      </w:r>
    </w:p>
    <w:bookmarkEnd w:id="1388"/>
    <w:bookmarkStart w:name="z2396"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631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6311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7" w:id="1390"/>
    <w:p>
      <w:pPr>
        <w:spacing w:after="0"/>
        <w:ind w:left="0"/>
        <w:jc w:val="both"/>
      </w:pPr>
      <w:r>
        <w:rPr>
          <w:rFonts w:ascii="Times New Roman"/>
          <w:b w:val="false"/>
          <w:i w:val="false"/>
          <w:color w:val="000000"/>
          <w:sz w:val="28"/>
        </w:rPr>
        <w:t xml:space="preserve">
      Объем сухих дымовых газов при совместном сжигании и максимальной нагрузке котла рассчитывается </w:t>
      </w:r>
      <w:r>
        <w:rPr>
          <w:rFonts w:ascii="Times New Roman"/>
          <w:b w:val="false"/>
          <w:i/>
          <w:color w:val="000000"/>
          <w:sz w:val="28"/>
        </w:rPr>
        <w:t>V</w:t>
      </w:r>
      <w:r>
        <w:rPr>
          <w:rFonts w:ascii="Times New Roman"/>
          <w:b w:val="false"/>
          <w:i w:val="false"/>
          <w:color w:val="000000"/>
          <w:vertAlign w:val="subscript"/>
        </w:rPr>
        <w:t>сг</w:t>
      </w:r>
      <w:r>
        <w:rPr>
          <w:rFonts w:ascii="Times New Roman"/>
          <w:b w:val="false"/>
          <w:i/>
          <w:color w:val="000000"/>
          <w:sz w:val="28"/>
        </w:rPr>
        <w:t xml:space="preserve"> = V</w:t>
      </w:r>
      <w:r>
        <w:rPr>
          <w:rFonts w:ascii="Times New Roman"/>
          <w:b w:val="false"/>
          <w:i w:val="false"/>
          <w:color w:val="000000"/>
          <w:vertAlign w:val="subscript"/>
        </w:rPr>
        <w:t>сг1</w:t>
      </w:r>
      <w:r>
        <w:rPr>
          <w:rFonts w:ascii="Times New Roman"/>
          <w:b w:val="false"/>
          <w:i/>
          <w:color w:val="000000"/>
          <w:sz w:val="28"/>
        </w:rPr>
        <w:t xml:space="preserve">* </w:t>
      </w:r>
    </w:p>
    <w:bookmarkEnd w:id="1390"/>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color w:val="000000"/>
          <w:sz w:val="28"/>
        </w:rPr>
        <w:t>+ V</w:t>
      </w:r>
      <w:r>
        <w:rPr>
          <w:rFonts w:ascii="Times New Roman"/>
          <w:b w:val="false"/>
          <w:i w:val="false"/>
          <w:color w:val="000000"/>
          <w:vertAlign w:val="subscript"/>
        </w:rPr>
        <w:t>сг2</w:t>
      </w:r>
      <w:r>
        <w:rPr>
          <w:rFonts w:ascii="Times New Roman"/>
          <w:b w:val="false"/>
          <w:i/>
          <w:color w:val="000000"/>
          <w:sz w:val="28"/>
        </w:rPr>
        <w:t xml:space="preserve">(1- </w:t>
      </w:r>
    </w:p>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color w:val="000000"/>
          <w:sz w:val="28"/>
        </w:rPr>
        <w:t>)</w:t>
      </w:r>
      <w:r>
        <w:rPr>
          <w:rFonts w:ascii="Times New Roman"/>
          <w:b w:val="false"/>
          <w:i w:val="false"/>
          <w:color w:val="000000"/>
          <w:sz w:val="28"/>
        </w:rPr>
        <w:t xml:space="preserve"> на условное топливо; при этом объемы сухих дымовых газов для угля и природного газа (также на условное топливо) определяются по </w:t>
      </w:r>
      <w:r>
        <w:rPr>
          <w:rFonts w:ascii="Times New Roman"/>
          <w:b w:val="false"/>
          <w:i w:val="false"/>
          <w:color w:val="000000"/>
          <w:sz w:val="28"/>
        </w:rPr>
        <w:t>пункту 5</w:t>
      </w:r>
      <w:r>
        <w:rPr>
          <w:rFonts w:ascii="Times New Roman"/>
          <w:b w:val="false"/>
          <w:i w:val="false"/>
          <w:color w:val="000000"/>
          <w:sz w:val="28"/>
        </w:rPr>
        <w:t xml:space="preserve"> настоящей Методики: </w:t>
      </w:r>
      <w:r>
        <w:br/>
      </w:r>
      <w:r>
        <w:rPr>
          <w:rFonts w:ascii="Times New Roman"/>
          <w:b w:val="false"/>
          <w:i w:val="false"/>
          <w:color w:val="000000"/>
          <w:sz w:val="28"/>
        </w:rPr>
        <w:t>
</w:t>
      </w:r>
    </w:p>
    <w:bookmarkStart w:name="z2398" w:id="1391"/>
    <w:p>
      <w:pPr>
        <w:spacing w:after="0"/>
        <w:ind w:left="0"/>
        <w:jc w:val="both"/>
      </w:pPr>
      <w:r>
        <w:rPr>
          <w:rFonts w:ascii="Times New Roman"/>
          <w:b w:val="false"/>
          <w:i w:val="false"/>
          <w:color w:val="000000"/>
          <w:sz w:val="28"/>
        </w:rPr>
        <w:t>
      V</w:t>
      </w:r>
      <w:r>
        <w:rPr>
          <w:rFonts w:ascii="Times New Roman"/>
          <w:b w:val="false"/>
          <w:i w:val="false"/>
          <w:color w:val="000000"/>
          <w:vertAlign w:val="subscript"/>
        </w:rPr>
        <w:t>cг1</w:t>
      </w:r>
      <w:r>
        <w:rPr>
          <w:rFonts w:ascii="Times New Roman"/>
          <w:b w:val="false"/>
          <w:i w:val="false"/>
          <w:color w:val="000000"/>
          <w:sz w:val="28"/>
        </w:rPr>
        <w:t xml:space="preserve"> = 0,365 * 29,33 = 10,705 м</w:t>
      </w:r>
      <w:r>
        <w:rPr>
          <w:rFonts w:ascii="Times New Roman"/>
          <w:b w:val="false"/>
          <w:i w:val="false"/>
          <w:color w:val="000000"/>
          <w:vertAlign w:val="superscript"/>
        </w:rPr>
        <w:t>3</w:t>
      </w:r>
      <w:r>
        <w:rPr>
          <w:rFonts w:ascii="Times New Roman"/>
          <w:b w:val="false"/>
          <w:i w:val="false"/>
          <w:color w:val="000000"/>
          <w:sz w:val="28"/>
        </w:rPr>
        <w:t xml:space="preserve">/кг усл. топл. </w:t>
      </w:r>
    </w:p>
    <w:bookmarkEnd w:id="1391"/>
    <w:bookmarkStart w:name="z2399" w:id="1392"/>
    <w:p>
      <w:pPr>
        <w:spacing w:after="0"/>
        <w:ind w:left="0"/>
        <w:jc w:val="both"/>
      </w:pPr>
      <w:r>
        <w:rPr>
          <w:rFonts w:ascii="Times New Roman"/>
          <w:b w:val="false"/>
          <w:i w:val="false"/>
          <w:color w:val="000000"/>
          <w:sz w:val="28"/>
        </w:rPr>
        <w:t>
      V</w:t>
      </w:r>
      <w:r>
        <w:rPr>
          <w:rFonts w:ascii="Times New Roman"/>
          <w:b w:val="false"/>
          <w:i w:val="false"/>
          <w:color w:val="000000"/>
          <w:vertAlign w:val="subscript"/>
        </w:rPr>
        <w:t>cг2</w:t>
      </w:r>
      <w:r>
        <w:rPr>
          <w:rFonts w:ascii="Times New Roman"/>
          <w:b w:val="false"/>
          <w:i w:val="false"/>
          <w:color w:val="000000"/>
          <w:sz w:val="28"/>
        </w:rPr>
        <w:t xml:space="preserve"> = 0,345 * 29,33 = 10,119 м</w:t>
      </w:r>
      <w:r>
        <w:rPr>
          <w:rFonts w:ascii="Times New Roman"/>
          <w:b w:val="false"/>
          <w:i w:val="false"/>
          <w:color w:val="000000"/>
          <w:vertAlign w:val="superscript"/>
        </w:rPr>
        <w:t>3</w:t>
      </w:r>
      <w:r>
        <w:rPr>
          <w:rFonts w:ascii="Times New Roman"/>
          <w:b w:val="false"/>
          <w:i w:val="false"/>
          <w:color w:val="000000"/>
          <w:sz w:val="28"/>
        </w:rPr>
        <w:t xml:space="preserve">/кг усл. топл. </w:t>
      </w:r>
    </w:p>
    <w:bookmarkEnd w:id="1392"/>
    <w:bookmarkStart w:name="z2400" w:id="1393"/>
    <w:p>
      <w:pPr>
        <w:spacing w:after="0"/>
        <w:ind w:left="0"/>
        <w:jc w:val="both"/>
      </w:pPr>
      <w:r>
        <w:rPr>
          <w:rFonts w:ascii="Times New Roman"/>
          <w:b w:val="false"/>
          <w:i w:val="false"/>
          <w:color w:val="000000"/>
          <w:sz w:val="28"/>
        </w:rPr>
        <w:t>
      V</w:t>
      </w:r>
      <w:r>
        <w:rPr>
          <w:rFonts w:ascii="Times New Roman"/>
          <w:b w:val="false"/>
          <w:i w:val="false"/>
          <w:color w:val="000000"/>
          <w:vertAlign w:val="subscript"/>
        </w:rPr>
        <w:t>сг</w:t>
      </w:r>
      <w:r>
        <w:rPr>
          <w:rFonts w:ascii="Times New Roman"/>
          <w:b w:val="false"/>
          <w:i w:val="false"/>
          <w:color w:val="000000"/>
          <w:sz w:val="28"/>
        </w:rPr>
        <w:t xml:space="preserve"> = 0,2*10,705 + 0,8 * 10,119 = 10,236 м</w:t>
      </w:r>
      <w:r>
        <w:rPr>
          <w:rFonts w:ascii="Times New Roman"/>
          <w:b w:val="false"/>
          <w:i w:val="false"/>
          <w:color w:val="000000"/>
          <w:vertAlign w:val="superscript"/>
        </w:rPr>
        <w:t>3</w:t>
      </w:r>
      <w:r>
        <w:rPr>
          <w:rFonts w:ascii="Times New Roman"/>
          <w:b w:val="false"/>
          <w:i w:val="false"/>
          <w:color w:val="000000"/>
          <w:sz w:val="28"/>
        </w:rPr>
        <w:t xml:space="preserve">/кг усл. топл. </w:t>
      </w:r>
    </w:p>
    <w:bookmarkEnd w:id="1393"/>
    <w:bookmarkStart w:name="z2401" w:id="1394"/>
    <w:p>
      <w:pPr>
        <w:spacing w:after="0"/>
        <w:ind w:left="0"/>
        <w:jc w:val="both"/>
      </w:pPr>
      <w:r>
        <w:rPr>
          <w:rFonts w:ascii="Times New Roman"/>
          <w:b w:val="false"/>
          <w:i w:val="false"/>
          <w:color w:val="000000"/>
          <w:sz w:val="28"/>
        </w:rPr>
        <w:t xml:space="preserve">
      Объем сухих дымовых газов при совместном сжигании и средней нагрузке котла рассчитывается </w:t>
      </w:r>
      <w:r>
        <w:rPr>
          <w:rFonts w:ascii="Times New Roman"/>
          <w:b w:val="false"/>
          <w:i/>
          <w:color w:val="000000"/>
          <w:sz w:val="28"/>
        </w:rPr>
        <w:t>V</w:t>
      </w:r>
      <w:r>
        <w:rPr>
          <w:rFonts w:ascii="Times New Roman"/>
          <w:b w:val="false"/>
          <w:i w:val="false"/>
          <w:color w:val="000000"/>
          <w:vertAlign w:val="subscript"/>
        </w:rPr>
        <w:t>сг</w:t>
      </w:r>
      <w:r>
        <w:rPr>
          <w:rFonts w:ascii="Times New Roman"/>
          <w:b w:val="false"/>
          <w:i/>
          <w:color w:val="000000"/>
          <w:sz w:val="28"/>
        </w:rPr>
        <w:t xml:space="preserve"> = V</w:t>
      </w:r>
      <w:r>
        <w:rPr>
          <w:rFonts w:ascii="Times New Roman"/>
          <w:b w:val="false"/>
          <w:i w:val="false"/>
          <w:color w:val="000000"/>
          <w:vertAlign w:val="subscript"/>
        </w:rPr>
        <w:t>сг1</w:t>
      </w:r>
      <w:r>
        <w:rPr>
          <w:rFonts w:ascii="Times New Roman"/>
          <w:b w:val="false"/>
          <w:i/>
          <w:color w:val="000000"/>
          <w:sz w:val="28"/>
        </w:rPr>
        <w:t xml:space="preserve">* </w:t>
      </w:r>
    </w:p>
    <w:bookmarkEnd w:id="1394"/>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color w:val="000000"/>
          <w:sz w:val="28"/>
        </w:rPr>
        <w:t>+ V</w:t>
      </w:r>
      <w:r>
        <w:rPr>
          <w:rFonts w:ascii="Times New Roman"/>
          <w:b w:val="false"/>
          <w:i w:val="false"/>
          <w:color w:val="000000"/>
          <w:vertAlign w:val="subscript"/>
        </w:rPr>
        <w:t>сг2</w:t>
      </w:r>
      <w:r>
        <w:rPr>
          <w:rFonts w:ascii="Times New Roman"/>
          <w:b w:val="false"/>
          <w:i/>
          <w:color w:val="000000"/>
          <w:sz w:val="28"/>
        </w:rPr>
        <w:t xml:space="preserve">(1- </w:t>
      </w:r>
    </w:p>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на условное топливо; при этом объемы сухих дымовых газов для угля и природного газа остаются теми же, что и в предыдущем случае. Поэтому</w:t>
      </w:r>
      <w:r>
        <w:br/>
      </w:r>
      <w:r>
        <w:rPr>
          <w:rFonts w:ascii="Times New Roman"/>
          <w:b w:val="false"/>
          <w:i w:val="false"/>
          <w:color w:val="000000"/>
          <w:sz w:val="28"/>
        </w:rPr>
        <w:t>
</w:t>
      </w:r>
    </w:p>
    <w:bookmarkStart w:name="z2402" w:id="1395"/>
    <w:p>
      <w:pPr>
        <w:spacing w:after="0"/>
        <w:ind w:left="0"/>
        <w:jc w:val="both"/>
      </w:pPr>
      <w:r>
        <w:rPr>
          <w:rFonts w:ascii="Times New Roman"/>
          <w:b w:val="false"/>
          <w:i w:val="false"/>
          <w:color w:val="000000"/>
          <w:sz w:val="28"/>
        </w:rPr>
        <w:t>
      V</w:t>
      </w:r>
      <w:r>
        <w:rPr>
          <w:rFonts w:ascii="Times New Roman"/>
          <w:b w:val="false"/>
          <w:i w:val="false"/>
          <w:color w:val="000000"/>
          <w:vertAlign w:val="subscript"/>
        </w:rPr>
        <w:t>cг</w:t>
      </w:r>
      <w:r>
        <w:rPr>
          <w:rFonts w:ascii="Times New Roman"/>
          <w:b w:val="false"/>
          <w:i w:val="false"/>
          <w:color w:val="000000"/>
          <w:sz w:val="28"/>
        </w:rPr>
        <w:t xml:space="preserve"> = 0,08 * 10,705 + 0,92 * 10,119 = 10,166 м</w:t>
      </w:r>
      <w:r>
        <w:rPr>
          <w:rFonts w:ascii="Times New Roman"/>
          <w:b w:val="false"/>
          <w:i w:val="false"/>
          <w:color w:val="000000"/>
          <w:vertAlign w:val="superscript"/>
        </w:rPr>
        <w:t>3</w:t>
      </w:r>
      <w:r>
        <w:rPr>
          <w:rFonts w:ascii="Times New Roman"/>
          <w:b w:val="false"/>
          <w:i w:val="false"/>
          <w:color w:val="000000"/>
          <w:sz w:val="28"/>
        </w:rPr>
        <w:t>/кг усл. топл.</w:t>
      </w:r>
    </w:p>
    <w:bookmarkEnd w:id="1395"/>
    <w:bookmarkStart w:name="z2403" w:id="1396"/>
    <w:p>
      <w:pPr>
        <w:spacing w:after="0"/>
        <w:ind w:left="0"/>
        <w:jc w:val="both"/>
      </w:pPr>
      <w:r>
        <w:rPr>
          <w:rFonts w:ascii="Times New Roman"/>
          <w:b w:val="false"/>
          <w:i w:val="false"/>
          <w:color w:val="000000"/>
          <w:sz w:val="28"/>
        </w:rPr>
        <w:t>
      Максимальные выбросы M</w:t>
      </w:r>
      <w:r>
        <w:rPr>
          <w:rFonts w:ascii="Times New Roman"/>
          <w:b w:val="false"/>
          <w:i w:val="false"/>
          <w:color w:val="000000"/>
          <w:vertAlign w:val="subscript"/>
        </w:rPr>
        <w:t>noх</w:t>
      </w:r>
      <w:r>
        <w:rPr>
          <w:rFonts w:ascii="Times New Roman"/>
          <w:b w:val="false"/>
          <w:i w:val="false"/>
          <w:color w:val="000000"/>
          <w:sz w:val="28"/>
        </w:rPr>
        <w:t xml:space="preserve"> определяются по соотношению</w:t>
      </w:r>
    </w:p>
    <w:bookmarkEnd w:id="1396"/>
    <w:bookmarkStart w:name="z2404" w:id="1397"/>
    <w:p>
      <w:pPr>
        <w:spacing w:after="0"/>
        <w:ind w:left="0"/>
        <w:jc w:val="both"/>
      </w:pPr>
      <w:r>
        <w:rPr>
          <w:rFonts w:ascii="Times New Roman"/>
          <w:b w:val="false"/>
          <w:i w:val="false"/>
          <w:color w:val="000000"/>
          <w:sz w:val="28"/>
        </w:rPr>
        <w:t>
      M</w:t>
      </w:r>
      <w:r>
        <w:rPr>
          <w:rFonts w:ascii="Times New Roman"/>
          <w:b w:val="false"/>
          <w:i w:val="false"/>
          <w:color w:val="000000"/>
          <w:vertAlign w:val="subscript"/>
        </w:rPr>
        <w:t>noх</w:t>
      </w:r>
      <w:r>
        <w:rPr>
          <w:rFonts w:ascii="Times New Roman"/>
          <w:b w:val="false"/>
          <w:i w:val="false"/>
          <w:color w:val="000000"/>
          <w:sz w:val="28"/>
        </w:rPr>
        <w:t>.= 518 * 10,236 * 40 * 0,278-10</w:t>
      </w:r>
      <w:r>
        <w:rPr>
          <w:rFonts w:ascii="Times New Roman"/>
          <w:b w:val="false"/>
          <w:i w:val="false"/>
          <w:color w:val="000000"/>
          <w:vertAlign w:val="superscript"/>
        </w:rPr>
        <w:t>-3</w:t>
      </w:r>
      <w:r>
        <w:rPr>
          <w:rFonts w:ascii="Times New Roman"/>
          <w:b w:val="false"/>
          <w:i w:val="false"/>
          <w:color w:val="000000"/>
          <w:sz w:val="28"/>
        </w:rPr>
        <w:t xml:space="preserve"> = 58,96 г/с </w:t>
      </w:r>
    </w:p>
    <w:bookmarkEnd w:id="1397"/>
    <w:bookmarkStart w:name="z2405" w:id="1398"/>
    <w:p>
      <w:pPr>
        <w:spacing w:after="0"/>
        <w:ind w:left="0"/>
        <w:jc w:val="both"/>
      </w:pPr>
      <w:r>
        <w:rPr>
          <w:rFonts w:ascii="Times New Roman"/>
          <w:b w:val="false"/>
          <w:i w:val="false"/>
          <w:color w:val="000000"/>
          <w:sz w:val="28"/>
        </w:rPr>
        <w:t>
      Валовые выбросы M</w:t>
      </w:r>
      <w:r>
        <w:rPr>
          <w:rFonts w:ascii="Times New Roman"/>
          <w:b w:val="false"/>
          <w:i w:val="false"/>
          <w:color w:val="000000"/>
          <w:vertAlign w:val="subscript"/>
        </w:rPr>
        <w:t>noх</w:t>
      </w:r>
      <w:r>
        <w:rPr>
          <w:rFonts w:ascii="Times New Roman"/>
          <w:b w:val="false"/>
          <w:i w:val="false"/>
          <w:color w:val="000000"/>
          <w:sz w:val="28"/>
        </w:rPr>
        <w:t xml:space="preserve"> определяются по соотношению</w:t>
      </w:r>
    </w:p>
    <w:bookmarkEnd w:id="1398"/>
    <w:bookmarkStart w:name="z2406" w:id="1399"/>
    <w:p>
      <w:pPr>
        <w:spacing w:after="0"/>
        <w:ind w:left="0"/>
        <w:jc w:val="both"/>
      </w:pPr>
      <w:r>
        <w:rPr>
          <w:rFonts w:ascii="Times New Roman"/>
          <w:b w:val="false"/>
          <w:i w:val="false"/>
          <w:color w:val="000000"/>
          <w:sz w:val="28"/>
        </w:rPr>
        <w:t>
      M</w:t>
      </w:r>
      <w:r>
        <w:rPr>
          <w:rFonts w:ascii="Times New Roman"/>
          <w:b w:val="false"/>
          <w:i w:val="false"/>
          <w:color w:val="000000"/>
          <w:vertAlign w:val="subscript"/>
        </w:rPr>
        <w:t>noх</w:t>
      </w:r>
      <w:r>
        <w:rPr>
          <w:rFonts w:ascii="Times New Roman"/>
          <w:b w:val="false"/>
          <w:i w:val="false"/>
          <w:color w:val="000000"/>
          <w:sz w:val="28"/>
        </w:rPr>
        <w:t xml:space="preserve"> = 287 * 10,166 * 213000 - 10</w:t>
      </w:r>
      <w:r>
        <w:rPr>
          <w:rFonts w:ascii="Times New Roman"/>
          <w:b w:val="false"/>
          <w:i w:val="false"/>
          <w:color w:val="000000"/>
          <w:vertAlign w:val="superscript"/>
        </w:rPr>
        <w:t>-6</w:t>
      </w:r>
      <w:r>
        <w:rPr>
          <w:rFonts w:ascii="Times New Roman"/>
          <w:b w:val="false"/>
          <w:i w:val="false"/>
          <w:color w:val="000000"/>
          <w:sz w:val="28"/>
        </w:rPr>
        <w:t xml:space="preserve"> = 621,5 т.</w:t>
      </w:r>
    </w:p>
    <w:bookmarkEnd w:id="1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48260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400"/>
    <w:p>
      <w:pPr>
        <w:spacing w:after="0"/>
        <w:ind w:left="0"/>
        <w:jc w:val="both"/>
      </w:pPr>
      <w:r>
        <w:rPr>
          <w:rFonts w:ascii="Times New Roman"/>
          <w:b w:val="false"/>
          <w:i w:val="false"/>
          <w:color w:val="000000"/>
          <w:sz w:val="28"/>
        </w:rPr>
        <w:t>
      Рисунок 1 - Зависимость концентрации оксидов азота от нагрузки котла при сжигании угля</w:t>
      </w:r>
    </w:p>
    <w:bookmarkEnd w:id="14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44450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01"/>
    <w:p>
      <w:pPr>
        <w:spacing w:after="0"/>
        <w:ind w:left="0"/>
        <w:jc w:val="both"/>
      </w:pPr>
      <w:r>
        <w:rPr>
          <w:rFonts w:ascii="Times New Roman"/>
          <w:b w:val="false"/>
          <w:i w:val="false"/>
          <w:color w:val="000000"/>
          <w:sz w:val="28"/>
        </w:rPr>
        <w:t>
      Рисунок .2 - Зависимость концентрации оксидов азота от нагрузки котла при сжигании газа</w:t>
      </w:r>
    </w:p>
    <w:bookmarkEnd w:id="140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тепловых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электростанций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котельных</w:t>
                  </w:r>
                </w:p>
              </w:tc>
            </w:tr>
          </w:tbl>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800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50800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 w:id="1402"/>
    <w:p>
      <w:pPr>
        <w:spacing w:after="0"/>
        <w:ind w:left="0"/>
        <w:jc w:val="both"/>
      </w:pPr>
      <w:r>
        <w:rPr>
          <w:rFonts w:ascii="Times New Roman"/>
          <w:b w:val="false"/>
          <w:i w:val="false"/>
          <w:color w:val="000000"/>
          <w:sz w:val="28"/>
        </w:rPr>
        <w:t xml:space="preserve">
      Рисунок 1 - Значение коэффициента </w:t>
      </w:r>
    </w:p>
    <w:bookmarkEnd w:id="1402"/>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в зависимости от доли воздуха, подаваемого помимо основных горелок</w:t>
      </w:r>
      <w:r>
        <w:br/>
      </w:r>
      <w:r>
        <w:rPr>
          <w:rFonts w:ascii="Times New Roman"/>
          <w:b w:val="false"/>
          <w:i w:val="false"/>
          <w:color w:val="000000"/>
          <w:sz w:val="28"/>
        </w:rPr>
        <w:t>
</w:t>
      </w:r>
      <w:r>
        <w:br/>
      </w:r>
    </w:p>
    <w:p>
      <w:pPr>
        <w:spacing w:after="0"/>
        <w:ind w:left="0"/>
        <w:jc w:val="both"/>
      </w:pPr>
      <w:r>
        <w:drawing>
          <wp:inline distT="0" distB="0" distL="0" distR="0">
            <wp:extent cx="50800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50800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03"/>
    <w:p>
      <w:pPr>
        <w:spacing w:after="0"/>
        <w:ind w:left="0"/>
        <w:jc w:val="both"/>
      </w:pPr>
      <w:r>
        <w:rPr>
          <w:rFonts w:ascii="Times New Roman"/>
          <w:b w:val="false"/>
          <w:i w:val="false"/>
          <w:color w:val="000000"/>
          <w:sz w:val="28"/>
        </w:rPr>
        <w:t xml:space="preserve">
      Рисунок 2 - Зависимость коэффициента </w:t>
      </w:r>
      <w:r>
        <w:rPr>
          <w:rFonts w:ascii="Times New Roman"/>
          <w:b w:val="false"/>
          <w:i/>
          <w:color w:val="000000"/>
          <w:sz w:val="28"/>
        </w:rPr>
        <w:t>k</w:t>
      </w:r>
      <w:r>
        <w:rPr>
          <w:rFonts w:ascii="Times New Roman"/>
          <w:b w:val="false"/>
          <w:i w:val="false"/>
          <w:color w:val="000000"/>
          <w:vertAlign w:val="subscript"/>
        </w:rPr>
        <w:t>m</w:t>
      </w:r>
      <w:r>
        <w:rPr>
          <w:rFonts w:ascii="Times New Roman"/>
          <w:b w:val="false"/>
          <w:i w:val="false"/>
          <w:color w:val="000000"/>
          <w:sz w:val="28"/>
        </w:rPr>
        <w:t xml:space="preserve"> от температуры газов перед турбиной для высокофорсированных камер сгорания</w:t>
      </w:r>
    </w:p>
    <w:bookmarkEnd w:id="14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5080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404"/>
    <w:p>
      <w:pPr>
        <w:spacing w:after="0"/>
        <w:ind w:left="0"/>
        <w:jc w:val="both"/>
      </w:pPr>
      <w:r>
        <w:rPr>
          <w:rFonts w:ascii="Times New Roman"/>
          <w:b w:val="false"/>
          <w:i w:val="false"/>
          <w:color w:val="000000"/>
          <w:sz w:val="28"/>
        </w:rPr>
        <w:t xml:space="preserve">
      Рисунок 3 - Зависимость коэффициента </w:t>
      </w:r>
      <w:r>
        <w:rPr>
          <w:rFonts w:ascii="Times New Roman"/>
          <w:b w:val="false"/>
          <w:i/>
          <w:color w:val="000000"/>
          <w:sz w:val="28"/>
        </w:rPr>
        <w:t>k</w:t>
      </w:r>
      <w:r>
        <w:rPr>
          <w:rFonts w:ascii="Times New Roman"/>
          <w:b w:val="false"/>
          <w:i w:val="false"/>
          <w:color w:val="000000"/>
          <w:vertAlign w:val="subscript"/>
        </w:rPr>
        <w:t>m</w:t>
      </w:r>
      <w:r>
        <w:rPr>
          <w:rFonts w:ascii="Times New Roman"/>
          <w:b w:val="false"/>
          <w:i w:val="false"/>
          <w:color w:val="000000"/>
          <w:sz w:val="28"/>
        </w:rPr>
        <w:t xml:space="preserve"> от температуры газов перед турбиной для микрофакельных камер сгорания.</w:t>
      </w:r>
    </w:p>
    <w:bookmarkEnd w:id="14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5715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405"/>
    <w:p>
      <w:pPr>
        <w:spacing w:after="0"/>
        <w:ind w:left="0"/>
        <w:jc w:val="both"/>
      </w:pPr>
      <w:r>
        <w:rPr>
          <w:rFonts w:ascii="Times New Roman"/>
          <w:b w:val="false"/>
          <w:i w:val="false"/>
          <w:color w:val="000000"/>
          <w:sz w:val="28"/>
        </w:rPr>
        <w:t xml:space="preserve">
      Рисунок 4 - Зависимость коэффициента </w:t>
      </w:r>
      <w:r>
        <w:rPr>
          <w:rFonts w:ascii="Times New Roman"/>
          <w:b w:val="false"/>
          <w:i/>
          <w:color w:val="000000"/>
          <w:sz w:val="28"/>
        </w:rPr>
        <w:t>k</w:t>
      </w:r>
      <w:r>
        <w:rPr>
          <w:rFonts w:ascii="Times New Roman"/>
          <w:b w:val="false"/>
          <w:i w:val="false"/>
          <w:color w:val="000000"/>
          <w:vertAlign w:val="subscript"/>
        </w:rPr>
        <w:t>вл</w:t>
      </w:r>
      <w:r>
        <w:rPr>
          <w:rFonts w:ascii="Times New Roman"/>
          <w:b w:val="false"/>
          <w:i w:val="false"/>
          <w:color w:val="000000"/>
          <w:sz w:val="28"/>
        </w:rPr>
        <w:t xml:space="preserve"> от относительного расхода влаги (пара или воды) в камере сгорания.</w:t>
      </w:r>
    </w:p>
    <w:bookmarkEnd w:id="14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63500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406"/>
    <w:p>
      <w:pPr>
        <w:spacing w:after="0"/>
        <w:ind w:left="0"/>
        <w:jc w:val="both"/>
      </w:pPr>
      <w:r>
        <w:rPr>
          <w:rFonts w:ascii="Times New Roman"/>
          <w:b w:val="false"/>
          <w:i w:val="false"/>
          <w:color w:val="000000"/>
          <w:sz w:val="28"/>
        </w:rPr>
        <w:t>
      Рисунок 5 - Степень улавливания оксидов серы в мокрых золоуловителях в зависимости от приведенной сернистости топлива и щелочности орошающей воды.</w:t>
      </w:r>
    </w:p>
    <w:bookmarkEnd w:id="140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167" w:id="1407"/>
    <w:p>
      <w:pPr>
        <w:spacing w:after="0"/>
        <w:ind w:left="0"/>
        <w:jc w:val="left"/>
      </w:pPr>
      <w:r>
        <w:rPr>
          <w:rFonts w:ascii="Times New Roman"/>
          <w:b/>
          <w:i w:val="false"/>
          <w:color w:val="000000"/>
        </w:rPr>
        <w:t xml:space="preserve"> Методика</w:t>
      </w:r>
      <w:r>
        <w:br/>
      </w:r>
      <w:r>
        <w:rPr>
          <w:rFonts w:ascii="Times New Roman"/>
          <w:b/>
          <w:i w:val="false"/>
          <w:color w:val="000000"/>
        </w:rPr>
        <w:t>определения валовых выбросов вредных веществ в атмосферу основным технологическим оборудованием предприятий машиностроения</w:t>
      </w:r>
      <w:r>
        <w:br/>
      </w:r>
      <w:r>
        <w:rPr>
          <w:rFonts w:ascii="Times New Roman"/>
          <w:b/>
          <w:i w:val="false"/>
          <w:color w:val="000000"/>
        </w:rPr>
        <w:t>1. Общие положения</w:t>
      </w:r>
    </w:p>
    <w:bookmarkEnd w:id="1407"/>
    <w:bookmarkStart w:name="z168" w:id="1408"/>
    <w:p>
      <w:pPr>
        <w:spacing w:after="0"/>
        <w:ind w:left="0"/>
        <w:jc w:val="both"/>
      </w:pPr>
      <w:r>
        <w:rPr>
          <w:rFonts w:ascii="Times New Roman"/>
          <w:b w:val="false"/>
          <w:i w:val="false"/>
          <w:color w:val="000000"/>
          <w:sz w:val="28"/>
        </w:rPr>
        <w:t>
      1. Настоящая методика разработана с целью установления единых подходов для определения эмиссий вредных веществ в атмосферу на машиностроительных предприятиях. Их значения используются в качестве исходных данных при определении экологических характеристик технологических процессов и оборудования в их экспертных оценках, расчетах выбросов в ходе инвентаризации, при заполнении форм статистической отчетности, разработке планов мероприятий по сокращению выбросов загрязняющих веществ в атмосферу как для отдельных предприятий, так и для отрасли в целом.</w:t>
      </w:r>
    </w:p>
    <w:bookmarkEnd w:id="1408"/>
    <w:bookmarkStart w:name="z169" w:id="1409"/>
    <w:p>
      <w:pPr>
        <w:spacing w:after="0"/>
        <w:ind w:left="0"/>
        <w:jc w:val="both"/>
      </w:pPr>
      <w:r>
        <w:rPr>
          <w:rFonts w:ascii="Times New Roman"/>
          <w:b w:val="false"/>
          <w:i w:val="false"/>
          <w:color w:val="000000"/>
          <w:sz w:val="28"/>
        </w:rPr>
        <w:t>
      2. В настоящей Методике используются следующие основные понятия:</w:t>
      </w:r>
    </w:p>
    <w:bookmarkEnd w:id="1409"/>
    <w:bookmarkStart w:name="z2416" w:id="1410"/>
    <w:p>
      <w:pPr>
        <w:spacing w:after="0"/>
        <w:ind w:left="0"/>
        <w:jc w:val="both"/>
      </w:pPr>
      <w:r>
        <w:rPr>
          <w:rFonts w:ascii="Times New Roman"/>
          <w:b w:val="false"/>
          <w:i w:val="false"/>
          <w:color w:val="000000"/>
          <w:sz w:val="28"/>
        </w:rPr>
        <w:t>
      1) концентрация вредного вещества:</w:t>
      </w:r>
    </w:p>
    <w:bookmarkEnd w:id="1410"/>
    <w:bookmarkStart w:name="z2417" w:id="1411"/>
    <w:p>
      <w:pPr>
        <w:spacing w:after="0"/>
        <w:ind w:left="0"/>
        <w:jc w:val="both"/>
      </w:pPr>
      <w:r>
        <w:rPr>
          <w:rFonts w:ascii="Times New Roman"/>
          <w:b w:val="false"/>
          <w:i w:val="false"/>
          <w:color w:val="000000"/>
          <w:sz w:val="28"/>
        </w:rPr>
        <w:t>
      массовая - масса природного вещества, содержащаяся в единице объема воздуха;</w:t>
      </w:r>
    </w:p>
    <w:bookmarkEnd w:id="1411"/>
    <w:bookmarkStart w:name="z2418" w:id="1412"/>
    <w:p>
      <w:pPr>
        <w:spacing w:after="0"/>
        <w:ind w:left="0"/>
        <w:jc w:val="both"/>
      </w:pPr>
      <w:r>
        <w:rPr>
          <w:rFonts w:ascii="Times New Roman"/>
          <w:b w:val="false"/>
          <w:i w:val="false"/>
          <w:color w:val="000000"/>
          <w:sz w:val="28"/>
        </w:rPr>
        <w:t>
      объемная - объем вредного вещества, содержащийся в единице объемах анализируемого газа;</w:t>
      </w:r>
    </w:p>
    <w:bookmarkEnd w:id="1412"/>
    <w:bookmarkStart w:name="z2419" w:id="1413"/>
    <w:p>
      <w:pPr>
        <w:spacing w:after="0"/>
        <w:ind w:left="0"/>
        <w:jc w:val="both"/>
      </w:pPr>
      <w:r>
        <w:rPr>
          <w:rFonts w:ascii="Times New Roman"/>
          <w:b w:val="false"/>
          <w:i w:val="false"/>
          <w:color w:val="000000"/>
          <w:sz w:val="28"/>
        </w:rPr>
        <w:t>
      2) проба - часть анализируемого материала, представительно отражающая его вещественный или химический состав;</w:t>
      </w:r>
    </w:p>
    <w:bookmarkEnd w:id="1413"/>
    <w:bookmarkStart w:name="z2420" w:id="1414"/>
    <w:p>
      <w:pPr>
        <w:spacing w:after="0"/>
        <w:ind w:left="0"/>
        <w:jc w:val="both"/>
      </w:pPr>
      <w:r>
        <w:rPr>
          <w:rFonts w:ascii="Times New Roman"/>
          <w:b w:val="false"/>
          <w:i w:val="false"/>
          <w:color w:val="000000"/>
          <w:sz w:val="28"/>
        </w:rPr>
        <w:t>
      3) предельно допустимая концентрация вредного вещества - максимальная концентрация вредного вещества в атмосфере, отнесенная к определенному времени осреднения, которая при периодическом воздействии или на протяжении всей жизни человека не оказывает на него вредного воздействия, включая отдаленные последствия, равно как и на окружающую среду в целом;</w:t>
      </w:r>
    </w:p>
    <w:bookmarkEnd w:id="1414"/>
    <w:bookmarkStart w:name="z2421" w:id="1415"/>
    <w:p>
      <w:pPr>
        <w:spacing w:after="0"/>
        <w:ind w:left="0"/>
        <w:jc w:val="both"/>
      </w:pPr>
      <w:r>
        <w:rPr>
          <w:rFonts w:ascii="Times New Roman"/>
          <w:b w:val="false"/>
          <w:i w:val="false"/>
          <w:color w:val="000000"/>
          <w:sz w:val="28"/>
        </w:rPr>
        <w:t>
      4) вредное вещество - вещество, присутствие которого в атмосфере вызывает неблагоприятное воздействие на окружающею среду и здоровье людей;</w:t>
      </w:r>
    </w:p>
    <w:bookmarkEnd w:id="1415"/>
    <w:bookmarkStart w:name="z2422" w:id="1416"/>
    <w:p>
      <w:pPr>
        <w:spacing w:after="0"/>
        <w:ind w:left="0"/>
        <w:jc w:val="both"/>
      </w:pPr>
      <w:r>
        <w:rPr>
          <w:rFonts w:ascii="Times New Roman"/>
          <w:b w:val="false"/>
          <w:i w:val="false"/>
          <w:color w:val="000000"/>
          <w:sz w:val="28"/>
        </w:rPr>
        <w:t>
      5) предельно допустимый выброс - норматив, устанавливаемый из условия, чтобы содержание вредных веществ в приземном слое воздуха от источника или их совокупности не превышало нормативов качества воздуха для населения, животного и растительного мира;</w:t>
      </w:r>
    </w:p>
    <w:bookmarkEnd w:id="1416"/>
    <w:bookmarkStart w:name="z2423" w:id="1417"/>
    <w:p>
      <w:pPr>
        <w:spacing w:after="0"/>
        <w:ind w:left="0"/>
        <w:jc w:val="both"/>
      </w:pPr>
      <w:r>
        <w:rPr>
          <w:rFonts w:ascii="Times New Roman"/>
          <w:b w:val="false"/>
          <w:i w:val="false"/>
          <w:color w:val="000000"/>
          <w:sz w:val="28"/>
        </w:rPr>
        <w:t>
      6) инвентаризация выбросов - систематизация сведений о распределении источников выбросов вредных веществ на территории, количестве и составе выбросов;</w:t>
      </w:r>
    </w:p>
    <w:bookmarkEnd w:id="1417"/>
    <w:bookmarkStart w:name="z2424" w:id="1418"/>
    <w:p>
      <w:pPr>
        <w:spacing w:after="0"/>
        <w:ind w:left="0"/>
        <w:jc w:val="both"/>
      </w:pPr>
      <w:r>
        <w:rPr>
          <w:rFonts w:ascii="Times New Roman"/>
          <w:b w:val="false"/>
          <w:i w:val="false"/>
          <w:color w:val="000000"/>
          <w:sz w:val="28"/>
        </w:rPr>
        <w:t>
      7) организованный источник выбросов вредных веществ - источник выбросов, от которого вредные вещества в составе отходящего газа (вентиляционного воздуха) поступает в атмосферу через систему газоотходов или воздуховодов (труба, аэрационный фонарь, вентиляционная шахта и т.п.);</w:t>
      </w:r>
    </w:p>
    <w:bookmarkEnd w:id="1418"/>
    <w:bookmarkStart w:name="z2425" w:id="1419"/>
    <w:p>
      <w:pPr>
        <w:spacing w:after="0"/>
        <w:ind w:left="0"/>
        <w:jc w:val="both"/>
      </w:pPr>
      <w:r>
        <w:rPr>
          <w:rFonts w:ascii="Times New Roman"/>
          <w:b w:val="false"/>
          <w:i w:val="false"/>
          <w:color w:val="000000"/>
          <w:sz w:val="28"/>
        </w:rPr>
        <w:t>
      8) неорганизованный источник выбросов вредных веществ - источник выбросов, от которого вредные вещества, не проходя устройств, дополнительно задающих скорость и место выброса, поступают непосредственно в атмосферу, если источник находится вне помещения, или через оконные или дверные проемы помещении, не оборудованные системой вентиляции (такими источниками могут быть как собственно технологические процессы, операции, оборудование, места хранения сыпучих и жидких веществ, так и нарушения герметичности оборудования, снабженного системой газоотводов и нарушения самих газоотводов;</w:t>
      </w:r>
    </w:p>
    <w:bookmarkEnd w:id="1419"/>
    <w:bookmarkStart w:name="z2426" w:id="1420"/>
    <w:p>
      <w:pPr>
        <w:spacing w:after="0"/>
        <w:ind w:left="0"/>
        <w:jc w:val="both"/>
      </w:pPr>
      <w:r>
        <w:rPr>
          <w:rFonts w:ascii="Times New Roman"/>
          <w:b w:val="false"/>
          <w:i w:val="false"/>
          <w:color w:val="000000"/>
          <w:sz w:val="28"/>
        </w:rPr>
        <w:t>
      9) неорганизованный выброс вредных веществ - выброс вредных веществ от неорганизованного источника выбросов;</w:t>
      </w:r>
    </w:p>
    <w:bookmarkEnd w:id="1420"/>
    <w:bookmarkStart w:name="z2427" w:id="1421"/>
    <w:p>
      <w:pPr>
        <w:spacing w:after="0"/>
        <w:ind w:left="0"/>
        <w:jc w:val="both"/>
      </w:pPr>
      <w:r>
        <w:rPr>
          <w:rFonts w:ascii="Times New Roman"/>
          <w:b w:val="false"/>
          <w:i w:val="false"/>
          <w:color w:val="000000"/>
          <w:sz w:val="28"/>
        </w:rPr>
        <w:t>
      10) удельный выброс вредного вещества - определенная расчетным или инструментальным методом, величина массы вредного вещества, выделяющегося в ходе технологического процесса (при переработке единичного количества сырья или полупродукта; при перемещении единицы массы топлива; при производстве единицы энергии) за единицу времени работы единицы оборудования; при производстве или обработке единицы продукции;</w:t>
      </w:r>
    </w:p>
    <w:bookmarkEnd w:id="1421"/>
    <w:bookmarkStart w:name="z2428" w:id="1422"/>
    <w:p>
      <w:pPr>
        <w:spacing w:after="0"/>
        <w:ind w:left="0"/>
        <w:jc w:val="both"/>
      </w:pPr>
      <w:r>
        <w:rPr>
          <w:rFonts w:ascii="Times New Roman"/>
          <w:b w:val="false"/>
          <w:i w:val="false"/>
          <w:color w:val="000000"/>
          <w:sz w:val="28"/>
        </w:rPr>
        <w:t>
      11) вентиляция - организованный воздухообмен, способствующий поддержанию требуемых параметров (гигиенических, технологических, взрыво - пожаробезопасных) в воздухе рабочих помещений, а также комплекс технических средств в реализации воздухообмена;</w:t>
      </w:r>
    </w:p>
    <w:bookmarkEnd w:id="1422"/>
    <w:bookmarkStart w:name="z2429" w:id="1423"/>
    <w:p>
      <w:pPr>
        <w:spacing w:after="0"/>
        <w:ind w:left="0"/>
        <w:jc w:val="both"/>
      </w:pPr>
      <w:r>
        <w:rPr>
          <w:rFonts w:ascii="Times New Roman"/>
          <w:b w:val="false"/>
          <w:i w:val="false"/>
          <w:color w:val="000000"/>
          <w:sz w:val="28"/>
        </w:rPr>
        <w:t>
      12) местная вытяжная вентиляция - система местных отсосов для удаления загрязненного воздуха от источников выбросов;</w:t>
      </w:r>
    </w:p>
    <w:bookmarkEnd w:id="1423"/>
    <w:bookmarkStart w:name="z2430" w:id="1424"/>
    <w:p>
      <w:pPr>
        <w:spacing w:after="0"/>
        <w:ind w:left="0"/>
        <w:jc w:val="both"/>
      </w:pPr>
      <w:r>
        <w:rPr>
          <w:rFonts w:ascii="Times New Roman"/>
          <w:b w:val="false"/>
          <w:i w:val="false"/>
          <w:color w:val="000000"/>
          <w:sz w:val="28"/>
        </w:rPr>
        <w:t>
      13) общеобменная вентиляция - комплекс оборудований, предназначенного для удаления воздушного потока, содержащего вредные вещества из рабочего помещения непосредственно в атмосферу или систему газоходов (воздуховодов);</w:t>
      </w:r>
    </w:p>
    <w:bookmarkEnd w:id="1424"/>
    <w:bookmarkStart w:name="z2431" w:id="1425"/>
    <w:p>
      <w:pPr>
        <w:spacing w:after="0"/>
        <w:ind w:left="0"/>
        <w:jc w:val="both"/>
      </w:pPr>
      <w:r>
        <w:rPr>
          <w:rFonts w:ascii="Times New Roman"/>
          <w:b w:val="false"/>
          <w:i w:val="false"/>
          <w:color w:val="000000"/>
          <w:sz w:val="28"/>
        </w:rPr>
        <w:t>
      14) естественная вентиляция - воздухообмен осуществляется либо под действием разности плотностей (температур) наружного и внутреннего воздуха, либо под влиянием ветра, либо совместного их действия, а также комплекс технических средств для реализации такого воздухообмена;</w:t>
      </w:r>
    </w:p>
    <w:bookmarkEnd w:id="1425"/>
    <w:bookmarkStart w:name="z2432" w:id="1426"/>
    <w:p>
      <w:pPr>
        <w:spacing w:after="0"/>
        <w:ind w:left="0"/>
        <w:jc w:val="both"/>
      </w:pPr>
      <w:r>
        <w:rPr>
          <w:rFonts w:ascii="Times New Roman"/>
          <w:b w:val="false"/>
          <w:i w:val="false"/>
          <w:color w:val="000000"/>
          <w:sz w:val="28"/>
        </w:rPr>
        <w:t>
      15) принудительная механическая вентиляция - воздухообмен, осуществляемый при помощи побудителей движения воздуха (вентиляторов, компрессоров, эжекторов и др.), а также комплекса технических средств для реализации такого воздухообмена;</w:t>
      </w:r>
    </w:p>
    <w:bookmarkEnd w:id="1426"/>
    <w:bookmarkStart w:name="z2433" w:id="1427"/>
    <w:p>
      <w:pPr>
        <w:spacing w:after="0"/>
        <w:ind w:left="0"/>
        <w:jc w:val="both"/>
      </w:pPr>
      <w:r>
        <w:rPr>
          <w:rFonts w:ascii="Times New Roman"/>
          <w:b w:val="false"/>
          <w:i w:val="false"/>
          <w:color w:val="000000"/>
          <w:sz w:val="28"/>
        </w:rPr>
        <w:t>
      16) вентиляционная система - комплекс технических средств для реализации воздухообмена, состоящий из вентилятора, сети воздуховодов, оборудованных воздухоразделяющими или воздухоприемными устройствами, системой очистки воздуха, устройств регулирования и контроля;</w:t>
      </w:r>
    </w:p>
    <w:bookmarkEnd w:id="1427"/>
    <w:bookmarkStart w:name="z2434" w:id="1428"/>
    <w:p>
      <w:pPr>
        <w:spacing w:after="0"/>
        <w:ind w:left="0"/>
        <w:jc w:val="both"/>
      </w:pPr>
      <w:r>
        <w:rPr>
          <w:rFonts w:ascii="Times New Roman"/>
          <w:b w:val="false"/>
          <w:i w:val="false"/>
          <w:color w:val="000000"/>
          <w:sz w:val="28"/>
        </w:rPr>
        <w:t>
      17) источник образования и выделения вредных веществ в атмосферу - технологическое оборудование (установка, агрегат, станок, машина, устройство и др.) или технологический процесс, операция (загрузка, выгрузка сыпучих материалов, перевалы отходов, переливы летучих веществ и др.), образующие и выделяющие вредные вещества в ходе производственного цикла;</w:t>
      </w:r>
    </w:p>
    <w:bookmarkEnd w:id="1428"/>
    <w:bookmarkStart w:name="z2435" w:id="1429"/>
    <w:p>
      <w:pPr>
        <w:spacing w:after="0"/>
        <w:ind w:left="0"/>
        <w:jc w:val="both"/>
      </w:pPr>
      <w:r>
        <w:rPr>
          <w:rFonts w:ascii="Times New Roman"/>
          <w:b w:val="false"/>
          <w:i w:val="false"/>
          <w:color w:val="000000"/>
          <w:sz w:val="28"/>
        </w:rPr>
        <w:t>
      18) газоочистная установка - элемент газоочистной установки, в котором осуществляется процесс извлечения вредного компонента (твердого, жидкого или газообразного) из отходящего газа или вентиляционного воздуха;</w:t>
      </w:r>
    </w:p>
    <w:bookmarkEnd w:id="1429"/>
    <w:bookmarkStart w:name="z2436" w:id="1430"/>
    <w:p>
      <w:pPr>
        <w:spacing w:after="0"/>
        <w:ind w:left="0"/>
        <w:jc w:val="both"/>
      </w:pPr>
      <w:r>
        <w:rPr>
          <w:rFonts w:ascii="Times New Roman"/>
          <w:b w:val="false"/>
          <w:i w:val="false"/>
          <w:color w:val="000000"/>
          <w:sz w:val="28"/>
        </w:rPr>
        <w:t>
      19) валовой выброс вредных веществ - часть валового выделения вредного вещества, поступающая в атмосферу за отчетный период времени;</w:t>
      </w:r>
    </w:p>
    <w:bookmarkEnd w:id="1430"/>
    <w:bookmarkStart w:name="z2437" w:id="1431"/>
    <w:p>
      <w:pPr>
        <w:spacing w:after="0"/>
        <w:ind w:left="0"/>
        <w:jc w:val="both"/>
      </w:pPr>
      <w:r>
        <w:rPr>
          <w:rFonts w:ascii="Times New Roman"/>
          <w:b w:val="false"/>
          <w:i w:val="false"/>
          <w:color w:val="000000"/>
          <w:sz w:val="28"/>
        </w:rPr>
        <w:t>
      20) газопровод (воздуховод) - линейное сооружение из соединенных между собой труб, предназначенное для транспортирования газа;</w:t>
      </w:r>
    </w:p>
    <w:bookmarkEnd w:id="1431"/>
    <w:bookmarkStart w:name="z2438" w:id="1432"/>
    <w:p>
      <w:pPr>
        <w:spacing w:after="0"/>
        <w:ind w:left="0"/>
        <w:jc w:val="both"/>
      </w:pPr>
      <w:r>
        <w:rPr>
          <w:rFonts w:ascii="Times New Roman"/>
          <w:b w:val="false"/>
          <w:i w:val="false"/>
          <w:color w:val="000000"/>
          <w:sz w:val="28"/>
        </w:rPr>
        <w:t xml:space="preserve">
      21) нормальные условия газового состояния - состояние газа, приведенное к температуре </w:t>
      </w:r>
      <w:r>
        <w:rPr>
          <w:rFonts w:ascii="Times New Roman"/>
          <w:b w:val="false"/>
          <w:i w:val="false"/>
          <w:color w:val="000000"/>
          <w:vertAlign w:val="superscript"/>
        </w:rPr>
        <w:t>о</w:t>
      </w:r>
      <w:r>
        <w:rPr>
          <w:rFonts w:ascii="Times New Roman"/>
          <w:b w:val="false"/>
          <w:i w:val="false"/>
          <w:color w:val="000000"/>
          <w:sz w:val="28"/>
        </w:rPr>
        <w:t>С и давлению 101,325 кПа;</w:t>
      </w:r>
    </w:p>
    <w:bookmarkEnd w:id="1432"/>
    <w:bookmarkStart w:name="z2439" w:id="1433"/>
    <w:p>
      <w:pPr>
        <w:spacing w:after="0"/>
        <w:ind w:left="0"/>
        <w:jc w:val="both"/>
      </w:pPr>
      <w:r>
        <w:rPr>
          <w:rFonts w:ascii="Times New Roman"/>
          <w:b w:val="false"/>
          <w:i w:val="false"/>
          <w:color w:val="000000"/>
          <w:sz w:val="28"/>
        </w:rPr>
        <w:t>
      22) стандартные условия газового состояния - состояние газа при температуре 20</w:t>
      </w:r>
      <w:r>
        <w:rPr>
          <w:rFonts w:ascii="Times New Roman"/>
          <w:b w:val="false"/>
          <w:i w:val="false"/>
          <w:color w:val="000000"/>
          <w:vertAlign w:val="superscript"/>
        </w:rPr>
        <w:t>о</w:t>
      </w:r>
      <w:r>
        <w:rPr>
          <w:rFonts w:ascii="Times New Roman"/>
          <w:b w:val="false"/>
          <w:i w:val="false"/>
          <w:color w:val="000000"/>
          <w:sz w:val="28"/>
        </w:rPr>
        <w:t>С и давлении 101,325 кПа;</w:t>
      </w:r>
    </w:p>
    <w:bookmarkEnd w:id="1433"/>
    <w:bookmarkStart w:name="z2440" w:id="1434"/>
    <w:p>
      <w:pPr>
        <w:spacing w:after="0"/>
        <w:ind w:left="0"/>
        <w:jc w:val="both"/>
      </w:pPr>
      <w:r>
        <w:rPr>
          <w:rFonts w:ascii="Times New Roman"/>
          <w:b w:val="false"/>
          <w:i w:val="false"/>
          <w:color w:val="000000"/>
          <w:sz w:val="28"/>
        </w:rPr>
        <w:t>
      23) рабочие условия газового состояния - состояние газа при заданных температуре и давлении.</w:t>
      </w:r>
    </w:p>
    <w:bookmarkEnd w:id="1434"/>
    <w:bookmarkStart w:name="z170" w:id="1435"/>
    <w:p>
      <w:pPr>
        <w:spacing w:after="0"/>
        <w:ind w:left="0"/>
        <w:jc w:val="both"/>
      </w:pPr>
      <w:r>
        <w:rPr>
          <w:rFonts w:ascii="Times New Roman"/>
          <w:b w:val="false"/>
          <w:i w:val="false"/>
          <w:color w:val="000000"/>
          <w:sz w:val="28"/>
        </w:rPr>
        <w:t xml:space="preserve">
      3. Источники выделения вредных веществ на предприятиях машиностроения </w:t>
      </w:r>
    </w:p>
    <w:bookmarkEnd w:id="1435"/>
    <w:bookmarkStart w:name="z2441" w:id="1436"/>
    <w:p>
      <w:pPr>
        <w:spacing w:after="0"/>
        <w:ind w:left="0"/>
        <w:jc w:val="both"/>
      </w:pPr>
      <w:r>
        <w:rPr>
          <w:rFonts w:ascii="Times New Roman"/>
          <w:b w:val="false"/>
          <w:i w:val="false"/>
          <w:color w:val="000000"/>
          <w:sz w:val="28"/>
        </w:rPr>
        <w:t xml:space="preserve">
      Вредные вещества, выделяющиеся при производстве продукции на предприятиях машиностроения многообразны. Это связано как с уровнем технологии и культуры работы на данном предприятии, так и с номенклатурой используемых им технологического оборудования и исходных материалов в процессах основного и вспомогательного производств. </w:t>
      </w:r>
    </w:p>
    <w:bookmarkEnd w:id="1436"/>
    <w:bookmarkStart w:name="z2442" w:id="1437"/>
    <w:p>
      <w:pPr>
        <w:spacing w:after="0"/>
        <w:ind w:left="0"/>
        <w:jc w:val="both"/>
      </w:pPr>
      <w:r>
        <w:rPr>
          <w:rFonts w:ascii="Times New Roman"/>
          <w:b w:val="false"/>
          <w:i w:val="false"/>
          <w:color w:val="000000"/>
          <w:sz w:val="28"/>
        </w:rPr>
        <w:t>
      К основным источникам загрязнения атмосферы на предприятиях отрасли относятся технологическое оборудование литейных цехов; участков и цехов нанесения лакокрасочных, химических и электрохимических покрытий; энергетических установок; термических и кузнечных цехов, цехов и участков механической обработка материалов, сварки я резки металлов, обработки неметаллических материалов, испытания двигателей и т.д.</w:t>
      </w:r>
    </w:p>
    <w:bookmarkEnd w:id="1437"/>
    <w:bookmarkStart w:name="z2443" w:id="1438"/>
    <w:p>
      <w:pPr>
        <w:spacing w:after="0"/>
        <w:ind w:left="0"/>
        <w:jc w:val="both"/>
      </w:pPr>
      <w:r>
        <w:rPr>
          <w:rFonts w:ascii="Times New Roman"/>
          <w:b w:val="false"/>
          <w:i w:val="false"/>
          <w:color w:val="000000"/>
          <w:sz w:val="28"/>
        </w:rPr>
        <w:t>
      В отходящих газах и аспирационном воздухе местных отсосов содержатся: различные пыли минерального и органического происхождения, оксиды черных, цветных и редких металлов, их сплавов; оксиды и соединения углерода, серы, азота; пары и туманы кислот, щелочей, органических веществ и их соединений, аэрозоли масел и эмульсий. Многие из них весьма токсичны и могут нанести значительный вред здоровью людей, работающих на данном предприятии и проживающих вблизи него.</w:t>
      </w:r>
    </w:p>
    <w:bookmarkEnd w:id="1438"/>
    <w:bookmarkStart w:name="z171" w:id="1439"/>
    <w:p>
      <w:pPr>
        <w:spacing w:after="0"/>
        <w:ind w:left="0"/>
        <w:jc w:val="both"/>
      </w:pPr>
      <w:r>
        <w:rPr>
          <w:rFonts w:ascii="Times New Roman"/>
          <w:b w:val="false"/>
          <w:i w:val="false"/>
          <w:color w:val="000000"/>
          <w:sz w:val="28"/>
        </w:rPr>
        <w:t xml:space="preserve">
      4. Определение выбросов вредных веществ в отходящих от технологического оборудования газах, в воздухе, отводимом местными отсосами и общественной вентиляцией, производится по различным методикам, применимость которых и выбор прямо связана с основными свойствами загрязненного потока. </w:t>
      </w:r>
    </w:p>
    <w:bookmarkEnd w:id="1439"/>
    <w:bookmarkStart w:name="z172" w:id="1440"/>
    <w:p>
      <w:pPr>
        <w:spacing w:after="0"/>
        <w:ind w:left="0"/>
        <w:jc w:val="both"/>
      </w:pPr>
      <w:r>
        <w:rPr>
          <w:rFonts w:ascii="Times New Roman"/>
          <w:b w:val="false"/>
          <w:i w:val="false"/>
          <w:color w:val="000000"/>
          <w:sz w:val="28"/>
        </w:rPr>
        <w:t xml:space="preserve">
      5. Состав и количественные характеристики удельных выбросов вредных веществ при производственных операциях основного и вспомогательного технологических циклов приведены в </w:t>
      </w:r>
      <w:r>
        <w:rPr>
          <w:rFonts w:ascii="Times New Roman"/>
          <w:b/>
          <w:i w:val="false"/>
          <w:color w:val="000000"/>
          <w:sz w:val="28"/>
        </w:rPr>
        <w:t>разделе 2</w:t>
      </w:r>
      <w:r>
        <w:rPr>
          <w:rFonts w:ascii="Times New Roman"/>
          <w:b w:val="false"/>
          <w:i w:val="false"/>
          <w:color w:val="000000"/>
          <w:sz w:val="28"/>
        </w:rPr>
        <w:t>. Кроме этих основных технологий на заводе могут быть и другие источники выделений вредных веществ, присущие только данному предприятию и не имеющие массового характера.</w:t>
      </w:r>
    </w:p>
    <w:bookmarkEnd w:id="1440"/>
    <w:bookmarkStart w:name="z173" w:id="1441"/>
    <w:p>
      <w:pPr>
        <w:spacing w:after="0"/>
        <w:ind w:left="0"/>
        <w:jc w:val="both"/>
      </w:pPr>
      <w:r>
        <w:rPr>
          <w:rFonts w:ascii="Times New Roman"/>
          <w:b w:val="false"/>
          <w:i w:val="false"/>
          <w:color w:val="000000"/>
          <w:sz w:val="28"/>
        </w:rPr>
        <w:t>
      6. Выделение вредных веществ в атмосферу происходит в момент работы технологического оборудования, поэтому определение валового выброса связано для действующего предприятия с фактическим фондом времени работы оборудования, а для проектируемого объекта с планируемом эффективным фондом времени, принимаемым по действующим в отрасли нормативам.</w:t>
      </w:r>
    </w:p>
    <w:bookmarkEnd w:id="1441"/>
    <w:bookmarkStart w:name="z174" w:id="1442"/>
    <w:p>
      <w:pPr>
        <w:spacing w:after="0"/>
        <w:ind w:left="0"/>
        <w:jc w:val="left"/>
      </w:pPr>
      <w:r>
        <w:rPr>
          <w:rFonts w:ascii="Times New Roman"/>
          <w:b/>
          <w:i w:val="false"/>
          <w:color w:val="000000"/>
        </w:rPr>
        <w:t xml:space="preserve"> 2. Определение массы выделяющихся вредных веществ по результатам измерений параметров потока</w:t>
      </w:r>
    </w:p>
    <w:bookmarkEnd w:id="1442"/>
    <w:bookmarkStart w:name="z175" w:id="1443"/>
    <w:p>
      <w:pPr>
        <w:spacing w:after="0"/>
        <w:ind w:left="0"/>
        <w:jc w:val="both"/>
      </w:pPr>
      <w:r>
        <w:rPr>
          <w:rFonts w:ascii="Times New Roman"/>
          <w:b w:val="false"/>
          <w:i w:val="false"/>
          <w:color w:val="000000"/>
          <w:sz w:val="28"/>
        </w:rPr>
        <w:t>
      7. Основные положения.</w:t>
      </w:r>
    </w:p>
    <w:bookmarkEnd w:id="1443"/>
    <w:bookmarkStart w:name="z2444" w:id="1444"/>
    <w:p>
      <w:pPr>
        <w:spacing w:after="0"/>
        <w:ind w:left="0"/>
        <w:jc w:val="both"/>
      </w:pPr>
      <w:r>
        <w:rPr>
          <w:rFonts w:ascii="Times New Roman"/>
          <w:b w:val="false"/>
          <w:i w:val="false"/>
          <w:color w:val="000000"/>
          <w:sz w:val="28"/>
        </w:rPr>
        <w:t>
      Определение объемного расхода загрязненного воздушного потока, отводимого от технологического оборудования, и содержания в нем вредных компонентов осуществляется в соответствии с унифицированными методиками, утвержденными Казгидрометом.</w:t>
      </w:r>
    </w:p>
    <w:bookmarkEnd w:id="1444"/>
    <w:bookmarkStart w:name="z2445" w:id="1445"/>
    <w:p>
      <w:pPr>
        <w:spacing w:after="0"/>
        <w:ind w:left="0"/>
        <w:jc w:val="both"/>
      </w:pPr>
      <w:r>
        <w:rPr>
          <w:rFonts w:ascii="Times New Roman"/>
          <w:b w:val="false"/>
          <w:i w:val="false"/>
          <w:color w:val="000000"/>
          <w:sz w:val="28"/>
        </w:rPr>
        <w:t>
      Указанные методики содержат варианты условий их применения, каждый из которых определяется отраслью с учетом особенностей своих производств.</w:t>
      </w:r>
    </w:p>
    <w:bookmarkEnd w:id="1445"/>
    <w:bookmarkStart w:name="z176" w:id="1446"/>
    <w:p>
      <w:pPr>
        <w:spacing w:after="0"/>
        <w:ind w:left="0"/>
        <w:jc w:val="both"/>
      </w:pPr>
      <w:r>
        <w:rPr>
          <w:rFonts w:ascii="Times New Roman"/>
          <w:b w:val="false"/>
          <w:i w:val="false"/>
          <w:color w:val="000000"/>
          <w:sz w:val="28"/>
        </w:rPr>
        <w:t>
      8. Выбор точек для отбора проб газов или вентиляционного воздуха, их число и место расположения определяется, исходя из условия получения полной и достоверной информации о количестве вредных веществ, отходящих от технологических агрегатов и установок. При этом предпочтение в первоочередности измерений отдается тем веществам, которые наиболее опасны по степени воздействия по организм человека.</w:t>
      </w:r>
    </w:p>
    <w:bookmarkEnd w:id="1446"/>
    <w:bookmarkStart w:name="z177" w:id="1447"/>
    <w:p>
      <w:pPr>
        <w:spacing w:after="0"/>
        <w:ind w:left="0"/>
        <w:jc w:val="both"/>
      </w:pPr>
      <w:r>
        <w:rPr>
          <w:rFonts w:ascii="Times New Roman"/>
          <w:b w:val="false"/>
          <w:i w:val="false"/>
          <w:color w:val="000000"/>
          <w:sz w:val="28"/>
        </w:rPr>
        <w:t>
      9. Периодичность проведения измерений и оценка их точности.</w:t>
      </w:r>
    </w:p>
    <w:bookmarkEnd w:id="1447"/>
    <w:bookmarkStart w:name="z2446" w:id="1448"/>
    <w:p>
      <w:pPr>
        <w:spacing w:after="0"/>
        <w:ind w:left="0"/>
        <w:jc w:val="both"/>
      </w:pPr>
      <w:r>
        <w:rPr>
          <w:rFonts w:ascii="Times New Roman"/>
          <w:b w:val="false"/>
          <w:i w:val="false"/>
          <w:color w:val="000000"/>
          <w:sz w:val="28"/>
        </w:rPr>
        <w:t>
      Для определения выбросов вредных веществ измерение параметров загрязненных потоков должно быть распределено во времени и отражать все стадии производственного цикла технологического оборудования или процессов - источников загрязнения атмосферы. Выбросы рассчитываются по величинам среднесуточных параметров: концентрации и объемного расхода.</w:t>
      </w:r>
    </w:p>
    <w:bookmarkEnd w:id="1448"/>
    <w:bookmarkStart w:name="z178" w:id="1449"/>
    <w:p>
      <w:pPr>
        <w:spacing w:after="0"/>
        <w:ind w:left="0"/>
        <w:jc w:val="both"/>
      </w:pPr>
      <w:r>
        <w:rPr>
          <w:rFonts w:ascii="Times New Roman"/>
          <w:b w:val="false"/>
          <w:i w:val="false"/>
          <w:color w:val="000000"/>
          <w:sz w:val="28"/>
        </w:rPr>
        <w:t>
      10. Измерения концентраций вредных веществ в промышленных выбросах производятся при фактическом режиме загрузки технологического оборудования, стабильной номенклатуре перерабатываемого сырья и полуфабрикатов, отлаженной работы вентиляционных установок и эффективной работе газоочистных и пылеулавливающих установок. Все эти параметры должна регистрироваться в рабочих журналах.</w:t>
      </w:r>
    </w:p>
    <w:bookmarkEnd w:id="1449"/>
    <w:bookmarkStart w:name="z179" w:id="1450"/>
    <w:p>
      <w:pPr>
        <w:spacing w:after="0"/>
        <w:ind w:left="0"/>
        <w:jc w:val="both"/>
      </w:pPr>
      <w:r>
        <w:rPr>
          <w:rFonts w:ascii="Times New Roman"/>
          <w:b w:val="false"/>
          <w:i w:val="false"/>
          <w:color w:val="000000"/>
          <w:sz w:val="28"/>
        </w:rPr>
        <w:t>
      11. Для технологического оборудования (агрегатов, станков и др.), работающего с нестабильными во времени выбросами вредных веществ в результате изменяющейся загрузки, с вариациями качества сырья, полуфабрикатов и т.д., измерение концентрации вредных веществ и других параметров потока выполняется для максимальных, минимальных и превалирующих значении этих отклонений. Величина отклонений в режиме работы оборудования, качества сырья и полуфабрикатов, технологии - изготовления продукции и т.п.. устанавливается по оперативным журналам работы оборудовании и учета расхода сырья и материалов.</w:t>
      </w:r>
    </w:p>
    <w:bookmarkEnd w:id="1450"/>
    <w:bookmarkStart w:name="z2447" w:id="1451"/>
    <w:p>
      <w:pPr>
        <w:spacing w:after="0"/>
        <w:ind w:left="0"/>
        <w:jc w:val="both"/>
      </w:pPr>
      <w:r>
        <w:rPr>
          <w:rFonts w:ascii="Times New Roman"/>
          <w:b w:val="false"/>
          <w:i w:val="false"/>
          <w:color w:val="000000"/>
          <w:sz w:val="28"/>
        </w:rPr>
        <w:t>
      При стабильности этих отклонений измерения выполняются при фактическом режиме работы технологического оборудования.</w:t>
      </w:r>
    </w:p>
    <w:bookmarkEnd w:id="1451"/>
    <w:bookmarkStart w:name="z2448" w:id="1452"/>
    <w:p>
      <w:pPr>
        <w:spacing w:after="0"/>
        <w:ind w:left="0"/>
        <w:jc w:val="both"/>
      </w:pPr>
      <w:r>
        <w:rPr>
          <w:rFonts w:ascii="Times New Roman"/>
          <w:b w:val="false"/>
          <w:i w:val="false"/>
          <w:color w:val="000000"/>
          <w:sz w:val="28"/>
        </w:rPr>
        <w:t>
      И в этом и в другом случаях измерение концентрации ведется с отбором пробы как на один фильтр (поглотительный сосуд и т.д.) в течение; всего времени пробоотбора, так и на разные. Время непрерывного отбора пробы составляет 10-30 мин, с интервалом, обеспечивающим попадание процесса пробоотбора в характерные, по интенсивности выделения вредных веществ, стадии производственного цикла, но не реже, чем раз в два часа.</w:t>
      </w:r>
    </w:p>
    <w:bookmarkEnd w:id="1452"/>
    <w:bookmarkStart w:name="z2449" w:id="1453"/>
    <w:p>
      <w:pPr>
        <w:spacing w:after="0"/>
        <w:ind w:left="0"/>
        <w:jc w:val="both"/>
      </w:pPr>
      <w:r>
        <w:rPr>
          <w:rFonts w:ascii="Times New Roman"/>
          <w:b w:val="false"/>
          <w:i w:val="false"/>
          <w:color w:val="000000"/>
          <w:sz w:val="28"/>
        </w:rPr>
        <w:t>
      Средняя суточная концентрация вредного вещества при этом рассчитывается как средняя арифметическая величина по выражению:</w:t>
      </w:r>
    </w:p>
    <w:bookmarkEnd w:id="14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43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743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 </w:t>
      </w:r>
      <w:r>
        <w:br/>
      </w:r>
      <w:r>
        <w:rPr>
          <w:rFonts w:ascii="Times New Roman"/>
          <w:b w:val="false"/>
          <w:i w:val="false"/>
          <w:color w:val="000000"/>
          <w:sz w:val="28"/>
        </w:rPr>
        <w:t>
</w:t>
      </w:r>
    </w:p>
    <w:bookmarkStart w:name="z2451" w:id="1454"/>
    <w:p>
      <w:pPr>
        <w:spacing w:after="0"/>
        <w:ind w:left="0"/>
        <w:jc w:val="both"/>
      </w:pPr>
      <w:r>
        <w:rPr>
          <w:rFonts w:ascii="Times New Roman"/>
          <w:b w:val="false"/>
          <w:i w:val="false"/>
          <w:color w:val="000000"/>
          <w:sz w:val="28"/>
        </w:rPr>
        <w:t>
      где С1, С2, …, Сn - отдельные измерении величин концентрации г/м</w:t>
      </w:r>
      <w:r>
        <w:rPr>
          <w:rFonts w:ascii="Times New Roman"/>
          <w:b w:val="false"/>
          <w:i w:val="false"/>
          <w:color w:val="000000"/>
          <w:vertAlign w:val="superscript"/>
        </w:rPr>
        <w:t>3</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w:t>
      </w:r>
    </w:p>
    <w:bookmarkEnd w:id="1454"/>
    <w:bookmarkStart w:name="z2452" w:id="1455"/>
    <w:p>
      <w:pPr>
        <w:spacing w:after="0"/>
        <w:ind w:left="0"/>
        <w:jc w:val="both"/>
      </w:pPr>
      <w:r>
        <w:rPr>
          <w:rFonts w:ascii="Times New Roman"/>
          <w:b w:val="false"/>
          <w:i w:val="false"/>
          <w:color w:val="000000"/>
          <w:sz w:val="28"/>
        </w:rPr>
        <w:t>
      n - число измерений.</w:t>
      </w:r>
    </w:p>
    <w:bookmarkEnd w:id="1455"/>
    <w:bookmarkStart w:name="z180" w:id="1456"/>
    <w:p>
      <w:pPr>
        <w:spacing w:after="0"/>
        <w:ind w:left="0"/>
        <w:jc w:val="both"/>
      </w:pPr>
      <w:r>
        <w:rPr>
          <w:rFonts w:ascii="Times New Roman"/>
          <w:b w:val="false"/>
          <w:i w:val="false"/>
          <w:color w:val="000000"/>
          <w:sz w:val="28"/>
        </w:rPr>
        <w:t>
      12. Для технологического оборудования и процессов, характеризующихся резкими изменениями выбросов вредных веществ и обменных расходов газа в ходе производственного цикла, измерений; концентрации компонентов в потоке отходящего газа или вентиляционного воздуха выполняются на всех стадиях производственного цикла (например, для плавильных агрегатов это периоды розжига завалки шихты, плавки и слива металла и да.). При этом изменения осуществляются путем отбора проб на один фильтр (поглотительный сосуд) в течение всего процесса, так и но разные. Время непрерывного отбора пробы составляет 10-30 мин с интервалами, обеспечивающими представительный отбор проб для каждого периода производственного цикла.</w:t>
      </w:r>
    </w:p>
    <w:bookmarkEnd w:id="1456"/>
    <w:bookmarkStart w:name="z2453" w:id="1457"/>
    <w:p>
      <w:pPr>
        <w:spacing w:after="0"/>
        <w:ind w:left="0"/>
        <w:jc w:val="both"/>
      </w:pPr>
      <w:r>
        <w:rPr>
          <w:rFonts w:ascii="Times New Roman"/>
          <w:b w:val="false"/>
          <w:i w:val="false"/>
          <w:color w:val="000000"/>
          <w:sz w:val="28"/>
        </w:rPr>
        <w:t xml:space="preserve">
      Здесь средняя суточная концентрация вредного вещества рассчитывается как средняя взвешенная величина по выражению: </w:t>
      </w:r>
    </w:p>
    <w:bookmarkEnd w:id="14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21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3721100" cy="111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 </w:t>
      </w:r>
      <w:r>
        <w:br/>
      </w:r>
      <w:r>
        <w:rPr>
          <w:rFonts w:ascii="Times New Roman"/>
          <w:b w:val="false"/>
          <w:i w:val="false"/>
          <w:color w:val="000000"/>
          <w:sz w:val="28"/>
        </w:rPr>
        <w:t>
</w:t>
      </w:r>
    </w:p>
    <w:bookmarkStart w:name="z2455" w:id="1458"/>
    <w:p>
      <w:pPr>
        <w:spacing w:after="0"/>
        <w:ind w:left="0"/>
        <w:jc w:val="both"/>
      </w:pPr>
      <w:r>
        <w:rPr>
          <w:rFonts w:ascii="Times New Roman"/>
          <w:b w:val="false"/>
          <w:i w:val="false"/>
          <w:color w:val="000000"/>
          <w:sz w:val="28"/>
        </w:rPr>
        <w:t>
      где С1, C2, ...Сn, - отдельные измерения величин концентраций, г/м</w:t>
      </w:r>
      <w:r>
        <w:rPr>
          <w:rFonts w:ascii="Times New Roman"/>
          <w:b w:val="false"/>
          <w:i w:val="false"/>
          <w:color w:val="000000"/>
          <w:vertAlign w:val="superscript"/>
        </w:rPr>
        <w:t>3</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xml:space="preserve">; </w:t>
      </w:r>
    </w:p>
    <w:bookmarkEnd w:id="1458"/>
    <w:bookmarkStart w:name="z2456" w:id="1459"/>
    <w:p>
      <w:pPr>
        <w:spacing w:after="0"/>
        <w:ind w:left="0"/>
        <w:jc w:val="both"/>
      </w:pPr>
      <w:r>
        <w:rPr>
          <w:rFonts w:ascii="Times New Roman"/>
          <w:b w:val="false"/>
          <w:i w:val="false"/>
          <w:color w:val="000000"/>
          <w:sz w:val="28"/>
        </w:rPr>
        <w:t>
      Q1, Q2, …,Qn - объемные расходы газа (воздуха) в период измерения концентрации, м</w:t>
      </w:r>
      <w:r>
        <w:rPr>
          <w:rFonts w:ascii="Times New Roman"/>
          <w:b w:val="false"/>
          <w:i w:val="false"/>
          <w:color w:val="000000"/>
          <w:vertAlign w:val="superscript"/>
        </w:rPr>
        <w:t>3</w:t>
      </w:r>
      <w:r>
        <w:rPr>
          <w:rFonts w:ascii="Times New Roman"/>
          <w:b w:val="false"/>
          <w:i w:val="false"/>
          <w:color w:val="000000"/>
          <w:sz w:val="28"/>
        </w:rPr>
        <w:t>/ч.</w:t>
      </w:r>
    </w:p>
    <w:bookmarkEnd w:id="1459"/>
    <w:bookmarkStart w:name="z181" w:id="1460"/>
    <w:p>
      <w:pPr>
        <w:spacing w:after="0"/>
        <w:ind w:left="0"/>
        <w:jc w:val="both"/>
      </w:pPr>
      <w:r>
        <w:rPr>
          <w:rFonts w:ascii="Times New Roman"/>
          <w:b w:val="false"/>
          <w:i w:val="false"/>
          <w:color w:val="000000"/>
          <w:sz w:val="28"/>
        </w:rPr>
        <w:t xml:space="preserve">
      13. По величинам средних концентрация вредных веществ в отходящих газах пли вентиляционном воздухе </w:t>
      </w:r>
    </w:p>
    <w:bookmarkEnd w:id="1460"/>
    <w:p>
      <w:pPr>
        <w:spacing w:after="0"/>
        <w:ind w:left="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520700" cy="342900"/>
                    </a:xfrm>
                    <a:prstGeom prst="rect">
                      <a:avLst/>
                    </a:prstGeom>
                  </pic:spPr>
                </pic:pic>
              </a:graphicData>
            </a:graphic>
          </wp:inline>
        </w:drawing>
      </w:r>
    </w:p>
    <w:p>
      <w:pPr>
        <w:spacing w:after="0"/>
        <w:ind w:left="0"/>
        <w:jc w:val="left"/>
      </w:pPr>
      <w:r>
        <w:rPr>
          <w:rFonts w:ascii="Times New Roman"/>
          <w:b w:val="false"/>
          <w:i w:val="false"/>
          <w:color w:val="000000"/>
          <w:sz w:val="28"/>
        </w:rPr>
        <w:t>рассчитываются секундные количества вредных веществ, содержащихся при фактических режимах работы технологического оборудования и показателях качества сырья и продукции:</w:t>
      </w:r>
      <w:r>
        <w:br/>
      </w:r>
      <w:r>
        <w:rPr>
          <w:rFonts w:ascii="Times New Roman"/>
          <w:b w:val="false"/>
          <w:i w:val="false"/>
          <w:color w:val="000000"/>
          <w:sz w:val="28"/>
        </w:rPr>
        <w:t>
</w:t>
      </w:r>
      <w:r>
        <w:br/>
      </w:r>
    </w:p>
    <w:p>
      <w:pPr>
        <w:spacing w:after="0"/>
        <w:ind w:left="0"/>
        <w:jc w:val="both"/>
      </w:pPr>
      <w:r>
        <w:drawing>
          <wp:inline distT="0" distB="0" distL="0" distR="0">
            <wp:extent cx="1371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371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p>
    <w:bookmarkStart w:name="z2458" w:id="1461"/>
    <w:p>
      <w:pPr>
        <w:spacing w:after="0"/>
        <w:ind w:left="0"/>
        <w:jc w:val="both"/>
      </w:pPr>
      <w:r>
        <w:rPr>
          <w:rFonts w:ascii="Times New Roman"/>
          <w:b w:val="false"/>
          <w:i w:val="false"/>
          <w:color w:val="000000"/>
          <w:sz w:val="28"/>
        </w:rPr>
        <w:t xml:space="preserve">
      где </w:t>
      </w:r>
    </w:p>
    <w:bookmarkEnd w:id="1461"/>
    <w:p>
      <w:pPr>
        <w:spacing w:after="0"/>
        <w:ind w:left="0"/>
        <w:jc w:val="both"/>
      </w:pPr>
      <w:r>
        <w:drawing>
          <wp:inline distT="0" distB="0" distL="0" distR="0">
            <wp:extent cx="393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393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секундное количество массы вредного вещества при фактическом режиме работы технологического оборудования, г/с;</w:t>
      </w:r>
      <w:r>
        <w:br/>
      </w:r>
      <w:r>
        <w:rPr>
          <w:rFonts w:ascii="Times New Roman"/>
          <w:b w:val="false"/>
          <w:i w:val="false"/>
          <w:color w:val="000000"/>
          <w:sz w:val="28"/>
        </w:rPr>
        <w:t>
</w:t>
      </w:r>
      <w:r>
        <w:br/>
      </w:r>
    </w:p>
    <w:p>
      <w:pPr>
        <w:spacing w:after="0"/>
        <w:ind w:left="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42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отходящих газов или вентиляционного воздуха при фактическом режиме работы технологического агрегата, приведенный к нормальным условиям,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p>
    <w:bookmarkStart w:name="z2460" w:id="1462"/>
    <w:p>
      <w:pPr>
        <w:spacing w:after="0"/>
        <w:ind w:left="0"/>
        <w:jc w:val="both"/>
      </w:pPr>
      <w:r>
        <w:rPr>
          <w:rFonts w:ascii="Times New Roman"/>
          <w:b w:val="false"/>
          <w:i w:val="false"/>
          <w:color w:val="000000"/>
          <w:sz w:val="28"/>
        </w:rPr>
        <w:t>
      Аналогичным образом рассчитываются секундные количества вредного вещества в промышленном выбросе.</w:t>
      </w:r>
    </w:p>
    <w:bookmarkEnd w:id="1462"/>
    <w:bookmarkStart w:name="z182" w:id="1463"/>
    <w:p>
      <w:pPr>
        <w:spacing w:after="0"/>
        <w:ind w:left="0"/>
        <w:jc w:val="both"/>
      </w:pPr>
      <w:r>
        <w:rPr>
          <w:rFonts w:ascii="Times New Roman"/>
          <w:b w:val="false"/>
          <w:i w:val="false"/>
          <w:color w:val="000000"/>
          <w:sz w:val="28"/>
        </w:rPr>
        <w:t>
      14. При отсутствии на источнике загрязнения атмосферных газоочистных сооружений за величины средних концентраций вредных веществ в промышленном выбросе принимаются значения средних концентраций, вредных веществ в отводных газах или вентиляционном воздухе.</w:t>
      </w:r>
    </w:p>
    <w:bookmarkEnd w:id="1463"/>
    <w:bookmarkStart w:name="z2461" w:id="1464"/>
    <w:p>
      <w:pPr>
        <w:spacing w:after="0"/>
        <w:ind w:left="0"/>
        <w:jc w:val="both"/>
      </w:pPr>
      <w:r>
        <w:rPr>
          <w:rFonts w:ascii="Times New Roman"/>
          <w:b w:val="false"/>
          <w:i w:val="false"/>
          <w:color w:val="000000"/>
          <w:sz w:val="28"/>
        </w:rPr>
        <w:t>
      Истинное значение измеряемой величины, как правило, неизвестно. Поэтому при проведении анализов проводят ряд измерений одной и той же величины. Эта совокупность измерений носит название вариационного ряда, где каждый отдельный результат носит название варианты.</w:t>
      </w:r>
    </w:p>
    <w:bookmarkEnd w:id="1464"/>
    <w:bookmarkStart w:name="z2462" w:id="1465"/>
    <w:p>
      <w:pPr>
        <w:spacing w:after="0"/>
        <w:ind w:left="0"/>
        <w:jc w:val="both"/>
      </w:pPr>
      <w:r>
        <w:rPr>
          <w:rFonts w:ascii="Times New Roman"/>
          <w:b w:val="false"/>
          <w:i w:val="false"/>
          <w:color w:val="000000"/>
          <w:sz w:val="28"/>
        </w:rPr>
        <w:t xml:space="preserve">
      Среднее арифметическое </w:t>
      </w:r>
    </w:p>
    <w:bookmarkEnd w:id="14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величин, вариационного ряда дает значение среднего значения измеряемого параметра, оно определяется из выражения</w:t>
      </w:r>
      <w:r>
        <w:br/>
      </w:r>
      <w:r>
        <w:rPr>
          <w:rFonts w:ascii="Times New Roman"/>
          <w:b w:val="false"/>
          <w:i w:val="false"/>
          <w:color w:val="000000"/>
          <w:sz w:val="28"/>
        </w:rPr>
        <w:t>
</w:t>
      </w:r>
      <w:r>
        <w:br/>
      </w:r>
    </w:p>
    <w:p>
      <w:pPr>
        <w:spacing w:after="0"/>
        <w:ind w:left="0"/>
        <w:jc w:val="both"/>
      </w:pPr>
      <w:r>
        <w:drawing>
          <wp:inline distT="0" distB="0" distL="0" distR="0">
            <wp:extent cx="927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927100" cy="81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2464" w:id="1466"/>
    <w:p>
      <w:pPr>
        <w:spacing w:after="0"/>
        <w:ind w:left="0"/>
        <w:jc w:val="both"/>
      </w:pPr>
      <w:r>
        <w:rPr>
          <w:rFonts w:ascii="Times New Roman"/>
          <w:b w:val="false"/>
          <w:i w:val="false"/>
          <w:color w:val="000000"/>
          <w:sz w:val="28"/>
        </w:rPr>
        <w:t>
      где: Xi ~ независимые друг от друга результаты отдельных измерений;</w:t>
      </w:r>
    </w:p>
    <w:bookmarkEnd w:id="1466"/>
    <w:bookmarkStart w:name="z2465" w:id="1467"/>
    <w:p>
      <w:pPr>
        <w:spacing w:after="0"/>
        <w:ind w:left="0"/>
        <w:jc w:val="both"/>
      </w:pPr>
      <w:r>
        <w:rPr>
          <w:rFonts w:ascii="Times New Roman"/>
          <w:b w:val="false"/>
          <w:i w:val="false"/>
          <w:color w:val="000000"/>
          <w:sz w:val="28"/>
        </w:rPr>
        <w:t>
      n - число измерений.</w:t>
      </w:r>
    </w:p>
    <w:bookmarkEnd w:id="1467"/>
    <w:bookmarkStart w:name="z2466" w:id="1468"/>
    <w:p>
      <w:pPr>
        <w:spacing w:after="0"/>
        <w:ind w:left="0"/>
        <w:jc w:val="both"/>
      </w:pPr>
      <w:r>
        <w:rPr>
          <w:rFonts w:ascii="Times New Roman"/>
          <w:b w:val="false"/>
          <w:i w:val="false"/>
          <w:color w:val="000000"/>
          <w:sz w:val="28"/>
        </w:rPr>
        <w:t>
      Тогда ошибка измерения определяется как разность между средним арифметическим значением измеряемой величины и результатом конкретного измерения:</w:t>
      </w:r>
    </w:p>
    <w:bookmarkEnd w:id="14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168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2468" w:id="1469"/>
    <w:p>
      <w:pPr>
        <w:spacing w:after="0"/>
        <w:ind w:left="0"/>
        <w:jc w:val="both"/>
      </w:pPr>
      <w:r>
        <w:rPr>
          <w:rFonts w:ascii="Times New Roman"/>
          <w:b w:val="false"/>
          <w:i w:val="false"/>
          <w:color w:val="000000"/>
          <w:sz w:val="28"/>
        </w:rPr>
        <w:t xml:space="preserve">
      которая носит название абсолютной ошибки. Однако более удобно качество полученных результатов характеризовать не абсолютной ошибкой </w:t>
      </w:r>
    </w:p>
    <w:bookmarkEnd w:id="1469"/>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Хi отношением к среднеарифметическому значению измеряемой величины, которое называют относительной ошибкой, обычно выражаемой в процентах</w:t>
      </w:r>
      <w:r>
        <w:br/>
      </w:r>
      <w:r>
        <w:rPr>
          <w:rFonts w:ascii="Times New Roman"/>
          <w:b w:val="false"/>
          <w:i w:val="false"/>
          <w:color w:val="000000"/>
          <w:sz w:val="28"/>
        </w:rPr>
        <w:t>
</w:t>
      </w:r>
      <w:r>
        <w:br/>
      </w:r>
    </w:p>
    <w:p>
      <w:pPr>
        <w:spacing w:after="0"/>
        <w:ind w:left="0"/>
        <w:jc w:val="both"/>
      </w:pPr>
      <w:r>
        <w:drawing>
          <wp:inline distT="0" distB="0" distL="0" distR="0">
            <wp:extent cx="1739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7399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2470" w:id="1470"/>
    <w:p>
      <w:pPr>
        <w:spacing w:after="0"/>
        <w:ind w:left="0"/>
        <w:jc w:val="both"/>
      </w:pPr>
      <w:r>
        <w:rPr>
          <w:rFonts w:ascii="Times New Roman"/>
          <w:b w:val="false"/>
          <w:i w:val="false"/>
          <w:color w:val="000000"/>
          <w:sz w:val="28"/>
        </w:rPr>
        <w:t xml:space="preserve">
      Среднее арифметическое всех абсолютных ошибок независимо от их знака называется средней абсолютной ошибкой </w:t>
      </w:r>
    </w:p>
    <w:bookmarkEnd w:id="1470"/>
    <w:p>
      <w:pPr>
        <w:spacing w:after="0"/>
        <w:ind w:left="0"/>
        <w:jc w:val="both"/>
      </w:pPr>
      <w:r>
        <w:drawing>
          <wp:inline distT="0" distB="0" distL="0" distR="0">
            <wp:extent cx="508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508000" cy="266700"/>
                    </a:xfrm>
                    <a:prstGeom prst="rect">
                      <a:avLst/>
                    </a:prstGeom>
                  </pic:spPr>
                </pic:pic>
              </a:graphicData>
            </a:graphic>
          </wp:inline>
        </w:drawing>
      </w:r>
    </w:p>
    <w:p>
      <w:pPr>
        <w:spacing w:after="0"/>
        <w:ind w:left="0"/>
        <w:jc w:val="left"/>
      </w:pPr>
      <w:r>
        <w:rPr>
          <w:rFonts w:ascii="Times New Roman"/>
          <w:b w:val="false"/>
          <w:i w:val="false"/>
          <w:color w:val="000000"/>
          <w:sz w:val="28"/>
        </w:rPr>
        <w:t>, а ее отношение к среднему арифметическому вариационного ряда - средней относительной ошибкой.</w:t>
      </w:r>
      <w:r>
        <w:br/>
      </w:r>
      <w:r>
        <w:rPr>
          <w:rFonts w:ascii="Times New Roman"/>
          <w:b w:val="false"/>
          <w:i w:val="false"/>
          <w:color w:val="000000"/>
          <w:sz w:val="28"/>
        </w:rPr>
        <w:t>
</w:t>
      </w:r>
    </w:p>
    <w:bookmarkStart w:name="z183" w:id="1471"/>
    <w:p>
      <w:pPr>
        <w:spacing w:after="0"/>
        <w:ind w:left="0"/>
        <w:jc w:val="both"/>
      </w:pPr>
      <w:r>
        <w:rPr>
          <w:rFonts w:ascii="Times New Roman"/>
          <w:b w:val="false"/>
          <w:i w:val="false"/>
          <w:color w:val="000000"/>
          <w:sz w:val="28"/>
        </w:rPr>
        <w:t>
      15. Точность (воспроизводимость) результатов измерений оценивается по величине среднего квадратичного отклонения по формуле:</w:t>
      </w:r>
    </w:p>
    <w:bookmarkEnd w:id="14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24000" cy="87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bookmarkStart w:name="z2472" w:id="1472"/>
    <w:p>
      <w:pPr>
        <w:spacing w:after="0"/>
        <w:ind w:left="0"/>
        <w:jc w:val="both"/>
      </w:pPr>
      <w:r>
        <w:rPr>
          <w:rFonts w:ascii="Times New Roman"/>
          <w:b w:val="false"/>
          <w:i w:val="false"/>
          <w:color w:val="000000"/>
          <w:sz w:val="28"/>
        </w:rPr>
        <w:t>
      При достаточно большом числе измерений п, величина стремится к некоторому постоянному значению G, являющемуся статистическим пределом. Именно этот предел и называют средней квадратичной ошибкой, а ее квадрат - дисперсией результатов измерений. Величину S относят к каждому отдельному измерению. Большой интерес представляет среднее квадратичное отклонение вариационного ряда, его значение Sx и ошибку Gх можно определить по уравнениям:</w:t>
      </w:r>
    </w:p>
    <w:bookmarkEnd w:id="14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8128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r>
        <w:br/>
      </w:r>
    </w:p>
    <w:p>
      <w:pPr>
        <w:spacing w:after="0"/>
        <w:ind w:left="0"/>
        <w:jc w:val="both"/>
      </w:pPr>
      <w:r>
        <w:drawing>
          <wp:inline distT="0" distB="0" distL="0" distR="0">
            <wp:extent cx="85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8509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2475" w:id="1473"/>
    <w:p>
      <w:pPr>
        <w:spacing w:after="0"/>
        <w:ind w:left="0"/>
        <w:jc w:val="both"/>
      </w:pPr>
      <w:r>
        <w:rPr>
          <w:rFonts w:ascii="Times New Roman"/>
          <w:b w:val="false"/>
          <w:i w:val="false"/>
          <w:color w:val="000000"/>
          <w:sz w:val="28"/>
        </w:rPr>
        <w:t xml:space="preserve">
      Между средней квадратичной ошибкой G и средней абсолютной ошибкой </w:t>
      </w:r>
    </w:p>
    <w:bookmarkEnd w:id="1473"/>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Хср существует численная зависимость</w:t>
      </w:r>
      <w:r>
        <w:br/>
      </w:r>
      <w:r>
        <w:rPr>
          <w:rFonts w:ascii="Times New Roman"/>
          <w:b w:val="false"/>
          <w:i w:val="false"/>
          <w:color w:val="000000"/>
          <w:sz w:val="28"/>
        </w:rPr>
        <w:t>
</w:t>
      </w:r>
    </w:p>
    <w:bookmarkStart w:name="z2476" w:id="1474"/>
    <w:p>
      <w:pPr>
        <w:spacing w:after="0"/>
        <w:ind w:left="0"/>
        <w:jc w:val="both"/>
      </w:pPr>
      <w:r>
        <w:rPr>
          <w:rFonts w:ascii="Times New Roman"/>
          <w:b w:val="false"/>
          <w:i w:val="false"/>
          <w:color w:val="000000"/>
          <w:sz w:val="28"/>
        </w:rPr>
        <w:t>
      G = 1,253</w:t>
      </w:r>
    </w:p>
    <w:bookmarkEnd w:id="1474"/>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Хср       (2.10.)</w:t>
      </w:r>
      <w:r>
        <w:br/>
      </w:r>
      <w:r>
        <w:rPr>
          <w:rFonts w:ascii="Times New Roman"/>
          <w:b w:val="false"/>
          <w:i w:val="false"/>
          <w:color w:val="000000"/>
          <w:sz w:val="28"/>
        </w:rPr>
        <w:t>
</w:t>
      </w:r>
    </w:p>
    <w:bookmarkStart w:name="z184" w:id="1475"/>
    <w:p>
      <w:pPr>
        <w:spacing w:after="0"/>
        <w:ind w:left="0"/>
        <w:jc w:val="both"/>
      </w:pPr>
      <w:r>
        <w:rPr>
          <w:rFonts w:ascii="Times New Roman"/>
          <w:b w:val="false"/>
          <w:i w:val="false"/>
          <w:color w:val="000000"/>
          <w:sz w:val="28"/>
        </w:rPr>
        <w:t>
      16. Статистическая характеристика, полученная с ограниченного числа измерений, является приближенной. Поэтому она имеет смысл только в том случае, если указаны границы возможной погрешности оценки. Этими границами являются интервалы значений Х</w:t>
      </w:r>
    </w:p>
    <w:bookmarkEnd w:id="1475"/>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Х и X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Х и называемых доверительными интервалами, Истинное значение измеряемой величины находится внутри этого доверительного интервала с выбранной статистической вероятностью Р. Вероятность того, что результаты измерений отличаются от истинного значения на величину, не выходящую за пределы доверительного интервала, носит название доверительной вероятности или коэффициента доверия и ото условие записывается в следующем виде:</w:t>
      </w:r>
      <w:r>
        <w:br/>
      </w:r>
      <w:r>
        <w:rPr>
          <w:rFonts w:ascii="Times New Roman"/>
          <w:b w:val="false"/>
          <w:i w:val="false"/>
          <w:color w:val="000000"/>
          <w:sz w:val="28"/>
        </w:rPr>
        <w:t>
</w:t>
      </w:r>
      <w:r>
        <w:br/>
      </w:r>
    </w:p>
    <w:p>
      <w:pPr>
        <w:spacing w:after="0"/>
        <w:ind w:left="0"/>
        <w:jc w:val="both"/>
      </w:pPr>
      <w:r>
        <w:drawing>
          <wp:inline distT="0" distB="0" distL="0" distR="0">
            <wp:extent cx="243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438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(2.11.)</w:t>
      </w:r>
      <w:r>
        <w:br/>
      </w:r>
      <w:r>
        <w:rPr>
          <w:rFonts w:ascii="Times New Roman"/>
          <w:b w:val="false"/>
          <w:i w:val="false"/>
          <w:color w:val="000000"/>
          <w:sz w:val="28"/>
        </w:rPr>
        <w:t>
</w:t>
      </w:r>
    </w:p>
    <w:bookmarkStart w:name="z2478" w:id="1476"/>
    <w:p>
      <w:pPr>
        <w:spacing w:after="0"/>
        <w:ind w:left="0"/>
        <w:jc w:val="both"/>
      </w:pPr>
      <w:r>
        <w:rPr>
          <w:rFonts w:ascii="Times New Roman"/>
          <w:b w:val="false"/>
          <w:i w:val="false"/>
          <w:color w:val="000000"/>
          <w:sz w:val="28"/>
        </w:rPr>
        <w:t xml:space="preserve">
      Преимущественное значение для массовых промышленных измерений получили значение </w:t>
      </w:r>
    </w:p>
    <w:bookmarkEnd w:id="1476"/>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равные 68,3 и 90%,</w:t>
      </w:r>
      <w:r>
        <w:br/>
      </w:r>
      <w:r>
        <w:rPr>
          <w:rFonts w:ascii="Times New Roman"/>
          <w:b w:val="false"/>
          <w:i w:val="false"/>
          <w:color w:val="000000"/>
          <w:sz w:val="28"/>
        </w:rPr>
        <w:t>
</w:t>
      </w:r>
    </w:p>
    <w:bookmarkStart w:name="z2479" w:id="1477"/>
    <w:p>
      <w:pPr>
        <w:spacing w:after="0"/>
        <w:ind w:left="0"/>
        <w:jc w:val="both"/>
      </w:pPr>
      <w:r>
        <w:rPr>
          <w:rFonts w:ascii="Times New Roman"/>
          <w:b w:val="false"/>
          <w:i w:val="false"/>
          <w:color w:val="000000"/>
          <w:sz w:val="28"/>
        </w:rPr>
        <w:t>
      Для определения границ доверительного интервала следует использовать понятие нормированного отклонения t, находящегося в зависимости от выбранной статистической вероятности Р и числа измерений n. Оно является отклонением того или иного измерения от средней арифметической, отнесенной к средней квадратичной ошибке G, т.е.</w:t>
      </w:r>
    </w:p>
    <w:bookmarkEnd w:id="1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524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w:t>
      </w:r>
      <w:r>
        <w:br/>
      </w:r>
      <w:r>
        <w:rPr>
          <w:rFonts w:ascii="Times New Roman"/>
          <w:b w:val="false"/>
          <w:i w:val="false"/>
          <w:color w:val="000000"/>
          <w:sz w:val="28"/>
        </w:rPr>
        <w:t>
</w:t>
      </w:r>
    </w:p>
    <w:bookmarkStart w:name="z2481" w:id="1478"/>
    <w:p>
      <w:pPr>
        <w:spacing w:after="0"/>
        <w:ind w:left="0"/>
        <w:jc w:val="both"/>
      </w:pPr>
      <w:r>
        <w:rPr>
          <w:rFonts w:ascii="Times New Roman"/>
          <w:b w:val="false"/>
          <w:i w:val="false"/>
          <w:color w:val="000000"/>
          <w:sz w:val="28"/>
        </w:rPr>
        <w:t>
      При нормальном (гауссовском) законе распределения вариационного ряда значение t могут колебаться в пределах ±3</w:t>
      </w:r>
      <w:r>
        <w:rPr>
          <w:rFonts w:ascii="Times New Roman"/>
          <w:b w:val="false"/>
          <w:i w:val="false"/>
          <w:color w:val="000000"/>
          <w:vertAlign w:val="superscript"/>
        </w:rPr>
        <w:t>о</w:t>
      </w:r>
      <w:r>
        <w:rPr>
          <w:rFonts w:ascii="Times New Roman"/>
          <w:b w:val="false"/>
          <w:i w:val="false"/>
          <w:color w:val="000000"/>
          <w:sz w:val="28"/>
        </w:rPr>
        <w:t>С.</w:t>
      </w:r>
    </w:p>
    <w:bookmarkEnd w:id="1478"/>
    <w:bookmarkStart w:name="z2482" w:id="1479"/>
    <w:p>
      <w:pPr>
        <w:spacing w:after="0"/>
        <w:ind w:left="0"/>
        <w:jc w:val="both"/>
      </w:pPr>
      <w:r>
        <w:rPr>
          <w:rFonts w:ascii="Times New Roman"/>
          <w:b w:val="false"/>
          <w:i w:val="false"/>
          <w:color w:val="000000"/>
          <w:sz w:val="28"/>
        </w:rPr>
        <w:t>
      Для указанных выше значений доверительной вероятности соответственно будут равны 1 и 1,65.</w:t>
      </w:r>
    </w:p>
    <w:bookmarkEnd w:id="1479"/>
    <w:bookmarkStart w:name="z2483" w:id="1480"/>
    <w:p>
      <w:pPr>
        <w:spacing w:after="0"/>
        <w:ind w:left="0"/>
        <w:jc w:val="both"/>
      </w:pPr>
      <w:r>
        <w:rPr>
          <w:rFonts w:ascii="Times New Roman"/>
          <w:b w:val="false"/>
          <w:i w:val="false"/>
          <w:color w:val="000000"/>
          <w:sz w:val="28"/>
        </w:rPr>
        <w:t xml:space="preserve">
      Тогда верхнюю и нижнею границы доверительных интервалов можно определить соответственно следующим образом: </w:t>
      </w:r>
    </w:p>
    <w:bookmarkEnd w:id="1480"/>
    <w:bookmarkStart w:name="z2484" w:id="1481"/>
    <w:p>
      <w:pPr>
        <w:spacing w:after="0"/>
        <w:ind w:left="0"/>
        <w:jc w:val="both"/>
      </w:pPr>
      <w:r>
        <w:rPr>
          <w:rFonts w:ascii="Times New Roman"/>
          <w:b w:val="false"/>
          <w:i w:val="false"/>
          <w:color w:val="000000"/>
          <w:sz w:val="28"/>
        </w:rPr>
        <w:t xml:space="preserve">
      верхнюю границу </w:t>
      </w:r>
    </w:p>
    <w:bookmarkEnd w:id="1481"/>
    <w:p>
      <w:pPr>
        <w:spacing w:after="0"/>
        <w:ind w:left="0"/>
        <w:jc w:val="both"/>
      </w:pPr>
      <w:r>
        <w:drawing>
          <wp:inline distT="0" distB="0" distL="0" distR="0">
            <wp:extent cx="863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8636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5" w:id="1482"/>
    <w:p>
      <w:pPr>
        <w:spacing w:after="0"/>
        <w:ind w:left="0"/>
        <w:jc w:val="both"/>
      </w:pPr>
      <w:r>
        <w:rPr>
          <w:rFonts w:ascii="Times New Roman"/>
          <w:b w:val="false"/>
          <w:i w:val="false"/>
          <w:color w:val="000000"/>
          <w:sz w:val="28"/>
        </w:rPr>
        <w:t xml:space="preserve">
      нижнюю границу </w:t>
      </w:r>
    </w:p>
    <w:bookmarkEnd w:id="1482"/>
    <w:p>
      <w:pPr>
        <w:spacing w:after="0"/>
        <w:ind w:left="0"/>
        <w:jc w:val="both"/>
      </w:pPr>
      <w:r>
        <w:drawing>
          <wp:inline distT="0" distB="0" distL="0" distR="0">
            <wp:extent cx="863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8636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w:t>
      </w:r>
      <w:r>
        <w:br/>
      </w:r>
      <w:r>
        <w:rPr>
          <w:rFonts w:ascii="Times New Roman"/>
          <w:b w:val="false"/>
          <w:i w:val="false"/>
          <w:color w:val="000000"/>
          <w:sz w:val="28"/>
        </w:rPr>
        <w:t>
</w:t>
      </w:r>
    </w:p>
    <w:bookmarkStart w:name="z2486" w:id="1483"/>
    <w:p>
      <w:pPr>
        <w:spacing w:after="0"/>
        <w:ind w:left="0"/>
        <w:jc w:val="both"/>
      </w:pPr>
      <w:r>
        <w:rPr>
          <w:rFonts w:ascii="Times New Roman"/>
          <w:b w:val="false"/>
          <w:i w:val="false"/>
          <w:color w:val="000000"/>
          <w:sz w:val="28"/>
        </w:rPr>
        <w:t>
      В связи с тем, что при практических измерениях рассеивание значений измеряемой величину достаточно высоко, для сопоставления результатов нужно пользоваться коэффициентом вариации, равным</w:t>
      </w:r>
    </w:p>
    <w:bookmarkEnd w:id="14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257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(2.14.)</w:t>
      </w:r>
      <w:r>
        <w:br/>
      </w:r>
      <w:r>
        <w:rPr>
          <w:rFonts w:ascii="Times New Roman"/>
          <w:b w:val="false"/>
          <w:i w:val="false"/>
          <w:color w:val="000000"/>
          <w:sz w:val="28"/>
        </w:rPr>
        <w:t>
</w:t>
      </w:r>
    </w:p>
    <w:bookmarkStart w:name="z185" w:id="1484"/>
    <w:p>
      <w:pPr>
        <w:spacing w:after="0"/>
        <w:ind w:left="0"/>
        <w:jc w:val="both"/>
      </w:pPr>
      <w:r>
        <w:rPr>
          <w:rFonts w:ascii="Times New Roman"/>
          <w:b w:val="false"/>
          <w:i w:val="false"/>
          <w:color w:val="000000"/>
          <w:sz w:val="28"/>
        </w:rPr>
        <w:t>
      17. Приведенные выше понятия позволяют не только оценить уже выполненные измерения, но и предусмотреть, сколько их надо сделать, чтобы получить необходимую точность результатов.</w:t>
      </w:r>
    </w:p>
    <w:bookmarkEnd w:id="1484"/>
    <w:bookmarkStart w:name="z2488" w:id="1485"/>
    <w:p>
      <w:pPr>
        <w:spacing w:after="0"/>
        <w:ind w:left="0"/>
        <w:jc w:val="both"/>
      </w:pPr>
      <w:r>
        <w:rPr>
          <w:rFonts w:ascii="Times New Roman"/>
          <w:b w:val="false"/>
          <w:i w:val="false"/>
          <w:color w:val="000000"/>
          <w:sz w:val="28"/>
        </w:rPr>
        <w:t xml:space="preserve">
      Задаваясь требуемыми величинами допустимой ошибки среднего арифметического, нормированного отклонения t и коэффициента вариации </w:t>
      </w:r>
    </w:p>
    <w:bookmarkEnd w:id="1485"/>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для измерения данного параметра можно определить требуемое число измерений по выражению</w:t>
      </w:r>
      <w:r>
        <w:br/>
      </w:r>
      <w:r>
        <w:rPr>
          <w:rFonts w:ascii="Times New Roman"/>
          <w:b w:val="false"/>
          <w:i w:val="false"/>
          <w:color w:val="000000"/>
          <w:sz w:val="28"/>
        </w:rPr>
        <w:t>
</w:t>
      </w:r>
      <w:r>
        <w:br/>
      </w:r>
    </w:p>
    <w:p>
      <w:pPr>
        <w:spacing w:after="0"/>
        <w:ind w:left="0"/>
        <w:jc w:val="both"/>
      </w:pPr>
      <w:r>
        <w:drawing>
          <wp:inline distT="0" distB="0" distL="0" distR="0">
            <wp:extent cx="1155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155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(2.15)</w:t>
      </w:r>
      <w:r>
        <w:br/>
      </w:r>
      <w:r>
        <w:rPr>
          <w:rFonts w:ascii="Times New Roman"/>
          <w:b w:val="false"/>
          <w:i w:val="false"/>
          <w:color w:val="000000"/>
          <w:sz w:val="28"/>
        </w:rPr>
        <w:t>
</w:t>
      </w:r>
    </w:p>
    <w:bookmarkStart w:name="z2490" w:id="1486"/>
    <w:p>
      <w:pPr>
        <w:spacing w:after="0"/>
        <w:ind w:left="0"/>
        <w:jc w:val="both"/>
      </w:pPr>
      <w:r>
        <w:rPr>
          <w:rFonts w:ascii="Times New Roman"/>
          <w:b w:val="false"/>
          <w:i w:val="false"/>
          <w:color w:val="000000"/>
          <w:sz w:val="28"/>
        </w:rPr>
        <w:t>
      Причем значение коэффициента вариации должно быть определено для данного метода измерения заранее и при максимально большем числе измерения для каждого из вариационных рядов.</w:t>
      </w:r>
    </w:p>
    <w:bookmarkEnd w:id="1486"/>
    <w:bookmarkStart w:name="z2491" w:id="1487"/>
    <w:p>
      <w:pPr>
        <w:spacing w:after="0"/>
        <w:ind w:left="0"/>
        <w:jc w:val="both"/>
      </w:pPr>
      <w:r>
        <w:rPr>
          <w:rFonts w:ascii="Times New Roman"/>
          <w:b w:val="false"/>
          <w:i w:val="false"/>
          <w:color w:val="000000"/>
          <w:sz w:val="28"/>
        </w:rPr>
        <w:t xml:space="preserve">
      Так, например, для определения запыленности при наиболее распространенных значениях статистических показателей необходимое число измерения представлено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1 к настоящей Методике.</w:t>
      </w:r>
    </w:p>
    <w:bookmarkEnd w:id="1487"/>
    <w:bookmarkStart w:name="z186" w:id="1488"/>
    <w:p>
      <w:pPr>
        <w:spacing w:after="0"/>
        <w:ind w:left="0"/>
        <w:jc w:val="both"/>
      </w:pPr>
      <w:r>
        <w:rPr>
          <w:rFonts w:ascii="Times New Roman"/>
          <w:b w:val="false"/>
          <w:i w:val="false"/>
          <w:color w:val="000000"/>
          <w:sz w:val="28"/>
        </w:rPr>
        <w:t>
      18. Приближенные вычисления при обработке результатов измерений.</w:t>
      </w:r>
    </w:p>
    <w:bookmarkEnd w:id="1488"/>
    <w:bookmarkStart w:name="z2492" w:id="1489"/>
    <w:p>
      <w:pPr>
        <w:spacing w:after="0"/>
        <w:ind w:left="0"/>
        <w:jc w:val="both"/>
      </w:pPr>
      <w:r>
        <w:rPr>
          <w:rFonts w:ascii="Times New Roman"/>
          <w:b w:val="false"/>
          <w:i w:val="false"/>
          <w:color w:val="000000"/>
          <w:sz w:val="28"/>
        </w:rPr>
        <w:t>
      Каждый результат отдельного измерения прямой и косвенной величины или величины, рассчитанной по этому измерению, представляет, собой приближенное число, точность которого определяется погрешность измерения. Такое число принято записывать таким образом, чтобы ошибка последней цифры не превышала десяти единиц соответствующего разряда. В этом случае все цифры числа, характеризующие результат измерения, кроме последней, будут верными, последняя цифра сомнительной, а все находящиеся за сомнительной - неверными.</w:t>
      </w:r>
    </w:p>
    <w:bookmarkEnd w:id="1489"/>
    <w:bookmarkStart w:name="z2493" w:id="1490"/>
    <w:p>
      <w:pPr>
        <w:spacing w:after="0"/>
        <w:ind w:left="0"/>
        <w:jc w:val="both"/>
      </w:pPr>
      <w:r>
        <w:rPr>
          <w:rFonts w:ascii="Times New Roman"/>
          <w:b w:val="false"/>
          <w:i w:val="false"/>
          <w:color w:val="000000"/>
          <w:sz w:val="28"/>
        </w:rPr>
        <w:t>
      При окончательной записи результата измерения все неверные цифры отбрасываются с соблюдением правил округления. В том случае, когда полученное приближенное число входит в расчетную формулу, в нем сохраняется одна неверная цифра, как запасная. Например, если результат измерения равен 1,4573, а ошибка составляет 0,01, то окончательный результат будет записан в виде 1,4640,01, т.е. оставлены две верные цифры и одна сомнительная. Если же этот результат измерения входит в вычисления, то используется число 1,457, где цифра 7 является запасной.</w:t>
      </w:r>
    </w:p>
    <w:bookmarkEnd w:id="1490"/>
    <w:bookmarkStart w:name="z2494" w:id="1491"/>
    <w:p>
      <w:pPr>
        <w:spacing w:after="0"/>
        <w:ind w:left="0"/>
        <w:jc w:val="both"/>
      </w:pPr>
      <w:r>
        <w:rPr>
          <w:rFonts w:ascii="Times New Roman"/>
          <w:b w:val="false"/>
          <w:i w:val="false"/>
          <w:color w:val="000000"/>
          <w:sz w:val="28"/>
        </w:rPr>
        <w:t>
      В таблице математических и физических величин в различных справочниках приводятся числа с верными цифрами и одной сомнительной. Здесь за максимальную ошибку округления принимается половина единицы сомнительной цифры.</w:t>
      </w:r>
    </w:p>
    <w:bookmarkEnd w:id="1491"/>
    <w:bookmarkStart w:name="z187" w:id="1492"/>
    <w:p>
      <w:pPr>
        <w:spacing w:after="0"/>
        <w:ind w:left="0"/>
        <w:jc w:val="both"/>
      </w:pPr>
      <w:r>
        <w:rPr>
          <w:rFonts w:ascii="Times New Roman"/>
          <w:b w:val="false"/>
          <w:i w:val="false"/>
          <w:color w:val="000000"/>
          <w:sz w:val="28"/>
        </w:rPr>
        <w:t>
      19. Правила округления величин общеизвестны и сводятся к следующему:</w:t>
      </w:r>
    </w:p>
    <w:bookmarkEnd w:id="1492"/>
    <w:bookmarkStart w:name="z2495" w:id="1493"/>
    <w:p>
      <w:pPr>
        <w:spacing w:after="0"/>
        <w:ind w:left="0"/>
        <w:jc w:val="both"/>
      </w:pPr>
      <w:r>
        <w:rPr>
          <w:rFonts w:ascii="Times New Roman"/>
          <w:b w:val="false"/>
          <w:i w:val="false"/>
          <w:color w:val="000000"/>
          <w:sz w:val="28"/>
        </w:rPr>
        <w:t>
      если первая отбрасываемая цифра больше пяти, то последняя остающаяся цифра увеличивается на единицу;</w:t>
      </w:r>
    </w:p>
    <w:bookmarkEnd w:id="1493"/>
    <w:bookmarkStart w:name="z2496" w:id="1494"/>
    <w:p>
      <w:pPr>
        <w:spacing w:after="0"/>
        <w:ind w:left="0"/>
        <w:jc w:val="both"/>
      </w:pPr>
      <w:r>
        <w:rPr>
          <w:rFonts w:ascii="Times New Roman"/>
          <w:b w:val="false"/>
          <w:i w:val="false"/>
          <w:color w:val="000000"/>
          <w:sz w:val="28"/>
        </w:rPr>
        <w:t>
      если отбрасываемая цифра меньше пяти, то последняя остающаяся цифра не изменяется;</w:t>
      </w:r>
    </w:p>
    <w:bookmarkEnd w:id="1494"/>
    <w:bookmarkStart w:name="z2497" w:id="1495"/>
    <w:p>
      <w:pPr>
        <w:spacing w:after="0"/>
        <w:ind w:left="0"/>
        <w:jc w:val="both"/>
      </w:pPr>
      <w:r>
        <w:rPr>
          <w:rFonts w:ascii="Times New Roman"/>
          <w:b w:val="false"/>
          <w:i w:val="false"/>
          <w:color w:val="000000"/>
          <w:sz w:val="28"/>
        </w:rPr>
        <w:t>
      если отбрасываемая цифра равна пяти, а последующие цифры</w:t>
      </w:r>
    </w:p>
    <w:bookmarkEnd w:id="1495"/>
    <w:bookmarkStart w:name="z2498" w:id="1496"/>
    <w:p>
      <w:pPr>
        <w:spacing w:after="0"/>
        <w:ind w:left="0"/>
        <w:jc w:val="both"/>
      </w:pPr>
      <w:r>
        <w:rPr>
          <w:rFonts w:ascii="Times New Roman"/>
          <w:b w:val="false"/>
          <w:i w:val="false"/>
          <w:color w:val="000000"/>
          <w:sz w:val="28"/>
        </w:rPr>
        <w:t>
      младших разрядов отсутствуют, то сохраняемая четная цифра увеличивается на единицу; в том случае, когда округляемое число представляет собой ошибку, то при отбрасывании пять сохраняемые цифры как четные, так и почетные увеличиваются на единицу;</w:t>
      </w:r>
    </w:p>
    <w:bookmarkEnd w:id="1496"/>
    <w:bookmarkStart w:name="z2499" w:id="1497"/>
    <w:p>
      <w:pPr>
        <w:spacing w:after="0"/>
        <w:ind w:left="0"/>
        <w:jc w:val="both"/>
      </w:pPr>
      <w:r>
        <w:rPr>
          <w:rFonts w:ascii="Times New Roman"/>
          <w:b w:val="false"/>
          <w:i w:val="false"/>
          <w:color w:val="000000"/>
          <w:sz w:val="28"/>
        </w:rPr>
        <w:t>
      если округляется целые цифры, то отброшенные заменяются множителем 10</w:t>
      </w:r>
    </w:p>
    <w:bookmarkEnd w:id="1497"/>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 где n - количество отброшенных цифр, например, 56014 = 56.103; при округлении десятичных дробей цифры после за пятой просто отбрасывается без замены их нулями. Нуль в конце десятичной дроби характеризует степень точности, например, 5,48 и 5,480 отличаются друг от друга тем, что они имеют соответственно две и три верных цифры.</w:t>
      </w:r>
      <w:r>
        <w:br/>
      </w:r>
      <w:r>
        <w:rPr>
          <w:rFonts w:ascii="Times New Roman"/>
          <w:b w:val="false"/>
          <w:i w:val="false"/>
          <w:color w:val="000000"/>
          <w:sz w:val="28"/>
        </w:rPr>
        <w:t>
</w:t>
      </w:r>
    </w:p>
    <w:bookmarkStart w:name="z188" w:id="1498"/>
    <w:p>
      <w:pPr>
        <w:spacing w:after="0"/>
        <w:ind w:left="0"/>
        <w:jc w:val="both"/>
      </w:pPr>
      <w:r>
        <w:rPr>
          <w:rFonts w:ascii="Times New Roman"/>
          <w:b w:val="false"/>
          <w:i w:val="false"/>
          <w:color w:val="000000"/>
          <w:sz w:val="28"/>
        </w:rPr>
        <w:t>
      20. Результат любого математического действия с приближенными числами также является приближенным числом. Следует учитывать, что округлению подлежат не только конечные результаты, но и числа в промежуточных выкладках. При этом округление производится следующим образом:</w:t>
      </w:r>
    </w:p>
    <w:bookmarkEnd w:id="1498"/>
    <w:bookmarkStart w:name="z2500" w:id="1499"/>
    <w:p>
      <w:pPr>
        <w:spacing w:after="0"/>
        <w:ind w:left="0"/>
        <w:jc w:val="both"/>
      </w:pPr>
      <w:r>
        <w:rPr>
          <w:rFonts w:ascii="Times New Roman"/>
          <w:b w:val="false"/>
          <w:i w:val="false"/>
          <w:color w:val="000000"/>
          <w:sz w:val="28"/>
        </w:rPr>
        <w:t>
      при сложении и вычитании все слагаемые округляются до сомнительной цифры, стоящей в самом высшем разряде, а затем производится сложение или вычитание. Это позволяет облегчить процесс сложения (вычитания) без потери точности;</w:t>
      </w:r>
    </w:p>
    <w:bookmarkEnd w:id="1499"/>
    <w:bookmarkStart w:name="z2501" w:id="1500"/>
    <w:p>
      <w:pPr>
        <w:spacing w:after="0"/>
        <w:ind w:left="0"/>
        <w:jc w:val="both"/>
      </w:pPr>
      <w:r>
        <w:rPr>
          <w:rFonts w:ascii="Times New Roman"/>
          <w:b w:val="false"/>
          <w:i w:val="false"/>
          <w:color w:val="000000"/>
          <w:sz w:val="28"/>
        </w:rPr>
        <w:t>
      при умножении и делении в получаемом результате должно быть столько значащих цифр, сколько их в одном из чисел с наименьшим числом значащих цифр. При необходимости перед выполнением действий над числами производится их округление;</w:t>
      </w:r>
    </w:p>
    <w:bookmarkEnd w:id="1500"/>
    <w:bookmarkStart w:name="z2502" w:id="1501"/>
    <w:p>
      <w:pPr>
        <w:spacing w:after="0"/>
        <w:ind w:left="0"/>
        <w:jc w:val="both"/>
      </w:pPr>
      <w:r>
        <w:rPr>
          <w:rFonts w:ascii="Times New Roman"/>
          <w:b w:val="false"/>
          <w:i w:val="false"/>
          <w:color w:val="000000"/>
          <w:sz w:val="28"/>
        </w:rPr>
        <w:t>
      при возведении в степень и извлечении корня у результата должно быть столько значащих цифр, сколько их было в основании или в числе под корнем;</w:t>
      </w:r>
    </w:p>
    <w:bookmarkEnd w:id="1501"/>
    <w:bookmarkStart w:name="z2503" w:id="1502"/>
    <w:p>
      <w:pPr>
        <w:spacing w:after="0"/>
        <w:ind w:left="0"/>
        <w:jc w:val="both"/>
      </w:pPr>
      <w:r>
        <w:rPr>
          <w:rFonts w:ascii="Times New Roman"/>
          <w:b w:val="false"/>
          <w:i w:val="false"/>
          <w:color w:val="000000"/>
          <w:sz w:val="28"/>
        </w:rPr>
        <w:t>
      при логарифмировании в мантиссе получаемого приближенного числа оставляется столько значащих цифр, сколько их в логарифмируемом числе.</w:t>
      </w:r>
    </w:p>
    <w:bookmarkEnd w:id="1502"/>
    <w:bookmarkStart w:name="z189" w:id="1503"/>
    <w:p>
      <w:pPr>
        <w:spacing w:after="0"/>
        <w:ind w:left="0"/>
        <w:jc w:val="left"/>
      </w:pPr>
      <w:r>
        <w:rPr>
          <w:rFonts w:ascii="Times New Roman"/>
          <w:b/>
          <w:i w:val="false"/>
          <w:color w:val="000000"/>
        </w:rPr>
        <w:t xml:space="preserve"> 3. Определение массы выделяющихся вредных веществ расчетными методами</w:t>
      </w:r>
    </w:p>
    <w:bookmarkEnd w:id="1503"/>
    <w:bookmarkStart w:name="z191" w:id="1504"/>
    <w:p>
      <w:pPr>
        <w:spacing w:after="0"/>
        <w:ind w:left="0"/>
        <w:jc w:val="both"/>
      </w:pPr>
      <w:r>
        <w:rPr>
          <w:rFonts w:ascii="Times New Roman"/>
          <w:b w:val="false"/>
          <w:i w:val="false"/>
          <w:color w:val="000000"/>
          <w:sz w:val="28"/>
        </w:rPr>
        <w:t>
      21. Расчет выделения вредных веществ основным технологическим оборудованием по удельным показателям.</w:t>
      </w:r>
    </w:p>
    <w:bookmarkEnd w:id="1504"/>
    <w:bookmarkStart w:name="z2504" w:id="1505"/>
    <w:p>
      <w:pPr>
        <w:spacing w:after="0"/>
        <w:ind w:left="0"/>
        <w:jc w:val="both"/>
      </w:pPr>
      <w:r>
        <w:rPr>
          <w:rFonts w:ascii="Times New Roman"/>
          <w:b w:val="false"/>
          <w:i w:val="false"/>
          <w:color w:val="000000"/>
          <w:sz w:val="28"/>
        </w:rPr>
        <w:t>
      Исходными данными для определения массы вредных веществ, выделяющейся от технологического оборудования в данном случае служат удельные показатели образования и выделения вредных компонентов, основанные на экспериментальных и расчетных данных о количестве вредных веществ, выделяемых в ходе технологического процесса или его отдельной операции, приведенного к единице массы получаемой продукции, расходуемого материала или к единице времени работы агрегатов, машин, станков.</w:t>
      </w:r>
    </w:p>
    <w:bookmarkEnd w:id="1505"/>
    <w:bookmarkStart w:name="z192" w:id="1506"/>
    <w:p>
      <w:pPr>
        <w:spacing w:after="0"/>
        <w:ind w:left="0"/>
        <w:jc w:val="both"/>
      </w:pPr>
      <w:r>
        <w:rPr>
          <w:rFonts w:ascii="Times New Roman"/>
          <w:b w:val="false"/>
          <w:i w:val="false"/>
          <w:color w:val="000000"/>
          <w:sz w:val="28"/>
        </w:rPr>
        <w:t xml:space="preserve">
      22. С помощью величин этих показателей можно выполнить расчеты выбросов, как в целях заполнения норм статистической отчетности, так и для целей инвентаризации (когда не представляется возможность провести ее методами расчета по данным прямых инструментальных измерений или путем расчета материальных балансов процессов), также и для проектирования их на перспективу о учетом возможных реконструкций предприятия и изменения его производственной мощности. </w:t>
      </w:r>
    </w:p>
    <w:bookmarkEnd w:id="1506"/>
    <w:bookmarkStart w:name="z2505" w:id="1507"/>
    <w:p>
      <w:pPr>
        <w:spacing w:after="0"/>
        <w:ind w:left="0"/>
        <w:jc w:val="both"/>
      </w:pPr>
      <w:r>
        <w:rPr>
          <w:rFonts w:ascii="Times New Roman"/>
          <w:b w:val="false"/>
          <w:i w:val="false"/>
          <w:color w:val="000000"/>
          <w:sz w:val="28"/>
        </w:rPr>
        <w:t xml:space="preserve">
      Для этой цели величины удельных показателей выделения вредных веществ приведены в различных единицах измерения, которые используются при расчетах в форме, наиболее удобной для данного технологического оборудования или производственного процесса. </w:t>
      </w:r>
    </w:p>
    <w:bookmarkEnd w:id="1507"/>
    <w:bookmarkStart w:name="z2506" w:id="1508"/>
    <w:p>
      <w:pPr>
        <w:spacing w:after="0"/>
        <w:ind w:left="0"/>
        <w:jc w:val="both"/>
      </w:pPr>
      <w:r>
        <w:rPr>
          <w:rFonts w:ascii="Times New Roman"/>
          <w:b w:val="false"/>
          <w:i w:val="false"/>
          <w:color w:val="000000"/>
          <w:sz w:val="28"/>
        </w:rPr>
        <w:t>
      Поэтому ниже предусматривается порядок расчета по группам технологического оборудования и производственных процессов с последующим суммированием одинаковых компонентов по всему предприятию. Удельные показатели представлены величиной усредненной для номинальных режимов работы оборудования, и для учета отличий; конкретных режимов работы и их нестационарности вводятся поправочные коэффициенты по группам оборудования.</w:t>
      </w:r>
    </w:p>
    <w:bookmarkEnd w:id="1508"/>
    <w:bookmarkStart w:name="z2507" w:id="1509"/>
    <w:p>
      <w:pPr>
        <w:spacing w:after="0"/>
        <w:ind w:left="0"/>
        <w:jc w:val="both"/>
      </w:pPr>
      <w:r>
        <w:rPr>
          <w:rFonts w:ascii="Times New Roman"/>
          <w:b w:val="false"/>
          <w:i w:val="false"/>
          <w:color w:val="000000"/>
          <w:sz w:val="28"/>
        </w:rPr>
        <w:t xml:space="preserve">
      Таким образом, за величину удельного показателя образования и выделения вредных компонентов для конкретного технологического агрегата при фактической технологии производственного процесса должно приниматься в виде произведения удельного показателя выделения при номинальных режимах на ряд поправочных коэффициентов, учитывающих его нестационарность, </w:t>
      </w:r>
    </w:p>
    <w:bookmarkEnd w:id="15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98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2509" w:id="1510"/>
    <w:p>
      <w:pPr>
        <w:spacing w:after="0"/>
        <w:ind w:left="0"/>
        <w:jc w:val="both"/>
      </w:pPr>
      <w:r>
        <w:rPr>
          <w:rFonts w:ascii="Times New Roman"/>
          <w:b w:val="false"/>
          <w:i w:val="false"/>
          <w:color w:val="000000"/>
          <w:sz w:val="28"/>
        </w:rPr>
        <w:t xml:space="preserve">
      где: </w:t>
      </w:r>
    </w:p>
    <w:bookmarkEnd w:id="1510"/>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42900" cy="2540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удельный показатель выделения вредного компонента для конкретного процесса и оборудования на данном предприятии; </w:t>
      </w:r>
      <w:r>
        <w:br/>
      </w:r>
      <w:r>
        <w:rPr>
          <w:rFonts w:ascii="Times New Roman"/>
          <w:b w:val="false"/>
          <w:i w:val="false"/>
          <w:color w:val="000000"/>
          <w:sz w:val="28"/>
        </w:rPr>
        <w:t>
</w:t>
      </w:r>
      <w:r>
        <w:br/>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удельный показатель выделения вредного компонента при номинальных режимах технологического процесса и стационарной работы производственного оборудования;</w:t>
      </w:r>
      <w:r>
        <w:br/>
      </w:r>
      <w:r>
        <w:rPr>
          <w:rFonts w:ascii="Times New Roman"/>
          <w:b w:val="false"/>
          <w:i w:val="false"/>
          <w:color w:val="000000"/>
          <w:sz w:val="28"/>
        </w:rPr>
        <w:t>
</w:t>
      </w:r>
      <w:r>
        <w:br/>
      </w:r>
    </w:p>
    <w:p>
      <w:pPr>
        <w:spacing w:after="0"/>
        <w:ind w:left="0"/>
        <w:jc w:val="both"/>
      </w:pPr>
      <w:r>
        <w:drawing>
          <wp:inline distT="0" distB="0" distL="0" distR="0">
            <wp:extent cx="153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53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 xml:space="preserve">произведение поправочных коэффициентов, учитывающих отклонению технологических режимов от номинальных к нестационарность процессов и оборудования. </w:t>
      </w:r>
      <w:r>
        <w:br/>
      </w:r>
      <w:r>
        <w:rPr>
          <w:rFonts w:ascii="Times New Roman"/>
          <w:b w:val="false"/>
          <w:i w:val="false"/>
          <w:color w:val="000000"/>
          <w:sz w:val="28"/>
        </w:rPr>
        <w:t>
</w:t>
      </w:r>
    </w:p>
    <w:bookmarkStart w:name="z2512" w:id="1511"/>
    <w:p>
      <w:pPr>
        <w:spacing w:after="0"/>
        <w:ind w:left="0"/>
        <w:jc w:val="both"/>
      </w:pPr>
      <w:r>
        <w:rPr>
          <w:rFonts w:ascii="Times New Roman"/>
          <w:b w:val="false"/>
          <w:i w:val="false"/>
          <w:color w:val="000000"/>
          <w:sz w:val="28"/>
        </w:rPr>
        <w:t xml:space="preserve">
      Значения удельных показателей выделения вредных компонентов при номинальных режимах стационарной работы производственного оборудования приведены в таблицах </w:t>
      </w:r>
      <w:r>
        <w:rPr>
          <w:rFonts w:ascii="Times New Roman"/>
          <w:b w:val="false"/>
          <w:i w:val="false"/>
          <w:color w:val="000000"/>
          <w:sz w:val="28"/>
        </w:rPr>
        <w:t>приложения 2</w:t>
      </w:r>
      <w:r>
        <w:rPr>
          <w:rFonts w:ascii="Times New Roman"/>
          <w:b w:val="false"/>
          <w:i w:val="false"/>
          <w:color w:val="000000"/>
          <w:sz w:val="28"/>
        </w:rPr>
        <w:t xml:space="preserve">. </w:t>
      </w:r>
    </w:p>
    <w:bookmarkEnd w:id="1511"/>
    <w:bookmarkStart w:name="z193" w:id="1512"/>
    <w:p>
      <w:pPr>
        <w:spacing w:after="0"/>
        <w:ind w:left="0"/>
        <w:jc w:val="both"/>
      </w:pPr>
      <w:r>
        <w:rPr>
          <w:rFonts w:ascii="Times New Roman"/>
          <w:b w:val="false"/>
          <w:i w:val="false"/>
          <w:color w:val="000000"/>
          <w:sz w:val="28"/>
        </w:rPr>
        <w:t>
      23. Плавильные агрегаты. Этот вид оборудования характеризуется стабильными удельными выделениями вредных веществ на единицу массы выплавленного металла (кг/т) и производственным мощностным агрегатом. Поэтому дли целей планирования и определения массы вредных веществ, выделившихся за продолжительный промежуток времени (месяц, год и т.д.), они являются наиболее удобными. Однако при необходимости расчета выделения вредного вещества за короткий промежуток времени удобнее использовать удельные показатели на единицу времени (г/с, кг/с) с введением коэффициентов нестационарности выделении их в процессе плавки.</w:t>
      </w:r>
    </w:p>
    <w:bookmarkEnd w:id="1512"/>
    <w:bookmarkStart w:name="z2513" w:id="1513"/>
    <w:p>
      <w:pPr>
        <w:spacing w:after="0"/>
        <w:ind w:left="0"/>
        <w:jc w:val="both"/>
      </w:pPr>
      <w:r>
        <w:rPr>
          <w:rFonts w:ascii="Times New Roman"/>
          <w:b w:val="false"/>
          <w:i w:val="false"/>
          <w:color w:val="000000"/>
          <w:sz w:val="28"/>
        </w:rPr>
        <w:t>
      Используя удельный показатель выделения для данной группы плавильных агрегатов, приведенный к единице массы выплавляемого металла, массу выделившегося каждого из основных компонентов вредных веществ можно определить из следующего соотношения:</w:t>
      </w:r>
    </w:p>
    <w:bookmarkEnd w:id="1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460500" cy="317500"/>
                    </a:xfrm>
                    <a:prstGeom prst="rect">
                      <a:avLst/>
                    </a:prstGeom>
                  </pic:spPr>
                </pic:pic>
              </a:graphicData>
            </a:graphic>
          </wp:inline>
        </w:drawing>
      </w:r>
    </w:p>
    <w:p>
      <w:pPr>
        <w:spacing w:after="0"/>
        <w:ind w:left="0"/>
        <w:jc w:val="left"/>
      </w:pPr>
      <w:r>
        <w:rPr>
          <w:rFonts w:ascii="Times New Roman"/>
          <w:b w:val="false"/>
          <w:i w:val="false"/>
          <w:color w:val="000000"/>
          <w:sz w:val="28"/>
        </w:rPr>
        <w:t>, кг       (3.3)</w:t>
      </w:r>
      <w:r>
        <w:br/>
      </w:r>
      <w:r>
        <w:rPr>
          <w:rFonts w:ascii="Times New Roman"/>
          <w:b w:val="false"/>
          <w:i w:val="false"/>
          <w:color w:val="000000"/>
          <w:sz w:val="28"/>
        </w:rPr>
        <w:t>
</w:t>
      </w:r>
    </w:p>
    <w:bookmarkStart w:name="z2515" w:id="1514"/>
    <w:p>
      <w:pPr>
        <w:spacing w:after="0"/>
        <w:ind w:left="0"/>
        <w:jc w:val="both"/>
      </w:pPr>
      <w:r>
        <w:rPr>
          <w:rFonts w:ascii="Times New Roman"/>
          <w:b w:val="false"/>
          <w:i w:val="false"/>
          <w:color w:val="000000"/>
          <w:sz w:val="28"/>
        </w:rPr>
        <w:t xml:space="preserve">
      где </w:t>
      </w:r>
    </w:p>
    <w:bookmarkEnd w:id="1514"/>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масса выделения компонента вредных веществ;</w:t>
      </w:r>
      <w:r>
        <w:br/>
      </w:r>
      <w:r>
        <w:rPr>
          <w:rFonts w:ascii="Times New Roman"/>
          <w:b w:val="false"/>
          <w:i w:val="false"/>
          <w:color w:val="000000"/>
          <w:sz w:val="28"/>
        </w:rPr>
        <w:t>
</w:t>
      </w:r>
      <w:r>
        <w:br/>
      </w:r>
    </w:p>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3429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удельный показатель выделения этого компонента на тонну металла, кг/т</w:t>
      </w:r>
      <w:r>
        <w:br/>
      </w:r>
      <w:r>
        <w:rPr>
          <w:rFonts w:ascii="Times New Roman"/>
          <w:b w:val="false"/>
          <w:i w:val="false"/>
          <w:color w:val="000000"/>
          <w:sz w:val="28"/>
        </w:rPr>
        <w:t>
</w:t>
      </w:r>
    </w:p>
    <w:bookmarkStart w:name="z2517" w:id="1515"/>
    <w:p>
      <w:pPr>
        <w:spacing w:after="0"/>
        <w:ind w:left="0"/>
        <w:jc w:val="both"/>
      </w:pPr>
      <w:r>
        <w:rPr>
          <w:rFonts w:ascii="Times New Roman"/>
          <w:b w:val="false"/>
          <w:i w:val="false"/>
          <w:color w:val="000000"/>
          <w:sz w:val="28"/>
        </w:rPr>
        <w:t>
      р - объем выплавляемого или планируемого к выплавке металла;</w:t>
      </w:r>
    </w:p>
    <w:bookmarkEnd w:id="1515"/>
    <w:bookmarkStart w:name="z2518" w:id="1516"/>
    <w:p>
      <w:pPr>
        <w:spacing w:after="0"/>
        <w:ind w:left="0"/>
        <w:jc w:val="both"/>
      </w:pPr>
      <w:r>
        <w:rPr>
          <w:rFonts w:ascii="Times New Roman"/>
          <w:b w:val="false"/>
          <w:i w:val="false"/>
          <w:color w:val="000000"/>
          <w:sz w:val="28"/>
        </w:rPr>
        <w:t>
      Х - индекс компонента вредных веществ (пыль Z, оксид углерода СО, оксиды азота NOx, оксид серы SO2, углеводороды СхРх и др.)</w:t>
      </w:r>
    </w:p>
    <w:bookmarkEnd w:id="1516"/>
    <w:bookmarkStart w:name="z2519" w:id="1517"/>
    <w:p>
      <w:pPr>
        <w:spacing w:after="0"/>
        <w:ind w:left="0"/>
        <w:jc w:val="both"/>
      </w:pPr>
      <w:r>
        <w:rPr>
          <w:rFonts w:ascii="Times New Roman"/>
          <w:b w:val="false"/>
          <w:i w:val="false"/>
          <w:color w:val="000000"/>
          <w:sz w:val="28"/>
        </w:rPr>
        <w:t>
      n - число однотипных и одинаковых по производительности плавильных агрегатов.</w:t>
      </w:r>
    </w:p>
    <w:bookmarkEnd w:id="1517"/>
    <w:bookmarkStart w:name="z2520" w:id="1518"/>
    <w:p>
      <w:pPr>
        <w:spacing w:after="0"/>
        <w:ind w:left="0"/>
        <w:jc w:val="both"/>
      </w:pPr>
      <w:r>
        <w:rPr>
          <w:rFonts w:ascii="Times New Roman"/>
          <w:b w:val="false"/>
          <w:i w:val="false"/>
          <w:color w:val="000000"/>
          <w:sz w:val="28"/>
        </w:rPr>
        <w:t>
      При расчете выделения вредных веществ по удельному показателю, приведенному к единице времени, расчетная формула будет иметь вид:</w:t>
      </w:r>
    </w:p>
    <w:bookmarkEnd w:id="15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87500" cy="317500"/>
                    </a:xfrm>
                    <a:prstGeom prst="rect">
                      <a:avLst/>
                    </a:prstGeom>
                  </pic:spPr>
                </pic:pic>
              </a:graphicData>
            </a:graphic>
          </wp:inline>
        </w:drawing>
      </w:r>
    </w:p>
    <w:p>
      <w:pPr>
        <w:spacing w:after="0"/>
        <w:ind w:left="0"/>
        <w:jc w:val="left"/>
      </w:pPr>
      <w:r>
        <w:rPr>
          <w:rFonts w:ascii="Times New Roman"/>
          <w:b w:val="false"/>
          <w:i w:val="false"/>
          <w:color w:val="000000"/>
          <w:sz w:val="28"/>
        </w:rPr>
        <w:t>, кг       (3.4.)</w:t>
      </w:r>
      <w:r>
        <w:br/>
      </w:r>
      <w:r>
        <w:rPr>
          <w:rFonts w:ascii="Times New Roman"/>
          <w:b w:val="false"/>
          <w:i w:val="false"/>
          <w:color w:val="000000"/>
          <w:sz w:val="28"/>
        </w:rPr>
        <w:t>
</w:t>
      </w:r>
    </w:p>
    <w:bookmarkStart w:name="z2522" w:id="1519"/>
    <w:p>
      <w:pPr>
        <w:spacing w:after="0"/>
        <w:ind w:left="0"/>
        <w:jc w:val="both"/>
      </w:pPr>
      <w:r>
        <w:rPr>
          <w:rFonts w:ascii="Times New Roman"/>
          <w:b w:val="false"/>
          <w:i w:val="false"/>
          <w:color w:val="000000"/>
          <w:sz w:val="28"/>
        </w:rPr>
        <w:t xml:space="preserve">
      где </w:t>
      </w:r>
    </w:p>
    <w:bookmarkEnd w:id="1519"/>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удельный показатель выделения компонента Х вредных веществ в единицу времени, г/с;</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время фактической или планируемой работы плавильных агрегатов за данный промежуток времени;</w:t>
      </w:r>
      <w:r>
        <w:br/>
      </w:r>
      <w:r>
        <w:rPr>
          <w:rFonts w:ascii="Times New Roman"/>
          <w:b w:val="false"/>
          <w:i w:val="false"/>
          <w:color w:val="000000"/>
          <w:sz w:val="28"/>
        </w:rPr>
        <w:t>
</w:t>
      </w:r>
    </w:p>
    <w:bookmarkStart w:name="z2524" w:id="1520"/>
    <w:p>
      <w:pPr>
        <w:spacing w:after="0"/>
        <w:ind w:left="0"/>
        <w:jc w:val="both"/>
      </w:pPr>
      <w:r>
        <w:rPr>
          <w:rFonts w:ascii="Times New Roman"/>
          <w:b w:val="false"/>
          <w:i w:val="false"/>
          <w:color w:val="000000"/>
          <w:sz w:val="28"/>
        </w:rPr>
        <w:t>
      n - по выражению (3.2.)</w:t>
      </w:r>
    </w:p>
    <w:bookmarkEnd w:id="1520"/>
    <w:bookmarkStart w:name="z2525" w:id="1521"/>
    <w:p>
      <w:pPr>
        <w:spacing w:after="0"/>
        <w:ind w:left="0"/>
        <w:jc w:val="both"/>
      </w:pPr>
      <w:r>
        <w:rPr>
          <w:rFonts w:ascii="Times New Roman"/>
          <w:b w:val="false"/>
          <w:i w:val="false"/>
          <w:color w:val="000000"/>
          <w:sz w:val="28"/>
        </w:rPr>
        <w:t>
      Суммарная масса вредных веществ по каждому из компонентов для всех плавильных агрегатов предприятия определится их суммированием сначала по однотипным группам плавильных агрегатов, а затем для всех их видов:</w:t>
      </w:r>
    </w:p>
    <w:bookmarkEnd w:id="1521"/>
    <w:bookmarkStart w:name="z2526" w:id="1522"/>
    <w:p>
      <w:pPr>
        <w:spacing w:after="0"/>
        <w:ind w:left="0"/>
        <w:jc w:val="both"/>
      </w:pPr>
      <w:r>
        <w:rPr>
          <w:rFonts w:ascii="Times New Roman"/>
          <w:b w:val="false"/>
          <w:i w:val="false"/>
          <w:color w:val="000000"/>
          <w:sz w:val="28"/>
        </w:rPr>
        <w:t>
      для вагранок</w:t>
      </w:r>
    </w:p>
    <w:bookmarkEnd w:id="1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4097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bookmarkStart w:name="z2528" w:id="1523"/>
    <w:p>
      <w:pPr>
        <w:spacing w:after="0"/>
        <w:ind w:left="0"/>
        <w:jc w:val="both"/>
      </w:pPr>
      <w:r>
        <w:rPr>
          <w:rFonts w:ascii="Times New Roman"/>
          <w:b w:val="false"/>
          <w:i w:val="false"/>
          <w:color w:val="000000"/>
          <w:sz w:val="28"/>
        </w:rPr>
        <w:t>
      для электродуговых печей</w:t>
      </w:r>
    </w:p>
    <w:bookmarkEnd w:id="1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612900" cy="76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w:t>
      </w:r>
      <w:r>
        <w:br/>
      </w:r>
      <w:r>
        <w:rPr>
          <w:rFonts w:ascii="Times New Roman"/>
          <w:b w:val="false"/>
          <w:i w:val="false"/>
          <w:color w:val="000000"/>
          <w:sz w:val="28"/>
        </w:rPr>
        <w:t>
</w:t>
      </w:r>
    </w:p>
    <w:bookmarkStart w:name="z2530" w:id="1524"/>
    <w:p>
      <w:pPr>
        <w:spacing w:after="0"/>
        <w:ind w:left="0"/>
        <w:jc w:val="both"/>
      </w:pPr>
      <w:r>
        <w:rPr>
          <w:rFonts w:ascii="Times New Roman"/>
          <w:b w:val="false"/>
          <w:i w:val="false"/>
          <w:color w:val="000000"/>
          <w:sz w:val="28"/>
        </w:rPr>
        <w:t>
      для индукционных печей</w:t>
      </w:r>
    </w:p>
    <w:bookmarkEnd w:id="15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651000" cy="76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w:t>
      </w:r>
      <w:r>
        <w:br/>
      </w:r>
      <w:r>
        <w:rPr>
          <w:rFonts w:ascii="Times New Roman"/>
          <w:b w:val="false"/>
          <w:i w:val="false"/>
          <w:color w:val="000000"/>
          <w:sz w:val="28"/>
        </w:rPr>
        <w:t>
</w:t>
      </w:r>
    </w:p>
    <w:bookmarkStart w:name="z2532" w:id="1525"/>
    <w:p>
      <w:pPr>
        <w:spacing w:after="0"/>
        <w:ind w:left="0"/>
        <w:jc w:val="both"/>
      </w:pPr>
      <w:r>
        <w:rPr>
          <w:rFonts w:ascii="Times New Roman"/>
          <w:b w:val="false"/>
          <w:i w:val="false"/>
          <w:color w:val="000000"/>
          <w:sz w:val="28"/>
        </w:rPr>
        <w:t xml:space="preserve">
      для других типов плавильных печей </w:t>
      </w:r>
    </w:p>
    <w:bookmarkEnd w:id="1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524000" cy="76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bookmarkStart w:name="z2534" w:id="1526"/>
    <w:p>
      <w:pPr>
        <w:spacing w:after="0"/>
        <w:ind w:left="0"/>
        <w:jc w:val="both"/>
      </w:pPr>
      <w:r>
        <w:rPr>
          <w:rFonts w:ascii="Times New Roman"/>
          <w:b w:val="false"/>
          <w:i w:val="false"/>
          <w:color w:val="000000"/>
          <w:sz w:val="28"/>
        </w:rPr>
        <w:t>
      для всех видов плавильных агрегатов предприятия</w:t>
      </w:r>
    </w:p>
    <w:bookmarkEnd w:id="15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3810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bookmarkStart w:name="z2536" w:id="1527"/>
    <w:p>
      <w:pPr>
        <w:spacing w:after="0"/>
        <w:ind w:left="0"/>
        <w:jc w:val="both"/>
      </w:pPr>
      <w:r>
        <w:rPr>
          <w:rFonts w:ascii="Times New Roman"/>
          <w:b w:val="false"/>
          <w:i w:val="false"/>
          <w:color w:val="000000"/>
          <w:sz w:val="28"/>
        </w:rPr>
        <w:t xml:space="preserve">
      где </w:t>
      </w:r>
    </w:p>
    <w:bookmarkEnd w:id="1527"/>
    <w:p>
      <w:pPr>
        <w:spacing w:after="0"/>
        <w:ind w:left="0"/>
        <w:jc w:val="both"/>
      </w:pPr>
      <w:r>
        <w:drawing>
          <wp:inline distT="0" distB="0" distL="0" distR="0">
            <wp:extent cx="520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520700" cy="393700"/>
                    </a:xfrm>
                    <a:prstGeom prst="rect">
                      <a:avLst/>
                    </a:prstGeom>
                  </pic:spPr>
                </pic:pic>
              </a:graphicData>
            </a:graphic>
          </wp:inline>
        </w:drawing>
      </w:r>
    </w:p>
    <w:p>
      <w:pPr>
        <w:spacing w:after="0"/>
        <w:ind w:left="0"/>
        <w:jc w:val="left"/>
      </w:pPr>
      <w:r>
        <w:rPr>
          <w:rFonts w:ascii="Times New Roman"/>
          <w:b w:val="false"/>
          <w:i w:val="false"/>
          <w:color w:val="000000"/>
          <w:sz w:val="28"/>
        </w:rPr>
        <w:t>- суммарное выделение компонента Ч для всех плавильных агрегатов предприятия, кг.</w:t>
      </w:r>
      <w:r>
        <w:br/>
      </w:r>
      <w:r>
        <w:rPr>
          <w:rFonts w:ascii="Times New Roman"/>
          <w:b w:val="false"/>
          <w:i w:val="false"/>
          <w:color w:val="000000"/>
          <w:sz w:val="28"/>
        </w:rPr>
        <w:t>
</w:t>
      </w:r>
    </w:p>
    <w:bookmarkStart w:name="z2537" w:id="1528"/>
    <w:p>
      <w:pPr>
        <w:spacing w:after="0"/>
        <w:ind w:left="0"/>
        <w:jc w:val="both"/>
      </w:pPr>
      <w:r>
        <w:rPr>
          <w:rFonts w:ascii="Times New Roman"/>
          <w:b w:val="false"/>
          <w:i w:val="false"/>
          <w:color w:val="000000"/>
          <w:sz w:val="28"/>
        </w:rPr>
        <w:t xml:space="preserve">
      При работе плавильных агрегатов кроме выделений, отводимых системами аспирации (организованные выделения), имеют место неорганизованные выделения за счет неплотностей технологического оборудования и выполнения некоторых операций производственного процесса (например, выпуска расплавленного металла в изложницы и ковши и др.). Их общее количество составляет в среднем до 40 % от массы веществ, выделяемых плавильными агрегатами. Тогда общая масса организованных и неорганизованных выделений </w:t>
      </w:r>
      <w:r>
        <w:rPr>
          <w:rFonts w:ascii="Times New Roman"/>
          <w:b w:val="false"/>
          <w:i/>
          <w:color w:val="000000"/>
          <w:sz w:val="28"/>
        </w:rPr>
        <w:t>(</w:t>
      </w:r>
    </w:p>
    <w:bookmarkEnd w:id="1528"/>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общ.) составит</w:t>
      </w:r>
      <w:r>
        <w:br/>
      </w:r>
      <w:r>
        <w:rPr>
          <w:rFonts w:ascii="Times New Roman"/>
          <w:b w:val="false"/>
          <w:i w:val="false"/>
          <w:color w:val="000000"/>
          <w:sz w:val="28"/>
        </w:rPr>
        <w:t>
</w:t>
      </w:r>
      <w:r>
        <w:br/>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color w:val="000000"/>
          <w:sz w:val="28"/>
        </w:rPr>
        <w:t>общ.=1,4</w:t>
      </w:r>
    </w:p>
    <w:p>
      <w:pPr>
        <w:spacing w:after="0"/>
        <w:ind w:left="0"/>
        <w:jc w:val="both"/>
      </w:pPr>
      <w:r>
        <w:drawing>
          <wp:inline distT="0" distB="0" distL="0" distR="0">
            <wp:extent cx="520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520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(3.10.)</w:t>
      </w:r>
      <w:r>
        <w:br/>
      </w:r>
      <w:r>
        <w:rPr>
          <w:rFonts w:ascii="Times New Roman"/>
          <w:b w:val="false"/>
          <w:i w:val="false"/>
          <w:color w:val="000000"/>
          <w:sz w:val="28"/>
        </w:rPr>
        <w:t>
</w:t>
      </w:r>
    </w:p>
    <w:bookmarkStart w:name="z194" w:id="1529"/>
    <w:p>
      <w:pPr>
        <w:spacing w:after="0"/>
        <w:ind w:left="0"/>
        <w:jc w:val="both"/>
      </w:pPr>
      <w:r>
        <w:rPr>
          <w:rFonts w:ascii="Times New Roman"/>
          <w:b w:val="false"/>
          <w:i w:val="false"/>
          <w:color w:val="000000"/>
          <w:sz w:val="28"/>
        </w:rPr>
        <w:t>
      24. Для участков литейных цехов, где производиться переработка сыпучих материалов (участки складирования и транспортирования), масса выделяемой в ходе технологического процесса пыли (</w:t>
      </w:r>
    </w:p>
    <w:bookmarkEnd w:id="1529"/>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через удельные показатели, приведенные как к единице времени работающего оборудования, так и к единице массы перерабатываемых материалов. При расчете через удельный показатель, выраженный в кг/ч на единицу работающего оборудования, определение массы выделений производится по формуле 2.3. </w:t>
      </w:r>
      <w:r>
        <w:br/>
      </w:r>
      <w:r>
        <w:rPr>
          <w:rFonts w:ascii="Times New Roman"/>
          <w:b w:val="false"/>
          <w:i w:val="false"/>
          <w:color w:val="000000"/>
          <w:sz w:val="28"/>
        </w:rPr>
        <w:t>
</w:t>
      </w:r>
    </w:p>
    <w:bookmarkStart w:name="z2539" w:id="1530"/>
    <w:p>
      <w:pPr>
        <w:spacing w:after="0"/>
        <w:ind w:left="0"/>
        <w:jc w:val="both"/>
      </w:pPr>
      <w:r>
        <w:rPr>
          <w:rFonts w:ascii="Times New Roman"/>
          <w:b w:val="false"/>
          <w:i w:val="false"/>
          <w:color w:val="000000"/>
          <w:sz w:val="28"/>
        </w:rPr>
        <w:t>
      В случае использования удельного показателя, выраженного в кг/т перерабатываемых сыпучих материалов, должна быть использована формула 2. Аналогично ведется расчет для участков очистки литья черных и цветных металлов.</w:t>
      </w:r>
    </w:p>
    <w:bookmarkEnd w:id="1530"/>
    <w:bookmarkStart w:name="z195" w:id="1531"/>
    <w:p>
      <w:pPr>
        <w:spacing w:after="0"/>
        <w:ind w:left="0"/>
        <w:jc w:val="both"/>
      </w:pPr>
      <w:r>
        <w:rPr>
          <w:rFonts w:ascii="Times New Roman"/>
          <w:b w:val="false"/>
          <w:i w:val="false"/>
          <w:color w:val="000000"/>
          <w:sz w:val="28"/>
        </w:rPr>
        <w:t>
      25. Подобно рассмотренному выше определяются валовые выделения для других участков производства.</w:t>
      </w:r>
    </w:p>
    <w:bookmarkEnd w:id="1531"/>
    <w:bookmarkStart w:name="z2540" w:id="1532"/>
    <w:p>
      <w:pPr>
        <w:spacing w:after="0"/>
        <w:ind w:left="0"/>
        <w:jc w:val="both"/>
      </w:pPr>
      <w:r>
        <w:rPr>
          <w:rFonts w:ascii="Times New Roman"/>
          <w:b w:val="false"/>
          <w:i w:val="false"/>
          <w:color w:val="000000"/>
          <w:sz w:val="28"/>
        </w:rPr>
        <w:t>
      В случае применения удельного показателя выделения на единицу массы перерабатываемого материала.</w:t>
      </w:r>
    </w:p>
    <w:bookmarkEnd w:id="15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320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(3.11.)</w:t>
      </w:r>
      <w:r>
        <w:br/>
      </w:r>
      <w:r>
        <w:rPr>
          <w:rFonts w:ascii="Times New Roman"/>
          <w:b w:val="false"/>
          <w:i w:val="false"/>
          <w:color w:val="000000"/>
          <w:sz w:val="28"/>
        </w:rPr>
        <w:t>
</w:t>
      </w:r>
    </w:p>
    <w:bookmarkStart w:name="z2542" w:id="1533"/>
    <w:p>
      <w:pPr>
        <w:spacing w:after="0"/>
        <w:ind w:left="0"/>
        <w:jc w:val="both"/>
      </w:pPr>
      <w:r>
        <w:rPr>
          <w:rFonts w:ascii="Times New Roman"/>
          <w:b w:val="false"/>
          <w:i w:val="false"/>
          <w:color w:val="000000"/>
          <w:sz w:val="28"/>
        </w:rPr>
        <w:t>
      В случае применения удельного показателя выделения на единицу времени работающего оборудования:</w:t>
      </w:r>
    </w:p>
    <w:bookmarkEnd w:id="15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33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1333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 w:id="1534"/>
    <w:p>
      <w:pPr>
        <w:spacing w:after="0"/>
        <w:ind w:left="0"/>
        <w:jc w:val="both"/>
      </w:pPr>
      <w:r>
        <w:rPr>
          <w:rFonts w:ascii="Times New Roman"/>
          <w:b w:val="false"/>
          <w:i w:val="false"/>
          <w:color w:val="000000"/>
          <w:sz w:val="28"/>
        </w:rPr>
        <w:t>
      В случае применения удельного показателя выделения на единицу площади зеркала раствора:</w:t>
      </w:r>
    </w:p>
    <w:bookmarkEnd w:id="15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739900" cy="317500"/>
                    </a:xfrm>
                    <a:prstGeom prst="rect">
                      <a:avLst/>
                    </a:prstGeom>
                  </pic:spPr>
                </pic:pic>
              </a:graphicData>
            </a:graphic>
          </wp:inline>
        </w:drawing>
      </w:r>
    </w:p>
    <w:p>
      <w:pPr>
        <w:spacing w:after="0"/>
        <w:ind w:left="0"/>
        <w:jc w:val="left"/>
      </w:pPr>
      <w:r>
        <w:rPr>
          <w:rFonts w:ascii="Times New Roman"/>
          <w:b w:val="false"/>
          <w:i w:val="false"/>
          <w:color w:val="000000"/>
          <w:sz w:val="28"/>
        </w:rPr>
        <w:t>, кг (3.12.)</w:t>
      </w:r>
      <w:r>
        <w:br/>
      </w:r>
      <w:r>
        <w:rPr>
          <w:rFonts w:ascii="Times New Roman"/>
          <w:b w:val="false"/>
          <w:i w:val="false"/>
          <w:color w:val="000000"/>
          <w:sz w:val="28"/>
        </w:rPr>
        <w:t>
</w:t>
      </w:r>
    </w:p>
    <w:bookmarkStart w:name="z2546" w:id="1535"/>
    <w:p>
      <w:pPr>
        <w:spacing w:after="0"/>
        <w:ind w:left="0"/>
        <w:jc w:val="both"/>
      </w:pPr>
      <w:r>
        <w:rPr>
          <w:rFonts w:ascii="Times New Roman"/>
          <w:b w:val="false"/>
          <w:i w:val="false"/>
          <w:color w:val="000000"/>
          <w:sz w:val="28"/>
        </w:rPr>
        <w:t xml:space="preserve">
      где </w:t>
      </w:r>
    </w:p>
    <w:bookmarkEnd w:id="1535"/>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3429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удельный показатель выделения, определяемый по таблице </w:t>
      </w:r>
      <w:r>
        <w:rPr>
          <w:rFonts w:ascii="Times New Roman"/>
          <w:b w:val="false"/>
          <w:i w:val="false"/>
          <w:color w:val="000000"/>
          <w:sz w:val="28"/>
        </w:rPr>
        <w:t>приложения 2</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зеркала раствора.</w:t>
      </w:r>
      <w:r>
        <w:br/>
      </w:r>
      <w:r>
        <w:rPr>
          <w:rFonts w:ascii="Times New Roman"/>
          <w:b w:val="false"/>
          <w:i w:val="false"/>
          <w:color w:val="000000"/>
          <w:sz w:val="28"/>
        </w:rPr>
        <w:t>
</w:t>
      </w:r>
    </w:p>
    <w:bookmarkStart w:name="z2548" w:id="1536"/>
    <w:p>
      <w:pPr>
        <w:spacing w:after="0"/>
        <w:ind w:left="0"/>
        <w:jc w:val="both"/>
      </w:pPr>
      <w:r>
        <w:rPr>
          <w:rFonts w:ascii="Times New Roman"/>
          <w:b w:val="false"/>
          <w:i w:val="false"/>
          <w:color w:val="000000"/>
          <w:sz w:val="28"/>
        </w:rPr>
        <w:t>
      Т - время фактическое или планируемой роботы технологического оборудования за рассматриваемый промежуток времени;</w:t>
      </w:r>
    </w:p>
    <w:bookmarkEnd w:id="1536"/>
    <w:bookmarkStart w:name="z2549" w:id="1537"/>
    <w:p>
      <w:pPr>
        <w:spacing w:after="0"/>
        <w:ind w:left="0"/>
        <w:jc w:val="both"/>
      </w:pPr>
      <w:r>
        <w:rPr>
          <w:rFonts w:ascii="Times New Roman"/>
          <w:b w:val="false"/>
          <w:i w:val="false"/>
          <w:color w:val="000000"/>
          <w:sz w:val="28"/>
        </w:rPr>
        <w:t xml:space="preserve">
      n - число однотипных единиц технологического оборудования. </w:t>
      </w:r>
    </w:p>
    <w:bookmarkEnd w:id="1537"/>
    <w:bookmarkStart w:name="z2550" w:id="1538"/>
    <w:p>
      <w:pPr>
        <w:spacing w:after="0"/>
        <w:ind w:left="0"/>
        <w:jc w:val="both"/>
      </w:pPr>
      <w:r>
        <w:rPr>
          <w:rFonts w:ascii="Times New Roman"/>
          <w:b w:val="false"/>
          <w:i w:val="false"/>
          <w:color w:val="000000"/>
          <w:sz w:val="28"/>
        </w:rPr>
        <w:t>
      Так, например, расчеты по определению валовых выбросов по формуле 3.3 удобно вести для большинства операций сварки, нанесения лакокрасочных покрытий и др.; по формуле 3.4. - для участков резки и механической обработки материалов, по формуле 3.13 - для технологических операции химической обработки поверхностей и нанесения химических и электрохимических покрытий.</w:t>
      </w:r>
    </w:p>
    <w:bookmarkEnd w:id="1538"/>
    <w:bookmarkStart w:name="z2551" w:id="1539"/>
    <w:p>
      <w:pPr>
        <w:spacing w:after="0"/>
        <w:ind w:left="0"/>
        <w:jc w:val="both"/>
      </w:pPr>
      <w:r>
        <w:rPr>
          <w:rFonts w:ascii="Times New Roman"/>
          <w:b w:val="false"/>
          <w:i w:val="false"/>
          <w:color w:val="000000"/>
          <w:sz w:val="28"/>
        </w:rPr>
        <w:t>
      При применении удельного показателя выделения на единицу площади зеркала раствора следует помнить, что в этом показателе не только выделения за счет испарения раствора, но и масса их, связанная с реакциями раствора с поверхностью металла, как в самом растворе, так и при погружении и вынимании деталей, так и при переносе их в соседнюю ванну.</w:t>
      </w:r>
    </w:p>
    <w:bookmarkEnd w:id="1539"/>
    <w:bookmarkStart w:name="z196" w:id="1540"/>
    <w:p>
      <w:pPr>
        <w:spacing w:after="0"/>
        <w:ind w:left="0"/>
        <w:jc w:val="both"/>
      </w:pPr>
      <w:r>
        <w:rPr>
          <w:rFonts w:ascii="Times New Roman"/>
          <w:b w:val="false"/>
          <w:i w:val="false"/>
          <w:color w:val="000000"/>
          <w:sz w:val="28"/>
        </w:rPr>
        <w:t>
      26. Общее количество выделяемых технологическим оборудованием вредных веществ по каждому из компонентов, присутствующих в выбросах предприятия (цеха, участка), находится суммированием величин на всех процессах</w:t>
      </w:r>
    </w:p>
    <w:bookmarkEnd w:id="15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908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(3.14.)</w:t>
      </w:r>
      <w:r>
        <w:br/>
      </w:r>
      <w:r>
        <w:rPr>
          <w:rFonts w:ascii="Times New Roman"/>
          <w:b w:val="false"/>
          <w:i w:val="false"/>
          <w:color w:val="000000"/>
          <w:sz w:val="28"/>
        </w:rPr>
        <w:t>
</w:t>
      </w:r>
    </w:p>
    <w:bookmarkStart w:name="z2553" w:id="1541"/>
    <w:p>
      <w:pPr>
        <w:spacing w:after="0"/>
        <w:ind w:left="0"/>
        <w:jc w:val="both"/>
      </w:pPr>
      <w:r>
        <w:rPr>
          <w:rFonts w:ascii="Times New Roman"/>
          <w:b w:val="false"/>
          <w:i w:val="false"/>
          <w:color w:val="000000"/>
          <w:sz w:val="28"/>
        </w:rPr>
        <w:t xml:space="preserve">
      где </w:t>
      </w:r>
    </w:p>
    <w:bookmarkEnd w:id="1541"/>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масса неорганизованных выбросов, Общий суммарный выброс всех компонентов </w:t>
      </w:r>
      <w:r>
        <w:br/>
      </w:r>
      <w:r>
        <w:rPr>
          <w:rFonts w:ascii="Times New Roman"/>
          <w:b w:val="false"/>
          <w:i w:val="false"/>
          <w:color w:val="000000"/>
          <w:sz w:val="28"/>
        </w:rPr>
        <w:t>
</w:t>
      </w:r>
      <w:r>
        <w:br/>
      </w:r>
    </w:p>
    <w:p>
      <w:pPr>
        <w:spacing w:after="0"/>
        <w:ind w:left="0"/>
        <w:jc w:val="both"/>
      </w:pPr>
      <w:r>
        <w:drawing>
          <wp:inline distT="0" distB="0" distL="0" distR="0">
            <wp:extent cx="273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730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(3.15.)</w:t>
      </w:r>
      <w:r>
        <w:br/>
      </w:r>
      <w:r>
        <w:rPr>
          <w:rFonts w:ascii="Times New Roman"/>
          <w:b w:val="false"/>
          <w:i w:val="false"/>
          <w:color w:val="000000"/>
          <w:sz w:val="28"/>
        </w:rPr>
        <w:t>
</w:t>
      </w:r>
    </w:p>
    <w:bookmarkStart w:name="z2555" w:id="1542"/>
    <w:p>
      <w:pPr>
        <w:spacing w:after="0"/>
        <w:ind w:left="0"/>
        <w:jc w:val="both"/>
      </w:pPr>
      <w:r>
        <w:rPr>
          <w:rFonts w:ascii="Times New Roman"/>
          <w:b w:val="false"/>
          <w:i w:val="false"/>
          <w:color w:val="000000"/>
          <w:sz w:val="28"/>
        </w:rPr>
        <w:t>
      где х1, у1, …, n1 - твердые и газообразные компоненты вредных веществ в выбросах (пыль, оксид углерода, оксид серы и др.</w:t>
      </w:r>
    </w:p>
    <w:bookmarkEnd w:id="1542"/>
    <w:bookmarkStart w:name="z2556" w:id="1543"/>
    <w:p>
      <w:pPr>
        <w:spacing w:after="0"/>
        <w:ind w:left="0"/>
        <w:jc w:val="both"/>
      </w:pPr>
      <w:r>
        <w:rPr>
          <w:rFonts w:ascii="Times New Roman"/>
          <w:b w:val="false"/>
          <w:i w:val="false"/>
          <w:color w:val="000000"/>
          <w:sz w:val="28"/>
        </w:rPr>
        <w:t>
      Из приведенной схемы расчета определяется и количество образующихся вредных веществ по их агрегатному состоянию или другим признакам. Так, например, количество твердых и газообразных веществ определяется по формулам:</w:t>
      </w:r>
    </w:p>
    <w:bookmarkEnd w:id="15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3390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кг       (3.16.) </w:t>
      </w:r>
      <w:r>
        <w:br/>
      </w:r>
      <w:r>
        <w:rPr>
          <w:rFonts w:ascii="Times New Roman"/>
          <w:b w:val="false"/>
          <w:i w:val="false"/>
          <w:color w:val="000000"/>
          <w:sz w:val="28"/>
        </w:rPr>
        <w:t>
</w:t>
      </w:r>
      <w:r>
        <w:br/>
      </w:r>
    </w:p>
    <w:p>
      <w:pPr>
        <w:spacing w:after="0"/>
        <w:ind w:left="0"/>
        <w:jc w:val="both"/>
      </w:pPr>
      <w:r>
        <w:drawing>
          <wp:inline distT="0" distB="0" distL="0" distR="0">
            <wp:extent cx="3035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30353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(3.17.) </w:t>
      </w:r>
      <w:r>
        <w:br/>
      </w:r>
      <w:r>
        <w:rPr>
          <w:rFonts w:ascii="Times New Roman"/>
          <w:b w:val="false"/>
          <w:i w:val="false"/>
          <w:color w:val="000000"/>
          <w:sz w:val="28"/>
        </w:rPr>
        <w:t>
</w:t>
      </w:r>
    </w:p>
    <w:bookmarkStart w:name="z197" w:id="1544"/>
    <w:p>
      <w:pPr>
        <w:spacing w:after="0"/>
        <w:ind w:left="0"/>
        <w:jc w:val="both"/>
      </w:pPr>
      <w:r>
        <w:rPr>
          <w:rFonts w:ascii="Times New Roman"/>
          <w:b w:val="false"/>
          <w:i w:val="false"/>
          <w:color w:val="000000"/>
          <w:sz w:val="28"/>
        </w:rPr>
        <w:t xml:space="preserve">
      27. Для источников, имеющих неорганизованные выбросы с известными значениями удельных выделений вредных веществ, определение валовых выделений производится по аналогии с организованными. </w:t>
      </w:r>
    </w:p>
    <w:bookmarkEnd w:id="1544"/>
    <w:bookmarkStart w:name="z198" w:id="1545"/>
    <w:p>
      <w:pPr>
        <w:spacing w:after="0"/>
        <w:ind w:left="0"/>
        <w:jc w:val="left"/>
      </w:pPr>
      <w:r>
        <w:rPr>
          <w:rFonts w:ascii="Times New Roman"/>
          <w:b/>
          <w:i w:val="false"/>
          <w:color w:val="000000"/>
        </w:rPr>
        <w:t xml:space="preserve"> 4. Расчет выбросов вредных веществ в атмосферу</w:t>
      </w:r>
    </w:p>
    <w:bookmarkEnd w:id="1545"/>
    <w:bookmarkStart w:name="z199" w:id="1546"/>
    <w:p>
      <w:pPr>
        <w:spacing w:after="0"/>
        <w:ind w:left="0"/>
        <w:jc w:val="both"/>
      </w:pPr>
      <w:r>
        <w:rPr>
          <w:rFonts w:ascii="Times New Roman"/>
          <w:b w:val="false"/>
          <w:i w:val="false"/>
          <w:color w:val="000000"/>
          <w:sz w:val="28"/>
        </w:rPr>
        <w:t>
      28. Определение массы вредных веществ, уловленных аппаратами и установками очистки выбросов.</w:t>
      </w:r>
    </w:p>
    <w:bookmarkEnd w:id="1546"/>
    <w:bookmarkStart w:name="z2559" w:id="1547"/>
    <w:p>
      <w:pPr>
        <w:spacing w:after="0"/>
        <w:ind w:left="0"/>
        <w:jc w:val="both"/>
      </w:pPr>
      <w:r>
        <w:rPr>
          <w:rFonts w:ascii="Times New Roman"/>
          <w:b w:val="false"/>
          <w:i w:val="false"/>
          <w:color w:val="000000"/>
          <w:sz w:val="28"/>
        </w:rPr>
        <w:t>
      Количество вредных веществ, уловленных из общей массы образовавшихся в ходе производственного цикла вредностей, определяется, исходя из оснащенности каждого источника загрязнения аппаратами и установками газоочистки и пылеулавливания по величине показателей эффективности их работы.</w:t>
      </w:r>
    </w:p>
    <w:bookmarkEnd w:id="1547"/>
    <w:bookmarkStart w:name="z2560" w:id="1548"/>
    <w:p>
      <w:pPr>
        <w:spacing w:after="0"/>
        <w:ind w:left="0"/>
        <w:jc w:val="both"/>
      </w:pPr>
      <w:r>
        <w:rPr>
          <w:rFonts w:ascii="Times New Roman"/>
          <w:b w:val="false"/>
          <w:i w:val="false"/>
          <w:color w:val="000000"/>
          <w:sz w:val="28"/>
        </w:rPr>
        <w:t>
      Так, для одного источника, группы объединенных или однотипных источников загрязнения атмосферы масса уловленных вредных веществ (У</w:t>
      </w:r>
    </w:p>
    <w:bookmarkEnd w:id="1548"/>
    <w:p>
      <w:pPr>
        <w:spacing w:after="0"/>
        <w:ind w:left="0"/>
        <w:jc w:val="both"/>
      </w:pPr>
      <w:r>
        <w:drawing>
          <wp:inline distT="0" distB="0" distL="0" distR="0">
            <wp:extent cx="13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39700" cy="3175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определяется по выражению</w:t>
      </w:r>
      <w:r>
        <w:br/>
      </w:r>
      <w:r>
        <w:rPr>
          <w:rFonts w:ascii="Times New Roman"/>
          <w:b w:val="false"/>
          <w:i w:val="false"/>
          <w:color w:val="000000"/>
          <w:sz w:val="28"/>
        </w:rPr>
        <w:t>
</w:t>
      </w:r>
      <w:r>
        <w:br/>
      </w:r>
    </w:p>
    <w:p>
      <w:pPr>
        <w:spacing w:after="0"/>
        <w:ind w:left="0"/>
        <w:jc w:val="both"/>
      </w:pPr>
      <w:r>
        <w:drawing>
          <wp:inline distT="0" distB="0" distL="0" distR="0">
            <wp:extent cx="1320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320800" cy="317500"/>
                    </a:xfrm>
                    <a:prstGeom prst="rect">
                      <a:avLst/>
                    </a:prstGeom>
                  </pic:spPr>
                </pic:pic>
              </a:graphicData>
            </a:graphic>
          </wp:inline>
        </w:drawing>
      </w:r>
    </w:p>
    <w:p>
      <w:pPr>
        <w:spacing w:after="0"/>
        <w:ind w:left="0"/>
        <w:jc w:val="left"/>
      </w:pPr>
      <w:r>
        <w:rPr>
          <w:rFonts w:ascii="Times New Roman"/>
          <w:b w:val="false"/>
          <w:i w:val="false"/>
          <w:color w:val="000000"/>
          <w:sz w:val="28"/>
        </w:rPr>
        <w:t>, кг       (4.1)</w:t>
      </w:r>
      <w:r>
        <w:br/>
      </w:r>
      <w:r>
        <w:rPr>
          <w:rFonts w:ascii="Times New Roman"/>
          <w:b w:val="false"/>
          <w:i w:val="false"/>
          <w:color w:val="000000"/>
          <w:sz w:val="28"/>
        </w:rPr>
        <w:t>
</w:t>
      </w:r>
    </w:p>
    <w:bookmarkStart w:name="z2562" w:id="1549"/>
    <w:p>
      <w:pPr>
        <w:spacing w:after="0"/>
        <w:ind w:left="0"/>
        <w:jc w:val="both"/>
      </w:pPr>
      <w:r>
        <w:rPr>
          <w:rFonts w:ascii="Times New Roman"/>
          <w:b w:val="false"/>
          <w:i w:val="false"/>
          <w:color w:val="000000"/>
          <w:sz w:val="28"/>
        </w:rPr>
        <w:t xml:space="preserve">
      где </w:t>
      </w:r>
    </w:p>
    <w:bookmarkEnd w:id="1549"/>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масса выделившегося компонента X от i -го источника (группы источников загрязнения атмосферы: кг); </w:t>
      </w:r>
      <w:r>
        <w:br/>
      </w:r>
      <w:r>
        <w:rPr>
          <w:rFonts w:ascii="Times New Roman"/>
          <w:b w:val="false"/>
          <w:i w:val="false"/>
          <w:color w:val="000000"/>
          <w:sz w:val="28"/>
        </w:rPr>
        <w:t>
</w:t>
      </w:r>
      <w:r>
        <w:br/>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оснащенность аспирационных и вентиляционных систем, источников загрязнения атмосферы установками и аппаратами газоочистки и пылеулавливания (1000 %-ная оснащенность принимается равной I); </w:t>
      </w:r>
      <w:r>
        <w:br/>
      </w:r>
      <w:r>
        <w:rPr>
          <w:rFonts w:ascii="Times New Roman"/>
          <w:b w:val="false"/>
          <w:i w:val="false"/>
          <w:color w:val="000000"/>
          <w:sz w:val="28"/>
        </w:rPr>
        <w:t>
</w:t>
      </w:r>
    </w:p>
    <w:bookmarkStart w:name="z2564" w:id="1550"/>
    <w:p>
      <w:pPr>
        <w:spacing w:after="0"/>
        <w:ind w:left="0"/>
        <w:jc w:val="both"/>
      </w:pPr>
      <w:r>
        <w:rPr>
          <w:rFonts w:ascii="Times New Roman"/>
          <w:b w:val="false"/>
          <w:i w:val="false"/>
          <w:color w:val="000000"/>
          <w:sz w:val="28"/>
        </w:rPr>
        <w:t>
      n - эффективность установок и аппаратов газоочистки и пылеулавливания (в относительных единицах).</w:t>
      </w:r>
    </w:p>
    <w:bookmarkEnd w:id="1550"/>
    <w:bookmarkStart w:name="z200" w:id="1551"/>
    <w:p>
      <w:pPr>
        <w:spacing w:after="0"/>
        <w:ind w:left="0"/>
        <w:jc w:val="both"/>
      </w:pPr>
      <w:r>
        <w:rPr>
          <w:rFonts w:ascii="Times New Roman"/>
          <w:b w:val="false"/>
          <w:i w:val="false"/>
          <w:color w:val="000000"/>
          <w:sz w:val="28"/>
        </w:rPr>
        <w:t xml:space="preserve">
      29. Значения эффективности для данных расчетов принимаются либо по паспортным донным установок и аппаратов, либо по величинам средней эксплуатационной эффективности, приведенным в </w:t>
      </w:r>
      <w:r>
        <w:rPr>
          <w:rFonts w:ascii="Times New Roman"/>
          <w:b w:val="false"/>
          <w:i w:val="false"/>
          <w:color w:val="000000"/>
          <w:sz w:val="28"/>
        </w:rPr>
        <w:t>приложении 3</w:t>
      </w:r>
      <w:r>
        <w:rPr>
          <w:rFonts w:ascii="Times New Roman"/>
          <w:b w:val="false"/>
          <w:i w:val="false"/>
          <w:color w:val="000000"/>
          <w:sz w:val="28"/>
        </w:rPr>
        <w:t>, либо по результатом натурных измерений.</w:t>
      </w:r>
    </w:p>
    <w:bookmarkEnd w:id="1551"/>
    <w:bookmarkStart w:name="z201" w:id="1552"/>
    <w:p>
      <w:pPr>
        <w:spacing w:after="0"/>
        <w:ind w:left="0"/>
        <w:jc w:val="both"/>
      </w:pPr>
      <w:r>
        <w:rPr>
          <w:rFonts w:ascii="Times New Roman"/>
          <w:b w:val="false"/>
          <w:i w:val="false"/>
          <w:color w:val="000000"/>
          <w:sz w:val="28"/>
        </w:rPr>
        <w:t xml:space="preserve">
      30. При определении эффективности методами непосредственных измерений используются методики измерения концентрации и параметров потока, упомянутые в </w:t>
      </w:r>
      <w:r>
        <w:rPr>
          <w:rFonts w:ascii="Times New Roman"/>
          <w:b w:val="false"/>
          <w:i w:val="false"/>
          <w:color w:val="000000"/>
          <w:sz w:val="28"/>
        </w:rPr>
        <w:t>разделе 3</w:t>
      </w:r>
      <w:r>
        <w:rPr>
          <w:rFonts w:ascii="Times New Roman"/>
          <w:b w:val="false"/>
          <w:i w:val="false"/>
          <w:color w:val="000000"/>
          <w:sz w:val="28"/>
        </w:rPr>
        <w:t>. В этом случае, эффективность определяется как соотношение концентраций вредного вещества на входе в аппарат (установку) газоочистки и на выходе из него (при подсосах воздуха по тракту газоочистки менее 5 %, т.е.</w:t>
      </w:r>
    </w:p>
    <w:bookmarkEnd w:id="15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8288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2566" w:id="1553"/>
    <w:p>
      <w:pPr>
        <w:spacing w:after="0"/>
        <w:ind w:left="0"/>
        <w:jc w:val="both"/>
      </w:pPr>
      <w:r>
        <w:rPr>
          <w:rFonts w:ascii="Times New Roman"/>
          <w:b w:val="false"/>
          <w:i w:val="false"/>
          <w:color w:val="000000"/>
          <w:sz w:val="28"/>
        </w:rPr>
        <w:t>
      где: C1 и С2 - концентрации вредного вещества на входе и выходе из аппарата газоочистки, г/м</w:t>
      </w:r>
      <w:r>
        <w:rPr>
          <w:rFonts w:ascii="Times New Roman"/>
          <w:b w:val="false"/>
          <w:i w:val="false"/>
          <w:color w:val="000000"/>
          <w:vertAlign w:val="superscript"/>
        </w:rPr>
        <w:t>3</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w:t>
      </w:r>
    </w:p>
    <w:bookmarkEnd w:id="1553"/>
    <w:bookmarkStart w:name="z2567" w:id="1554"/>
    <w:p>
      <w:pPr>
        <w:spacing w:after="0"/>
        <w:ind w:left="0"/>
        <w:jc w:val="both"/>
      </w:pPr>
      <w:r>
        <w:rPr>
          <w:rFonts w:ascii="Times New Roman"/>
          <w:b w:val="false"/>
          <w:i w:val="false"/>
          <w:color w:val="000000"/>
          <w:sz w:val="28"/>
        </w:rPr>
        <w:t>
      Для установок газоочистки и систем пылеулавливания, включающих две и более ступеней очистку суммарная эффективность будет</w:t>
      </w:r>
    </w:p>
    <w:bookmarkEnd w:id="15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806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202" w:id="1555"/>
    <w:p>
      <w:pPr>
        <w:spacing w:after="0"/>
        <w:ind w:left="0"/>
        <w:jc w:val="both"/>
      </w:pPr>
      <w:r>
        <w:rPr>
          <w:rFonts w:ascii="Times New Roman"/>
          <w:b w:val="false"/>
          <w:i w:val="false"/>
          <w:color w:val="000000"/>
          <w:sz w:val="28"/>
        </w:rPr>
        <w:t xml:space="preserve">
      31. При определениях эффективности непосредственными измерениями имеют силу все указания по правилам отбора и усреднения проб, рассмотренные в </w:t>
      </w:r>
      <w:r>
        <w:rPr>
          <w:rFonts w:ascii="Times New Roman"/>
          <w:b w:val="false"/>
          <w:i w:val="false"/>
          <w:color w:val="000000"/>
          <w:sz w:val="28"/>
        </w:rPr>
        <w:t>разделе 3</w:t>
      </w:r>
      <w:r>
        <w:rPr>
          <w:rFonts w:ascii="Times New Roman"/>
          <w:b w:val="false"/>
          <w:i w:val="false"/>
          <w:color w:val="000000"/>
          <w:sz w:val="28"/>
        </w:rPr>
        <w:t>.</w:t>
      </w:r>
    </w:p>
    <w:bookmarkEnd w:id="1555"/>
    <w:bookmarkStart w:name="z2569" w:id="1556"/>
    <w:p>
      <w:pPr>
        <w:spacing w:after="0"/>
        <w:ind w:left="0"/>
        <w:jc w:val="both"/>
      </w:pPr>
      <w:r>
        <w:rPr>
          <w:rFonts w:ascii="Times New Roman"/>
          <w:b w:val="false"/>
          <w:i w:val="false"/>
          <w:color w:val="000000"/>
          <w:sz w:val="28"/>
        </w:rPr>
        <w:t>
      По измеренным средним концентрациям вредных веществ в отходящих газах или вентиляционном воздухе, выбрасываемых в атмосферу, рассчитывается фактическая эффективность (</w:t>
      </w:r>
    </w:p>
    <w:bookmarkEnd w:id="1556"/>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54000" cy="342900"/>
                    </a:xfrm>
                    <a:prstGeom prst="rect">
                      <a:avLst/>
                    </a:prstGeom>
                  </pic:spPr>
                </pic:pic>
              </a:graphicData>
            </a:graphic>
          </wp:inline>
        </w:drawing>
      </w:r>
    </w:p>
    <w:p>
      <w:pPr>
        <w:spacing w:after="0"/>
        <w:ind w:left="0"/>
        <w:jc w:val="left"/>
      </w:pPr>
      <w:r>
        <w:rPr>
          <w:rFonts w:ascii="Times New Roman"/>
          <w:b w:val="false"/>
          <w:i w:val="false"/>
          <w:color w:val="000000"/>
          <w:sz w:val="28"/>
        </w:rPr>
        <w:t>) очистки при фактических (на момент измерения) загрузках технологического оборудования, показаниях качества используемых материалов и топлива, готовой продукции:</w:t>
      </w:r>
      <w:r>
        <w:br/>
      </w:r>
      <w:r>
        <w:rPr>
          <w:rFonts w:ascii="Times New Roman"/>
          <w:b w:val="false"/>
          <w:i w:val="false"/>
          <w:color w:val="000000"/>
          <w:sz w:val="28"/>
        </w:rPr>
        <w:t>
</w:t>
      </w:r>
      <w:r>
        <w:br/>
      </w:r>
    </w:p>
    <w:p>
      <w:pPr>
        <w:spacing w:after="0"/>
        <w:ind w:left="0"/>
        <w:jc w:val="both"/>
      </w:pPr>
      <w:r>
        <w:drawing>
          <wp:inline distT="0" distB="0" distL="0" distR="0">
            <wp:extent cx="1587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5875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2571" w:id="155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где </w:t>
      </w:r>
    </w:p>
    <w:bookmarkEnd w:id="1557"/>
    <w:p>
      <w:pPr>
        <w:spacing w:after="0"/>
        <w:ind w:left="0"/>
        <w:jc w:val="both"/>
      </w:pPr>
      <w:r>
        <w:drawing>
          <wp:inline distT="0" distB="0" distL="0" distR="0">
            <wp:extent cx="647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647700" cy="3429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концентрации </w:t>
      </w:r>
      <w:r>
        <w:rPr>
          <w:rFonts w:ascii="Times New Roman"/>
          <w:b w:val="false"/>
          <w:i/>
          <w:color w:val="000000"/>
          <w:sz w:val="28"/>
        </w:rPr>
        <w:t xml:space="preserve">i </w:t>
      </w:r>
      <w:r>
        <w:rPr>
          <w:rFonts w:ascii="Times New Roman"/>
          <w:b w:val="false"/>
          <w:i w:val="false"/>
          <w:color w:val="000000"/>
          <w:sz w:val="28"/>
        </w:rPr>
        <w:t>- го вредного вещества в промышленном выбросе, отходящих газах и вентиляционном воздухе при фактических режимах работы оборудования соответственно, 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47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647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фактический объем промышленного выброса отходящих газов или вентиляционного воздуха, приведенный к нормальным условиям,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p>
    <w:bookmarkStart w:name="z2573" w:id="1558"/>
    <w:p>
      <w:pPr>
        <w:spacing w:after="0"/>
        <w:ind w:left="0"/>
        <w:jc w:val="both"/>
      </w:pPr>
      <w:r>
        <w:rPr>
          <w:rFonts w:ascii="Times New Roman"/>
          <w:b w:val="false"/>
          <w:i w:val="false"/>
          <w:color w:val="000000"/>
          <w:sz w:val="28"/>
        </w:rPr>
        <w:t>
      Средние значения эффективности работы газоочистного оборудования определяются по аналогии со средними концентрациями.</w:t>
      </w:r>
    </w:p>
    <w:bookmarkEnd w:id="1558"/>
    <w:bookmarkStart w:name="z203" w:id="1559"/>
    <w:p>
      <w:pPr>
        <w:spacing w:after="0"/>
        <w:ind w:left="0"/>
        <w:jc w:val="both"/>
      </w:pPr>
      <w:r>
        <w:rPr>
          <w:rFonts w:ascii="Times New Roman"/>
          <w:b w:val="false"/>
          <w:i w:val="false"/>
          <w:color w:val="000000"/>
          <w:sz w:val="28"/>
        </w:rPr>
        <w:t xml:space="preserve">
      32. Общая масса веществ, уловленных по каждому из вредных компонентов, определяется с использованием результатов определения их выделения в ходе технологического цикла (в </w:t>
      </w:r>
      <w:r>
        <w:rPr>
          <w:rFonts w:ascii="Times New Roman"/>
          <w:b w:val="false"/>
          <w:i w:val="false"/>
          <w:color w:val="000000"/>
          <w:sz w:val="28"/>
        </w:rPr>
        <w:t>разделе 3</w:t>
      </w:r>
      <w:r>
        <w:rPr>
          <w:rFonts w:ascii="Times New Roman"/>
          <w:b w:val="false"/>
          <w:i w:val="false"/>
          <w:color w:val="000000"/>
          <w:sz w:val="28"/>
        </w:rPr>
        <w:t>) и формулы 4.1., суммированием значений по группам источников загрязнения атмосферы,</w:t>
      </w:r>
    </w:p>
    <w:bookmarkEnd w:id="1559"/>
    <w:bookmarkStart w:name="z2574"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325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3251200" cy="571500"/>
                    </a:xfrm>
                    <a:prstGeom prst="rect">
                      <a:avLst/>
                    </a:prstGeom>
                  </pic:spPr>
                </pic:pic>
              </a:graphicData>
            </a:graphic>
          </wp:inline>
        </w:drawing>
      </w:r>
    </w:p>
    <w:p>
      <w:pPr>
        <w:spacing w:after="0"/>
        <w:ind w:left="0"/>
        <w:jc w:val="left"/>
      </w:pPr>
      <w:r>
        <w:rPr>
          <w:rFonts w:ascii="Times New Roman"/>
          <w:b w:val="false"/>
          <w:i/>
          <w:color w:val="000000"/>
          <w:sz w:val="28"/>
        </w:rPr>
        <w:t>, кг</w:t>
      </w:r>
      <w:r>
        <w:rPr>
          <w:rFonts w:ascii="Times New Roman"/>
          <w:b w:val="false"/>
          <w:i w:val="false"/>
          <w:color w:val="000000"/>
          <w:sz w:val="28"/>
        </w:rPr>
        <w:t xml:space="preserve">       (4.5)</w:t>
      </w:r>
      <w:r>
        <w:br/>
      </w:r>
      <w:r>
        <w:rPr>
          <w:rFonts w:ascii="Times New Roman"/>
          <w:b w:val="false"/>
          <w:i w:val="false"/>
          <w:color w:val="000000"/>
          <w:sz w:val="28"/>
        </w:rPr>
        <w:t>
</w:t>
      </w:r>
    </w:p>
    <w:bookmarkStart w:name="z2575" w:id="1561"/>
    <w:p>
      <w:pPr>
        <w:spacing w:after="0"/>
        <w:ind w:left="0"/>
        <w:jc w:val="both"/>
      </w:pPr>
      <w:r>
        <w:rPr>
          <w:rFonts w:ascii="Times New Roman"/>
          <w:b w:val="false"/>
          <w:i w:val="false"/>
          <w:color w:val="000000"/>
          <w:sz w:val="28"/>
        </w:rPr>
        <w:t>
      а суммарный улов по всем компонентам (твердым, газообразным, жидким и их суммы)</w:t>
      </w:r>
    </w:p>
    <w:bookmarkEnd w:id="15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7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3873500" cy="571500"/>
                    </a:xfrm>
                    <a:prstGeom prst="rect">
                      <a:avLst/>
                    </a:prstGeom>
                  </pic:spPr>
                </pic:pic>
              </a:graphicData>
            </a:graphic>
          </wp:inline>
        </w:drawing>
      </w:r>
    </w:p>
    <w:p>
      <w:pPr>
        <w:spacing w:after="0"/>
        <w:ind w:left="0"/>
        <w:jc w:val="left"/>
      </w:pPr>
      <w:r>
        <w:rPr>
          <w:rFonts w:ascii="Times New Roman"/>
          <w:b w:val="false"/>
          <w:i/>
          <w:color w:val="000000"/>
          <w:sz w:val="28"/>
        </w:rPr>
        <w:t>, кг</w:t>
      </w:r>
      <w:r>
        <w:rPr>
          <w:rFonts w:ascii="Times New Roman"/>
          <w:b w:val="false"/>
          <w:i w:val="false"/>
          <w:color w:val="000000"/>
          <w:sz w:val="28"/>
        </w:rPr>
        <w:t xml:space="preserve">       (4.6.)</w:t>
      </w:r>
      <w:r>
        <w:br/>
      </w:r>
      <w:r>
        <w:rPr>
          <w:rFonts w:ascii="Times New Roman"/>
          <w:b w:val="false"/>
          <w:i w:val="false"/>
          <w:color w:val="000000"/>
          <w:sz w:val="28"/>
        </w:rPr>
        <w:t>
</w:t>
      </w:r>
    </w:p>
    <w:bookmarkStart w:name="z204" w:id="1562"/>
    <w:p>
      <w:pPr>
        <w:spacing w:after="0"/>
        <w:ind w:left="0"/>
        <w:jc w:val="both"/>
      </w:pPr>
      <w:r>
        <w:rPr>
          <w:rFonts w:ascii="Times New Roman"/>
          <w:b w:val="false"/>
          <w:i w:val="false"/>
          <w:color w:val="000000"/>
          <w:sz w:val="28"/>
        </w:rPr>
        <w:t>
      33. Расчет выбросов вредных веществ в атмосферу.</w:t>
      </w:r>
    </w:p>
    <w:bookmarkEnd w:id="1562"/>
    <w:bookmarkStart w:name="z2577" w:id="1563"/>
    <w:p>
      <w:pPr>
        <w:spacing w:after="0"/>
        <w:ind w:left="0"/>
        <w:jc w:val="both"/>
      </w:pPr>
      <w:r>
        <w:rPr>
          <w:rFonts w:ascii="Times New Roman"/>
          <w:b w:val="false"/>
          <w:i w:val="false"/>
          <w:color w:val="000000"/>
          <w:sz w:val="28"/>
        </w:rPr>
        <w:t>
      Масса вредных веществ, выбрасываемых в атмосферу данным источником или группой однотипных источников (</w:t>
      </w:r>
    </w:p>
    <w:bookmarkEnd w:id="156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определяется как разность между их количеством, выделенным за установленный промежуток времени и уловленным аппаратами и установками газоочистки</w:t>
      </w:r>
      <w:r>
        <w:br/>
      </w:r>
      <w:r>
        <w:rPr>
          <w:rFonts w:ascii="Times New Roman"/>
          <w:b w:val="false"/>
          <w:i w:val="false"/>
          <w:color w:val="000000"/>
          <w:sz w:val="28"/>
        </w:rPr>
        <w:t>
</w:t>
      </w:r>
    </w:p>
    <w:bookmarkStart w:name="z205" w:id="1564"/>
    <w:p>
      <w:pPr>
        <w:spacing w:after="0"/>
        <w:ind w:left="0"/>
        <w:jc w:val="both"/>
      </w:pPr>
      <w:r>
        <w:rPr>
          <w:rFonts w:ascii="Times New Roman"/>
          <w:b w:val="false"/>
          <w:i w:val="false"/>
          <w:color w:val="000000"/>
          <w:sz w:val="28"/>
        </w:rPr>
        <w:t>
      34. Определение валовых выбросов вредных веществ по группам одинаковых компонентов, по агрегатному составу и другим признакам в целом для предприятия (участка, цеха и т.д.) осуществляется по формулам, аналогичным 4.7-4.10, т.е.</w:t>
      </w:r>
    </w:p>
    <w:bookmarkEnd w:id="15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62100" cy="342900"/>
                    </a:xfrm>
                    <a:prstGeom prst="rect">
                      <a:avLst/>
                    </a:prstGeom>
                  </pic:spPr>
                </pic:pic>
              </a:graphicData>
            </a:graphic>
          </wp:inline>
        </w:drawing>
      </w:r>
    </w:p>
    <w:p>
      <w:pPr>
        <w:spacing w:after="0"/>
        <w:ind w:left="0"/>
        <w:jc w:val="left"/>
      </w:pPr>
      <w:r>
        <w:rPr>
          <w:rFonts w:ascii="Times New Roman"/>
          <w:b w:val="false"/>
          <w:i w:val="false"/>
          <w:color w:val="000000"/>
          <w:sz w:val="28"/>
        </w:rPr>
        <w:t>, кг       (4.8.)</w:t>
      </w:r>
      <w:r>
        <w:br/>
      </w:r>
      <w:r>
        <w:rPr>
          <w:rFonts w:ascii="Times New Roman"/>
          <w:b w:val="false"/>
          <w:i w:val="false"/>
          <w:color w:val="000000"/>
          <w:sz w:val="28"/>
        </w:rPr>
        <w:t>
</w:t>
      </w:r>
    </w:p>
    <w:bookmarkStart w:name="z2579"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562100" cy="342900"/>
                    </a:xfrm>
                    <a:prstGeom prst="rect">
                      <a:avLst/>
                    </a:prstGeom>
                  </pic:spPr>
                </pic:pic>
              </a:graphicData>
            </a:graphic>
          </wp:inline>
        </w:drawing>
      </w:r>
    </w:p>
    <w:p>
      <w:pPr>
        <w:spacing w:after="0"/>
        <w:ind w:left="0"/>
        <w:jc w:val="left"/>
      </w:pPr>
      <w:r>
        <w:rPr>
          <w:rFonts w:ascii="Times New Roman"/>
          <w:b w:val="false"/>
          <w:i w:val="false"/>
          <w:color w:val="000000"/>
          <w:sz w:val="28"/>
        </w:rPr>
        <w:t>, кг       (4.9.)</w:t>
      </w:r>
      <w:r>
        <w:br/>
      </w:r>
      <w:r>
        <w:rPr>
          <w:rFonts w:ascii="Times New Roman"/>
          <w:b w:val="false"/>
          <w:i w:val="false"/>
          <w:color w:val="000000"/>
          <w:sz w:val="28"/>
        </w:rPr>
        <w:t>
</w:t>
      </w:r>
    </w:p>
    <w:bookmarkStart w:name="z206" w:id="1566"/>
    <w:p>
      <w:pPr>
        <w:spacing w:after="0"/>
        <w:ind w:left="0"/>
        <w:jc w:val="both"/>
      </w:pPr>
      <w:r>
        <w:rPr>
          <w:rFonts w:ascii="Times New Roman"/>
          <w:b w:val="false"/>
          <w:i w:val="false"/>
          <w:color w:val="000000"/>
          <w:sz w:val="28"/>
        </w:rPr>
        <w:t>
      35. Если одновременно с очисткой выбросов производится сокращение выделения вредных веществ за счет совершенствования технологических процессов (</w:t>
      </w:r>
      <w:r>
        <w:rPr>
          <w:rFonts w:ascii="Times New Roman"/>
          <w:b w:val="false"/>
          <w:i/>
          <w:color w:val="000000"/>
          <w:sz w:val="28"/>
        </w:rPr>
        <w:t>С</w:t>
      </w:r>
    </w:p>
    <w:bookmarkEnd w:id="1566"/>
    <w:p>
      <w:pPr>
        <w:spacing w:after="0"/>
        <w:ind w:left="0"/>
        <w:jc w:val="both"/>
      </w:pPr>
      <w:r>
        <w:drawing>
          <wp:inline distT="0" distB="0" distL="0" distR="0">
            <wp:extent cx="13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39700" cy="317500"/>
                    </a:xfrm>
                    <a:prstGeom prst="rect">
                      <a:avLst/>
                    </a:prstGeom>
                  </pic:spPr>
                </pic:pic>
              </a:graphicData>
            </a:graphic>
          </wp:inline>
        </w:drawing>
      </w:r>
    </w:p>
    <w:p>
      <w:pPr>
        <w:spacing w:after="0"/>
        <w:ind w:left="0"/>
        <w:jc w:val="left"/>
      </w:pPr>
      <w:r>
        <w:rPr>
          <w:rFonts w:ascii="Times New Roman"/>
          <w:b w:val="false"/>
          <w:i w:val="false"/>
          <w:color w:val="000000"/>
          <w:sz w:val="28"/>
        </w:rPr>
        <w:t>), то формула примет вид</w:t>
      </w:r>
      <w:r>
        <w:br/>
      </w:r>
      <w:r>
        <w:rPr>
          <w:rFonts w:ascii="Times New Roman"/>
          <w:b w:val="false"/>
          <w:i w:val="false"/>
          <w:color w:val="000000"/>
          <w:sz w:val="28"/>
        </w:rPr>
        <w:t>
</w:t>
      </w:r>
      <w:r>
        <w:br/>
      </w:r>
    </w:p>
    <w:p>
      <w:pPr>
        <w:spacing w:after="0"/>
        <w:ind w:left="0"/>
        <w:jc w:val="both"/>
      </w:pPr>
      <w:r>
        <w:drawing>
          <wp:inline distT="0" distB="0" distL="0" distR="0">
            <wp:extent cx="176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765300" cy="3175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кг       (4.10.)</w:t>
      </w:r>
      <w:r>
        <w:br/>
      </w:r>
      <w:r>
        <w:rPr>
          <w:rFonts w:ascii="Times New Roman"/>
          <w:b w:val="false"/>
          <w:i w:val="false"/>
          <w:color w:val="000000"/>
          <w:sz w:val="28"/>
        </w:rPr>
        <w:t>
</w:t>
      </w:r>
    </w:p>
    <w:bookmarkStart w:name="z207" w:id="1567"/>
    <w:p>
      <w:pPr>
        <w:spacing w:after="0"/>
        <w:ind w:left="0"/>
        <w:jc w:val="both"/>
      </w:pPr>
      <w:r>
        <w:rPr>
          <w:rFonts w:ascii="Times New Roman"/>
          <w:b w:val="false"/>
          <w:i w:val="false"/>
          <w:color w:val="000000"/>
          <w:sz w:val="28"/>
        </w:rPr>
        <w:t>
      36. Для создания нормативной базы, обеспечивающей научно-обоснованное планирование мероприятий по сокращению промышленных выбросов, определение их целесообразности и экономической эффективности, соединение данных об основной деятельности предприятия с его работой по защите окружающей среды нужны объективные оценочные показатели. Такими показателями являются удельные выбросы вредных веществ на единицу продукции.</w:t>
      </w:r>
    </w:p>
    <w:bookmarkEnd w:id="156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валовых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атмосферу основным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технологическим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машиностроения</w:t>
                  </w:r>
                </w:p>
              </w:tc>
            </w:tr>
          </w:tbl>
          <w:p/>
        </w:tc>
      </w:tr>
    </w:tbl>
    <w:bookmarkStart w:name="z209" w:id="1568"/>
    <w:p>
      <w:pPr>
        <w:spacing w:after="0"/>
        <w:ind w:left="0"/>
        <w:jc w:val="left"/>
      </w:pPr>
      <w:r>
        <w:rPr>
          <w:rFonts w:ascii="Times New Roman"/>
          <w:b/>
          <w:i w:val="false"/>
          <w:color w:val="000000"/>
        </w:rPr>
        <w:t xml:space="preserve"> Необходимое число измерений (отборов пылевых проб)</w:t>
      </w:r>
    </w:p>
    <w:bookmarkEnd w:id="1568"/>
    <w:bookmarkStart w:name="z210" w:id="1569"/>
    <w:p>
      <w:pPr>
        <w:spacing w:after="0"/>
        <w:ind w:left="0"/>
        <w:jc w:val="both"/>
      </w:pPr>
      <w:r>
        <w:rPr>
          <w:rFonts w:ascii="Times New Roman"/>
          <w:b w:val="false"/>
          <w:i w:val="false"/>
          <w:color w:val="000000"/>
          <w:sz w:val="28"/>
        </w:rPr>
        <w:t>
      Таблица 1</w:t>
      </w:r>
    </w:p>
    <w:bookmarkEnd w:id="1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570"/>
          <w:p>
            <w:pPr>
              <w:spacing w:after="20"/>
              <w:ind w:left="20"/>
              <w:jc w:val="both"/>
            </w:pPr>
            <w:r>
              <w:rPr>
                <w:rFonts w:ascii="Times New Roman"/>
                <w:b w:val="false"/>
                <w:i w:val="false"/>
                <w:color w:val="000000"/>
                <w:sz w:val="20"/>
              </w:rPr>
              <w:t>
Характер пыли</w:t>
            </w:r>
          </w:p>
          <w:bookmarkEnd w:id="15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ошибка,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Гарантия точности,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вариации,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число измерений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571"/>
          <w:p>
            <w:pPr>
              <w:spacing w:after="20"/>
              <w:ind w:left="20"/>
              <w:jc w:val="both"/>
            </w:pPr>
            <w:r>
              <w:rPr>
                <w:rFonts w:ascii="Times New Roman"/>
                <w:b w:val="false"/>
                <w:i w:val="false"/>
                <w:color w:val="000000"/>
                <w:sz w:val="20"/>
              </w:rPr>
              <w:t>
Грубодисперсная</w:t>
            </w:r>
          </w:p>
          <w:bookmarkEnd w:id="15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572"/>
          <w:p>
            <w:pPr>
              <w:spacing w:after="20"/>
              <w:ind w:left="20"/>
              <w:jc w:val="both"/>
            </w:pPr>
            <w:r>
              <w:rPr>
                <w:rFonts w:ascii="Times New Roman"/>
                <w:b w:val="false"/>
                <w:i w:val="false"/>
                <w:color w:val="000000"/>
                <w:sz w:val="20"/>
              </w:rPr>
              <w:t>
Тонкодисперсная</w:t>
            </w:r>
          </w:p>
          <w:bookmarkEnd w:id="15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68,3</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16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валовых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атмосферу основным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технологическим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 предприятий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машиностроения</w:t>
                  </w:r>
                </w:p>
              </w:tc>
            </w:tr>
          </w:tbl>
          <w:p/>
        </w:tc>
      </w:tr>
    </w:tbl>
    <w:bookmarkStart w:name="z212" w:id="1573"/>
    <w:p>
      <w:pPr>
        <w:spacing w:after="0"/>
        <w:ind w:left="0"/>
        <w:jc w:val="left"/>
      </w:pPr>
      <w:r>
        <w:rPr>
          <w:rFonts w:ascii="Times New Roman"/>
          <w:b/>
          <w:i w:val="false"/>
          <w:color w:val="000000"/>
        </w:rPr>
        <w:t xml:space="preserve"> Удельные показатели выделения вредных веществ основным технологическим оборудованием</w:t>
      </w:r>
    </w:p>
    <w:bookmarkEnd w:id="1573"/>
    <w:bookmarkStart w:name="z2584" w:id="1574"/>
    <w:p>
      <w:pPr>
        <w:spacing w:after="0"/>
        <w:ind w:left="0"/>
        <w:jc w:val="both"/>
      </w:pPr>
      <w:r>
        <w:rPr>
          <w:rFonts w:ascii="Times New Roman"/>
          <w:b w:val="false"/>
          <w:i w:val="false"/>
          <w:color w:val="000000"/>
          <w:sz w:val="28"/>
        </w:rPr>
        <w:t>
      Показатели выделения вредных компонентов сгруппированы для основных видов технологического оборудования и процессов по цехам и участкам, а внутри них по технологическим операциям. При этом основное внимание уделяется наиболее крупным для данного цеха (участка) источникам загрязнения воздушного бассейна. Во всех таблицах значения выделении относятся к номинальным режимам ведения технологического процесса.</w:t>
      </w:r>
    </w:p>
    <w:bookmarkEnd w:id="1574"/>
    <w:bookmarkStart w:name="z213" w:id="1575"/>
    <w:p>
      <w:pPr>
        <w:spacing w:after="0"/>
        <w:ind w:left="0"/>
        <w:jc w:val="both"/>
      </w:pPr>
      <w:r>
        <w:rPr>
          <w:rFonts w:ascii="Times New Roman"/>
          <w:b w:val="false"/>
          <w:i w:val="false"/>
          <w:color w:val="000000"/>
          <w:sz w:val="28"/>
        </w:rPr>
        <w:t>
      1. Литейные цеха.</w:t>
      </w:r>
    </w:p>
    <w:bookmarkEnd w:id="1575"/>
    <w:bookmarkStart w:name="z2585" w:id="1576"/>
    <w:p>
      <w:pPr>
        <w:spacing w:after="0"/>
        <w:ind w:left="0"/>
        <w:jc w:val="both"/>
      </w:pPr>
      <w:r>
        <w:rPr>
          <w:rFonts w:ascii="Times New Roman"/>
          <w:b w:val="false"/>
          <w:i w:val="false"/>
          <w:color w:val="000000"/>
          <w:sz w:val="28"/>
        </w:rPr>
        <w:t>
      Литейный цех предприятия включает в свой состав участки: шихтовый, плавильный, смесеприготовительный, стержневой, формовочно-заливочный, очистной. Производство отливок в цехах может быть массовым, крупносерийным, среднесерийным, мелкосерийным и единичным. Этими цехами производятся отливки: особо мелкие, средние, крупные тяжелые и особо тяжелые. Они отличаются в объемные разовые песчаные формы (для чугуна и стали) под давлением, в кокиль и др.</w:t>
      </w:r>
    </w:p>
    <w:bookmarkEnd w:id="1576"/>
    <w:bookmarkStart w:name="z2586" w:id="1577"/>
    <w:p>
      <w:pPr>
        <w:spacing w:after="0"/>
        <w:ind w:left="0"/>
        <w:jc w:val="both"/>
      </w:pPr>
      <w:r>
        <w:rPr>
          <w:rFonts w:ascii="Times New Roman"/>
          <w:b w:val="false"/>
          <w:i w:val="false"/>
          <w:color w:val="000000"/>
          <w:sz w:val="28"/>
        </w:rPr>
        <w:t>
      В связи с таким разнообразием в характере производства в литейных цехах особое внимание приобретают особенности работы в них технологического оборудования, являющегося источникам выделения вредных компонентой, стационарности его загрузки и использования, степени изменения стационарности технологических процессов во времени. Это способствует значительным колебаниям масс, выделяющихся вредных компонентов, и должно быть учтено при определении их удельных значений.</w:t>
      </w:r>
    </w:p>
    <w:bookmarkEnd w:id="1577"/>
    <w:bookmarkStart w:name="z2587" w:id="1578"/>
    <w:p>
      <w:pPr>
        <w:spacing w:after="0"/>
        <w:ind w:left="0"/>
        <w:jc w:val="both"/>
      </w:pPr>
      <w:r>
        <w:rPr>
          <w:rFonts w:ascii="Times New Roman"/>
          <w:b w:val="false"/>
          <w:i w:val="false"/>
          <w:color w:val="000000"/>
          <w:sz w:val="28"/>
        </w:rPr>
        <w:t xml:space="preserve">
      Нестационарность загрузки и использования оборудования учитываются в расчетах коэффициента использовании циклов или расчетной производительности (для неавтоматизированного оборудовании), ровного примерно 0,7-0,8 и коэффициента неравномерности, принимаемого по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3 к настоящей Методике, в соответствии с нормами проектирования литейных цехов машиностроительных заводов. </w:t>
      </w:r>
    </w:p>
    <w:bookmarkEnd w:id="1578"/>
    <w:bookmarkStart w:name="z214" w:id="1579"/>
    <w:p>
      <w:pPr>
        <w:spacing w:after="0"/>
        <w:ind w:left="0"/>
        <w:jc w:val="both"/>
      </w:pPr>
      <w:r>
        <w:rPr>
          <w:rFonts w:ascii="Times New Roman"/>
          <w:b w:val="false"/>
          <w:i w:val="false"/>
          <w:color w:val="000000"/>
          <w:sz w:val="28"/>
        </w:rPr>
        <w:t>
      2. Плавка черных металлов.</w:t>
      </w:r>
    </w:p>
    <w:bookmarkEnd w:id="1579"/>
    <w:bookmarkStart w:name="z2588" w:id="1580"/>
    <w:p>
      <w:pPr>
        <w:spacing w:after="0"/>
        <w:ind w:left="0"/>
        <w:jc w:val="both"/>
      </w:pPr>
      <w:r>
        <w:rPr>
          <w:rFonts w:ascii="Times New Roman"/>
          <w:b w:val="false"/>
          <w:i w:val="false"/>
          <w:color w:val="000000"/>
          <w:sz w:val="28"/>
        </w:rPr>
        <w:t xml:space="preserve">
      Открытые и закрытые чугунолитейные вагранки на предприятиях отрасли имеют производительность не превышающую 25 т/ч. Значения удельных показателей выделения ими основных вредных компонентов при номинальном режиме плавки чугуна в коксовой вагранке приведены в </w:t>
      </w:r>
      <w:r>
        <w:rPr>
          <w:rFonts w:ascii="Times New Roman"/>
          <w:b w:val="false"/>
          <w:i w:val="false"/>
          <w:color w:val="000000"/>
          <w:sz w:val="28"/>
        </w:rPr>
        <w:t>таблицах 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согласно приложению 3 к настоящей Методике. Из таблицы следует, что выделение вредных компонентов увеличивается с ростом производительности вагранок при примерно постоянных удельных выделениях на тонну выплавляемого металла. Значительное выделение углеводородов объясняется применением загрязненного ими скрапа. Поправочные коэффициенты на отклонение от номинальных режимов процесса и нестационарность даны в </w:t>
      </w:r>
      <w:r>
        <w:rPr>
          <w:rFonts w:ascii="Times New Roman"/>
          <w:b w:val="false"/>
          <w:i w:val="false"/>
          <w:color w:val="000000"/>
          <w:sz w:val="28"/>
        </w:rPr>
        <w:t>таблицах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согласно приложению 3 к настоящей Методике.</w:t>
      </w:r>
    </w:p>
    <w:bookmarkEnd w:id="1580"/>
    <w:bookmarkStart w:name="z2589" w:id="1581"/>
    <w:p>
      <w:pPr>
        <w:spacing w:after="0"/>
        <w:ind w:left="0"/>
        <w:jc w:val="both"/>
      </w:pPr>
      <w:r>
        <w:rPr>
          <w:rFonts w:ascii="Times New Roman"/>
          <w:b w:val="false"/>
          <w:i w:val="false"/>
          <w:color w:val="000000"/>
          <w:sz w:val="28"/>
        </w:rPr>
        <w:t xml:space="preserve">
      В процессе выпуска 1 т чугуна в ковши из вагранок в атмосферу цеха выделяются около 125-130 г оксида углерода и 18-22 г графитовой пыли, удаляемых через фонарные проемы или через систему общеобменной вентиляции. </w:t>
      </w:r>
    </w:p>
    <w:bookmarkEnd w:id="1581"/>
    <w:bookmarkStart w:name="z2590" w:id="1582"/>
    <w:p>
      <w:pPr>
        <w:spacing w:after="0"/>
        <w:ind w:left="0"/>
        <w:jc w:val="both"/>
      </w:pPr>
      <w:r>
        <w:rPr>
          <w:rFonts w:ascii="Times New Roman"/>
          <w:b w:val="false"/>
          <w:i w:val="false"/>
          <w:color w:val="000000"/>
          <w:sz w:val="28"/>
        </w:rPr>
        <w:t xml:space="preserve">
      Электродуговые печи плавки стали и чугуна на машиностроительных предприятиях, не превышают емкости 100 т. Выделение ими вредных веществ в ходе технологического процесса зависит от марок выплавляемых сплавов, продувки кислородом и ряда других факторов, причем состав и количество выделяющихся компонентов изменяется в различные периоды плавки. В </w:t>
      </w:r>
      <w:r>
        <w:rPr>
          <w:rFonts w:ascii="Times New Roman"/>
          <w:b w:val="false"/>
          <w:i w:val="false"/>
          <w:color w:val="000000"/>
          <w:sz w:val="28"/>
        </w:rPr>
        <w:t>таблице 6</w:t>
      </w:r>
      <w:r>
        <w:rPr>
          <w:rFonts w:ascii="Times New Roman"/>
          <w:b w:val="false"/>
          <w:i w:val="false"/>
          <w:color w:val="000000"/>
          <w:sz w:val="28"/>
        </w:rPr>
        <w:t xml:space="preserve"> согласно приложению 3 к настоящей Методике приведены показатели выделения вредных веществ при плавке стали и чугуна и влияние на их количество различных моментов, сопровождающих процесс плавки. При розливе металла в воздух цеха выделяется до 40% вредных веществ, отсасываемых непосредственно от печей.</w:t>
      </w:r>
    </w:p>
    <w:bookmarkEnd w:id="1582"/>
    <w:bookmarkStart w:name="z2591" w:id="158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7</w:t>
      </w:r>
      <w:r>
        <w:rPr>
          <w:rFonts w:ascii="Times New Roman"/>
          <w:b w:val="false"/>
          <w:i w:val="false"/>
          <w:color w:val="000000"/>
          <w:sz w:val="28"/>
        </w:rPr>
        <w:t xml:space="preserve"> - </w:t>
      </w:r>
      <w:r>
        <w:rPr>
          <w:rFonts w:ascii="Times New Roman"/>
          <w:b w:val="false"/>
          <w:i w:val="false"/>
          <w:color w:val="000000"/>
          <w:sz w:val="28"/>
        </w:rPr>
        <w:t>8</w:t>
      </w:r>
      <w:r>
        <w:rPr>
          <w:rFonts w:ascii="Times New Roman"/>
          <w:b w:val="false"/>
          <w:i w:val="false"/>
          <w:color w:val="000000"/>
          <w:sz w:val="28"/>
        </w:rPr>
        <w:t xml:space="preserve"> согласно приложению 3 к настоящей Методике даны поправочные коэффициенты на отклонение массы пыле- и газовыделений при изменениях технологии плавки от процесса, принятого за номинальный (</w:t>
      </w:r>
      <w:r>
        <w:rPr>
          <w:rFonts w:ascii="Times New Roman"/>
          <w:b w:val="false"/>
          <w:i w:val="false"/>
          <w:color w:val="000000"/>
          <w:sz w:val="28"/>
        </w:rPr>
        <w:t>таблица 6</w:t>
      </w:r>
      <w:r>
        <w:rPr>
          <w:rFonts w:ascii="Times New Roman"/>
          <w:b w:val="false"/>
          <w:i w:val="false"/>
          <w:color w:val="000000"/>
          <w:sz w:val="28"/>
        </w:rPr>
        <w:t>) согласно приложению 3 к настоящей Методике, и его нестационарности.</w:t>
      </w:r>
    </w:p>
    <w:bookmarkEnd w:id="1583"/>
    <w:bookmarkStart w:name="z2592" w:id="1584"/>
    <w:p>
      <w:pPr>
        <w:spacing w:after="0"/>
        <w:ind w:left="0"/>
        <w:jc w:val="both"/>
      </w:pPr>
      <w:r>
        <w:rPr>
          <w:rFonts w:ascii="Times New Roman"/>
          <w:b w:val="false"/>
          <w:i w:val="false"/>
          <w:color w:val="000000"/>
          <w:sz w:val="28"/>
        </w:rPr>
        <w:t xml:space="preserve">
      Индукционные тигельные печи для плавки стали (повышенной чистоты) и чугун (промышленном чистоты) характеризуются значительно меньшими пыле и газовыделениями. Их характеристики приведены в </w:t>
      </w:r>
      <w:r>
        <w:rPr>
          <w:rFonts w:ascii="Times New Roman"/>
          <w:b w:val="false"/>
          <w:i w:val="false"/>
          <w:color w:val="000000"/>
          <w:sz w:val="28"/>
        </w:rPr>
        <w:t>таблицах 9</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согласно приложению 3 к настоящей Методике Динамику пыле- и газообразования в них изучена еще недостаточно для установления поправочных коэффициентов на нестабильность процесса во времени. В </w:t>
      </w:r>
      <w:r>
        <w:rPr>
          <w:rFonts w:ascii="Times New Roman"/>
          <w:b w:val="false"/>
          <w:i w:val="false"/>
          <w:color w:val="000000"/>
          <w:sz w:val="28"/>
        </w:rPr>
        <w:t>таблице 11</w:t>
      </w:r>
      <w:r>
        <w:rPr>
          <w:rFonts w:ascii="Times New Roman"/>
          <w:b w:val="false"/>
          <w:i w:val="false"/>
          <w:color w:val="000000"/>
          <w:sz w:val="28"/>
        </w:rPr>
        <w:t xml:space="preserve"> согласно приложению 3 к настоящей Методике приведены поправочные коэффициенты для внесения корректив на отклонение значении от пыле- и газовыделений от технологических режимов процессов, принятых за номинальные (</w:t>
      </w:r>
      <w:r>
        <w:rPr>
          <w:rFonts w:ascii="Times New Roman"/>
          <w:b w:val="false"/>
          <w:i w:val="false"/>
          <w:color w:val="000000"/>
          <w:sz w:val="28"/>
        </w:rPr>
        <w:t>таблица 10</w:t>
      </w:r>
      <w:r>
        <w:rPr>
          <w:rFonts w:ascii="Times New Roman"/>
          <w:b w:val="false"/>
          <w:i w:val="false"/>
          <w:color w:val="000000"/>
          <w:sz w:val="28"/>
        </w:rPr>
        <w:t xml:space="preserve">) согласно приложению 3 к настоящей Методике. При разливе чугуна в формы в атмосферу цеха выделяется оксид углерода, количество которого в зависимости от веса отливок приведено в </w:t>
      </w:r>
      <w:r>
        <w:rPr>
          <w:rFonts w:ascii="Times New Roman"/>
          <w:b w:val="false"/>
          <w:i w:val="false"/>
          <w:color w:val="000000"/>
          <w:sz w:val="28"/>
        </w:rPr>
        <w:t>таблице 12</w:t>
      </w:r>
      <w:r>
        <w:rPr>
          <w:rFonts w:ascii="Times New Roman"/>
          <w:b w:val="false"/>
          <w:i w:val="false"/>
          <w:color w:val="000000"/>
          <w:sz w:val="28"/>
        </w:rPr>
        <w:t xml:space="preserve"> согласно приложению 3 к настоящей Методике.</w:t>
      </w:r>
    </w:p>
    <w:bookmarkEnd w:id="1584"/>
    <w:bookmarkStart w:name="z215" w:id="1585"/>
    <w:p>
      <w:pPr>
        <w:spacing w:after="0"/>
        <w:ind w:left="0"/>
        <w:jc w:val="both"/>
      </w:pPr>
      <w:r>
        <w:rPr>
          <w:rFonts w:ascii="Times New Roman"/>
          <w:b w:val="false"/>
          <w:i w:val="false"/>
          <w:color w:val="000000"/>
          <w:sz w:val="28"/>
        </w:rPr>
        <w:t>
      3. Плавка цветных металлов и сплавов.</w:t>
      </w:r>
    </w:p>
    <w:bookmarkEnd w:id="1585"/>
    <w:bookmarkStart w:name="z2593" w:id="1586"/>
    <w:p>
      <w:pPr>
        <w:spacing w:after="0"/>
        <w:ind w:left="0"/>
        <w:jc w:val="both"/>
      </w:pPr>
      <w:r>
        <w:rPr>
          <w:rFonts w:ascii="Times New Roman"/>
          <w:b w:val="false"/>
          <w:i w:val="false"/>
          <w:color w:val="000000"/>
          <w:sz w:val="28"/>
        </w:rPr>
        <w:t xml:space="preserve">
      Плавка цветных металлов и сплавов на их основе на машиностроительных заводах осуществляется в основном в индукционных тигельных и канальных печах, печах сопротивления и электродуговых. Как правило, их производительность находится в пределах 0,15-2,0 т/ч. Для осуществления процесса получения металлических слитков из лома цветных металлов, a также изготовление сплавов с различными характеристиками применяются разнообразные шихтовые и присадочные материалы. Поэтому в газовых выделениях в процессе плавки присутствуют много различных компонентов. </w:t>
      </w:r>
    </w:p>
    <w:bookmarkEnd w:id="1586"/>
    <w:bookmarkStart w:name="z2594" w:id="1587"/>
    <w:p>
      <w:pPr>
        <w:spacing w:after="0"/>
        <w:ind w:left="0"/>
        <w:jc w:val="both"/>
      </w:pPr>
      <w:r>
        <w:rPr>
          <w:rFonts w:ascii="Times New Roman"/>
          <w:b w:val="false"/>
          <w:i w:val="false"/>
          <w:color w:val="000000"/>
          <w:sz w:val="28"/>
        </w:rPr>
        <w:t xml:space="preserve">
      Кроме возгонов металла и его сплавов, оксидов серы и азота встречаются фтористый водород, аммиак, ионы хлора, графитовая пыль, фтористый кальции, хлористый барий и другие. Количественный состав этих выделений еде недостаточно изучен, в связи с чем отсутствуют данные для установления удельных показателей в зависимости от типоразмеров оборудования, технологии плавок металла. Вместе с тем, количественные характеристики основных компонентов выделений пыли, оксидов азота и серы, оксида углерода сопоставимы с аналогичными выделениями сталеплавильных печей (электродуговых и индукционных). Для приближенных расчетов можно принимать следующие характеристики вредных выделений, представленных в </w:t>
      </w:r>
      <w:r>
        <w:rPr>
          <w:rFonts w:ascii="Times New Roman"/>
          <w:b w:val="false"/>
          <w:i w:val="false"/>
          <w:color w:val="000000"/>
          <w:sz w:val="28"/>
        </w:rPr>
        <w:t>таблице 14</w:t>
      </w:r>
      <w:r>
        <w:rPr>
          <w:rFonts w:ascii="Times New Roman"/>
          <w:b w:val="false"/>
          <w:i w:val="false"/>
          <w:color w:val="000000"/>
          <w:sz w:val="28"/>
        </w:rPr>
        <w:t xml:space="preserve"> согласно приложению 3 к настоящей Методике.</w:t>
      </w:r>
    </w:p>
    <w:bookmarkEnd w:id="1587"/>
    <w:bookmarkStart w:name="z216" w:id="1588"/>
    <w:p>
      <w:pPr>
        <w:spacing w:after="0"/>
        <w:ind w:left="0"/>
        <w:jc w:val="both"/>
      </w:pPr>
      <w:r>
        <w:rPr>
          <w:rFonts w:ascii="Times New Roman"/>
          <w:b w:val="false"/>
          <w:i w:val="false"/>
          <w:color w:val="000000"/>
          <w:sz w:val="28"/>
        </w:rPr>
        <w:t>
      4. Выделение вредных веществ на других участках литейного производства</w:t>
      </w:r>
    </w:p>
    <w:bookmarkEnd w:id="1588"/>
    <w:bookmarkStart w:name="z2595" w:id="1589"/>
    <w:p>
      <w:pPr>
        <w:spacing w:after="0"/>
        <w:ind w:left="0"/>
        <w:jc w:val="both"/>
      </w:pPr>
      <w:r>
        <w:rPr>
          <w:rFonts w:ascii="Times New Roman"/>
          <w:b w:val="false"/>
          <w:i w:val="false"/>
          <w:color w:val="000000"/>
          <w:sz w:val="28"/>
        </w:rPr>
        <w:t>
      В литейном производстве используется большая номенклатура материалов в процессе подготовки шихтовых и формовочных материалов. Их обработка и использование приводят к образованию значительных выделений вредных веществ, особенно пыли.</w:t>
      </w:r>
    </w:p>
    <w:bookmarkEnd w:id="1589"/>
    <w:bookmarkStart w:name="z217" w:id="1590"/>
    <w:p>
      <w:pPr>
        <w:spacing w:after="0"/>
        <w:ind w:left="0"/>
        <w:jc w:val="both"/>
      </w:pPr>
      <w:r>
        <w:rPr>
          <w:rFonts w:ascii="Times New Roman"/>
          <w:b w:val="false"/>
          <w:i w:val="false"/>
          <w:color w:val="000000"/>
          <w:sz w:val="28"/>
        </w:rPr>
        <w:t xml:space="preserve">
      5. В </w:t>
      </w:r>
      <w:r>
        <w:rPr>
          <w:rFonts w:ascii="Times New Roman"/>
          <w:b w:val="false"/>
          <w:i w:val="false"/>
          <w:color w:val="000000"/>
          <w:sz w:val="28"/>
        </w:rPr>
        <w:t>таблице 18</w:t>
      </w:r>
      <w:r>
        <w:rPr>
          <w:rFonts w:ascii="Times New Roman"/>
          <w:b w:val="false"/>
          <w:i w:val="false"/>
          <w:color w:val="000000"/>
          <w:sz w:val="28"/>
        </w:rPr>
        <w:t xml:space="preserve"> согласно приложению 3 к настоящей Методике приведены данные по выделению пыли на участках складирования и транспортирования сыпучих материалов, входящих в состав шихтовых, формовочных и стержневых смесей как для организованных, так и неорганизованных источников выделения.</w:t>
      </w:r>
    </w:p>
    <w:bookmarkEnd w:id="1590"/>
    <w:bookmarkStart w:name="z218" w:id="1591"/>
    <w:p>
      <w:pPr>
        <w:spacing w:after="0"/>
        <w:ind w:left="0"/>
        <w:jc w:val="both"/>
      </w:pPr>
      <w:r>
        <w:rPr>
          <w:rFonts w:ascii="Times New Roman"/>
          <w:b w:val="false"/>
          <w:i w:val="false"/>
          <w:color w:val="000000"/>
          <w:sz w:val="28"/>
        </w:rPr>
        <w:t xml:space="preserve">
      6. При изготовлении песчано-глинистых формовочных и стержневых смесей масса выделяемой пыли в процессах переработки этих материалов приведена в </w:t>
      </w:r>
      <w:r>
        <w:rPr>
          <w:rFonts w:ascii="Times New Roman"/>
          <w:b w:val="false"/>
          <w:i w:val="false"/>
          <w:color w:val="000000"/>
          <w:sz w:val="28"/>
        </w:rPr>
        <w:t>таблице 15</w:t>
      </w:r>
      <w:r>
        <w:rPr>
          <w:rFonts w:ascii="Times New Roman"/>
          <w:b w:val="false"/>
          <w:i w:val="false"/>
          <w:color w:val="000000"/>
          <w:sz w:val="28"/>
        </w:rPr>
        <w:t xml:space="preserve"> согласно приложению 3 к настоящей Методике Дополнительными вредностями здесь могут быть выделения при сушке стержней и форм в случае применения жидкого или твердого топлива. Их количество определяется, исходя из расхода топлива на процесс сушки (</w:t>
      </w:r>
      <w:r>
        <w:rPr>
          <w:rFonts w:ascii="Times New Roman"/>
          <w:b w:val="false"/>
          <w:i w:val="false"/>
          <w:color w:val="000000"/>
          <w:sz w:val="28"/>
        </w:rPr>
        <w:t>таблица 16</w:t>
      </w:r>
      <w:r>
        <w:rPr>
          <w:rFonts w:ascii="Times New Roman"/>
          <w:b w:val="false"/>
          <w:i w:val="false"/>
          <w:color w:val="000000"/>
          <w:sz w:val="28"/>
        </w:rPr>
        <w:t>) согласно приложению 3 к настоящей Методике.</w:t>
      </w:r>
    </w:p>
    <w:bookmarkEnd w:id="1591"/>
    <w:bookmarkStart w:name="z2596" w:id="1592"/>
    <w:p>
      <w:pPr>
        <w:spacing w:after="0"/>
        <w:ind w:left="0"/>
        <w:jc w:val="both"/>
      </w:pPr>
      <w:r>
        <w:rPr>
          <w:rFonts w:ascii="Times New Roman"/>
          <w:b w:val="false"/>
          <w:i w:val="false"/>
          <w:color w:val="000000"/>
          <w:sz w:val="28"/>
        </w:rPr>
        <w:t>
      В состав формовочных смесей для чугунного и стального литья входят в качестве добавок сульфитно-спиртовая барда (до 3% по массе) или связующее СБ (до 5% по массе). При этом происходит выделение в окружающую среду ароматических углеводородов 40-50 г/т смеси в час.</w:t>
      </w:r>
    </w:p>
    <w:bookmarkEnd w:id="1592"/>
    <w:bookmarkStart w:name="z2597" w:id="1593"/>
    <w:p>
      <w:pPr>
        <w:spacing w:after="0"/>
        <w:ind w:left="0"/>
        <w:jc w:val="both"/>
      </w:pPr>
      <w:r>
        <w:rPr>
          <w:rFonts w:ascii="Times New Roman"/>
          <w:b w:val="false"/>
          <w:i w:val="false"/>
          <w:color w:val="000000"/>
          <w:sz w:val="28"/>
        </w:rPr>
        <w:t>
      В состав песчано-глинистых форм в настоящее время не вводят олифу, Уайт-спирит и ряд других веществ, заменив их на молотый уголь, жидкое стекло, раствор едкого натра, древесные опилки.</w:t>
      </w:r>
    </w:p>
    <w:bookmarkEnd w:id="1593"/>
    <w:bookmarkStart w:name="z2598" w:id="1594"/>
    <w:p>
      <w:pPr>
        <w:spacing w:after="0"/>
        <w:ind w:left="0"/>
        <w:jc w:val="both"/>
      </w:pPr>
      <w:r>
        <w:rPr>
          <w:rFonts w:ascii="Times New Roman"/>
          <w:b w:val="false"/>
          <w:i w:val="false"/>
          <w:color w:val="000000"/>
          <w:sz w:val="28"/>
        </w:rPr>
        <w:t>
      В последние годы из различных составов новых формовочных и стержневых смесей стали шире применяться смеси холодного твердения (ХГС) с синтетическими смолами. В процессах работ с этими смесями происходит выделение различных вредных компонентой, количественный состав которых изучен еще недостаточно.</w:t>
      </w:r>
    </w:p>
    <w:bookmarkEnd w:id="1594"/>
    <w:bookmarkStart w:name="z2599" w:id="1595"/>
    <w:p>
      <w:pPr>
        <w:spacing w:after="0"/>
        <w:ind w:left="0"/>
        <w:jc w:val="both"/>
      </w:pPr>
      <w:r>
        <w:rPr>
          <w:rFonts w:ascii="Times New Roman"/>
          <w:b w:val="false"/>
          <w:i w:val="false"/>
          <w:color w:val="000000"/>
          <w:sz w:val="28"/>
        </w:rPr>
        <w:t>
      Процессы литья по выплавляемым моделям, в оболочковые формы, под давлением, в металлические формы (кокиле) являются более современными и высокопроизводительными. Они находят все большее распространение на предприятиях. Однако, с точки зрения выбросов вредных веществ в окружающую среду, при их осуществлении они изучены еще недостаточно, Это не позволяет дать подробные сведения об удельных величинах, характеризующих поступление загрязняющих веществ в атмосферу. Аналогичное положение сохраняется и для производства стержней из жидконаливных самоотверждающихся смесей и смесей холодного твердения, из которых при производстве происходит выделение некоторой доли вредных веществ, содержащихся в их составных частях - хромовый ангидрид, фенол, формальдегид, фурфурол, метанол, цианиды, пары растворителей и др.</w:t>
      </w:r>
    </w:p>
    <w:bookmarkEnd w:id="1595"/>
    <w:bookmarkStart w:name="z219" w:id="1596"/>
    <w:p>
      <w:pPr>
        <w:spacing w:after="0"/>
        <w:ind w:left="0"/>
        <w:jc w:val="both"/>
      </w:pPr>
      <w:r>
        <w:rPr>
          <w:rFonts w:ascii="Times New Roman"/>
          <w:b w:val="false"/>
          <w:i w:val="false"/>
          <w:color w:val="000000"/>
          <w:sz w:val="28"/>
        </w:rPr>
        <w:t xml:space="preserve">
      7. Извлечение отливок из песчано-глинистых форм и освобождение их от отработанных формовочных смесей производится с помощью выбивающего оборудования и также сопровождается выделениями вредных компонентов в виде пыли, газов и паров. В общем виде на 1 т отлитого металла отсасывается до 12 тыс.м3/ч загрязненного воздуха, содержащего до 30 кг пыли, горелой земли и окалины. В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3 к настоящей Методике приведены средние значения выделения пыли решетками наиболее часто встречающегося типа. При очистке отливок основным вредным компонентом в аспирируемом от технологического оборудования воздухе, является пыль. В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3 к настоящей Методике даются ее удельные выделения при работе основных типов оборудования для разных способов очистки изделии.</w:t>
      </w:r>
    </w:p>
    <w:bookmarkEnd w:id="1596"/>
    <w:bookmarkStart w:name="z2600" w:id="1597"/>
    <w:p>
      <w:pPr>
        <w:spacing w:after="0"/>
        <w:ind w:left="0"/>
        <w:jc w:val="both"/>
      </w:pPr>
      <w:r>
        <w:rPr>
          <w:rFonts w:ascii="Times New Roman"/>
          <w:b w:val="false"/>
          <w:i w:val="false"/>
          <w:color w:val="000000"/>
          <w:sz w:val="28"/>
        </w:rPr>
        <w:t>
      Ввиду отсутствия результатов прямых измерений значения удельных выделений вредных веществ в процессах очистки цветного литья их можно принимать по соответствующим данным для стального литья.</w:t>
      </w:r>
    </w:p>
    <w:bookmarkEnd w:id="1597"/>
    <w:bookmarkStart w:name="z2601" w:id="159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17</w:t>
      </w:r>
      <w:r>
        <w:rPr>
          <w:rFonts w:ascii="Times New Roman"/>
          <w:b w:val="false"/>
          <w:i w:val="false"/>
          <w:color w:val="000000"/>
          <w:sz w:val="28"/>
        </w:rPr>
        <w:t xml:space="preserve"> - </w:t>
      </w:r>
      <w:r>
        <w:rPr>
          <w:rFonts w:ascii="Times New Roman"/>
          <w:b w:val="false"/>
          <w:i w:val="false"/>
          <w:color w:val="000000"/>
          <w:sz w:val="28"/>
        </w:rPr>
        <w:t>25</w:t>
      </w:r>
      <w:r>
        <w:rPr>
          <w:rFonts w:ascii="Times New Roman"/>
          <w:b w:val="false"/>
          <w:i w:val="false"/>
          <w:color w:val="000000"/>
          <w:sz w:val="28"/>
        </w:rPr>
        <w:t xml:space="preserve"> согласно приложению 3 к настоящей Методике приводятся имеющиеся сведения о составе и количестве выделяющихся вредных веществ на некоторых участках этих производств.</w:t>
      </w:r>
    </w:p>
    <w:bookmarkEnd w:id="1598"/>
    <w:bookmarkStart w:name="z220" w:id="1599"/>
    <w:p>
      <w:pPr>
        <w:spacing w:after="0"/>
        <w:ind w:left="0"/>
        <w:jc w:val="both"/>
      </w:pPr>
      <w:r>
        <w:rPr>
          <w:rFonts w:ascii="Times New Roman"/>
          <w:b w:val="false"/>
          <w:i w:val="false"/>
          <w:color w:val="000000"/>
          <w:sz w:val="28"/>
        </w:rPr>
        <w:t>
      8. Кузнечнопрессовые и термические цехи</w:t>
      </w:r>
    </w:p>
    <w:bookmarkEnd w:id="1599"/>
    <w:bookmarkStart w:name="z2602" w:id="1600"/>
    <w:p>
      <w:pPr>
        <w:spacing w:after="0"/>
        <w:ind w:left="0"/>
        <w:jc w:val="both"/>
      </w:pPr>
      <w:r>
        <w:rPr>
          <w:rFonts w:ascii="Times New Roman"/>
          <w:b w:val="false"/>
          <w:i w:val="false"/>
          <w:color w:val="000000"/>
          <w:sz w:val="28"/>
        </w:rPr>
        <w:t>
      К основному оборудованию кузнечнопрессовых и термических: цехов относятся нагревательные печи, работающие на газе и мазуте, электротермические печи и ванны, закалочные баки, ковочные и штамповочные машины, это оборудование многообразно по своему конструктивному исполнению и видам получения тепла. Наиболее часто на предприятиях машиностроительного профиля в настоящее время используются различные типы электрических нагревательных печей, однако еще достаточно часто встречаются мазутные и газовые печи. При своей работе они могут выделять такие вредные вещества как пыль, оксид углерода, оксиды серы, азота, цианистый и хлористый водород, аммиак, пары масел и др. Следует отметить, что динамика выделения вредных веществ оборудованием этих цехов изучена недостаточно и полной достоверности не имеет.</w:t>
      </w:r>
    </w:p>
    <w:bookmarkEnd w:id="1600"/>
    <w:bookmarkStart w:name="z2603" w:id="1601"/>
    <w:p>
      <w:pPr>
        <w:spacing w:after="0"/>
        <w:ind w:left="0"/>
        <w:jc w:val="both"/>
      </w:pPr>
      <w:r>
        <w:rPr>
          <w:rFonts w:ascii="Times New Roman"/>
          <w:b w:val="false"/>
          <w:i w:val="false"/>
          <w:color w:val="000000"/>
          <w:sz w:val="28"/>
        </w:rPr>
        <w:t xml:space="preserve">
      При сжигании газа и мазута в топочных устройствах нагревательных печей происходит выделение окиси углерода, серы и азота. В отходящих газах могут также присутствовать пыль и сажа за счет зольности мазута, недорога топлива и загрязненности металла в садке, а также за счет его угара. При правильной организации горения газового топлива присутствие в выбросах оксида углерода и азота должно быть минимальным. </w:t>
      </w:r>
    </w:p>
    <w:bookmarkEnd w:id="1601"/>
    <w:bookmarkStart w:name="z2604" w:id="1602"/>
    <w:p>
      <w:pPr>
        <w:spacing w:after="0"/>
        <w:ind w:left="0"/>
        <w:jc w:val="both"/>
      </w:pPr>
      <w:r>
        <w:rPr>
          <w:rFonts w:ascii="Times New Roman"/>
          <w:b w:val="false"/>
          <w:i w:val="false"/>
          <w:color w:val="000000"/>
          <w:sz w:val="28"/>
        </w:rPr>
        <w:t>
      Следует, однако, иметь в виду, что во многих случаях продукты сгорания выбрасываются прямо в цех и отводятся в атмосферу через фонарные проемы; кроме того, в воздух рабочего помещения поступают продукты сгорания загрязнений металла при высадке и при транспортировке нагретых изделий от печи к кузнечно-прессовому оборудованию. Данные о выделениях компонентов вредных веществ электрическими нагревательными печами отсутствуют. Суммарная масса выделений принимается для ориентировочных расчетов равной массе угара металла.</w:t>
      </w:r>
    </w:p>
    <w:bookmarkEnd w:id="1602"/>
    <w:bookmarkStart w:name="z2605" w:id="1603"/>
    <w:p>
      <w:pPr>
        <w:spacing w:after="0"/>
        <w:ind w:left="0"/>
        <w:jc w:val="both"/>
      </w:pPr>
      <w:r>
        <w:rPr>
          <w:rFonts w:ascii="Times New Roman"/>
          <w:b w:val="false"/>
          <w:i w:val="false"/>
          <w:color w:val="000000"/>
          <w:sz w:val="28"/>
        </w:rPr>
        <w:t>
      В термических цехах основным, наиболее массовым загрязнителем, кроме продуктов сгорания топлива в нагревательных печах, являются пары масел, пары расплавов солей и щелочей и другие вещества.</w:t>
      </w:r>
    </w:p>
    <w:bookmarkEnd w:id="1603"/>
    <w:bookmarkStart w:name="z2606" w:id="1604"/>
    <w:p>
      <w:pPr>
        <w:spacing w:after="0"/>
        <w:ind w:left="0"/>
        <w:jc w:val="both"/>
      </w:pPr>
      <w:r>
        <w:rPr>
          <w:rFonts w:ascii="Times New Roman"/>
          <w:b w:val="false"/>
          <w:i w:val="false"/>
          <w:color w:val="000000"/>
          <w:sz w:val="28"/>
        </w:rPr>
        <w:t xml:space="preserve">
      Количественные характеристики выделения вредных веществ наиболее распространенный в отрасли источниками термических цехов приведены в </w:t>
      </w:r>
      <w:r>
        <w:rPr>
          <w:rFonts w:ascii="Times New Roman"/>
          <w:b w:val="false"/>
          <w:i w:val="false"/>
          <w:color w:val="000000"/>
          <w:sz w:val="28"/>
        </w:rPr>
        <w:t>таблице 24</w:t>
      </w:r>
      <w:r>
        <w:rPr>
          <w:rFonts w:ascii="Times New Roman"/>
          <w:b w:val="false"/>
          <w:i w:val="false"/>
          <w:color w:val="000000"/>
          <w:sz w:val="28"/>
        </w:rPr>
        <w:t xml:space="preserve"> согласно приложению 3 к настоящей Методике.</w:t>
      </w:r>
    </w:p>
    <w:bookmarkEnd w:id="1604"/>
    <w:bookmarkStart w:name="z2607" w:id="1605"/>
    <w:p>
      <w:pPr>
        <w:spacing w:after="0"/>
        <w:ind w:left="0"/>
        <w:jc w:val="both"/>
      </w:pPr>
      <w:r>
        <w:rPr>
          <w:rFonts w:ascii="Times New Roman"/>
          <w:b w:val="false"/>
          <w:i w:val="false"/>
          <w:color w:val="000000"/>
          <w:sz w:val="28"/>
        </w:rPr>
        <w:t>
      По результатам отдельных измерений ориентировочная концентрация окислов азота при сжигании газа и мазута составляет в промышленных печах около 0,14-1,4 г/м</w:t>
      </w:r>
      <w:r>
        <w:rPr>
          <w:rFonts w:ascii="Times New Roman"/>
          <w:b w:val="false"/>
          <w:i w:val="false"/>
          <w:color w:val="000000"/>
          <w:vertAlign w:val="superscript"/>
        </w:rPr>
        <w:t>3</w:t>
      </w:r>
      <w:r>
        <w:rPr>
          <w:rFonts w:ascii="Times New Roman"/>
          <w:b w:val="false"/>
          <w:i w:val="false"/>
          <w:color w:val="000000"/>
          <w:sz w:val="28"/>
        </w:rPr>
        <w:t xml:space="preserve"> продуктов сгорания или 10-20 г/кг топлива при сжигании мазута и 0,04-0,045 г/м</w:t>
      </w:r>
      <w:r>
        <w:rPr>
          <w:rFonts w:ascii="Times New Roman"/>
          <w:b w:val="false"/>
          <w:i w:val="false"/>
          <w:color w:val="000000"/>
          <w:vertAlign w:val="superscript"/>
        </w:rPr>
        <w:t>3</w:t>
      </w:r>
      <w:r>
        <w:rPr>
          <w:rFonts w:ascii="Times New Roman"/>
          <w:b w:val="false"/>
          <w:i w:val="false"/>
          <w:color w:val="000000"/>
          <w:sz w:val="28"/>
        </w:rPr>
        <w:t xml:space="preserve"> продуктов сгорания, или 0,5-0,6 г/кг топлива при сжигании природного газа.</w:t>
      </w:r>
    </w:p>
    <w:bookmarkEnd w:id="1605"/>
    <w:bookmarkStart w:name="z2608" w:id="1606"/>
    <w:p>
      <w:pPr>
        <w:spacing w:after="0"/>
        <w:ind w:left="0"/>
        <w:jc w:val="both"/>
      </w:pPr>
      <w:r>
        <w:rPr>
          <w:rFonts w:ascii="Times New Roman"/>
          <w:b w:val="false"/>
          <w:i w:val="false"/>
          <w:color w:val="000000"/>
          <w:sz w:val="28"/>
        </w:rPr>
        <w:t>
      Вентиляционный воздух, аспирируемый от оборудования очистки изделий соответствует данным для аналогичного оборудования цехов механической обработки материалов.</w:t>
      </w:r>
    </w:p>
    <w:bookmarkEnd w:id="1606"/>
    <w:bookmarkStart w:name="z221" w:id="1607"/>
    <w:p>
      <w:pPr>
        <w:spacing w:after="0"/>
        <w:ind w:left="0"/>
        <w:jc w:val="both"/>
      </w:pPr>
      <w:r>
        <w:rPr>
          <w:rFonts w:ascii="Times New Roman"/>
          <w:b w:val="false"/>
          <w:i w:val="false"/>
          <w:color w:val="000000"/>
          <w:sz w:val="28"/>
        </w:rPr>
        <w:t>
      9. Цехи и участки механической обработки металлов</w:t>
      </w:r>
    </w:p>
    <w:bookmarkEnd w:id="1607"/>
    <w:bookmarkStart w:name="z2609" w:id="1608"/>
    <w:p>
      <w:pPr>
        <w:spacing w:after="0"/>
        <w:ind w:left="0"/>
        <w:jc w:val="both"/>
      </w:pPr>
      <w:r>
        <w:rPr>
          <w:rFonts w:ascii="Times New Roman"/>
          <w:b w:val="false"/>
          <w:i w:val="false"/>
          <w:color w:val="000000"/>
          <w:sz w:val="28"/>
        </w:rPr>
        <w:t>
      Характерной особенностью процессов механической обработки материалов является наличие в аспирируемом от технологического оборудования загрязненном воздухе в основном только твердых частиц (за исключением прессования полимерных материалов). Однако представить здесь удельные показатели выделения вредного вещества на единицу массы обрабатываемого металла не представляется возможным в связи с особенностями процессов обработки материала. Более реально устанавливать эти показатели как массу пыли (или другого вредного вещества), выделяемую в единицу времени на единицу оборудования.</w:t>
      </w:r>
    </w:p>
    <w:bookmarkEnd w:id="1608"/>
    <w:bookmarkStart w:name="z2610" w:id="1609"/>
    <w:p>
      <w:pPr>
        <w:spacing w:after="0"/>
        <w:ind w:left="0"/>
        <w:jc w:val="both"/>
      </w:pPr>
      <w:r>
        <w:rPr>
          <w:rFonts w:ascii="Times New Roman"/>
          <w:b w:val="false"/>
          <w:i w:val="false"/>
          <w:color w:val="000000"/>
          <w:sz w:val="28"/>
        </w:rPr>
        <w:t>
      Тогда валовое выделения несложно будет рассчитывать, исходя из нормо-часов работы станочного парка, а их поступление в атмосферу - с учетом эффективности газопылеулавливающего оборудования.</w:t>
      </w:r>
    </w:p>
    <w:bookmarkEnd w:id="1609"/>
    <w:bookmarkStart w:name="z2611" w:id="16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25</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xml:space="preserve"> согласно приложению 3 к настоящей Методике приведены удельные показатели выделения вредных веществ в единицу времени на единицу оборудования для основного технологического оборудования механической обработки металлов.</w:t>
      </w:r>
    </w:p>
    <w:bookmarkEnd w:id="1610"/>
    <w:bookmarkStart w:name="z222" w:id="1611"/>
    <w:p>
      <w:pPr>
        <w:spacing w:after="0"/>
        <w:ind w:left="0"/>
        <w:jc w:val="both"/>
      </w:pPr>
      <w:r>
        <w:rPr>
          <w:rFonts w:ascii="Times New Roman"/>
          <w:b w:val="false"/>
          <w:i w:val="false"/>
          <w:color w:val="000000"/>
          <w:sz w:val="28"/>
        </w:rPr>
        <w:t>
      10. Участки сварки и резки металлов</w:t>
      </w:r>
    </w:p>
    <w:bookmarkEnd w:id="1611"/>
    <w:bookmarkStart w:name="z2612" w:id="1612"/>
    <w:p>
      <w:pPr>
        <w:spacing w:after="0"/>
        <w:ind w:left="0"/>
        <w:jc w:val="both"/>
      </w:pPr>
      <w:r>
        <w:rPr>
          <w:rFonts w:ascii="Times New Roman"/>
          <w:b w:val="false"/>
          <w:i w:val="false"/>
          <w:color w:val="000000"/>
          <w:sz w:val="28"/>
        </w:rPr>
        <w:t>
      Количество вредных веществ, образующихся при сварке, наплавке и резке металлов, удобнее всего приводить к расходу сварочных материалов, так как в основной своей массе эти процессы нестабильны во времени. В основу расчета должны быть положены экспериментальные данные, полученные при исследовании состава выбросов, и определенные на этой основе удельные показатели образования вредных веществ.</w:t>
      </w:r>
    </w:p>
    <w:bookmarkEnd w:id="1612"/>
    <w:bookmarkStart w:name="z2613" w:id="1613"/>
    <w:p>
      <w:pPr>
        <w:spacing w:after="0"/>
        <w:ind w:left="0"/>
        <w:jc w:val="both"/>
      </w:pPr>
      <w:r>
        <w:rPr>
          <w:rFonts w:ascii="Times New Roman"/>
          <w:b w:val="false"/>
          <w:i w:val="false"/>
          <w:color w:val="000000"/>
          <w:sz w:val="28"/>
        </w:rPr>
        <w:t xml:space="preserve">
      Количественные характеристики этих удельных показателей для наиболее часто встречающихся технологических процессов и применяемых сварочных материалов приведены в </w:t>
      </w:r>
      <w:r>
        <w:rPr>
          <w:rFonts w:ascii="Times New Roman"/>
          <w:b w:val="false"/>
          <w:i w:val="false"/>
          <w:color w:val="000000"/>
          <w:sz w:val="28"/>
        </w:rPr>
        <w:t>таблицах 28</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xml:space="preserve"> согласно приложению 3 к настоящей Методике.</w:t>
      </w:r>
    </w:p>
    <w:bookmarkEnd w:id="1613"/>
    <w:bookmarkStart w:name="z2614" w:id="1614"/>
    <w:p>
      <w:pPr>
        <w:spacing w:after="0"/>
        <w:ind w:left="0"/>
        <w:jc w:val="both"/>
      </w:pPr>
      <w:r>
        <w:rPr>
          <w:rFonts w:ascii="Times New Roman"/>
          <w:b w:val="false"/>
          <w:i w:val="false"/>
          <w:color w:val="000000"/>
          <w:sz w:val="28"/>
        </w:rPr>
        <w:t xml:space="preserve">
      Однако в процессах резки металла удельные показатели выражаются в граммах на погонный метр длины реза и имеют разные значения в зависимости от толщины разрезаемого металла. Этот показатель весьма неудобен дли практического применения. Удобное пользоваться его видоизмененной формой, выраженной в граммах в час. Удельные показатели выделения вредных веществ при резке металлов даны в </w:t>
      </w:r>
      <w:r>
        <w:rPr>
          <w:rFonts w:ascii="Times New Roman"/>
          <w:b w:val="false"/>
          <w:i w:val="false"/>
          <w:color w:val="000000"/>
          <w:sz w:val="28"/>
        </w:rPr>
        <w:t>таблице 30</w:t>
      </w:r>
      <w:r>
        <w:rPr>
          <w:rFonts w:ascii="Times New Roman"/>
          <w:b w:val="false"/>
          <w:i w:val="false"/>
          <w:color w:val="000000"/>
          <w:sz w:val="28"/>
        </w:rPr>
        <w:t xml:space="preserve"> согласно приложению 3 к настоящей Методике.</w:t>
      </w:r>
    </w:p>
    <w:bookmarkEnd w:id="1614"/>
    <w:bookmarkStart w:name="z2615" w:id="1615"/>
    <w:p>
      <w:pPr>
        <w:spacing w:after="0"/>
        <w:ind w:left="0"/>
        <w:jc w:val="both"/>
      </w:pPr>
      <w:r>
        <w:rPr>
          <w:rFonts w:ascii="Times New Roman"/>
          <w:b w:val="false"/>
          <w:i w:val="false"/>
          <w:color w:val="000000"/>
          <w:sz w:val="28"/>
        </w:rPr>
        <w:t>
      При этом следует иметь в виду, что приведенные в таблицах данные носят ориентировочный характер как вследствие усреднения экспериментальных и расчетных значений удельных выделений, так и в силу многообразия технологических режимов работы основного оборудования. Содержание в выбросах некоторых компонентов (в г на 1 м реза) при резке ряда металлов можно приближенно вычислить по следующим эмпирическим формулам:</w:t>
      </w:r>
    </w:p>
    <w:bookmarkEnd w:id="1615"/>
    <w:bookmarkStart w:name="z2616" w:id="1616"/>
    <w:p>
      <w:pPr>
        <w:spacing w:after="0"/>
        <w:ind w:left="0"/>
        <w:jc w:val="both"/>
      </w:pPr>
      <w:r>
        <w:rPr>
          <w:rFonts w:ascii="Times New Roman"/>
          <w:b w:val="false"/>
          <w:i w:val="false"/>
          <w:color w:val="000000"/>
          <w:sz w:val="28"/>
        </w:rPr>
        <w:t>
      оксидов алюминия при плазменной резке сплавов алюминия</w:t>
      </w:r>
    </w:p>
    <w:bookmarkEnd w:id="16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181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2618" w:id="1617"/>
    <w:p>
      <w:pPr>
        <w:spacing w:after="0"/>
        <w:ind w:left="0"/>
        <w:jc w:val="both"/>
      </w:pPr>
      <w:r>
        <w:rPr>
          <w:rFonts w:ascii="Times New Roman"/>
          <w:b w:val="false"/>
          <w:i w:val="false"/>
          <w:color w:val="000000"/>
          <w:sz w:val="28"/>
        </w:rPr>
        <w:t>
      оксидов титана при газовой резке титановых сплавов</w:t>
      </w:r>
    </w:p>
    <w:bookmarkEnd w:id="16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231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2620" w:id="1618"/>
    <w:p>
      <w:pPr>
        <w:spacing w:after="0"/>
        <w:ind w:left="0"/>
        <w:jc w:val="both"/>
      </w:pPr>
      <w:r>
        <w:rPr>
          <w:rFonts w:ascii="Times New Roman"/>
          <w:b w:val="false"/>
          <w:i w:val="false"/>
          <w:color w:val="000000"/>
          <w:sz w:val="28"/>
        </w:rPr>
        <w:t>
      оксидов железа при газовой резке легированной стали</w:t>
      </w:r>
    </w:p>
    <w:bookmarkEnd w:id="16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206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2622" w:id="1619"/>
    <w:p>
      <w:pPr>
        <w:spacing w:after="0"/>
        <w:ind w:left="0"/>
        <w:jc w:val="both"/>
      </w:pPr>
      <w:r>
        <w:rPr>
          <w:rFonts w:ascii="Times New Roman"/>
          <w:b w:val="false"/>
          <w:i w:val="false"/>
          <w:color w:val="000000"/>
          <w:sz w:val="28"/>
        </w:rPr>
        <w:t>
      марганца при газовой резке легированной стали</w:t>
      </w:r>
    </w:p>
    <w:bookmarkEnd w:id="16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4605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2624" w:id="1620"/>
    <w:p>
      <w:pPr>
        <w:spacing w:after="0"/>
        <w:ind w:left="0"/>
        <w:jc w:val="both"/>
      </w:pPr>
      <w:r>
        <w:rPr>
          <w:rFonts w:ascii="Times New Roman"/>
          <w:b w:val="false"/>
          <w:i w:val="false"/>
          <w:color w:val="000000"/>
          <w:sz w:val="28"/>
        </w:rPr>
        <w:t>
      оксидов хрома при резке высоколегированной стали</w:t>
      </w:r>
    </w:p>
    <w:bookmarkEnd w:id="16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422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2626" w:id="1621"/>
    <w:p>
      <w:pPr>
        <w:spacing w:after="0"/>
        <w:ind w:left="0"/>
        <w:jc w:val="both"/>
      </w:pPr>
      <w:r>
        <w:rPr>
          <w:rFonts w:ascii="Times New Roman"/>
          <w:b w:val="false"/>
          <w:i w:val="false"/>
          <w:color w:val="000000"/>
          <w:sz w:val="28"/>
        </w:rPr>
        <w:t>
      где S - толщина листа металла, мм;</w:t>
      </w:r>
    </w:p>
    <w:bookmarkEnd w:id="1621"/>
    <w:bookmarkStart w:name="z2627" w:id="1622"/>
    <w:p>
      <w:pPr>
        <w:spacing w:after="0"/>
        <w:ind w:left="0"/>
        <w:jc w:val="both"/>
      </w:pPr>
      <w:r>
        <w:rPr>
          <w:rFonts w:ascii="Times New Roman"/>
          <w:b w:val="false"/>
          <w:i w:val="false"/>
          <w:color w:val="000000"/>
          <w:sz w:val="28"/>
        </w:rPr>
        <w:t>
      Мn, Cr - процентное содержание марганца и хрома в стали.</w:t>
      </w:r>
    </w:p>
    <w:bookmarkEnd w:id="1622"/>
    <w:bookmarkStart w:name="z2628" w:id="1623"/>
    <w:p>
      <w:pPr>
        <w:spacing w:after="0"/>
        <w:ind w:left="0"/>
        <w:jc w:val="both"/>
      </w:pPr>
      <w:r>
        <w:rPr>
          <w:rFonts w:ascii="Times New Roman"/>
          <w:b w:val="false"/>
          <w:i w:val="false"/>
          <w:color w:val="000000"/>
          <w:sz w:val="28"/>
        </w:rPr>
        <w:t>
      Неорганизованные выбросы сварочного аэрозоля через аэрационные фонари составляют 18-22 г на 1 кг расходуемых электродов.</w:t>
      </w:r>
    </w:p>
    <w:bookmarkEnd w:id="1623"/>
    <w:bookmarkStart w:name="z223" w:id="1624"/>
    <w:p>
      <w:pPr>
        <w:spacing w:after="0"/>
        <w:ind w:left="0"/>
        <w:jc w:val="both"/>
      </w:pPr>
      <w:r>
        <w:rPr>
          <w:rFonts w:ascii="Times New Roman"/>
          <w:b w:val="false"/>
          <w:i w:val="false"/>
          <w:color w:val="000000"/>
          <w:sz w:val="28"/>
        </w:rPr>
        <w:t>
      11. Участки нанесения лакокрасочных покрытий</w:t>
      </w:r>
    </w:p>
    <w:bookmarkEnd w:id="1624"/>
    <w:bookmarkStart w:name="z2629" w:id="1625"/>
    <w:p>
      <w:pPr>
        <w:spacing w:after="0"/>
        <w:ind w:left="0"/>
        <w:jc w:val="both"/>
      </w:pPr>
      <w:r>
        <w:rPr>
          <w:rFonts w:ascii="Times New Roman"/>
          <w:b w:val="false"/>
          <w:i w:val="false"/>
          <w:color w:val="000000"/>
          <w:sz w:val="28"/>
        </w:rPr>
        <w:t xml:space="preserve">
      Для нанесения на изделие защитных и декоративных покрытий используют различные шпаклевки, грунтовки, краски, эмали и лаки, составляющие в своем составе пленкообразующую основу (минеральные к органические пигменты, пленкообразователи и наполнители) и растворители или разбавители (в большинстве легколетучие углеводороды ароматического ряда, эфиры и др.). Процесс формирования покрытия на поверхности изделий, как правило, заключается в нанесении лакокрасочного материала и его сушке. При этом происходит выделение аэрозоля краски и паров органических растворителей. На величину этих выделений оказывает влияние ряд факторов: технология окраски, производительность применяемого оборудования, состав лакокрасочного материала и др. </w:t>
      </w:r>
    </w:p>
    <w:bookmarkEnd w:id="1625"/>
    <w:bookmarkStart w:name="z2630" w:id="1626"/>
    <w:p>
      <w:pPr>
        <w:spacing w:after="0"/>
        <w:ind w:left="0"/>
        <w:jc w:val="both"/>
      </w:pPr>
      <w:r>
        <w:rPr>
          <w:rFonts w:ascii="Times New Roman"/>
          <w:b w:val="false"/>
          <w:i w:val="false"/>
          <w:color w:val="000000"/>
          <w:sz w:val="28"/>
        </w:rPr>
        <w:t>
      В качестве исходных данных для расчета выделения вредных компонентов в различных способах образования на изделии лакокрасочного, покрытия принимают фактический или плановый расход окрасочного материала, долю содержания растворители в нем, долю компонентов лакокрасочного материала, выделившегося из него в процессах окраски и сушки. Порядок расчета общей массы выделившихся вредных компонентов следующим.</w:t>
      </w:r>
    </w:p>
    <w:bookmarkEnd w:id="1626"/>
    <w:bookmarkStart w:name="z2631" w:id="1627"/>
    <w:p>
      <w:pPr>
        <w:spacing w:after="0"/>
        <w:ind w:left="0"/>
        <w:jc w:val="both"/>
      </w:pPr>
      <w:r>
        <w:rPr>
          <w:rFonts w:ascii="Times New Roman"/>
          <w:b w:val="false"/>
          <w:i w:val="false"/>
          <w:color w:val="000000"/>
          <w:sz w:val="28"/>
        </w:rPr>
        <w:t>
      Сначала определяют массы вредных веществ, выделяющихся при нанесении лакокрасочного материала на поверхность:</w:t>
      </w:r>
    </w:p>
    <w:bookmarkEnd w:id="1627"/>
    <w:bookmarkStart w:name="z2632" w:id="1628"/>
    <w:p>
      <w:pPr>
        <w:spacing w:after="0"/>
        <w:ind w:left="0"/>
        <w:jc w:val="both"/>
      </w:pPr>
      <w:r>
        <w:rPr>
          <w:rFonts w:ascii="Times New Roman"/>
          <w:b w:val="false"/>
          <w:i w:val="false"/>
          <w:color w:val="000000"/>
          <w:sz w:val="28"/>
        </w:rPr>
        <w:t>
      массу вредных компонентов в виде аэрозоля краски, кг</w:t>
      </w:r>
    </w:p>
    <w:bookmarkEnd w:id="16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562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w:t>
      </w:r>
      <w:r>
        <w:br/>
      </w:r>
      <w:r>
        <w:rPr>
          <w:rFonts w:ascii="Times New Roman"/>
          <w:b w:val="false"/>
          <w:i w:val="false"/>
          <w:color w:val="000000"/>
          <w:sz w:val="28"/>
        </w:rPr>
        <w:t>
</w:t>
      </w:r>
    </w:p>
    <w:bookmarkStart w:name="z2634" w:id="1629"/>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масса краски, используемая для покрытия, кг; </w:t>
      </w:r>
    </w:p>
    <w:bookmarkEnd w:id="1629"/>
    <w:bookmarkStart w:name="z2635" w:id="163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Sа - </w:t>
      </w:r>
      <w:r>
        <w:rPr>
          <w:rFonts w:ascii="Times New Roman"/>
          <w:b w:val="false"/>
          <w:i w:val="false"/>
          <w:color w:val="000000"/>
          <w:sz w:val="28"/>
        </w:rPr>
        <w:t xml:space="preserve">доля краски, потерянная в виде аэрозоля, </w:t>
      </w:r>
      <w:r>
        <w:rPr>
          <w:rFonts w:ascii="Times New Roman"/>
          <w:b w:val="false"/>
          <w:i/>
          <w:color w:val="000000"/>
          <w:sz w:val="28"/>
        </w:rPr>
        <w:t>%</w:t>
      </w:r>
      <w:r>
        <w:rPr>
          <w:rFonts w:ascii="Times New Roman"/>
          <w:b w:val="false"/>
          <w:i w:val="false"/>
          <w:color w:val="000000"/>
          <w:sz w:val="28"/>
        </w:rPr>
        <w:t xml:space="preserve"> массу вредных компонентов в виде паров растворителя, кг</w:t>
      </w:r>
    </w:p>
    <w:bookmarkEnd w:id="16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019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w:t>
      </w:r>
      <w:r>
        <w:br/>
      </w:r>
      <w:r>
        <w:rPr>
          <w:rFonts w:ascii="Times New Roman"/>
          <w:b w:val="false"/>
          <w:i w:val="false"/>
          <w:color w:val="000000"/>
          <w:sz w:val="28"/>
        </w:rPr>
        <w:t>
</w:t>
      </w:r>
    </w:p>
    <w:bookmarkStart w:name="z2637" w:id="1631"/>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к</w:t>
      </w:r>
      <w:r>
        <w:rPr>
          <w:rFonts w:ascii="Times New Roman"/>
          <w:b w:val="false"/>
          <w:i w:val="false"/>
          <w:color w:val="000000"/>
          <w:sz w:val="28"/>
        </w:rPr>
        <w:t xml:space="preserve"> - масса краски, используемая для покрытия, кг;</w:t>
      </w:r>
    </w:p>
    <w:bookmarkEnd w:id="1631"/>
    <w:bookmarkStart w:name="z2638" w:id="163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 доля летучей части (растворителя) в лакокрасочном материале, </w:t>
      </w:r>
      <w:r>
        <w:rPr>
          <w:rFonts w:ascii="Times New Roman"/>
          <w:b w:val="false"/>
          <w:i/>
          <w:color w:val="000000"/>
          <w:sz w:val="28"/>
        </w:rPr>
        <w:t>%;</w:t>
      </w:r>
    </w:p>
    <w:bookmarkEnd w:id="16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 xml:space="preserve">доля растворителя, выделившегося при нанесении покрытия, </w:t>
      </w:r>
      <w:r>
        <w:rPr>
          <w:rFonts w:ascii="Times New Roman"/>
          <w:b w:val="false"/>
          <w:i/>
          <w:color w:val="000000"/>
          <w:sz w:val="28"/>
        </w:rPr>
        <w:t>%.</w:t>
      </w:r>
      <w:r>
        <w:br/>
      </w:r>
      <w:r>
        <w:rPr>
          <w:rFonts w:ascii="Times New Roman"/>
          <w:b w:val="false"/>
          <w:i w:val="false"/>
          <w:color w:val="000000"/>
          <w:sz w:val="28"/>
        </w:rPr>
        <w:t>
</w:t>
      </w:r>
    </w:p>
    <w:bookmarkStart w:name="z2640" w:id="1633"/>
    <w:p>
      <w:pPr>
        <w:spacing w:after="0"/>
        <w:ind w:left="0"/>
        <w:jc w:val="both"/>
      </w:pPr>
      <w:r>
        <w:rPr>
          <w:rFonts w:ascii="Times New Roman"/>
          <w:b w:val="false"/>
          <w:i w:val="false"/>
          <w:color w:val="000000"/>
          <w:sz w:val="28"/>
        </w:rPr>
        <w:t>
      Массу вредных компонентов, выделившихся в процессе сушки окрашенных изделии, определяют, исходя из условия, что в процессе формирования покрытия происходит практически полный переход легколетучей части лакокрасочного материала (растворителя) в парообразное состояние.</w:t>
      </w:r>
    </w:p>
    <w:bookmarkEnd w:id="16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993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w:t>
      </w:r>
      <w:r>
        <w:br/>
      </w:r>
      <w:r>
        <w:rPr>
          <w:rFonts w:ascii="Times New Roman"/>
          <w:b w:val="false"/>
          <w:i w:val="false"/>
          <w:color w:val="000000"/>
          <w:sz w:val="28"/>
        </w:rPr>
        <w:t>
</w:t>
      </w:r>
    </w:p>
    <w:bookmarkStart w:name="z2642" w:id="1634"/>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 xml:space="preserve">обозначения соответствующие формуле (5.2) </w:t>
      </w:r>
    </w:p>
    <w:bookmarkEnd w:id="16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54000" cy="3429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 xml:space="preserve">доля растворителя, выделившаяся при сушке покрытия, </w:t>
      </w:r>
      <w:r>
        <w:rPr>
          <w:rFonts w:ascii="Times New Roman"/>
          <w:b w:val="false"/>
          <w:i/>
          <w:color w:val="000000"/>
          <w:sz w:val="28"/>
        </w:rPr>
        <w:t xml:space="preserve">%. </w:t>
      </w:r>
      <w:r>
        <w:br/>
      </w:r>
      <w:r>
        <w:rPr>
          <w:rFonts w:ascii="Times New Roman"/>
          <w:b w:val="false"/>
          <w:i w:val="false"/>
          <w:color w:val="000000"/>
          <w:sz w:val="28"/>
        </w:rPr>
        <w:t>
</w:t>
      </w:r>
    </w:p>
    <w:bookmarkStart w:name="z2644" w:id="1635"/>
    <w:p>
      <w:pPr>
        <w:spacing w:after="0"/>
        <w:ind w:left="0"/>
        <w:jc w:val="both"/>
      </w:pPr>
      <w:r>
        <w:rPr>
          <w:rFonts w:ascii="Times New Roman"/>
          <w:b w:val="false"/>
          <w:i w:val="false"/>
          <w:color w:val="000000"/>
          <w:sz w:val="28"/>
        </w:rPr>
        <w:t>
      При необходимости определить массу паров, поступающих: в местные отсосы, необходимо учитывать тот факт, что определенная их часть, порядка 2-3% (при системе отсоса, работающей в паспортном режиме), через неплотности укрытий транспортирующих трубопроводов и проемов поступает в производственные и удаляется либо через фонарные проемы, либо через системы общеобменной вентиляции.</w:t>
      </w:r>
    </w:p>
    <w:bookmarkEnd w:id="1635"/>
    <w:bookmarkStart w:name="z2645" w:id="163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31</w:t>
      </w:r>
      <w:r>
        <w:rPr>
          <w:rFonts w:ascii="Times New Roman"/>
          <w:b w:val="false"/>
          <w:i w:val="false"/>
          <w:color w:val="000000"/>
          <w:sz w:val="28"/>
        </w:rPr>
        <w:t xml:space="preserve"> согласно приложению 3 к настоящей Методике при приведены сведения о количествах, образующихся аэрозолей краски и поров растворителя в процессах нанесения и сушки лакокрасочного покрытия различными методами, которые должны быть использована при расчетах. При привязке к конкретному типу окрасочного оборудования принимаются значения паспортных или эксплуатационных данных.</w:t>
      </w:r>
    </w:p>
    <w:bookmarkEnd w:id="1636"/>
    <w:bookmarkStart w:name="z2646" w:id="1637"/>
    <w:p>
      <w:pPr>
        <w:spacing w:after="0"/>
        <w:ind w:left="0"/>
        <w:jc w:val="both"/>
      </w:pPr>
      <w:r>
        <w:rPr>
          <w:rFonts w:ascii="Times New Roman"/>
          <w:b w:val="false"/>
          <w:i w:val="false"/>
          <w:color w:val="000000"/>
          <w:sz w:val="28"/>
        </w:rPr>
        <w:t xml:space="preserve">
      Основываясь на данных </w:t>
      </w:r>
      <w:r>
        <w:rPr>
          <w:rFonts w:ascii="Times New Roman"/>
          <w:b w:val="false"/>
          <w:i w:val="false"/>
          <w:color w:val="000000"/>
          <w:sz w:val="28"/>
        </w:rPr>
        <w:t>таблицы 31</w:t>
      </w:r>
      <w:r>
        <w:rPr>
          <w:rFonts w:ascii="Times New Roman"/>
          <w:b w:val="false"/>
          <w:i w:val="false"/>
          <w:color w:val="000000"/>
          <w:sz w:val="28"/>
        </w:rPr>
        <w:t xml:space="preserve"> согласно приложению 3 к настоящей Методике, несложно определить долю паров растворителей, выделяющихся при сушке окрашенных изделий за период от начала сушки до образования твердого слоя. С учетом времени сушки для определенного сорта лакокрасочного материала мокло определить среднее выделение паров в единицу времени. Аналогично среднее выделение аэрозоля краски в единицу времени можно установить по имеющимся паспортным и эксплуатационным данным о производительности краскораспылителюго оборудования.</w:t>
      </w:r>
    </w:p>
    <w:bookmarkEnd w:id="1637"/>
    <w:bookmarkStart w:name="z224" w:id="1638"/>
    <w:p>
      <w:pPr>
        <w:spacing w:after="0"/>
        <w:ind w:left="0"/>
        <w:jc w:val="both"/>
      </w:pPr>
      <w:r>
        <w:rPr>
          <w:rFonts w:ascii="Times New Roman"/>
          <w:b w:val="false"/>
          <w:i w:val="false"/>
          <w:color w:val="000000"/>
          <w:sz w:val="28"/>
        </w:rPr>
        <w:t>
      12. Участки химической и электрохимической обработки металлов</w:t>
      </w:r>
    </w:p>
    <w:bookmarkEnd w:id="1638"/>
    <w:bookmarkStart w:name="z2647" w:id="1639"/>
    <w:p>
      <w:pPr>
        <w:spacing w:after="0"/>
        <w:ind w:left="0"/>
        <w:jc w:val="both"/>
      </w:pPr>
      <w:r>
        <w:rPr>
          <w:rFonts w:ascii="Times New Roman"/>
          <w:b w:val="false"/>
          <w:i w:val="false"/>
          <w:color w:val="000000"/>
          <w:sz w:val="28"/>
        </w:rPr>
        <w:t>
      Производственные процессы на участках электрохимических покрытий отличаются большим разнообразием не только применяемых реагентов, но и технологией. Это вызывает образование вредных выделений в различных концентрациях и агрегатных состояниях.</w:t>
      </w:r>
    </w:p>
    <w:bookmarkEnd w:id="1639"/>
    <w:bookmarkStart w:name="z2648" w:id="1640"/>
    <w:p>
      <w:pPr>
        <w:spacing w:after="0"/>
        <w:ind w:left="0"/>
        <w:jc w:val="both"/>
      </w:pPr>
      <w:r>
        <w:rPr>
          <w:rFonts w:ascii="Times New Roman"/>
          <w:b w:val="false"/>
          <w:i w:val="false"/>
          <w:color w:val="000000"/>
          <w:sz w:val="28"/>
        </w:rPr>
        <w:t>
      Все производство, обеспечивающей нанесение на поверхность изделий электролитического покрытия, можно разделить на три основные группы обработки: механической подготовки поверхности изделий в растворах (травление, обезжиривание, промывка) и нанесение гальванических и химических покрытий. Каждой из этих групп обработки, оснащенной определенным технологическим оборудованием, соответствуют объемы аспирируемого местными отсосами загрязненного воздуха, а также агрегатное состояние, содержащихся в нем вредных компонентов.</w:t>
      </w:r>
    </w:p>
    <w:bookmarkEnd w:id="1640"/>
    <w:bookmarkStart w:name="z225" w:id="1641"/>
    <w:p>
      <w:pPr>
        <w:spacing w:after="0"/>
        <w:ind w:left="0"/>
        <w:jc w:val="both"/>
      </w:pPr>
      <w:r>
        <w:rPr>
          <w:rFonts w:ascii="Times New Roman"/>
          <w:b w:val="false"/>
          <w:i w:val="false"/>
          <w:color w:val="000000"/>
          <w:sz w:val="28"/>
        </w:rPr>
        <w:t>
      13. Механическая подготовка поверхностей деталей</w:t>
      </w:r>
    </w:p>
    <w:bookmarkEnd w:id="1641"/>
    <w:bookmarkStart w:name="z2649" w:id="1642"/>
    <w:p>
      <w:pPr>
        <w:spacing w:after="0"/>
        <w:ind w:left="0"/>
        <w:jc w:val="both"/>
      </w:pPr>
      <w:r>
        <w:rPr>
          <w:rFonts w:ascii="Times New Roman"/>
          <w:b w:val="false"/>
          <w:i w:val="false"/>
          <w:color w:val="000000"/>
          <w:sz w:val="28"/>
        </w:rPr>
        <w:t>
      Удаление с поверхностей деталей неровностей, царапин, раковин, а также уменьшение шероховатости при получение блестящей поверхности выполняются путем дробеструйной обработки шлифования, полирования, вибрационной обработки и т.п.</w:t>
      </w:r>
    </w:p>
    <w:bookmarkEnd w:id="1642"/>
    <w:bookmarkStart w:name="z2650" w:id="1643"/>
    <w:p>
      <w:pPr>
        <w:spacing w:after="0"/>
        <w:ind w:left="0"/>
        <w:jc w:val="both"/>
      </w:pPr>
      <w:r>
        <w:rPr>
          <w:rFonts w:ascii="Times New Roman"/>
          <w:b w:val="false"/>
          <w:i w:val="false"/>
          <w:color w:val="000000"/>
          <w:sz w:val="28"/>
        </w:rPr>
        <w:t>
      Все эти процессы в той или иной мере связаны с образованием и поступлением через местные отсосы в вентиляционные системы пылевых частиц.</w:t>
      </w:r>
    </w:p>
    <w:bookmarkEnd w:id="1643"/>
    <w:bookmarkStart w:name="z2651" w:id="1644"/>
    <w:p>
      <w:pPr>
        <w:spacing w:after="0"/>
        <w:ind w:left="0"/>
        <w:jc w:val="both"/>
      </w:pPr>
      <w:r>
        <w:rPr>
          <w:rFonts w:ascii="Times New Roman"/>
          <w:b w:val="false"/>
          <w:i w:val="false"/>
          <w:color w:val="000000"/>
          <w:sz w:val="28"/>
        </w:rPr>
        <w:t>
      В соответствии с нормами проектирования в воздуховодах вентиляционных систем от установок механической очистки должны поддерживать скорость потока не менее 18-20 м/с и обеспечиваться объемный расход порядка 300-350 м</w:t>
      </w:r>
      <w:r>
        <w:rPr>
          <w:rFonts w:ascii="Times New Roman"/>
          <w:b w:val="false"/>
          <w:i w:val="false"/>
          <w:color w:val="000000"/>
          <w:vertAlign w:val="superscript"/>
        </w:rPr>
        <w:t>3</w:t>
      </w:r>
      <w:r>
        <w:rPr>
          <w:rFonts w:ascii="Times New Roman"/>
          <w:b w:val="false"/>
          <w:i w:val="false"/>
          <w:color w:val="000000"/>
          <w:sz w:val="28"/>
        </w:rPr>
        <w:t>/ч на 1 м</w:t>
      </w:r>
      <w:r>
        <w:rPr>
          <w:rFonts w:ascii="Times New Roman"/>
          <w:b w:val="false"/>
          <w:i w:val="false"/>
          <w:color w:val="000000"/>
          <w:vertAlign w:val="superscript"/>
        </w:rPr>
        <w:t>3</w:t>
      </w:r>
      <w:r>
        <w:rPr>
          <w:rFonts w:ascii="Times New Roman"/>
          <w:b w:val="false"/>
          <w:i w:val="false"/>
          <w:color w:val="000000"/>
          <w:sz w:val="28"/>
        </w:rPr>
        <w:t xml:space="preserve"> внутреннего объема камеры. Для шлифовально-полировальных отделений объемные расходы аспирируемого воздуха зависят от диаметра шлифовальных кругов и составляет в среднем 2 м</w:t>
      </w:r>
      <w:r>
        <w:rPr>
          <w:rFonts w:ascii="Times New Roman"/>
          <w:b w:val="false"/>
          <w:i w:val="false"/>
          <w:color w:val="000000"/>
          <w:vertAlign w:val="superscript"/>
        </w:rPr>
        <w:t>3</w:t>
      </w:r>
      <w:r>
        <w:rPr>
          <w:rFonts w:ascii="Times New Roman"/>
          <w:b w:val="false"/>
          <w:i w:val="false"/>
          <w:color w:val="000000"/>
          <w:sz w:val="28"/>
        </w:rPr>
        <w:t xml:space="preserve"> воздуха в час и 1 мм диаметра нового круга, скорость движения воздуха в воздуховоде 16-20 м/с. </w:t>
      </w:r>
    </w:p>
    <w:bookmarkEnd w:id="1644"/>
    <w:bookmarkStart w:name="z2652" w:id="1645"/>
    <w:p>
      <w:pPr>
        <w:spacing w:after="0"/>
        <w:ind w:left="0"/>
        <w:jc w:val="both"/>
      </w:pPr>
      <w:r>
        <w:rPr>
          <w:rFonts w:ascii="Times New Roman"/>
          <w:b w:val="false"/>
          <w:i w:val="false"/>
          <w:color w:val="000000"/>
          <w:sz w:val="28"/>
        </w:rPr>
        <w:t>
      Удельные выделения вредных веществ от работающего оборудования соответствуют наименьшим значениям выделений аналогичного оборудования, механической обработки материалов.</w:t>
      </w:r>
    </w:p>
    <w:bookmarkEnd w:id="1645"/>
    <w:bookmarkStart w:name="z226" w:id="1646"/>
    <w:p>
      <w:pPr>
        <w:spacing w:after="0"/>
        <w:ind w:left="0"/>
        <w:jc w:val="both"/>
      </w:pPr>
      <w:r>
        <w:rPr>
          <w:rFonts w:ascii="Times New Roman"/>
          <w:b w:val="false"/>
          <w:i w:val="false"/>
          <w:color w:val="000000"/>
          <w:sz w:val="28"/>
        </w:rPr>
        <w:t>
      14. Химическая подготовка поверхности.</w:t>
      </w:r>
    </w:p>
    <w:bookmarkEnd w:id="1646"/>
    <w:bookmarkStart w:name="z2653" w:id="1647"/>
    <w:p>
      <w:pPr>
        <w:spacing w:after="0"/>
        <w:ind w:left="0"/>
        <w:jc w:val="both"/>
      </w:pPr>
      <w:r>
        <w:rPr>
          <w:rFonts w:ascii="Times New Roman"/>
          <w:b w:val="false"/>
          <w:i w:val="false"/>
          <w:color w:val="000000"/>
          <w:sz w:val="28"/>
        </w:rPr>
        <w:t>
      Химическая подготовка поверхностей изделий заключается в их обезжиривании, травлении, химическом и электрохимическом полировании и активировании. Для этих целой применяют органические растворители, щелочимо, водные, кислотные и эмульсионные моющие растворы.</w:t>
      </w:r>
    </w:p>
    <w:bookmarkEnd w:id="1647"/>
    <w:bookmarkStart w:name="z2654" w:id="1648"/>
    <w:p>
      <w:pPr>
        <w:spacing w:after="0"/>
        <w:ind w:left="0"/>
        <w:jc w:val="both"/>
      </w:pPr>
      <w:r>
        <w:rPr>
          <w:rFonts w:ascii="Times New Roman"/>
          <w:b w:val="false"/>
          <w:i w:val="false"/>
          <w:color w:val="000000"/>
          <w:sz w:val="28"/>
        </w:rPr>
        <w:t>
      В качестве органических растворителей применяют уайт-спирит, бензин, и другие углеводороды, а также трихлорэтилен, тетрахлор-этилен, фреон-113 и другие хлорированные углеводороды. В состав травильных растворов входят концентрированные щелочи, кальцинированная сода, фосфаты и поверхностно-активные вещества типа синтамидз-5, синтзнола ДС-Ю, сульфонола НП-3 и др.; серная соляная, азотная и фосфорная кислоты и входящие в них компоненты других веществ.</w:t>
      </w:r>
    </w:p>
    <w:bookmarkEnd w:id="1648"/>
    <w:bookmarkStart w:name="z2655" w:id="1649"/>
    <w:p>
      <w:pPr>
        <w:spacing w:after="0"/>
        <w:ind w:left="0"/>
        <w:jc w:val="both"/>
      </w:pPr>
      <w:r>
        <w:rPr>
          <w:rFonts w:ascii="Times New Roman"/>
          <w:b w:val="false"/>
          <w:i w:val="false"/>
          <w:color w:val="000000"/>
          <w:sz w:val="28"/>
        </w:rPr>
        <w:t>
      Обработка поверхностей деталей проводится в специальных ваннах, оборудуемых бортовыми отсосами или расположенными над ними равномерными панелями всасывания.</w:t>
      </w:r>
    </w:p>
    <w:bookmarkEnd w:id="1649"/>
    <w:bookmarkStart w:name="z2656" w:id="165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32</w:t>
      </w:r>
      <w:r>
        <w:rPr>
          <w:rFonts w:ascii="Times New Roman"/>
          <w:b w:val="false"/>
          <w:i w:val="false"/>
          <w:color w:val="000000"/>
          <w:sz w:val="28"/>
        </w:rPr>
        <w:t xml:space="preserve"> согласно приложению 3 к настоящей Методике приведены основные технологические процессы выделения вредных веществ, объемы аспирируемого от них воздуха через применяемые для них отсосы, а также характер и ориентировочное содержание в них вредных компонентов.</w:t>
      </w:r>
    </w:p>
    <w:bookmarkEnd w:id="1650"/>
    <w:bookmarkStart w:name="z227" w:id="1651"/>
    <w:p>
      <w:pPr>
        <w:spacing w:after="0"/>
        <w:ind w:left="0"/>
        <w:jc w:val="both"/>
      </w:pPr>
      <w:r>
        <w:rPr>
          <w:rFonts w:ascii="Times New Roman"/>
          <w:b w:val="false"/>
          <w:i w:val="false"/>
          <w:color w:val="000000"/>
          <w:sz w:val="28"/>
        </w:rPr>
        <w:t>
      15. Нанесение покрытий.</w:t>
      </w:r>
    </w:p>
    <w:bookmarkEnd w:id="1651"/>
    <w:bookmarkStart w:name="z2657" w:id="1652"/>
    <w:p>
      <w:pPr>
        <w:spacing w:after="0"/>
        <w:ind w:left="0"/>
        <w:jc w:val="both"/>
      </w:pPr>
      <w:r>
        <w:rPr>
          <w:rFonts w:ascii="Times New Roman"/>
          <w:b w:val="false"/>
          <w:i w:val="false"/>
          <w:color w:val="000000"/>
          <w:sz w:val="28"/>
        </w:rPr>
        <w:t>
      Процессы нанесения покрытий на поверхности металлических изделий связаны с протеканием электрохимических и химических реакций (электролитическое осаждение металлов, оксидирование, фосфатирование к др.). Наибольшее распространение в машиностроении, например, нашли покрытия, полученные электролитическим осаждением цинка, меди, никеля, хрома, олова, кадмия и других металлов. В качестве электролитов и растворов для нанесения покрытий используются концентрированные и разбавленные растворы кислоты: серной, соляной, азотной, фосфорной, синильной, хромовой и их солей, сульфаты и хлориды никеля и др. Большое разнообразно способов нанесений покрытий, применяемых при этом химических веществ и соединений используемых, как и чистом виде, так и в составе смесей при разных температурах, обуславливает различие и агрегатном виде и содержания выделяются компонентов. Интенсивность образования этих выделении неодинакова; ряд операций, такие, например, как меднение, оловонирование, оцинкование и кадмирование в сернокислых растворах при температуре менее 50</w:t>
      </w:r>
      <w:r>
        <w:rPr>
          <w:rFonts w:ascii="Times New Roman"/>
          <w:b w:val="false"/>
          <w:i w:val="false"/>
          <w:color w:val="000000"/>
          <w:vertAlign w:val="superscript"/>
        </w:rPr>
        <w:t>о</w:t>
      </w:r>
      <w:r>
        <w:rPr>
          <w:rFonts w:ascii="Times New Roman"/>
          <w:b w:val="false"/>
          <w:i w:val="false"/>
          <w:color w:val="000000"/>
          <w:sz w:val="28"/>
        </w:rPr>
        <w:t>С не имеет вредных выделений.</w:t>
      </w:r>
    </w:p>
    <w:bookmarkEnd w:id="1652"/>
    <w:bookmarkStart w:name="z2658" w:id="165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33</w:t>
      </w:r>
      <w:r>
        <w:rPr>
          <w:rFonts w:ascii="Times New Roman"/>
          <w:b w:val="false"/>
          <w:i w:val="false"/>
          <w:color w:val="000000"/>
          <w:sz w:val="28"/>
        </w:rPr>
        <w:t xml:space="preserve"> согласно приложению 3 к настоящей Методике приведены удельные показатели выделения вредных веществ от ряда технологических процессов нанесения покрытии на металлические изделия.</w:t>
      </w:r>
    </w:p>
    <w:bookmarkEnd w:id="1653"/>
    <w:bookmarkStart w:name="z228" w:id="1654"/>
    <w:p>
      <w:pPr>
        <w:spacing w:after="0"/>
        <w:ind w:left="0"/>
        <w:jc w:val="both"/>
      </w:pPr>
      <w:r>
        <w:rPr>
          <w:rFonts w:ascii="Times New Roman"/>
          <w:b w:val="false"/>
          <w:i w:val="false"/>
          <w:color w:val="000000"/>
          <w:sz w:val="28"/>
        </w:rPr>
        <w:t xml:space="preserve">
      16. Участки изготовления деталей из пластмасс </w:t>
      </w:r>
    </w:p>
    <w:bookmarkEnd w:id="1654"/>
    <w:bookmarkStart w:name="z2659" w:id="1655"/>
    <w:p>
      <w:pPr>
        <w:spacing w:after="0"/>
        <w:ind w:left="0"/>
        <w:jc w:val="both"/>
      </w:pPr>
      <w:r>
        <w:rPr>
          <w:rFonts w:ascii="Times New Roman"/>
          <w:b w:val="false"/>
          <w:i w:val="false"/>
          <w:color w:val="000000"/>
          <w:sz w:val="28"/>
        </w:rPr>
        <w:t xml:space="preserve">
      В последние годы для многих предприятий, выпускающих машиностроительную продукцию, характерно изготовление в своих цехах ряда изделий из термо- и реактопластов. Их обработка связана с выделением в атмосферу пылей и некоторых органических веществ. В </w:t>
      </w:r>
      <w:r>
        <w:rPr>
          <w:rFonts w:ascii="Times New Roman"/>
          <w:b w:val="false"/>
          <w:i w:val="false"/>
          <w:color w:val="000000"/>
          <w:sz w:val="28"/>
        </w:rPr>
        <w:t>таблице 34</w:t>
      </w:r>
      <w:r>
        <w:rPr>
          <w:rFonts w:ascii="Times New Roman"/>
          <w:b w:val="false"/>
          <w:i w:val="false"/>
          <w:color w:val="000000"/>
          <w:sz w:val="28"/>
        </w:rPr>
        <w:t xml:space="preserve"> согласно приложению 3 к настоящей Методике приведены значения интенсивности образования этих компонентов в различных видах обработки пластмасс.</w:t>
      </w:r>
    </w:p>
    <w:bookmarkEnd w:id="16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валовых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атмосферу основным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технологическим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машиностроения</w:t>
                  </w:r>
                </w:p>
              </w:tc>
            </w:tr>
          </w:tbl>
          <w:p/>
        </w:tc>
      </w:tr>
    </w:tbl>
    <w:bookmarkStart w:name="z230" w:id="1656"/>
    <w:p>
      <w:pPr>
        <w:spacing w:after="0"/>
        <w:ind w:left="0"/>
        <w:jc w:val="left"/>
      </w:pPr>
      <w:r>
        <w:rPr>
          <w:rFonts w:ascii="Times New Roman"/>
          <w:b/>
          <w:i w:val="false"/>
          <w:color w:val="000000"/>
        </w:rPr>
        <w:t xml:space="preserve"> Таблицы справочных коэффициентов и характеристик технологических процессов</w:t>
      </w:r>
    </w:p>
    <w:bookmarkEnd w:id="1656"/>
    <w:bookmarkStart w:name="z231" w:id="1657"/>
    <w:p>
      <w:pPr>
        <w:spacing w:after="0"/>
        <w:ind w:left="0"/>
        <w:jc w:val="both"/>
      </w:pPr>
      <w:r>
        <w:rPr>
          <w:rFonts w:ascii="Times New Roman"/>
          <w:b w:val="false"/>
          <w:i w:val="false"/>
          <w:color w:val="000000"/>
          <w:sz w:val="28"/>
        </w:rPr>
        <w:t>
      Таблица 1</w:t>
      </w:r>
    </w:p>
    <w:bookmarkEnd w:id="1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658"/>
          <w:p>
            <w:pPr>
              <w:spacing w:after="20"/>
              <w:ind w:left="20"/>
              <w:jc w:val="both"/>
            </w:pPr>
            <w:r>
              <w:rPr>
                <w:rFonts w:ascii="Times New Roman"/>
                <w:b w:val="false"/>
                <w:i w:val="false"/>
                <w:color w:val="000000"/>
                <w:sz w:val="20"/>
              </w:rPr>
              <w:t>
Оборудование</w:t>
            </w:r>
          </w:p>
          <w:bookmarkEnd w:id="16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неравномерности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крупносерийное и массовое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мелкосерийное и среднесерийное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единичное и мелкосерийное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659"/>
          <w:p>
            <w:pPr>
              <w:spacing w:after="20"/>
              <w:ind w:left="20"/>
              <w:jc w:val="both"/>
            </w:pPr>
            <w:r>
              <w:rPr>
                <w:rFonts w:ascii="Times New Roman"/>
                <w:b w:val="false"/>
                <w:i w:val="false"/>
                <w:color w:val="000000"/>
                <w:sz w:val="20"/>
              </w:rPr>
              <w:t>
Плавильное</w:t>
            </w:r>
          </w:p>
          <w:bookmarkEnd w:id="16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660"/>
          <w:p>
            <w:pPr>
              <w:spacing w:after="20"/>
              <w:ind w:left="20"/>
              <w:jc w:val="both"/>
            </w:pPr>
            <w:r>
              <w:rPr>
                <w:rFonts w:ascii="Times New Roman"/>
                <w:b w:val="false"/>
                <w:i w:val="false"/>
                <w:color w:val="000000"/>
                <w:sz w:val="20"/>
              </w:rPr>
              <w:t>
Формовочно-заливное</w:t>
            </w:r>
          </w:p>
          <w:bookmarkEnd w:id="16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661"/>
          <w:p>
            <w:pPr>
              <w:spacing w:after="20"/>
              <w:ind w:left="20"/>
              <w:jc w:val="both"/>
            </w:pPr>
            <w:r>
              <w:rPr>
                <w:rFonts w:ascii="Times New Roman"/>
                <w:b w:val="false"/>
                <w:i w:val="false"/>
                <w:color w:val="000000"/>
                <w:sz w:val="20"/>
              </w:rPr>
              <w:t>
Смесеприготовительное</w:t>
            </w:r>
          </w:p>
          <w:bookmarkEnd w:id="16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1662"/>
          <w:p>
            <w:pPr>
              <w:spacing w:after="20"/>
              <w:ind w:left="20"/>
              <w:jc w:val="both"/>
            </w:pPr>
            <w:r>
              <w:rPr>
                <w:rFonts w:ascii="Times New Roman"/>
                <w:b w:val="false"/>
                <w:i w:val="false"/>
                <w:color w:val="000000"/>
                <w:sz w:val="20"/>
              </w:rPr>
              <w:t>
Стержневое</w:t>
            </w:r>
          </w:p>
          <w:bookmarkEnd w:id="16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663"/>
          <w:p>
            <w:pPr>
              <w:spacing w:after="20"/>
              <w:ind w:left="20"/>
              <w:jc w:val="both"/>
            </w:pPr>
            <w:r>
              <w:rPr>
                <w:rFonts w:ascii="Times New Roman"/>
                <w:b w:val="false"/>
                <w:i w:val="false"/>
                <w:color w:val="000000"/>
                <w:sz w:val="20"/>
              </w:rPr>
              <w:t>
Для сушки форм и стержней</w:t>
            </w:r>
          </w:p>
          <w:bookmarkEnd w:id="16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664"/>
          <w:p>
            <w:pPr>
              <w:spacing w:after="20"/>
              <w:ind w:left="20"/>
              <w:jc w:val="both"/>
            </w:pPr>
            <w:r>
              <w:rPr>
                <w:rFonts w:ascii="Times New Roman"/>
                <w:b w:val="false"/>
                <w:i w:val="false"/>
                <w:color w:val="000000"/>
                <w:sz w:val="20"/>
              </w:rPr>
              <w:t>
Очистное</w:t>
            </w:r>
          </w:p>
          <w:bookmarkEnd w:id="16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665"/>
          <w:p>
            <w:pPr>
              <w:spacing w:after="20"/>
              <w:ind w:left="20"/>
              <w:jc w:val="both"/>
            </w:pPr>
            <w:r>
              <w:rPr>
                <w:rFonts w:ascii="Times New Roman"/>
                <w:b w:val="false"/>
                <w:i w:val="false"/>
                <w:color w:val="000000"/>
                <w:sz w:val="20"/>
              </w:rPr>
              <w:t>
Термическое</w:t>
            </w:r>
          </w:p>
          <w:bookmarkEnd w:id="16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666"/>
          <w:p>
            <w:pPr>
              <w:spacing w:after="20"/>
              <w:ind w:left="20"/>
              <w:jc w:val="both"/>
            </w:pPr>
            <w:r>
              <w:rPr>
                <w:rFonts w:ascii="Times New Roman"/>
                <w:b w:val="false"/>
                <w:i w:val="false"/>
                <w:color w:val="000000"/>
                <w:sz w:val="20"/>
              </w:rPr>
              <w:t>
Грунтовочное</w:t>
            </w:r>
          </w:p>
          <w:bookmarkEnd w:id="16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232" w:id="1667"/>
    <w:p>
      <w:pPr>
        <w:spacing w:after="0"/>
        <w:ind w:left="0"/>
        <w:jc w:val="both"/>
      </w:pPr>
      <w:r>
        <w:rPr>
          <w:rFonts w:ascii="Times New Roman"/>
          <w:b w:val="false"/>
          <w:i w:val="false"/>
          <w:color w:val="000000"/>
          <w:sz w:val="28"/>
        </w:rPr>
        <w:t>
      Таблица 2</w:t>
      </w:r>
    </w:p>
    <w:bookmarkEnd w:id="1667"/>
    <w:bookmarkStart w:name="z2670" w:id="1668"/>
    <w:p>
      <w:pPr>
        <w:spacing w:after="0"/>
        <w:ind w:left="0"/>
        <w:jc w:val="both"/>
      </w:pPr>
      <w:r>
        <w:rPr>
          <w:rFonts w:ascii="Times New Roman"/>
          <w:b w:val="false"/>
          <w:i w:val="false"/>
          <w:color w:val="000000"/>
          <w:sz w:val="28"/>
        </w:rPr>
        <w:t xml:space="preserve">
      </w:t>
      </w:r>
      <w:r>
        <w:rPr>
          <w:rFonts w:ascii="Times New Roman"/>
          <w:b/>
          <w:i w:val="false"/>
          <w:color w:val="000000"/>
          <w:sz w:val="28"/>
        </w:rPr>
        <w:t>Пыле - и газовыделения при плавке чугуна в открытых вагранках</w:t>
      </w:r>
    </w:p>
    <w:bookmarkEnd w:id="1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669"/>
          <w:p>
            <w:pPr>
              <w:spacing w:after="20"/>
              <w:ind w:left="20"/>
              <w:jc w:val="both"/>
            </w:pPr>
            <w:r>
              <w:rPr>
                <w:rFonts w:ascii="Times New Roman"/>
                <w:b w:val="false"/>
                <w:i w:val="false"/>
                <w:color w:val="000000"/>
                <w:sz w:val="20"/>
              </w:rPr>
              <w:t>
Производите льность вагранки, т/ч</w:t>
            </w:r>
          </w:p>
          <w:bookmarkEnd w:id="166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средний объем образующихся при плавке газов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масса выделяющихся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 оксид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bl>
    <w:p>
      <w:pPr>
        <w:spacing w:after="0"/>
        <w:ind w:left="0"/>
        <w:jc w:val="left"/>
      </w:pPr>
      <w:r>
        <w:br/>
      </w:r>
      <w:r>
        <w:rPr>
          <w:rFonts w:ascii="Times New Roman"/>
          <w:b w:val="false"/>
          <w:i w:val="false"/>
          <w:color w:val="000000"/>
          <w:sz w:val="28"/>
        </w:rPr>
        <w:t>
</w:t>
      </w:r>
    </w:p>
    <w:bookmarkStart w:name="z2687" w:id="1670"/>
    <w:p>
      <w:pPr>
        <w:spacing w:after="0"/>
        <w:ind w:left="0"/>
        <w:jc w:val="both"/>
      </w:pPr>
      <w:r>
        <w:rPr>
          <w:rFonts w:ascii="Times New Roman"/>
          <w:b w:val="false"/>
          <w:i w:val="false"/>
          <w:color w:val="000000"/>
          <w:sz w:val="28"/>
        </w:rPr>
        <w:t>
      Номинальный режим: расход кокса 11% от веса металлозавалки; подача воздуха на горелки кокса - 110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 Содержание серы в коксе 1,1%; дутье холодное, загрязнения скрапа маслами минимальное (без дожигания СО и без красителя)</w:t>
      </w:r>
    </w:p>
    <w:bookmarkEnd w:id="1670"/>
    <w:bookmarkStart w:name="z233" w:id="1671"/>
    <w:p>
      <w:pPr>
        <w:spacing w:after="0"/>
        <w:ind w:left="0"/>
        <w:jc w:val="both"/>
      </w:pPr>
      <w:r>
        <w:rPr>
          <w:rFonts w:ascii="Times New Roman"/>
          <w:b w:val="false"/>
          <w:i w:val="false"/>
          <w:color w:val="000000"/>
          <w:sz w:val="28"/>
        </w:rPr>
        <w:t>
      Таблица 3</w:t>
      </w:r>
    </w:p>
    <w:bookmarkEnd w:id="1671"/>
    <w:bookmarkStart w:name="z2688" w:id="1672"/>
    <w:p>
      <w:pPr>
        <w:spacing w:after="0"/>
        <w:ind w:left="0"/>
        <w:jc w:val="both"/>
      </w:pPr>
      <w:r>
        <w:rPr>
          <w:rFonts w:ascii="Times New Roman"/>
          <w:b w:val="false"/>
          <w:i w:val="false"/>
          <w:color w:val="000000"/>
          <w:sz w:val="28"/>
        </w:rPr>
        <w:t>
      Пыле и газовыделения при плавке чугуна в закрытых коксовых вагранках при номинальном режиме (средние значения)</w:t>
      </w:r>
    </w:p>
    <w:bookmarkEnd w:id="1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673"/>
          <w:p>
            <w:pPr>
              <w:spacing w:after="20"/>
              <w:ind w:left="20"/>
              <w:jc w:val="both"/>
            </w:pPr>
            <w:r>
              <w:rPr>
                <w:rFonts w:ascii="Times New Roman"/>
                <w:b w:val="false"/>
                <w:i w:val="false"/>
                <w:color w:val="000000"/>
                <w:sz w:val="20"/>
              </w:rPr>
              <w:t>
производительность вагранки, т/ч</w:t>
            </w:r>
          </w:p>
          <w:bookmarkEnd w:id="167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расход образующихся газов, приведенный к нормальным условиям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масса выделяющихся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674"/>
          <w:p>
            <w:pPr>
              <w:spacing w:after="20"/>
              <w:ind w:left="20"/>
              <w:jc w:val="both"/>
            </w:pPr>
            <w:r>
              <w:rPr>
                <w:rFonts w:ascii="Times New Roman"/>
                <w:b w:val="false"/>
                <w:i w:val="false"/>
                <w:color w:val="000000"/>
                <w:sz w:val="20"/>
              </w:rPr>
              <w:t>
5</w:t>
            </w:r>
          </w:p>
          <w:bookmarkEnd w:id="167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675"/>
          <w:p>
            <w:pPr>
              <w:spacing w:after="20"/>
              <w:ind w:left="20"/>
              <w:jc w:val="both"/>
            </w:pPr>
            <w:r>
              <w:rPr>
                <w:rFonts w:ascii="Times New Roman"/>
                <w:b w:val="false"/>
                <w:i w:val="false"/>
                <w:color w:val="000000"/>
                <w:sz w:val="20"/>
              </w:rPr>
              <w:t>
7</w:t>
            </w:r>
          </w:p>
          <w:bookmarkEnd w:id="167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676"/>
          <w:p>
            <w:pPr>
              <w:spacing w:after="20"/>
              <w:ind w:left="20"/>
              <w:jc w:val="both"/>
            </w:pPr>
            <w:r>
              <w:rPr>
                <w:rFonts w:ascii="Times New Roman"/>
                <w:b w:val="false"/>
                <w:i w:val="false"/>
                <w:color w:val="000000"/>
                <w:sz w:val="20"/>
              </w:rPr>
              <w:t>
10</w:t>
            </w:r>
          </w:p>
          <w:bookmarkEnd w:id="167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Pr>
        <w:spacing w:after="0"/>
        <w:ind w:left="0"/>
        <w:jc w:val="left"/>
      </w:pPr>
      <w:r>
        <w:br/>
      </w:r>
      <w:r>
        <w:rPr>
          <w:rFonts w:ascii="Times New Roman"/>
          <w:b w:val="false"/>
          <w:i w:val="false"/>
          <w:color w:val="000000"/>
          <w:sz w:val="28"/>
        </w:rPr>
        <w:t>
</w:t>
      </w:r>
    </w:p>
    <w:bookmarkStart w:name="z234" w:id="1677"/>
    <w:p>
      <w:pPr>
        <w:spacing w:after="0"/>
        <w:ind w:left="0"/>
        <w:jc w:val="both"/>
      </w:pPr>
      <w:r>
        <w:rPr>
          <w:rFonts w:ascii="Times New Roman"/>
          <w:b w:val="false"/>
          <w:i w:val="false"/>
          <w:color w:val="000000"/>
          <w:sz w:val="28"/>
        </w:rPr>
        <w:t>
      Таблица 4</w:t>
      </w:r>
    </w:p>
    <w:bookmarkEnd w:id="1677"/>
    <w:bookmarkStart w:name="z2695" w:id="1678"/>
    <w:p>
      <w:pPr>
        <w:spacing w:after="0"/>
        <w:ind w:left="0"/>
        <w:jc w:val="both"/>
      </w:pPr>
      <w:r>
        <w:rPr>
          <w:rFonts w:ascii="Times New Roman"/>
          <w:b w:val="false"/>
          <w:i w:val="false"/>
          <w:color w:val="000000"/>
          <w:sz w:val="28"/>
        </w:rPr>
        <w:t>
      Поправочные коэффициенты на изменение пыле- и газовыделений вагранками открытого и закрытого типов, в связи с отклонениями технологии производства от номинальных значений стационарного прогресса (2, 3)</w:t>
      </w:r>
    </w:p>
    <w:bookmarkEnd w:id="1678"/>
    <w:bookmarkStart w:name="z2696" w:id="1679"/>
    <w:p>
      <w:pPr>
        <w:spacing w:after="0"/>
        <w:ind w:left="0"/>
        <w:jc w:val="both"/>
      </w:pPr>
      <w:r>
        <w:rPr>
          <w:rFonts w:ascii="Times New Roman"/>
          <w:b w:val="false"/>
          <w:i w:val="false"/>
          <w:color w:val="000000"/>
          <w:sz w:val="28"/>
        </w:rPr>
        <w:t>
      Изменение выделений оксида углерода:</w:t>
      </w:r>
    </w:p>
    <w:bookmarkEnd w:id="1679"/>
    <w:bookmarkStart w:name="z2697" w:id="1680"/>
    <w:p>
      <w:pPr>
        <w:spacing w:after="0"/>
        <w:ind w:left="0"/>
        <w:jc w:val="both"/>
      </w:pPr>
      <w:r>
        <w:rPr>
          <w:rFonts w:ascii="Times New Roman"/>
          <w:b w:val="false"/>
          <w:i w:val="false"/>
          <w:color w:val="000000"/>
          <w:sz w:val="28"/>
        </w:rPr>
        <w:t>
      1) от расхода природного газа</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681"/>
          <w:p>
            <w:pPr>
              <w:spacing w:after="20"/>
              <w:ind w:left="20"/>
              <w:jc w:val="both"/>
            </w:pPr>
            <w:r>
              <w:rPr>
                <w:rFonts w:ascii="Times New Roman"/>
                <w:b w:val="false"/>
                <w:i w:val="false"/>
                <w:color w:val="000000"/>
                <w:sz w:val="20"/>
              </w:rPr>
              <w:t>
Расход природного га, м</w:t>
            </w:r>
            <w:r>
              <w:rPr>
                <w:rFonts w:ascii="Times New Roman"/>
                <w:b w:val="false"/>
                <w:i w:val="false"/>
                <w:color w:val="000000"/>
                <w:vertAlign w:val="superscript"/>
              </w:rPr>
              <w:t>3</w:t>
            </w:r>
            <w:r>
              <w:rPr>
                <w:rFonts w:ascii="Times New Roman"/>
                <w:b w:val="false"/>
                <w:i w:val="false"/>
                <w:color w:val="000000"/>
                <w:sz w:val="20"/>
              </w:rPr>
              <w:t>/ч</w:t>
            </w:r>
          </w:p>
          <w:bookmarkEnd w:id="16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682"/>
          <w:p>
            <w:pPr>
              <w:spacing w:after="20"/>
              <w:ind w:left="20"/>
              <w:jc w:val="both"/>
            </w:pPr>
            <w:r>
              <w:rPr>
                <w:rFonts w:ascii="Times New Roman"/>
                <w:b w:val="false"/>
                <w:i w:val="false"/>
                <w:color w:val="000000"/>
                <w:sz w:val="20"/>
              </w:rPr>
              <w:t>
f1</w:t>
            </w:r>
          </w:p>
          <w:bookmarkEnd w:id="16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bl>
    <w:p>
      <w:pPr>
        <w:spacing w:after="0"/>
        <w:ind w:left="0"/>
        <w:jc w:val="left"/>
      </w:pPr>
      <w:r>
        <w:br/>
      </w:r>
      <w:r>
        <w:rPr>
          <w:rFonts w:ascii="Times New Roman"/>
          <w:b w:val="false"/>
          <w:i w:val="false"/>
          <w:color w:val="000000"/>
          <w:sz w:val="28"/>
        </w:rPr>
        <w:t>
</w:t>
      </w:r>
    </w:p>
    <w:bookmarkStart w:name="z2700" w:id="1683"/>
    <w:p>
      <w:pPr>
        <w:spacing w:after="0"/>
        <w:ind w:left="0"/>
        <w:jc w:val="both"/>
      </w:pPr>
      <w:r>
        <w:rPr>
          <w:rFonts w:ascii="Times New Roman"/>
          <w:b w:val="false"/>
          <w:i w:val="false"/>
          <w:color w:val="000000"/>
          <w:sz w:val="28"/>
        </w:rPr>
        <w:t xml:space="preserve">
      2) от расстояния между осями фурм и горелок (за номинальное расстояние принято </w:t>
      </w:r>
    </w:p>
    <w:bookmarkEnd w:id="1683"/>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52400" cy="241300"/>
                    </a:xfrm>
                    <a:prstGeom prst="rect">
                      <a:avLst/>
                    </a:prstGeom>
                  </pic:spPr>
                </pic:pic>
              </a:graphicData>
            </a:graphic>
          </wp:inline>
        </w:drawing>
      </w:r>
    </w:p>
    <w:p>
      <w:pPr>
        <w:spacing w:after="0"/>
        <w:ind w:left="0"/>
        <w:jc w:val="left"/>
      </w:pPr>
      <w:r>
        <w:rPr>
          <w:rFonts w:ascii="Times New Roman"/>
          <w:b w:val="false"/>
          <w:i w:val="false"/>
          <w:color w:val="000000"/>
          <w:sz w:val="28"/>
        </w:rPr>
        <w:t>= 1100 мм, пи котором содержание СО=14%).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осями фурм и горелдок,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684"/>
          <w:p>
            <w:pPr>
              <w:spacing w:after="20"/>
              <w:ind w:left="20"/>
              <w:jc w:val="both"/>
            </w:pPr>
            <w:r>
              <w:rPr>
                <w:rFonts w:ascii="Times New Roman"/>
                <w:b w:val="false"/>
                <w:i w:val="false"/>
                <w:color w:val="000000"/>
                <w:sz w:val="20"/>
              </w:rPr>
              <w:t>
f2</w:t>
            </w:r>
          </w:p>
          <w:bookmarkEnd w:id="16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bl>
    <w:p>
      <w:pPr>
        <w:spacing w:after="0"/>
        <w:ind w:left="0"/>
        <w:jc w:val="left"/>
      </w:pPr>
      <w:r>
        <w:br/>
      </w:r>
      <w:r>
        <w:rPr>
          <w:rFonts w:ascii="Times New Roman"/>
          <w:b w:val="false"/>
          <w:i w:val="false"/>
          <w:color w:val="000000"/>
          <w:sz w:val="28"/>
        </w:rPr>
        <w:t>
</w:t>
      </w:r>
    </w:p>
    <w:bookmarkStart w:name="z2703" w:id="1685"/>
    <w:p>
      <w:pPr>
        <w:spacing w:after="0"/>
        <w:ind w:left="0"/>
        <w:jc w:val="both"/>
      </w:pPr>
      <w:r>
        <w:rPr>
          <w:rFonts w:ascii="Times New Roman"/>
          <w:b w:val="false"/>
          <w:i w:val="false"/>
          <w:color w:val="000000"/>
          <w:sz w:val="28"/>
        </w:rPr>
        <w:t xml:space="preserve">
      3) от удаленного расхода кокса </w:t>
      </w:r>
    </w:p>
    <w:bookmarkEnd w:id="1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кокса в % от массы металлошахты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686"/>
          <w:p>
            <w:pPr>
              <w:spacing w:after="20"/>
              <w:ind w:left="20"/>
              <w:jc w:val="both"/>
            </w:pPr>
            <w:r>
              <w:rPr>
                <w:rFonts w:ascii="Times New Roman"/>
                <w:b w:val="false"/>
                <w:i w:val="false"/>
                <w:color w:val="000000"/>
                <w:sz w:val="20"/>
              </w:rPr>
              <w:t>
f3</w:t>
            </w:r>
          </w:p>
          <w:bookmarkEnd w:id="16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bl>
    <w:p>
      <w:pPr>
        <w:spacing w:after="0"/>
        <w:ind w:left="0"/>
        <w:jc w:val="left"/>
      </w:pPr>
      <w:r>
        <w:br/>
      </w:r>
      <w:r>
        <w:rPr>
          <w:rFonts w:ascii="Times New Roman"/>
          <w:b w:val="false"/>
          <w:i w:val="false"/>
          <w:color w:val="000000"/>
          <w:sz w:val="28"/>
        </w:rPr>
        <w:t>
</w:t>
      </w:r>
    </w:p>
    <w:bookmarkStart w:name="z2706" w:id="1687"/>
    <w:p>
      <w:pPr>
        <w:spacing w:after="0"/>
        <w:ind w:left="0"/>
        <w:jc w:val="both"/>
      </w:pPr>
      <w:r>
        <w:rPr>
          <w:rFonts w:ascii="Times New Roman"/>
          <w:b w:val="false"/>
          <w:i w:val="false"/>
          <w:color w:val="000000"/>
          <w:sz w:val="28"/>
        </w:rPr>
        <w:t>
      4) при переходе с крупного кокса на мелкий f4 = 1,30</w:t>
      </w:r>
    </w:p>
    <w:bookmarkEnd w:id="1687"/>
    <w:bookmarkStart w:name="z2707" w:id="1688"/>
    <w:p>
      <w:pPr>
        <w:spacing w:after="0"/>
        <w:ind w:left="0"/>
        <w:jc w:val="both"/>
      </w:pPr>
      <w:r>
        <w:rPr>
          <w:rFonts w:ascii="Times New Roman"/>
          <w:b w:val="false"/>
          <w:i w:val="false"/>
          <w:color w:val="000000"/>
          <w:sz w:val="28"/>
        </w:rPr>
        <w:t>
      5) при переходе от коксового топлива к коксогазовому f5 = 0,54</w:t>
      </w:r>
    </w:p>
    <w:bookmarkEnd w:id="1688"/>
    <w:bookmarkStart w:name="z2708" w:id="1689"/>
    <w:p>
      <w:pPr>
        <w:spacing w:after="0"/>
        <w:ind w:left="0"/>
        <w:jc w:val="both"/>
      </w:pPr>
      <w:r>
        <w:rPr>
          <w:rFonts w:ascii="Times New Roman"/>
          <w:b w:val="false"/>
          <w:i w:val="false"/>
          <w:color w:val="000000"/>
          <w:sz w:val="28"/>
        </w:rPr>
        <w:t>
      Изменение выделения пыли</w:t>
      </w:r>
    </w:p>
    <w:bookmarkEnd w:id="1689"/>
    <w:bookmarkStart w:name="z2709" w:id="1690"/>
    <w:p>
      <w:pPr>
        <w:spacing w:after="0"/>
        <w:ind w:left="0"/>
        <w:jc w:val="both"/>
      </w:pPr>
      <w:r>
        <w:rPr>
          <w:rFonts w:ascii="Times New Roman"/>
          <w:b w:val="false"/>
          <w:i w:val="false"/>
          <w:color w:val="000000"/>
          <w:sz w:val="28"/>
        </w:rPr>
        <w:t xml:space="preserve">
      1) от удельного расхода воздуха </w:t>
      </w:r>
    </w:p>
    <w:bookmarkEnd w:id="1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воздуха при нормальных условиях, м</w:t>
            </w:r>
            <w:r>
              <w:rPr>
                <w:rFonts w:ascii="Times New Roman"/>
                <w:b w:val="false"/>
                <w:i w:val="false"/>
                <w:color w:val="000000"/>
                <w:vertAlign w:val="superscript"/>
              </w:rPr>
              <w:t>3</w:t>
            </w:r>
            <w:r>
              <w:rPr>
                <w:rFonts w:ascii="Times New Roman"/>
                <w:b w:val="false"/>
                <w:i w:val="false"/>
                <w:color w:val="000000"/>
                <w:sz w:val="20"/>
              </w:rPr>
              <w:t>/ч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691"/>
          <w:p>
            <w:pPr>
              <w:spacing w:after="20"/>
              <w:ind w:left="20"/>
              <w:jc w:val="both"/>
            </w:pPr>
            <w:r>
              <w:rPr>
                <w:rFonts w:ascii="Times New Roman"/>
                <w:b w:val="false"/>
                <w:i w:val="false"/>
                <w:color w:val="000000"/>
                <w:sz w:val="20"/>
              </w:rPr>
              <w:t>
f7</w:t>
            </w:r>
          </w:p>
          <w:bookmarkEnd w:id="16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bl>
    <w:p>
      <w:pPr>
        <w:spacing w:after="0"/>
        <w:ind w:left="0"/>
        <w:jc w:val="left"/>
      </w:pPr>
      <w:r>
        <w:br/>
      </w:r>
      <w:r>
        <w:rPr>
          <w:rFonts w:ascii="Times New Roman"/>
          <w:b w:val="false"/>
          <w:i w:val="false"/>
          <w:color w:val="000000"/>
          <w:sz w:val="28"/>
        </w:rPr>
        <w:t>
</w:t>
      </w:r>
    </w:p>
    <w:bookmarkStart w:name="z2712" w:id="1692"/>
    <w:p>
      <w:pPr>
        <w:spacing w:after="0"/>
        <w:ind w:left="0"/>
        <w:jc w:val="both"/>
      </w:pPr>
      <w:r>
        <w:rPr>
          <w:rFonts w:ascii="Times New Roman"/>
          <w:b w:val="false"/>
          <w:i w:val="false"/>
          <w:color w:val="000000"/>
          <w:sz w:val="28"/>
        </w:rPr>
        <w:t>
      2) от применения горячего дутья f7 = 1,34</w:t>
      </w:r>
    </w:p>
    <w:bookmarkEnd w:id="1692"/>
    <w:bookmarkStart w:name="z235" w:id="1693"/>
    <w:p>
      <w:pPr>
        <w:spacing w:after="0"/>
        <w:ind w:left="0"/>
        <w:jc w:val="both"/>
      </w:pPr>
      <w:r>
        <w:rPr>
          <w:rFonts w:ascii="Times New Roman"/>
          <w:b w:val="false"/>
          <w:i w:val="false"/>
          <w:color w:val="000000"/>
          <w:sz w:val="28"/>
        </w:rPr>
        <w:t>
      Таблица 5</w:t>
      </w:r>
    </w:p>
    <w:bookmarkEnd w:id="1693"/>
    <w:bookmarkStart w:name="z2713" w:id="1694"/>
    <w:p>
      <w:pPr>
        <w:spacing w:after="0"/>
        <w:ind w:left="0"/>
        <w:jc w:val="both"/>
      </w:pPr>
      <w:r>
        <w:rPr>
          <w:rFonts w:ascii="Times New Roman"/>
          <w:b w:val="false"/>
          <w:i w:val="false"/>
          <w:color w:val="000000"/>
          <w:sz w:val="28"/>
        </w:rPr>
        <w:t>
      Поправочные коэффициенты на нестационарность пыле- и газовыделений в процессе плавки</w:t>
      </w:r>
    </w:p>
    <w:bookmarkEnd w:id="1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695"/>
          <w:p>
            <w:pPr>
              <w:spacing w:after="20"/>
              <w:ind w:left="20"/>
              <w:jc w:val="both"/>
            </w:pPr>
            <w:r>
              <w:rPr>
                <w:rFonts w:ascii="Times New Roman"/>
                <w:b w:val="false"/>
                <w:i w:val="false"/>
                <w:color w:val="000000"/>
                <w:sz w:val="20"/>
              </w:rPr>
              <w:t>
Время с начала плавки, час</w:t>
            </w:r>
          </w:p>
          <w:bookmarkEnd w:id="16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696"/>
          <w:p>
            <w:pPr>
              <w:spacing w:after="20"/>
              <w:ind w:left="20"/>
              <w:jc w:val="both"/>
            </w:pPr>
            <w:r>
              <w:rPr>
                <w:rFonts w:ascii="Times New Roman"/>
                <w:b w:val="false"/>
                <w:i w:val="false"/>
                <w:color w:val="000000"/>
                <w:sz w:val="20"/>
              </w:rPr>
              <w:t>
Оксид углерода f</w:t>
            </w:r>
          </w:p>
          <w:bookmarkEnd w:id="1696"/>
          <w:p>
            <w:pPr>
              <w:spacing w:after="20"/>
              <w:ind w:left="2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14300" cy="241300"/>
                          </a:xfrm>
                          <a:prstGeom prst="rect">
                            <a:avLst/>
                          </a:prstGeom>
                        </pic:spPr>
                      </pic:pic>
                    </a:graphicData>
                  </a:graphic>
                </wp:inline>
              </w:drawing>
            </w:r>
          </w:p>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697"/>
          <w:p>
            <w:pPr>
              <w:spacing w:after="20"/>
              <w:ind w:left="20"/>
              <w:jc w:val="both"/>
            </w:pPr>
            <w:r>
              <w:rPr>
                <w:rFonts w:ascii="Times New Roman"/>
                <w:b w:val="false"/>
                <w:i w:val="false"/>
                <w:color w:val="000000"/>
                <w:sz w:val="20"/>
              </w:rPr>
              <w:t>
Пыль f</w:t>
            </w:r>
          </w:p>
          <w:bookmarkEnd w:id="1697"/>
          <w:p>
            <w:pPr>
              <w:spacing w:after="20"/>
              <w:ind w:left="2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14300" cy="241300"/>
                          </a:xfrm>
                          <a:prstGeom prst="rect">
                            <a:avLst/>
                          </a:prstGeom>
                        </pic:spPr>
                      </pic:pic>
                    </a:graphicData>
                  </a:graphic>
                </wp:inline>
              </w:drawing>
            </w:r>
          </w:p>
          <w:p>
            <w:pPr>
              <w:spacing w:after="20"/>
              <w:ind w:left="2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14300" cy="241300"/>
                          </a:xfrm>
                          <a:prstGeom prst="rect">
                            <a:avLst/>
                          </a:prstGeom>
                        </pic:spPr>
                      </pic:pic>
                    </a:graphicData>
                  </a:graphic>
                </wp:inline>
              </w:drawing>
            </w:r>
          </w:p>
          <w:p>
            <w:pPr>
              <w:spacing w:after="0"/>
              <w:ind w:left="0"/>
              <w:jc w:val="both"/>
            </w:pPr>
            <w:r>
              <w:rPr>
                <w:rFonts w:ascii="Times New Roman"/>
                <w:b w:val="false"/>
                <w:i w:val="false"/>
                <w:color w:val="000000"/>
                <w:sz w:val="20"/>
              </w:rPr>
              <w:t>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bl>
    <w:p>
      <w:pPr>
        <w:spacing w:after="0"/>
        <w:ind w:left="0"/>
        <w:jc w:val="left"/>
      </w:pPr>
      <w:r>
        <w:br/>
      </w:r>
      <w:r>
        <w:rPr>
          <w:rFonts w:ascii="Times New Roman"/>
          <w:b w:val="false"/>
          <w:i w:val="false"/>
          <w:color w:val="000000"/>
          <w:sz w:val="28"/>
        </w:rPr>
        <w:t>
</w:t>
      </w:r>
    </w:p>
    <w:bookmarkStart w:name="z236" w:id="1698"/>
    <w:p>
      <w:pPr>
        <w:spacing w:after="0"/>
        <w:ind w:left="0"/>
        <w:jc w:val="both"/>
      </w:pPr>
      <w:r>
        <w:rPr>
          <w:rFonts w:ascii="Times New Roman"/>
          <w:b w:val="false"/>
          <w:i w:val="false"/>
          <w:color w:val="000000"/>
          <w:sz w:val="28"/>
        </w:rPr>
        <w:t>
      Таблица 6</w:t>
      </w:r>
    </w:p>
    <w:bookmarkEnd w:id="1698"/>
    <w:bookmarkStart w:name="z2717" w:id="1699"/>
    <w:p>
      <w:pPr>
        <w:spacing w:after="0"/>
        <w:ind w:left="0"/>
        <w:jc w:val="both"/>
      </w:pPr>
      <w:r>
        <w:rPr>
          <w:rFonts w:ascii="Times New Roman"/>
          <w:b w:val="false"/>
          <w:i w:val="false"/>
          <w:color w:val="000000"/>
          <w:sz w:val="28"/>
        </w:rPr>
        <w:t>
      Пыле- и газовыделения при кислом процессе плавки черных металлов в электродуговых печах</w:t>
      </w:r>
    </w:p>
    <w:bookmarkEnd w:id="1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700"/>
          <w:p>
            <w:pPr>
              <w:spacing w:after="20"/>
              <w:ind w:left="20"/>
              <w:jc w:val="both"/>
            </w:pPr>
            <w:r>
              <w:rPr>
                <w:rFonts w:ascii="Times New Roman"/>
                <w:b w:val="false"/>
                <w:i w:val="false"/>
                <w:color w:val="000000"/>
                <w:sz w:val="20"/>
              </w:rPr>
              <w:t>
Емкость печи,т</w:t>
            </w:r>
          </w:p>
          <w:bookmarkEnd w:id="1700"/>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газов, отводимых из печи через отверстие в своде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выделившихся вредных компонентов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701"/>
          <w:p>
            <w:pPr>
              <w:spacing w:after="20"/>
              <w:ind w:left="20"/>
              <w:jc w:val="both"/>
            </w:pPr>
            <w:r>
              <w:rPr>
                <w:rFonts w:ascii="Times New Roman"/>
                <w:b w:val="false"/>
                <w:i w:val="false"/>
                <w:color w:val="000000"/>
                <w:sz w:val="20"/>
              </w:rPr>
              <w:t>
При плавке стали</w:t>
            </w:r>
          </w:p>
          <w:bookmarkEnd w:id="1701"/>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02"/>
          <w:p>
            <w:pPr>
              <w:spacing w:after="20"/>
              <w:ind w:left="20"/>
              <w:jc w:val="both"/>
            </w:pPr>
            <w:r>
              <w:rPr>
                <w:rFonts w:ascii="Times New Roman"/>
                <w:b w:val="false"/>
                <w:i w:val="false"/>
                <w:color w:val="000000"/>
                <w:sz w:val="20"/>
              </w:rPr>
              <w:t>
0,5</w:t>
            </w:r>
          </w:p>
          <w:bookmarkEnd w:id="17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703"/>
          <w:p>
            <w:pPr>
              <w:spacing w:after="20"/>
              <w:ind w:left="20"/>
              <w:jc w:val="both"/>
            </w:pPr>
            <w:r>
              <w:rPr>
                <w:rFonts w:ascii="Times New Roman"/>
                <w:b w:val="false"/>
                <w:i w:val="false"/>
                <w:color w:val="000000"/>
                <w:sz w:val="20"/>
              </w:rPr>
              <w:t>
1,5</w:t>
            </w:r>
          </w:p>
          <w:bookmarkEnd w:id="17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1704"/>
          <w:p>
            <w:pPr>
              <w:spacing w:after="20"/>
              <w:ind w:left="20"/>
              <w:jc w:val="both"/>
            </w:pPr>
            <w:r>
              <w:rPr>
                <w:rFonts w:ascii="Times New Roman"/>
                <w:b w:val="false"/>
                <w:i w:val="false"/>
                <w:color w:val="000000"/>
                <w:sz w:val="20"/>
              </w:rPr>
              <w:t>
3,0</w:t>
            </w:r>
          </w:p>
          <w:bookmarkEnd w:id="17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705"/>
          <w:p>
            <w:pPr>
              <w:spacing w:after="20"/>
              <w:ind w:left="20"/>
              <w:jc w:val="both"/>
            </w:pPr>
            <w:r>
              <w:rPr>
                <w:rFonts w:ascii="Times New Roman"/>
                <w:b w:val="false"/>
                <w:i w:val="false"/>
                <w:color w:val="000000"/>
                <w:sz w:val="20"/>
              </w:rPr>
              <w:t>
5,0</w:t>
            </w:r>
          </w:p>
          <w:bookmarkEnd w:id="17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06"/>
          <w:p>
            <w:pPr>
              <w:spacing w:after="20"/>
              <w:ind w:left="20"/>
              <w:jc w:val="both"/>
            </w:pPr>
            <w:r>
              <w:rPr>
                <w:rFonts w:ascii="Times New Roman"/>
                <w:b w:val="false"/>
                <w:i w:val="false"/>
                <w:color w:val="000000"/>
                <w:sz w:val="20"/>
              </w:rPr>
              <w:t>
6,0</w:t>
            </w:r>
          </w:p>
          <w:bookmarkEnd w:id="17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707"/>
          <w:p>
            <w:pPr>
              <w:spacing w:after="20"/>
              <w:ind w:left="20"/>
              <w:jc w:val="both"/>
            </w:pPr>
            <w:r>
              <w:rPr>
                <w:rFonts w:ascii="Times New Roman"/>
                <w:b w:val="false"/>
                <w:i w:val="false"/>
                <w:color w:val="000000"/>
                <w:sz w:val="20"/>
              </w:rPr>
              <w:t>
10,0</w:t>
            </w:r>
          </w:p>
          <w:bookmarkEnd w:id="17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708"/>
          <w:p>
            <w:pPr>
              <w:spacing w:after="20"/>
              <w:ind w:left="20"/>
              <w:jc w:val="both"/>
            </w:pPr>
            <w:r>
              <w:rPr>
                <w:rFonts w:ascii="Times New Roman"/>
                <w:b w:val="false"/>
                <w:i w:val="false"/>
                <w:color w:val="000000"/>
                <w:sz w:val="20"/>
              </w:rPr>
              <w:t>
12,0</w:t>
            </w:r>
          </w:p>
          <w:bookmarkEnd w:id="17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09"/>
          <w:p>
            <w:pPr>
              <w:spacing w:after="20"/>
              <w:ind w:left="20"/>
              <w:jc w:val="both"/>
            </w:pPr>
            <w:r>
              <w:rPr>
                <w:rFonts w:ascii="Times New Roman"/>
                <w:b w:val="false"/>
                <w:i w:val="false"/>
                <w:color w:val="000000"/>
                <w:sz w:val="20"/>
              </w:rPr>
              <w:t>
20,0</w:t>
            </w:r>
          </w:p>
          <w:bookmarkEnd w:id="17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710"/>
          <w:p>
            <w:pPr>
              <w:spacing w:after="20"/>
              <w:ind w:left="20"/>
              <w:jc w:val="both"/>
            </w:pPr>
            <w:r>
              <w:rPr>
                <w:rFonts w:ascii="Times New Roman"/>
                <w:b w:val="false"/>
                <w:i w:val="false"/>
                <w:color w:val="000000"/>
                <w:sz w:val="20"/>
              </w:rPr>
              <w:t>
25,0</w:t>
            </w:r>
          </w:p>
          <w:bookmarkEnd w:id="17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711"/>
          <w:p>
            <w:pPr>
              <w:spacing w:after="20"/>
              <w:ind w:left="20"/>
              <w:jc w:val="both"/>
            </w:pPr>
            <w:r>
              <w:rPr>
                <w:rFonts w:ascii="Times New Roman"/>
                <w:b w:val="false"/>
                <w:i w:val="false"/>
                <w:color w:val="000000"/>
                <w:sz w:val="20"/>
              </w:rPr>
              <w:t>
40,0</w:t>
            </w:r>
          </w:p>
          <w:bookmarkEnd w:id="17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712"/>
          <w:p>
            <w:pPr>
              <w:spacing w:after="20"/>
              <w:ind w:left="20"/>
              <w:jc w:val="both"/>
            </w:pPr>
            <w:r>
              <w:rPr>
                <w:rFonts w:ascii="Times New Roman"/>
                <w:b w:val="false"/>
                <w:i w:val="false"/>
                <w:color w:val="000000"/>
                <w:sz w:val="20"/>
              </w:rPr>
              <w:t>
50,0</w:t>
            </w:r>
          </w:p>
          <w:bookmarkEnd w:id="17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713"/>
          <w:p>
            <w:pPr>
              <w:spacing w:after="20"/>
              <w:ind w:left="20"/>
              <w:jc w:val="both"/>
            </w:pPr>
            <w:r>
              <w:rPr>
                <w:rFonts w:ascii="Times New Roman"/>
                <w:b w:val="false"/>
                <w:i w:val="false"/>
                <w:color w:val="000000"/>
                <w:sz w:val="20"/>
              </w:rPr>
              <w:t>
100,0</w:t>
            </w:r>
          </w:p>
          <w:bookmarkEnd w:id="17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14"/>
          <w:p>
            <w:pPr>
              <w:spacing w:after="20"/>
              <w:ind w:left="20"/>
              <w:jc w:val="both"/>
            </w:pPr>
            <w:r>
              <w:rPr>
                <w:rFonts w:ascii="Times New Roman"/>
                <w:b w:val="false"/>
                <w:i w:val="false"/>
                <w:color w:val="000000"/>
                <w:sz w:val="20"/>
              </w:rPr>
              <w:t>
При плавке чугуна</w:t>
            </w:r>
          </w:p>
          <w:bookmarkEnd w:id="1714"/>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715"/>
          <w:p>
            <w:pPr>
              <w:spacing w:after="20"/>
              <w:ind w:left="20"/>
              <w:jc w:val="both"/>
            </w:pPr>
            <w:r>
              <w:rPr>
                <w:rFonts w:ascii="Times New Roman"/>
                <w:b w:val="false"/>
                <w:i w:val="false"/>
                <w:color w:val="000000"/>
                <w:sz w:val="20"/>
              </w:rPr>
              <w:t>
3,0</w:t>
            </w:r>
          </w:p>
          <w:bookmarkEnd w:id="17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716"/>
          <w:p>
            <w:pPr>
              <w:spacing w:after="20"/>
              <w:ind w:left="20"/>
              <w:jc w:val="both"/>
            </w:pPr>
            <w:r>
              <w:rPr>
                <w:rFonts w:ascii="Times New Roman"/>
                <w:b w:val="false"/>
                <w:i w:val="false"/>
                <w:color w:val="000000"/>
                <w:sz w:val="20"/>
              </w:rPr>
              <w:t>
5,0</w:t>
            </w:r>
          </w:p>
          <w:bookmarkEnd w:id="17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717"/>
          <w:p>
            <w:pPr>
              <w:spacing w:after="20"/>
              <w:ind w:left="20"/>
              <w:jc w:val="both"/>
            </w:pPr>
            <w:r>
              <w:rPr>
                <w:rFonts w:ascii="Times New Roman"/>
                <w:b w:val="false"/>
                <w:i w:val="false"/>
                <w:color w:val="000000"/>
                <w:sz w:val="20"/>
              </w:rPr>
              <w:t>
6,0</w:t>
            </w:r>
          </w:p>
          <w:bookmarkEnd w:id="17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18"/>
          <w:p>
            <w:pPr>
              <w:spacing w:after="20"/>
              <w:ind w:left="20"/>
              <w:jc w:val="both"/>
            </w:pPr>
            <w:r>
              <w:rPr>
                <w:rFonts w:ascii="Times New Roman"/>
                <w:b w:val="false"/>
                <w:i w:val="false"/>
                <w:color w:val="000000"/>
                <w:sz w:val="20"/>
              </w:rPr>
              <w:t>
10,0</w:t>
            </w:r>
          </w:p>
          <w:bookmarkEnd w:id="17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719"/>
          <w:p>
            <w:pPr>
              <w:spacing w:after="20"/>
              <w:ind w:left="20"/>
              <w:jc w:val="both"/>
            </w:pPr>
            <w:r>
              <w:rPr>
                <w:rFonts w:ascii="Times New Roman"/>
                <w:b w:val="false"/>
                <w:i w:val="false"/>
                <w:color w:val="000000"/>
                <w:sz w:val="20"/>
              </w:rPr>
              <w:t>
12,0</w:t>
            </w:r>
          </w:p>
          <w:bookmarkEnd w:id="17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720"/>
          <w:p>
            <w:pPr>
              <w:spacing w:after="20"/>
              <w:ind w:left="20"/>
              <w:jc w:val="both"/>
            </w:pPr>
            <w:r>
              <w:rPr>
                <w:rFonts w:ascii="Times New Roman"/>
                <w:b w:val="false"/>
                <w:i w:val="false"/>
                <w:color w:val="000000"/>
                <w:sz w:val="20"/>
              </w:rPr>
              <w:t>
20,0</w:t>
            </w:r>
          </w:p>
          <w:bookmarkEnd w:id="17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721"/>
          <w:p>
            <w:pPr>
              <w:spacing w:after="20"/>
              <w:ind w:left="20"/>
              <w:jc w:val="both"/>
            </w:pPr>
            <w:r>
              <w:rPr>
                <w:rFonts w:ascii="Times New Roman"/>
                <w:b w:val="false"/>
                <w:i w:val="false"/>
                <w:color w:val="000000"/>
                <w:sz w:val="20"/>
              </w:rPr>
              <w:t>
25,0</w:t>
            </w:r>
          </w:p>
          <w:bookmarkEnd w:id="17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22"/>
          <w:p>
            <w:pPr>
              <w:spacing w:after="20"/>
              <w:ind w:left="20"/>
              <w:jc w:val="both"/>
            </w:pPr>
            <w:r>
              <w:rPr>
                <w:rFonts w:ascii="Times New Roman"/>
                <w:b w:val="false"/>
                <w:i w:val="false"/>
                <w:color w:val="000000"/>
                <w:sz w:val="20"/>
              </w:rPr>
              <w:t>
40,0</w:t>
            </w:r>
          </w:p>
          <w:bookmarkEnd w:id="17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723"/>
          <w:p>
            <w:pPr>
              <w:spacing w:after="20"/>
              <w:ind w:left="20"/>
              <w:jc w:val="both"/>
            </w:pPr>
            <w:r>
              <w:rPr>
                <w:rFonts w:ascii="Times New Roman"/>
                <w:b w:val="false"/>
                <w:i w:val="false"/>
                <w:color w:val="000000"/>
                <w:sz w:val="20"/>
              </w:rPr>
              <w:t>
50,</w:t>
            </w:r>
          </w:p>
          <w:bookmarkEnd w:id="17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724"/>
          <w:p>
            <w:pPr>
              <w:spacing w:after="20"/>
              <w:ind w:left="20"/>
              <w:jc w:val="both"/>
            </w:pPr>
            <w:r>
              <w:rPr>
                <w:rFonts w:ascii="Times New Roman"/>
                <w:b w:val="false"/>
                <w:i w:val="false"/>
                <w:color w:val="000000"/>
                <w:sz w:val="20"/>
              </w:rPr>
              <w:t>
100,0</w:t>
            </w:r>
          </w:p>
          <w:bookmarkEnd w:id="17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p>
      <w:pPr>
        <w:spacing w:after="0"/>
        <w:ind w:left="0"/>
        <w:jc w:val="left"/>
      </w:pPr>
      <w:r>
        <w:br/>
      </w:r>
      <w:r>
        <w:rPr>
          <w:rFonts w:ascii="Times New Roman"/>
          <w:b w:val="false"/>
          <w:i w:val="false"/>
          <w:color w:val="000000"/>
          <w:sz w:val="28"/>
        </w:rPr>
        <w:t>
</w:t>
      </w:r>
    </w:p>
    <w:bookmarkStart w:name="z2745" w:id="1725"/>
    <w:p>
      <w:pPr>
        <w:spacing w:after="0"/>
        <w:ind w:left="0"/>
        <w:jc w:val="both"/>
      </w:pPr>
      <w:r>
        <w:rPr>
          <w:rFonts w:ascii="Times New Roman"/>
          <w:b w:val="false"/>
          <w:i w:val="false"/>
          <w:color w:val="000000"/>
          <w:sz w:val="28"/>
        </w:rPr>
        <w:t>
      Примечание: Кроме указанных в таблице вредных компонентов в газах присутствуют оксиды серы -5 мг/м</w:t>
      </w:r>
      <w:r>
        <w:rPr>
          <w:rFonts w:ascii="Times New Roman"/>
          <w:b w:val="false"/>
          <w:i w:val="false"/>
          <w:color w:val="000000"/>
          <w:vertAlign w:val="superscript"/>
        </w:rPr>
        <w:t>3</w:t>
      </w:r>
      <w:r>
        <w:rPr>
          <w:rFonts w:ascii="Times New Roman"/>
          <w:b w:val="false"/>
          <w:i w:val="false"/>
          <w:color w:val="000000"/>
          <w:sz w:val="28"/>
        </w:rPr>
        <w:t xml:space="preserve"> (1,6 г/т); цианиды 60 мг/м</w:t>
      </w:r>
      <w:r>
        <w:rPr>
          <w:rFonts w:ascii="Times New Roman"/>
          <w:b w:val="false"/>
          <w:i w:val="false"/>
          <w:color w:val="000000"/>
          <w:vertAlign w:val="superscript"/>
        </w:rPr>
        <w:t>3</w:t>
      </w:r>
      <w:r>
        <w:rPr>
          <w:rFonts w:ascii="Times New Roman"/>
          <w:b w:val="false"/>
          <w:i w:val="false"/>
          <w:color w:val="000000"/>
          <w:sz w:val="28"/>
        </w:rPr>
        <w:t xml:space="preserve"> (28,4 г/т); фториды -1,2 мг/м</w:t>
      </w:r>
      <w:r>
        <w:rPr>
          <w:rFonts w:ascii="Times New Roman"/>
          <w:b w:val="false"/>
          <w:i w:val="false"/>
          <w:color w:val="000000"/>
          <w:vertAlign w:val="superscript"/>
        </w:rPr>
        <w:t>3</w:t>
      </w:r>
      <w:r>
        <w:rPr>
          <w:rFonts w:ascii="Times New Roman"/>
          <w:b w:val="false"/>
          <w:i w:val="false"/>
          <w:color w:val="000000"/>
          <w:sz w:val="28"/>
        </w:rPr>
        <w:t xml:space="preserve"> (0,56 г/т). В период расплава в пыли содержится до 11 % окислов марганца, в период расплава в пыли содержится до 11 % окислов марганца, в период доводки 6 % окислов кальция и 7% окислов магния.</w:t>
      </w:r>
    </w:p>
    <w:bookmarkEnd w:id="1725"/>
    <w:bookmarkStart w:name="z2746" w:id="1726"/>
    <w:p>
      <w:pPr>
        <w:spacing w:after="0"/>
        <w:ind w:left="0"/>
        <w:jc w:val="both"/>
      </w:pPr>
      <w:r>
        <w:rPr>
          <w:rFonts w:ascii="Times New Roman"/>
          <w:b w:val="false"/>
          <w:i w:val="false"/>
          <w:color w:val="000000"/>
          <w:sz w:val="28"/>
        </w:rPr>
        <w:t>
      При газоотсосе с разрывом расход газа увеличивается в 4-5 раз, через кольцевой отсос - в 10-12 раз, при удалении через зонты и колпаки - в 15-20 раз.</w:t>
      </w:r>
    </w:p>
    <w:bookmarkEnd w:id="1726"/>
    <w:bookmarkStart w:name="z237" w:id="1727"/>
    <w:p>
      <w:pPr>
        <w:spacing w:after="0"/>
        <w:ind w:left="0"/>
        <w:jc w:val="both"/>
      </w:pPr>
      <w:r>
        <w:rPr>
          <w:rFonts w:ascii="Times New Roman"/>
          <w:b w:val="false"/>
          <w:i w:val="false"/>
          <w:color w:val="000000"/>
          <w:sz w:val="28"/>
        </w:rPr>
        <w:t>
      Таблица 7</w:t>
      </w:r>
    </w:p>
    <w:bookmarkEnd w:id="1727"/>
    <w:bookmarkStart w:name="z2747" w:id="1728"/>
    <w:p>
      <w:pPr>
        <w:spacing w:after="0"/>
        <w:ind w:left="0"/>
        <w:jc w:val="both"/>
      </w:pPr>
      <w:r>
        <w:rPr>
          <w:rFonts w:ascii="Times New Roman"/>
          <w:b w:val="false"/>
          <w:i w:val="false"/>
          <w:color w:val="000000"/>
          <w:sz w:val="28"/>
        </w:rPr>
        <w:t>
      Поправочные коэффициенты на изменение пыле и газовыделений электродуговыми печами в связи с отклонениями технологий производства от номинальных значений стационарного процесса (таблица 6)</w:t>
      </w:r>
    </w:p>
    <w:bookmarkEnd w:id="1728"/>
    <w:bookmarkStart w:name="z2748" w:id="1729"/>
    <w:p>
      <w:pPr>
        <w:spacing w:after="0"/>
        <w:ind w:left="0"/>
        <w:jc w:val="both"/>
      </w:pPr>
      <w:r>
        <w:rPr>
          <w:rFonts w:ascii="Times New Roman"/>
          <w:b w:val="false"/>
          <w:i w:val="false"/>
          <w:color w:val="000000"/>
          <w:sz w:val="28"/>
        </w:rPr>
        <w:t>
      Изменение выделений пыли</w:t>
      </w:r>
    </w:p>
    <w:bookmarkEnd w:id="1729"/>
    <w:bookmarkStart w:name="z2749" w:id="1730"/>
    <w:p>
      <w:pPr>
        <w:spacing w:after="0"/>
        <w:ind w:left="0"/>
        <w:jc w:val="both"/>
      </w:pPr>
      <w:r>
        <w:rPr>
          <w:rFonts w:ascii="Times New Roman"/>
          <w:b w:val="false"/>
          <w:i w:val="false"/>
          <w:color w:val="000000"/>
          <w:sz w:val="28"/>
        </w:rPr>
        <w:t>
      1) от вида выплавляемой стали</w:t>
      </w:r>
    </w:p>
    <w:bookmarkEnd w:id="1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Среднеуглеродистая конструкционная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Среднеуглеродистая легированная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Низкоуглеродистая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Нержавеющая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Жарочная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753" w:id="1731"/>
    <w:p>
      <w:pPr>
        <w:spacing w:after="0"/>
        <w:ind w:left="0"/>
        <w:jc w:val="both"/>
      </w:pPr>
      <w:r>
        <w:rPr>
          <w:rFonts w:ascii="Times New Roman"/>
          <w:b w:val="false"/>
          <w:i w:val="false"/>
          <w:color w:val="000000"/>
          <w:sz w:val="28"/>
        </w:rPr>
        <w:t>
      * - при завалке печи в один прием</w:t>
      </w:r>
    </w:p>
    <w:bookmarkEnd w:id="1731"/>
    <w:bookmarkStart w:name="z2754" w:id="1732"/>
    <w:p>
      <w:pPr>
        <w:spacing w:after="0"/>
        <w:ind w:left="0"/>
        <w:jc w:val="both"/>
      </w:pPr>
      <w:r>
        <w:rPr>
          <w:rFonts w:ascii="Times New Roman"/>
          <w:b w:val="false"/>
          <w:i w:val="false"/>
          <w:color w:val="000000"/>
          <w:sz w:val="28"/>
        </w:rPr>
        <w:t>
      ** - при завалки печи в два приема</w:t>
      </w:r>
    </w:p>
    <w:bookmarkEnd w:id="1732"/>
    <w:bookmarkStart w:name="z2755" w:id="1733"/>
    <w:p>
      <w:pPr>
        <w:spacing w:after="0"/>
        <w:ind w:left="0"/>
        <w:jc w:val="both"/>
      </w:pPr>
      <w:r>
        <w:rPr>
          <w:rFonts w:ascii="Times New Roman"/>
          <w:b w:val="false"/>
          <w:i w:val="false"/>
          <w:color w:val="000000"/>
          <w:sz w:val="28"/>
        </w:rPr>
        <w:t>
      2) от вида шахты (для плавки стали при твердой завалке)</w:t>
      </w:r>
    </w:p>
    <w:bookmarkEnd w:id="1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734"/>
          <w:p>
            <w:pPr>
              <w:spacing w:after="20"/>
              <w:ind w:left="20"/>
              <w:jc w:val="both"/>
            </w:pPr>
            <w:r>
              <w:rPr>
                <w:rFonts w:ascii="Times New Roman"/>
                <w:b w:val="false"/>
                <w:i w:val="false"/>
                <w:color w:val="000000"/>
                <w:sz w:val="20"/>
              </w:rPr>
              <w:t>
Характеристика шахты</w:t>
            </w:r>
          </w:p>
          <w:bookmarkEnd w:id="1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(Крупновес., собственные отходы, возврат)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чистоты (легковес, покупной лом)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 (стружка брикетированная, легковес)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Стружка россыпью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735"/>
          <w:p>
            <w:pPr>
              <w:spacing w:after="20"/>
              <w:ind w:left="20"/>
              <w:jc w:val="both"/>
            </w:pPr>
            <w:r>
              <w:rPr>
                <w:rFonts w:ascii="Times New Roman"/>
                <w:b w:val="false"/>
                <w:i w:val="false"/>
                <w:color w:val="000000"/>
                <w:sz w:val="20"/>
              </w:rPr>
              <w:t>
f2</w:t>
            </w:r>
          </w:p>
          <w:bookmarkEnd w:id="1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bl>
    <w:p>
      <w:pPr>
        <w:spacing w:after="0"/>
        <w:ind w:left="0"/>
        <w:jc w:val="left"/>
      </w:pPr>
      <w:r>
        <w:br/>
      </w:r>
      <w:r>
        <w:rPr>
          <w:rFonts w:ascii="Times New Roman"/>
          <w:b w:val="false"/>
          <w:i w:val="false"/>
          <w:color w:val="000000"/>
          <w:sz w:val="28"/>
        </w:rPr>
        <w:t>
</w:t>
      </w:r>
    </w:p>
    <w:bookmarkStart w:name="z2758" w:id="1736"/>
    <w:p>
      <w:pPr>
        <w:spacing w:after="0"/>
        <w:ind w:left="0"/>
        <w:jc w:val="both"/>
      </w:pPr>
      <w:r>
        <w:rPr>
          <w:rFonts w:ascii="Times New Roman"/>
          <w:b w:val="false"/>
          <w:i w:val="false"/>
          <w:color w:val="000000"/>
          <w:sz w:val="28"/>
        </w:rPr>
        <w:t>
      3) от вида шахты (для плавки чугуна)</w:t>
      </w:r>
    </w:p>
    <w:bookmarkEnd w:id="1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1737"/>
          <w:p>
            <w:pPr>
              <w:spacing w:after="20"/>
              <w:ind w:left="20"/>
              <w:jc w:val="both"/>
            </w:pPr>
            <w:r>
              <w:rPr>
                <w:rFonts w:ascii="Times New Roman"/>
                <w:b w:val="false"/>
                <w:i w:val="false"/>
                <w:color w:val="000000"/>
                <w:sz w:val="20"/>
              </w:rPr>
              <w:t>
Характеристика шахты</w:t>
            </w:r>
          </w:p>
          <w:bookmarkEnd w:id="17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(чугун доменный, передельный чушковый, возврат)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 (лом покупной пересортированный, стружка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Жидкая завалка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738"/>
          <w:p>
            <w:pPr>
              <w:spacing w:after="20"/>
              <w:ind w:left="20"/>
              <w:jc w:val="both"/>
            </w:pPr>
            <w:r>
              <w:rPr>
                <w:rFonts w:ascii="Times New Roman"/>
                <w:b w:val="false"/>
                <w:i w:val="false"/>
                <w:color w:val="000000"/>
                <w:sz w:val="20"/>
              </w:rPr>
              <w:t xml:space="preserve">
Твердая завалка </w:t>
            </w:r>
          </w:p>
          <w:bookmarkEnd w:id="1738"/>
          <w:p>
            <w:pPr>
              <w:spacing w:after="20"/>
              <w:ind w:left="2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413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739"/>
          <w:p>
            <w:pPr>
              <w:spacing w:after="20"/>
              <w:ind w:left="20"/>
              <w:jc w:val="both"/>
            </w:pPr>
            <w:r>
              <w:rPr>
                <w:rFonts w:ascii="Times New Roman"/>
                <w:b w:val="false"/>
                <w:i w:val="false"/>
                <w:color w:val="000000"/>
                <w:sz w:val="20"/>
              </w:rPr>
              <w:t xml:space="preserve">
Жидкая завалка </w:t>
            </w:r>
          </w:p>
          <w:bookmarkEnd w:id="1739"/>
          <w:p>
            <w:pPr>
              <w:spacing w:after="20"/>
              <w:ind w:left="2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540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p>
      <w:pPr>
        <w:spacing w:after="0"/>
        <w:ind w:left="0"/>
        <w:jc w:val="left"/>
      </w:pPr>
      <w:r>
        <w:br/>
      </w:r>
      <w:r>
        <w:rPr>
          <w:rFonts w:ascii="Times New Roman"/>
          <w:b w:val="false"/>
          <w:i w:val="false"/>
          <w:color w:val="000000"/>
          <w:sz w:val="28"/>
        </w:rPr>
        <w:t>
</w:t>
      </w:r>
    </w:p>
    <w:bookmarkStart w:name="z2762" w:id="1740"/>
    <w:p>
      <w:pPr>
        <w:spacing w:after="0"/>
        <w:ind w:left="0"/>
        <w:jc w:val="both"/>
      </w:pPr>
      <w:r>
        <w:rPr>
          <w:rFonts w:ascii="Times New Roman"/>
          <w:b w:val="false"/>
          <w:i w:val="false"/>
          <w:color w:val="000000"/>
          <w:sz w:val="28"/>
        </w:rPr>
        <w:t>
      4) от продувки кислородом (при плавке чугуна и стали)</w:t>
      </w:r>
    </w:p>
    <w:bookmarkEnd w:id="1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741"/>
          <w:p>
            <w:pPr>
              <w:spacing w:after="20"/>
              <w:ind w:left="20"/>
              <w:jc w:val="both"/>
            </w:pPr>
            <w:r>
              <w:rPr>
                <w:rFonts w:ascii="Times New Roman"/>
                <w:b w:val="false"/>
                <w:i w:val="false"/>
                <w:color w:val="000000"/>
                <w:sz w:val="20"/>
              </w:rPr>
              <w:t>
Расход кислорода, м</w:t>
            </w:r>
            <w:r>
              <w:rPr>
                <w:rFonts w:ascii="Times New Roman"/>
                <w:b w:val="false"/>
                <w:i w:val="false"/>
                <w:color w:val="000000"/>
                <w:vertAlign w:val="superscript"/>
              </w:rPr>
              <w:t>3</w:t>
            </w:r>
            <w:r>
              <w:rPr>
                <w:rFonts w:ascii="Times New Roman"/>
                <w:b w:val="false"/>
                <w:i w:val="false"/>
                <w:color w:val="000000"/>
                <w:sz w:val="20"/>
              </w:rPr>
              <w:t>/т</w:t>
            </w:r>
          </w:p>
          <w:bookmarkEnd w:id="17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742"/>
          <w:p>
            <w:pPr>
              <w:spacing w:after="20"/>
              <w:ind w:left="20"/>
              <w:jc w:val="both"/>
            </w:pPr>
            <w:r>
              <w:rPr>
                <w:rFonts w:ascii="Times New Roman"/>
                <w:b w:val="false"/>
                <w:i w:val="false"/>
                <w:color w:val="000000"/>
                <w:sz w:val="20"/>
              </w:rPr>
              <w:t>
f4</w:t>
            </w:r>
          </w:p>
          <w:bookmarkEnd w:id="17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bl>
    <w:p>
      <w:pPr>
        <w:spacing w:after="0"/>
        <w:ind w:left="0"/>
        <w:jc w:val="left"/>
      </w:pPr>
      <w:r>
        <w:br/>
      </w:r>
      <w:r>
        <w:rPr>
          <w:rFonts w:ascii="Times New Roman"/>
          <w:b w:val="false"/>
          <w:i w:val="false"/>
          <w:color w:val="000000"/>
          <w:sz w:val="28"/>
        </w:rPr>
        <w:t>
</w:t>
      </w:r>
    </w:p>
    <w:bookmarkStart w:name="z2765" w:id="1743"/>
    <w:p>
      <w:pPr>
        <w:spacing w:after="0"/>
        <w:ind w:left="0"/>
        <w:jc w:val="both"/>
      </w:pPr>
      <w:r>
        <w:rPr>
          <w:rFonts w:ascii="Times New Roman"/>
          <w:b w:val="false"/>
          <w:i w:val="false"/>
          <w:color w:val="000000"/>
          <w:sz w:val="28"/>
        </w:rPr>
        <w:t>
      5) на переход от кислого процесса на основной f5:</w:t>
      </w:r>
    </w:p>
    <w:bookmarkEnd w:id="1743"/>
    <w:bookmarkStart w:name="z2766" w:id="1744"/>
    <w:p>
      <w:pPr>
        <w:spacing w:after="0"/>
        <w:ind w:left="0"/>
        <w:jc w:val="both"/>
      </w:pPr>
      <w:r>
        <w:rPr>
          <w:rFonts w:ascii="Times New Roman"/>
          <w:b w:val="false"/>
          <w:i w:val="false"/>
          <w:color w:val="000000"/>
          <w:sz w:val="28"/>
        </w:rPr>
        <w:t>
      при плавке чугуна - 1,2</w:t>
      </w:r>
    </w:p>
    <w:bookmarkEnd w:id="1744"/>
    <w:bookmarkStart w:name="z2767" w:id="1745"/>
    <w:p>
      <w:pPr>
        <w:spacing w:after="0"/>
        <w:ind w:left="0"/>
        <w:jc w:val="both"/>
      </w:pPr>
      <w:r>
        <w:rPr>
          <w:rFonts w:ascii="Times New Roman"/>
          <w:b w:val="false"/>
          <w:i w:val="false"/>
          <w:color w:val="000000"/>
          <w:sz w:val="28"/>
        </w:rPr>
        <w:t>
      при плавке стали - 1,5</w:t>
      </w:r>
    </w:p>
    <w:bookmarkEnd w:id="1745"/>
    <w:bookmarkStart w:name="z238" w:id="1746"/>
    <w:p>
      <w:pPr>
        <w:spacing w:after="0"/>
        <w:ind w:left="0"/>
        <w:jc w:val="both"/>
      </w:pPr>
      <w:r>
        <w:rPr>
          <w:rFonts w:ascii="Times New Roman"/>
          <w:b w:val="false"/>
          <w:i w:val="false"/>
          <w:color w:val="000000"/>
          <w:sz w:val="28"/>
        </w:rPr>
        <w:t>
      Таблица 8</w:t>
      </w:r>
    </w:p>
    <w:bookmarkEnd w:id="1746"/>
    <w:bookmarkStart w:name="z2768" w:id="1747"/>
    <w:p>
      <w:pPr>
        <w:spacing w:after="0"/>
        <w:ind w:left="0"/>
        <w:jc w:val="both"/>
      </w:pPr>
      <w:r>
        <w:rPr>
          <w:rFonts w:ascii="Times New Roman"/>
          <w:b w:val="false"/>
          <w:i w:val="false"/>
          <w:color w:val="000000"/>
          <w:sz w:val="28"/>
        </w:rPr>
        <w:t xml:space="preserve">
      </w:t>
      </w:r>
      <w:r>
        <w:rPr>
          <w:rFonts w:ascii="Times New Roman"/>
          <w:b/>
          <w:i w:val="false"/>
          <w:color w:val="000000"/>
          <w:sz w:val="28"/>
        </w:rPr>
        <w:t>Поправочные коэффициенты на нестационарность пыле- и газовыделений</w:t>
      </w:r>
    </w:p>
    <w:bookmarkEnd w:id="1747"/>
    <w:bookmarkStart w:name="z2769" w:id="1748"/>
    <w:p>
      <w:pPr>
        <w:spacing w:after="0"/>
        <w:ind w:left="0"/>
        <w:jc w:val="both"/>
      </w:pPr>
      <w:r>
        <w:rPr>
          <w:rFonts w:ascii="Times New Roman"/>
          <w:b w:val="false"/>
          <w:i w:val="false"/>
          <w:color w:val="000000"/>
          <w:sz w:val="28"/>
        </w:rPr>
        <w:t>
      1) пыли в течении времени процесса плавки:</w:t>
      </w:r>
    </w:p>
    <w:bookmarkEnd w:id="1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749"/>
          <w:p>
            <w:pPr>
              <w:spacing w:after="20"/>
              <w:ind w:left="20"/>
              <w:jc w:val="both"/>
            </w:pPr>
            <w:r>
              <w:rPr>
                <w:rFonts w:ascii="Times New Roman"/>
                <w:b w:val="false"/>
                <w:i w:val="false"/>
                <w:color w:val="000000"/>
                <w:sz w:val="20"/>
              </w:rPr>
              <w:t>
Доля времени от начала плавки, %</w:t>
            </w:r>
          </w:p>
          <w:bookmarkEnd w:id="174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750"/>
          <w:p>
            <w:pPr>
              <w:spacing w:after="20"/>
              <w:ind w:left="20"/>
              <w:jc w:val="both"/>
            </w:pPr>
            <w:r>
              <w:rPr>
                <w:rFonts w:ascii="Times New Roman"/>
                <w:b w:val="false"/>
                <w:i w:val="false"/>
                <w:color w:val="000000"/>
                <w:sz w:val="20"/>
              </w:rPr>
              <w:t>
f</w:t>
            </w:r>
          </w:p>
          <w:bookmarkEnd w:id="175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Pr>
        <w:spacing w:after="0"/>
        <w:ind w:left="0"/>
        <w:jc w:val="left"/>
      </w:pPr>
      <w:r>
        <w:br/>
      </w:r>
      <w:r>
        <w:rPr>
          <w:rFonts w:ascii="Times New Roman"/>
          <w:b w:val="false"/>
          <w:i w:val="false"/>
          <w:color w:val="000000"/>
          <w:sz w:val="28"/>
        </w:rPr>
        <w:t>
</w:t>
      </w:r>
    </w:p>
    <w:bookmarkStart w:name="z2772" w:id="1751"/>
    <w:p>
      <w:pPr>
        <w:spacing w:after="0"/>
        <w:ind w:left="0"/>
        <w:jc w:val="both"/>
      </w:pPr>
      <w:r>
        <w:rPr>
          <w:rFonts w:ascii="Times New Roman"/>
          <w:b w:val="false"/>
          <w:i w:val="false"/>
          <w:color w:val="000000"/>
          <w:sz w:val="28"/>
        </w:rPr>
        <w:t>
      2) пыли и газа в течении различных этапов плавки</w:t>
      </w:r>
    </w:p>
    <w:bookmarkEnd w:id="1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752"/>
          <w:p>
            <w:pPr>
              <w:spacing w:after="20"/>
              <w:ind w:left="20"/>
              <w:jc w:val="both"/>
            </w:pPr>
            <w:r>
              <w:rPr>
                <w:rFonts w:ascii="Times New Roman"/>
                <w:b w:val="false"/>
                <w:i w:val="false"/>
                <w:color w:val="000000"/>
                <w:sz w:val="20"/>
              </w:rPr>
              <w:t>
Доля этапа в процессе плавки, %</w:t>
            </w:r>
          </w:p>
          <w:bookmarkEnd w:id="17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753"/>
          <w:p>
            <w:pPr>
              <w:spacing w:after="20"/>
              <w:ind w:left="20"/>
              <w:jc w:val="both"/>
            </w:pPr>
            <w:r>
              <w:rPr>
                <w:rFonts w:ascii="Times New Roman"/>
                <w:b w:val="false"/>
                <w:i w:val="false"/>
                <w:color w:val="000000"/>
                <w:sz w:val="20"/>
              </w:rPr>
              <w:t>
Пыли f</w:t>
            </w:r>
          </w:p>
          <w:bookmarkEnd w:id="17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754"/>
          <w:p>
            <w:pPr>
              <w:spacing w:after="20"/>
              <w:ind w:left="20"/>
              <w:jc w:val="both"/>
            </w:pPr>
            <w:r>
              <w:rPr>
                <w:rFonts w:ascii="Times New Roman"/>
                <w:b w:val="false"/>
                <w:i w:val="false"/>
                <w:color w:val="000000"/>
                <w:sz w:val="20"/>
              </w:rPr>
              <w:t>
Окиси углерода f</w:t>
            </w:r>
          </w:p>
          <w:bookmarkEnd w:id="1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755"/>
          <w:p>
            <w:pPr>
              <w:spacing w:after="20"/>
              <w:ind w:left="20"/>
              <w:jc w:val="both"/>
            </w:pPr>
            <w:r>
              <w:rPr>
                <w:rFonts w:ascii="Times New Roman"/>
                <w:b w:val="false"/>
                <w:i w:val="false"/>
                <w:color w:val="000000"/>
                <w:sz w:val="20"/>
              </w:rPr>
              <w:t>
Окиси азота f</w:t>
            </w:r>
          </w:p>
          <w:bookmarkEnd w:id="17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bl>
    <w:p>
      <w:pPr>
        <w:spacing w:after="0"/>
        <w:ind w:left="0"/>
        <w:jc w:val="left"/>
      </w:pPr>
      <w:r>
        <w:br/>
      </w:r>
      <w:r>
        <w:rPr>
          <w:rFonts w:ascii="Times New Roman"/>
          <w:b w:val="false"/>
          <w:i w:val="false"/>
          <w:color w:val="000000"/>
          <w:sz w:val="28"/>
        </w:rPr>
        <w:t>
</w:t>
      </w:r>
    </w:p>
    <w:bookmarkStart w:name="z239" w:id="1756"/>
    <w:p>
      <w:pPr>
        <w:spacing w:after="0"/>
        <w:ind w:left="0"/>
        <w:jc w:val="both"/>
      </w:pPr>
      <w:r>
        <w:rPr>
          <w:rFonts w:ascii="Times New Roman"/>
          <w:b w:val="false"/>
          <w:i w:val="false"/>
          <w:color w:val="000000"/>
          <w:sz w:val="28"/>
        </w:rPr>
        <w:t>
      Таблица 9</w:t>
      </w:r>
    </w:p>
    <w:bookmarkEnd w:id="1756"/>
    <w:bookmarkStart w:name="z2777" w:id="1757"/>
    <w:p>
      <w:pPr>
        <w:spacing w:after="0"/>
        <w:ind w:left="0"/>
        <w:jc w:val="both"/>
      </w:pPr>
      <w:r>
        <w:rPr>
          <w:rFonts w:ascii="Times New Roman"/>
          <w:b w:val="false"/>
          <w:i w:val="false"/>
          <w:color w:val="000000"/>
          <w:sz w:val="28"/>
        </w:rPr>
        <w:t xml:space="preserve">
      </w:t>
      </w:r>
      <w:r>
        <w:rPr>
          <w:rFonts w:ascii="Times New Roman"/>
          <w:b/>
          <w:i w:val="false"/>
          <w:color w:val="000000"/>
          <w:sz w:val="28"/>
        </w:rPr>
        <w:t>Пыле- и газообразование при плавке стали и чугуна в индукционных печах</w:t>
      </w:r>
    </w:p>
    <w:bookmarkEnd w:id="1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758"/>
          <w:p>
            <w:pPr>
              <w:spacing w:after="20"/>
              <w:ind w:left="20"/>
              <w:jc w:val="both"/>
            </w:pPr>
            <w:r>
              <w:rPr>
                <w:rFonts w:ascii="Times New Roman"/>
                <w:b w:val="false"/>
                <w:i w:val="false"/>
                <w:color w:val="000000"/>
                <w:sz w:val="20"/>
              </w:rPr>
              <w:t>
Наименование и емкость печи, т</w:t>
            </w:r>
          </w:p>
          <w:bookmarkEnd w:id="1758"/>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печи (расчетная),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отсасываемого воздуха через отводной зонт или кольцевой отсос, 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основных компонентов пыли и газообразования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жидкого металла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759"/>
          <w:p>
            <w:pPr>
              <w:spacing w:after="20"/>
              <w:ind w:left="20"/>
              <w:jc w:val="both"/>
            </w:pPr>
            <w:r>
              <w:rPr>
                <w:rFonts w:ascii="Times New Roman"/>
                <w:b w:val="false"/>
                <w:i w:val="false"/>
                <w:color w:val="000000"/>
                <w:sz w:val="20"/>
              </w:rPr>
              <w:t>
Печи типа ИСТ повышенной частоты</w:t>
            </w:r>
          </w:p>
          <w:bookmarkEnd w:id="1759"/>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стали по кислому процессу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760"/>
          <w:p>
            <w:pPr>
              <w:spacing w:after="20"/>
              <w:ind w:left="20"/>
              <w:jc w:val="both"/>
            </w:pPr>
            <w:r>
              <w:rPr>
                <w:rFonts w:ascii="Times New Roman"/>
                <w:b w:val="false"/>
                <w:i w:val="false"/>
                <w:color w:val="000000"/>
                <w:sz w:val="20"/>
              </w:rPr>
              <w:t>
0,06</w:t>
            </w:r>
          </w:p>
          <w:bookmarkEnd w:id="176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761"/>
          <w:p>
            <w:pPr>
              <w:spacing w:after="20"/>
              <w:ind w:left="20"/>
              <w:jc w:val="both"/>
            </w:pPr>
            <w:r>
              <w:rPr>
                <w:rFonts w:ascii="Times New Roman"/>
                <w:b w:val="false"/>
                <w:i w:val="false"/>
                <w:color w:val="000000"/>
                <w:sz w:val="20"/>
              </w:rPr>
              <w:t>
0,16</w:t>
            </w:r>
          </w:p>
          <w:bookmarkEnd w:id="176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762"/>
          <w:p>
            <w:pPr>
              <w:spacing w:after="20"/>
              <w:ind w:left="20"/>
              <w:jc w:val="both"/>
            </w:pPr>
            <w:r>
              <w:rPr>
                <w:rFonts w:ascii="Times New Roman"/>
                <w:b w:val="false"/>
                <w:i w:val="false"/>
                <w:color w:val="000000"/>
                <w:sz w:val="20"/>
              </w:rPr>
              <w:t>
0,25</w:t>
            </w:r>
          </w:p>
          <w:bookmarkEnd w:id="17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763"/>
          <w:p>
            <w:pPr>
              <w:spacing w:after="20"/>
              <w:ind w:left="20"/>
              <w:jc w:val="both"/>
            </w:pPr>
            <w:r>
              <w:rPr>
                <w:rFonts w:ascii="Times New Roman"/>
                <w:b w:val="false"/>
                <w:i w:val="false"/>
                <w:color w:val="000000"/>
                <w:sz w:val="20"/>
              </w:rPr>
              <w:t>
0,40</w:t>
            </w:r>
          </w:p>
          <w:bookmarkEnd w:id="176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764"/>
          <w:p>
            <w:pPr>
              <w:spacing w:after="20"/>
              <w:ind w:left="20"/>
              <w:jc w:val="both"/>
            </w:pPr>
            <w:r>
              <w:rPr>
                <w:rFonts w:ascii="Times New Roman"/>
                <w:b w:val="false"/>
                <w:i w:val="false"/>
                <w:color w:val="000000"/>
                <w:sz w:val="20"/>
              </w:rPr>
              <w:t>
1,0</w:t>
            </w:r>
          </w:p>
          <w:bookmarkEnd w:id="176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765"/>
          <w:p>
            <w:pPr>
              <w:spacing w:after="20"/>
              <w:ind w:left="20"/>
              <w:jc w:val="both"/>
            </w:pPr>
            <w:r>
              <w:rPr>
                <w:rFonts w:ascii="Times New Roman"/>
                <w:b w:val="false"/>
                <w:i w:val="false"/>
                <w:color w:val="000000"/>
                <w:sz w:val="20"/>
              </w:rPr>
              <w:t>
2,5</w:t>
            </w:r>
          </w:p>
          <w:bookmarkEnd w:id="176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766"/>
          <w:p>
            <w:pPr>
              <w:spacing w:after="20"/>
              <w:ind w:left="20"/>
              <w:jc w:val="both"/>
            </w:pPr>
            <w:r>
              <w:rPr>
                <w:rFonts w:ascii="Times New Roman"/>
                <w:b w:val="false"/>
                <w:i w:val="false"/>
                <w:color w:val="000000"/>
                <w:sz w:val="20"/>
              </w:rPr>
              <w:t>
6,0</w:t>
            </w:r>
          </w:p>
          <w:bookmarkEnd w:id="176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767"/>
          <w:p>
            <w:pPr>
              <w:spacing w:after="20"/>
              <w:ind w:left="20"/>
              <w:jc w:val="both"/>
            </w:pPr>
            <w:r>
              <w:rPr>
                <w:rFonts w:ascii="Times New Roman"/>
                <w:b w:val="false"/>
                <w:i w:val="false"/>
                <w:color w:val="000000"/>
                <w:sz w:val="20"/>
              </w:rPr>
              <w:t>
10,0</w:t>
            </w:r>
          </w:p>
          <w:bookmarkEnd w:id="176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768"/>
          <w:p>
            <w:pPr>
              <w:spacing w:after="20"/>
              <w:ind w:left="20"/>
              <w:jc w:val="both"/>
            </w:pPr>
            <w:r>
              <w:rPr>
                <w:rFonts w:ascii="Times New Roman"/>
                <w:b w:val="false"/>
                <w:i w:val="false"/>
                <w:color w:val="000000"/>
                <w:sz w:val="20"/>
              </w:rPr>
              <w:t>
Печи типа ИЧТ промышленной чистоты</w:t>
            </w:r>
          </w:p>
          <w:bookmarkEnd w:id="176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чугуна при работе с "болотом" 50% и температурой выдаи сплава 1400</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769"/>
          <w:p>
            <w:pPr>
              <w:spacing w:after="20"/>
              <w:ind w:left="20"/>
              <w:jc w:val="both"/>
            </w:pPr>
            <w:r>
              <w:rPr>
                <w:rFonts w:ascii="Times New Roman"/>
                <w:b w:val="false"/>
                <w:i w:val="false"/>
                <w:color w:val="000000"/>
                <w:sz w:val="20"/>
              </w:rPr>
              <w:t>
1,0</w:t>
            </w:r>
          </w:p>
          <w:bookmarkEnd w:id="176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770"/>
          <w:p>
            <w:pPr>
              <w:spacing w:after="20"/>
              <w:ind w:left="20"/>
              <w:jc w:val="both"/>
            </w:pPr>
            <w:r>
              <w:rPr>
                <w:rFonts w:ascii="Times New Roman"/>
                <w:b w:val="false"/>
                <w:i w:val="false"/>
                <w:color w:val="000000"/>
                <w:sz w:val="20"/>
              </w:rPr>
              <w:t>
2,5</w:t>
            </w:r>
          </w:p>
          <w:bookmarkEnd w:id="177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771"/>
          <w:p>
            <w:pPr>
              <w:spacing w:after="20"/>
              <w:ind w:left="20"/>
              <w:jc w:val="both"/>
            </w:pPr>
            <w:r>
              <w:rPr>
                <w:rFonts w:ascii="Times New Roman"/>
                <w:b w:val="false"/>
                <w:i w:val="false"/>
                <w:color w:val="000000"/>
                <w:sz w:val="20"/>
              </w:rPr>
              <w:t>
6,0</w:t>
            </w:r>
          </w:p>
          <w:bookmarkEnd w:id="177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772"/>
          <w:p>
            <w:pPr>
              <w:spacing w:after="20"/>
              <w:ind w:left="20"/>
              <w:jc w:val="both"/>
            </w:pPr>
            <w:r>
              <w:rPr>
                <w:rFonts w:ascii="Times New Roman"/>
                <w:b w:val="false"/>
                <w:i w:val="false"/>
                <w:color w:val="000000"/>
                <w:sz w:val="20"/>
              </w:rPr>
              <w:t>
10,0</w:t>
            </w:r>
          </w:p>
          <w:bookmarkEnd w:id="177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773"/>
          <w:p>
            <w:pPr>
              <w:spacing w:after="20"/>
              <w:ind w:left="20"/>
              <w:jc w:val="both"/>
            </w:pPr>
            <w:r>
              <w:rPr>
                <w:rFonts w:ascii="Times New Roman"/>
                <w:b w:val="false"/>
                <w:i w:val="false"/>
                <w:color w:val="000000"/>
                <w:sz w:val="20"/>
              </w:rPr>
              <w:t>
16,0</w:t>
            </w:r>
          </w:p>
          <w:bookmarkEnd w:id="177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774"/>
          <w:p>
            <w:pPr>
              <w:spacing w:after="20"/>
              <w:ind w:left="20"/>
              <w:jc w:val="both"/>
            </w:pPr>
            <w:r>
              <w:rPr>
                <w:rFonts w:ascii="Times New Roman"/>
                <w:b w:val="false"/>
                <w:i w:val="false"/>
                <w:color w:val="000000"/>
                <w:sz w:val="20"/>
              </w:rPr>
              <w:t>
21,5</w:t>
            </w:r>
          </w:p>
          <w:bookmarkEnd w:id="177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775"/>
          <w:p>
            <w:pPr>
              <w:spacing w:after="20"/>
              <w:ind w:left="20"/>
              <w:jc w:val="both"/>
            </w:pPr>
            <w:r>
              <w:rPr>
                <w:rFonts w:ascii="Times New Roman"/>
                <w:b w:val="false"/>
                <w:i w:val="false"/>
                <w:color w:val="000000"/>
                <w:sz w:val="20"/>
              </w:rPr>
              <w:t>
25,0</w:t>
            </w:r>
          </w:p>
          <w:bookmarkEnd w:id="177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776"/>
          <w:p>
            <w:pPr>
              <w:spacing w:after="20"/>
              <w:ind w:left="20"/>
              <w:jc w:val="both"/>
            </w:pPr>
            <w:r>
              <w:rPr>
                <w:rFonts w:ascii="Times New Roman"/>
                <w:b w:val="false"/>
                <w:i w:val="false"/>
                <w:color w:val="000000"/>
                <w:sz w:val="20"/>
              </w:rPr>
              <w:t>
31,0</w:t>
            </w:r>
          </w:p>
          <w:bookmarkEnd w:id="177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p>
      <w:pPr>
        <w:spacing w:after="0"/>
        <w:ind w:left="0"/>
        <w:jc w:val="left"/>
      </w:pPr>
      <w:r>
        <w:br/>
      </w:r>
      <w:r>
        <w:rPr>
          <w:rFonts w:ascii="Times New Roman"/>
          <w:b w:val="false"/>
          <w:i w:val="false"/>
          <w:color w:val="000000"/>
          <w:sz w:val="28"/>
        </w:rPr>
        <w:t>
</w:t>
      </w:r>
    </w:p>
    <w:bookmarkStart w:name="z240" w:id="1777"/>
    <w:p>
      <w:pPr>
        <w:spacing w:after="0"/>
        <w:ind w:left="0"/>
        <w:jc w:val="both"/>
      </w:pPr>
      <w:r>
        <w:rPr>
          <w:rFonts w:ascii="Times New Roman"/>
          <w:b w:val="false"/>
          <w:i w:val="false"/>
          <w:color w:val="000000"/>
          <w:sz w:val="28"/>
        </w:rPr>
        <w:t>
      Таблица 10</w:t>
      </w:r>
    </w:p>
    <w:bookmarkEnd w:id="1777"/>
    <w:bookmarkStart w:name="z2799" w:id="1778"/>
    <w:p>
      <w:pPr>
        <w:spacing w:after="0"/>
        <w:ind w:left="0"/>
        <w:jc w:val="both"/>
      </w:pPr>
      <w:r>
        <w:rPr>
          <w:rFonts w:ascii="Times New Roman"/>
          <w:b w:val="false"/>
          <w:i w:val="false"/>
          <w:color w:val="000000"/>
          <w:sz w:val="28"/>
        </w:rPr>
        <w:t xml:space="preserve">
      Поправочные коэффициенты на изменение удельных пыле- и газовыделений индукционной пыли печами в связи с отклонениями технологии производства от номинальных значений стационарного процесса </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779"/>
          <w:p>
            <w:pPr>
              <w:spacing w:after="20"/>
              <w:ind w:left="20"/>
              <w:jc w:val="both"/>
            </w:pPr>
            <w:r>
              <w:rPr>
                <w:rFonts w:ascii="Times New Roman"/>
                <w:b w:val="false"/>
                <w:i w:val="false"/>
                <w:color w:val="000000"/>
                <w:sz w:val="20"/>
              </w:rPr>
              <w:t>
№ пп</w:t>
            </w:r>
          </w:p>
          <w:bookmarkEnd w:id="17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отклонения от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780"/>
          <w:p>
            <w:pPr>
              <w:spacing w:after="20"/>
              <w:ind w:left="20"/>
              <w:jc w:val="both"/>
            </w:pPr>
            <w:r>
              <w:rPr>
                <w:rFonts w:ascii="Times New Roman"/>
                <w:b w:val="false"/>
                <w:i w:val="false"/>
                <w:color w:val="000000"/>
                <w:sz w:val="20"/>
              </w:rPr>
              <w:t>
Плавка чугуна</w:t>
            </w:r>
          </w:p>
          <w:bookmarkEnd w:id="178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Перегрев металла до 1550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Подогрев шахты до 600-700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 шахте стружки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781"/>
          <w:p>
            <w:pPr>
              <w:spacing w:after="20"/>
              <w:ind w:left="20"/>
              <w:jc w:val="both"/>
            </w:pPr>
            <w:r>
              <w:rPr>
                <w:rFonts w:ascii="Times New Roman"/>
                <w:b w:val="false"/>
                <w:i w:val="false"/>
                <w:color w:val="000000"/>
                <w:sz w:val="20"/>
              </w:rPr>
              <w:t>
Плавка стали</w:t>
            </w:r>
          </w:p>
          <w:bookmarkEnd w:id="17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от кислого к основному процессу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чистоту стружки: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стружка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342900" cy="266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чистоты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393700" cy="266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444500" cy="266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стружка россыпью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469900" cy="266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p>
      <w:pPr>
        <w:spacing w:after="0"/>
        <w:ind w:left="0"/>
        <w:jc w:val="left"/>
      </w:pPr>
      <w:r>
        <w:br/>
      </w:r>
      <w:r>
        <w:rPr>
          <w:rFonts w:ascii="Times New Roman"/>
          <w:b w:val="false"/>
          <w:i w:val="false"/>
          <w:color w:val="000000"/>
          <w:sz w:val="28"/>
        </w:rPr>
        <w:t>
</w:t>
      </w:r>
    </w:p>
    <w:bookmarkStart w:name="z241" w:id="1782"/>
    <w:p>
      <w:pPr>
        <w:spacing w:after="0"/>
        <w:ind w:left="0"/>
        <w:jc w:val="both"/>
      </w:pPr>
      <w:r>
        <w:rPr>
          <w:rFonts w:ascii="Times New Roman"/>
          <w:b w:val="false"/>
          <w:i w:val="false"/>
          <w:color w:val="000000"/>
          <w:sz w:val="28"/>
        </w:rPr>
        <w:t>
      Таблица 11</w:t>
      </w:r>
    </w:p>
    <w:bookmarkEnd w:id="1782"/>
    <w:bookmarkStart w:name="z2808" w:id="1783"/>
    <w:p>
      <w:pPr>
        <w:spacing w:after="0"/>
        <w:ind w:left="0"/>
        <w:jc w:val="both"/>
      </w:pPr>
      <w:r>
        <w:rPr>
          <w:rFonts w:ascii="Times New Roman"/>
          <w:b w:val="false"/>
          <w:i w:val="false"/>
          <w:color w:val="000000"/>
          <w:sz w:val="28"/>
        </w:rPr>
        <w:t>
      Выделение оксида углерода при заливке чугуна в формы и охлаждении отливок</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784"/>
          <w:p>
            <w:pPr>
              <w:spacing w:after="20"/>
              <w:ind w:left="20"/>
              <w:jc w:val="both"/>
            </w:pPr>
            <w:r>
              <w:rPr>
                <w:rFonts w:ascii="Times New Roman"/>
                <w:b w:val="false"/>
                <w:i w:val="false"/>
                <w:color w:val="000000"/>
                <w:sz w:val="20"/>
              </w:rPr>
              <w:t>
Наименование процесса и его характеристика</w:t>
            </w:r>
          </w:p>
          <w:bookmarkEnd w:id="1784"/>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отливок</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785"/>
          <w:p>
            <w:pPr>
              <w:spacing w:after="20"/>
              <w:ind w:left="20"/>
              <w:jc w:val="both"/>
            </w:pPr>
            <w:r>
              <w:rPr>
                <w:rFonts w:ascii="Times New Roman"/>
                <w:b w:val="false"/>
                <w:i w:val="false"/>
                <w:color w:val="000000"/>
                <w:sz w:val="20"/>
              </w:rPr>
              <w:t>
Выплавка металла в формы и охлаждение заливок полное время охлаждения от начала заливки, с</w:t>
            </w:r>
          </w:p>
          <w:bookmarkEnd w:id="178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786"/>
          <w:p>
            <w:pPr>
              <w:spacing w:after="20"/>
              <w:ind w:left="20"/>
              <w:jc w:val="both"/>
            </w:pPr>
            <w:r>
              <w:rPr>
                <w:rFonts w:ascii="Times New Roman"/>
                <w:b w:val="false"/>
                <w:i w:val="false"/>
                <w:color w:val="000000"/>
                <w:sz w:val="20"/>
              </w:rPr>
              <w:t>
масса выделившегося оксида углерода на точку разлитого металла, кг/т</w:t>
            </w:r>
          </w:p>
          <w:bookmarkEnd w:id="178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787"/>
          <w:p>
            <w:pPr>
              <w:spacing w:after="20"/>
              <w:ind w:left="20"/>
              <w:jc w:val="both"/>
            </w:pPr>
            <w:r>
              <w:rPr>
                <w:rFonts w:ascii="Times New Roman"/>
                <w:b w:val="false"/>
                <w:i w:val="false"/>
                <w:color w:val="000000"/>
                <w:sz w:val="20"/>
              </w:rPr>
              <w:t>
В том числе во время заливки, кг/т</w:t>
            </w:r>
          </w:p>
          <w:bookmarkEnd w:id="178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788"/>
          <w:p>
            <w:pPr>
              <w:spacing w:after="20"/>
              <w:ind w:left="20"/>
              <w:jc w:val="both"/>
            </w:pPr>
            <w:r>
              <w:rPr>
                <w:rFonts w:ascii="Times New Roman"/>
                <w:b w:val="false"/>
                <w:i w:val="false"/>
                <w:color w:val="000000"/>
                <w:sz w:val="20"/>
              </w:rPr>
              <w:t>
Масса выделившегося оксида углерода в единицу времени, г/с</w:t>
            </w:r>
          </w:p>
          <w:bookmarkEnd w:id="178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bl>
    <w:p>
      <w:pPr>
        <w:spacing w:after="0"/>
        <w:ind w:left="0"/>
        <w:jc w:val="left"/>
      </w:pPr>
      <w:r>
        <w:br/>
      </w:r>
      <w:r>
        <w:rPr>
          <w:rFonts w:ascii="Times New Roman"/>
          <w:b w:val="false"/>
          <w:i w:val="false"/>
          <w:color w:val="000000"/>
          <w:sz w:val="28"/>
        </w:rPr>
        <w:t>
</w:t>
      </w:r>
    </w:p>
    <w:bookmarkStart w:name="z242" w:id="1789"/>
    <w:p>
      <w:pPr>
        <w:spacing w:after="0"/>
        <w:ind w:left="0"/>
        <w:jc w:val="both"/>
      </w:pPr>
      <w:r>
        <w:rPr>
          <w:rFonts w:ascii="Times New Roman"/>
          <w:b w:val="false"/>
          <w:i w:val="false"/>
          <w:color w:val="000000"/>
          <w:sz w:val="28"/>
        </w:rPr>
        <w:t>
      Таблица 12</w:t>
      </w:r>
    </w:p>
    <w:bookmarkEnd w:id="1789"/>
    <w:bookmarkStart w:name="z2815" w:id="1790"/>
    <w:p>
      <w:pPr>
        <w:spacing w:after="0"/>
        <w:ind w:left="0"/>
        <w:jc w:val="both"/>
      </w:pPr>
      <w:r>
        <w:rPr>
          <w:rFonts w:ascii="Times New Roman"/>
          <w:b w:val="false"/>
          <w:i w:val="false"/>
          <w:color w:val="000000"/>
          <w:sz w:val="28"/>
        </w:rPr>
        <w:t>
      Выделение оксида углерода при заливке в форму чугуна и стали</w:t>
      </w:r>
    </w:p>
    <w:bookmarkEnd w:id="1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791"/>
          <w:p>
            <w:pPr>
              <w:spacing w:after="20"/>
              <w:ind w:left="20"/>
              <w:jc w:val="both"/>
            </w:pPr>
            <w:r>
              <w:rPr>
                <w:rFonts w:ascii="Times New Roman"/>
                <w:b w:val="false"/>
                <w:i w:val="false"/>
                <w:color w:val="000000"/>
                <w:sz w:val="20"/>
              </w:rPr>
              <w:t>
Характеристика</w:t>
            </w:r>
          </w:p>
          <w:bookmarkEnd w:id="1791"/>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выделяющегося оксида углерода в г/кг заливного металла при массе отливок , кг</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792"/>
          <w:p>
            <w:pPr>
              <w:spacing w:after="20"/>
              <w:ind w:left="20"/>
              <w:jc w:val="both"/>
            </w:pPr>
            <w:r>
              <w:rPr>
                <w:rFonts w:ascii="Times New Roman"/>
                <w:b w:val="false"/>
                <w:i w:val="false"/>
                <w:color w:val="000000"/>
                <w:sz w:val="20"/>
              </w:rPr>
              <w:t>
Время до полного остывания отливок в цехе с момента заливки, мин.</w:t>
            </w:r>
          </w:p>
          <w:bookmarkEnd w:id="179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выделившегося оксида углерода, г/кг:</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заливке чугуна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793"/>
          <w:p>
            <w:pPr>
              <w:spacing w:after="20"/>
              <w:ind w:left="20"/>
              <w:jc w:val="both"/>
            </w:pPr>
            <w:r>
              <w:rPr>
                <w:rFonts w:ascii="Times New Roman"/>
                <w:b w:val="false"/>
                <w:i w:val="false"/>
                <w:color w:val="000000"/>
                <w:sz w:val="20"/>
              </w:rPr>
              <w:t>
1,20</w:t>
            </w:r>
          </w:p>
          <w:bookmarkEnd w:id="179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1794"/>
          <w:p>
            <w:pPr>
              <w:spacing w:after="20"/>
              <w:ind w:left="20"/>
              <w:jc w:val="both"/>
            </w:pPr>
            <w:r>
              <w:rPr>
                <w:rFonts w:ascii="Times New Roman"/>
                <w:b w:val="false"/>
                <w:i w:val="false"/>
                <w:color w:val="000000"/>
                <w:sz w:val="20"/>
              </w:rPr>
              <w:t>
1,20</w:t>
            </w:r>
          </w:p>
          <w:bookmarkEnd w:id="179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795"/>
          <w:p>
            <w:pPr>
              <w:spacing w:after="20"/>
              <w:ind w:left="20"/>
              <w:jc w:val="both"/>
            </w:pPr>
            <w:r>
              <w:rPr>
                <w:rFonts w:ascii="Times New Roman"/>
                <w:b w:val="false"/>
                <w:i w:val="false"/>
                <w:color w:val="000000"/>
                <w:sz w:val="20"/>
              </w:rPr>
              <w:t>
1,20</w:t>
            </w:r>
          </w:p>
          <w:bookmarkEnd w:id="179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796"/>
          <w:p>
            <w:pPr>
              <w:spacing w:after="20"/>
              <w:ind w:left="20"/>
              <w:jc w:val="both"/>
            </w:pPr>
            <w:r>
              <w:rPr>
                <w:rFonts w:ascii="Times New Roman"/>
                <w:b w:val="false"/>
                <w:i w:val="false"/>
                <w:color w:val="000000"/>
                <w:sz w:val="20"/>
              </w:rPr>
              <w:t>
1,10</w:t>
            </w:r>
          </w:p>
          <w:bookmarkEnd w:id="179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797"/>
          <w:p>
            <w:pPr>
              <w:spacing w:after="20"/>
              <w:ind w:left="20"/>
              <w:jc w:val="both"/>
            </w:pPr>
            <w:r>
              <w:rPr>
                <w:rFonts w:ascii="Times New Roman"/>
                <w:b w:val="false"/>
                <w:i w:val="false"/>
                <w:color w:val="000000"/>
                <w:sz w:val="20"/>
              </w:rPr>
              <w:t>
1,05</w:t>
            </w:r>
          </w:p>
          <w:bookmarkEnd w:id="179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798"/>
          <w:p>
            <w:pPr>
              <w:spacing w:after="20"/>
              <w:ind w:left="20"/>
              <w:jc w:val="both"/>
            </w:pPr>
            <w:r>
              <w:rPr>
                <w:rFonts w:ascii="Times New Roman"/>
                <w:b w:val="false"/>
                <w:i w:val="false"/>
                <w:color w:val="000000"/>
                <w:sz w:val="20"/>
              </w:rPr>
              <w:t>
1,0</w:t>
            </w:r>
          </w:p>
          <w:bookmarkEnd w:id="179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799"/>
          <w:p>
            <w:pPr>
              <w:spacing w:after="20"/>
              <w:ind w:left="20"/>
              <w:jc w:val="both"/>
            </w:pPr>
            <w:r>
              <w:rPr>
                <w:rFonts w:ascii="Times New Roman"/>
                <w:b w:val="false"/>
                <w:i w:val="false"/>
                <w:color w:val="000000"/>
                <w:sz w:val="20"/>
              </w:rPr>
              <w:t>
0,90</w:t>
            </w:r>
          </w:p>
          <w:bookmarkEnd w:id="179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800"/>
          <w:p>
            <w:pPr>
              <w:spacing w:after="20"/>
              <w:ind w:left="20"/>
              <w:jc w:val="both"/>
            </w:pPr>
            <w:r>
              <w:rPr>
                <w:rFonts w:ascii="Times New Roman"/>
                <w:b w:val="false"/>
                <w:i w:val="false"/>
                <w:color w:val="000000"/>
                <w:sz w:val="20"/>
              </w:rPr>
              <w:t>
0,80</w:t>
            </w:r>
          </w:p>
          <w:bookmarkEnd w:id="1800"/>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801"/>
          <w:p>
            <w:pPr>
              <w:spacing w:after="20"/>
              <w:ind w:left="20"/>
              <w:jc w:val="both"/>
            </w:pPr>
            <w:r>
              <w:rPr>
                <w:rFonts w:ascii="Times New Roman"/>
                <w:b w:val="false"/>
                <w:i w:val="false"/>
                <w:color w:val="000000"/>
                <w:sz w:val="20"/>
              </w:rPr>
              <w:t>
0,75</w:t>
            </w:r>
          </w:p>
          <w:bookmarkEnd w:id="1801"/>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802"/>
          <w:p>
            <w:pPr>
              <w:spacing w:after="20"/>
              <w:ind w:left="20"/>
              <w:jc w:val="both"/>
            </w:pPr>
            <w:r>
              <w:rPr>
                <w:rFonts w:ascii="Times New Roman"/>
                <w:b w:val="false"/>
                <w:i w:val="false"/>
                <w:color w:val="000000"/>
                <w:sz w:val="20"/>
              </w:rPr>
              <w:t>
0,70</w:t>
            </w:r>
          </w:p>
          <w:bookmarkEnd w:id="1802"/>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заливке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 которое выделяется в воздух рабочей зоны до 70 % всей массы образующегося оксида углерода,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p>
      <w:pPr>
        <w:spacing w:after="0"/>
        <w:ind w:left="0"/>
        <w:jc w:val="left"/>
      </w:pPr>
      <w:r>
        <w:br/>
      </w:r>
      <w:r>
        <w:rPr>
          <w:rFonts w:ascii="Times New Roman"/>
          <w:b w:val="false"/>
          <w:i w:val="false"/>
          <w:color w:val="000000"/>
          <w:sz w:val="28"/>
        </w:rPr>
        <w:t>
</w:t>
      </w:r>
    </w:p>
    <w:bookmarkStart w:name="z243" w:id="1803"/>
    <w:p>
      <w:pPr>
        <w:spacing w:after="0"/>
        <w:ind w:left="0"/>
        <w:jc w:val="both"/>
      </w:pPr>
      <w:r>
        <w:rPr>
          <w:rFonts w:ascii="Times New Roman"/>
          <w:b w:val="false"/>
          <w:i w:val="false"/>
          <w:color w:val="000000"/>
          <w:sz w:val="28"/>
        </w:rPr>
        <w:t>
      Таблица 13</w:t>
      </w:r>
    </w:p>
    <w:bookmarkEnd w:id="1803"/>
    <w:bookmarkStart w:name="z2832" w:id="1804"/>
    <w:p>
      <w:pPr>
        <w:spacing w:after="0"/>
        <w:ind w:left="0"/>
        <w:jc w:val="both"/>
      </w:pPr>
      <w:r>
        <w:rPr>
          <w:rFonts w:ascii="Times New Roman"/>
          <w:b w:val="false"/>
          <w:i w:val="false"/>
          <w:color w:val="000000"/>
          <w:sz w:val="28"/>
        </w:rPr>
        <w:t>
      Содержание токсичных веществ в воздухе после заливке форм. На высоте 1 м от заливной формы</w:t>
      </w:r>
    </w:p>
    <w:bookmarkEnd w:id="1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отбора после заливки, мин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токсичных веществ в воздухе, м</w:t>
            </w:r>
            <w:r>
              <w:rPr>
                <w:rFonts w:ascii="Times New Roman"/>
                <w:b w:val="false"/>
                <w:i w:val="false"/>
                <w:color w:val="000000"/>
                <w:vertAlign w:val="superscript"/>
              </w:rPr>
              <w:t>2</w:t>
            </w:r>
            <w:r>
              <w:rPr>
                <w:rFonts w:ascii="Times New Roman"/>
                <w:b w:val="false"/>
                <w:i w:val="false"/>
                <w:color w:val="000000"/>
                <w:sz w:val="20"/>
              </w:rPr>
              <w:t>/м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05"/>
          <w:p>
            <w:pPr>
              <w:spacing w:after="20"/>
              <w:ind w:left="20"/>
              <w:jc w:val="both"/>
            </w:pPr>
            <w:r>
              <w:rPr>
                <w:rFonts w:ascii="Times New Roman"/>
                <w:b w:val="false"/>
                <w:i w:val="false"/>
                <w:color w:val="000000"/>
                <w:sz w:val="20"/>
              </w:rPr>
              <w:t>
Над оболочкой формы</w:t>
            </w:r>
          </w:p>
          <w:bookmarkEnd w:id="18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06"/>
          <w:p>
            <w:pPr>
              <w:spacing w:after="20"/>
              <w:ind w:left="20"/>
              <w:jc w:val="both"/>
            </w:pPr>
            <w:r>
              <w:rPr>
                <w:rFonts w:ascii="Times New Roman"/>
                <w:b w:val="false"/>
                <w:i w:val="false"/>
                <w:color w:val="000000"/>
                <w:sz w:val="20"/>
              </w:rPr>
              <w:t>
Над общеобменной вентиляцией</w:t>
            </w:r>
          </w:p>
          <w:bookmarkEnd w:id="18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807"/>
          <w:p>
            <w:pPr>
              <w:spacing w:after="20"/>
              <w:ind w:left="20"/>
              <w:jc w:val="both"/>
            </w:pPr>
            <w:r>
              <w:rPr>
                <w:rFonts w:ascii="Times New Roman"/>
                <w:b w:val="false"/>
                <w:i w:val="false"/>
                <w:color w:val="000000"/>
                <w:sz w:val="20"/>
              </w:rPr>
              <w:t>
Над формой с дренажным откосом</w:t>
            </w:r>
          </w:p>
          <w:bookmarkEnd w:id="18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808"/>
          <w:p>
            <w:pPr>
              <w:spacing w:after="20"/>
              <w:ind w:left="20"/>
              <w:jc w:val="both"/>
            </w:pPr>
            <w:r>
              <w:rPr>
                <w:rFonts w:ascii="Times New Roman"/>
                <w:b w:val="false"/>
                <w:i w:val="false"/>
                <w:color w:val="000000"/>
                <w:sz w:val="20"/>
              </w:rPr>
              <w:t>
Над термокаталическим реактором</w:t>
            </w:r>
          </w:p>
          <w:bookmarkEnd w:id="18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09"/>
          <w:p>
            <w:pPr>
              <w:spacing w:after="20"/>
              <w:ind w:left="20"/>
              <w:jc w:val="both"/>
            </w:pPr>
            <w:r>
              <w:rPr>
                <w:rFonts w:ascii="Times New Roman"/>
                <w:b w:val="false"/>
                <w:i w:val="false"/>
                <w:color w:val="000000"/>
                <w:sz w:val="20"/>
              </w:rPr>
              <w:t>
После термокаталического реактора</w:t>
            </w:r>
          </w:p>
          <w:bookmarkEnd w:id="18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отс.</w:t>
            </w:r>
          </w:p>
        </w:tc>
      </w:tr>
    </w:tbl>
    <w:p>
      <w:pPr>
        <w:spacing w:after="0"/>
        <w:ind w:left="0"/>
        <w:jc w:val="left"/>
      </w:pPr>
      <w:r>
        <w:br/>
      </w:r>
      <w:r>
        <w:rPr>
          <w:rFonts w:ascii="Times New Roman"/>
          <w:b w:val="false"/>
          <w:i w:val="false"/>
          <w:color w:val="000000"/>
          <w:sz w:val="28"/>
        </w:rPr>
        <w:t>
</w:t>
      </w:r>
    </w:p>
    <w:bookmarkStart w:name="z244" w:id="1810"/>
    <w:p>
      <w:pPr>
        <w:spacing w:after="0"/>
        <w:ind w:left="0"/>
        <w:jc w:val="both"/>
      </w:pPr>
      <w:r>
        <w:rPr>
          <w:rFonts w:ascii="Times New Roman"/>
          <w:b w:val="false"/>
          <w:i w:val="false"/>
          <w:color w:val="000000"/>
          <w:sz w:val="28"/>
        </w:rPr>
        <w:t>
      Таблица 14</w:t>
      </w:r>
    </w:p>
    <w:bookmarkEnd w:id="1810"/>
    <w:bookmarkStart w:name="z2840" w:id="1811"/>
    <w:p>
      <w:pPr>
        <w:spacing w:after="0"/>
        <w:ind w:left="0"/>
        <w:jc w:val="both"/>
      </w:pPr>
      <w:r>
        <w:rPr>
          <w:rFonts w:ascii="Times New Roman"/>
          <w:b w:val="false"/>
          <w:i w:val="false"/>
          <w:color w:val="000000"/>
          <w:sz w:val="28"/>
        </w:rPr>
        <w:t>
      Валовые и удельные выделения вредных веществ от печей цветного литья</w:t>
      </w:r>
    </w:p>
    <w:bookmarkEnd w:id="1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812"/>
          <w:p>
            <w:pPr>
              <w:spacing w:after="20"/>
              <w:ind w:left="20"/>
              <w:jc w:val="both"/>
            </w:pPr>
            <w:r>
              <w:rPr>
                <w:rFonts w:ascii="Times New Roman"/>
                <w:b w:val="false"/>
                <w:i w:val="false"/>
                <w:color w:val="000000"/>
                <w:sz w:val="20"/>
              </w:rPr>
              <w:t>
тип печи</w:t>
            </w:r>
          </w:p>
          <w:bookmarkEnd w:id="1812"/>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печи</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состава, применяемого при рафинировании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выделяющихся вредных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оксид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кремния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ИАТ-1М</w:t>
            </w:r>
          </w:p>
          <w:p>
            <w:pPr>
              <w:spacing w:after="20"/>
              <w:ind w:left="20"/>
              <w:jc w:val="both"/>
            </w:pPr>
            <w:r>
              <w:rPr>
                <w:rFonts w:ascii="Times New Roman"/>
                <w:b w:val="false"/>
                <w:i w:val="false"/>
                <w:color w:val="000000"/>
                <w:sz w:val="20"/>
              </w:rPr>
              <w:t>
ИАТ-1,5</w:t>
            </w:r>
          </w:p>
          <w:p>
            <w:pPr>
              <w:spacing w:after="20"/>
              <w:ind w:left="20"/>
              <w:jc w:val="both"/>
            </w:pPr>
            <w:r>
              <w:rPr>
                <w:rFonts w:ascii="Times New Roman"/>
                <w:b w:val="false"/>
                <w:i w:val="false"/>
                <w:color w:val="000000"/>
                <w:sz w:val="20"/>
              </w:rPr>
              <w:t>
ИАТ-2,5</w:t>
            </w:r>
          </w:p>
          <w:p>
            <w:pPr>
              <w:spacing w:after="20"/>
              <w:ind w:left="20"/>
              <w:jc w:val="both"/>
            </w:pPr>
            <w:r>
              <w:rPr>
                <w:rFonts w:ascii="Times New Roman"/>
                <w:b w:val="false"/>
                <w:i w:val="false"/>
                <w:color w:val="000000"/>
                <w:sz w:val="20"/>
              </w:rPr>
              <w:t>
ИАТ-6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АЛ9,АК7</w:t>
            </w:r>
          </w:p>
          <w:p>
            <w:pPr>
              <w:spacing w:after="20"/>
              <w:ind w:left="20"/>
              <w:jc w:val="both"/>
            </w:pPr>
            <w:r>
              <w:rPr>
                <w:rFonts w:ascii="Times New Roman"/>
                <w:b w:val="false"/>
                <w:i w:val="false"/>
                <w:color w:val="000000"/>
                <w:sz w:val="20"/>
              </w:rPr>
              <w:t>
Алюминиевый сплав АК9</w:t>
            </w:r>
          </w:p>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А10В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цинк</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p>
            <w:pPr>
              <w:spacing w:after="20"/>
              <w:ind w:left="20"/>
              <w:jc w:val="both"/>
            </w:pPr>
            <w:r>
              <w:rPr>
                <w:rFonts w:ascii="Times New Roman"/>
                <w:b w:val="false"/>
                <w:i w:val="false"/>
                <w:color w:val="000000"/>
                <w:sz w:val="20"/>
              </w:rPr>
              <w:t>
0,17</w:t>
            </w:r>
          </w:p>
          <w:p>
            <w:pPr>
              <w:spacing w:after="20"/>
              <w:ind w:left="20"/>
              <w:jc w:val="both"/>
            </w:pPr>
            <w:r>
              <w:rPr>
                <w:rFonts w:ascii="Times New Roman"/>
                <w:b w:val="false"/>
                <w:i w:val="false"/>
                <w:color w:val="000000"/>
                <w:sz w:val="20"/>
              </w:rPr>
              <w:t>
0,14</w:t>
            </w:r>
          </w:p>
          <w:p>
            <w:pPr>
              <w:spacing w:after="20"/>
              <w:ind w:left="20"/>
              <w:jc w:val="both"/>
            </w:pPr>
            <w:r>
              <w:rPr>
                <w:rFonts w:ascii="Times New Roman"/>
                <w:b w:val="false"/>
                <w:i w:val="false"/>
                <w:color w:val="000000"/>
                <w:sz w:val="20"/>
              </w:rPr>
              <w:t>
0,53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1,30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0,14</w:t>
            </w:r>
          </w:p>
          <w:p>
            <w:pPr>
              <w:spacing w:after="20"/>
              <w:ind w:left="20"/>
              <w:jc w:val="both"/>
            </w:pPr>
            <w:r>
              <w:rPr>
                <w:rFonts w:ascii="Times New Roman"/>
                <w:b w:val="false"/>
                <w:i w:val="false"/>
                <w:color w:val="000000"/>
                <w:sz w:val="20"/>
              </w:rPr>
              <w:t>
0,14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p>
            <w:pPr>
              <w:spacing w:after="20"/>
              <w:ind w:left="20"/>
              <w:jc w:val="both"/>
            </w:pPr>
            <w:r>
              <w:rPr>
                <w:rFonts w:ascii="Times New Roman"/>
                <w:b w:val="false"/>
                <w:i w:val="false"/>
                <w:color w:val="000000"/>
                <w:sz w:val="20"/>
              </w:rPr>
              <w:t>
0,003</w:t>
            </w:r>
          </w:p>
          <w:p>
            <w:pPr>
              <w:spacing w:after="20"/>
              <w:ind w:left="20"/>
              <w:jc w:val="both"/>
            </w:pPr>
            <w:r>
              <w:rPr>
                <w:rFonts w:ascii="Times New Roman"/>
                <w:b w:val="false"/>
                <w:i w:val="false"/>
                <w:color w:val="000000"/>
                <w:sz w:val="20"/>
              </w:rPr>
              <w:t>
0,003</w:t>
            </w:r>
          </w:p>
          <w:p>
            <w:pPr>
              <w:spacing w:after="20"/>
              <w:ind w:left="20"/>
              <w:jc w:val="both"/>
            </w:pPr>
            <w:r>
              <w:rPr>
                <w:rFonts w:ascii="Times New Roman"/>
                <w:b w:val="false"/>
                <w:i w:val="false"/>
                <w:color w:val="000000"/>
                <w:sz w:val="20"/>
              </w:rPr>
              <w:t>
0,005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0,01</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0,036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0,011</w:t>
            </w:r>
          </w:p>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0,028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ВНИИТМАШ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АЛ9,АК7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"Колеман"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 АК7, АЛ103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сплав АК21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САН-2,5</w:t>
            </w:r>
          </w:p>
          <w:p>
            <w:pPr>
              <w:spacing w:after="20"/>
              <w:ind w:left="20"/>
              <w:jc w:val="both"/>
            </w:pPr>
            <w:r>
              <w:rPr>
                <w:rFonts w:ascii="Times New Roman"/>
                <w:b w:val="false"/>
                <w:i w:val="false"/>
                <w:color w:val="000000"/>
                <w:sz w:val="20"/>
              </w:rPr>
              <w:t>
А20000</w:t>
            </w:r>
          </w:p>
          <w:p>
            <w:pPr>
              <w:spacing w:after="20"/>
              <w:ind w:left="20"/>
              <w:jc w:val="both"/>
            </w:pPr>
            <w:r>
              <w:rPr>
                <w:rFonts w:ascii="Times New Roman"/>
                <w:b w:val="false"/>
                <w:i w:val="false"/>
                <w:color w:val="000000"/>
                <w:sz w:val="20"/>
              </w:rPr>
              <w:t>
А60000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АК6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0,013</w:t>
            </w:r>
          </w:p>
          <w:p>
            <w:pPr>
              <w:spacing w:after="20"/>
              <w:ind w:left="20"/>
              <w:jc w:val="both"/>
            </w:pPr>
            <w:r>
              <w:rPr>
                <w:rFonts w:ascii="Times New Roman"/>
                <w:b w:val="false"/>
                <w:i w:val="false"/>
                <w:color w:val="000000"/>
                <w:sz w:val="20"/>
              </w:rPr>
              <w:t>
0,022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0,013</w:t>
            </w:r>
          </w:p>
          <w:p>
            <w:pPr>
              <w:spacing w:after="20"/>
              <w:ind w:left="20"/>
              <w:jc w:val="both"/>
            </w:pPr>
            <w:r>
              <w:rPr>
                <w:rFonts w:ascii="Times New Roman"/>
                <w:b w:val="false"/>
                <w:i w:val="false"/>
                <w:color w:val="000000"/>
                <w:sz w:val="20"/>
              </w:rPr>
              <w:t>
0,014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p>
            <w:pPr>
              <w:spacing w:after="20"/>
              <w:ind w:left="20"/>
              <w:jc w:val="both"/>
            </w:pPr>
            <w:r>
              <w:rPr>
                <w:rFonts w:ascii="Times New Roman"/>
                <w:b w:val="false"/>
                <w:i w:val="false"/>
                <w:color w:val="000000"/>
                <w:sz w:val="20"/>
              </w:rPr>
              <w:t>
0,004</w:t>
            </w:r>
          </w:p>
          <w:p>
            <w:pPr>
              <w:spacing w:after="20"/>
              <w:ind w:left="20"/>
              <w:jc w:val="both"/>
            </w:pPr>
            <w:r>
              <w:rPr>
                <w:rFonts w:ascii="Times New Roman"/>
                <w:b w:val="false"/>
                <w:i w:val="false"/>
                <w:color w:val="000000"/>
                <w:sz w:val="20"/>
              </w:rPr>
              <w:t>
0,004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НО-136</w:t>
            </w:r>
          </w:p>
          <w:p>
            <w:pPr>
              <w:spacing w:after="20"/>
              <w:ind w:left="20"/>
              <w:jc w:val="both"/>
            </w:pPr>
            <w:r>
              <w:rPr>
                <w:rFonts w:ascii="Times New Roman"/>
                <w:b w:val="false"/>
                <w:i w:val="false"/>
                <w:color w:val="000000"/>
                <w:sz w:val="20"/>
              </w:rPr>
              <w:t>
ДМК-0,5</w:t>
            </w:r>
          </w:p>
          <w:p>
            <w:pPr>
              <w:spacing w:after="20"/>
              <w:ind w:left="20"/>
              <w:jc w:val="both"/>
            </w:pPr>
            <w:r>
              <w:rPr>
                <w:rFonts w:ascii="Times New Roman"/>
                <w:b w:val="false"/>
                <w:i w:val="false"/>
                <w:color w:val="000000"/>
                <w:sz w:val="20"/>
              </w:rPr>
              <w:t>
НО-195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сплав АК5М7</w:t>
            </w:r>
          </w:p>
          <w:p>
            <w:pPr>
              <w:spacing w:after="20"/>
              <w:ind w:left="20"/>
              <w:jc w:val="both"/>
            </w:pPr>
            <w:r>
              <w:rPr>
                <w:rFonts w:ascii="Times New Roman"/>
                <w:b w:val="false"/>
                <w:i w:val="false"/>
                <w:color w:val="000000"/>
                <w:sz w:val="20"/>
              </w:rPr>
              <w:t>
Бронзовый сплав ОД</w:t>
            </w:r>
          </w:p>
          <w:p>
            <w:pPr>
              <w:spacing w:after="20"/>
              <w:ind w:left="20"/>
              <w:jc w:val="both"/>
            </w:pPr>
            <w:r>
              <w:rPr>
                <w:rFonts w:ascii="Times New Roman"/>
                <w:b w:val="false"/>
                <w:i w:val="false"/>
                <w:color w:val="000000"/>
                <w:sz w:val="20"/>
              </w:rPr>
              <w:t>
Бронза Бр05Ц5С5</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цинк</w:t>
            </w:r>
          </w:p>
          <w:p>
            <w:pPr>
              <w:spacing w:after="20"/>
              <w:ind w:left="20"/>
              <w:jc w:val="both"/>
            </w:pPr>
            <w:r>
              <w:rPr>
                <w:rFonts w:ascii="Times New Roman"/>
                <w:b w:val="false"/>
                <w:i w:val="false"/>
                <w:color w:val="000000"/>
                <w:sz w:val="20"/>
              </w:rPr>
              <w:t>
Фосфористая медь МФЗ</w:t>
            </w:r>
          </w:p>
          <w:p>
            <w:pPr>
              <w:spacing w:after="20"/>
              <w:ind w:left="20"/>
              <w:jc w:val="both"/>
            </w:pPr>
            <w:r>
              <w:rPr>
                <w:rFonts w:ascii="Times New Roman"/>
                <w:b w:val="false"/>
                <w:i w:val="false"/>
                <w:color w:val="000000"/>
                <w:sz w:val="20"/>
              </w:rPr>
              <w:t>
Фтористая медь МФЗ</w:t>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0,81</w:t>
            </w:r>
          </w:p>
          <w:p>
            <w:pPr>
              <w:spacing w:after="20"/>
              <w:ind w:left="20"/>
              <w:jc w:val="both"/>
            </w:pPr>
            <w:r>
              <w:rPr>
                <w:rFonts w:ascii="Times New Roman"/>
                <w:b w:val="false"/>
                <w:i w:val="false"/>
                <w:color w:val="000000"/>
                <w:sz w:val="20"/>
              </w:rPr>
              <w:t>
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1,20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8,47</w:t>
            </w:r>
          </w:p>
          <w:p>
            <w:pPr>
              <w:spacing w:after="20"/>
              <w:ind w:left="20"/>
              <w:jc w:val="both"/>
            </w:pPr>
            <w:r>
              <w:rPr>
                <w:rFonts w:ascii="Times New Roman"/>
                <w:b w:val="false"/>
                <w:i w:val="false"/>
                <w:color w:val="000000"/>
                <w:sz w:val="20"/>
              </w:rPr>
              <w:t>
0,02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76,00</w:t>
            </w:r>
          </w:p>
          <w:p>
            <w:pPr>
              <w:spacing w:after="20"/>
              <w:ind w:left="20"/>
              <w:jc w:val="both"/>
            </w:pPr>
            <w:r>
              <w:rPr>
                <w:rFonts w:ascii="Times New Roman"/>
                <w:b w:val="false"/>
                <w:i w:val="false"/>
                <w:color w:val="000000"/>
                <w:sz w:val="20"/>
              </w:rPr>
              <w:t>
0,65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p>
            <w:pPr>
              <w:spacing w:after="20"/>
              <w:ind w:left="20"/>
              <w:jc w:val="both"/>
            </w:pPr>
            <w:r>
              <w:rPr>
                <w:rFonts w:ascii="Times New Roman"/>
                <w:b w:val="false"/>
                <w:i w:val="false"/>
                <w:color w:val="000000"/>
                <w:sz w:val="20"/>
              </w:rPr>
              <w:t>
0,031</w:t>
            </w:r>
          </w:p>
          <w:p>
            <w:pPr>
              <w:spacing w:after="20"/>
              <w:ind w:left="20"/>
              <w:jc w:val="both"/>
            </w:pPr>
            <w:r>
              <w:rPr>
                <w:rFonts w:ascii="Times New Roman"/>
                <w:b w:val="false"/>
                <w:i w:val="false"/>
                <w:color w:val="000000"/>
                <w:sz w:val="20"/>
              </w:rPr>
              <w:t>
0,013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0,45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852" w:id="1813"/>
    <w:p>
      <w:pPr>
        <w:spacing w:after="0"/>
        <w:ind w:left="0"/>
        <w:jc w:val="both"/>
      </w:pPr>
      <w:r>
        <w:rPr>
          <w:rFonts w:ascii="Times New Roman"/>
          <w:b w:val="false"/>
          <w:i w:val="false"/>
          <w:color w:val="000000"/>
          <w:sz w:val="28"/>
        </w:rPr>
        <w:t xml:space="preserve">
             </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14"/>
          <w:p>
            <w:pPr>
              <w:spacing w:after="20"/>
              <w:ind w:left="20"/>
              <w:jc w:val="both"/>
            </w:pPr>
            <w:r>
              <w:rPr>
                <w:rFonts w:ascii="Times New Roman"/>
                <w:b w:val="false"/>
                <w:i w:val="false"/>
                <w:color w:val="000000"/>
                <w:sz w:val="20"/>
              </w:rPr>
              <w:t>
Тип печи</w:t>
            </w:r>
          </w:p>
          <w:bookmarkEnd w:id="1814"/>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печи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состава, применяемого при рафинировании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выделяющихся вредных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ангидрид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ИАТ-1М</w:t>
            </w:r>
          </w:p>
          <w:p>
            <w:pPr>
              <w:spacing w:after="20"/>
              <w:ind w:left="20"/>
              <w:jc w:val="both"/>
            </w:pPr>
            <w:r>
              <w:rPr>
                <w:rFonts w:ascii="Times New Roman"/>
                <w:b w:val="false"/>
                <w:i w:val="false"/>
                <w:color w:val="000000"/>
                <w:sz w:val="20"/>
              </w:rPr>
              <w:t>
ИАТ-1,5</w:t>
            </w:r>
          </w:p>
          <w:p>
            <w:pPr>
              <w:spacing w:after="20"/>
              <w:ind w:left="20"/>
              <w:jc w:val="both"/>
            </w:pPr>
            <w:r>
              <w:rPr>
                <w:rFonts w:ascii="Times New Roman"/>
                <w:b w:val="false"/>
                <w:i w:val="false"/>
                <w:color w:val="000000"/>
                <w:sz w:val="20"/>
              </w:rPr>
              <w:t>
ИАТ-6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 АК7</w:t>
            </w:r>
          </w:p>
          <w:p>
            <w:pPr>
              <w:spacing w:after="20"/>
              <w:ind w:left="20"/>
              <w:jc w:val="both"/>
            </w:pPr>
            <w:r>
              <w:rPr>
                <w:rFonts w:ascii="Times New Roman"/>
                <w:b w:val="false"/>
                <w:i w:val="false"/>
                <w:color w:val="000000"/>
                <w:sz w:val="20"/>
              </w:rPr>
              <w:t>
Алюминиевый сплав АК9</w:t>
            </w:r>
          </w:p>
          <w:p>
            <w:pPr>
              <w:spacing w:after="20"/>
              <w:ind w:left="20"/>
              <w:jc w:val="both"/>
            </w:pPr>
            <w:r>
              <w:rPr>
                <w:rFonts w:ascii="Times New Roman"/>
                <w:b w:val="false"/>
                <w:i w:val="false"/>
                <w:color w:val="000000"/>
                <w:sz w:val="20"/>
              </w:rPr>
              <w:t>
Алюминиевый сплав АЛ10В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цинк</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следы</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следы</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ВНИИТМАШ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 АК7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АЛ9, АК7, АЛ10В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сплав АК21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Сан-2,5</w:t>
            </w:r>
          </w:p>
          <w:p>
            <w:pPr>
              <w:spacing w:after="20"/>
              <w:ind w:left="20"/>
              <w:jc w:val="both"/>
            </w:pPr>
            <w:r>
              <w:rPr>
                <w:rFonts w:ascii="Times New Roman"/>
                <w:b w:val="false"/>
                <w:i w:val="false"/>
                <w:color w:val="000000"/>
                <w:sz w:val="20"/>
              </w:rPr>
              <w:t>
А20000</w:t>
            </w:r>
          </w:p>
          <w:p>
            <w:pPr>
              <w:spacing w:after="20"/>
              <w:ind w:left="20"/>
              <w:jc w:val="both"/>
            </w:pPr>
            <w:r>
              <w:rPr>
                <w:rFonts w:ascii="Times New Roman"/>
                <w:b w:val="false"/>
                <w:i w:val="false"/>
                <w:color w:val="000000"/>
                <w:sz w:val="20"/>
              </w:rPr>
              <w:t>
А60000</w:t>
            </w:r>
          </w:p>
          <w:p>
            <w:pPr>
              <w:spacing w:after="20"/>
              <w:ind w:left="20"/>
              <w:jc w:val="both"/>
            </w:pPr>
            <w:r>
              <w:rPr>
                <w:rFonts w:ascii="Times New Roman"/>
                <w:b w:val="false"/>
                <w:i w:val="false"/>
                <w:color w:val="000000"/>
                <w:sz w:val="20"/>
              </w:rPr>
              <w:t>
НО-136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АК6</w:t>
            </w:r>
          </w:p>
          <w:p>
            <w:pPr>
              <w:spacing w:after="20"/>
              <w:ind w:left="20"/>
              <w:jc w:val="both"/>
            </w:pPr>
            <w:r>
              <w:rPr>
                <w:rFonts w:ascii="Times New Roman"/>
                <w:b w:val="false"/>
                <w:i w:val="false"/>
                <w:color w:val="000000"/>
                <w:sz w:val="20"/>
              </w:rPr>
              <w:t>
Алюминиевый сплав АК5М7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Хлористый цинк</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ДМК-0,5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Бронзовый сплав ОЦС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медь МФЗ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bl>
    <w:p>
      <w:pPr>
        <w:spacing w:after="0"/>
        <w:ind w:left="0"/>
        <w:jc w:val="left"/>
      </w:pPr>
      <w:r>
        <w:br/>
      </w:r>
      <w:r>
        <w:rPr>
          <w:rFonts w:ascii="Times New Roman"/>
          <w:b w:val="false"/>
          <w:i w:val="false"/>
          <w:color w:val="000000"/>
          <w:sz w:val="28"/>
        </w:rPr>
        <w:t>
</w:t>
      </w:r>
    </w:p>
    <w:bookmarkStart w:name="z2862" w:id="1815"/>
    <w:p>
      <w:pPr>
        <w:spacing w:after="0"/>
        <w:ind w:left="0"/>
        <w:jc w:val="both"/>
      </w:pPr>
      <w:r>
        <w:rPr>
          <w:rFonts w:ascii="Times New Roman"/>
          <w:b w:val="false"/>
          <w:i w:val="false"/>
          <w:color w:val="000000"/>
          <w:sz w:val="28"/>
        </w:rPr>
        <w:t>
      * измерения не проводились</w:t>
      </w:r>
    </w:p>
    <w:bookmarkEnd w:id="1815"/>
    <w:bookmarkStart w:name="z245" w:id="1816"/>
    <w:p>
      <w:pPr>
        <w:spacing w:after="0"/>
        <w:ind w:left="0"/>
        <w:jc w:val="both"/>
      </w:pPr>
      <w:r>
        <w:rPr>
          <w:rFonts w:ascii="Times New Roman"/>
          <w:b w:val="false"/>
          <w:i w:val="false"/>
          <w:color w:val="000000"/>
          <w:sz w:val="28"/>
        </w:rPr>
        <w:t>
      Таблица 15</w:t>
      </w:r>
    </w:p>
    <w:bookmarkEnd w:id="1816"/>
    <w:bookmarkStart w:name="z2863" w:id="18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Данные для расчета количества вредных веществ, выделяющихся </w:t>
      </w:r>
      <w:r>
        <w:rPr>
          <w:rFonts w:ascii="Times New Roman"/>
          <w:b/>
          <w:i w:val="false"/>
          <w:color w:val="000000"/>
          <w:sz w:val="28"/>
        </w:rPr>
        <w:t>в воздушную среду при плавке и заливке различных сплавов</w:t>
      </w:r>
    </w:p>
    <w:bookmarkEnd w:id="1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18"/>
          <w:p>
            <w:pPr>
              <w:spacing w:after="20"/>
              <w:ind w:left="20"/>
              <w:jc w:val="both"/>
            </w:pPr>
            <w:r>
              <w:rPr>
                <w:rFonts w:ascii="Times New Roman"/>
                <w:b w:val="false"/>
                <w:i w:val="false"/>
                <w:color w:val="000000"/>
                <w:sz w:val="20"/>
              </w:rPr>
              <w:t>
Сплавы</w:t>
            </w:r>
          </w:p>
          <w:bookmarkEnd w:id="18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 вредное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819"/>
          <w:p>
            <w:pPr>
              <w:spacing w:after="20"/>
              <w:ind w:left="20"/>
              <w:jc w:val="both"/>
            </w:pPr>
            <w:r>
              <w:rPr>
                <w:rFonts w:ascii="Times New Roman"/>
                <w:b w:val="false"/>
                <w:i w:val="false"/>
                <w:color w:val="000000"/>
                <w:sz w:val="20"/>
              </w:rPr>
              <w:t>
Титановые сплавы</w:t>
            </w:r>
          </w:p>
          <w:bookmarkEnd w:id="18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сплава и заливка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ДВЛ-250; НИАТ-833Д; ВДЛ-4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 двуокиси титана</w:t>
            </w:r>
          </w:p>
          <w:p>
            <w:pPr>
              <w:spacing w:after="20"/>
              <w:ind w:left="20"/>
              <w:jc w:val="both"/>
            </w:pPr>
            <w:r>
              <w:rPr>
                <w:rFonts w:ascii="Times New Roman"/>
                <w:b w:val="false"/>
                <w:i w:val="false"/>
                <w:color w:val="000000"/>
                <w:sz w:val="20"/>
              </w:rPr>
              <w:t>
аэрозоль масла</w:t>
            </w:r>
          </w:p>
          <w:p>
            <w:pPr>
              <w:spacing w:after="20"/>
              <w:ind w:left="20"/>
              <w:jc w:val="both"/>
            </w:pPr>
            <w:r>
              <w:rPr>
                <w:rFonts w:ascii="Times New Roman"/>
                <w:b w:val="false"/>
                <w:i w:val="false"/>
                <w:color w:val="000000"/>
                <w:sz w:val="20"/>
              </w:rPr>
              <w:t>
окись углерода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г/кг</w:t>
            </w:r>
          </w:p>
          <w:p>
            <w:pPr>
              <w:spacing w:after="20"/>
              <w:ind w:left="20"/>
              <w:jc w:val="both"/>
            </w:pPr>
            <w:r>
              <w:rPr>
                <w:rFonts w:ascii="Times New Roman"/>
                <w:b w:val="false"/>
                <w:i w:val="false"/>
                <w:color w:val="000000"/>
                <w:sz w:val="20"/>
              </w:rPr>
              <w:t>
4,36 г/кг</w:t>
            </w:r>
          </w:p>
          <w:p>
            <w:pPr>
              <w:spacing w:after="20"/>
              <w:ind w:left="20"/>
              <w:jc w:val="both"/>
            </w:pPr>
            <w:r>
              <w:rPr>
                <w:rFonts w:ascii="Times New Roman"/>
                <w:b w:val="false"/>
                <w:i w:val="false"/>
                <w:color w:val="000000"/>
                <w:sz w:val="20"/>
              </w:rPr>
              <w:t>
0,08 г/кг</w:t>
            </w:r>
          </w:p>
          <w:p>
            <w:pPr>
              <w:spacing w:after="20"/>
              <w:ind w:left="20"/>
              <w:jc w:val="both"/>
            </w:pPr>
            <w:r>
              <w:rPr>
                <w:rFonts w:ascii="Times New Roman"/>
                <w:b w:val="false"/>
                <w:i w:val="false"/>
                <w:color w:val="000000"/>
                <w:sz w:val="20"/>
              </w:rPr>
              <w:t>
0,17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820"/>
          <w:p>
            <w:pPr>
              <w:spacing w:after="20"/>
              <w:ind w:left="20"/>
              <w:jc w:val="both"/>
            </w:pPr>
            <w:r>
              <w:rPr>
                <w:rFonts w:ascii="Times New Roman"/>
                <w:b w:val="false"/>
                <w:i w:val="false"/>
                <w:color w:val="000000"/>
                <w:sz w:val="20"/>
              </w:rPr>
              <w:t>
Магниевые сплавы</w:t>
            </w:r>
          </w:p>
          <w:bookmarkEnd w:id="18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рабочего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Индукционная печь ЭП-500</w:t>
            </w:r>
          </w:p>
          <w:p>
            <w:pPr>
              <w:spacing w:after="20"/>
              <w:ind w:left="20"/>
              <w:jc w:val="both"/>
            </w:pPr>
            <w:r>
              <w:rPr>
                <w:rFonts w:ascii="Times New Roman"/>
                <w:b w:val="false"/>
                <w:i w:val="false"/>
                <w:color w:val="000000"/>
                <w:sz w:val="20"/>
              </w:rPr>
              <w:t>
Мазутная печь</w:t>
            </w:r>
          </w:p>
          <w:p>
            <w:pPr>
              <w:spacing w:after="20"/>
              <w:ind w:left="20"/>
              <w:jc w:val="both"/>
            </w:pPr>
            <w:r>
              <w:rPr>
                <w:rFonts w:ascii="Times New Roman"/>
                <w:b w:val="false"/>
                <w:i w:val="false"/>
                <w:color w:val="000000"/>
                <w:sz w:val="20"/>
              </w:rPr>
              <w:t>
Райта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 окиси магния окись углерода аэрозоль окиси магния окись углерода углеводороды сернистый ангидрид окиси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г/час</w:t>
            </w:r>
          </w:p>
          <w:p>
            <w:pPr>
              <w:spacing w:after="20"/>
              <w:ind w:left="20"/>
              <w:jc w:val="both"/>
            </w:pPr>
            <w:r>
              <w:rPr>
                <w:rFonts w:ascii="Times New Roman"/>
                <w:b w:val="false"/>
                <w:i w:val="false"/>
                <w:color w:val="000000"/>
                <w:sz w:val="20"/>
              </w:rPr>
              <w:t>
72,61 г/час</w:t>
            </w:r>
          </w:p>
          <w:p>
            <w:pPr>
              <w:spacing w:after="20"/>
              <w:ind w:left="20"/>
              <w:jc w:val="both"/>
            </w:pPr>
            <w:r>
              <w:rPr>
                <w:rFonts w:ascii="Times New Roman"/>
                <w:b w:val="false"/>
                <w:i w:val="false"/>
                <w:color w:val="000000"/>
                <w:sz w:val="20"/>
              </w:rPr>
              <w:t>
3,33 г/кг</w:t>
            </w:r>
          </w:p>
          <w:p>
            <w:pPr>
              <w:spacing w:after="20"/>
              <w:ind w:left="20"/>
              <w:jc w:val="both"/>
            </w:pPr>
            <w:r>
              <w:rPr>
                <w:rFonts w:ascii="Times New Roman"/>
                <w:b w:val="false"/>
                <w:i w:val="false"/>
                <w:color w:val="000000"/>
                <w:sz w:val="20"/>
              </w:rPr>
              <w:t>
6,00 г/кг</w:t>
            </w:r>
          </w:p>
          <w:p>
            <w:pPr>
              <w:spacing w:after="20"/>
              <w:ind w:left="20"/>
              <w:jc w:val="both"/>
            </w:pPr>
            <w:r>
              <w:rPr>
                <w:rFonts w:ascii="Times New Roman"/>
                <w:b w:val="false"/>
                <w:i w:val="false"/>
                <w:color w:val="000000"/>
                <w:sz w:val="20"/>
              </w:rPr>
              <w:t>
4,99 г/кг</w:t>
            </w:r>
          </w:p>
          <w:p>
            <w:pPr>
              <w:spacing w:after="20"/>
              <w:ind w:left="20"/>
              <w:jc w:val="both"/>
            </w:pPr>
            <w:r>
              <w:rPr>
                <w:rFonts w:ascii="Times New Roman"/>
                <w:b w:val="false"/>
                <w:i w:val="false"/>
                <w:color w:val="000000"/>
                <w:sz w:val="20"/>
              </w:rPr>
              <w:t>
18,14 г/кг</w:t>
            </w:r>
          </w:p>
          <w:p>
            <w:pPr>
              <w:spacing w:after="20"/>
              <w:ind w:left="20"/>
              <w:jc w:val="both"/>
            </w:pPr>
            <w:r>
              <w:rPr>
                <w:rFonts w:ascii="Times New Roman"/>
                <w:b w:val="false"/>
                <w:i w:val="false"/>
                <w:color w:val="000000"/>
                <w:sz w:val="20"/>
              </w:rPr>
              <w:t>
0,67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821"/>
          <w:p>
            <w:pPr>
              <w:spacing w:after="20"/>
              <w:ind w:left="20"/>
              <w:jc w:val="both"/>
            </w:pPr>
            <w:r>
              <w:rPr>
                <w:rFonts w:ascii="Times New Roman"/>
                <w:b w:val="false"/>
                <w:i w:val="false"/>
                <w:color w:val="000000"/>
                <w:sz w:val="20"/>
              </w:rPr>
              <w:t>
Магниевые сплавы</w:t>
            </w:r>
          </w:p>
          <w:bookmarkEnd w:id="18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Модифицирование, рафинирование</w:t>
            </w:r>
          </w:p>
          <w:p>
            <w:pPr>
              <w:spacing w:after="20"/>
              <w:ind w:left="20"/>
              <w:jc w:val="both"/>
            </w:pPr>
            <w:r>
              <w:rPr>
                <w:rFonts w:ascii="Times New Roman"/>
                <w:b w:val="false"/>
                <w:i w:val="false"/>
                <w:color w:val="000000"/>
                <w:sz w:val="20"/>
              </w:rPr>
              <w:t>
Заливка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Миксер</w:t>
            </w:r>
          </w:p>
          <w:p>
            <w:pPr>
              <w:spacing w:after="20"/>
              <w:ind w:left="20"/>
              <w:jc w:val="both"/>
            </w:pPr>
            <w:r>
              <w:rPr>
                <w:rFonts w:ascii="Times New Roman"/>
                <w:b w:val="false"/>
                <w:i w:val="false"/>
                <w:color w:val="000000"/>
                <w:sz w:val="20"/>
              </w:rPr>
              <w:t>
Ковшом, вручную, через фильтр автоматически методом направленной кристаллизации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 окиси магния</w:t>
            </w:r>
          </w:p>
          <w:p>
            <w:pPr>
              <w:spacing w:after="20"/>
              <w:ind w:left="20"/>
              <w:jc w:val="both"/>
            </w:pPr>
            <w:r>
              <w:rPr>
                <w:rFonts w:ascii="Times New Roman"/>
                <w:b w:val="false"/>
                <w:i w:val="false"/>
                <w:color w:val="000000"/>
                <w:sz w:val="20"/>
              </w:rPr>
              <w:t>
аэрозоль окиси магния</w:t>
            </w:r>
          </w:p>
          <w:p>
            <w:pPr>
              <w:spacing w:after="20"/>
              <w:ind w:left="20"/>
              <w:jc w:val="both"/>
            </w:pPr>
            <w:r>
              <w:rPr>
                <w:rFonts w:ascii="Times New Roman"/>
                <w:b w:val="false"/>
                <w:i w:val="false"/>
                <w:color w:val="000000"/>
                <w:sz w:val="20"/>
              </w:rPr>
              <w:t>
сернистый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 г/кг</w:t>
            </w:r>
          </w:p>
          <w:p>
            <w:pPr>
              <w:spacing w:after="20"/>
              <w:ind w:left="20"/>
              <w:jc w:val="both"/>
            </w:pPr>
            <w:r>
              <w:rPr>
                <w:rFonts w:ascii="Times New Roman"/>
                <w:b w:val="false"/>
                <w:i w:val="false"/>
                <w:color w:val="000000"/>
                <w:sz w:val="20"/>
              </w:rPr>
              <w:t>
0,06 г/кг</w:t>
            </w:r>
          </w:p>
          <w:p>
            <w:pPr>
              <w:spacing w:after="20"/>
              <w:ind w:left="20"/>
              <w:jc w:val="both"/>
            </w:pPr>
            <w:r>
              <w:rPr>
                <w:rFonts w:ascii="Times New Roman"/>
                <w:b w:val="false"/>
                <w:i w:val="false"/>
                <w:color w:val="000000"/>
                <w:sz w:val="20"/>
              </w:rPr>
              <w:t>
2,40-5,81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822"/>
          <w:p>
            <w:pPr>
              <w:spacing w:after="20"/>
              <w:ind w:left="20"/>
              <w:jc w:val="both"/>
            </w:pPr>
            <w:r>
              <w:rPr>
                <w:rFonts w:ascii="Times New Roman"/>
                <w:b w:val="false"/>
                <w:i w:val="false"/>
                <w:color w:val="000000"/>
                <w:sz w:val="20"/>
              </w:rPr>
              <w:t>
Стали (основа-железо, хром никель. марганец)</w:t>
            </w:r>
          </w:p>
          <w:bookmarkEnd w:id="18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заливка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Высокочастотная печь модели ИСТ-016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окиси железа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г/кг</w:t>
            </w:r>
          </w:p>
          <w:p>
            <w:pPr>
              <w:spacing w:after="20"/>
              <w:ind w:left="20"/>
              <w:jc w:val="both"/>
            </w:pPr>
            <w:r>
              <w:rPr>
                <w:rFonts w:ascii="Times New Roman"/>
                <w:b w:val="false"/>
                <w:i w:val="false"/>
                <w:color w:val="000000"/>
                <w:sz w:val="20"/>
              </w:rPr>
              <w:t>
0,06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823"/>
          <w:p>
            <w:pPr>
              <w:spacing w:after="20"/>
              <w:ind w:left="20"/>
              <w:jc w:val="both"/>
            </w:pPr>
            <w:r>
              <w:rPr>
                <w:rFonts w:ascii="Times New Roman"/>
                <w:b w:val="false"/>
                <w:i w:val="false"/>
                <w:color w:val="000000"/>
                <w:sz w:val="20"/>
              </w:rPr>
              <w:t>
Жаропрочные сплавы</w:t>
            </w:r>
          </w:p>
          <w:bookmarkEnd w:id="18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заливка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Индукционная вакуумная печь УППФ-ТАМ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азота</w:t>
            </w:r>
          </w:p>
          <w:p>
            <w:pPr>
              <w:spacing w:after="20"/>
              <w:ind w:left="20"/>
              <w:jc w:val="both"/>
            </w:pPr>
            <w:r>
              <w:rPr>
                <w:rFonts w:ascii="Times New Roman"/>
                <w:b w:val="false"/>
                <w:i w:val="false"/>
                <w:color w:val="000000"/>
                <w:sz w:val="20"/>
              </w:rPr>
              <w:t>
аэрозоль масла</w:t>
            </w:r>
          </w:p>
          <w:p>
            <w:pPr>
              <w:spacing w:after="20"/>
              <w:ind w:left="20"/>
              <w:jc w:val="both"/>
            </w:pPr>
            <w:r>
              <w:rPr>
                <w:rFonts w:ascii="Times New Roman"/>
                <w:b w:val="false"/>
                <w:i w:val="false"/>
                <w:color w:val="000000"/>
                <w:sz w:val="20"/>
              </w:rPr>
              <w:t>
аэрозоль никеля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 г/кг</w:t>
            </w:r>
          </w:p>
          <w:p>
            <w:pPr>
              <w:spacing w:after="20"/>
              <w:ind w:left="20"/>
              <w:jc w:val="both"/>
            </w:pPr>
            <w:r>
              <w:rPr>
                <w:rFonts w:ascii="Times New Roman"/>
                <w:b w:val="false"/>
                <w:i w:val="false"/>
                <w:color w:val="000000"/>
                <w:sz w:val="20"/>
              </w:rPr>
              <w:t>
0,33 г/кг</w:t>
            </w:r>
          </w:p>
          <w:p>
            <w:pPr>
              <w:spacing w:after="20"/>
              <w:ind w:left="20"/>
              <w:jc w:val="both"/>
            </w:pPr>
            <w:r>
              <w:rPr>
                <w:rFonts w:ascii="Times New Roman"/>
                <w:b w:val="false"/>
                <w:i w:val="false"/>
                <w:color w:val="000000"/>
                <w:sz w:val="20"/>
              </w:rPr>
              <w:t>
0,33 г/кг</w:t>
            </w:r>
          </w:p>
          <w:p>
            <w:pPr>
              <w:spacing w:after="20"/>
              <w:ind w:left="20"/>
              <w:jc w:val="both"/>
            </w:pPr>
            <w:r>
              <w:rPr>
                <w:rFonts w:ascii="Times New Roman"/>
                <w:b w:val="false"/>
                <w:i w:val="false"/>
                <w:color w:val="000000"/>
                <w:sz w:val="20"/>
              </w:rPr>
              <w:t>
0,003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824"/>
          <w:p>
            <w:pPr>
              <w:spacing w:after="20"/>
              <w:ind w:left="20"/>
              <w:jc w:val="both"/>
            </w:pPr>
            <w:r>
              <w:rPr>
                <w:rFonts w:ascii="Times New Roman"/>
                <w:b w:val="false"/>
                <w:i w:val="false"/>
                <w:color w:val="000000"/>
                <w:sz w:val="20"/>
              </w:rPr>
              <w:t>
Магниевые сплавы (железо-основа, кобальт, никель, алюминий)</w:t>
            </w:r>
          </w:p>
          <w:bookmarkEnd w:id="18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w:t>
            </w:r>
          </w:p>
          <w:p>
            <w:pPr>
              <w:spacing w:after="20"/>
              <w:ind w:left="20"/>
              <w:jc w:val="both"/>
            </w:pPr>
            <w:r>
              <w:rPr>
                <w:rFonts w:ascii="Times New Roman"/>
                <w:b w:val="false"/>
                <w:i w:val="false"/>
                <w:color w:val="000000"/>
                <w:sz w:val="20"/>
              </w:rPr>
              <w:t>
Заливка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Высокочастотная печь модели ИСТ-016</w:t>
            </w:r>
          </w:p>
          <w:p>
            <w:pPr>
              <w:spacing w:after="20"/>
              <w:ind w:left="20"/>
              <w:jc w:val="both"/>
            </w:pPr>
            <w:r>
              <w:rPr>
                <w:rFonts w:ascii="Times New Roman"/>
                <w:b w:val="false"/>
                <w:i w:val="false"/>
                <w:color w:val="000000"/>
                <w:sz w:val="20"/>
              </w:rPr>
              <w:t>
Ручная ковшом на плацу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окиси железа</w:t>
            </w:r>
          </w:p>
          <w:p>
            <w:pPr>
              <w:spacing w:after="20"/>
              <w:ind w:left="20"/>
              <w:jc w:val="both"/>
            </w:pPr>
            <w:r>
              <w:rPr>
                <w:rFonts w:ascii="Times New Roman"/>
                <w:b w:val="false"/>
                <w:i w:val="false"/>
                <w:color w:val="000000"/>
                <w:sz w:val="20"/>
              </w:rPr>
              <w:t>
аэрозоль кобальта</w:t>
            </w:r>
          </w:p>
          <w:p>
            <w:pPr>
              <w:spacing w:after="20"/>
              <w:ind w:left="20"/>
              <w:jc w:val="both"/>
            </w:pPr>
            <w:r>
              <w:rPr>
                <w:rFonts w:ascii="Times New Roman"/>
                <w:b w:val="false"/>
                <w:i w:val="false"/>
                <w:color w:val="000000"/>
                <w:sz w:val="20"/>
              </w:rPr>
              <w:t>
аэрозоль никеля</w:t>
            </w:r>
          </w:p>
          <w:p>
            <w:pPr>
              <w:spacing w:after="20"/>
              <w:ind w:left="20"/>
              <w:jc w:val="both"/>
            </w:pPr>
            <w:r>
              <w:rPr>
                <w:rFonts w:ascii="Times New Roman"/>
                <w:b w:val="false"/>
                <w:i w:val="false"/>
                <w:color w:val="000000"/>
                <w:sz w:val="20"/>
              </w:rPr>
              <w:t>
аэрозоль алюминия</w:t>
            </w:r>
          </w:p>
          <w:p>
            <w:pPr>
              <w:spacing w:after="20"/>
              <w:ind w:left="20"/>
              <w:jc w:val="both"/>
            </w:pPr>
            <w:r>
              <w:rPr>
                <w:rFonts w:ascii="Times New Roman"/>
                <w:b w:val="false"/>
                <w:i w:val="false"/>
                <w:color w:val="000000"/>
                <w:sz w:val="20"/>
              </w:rPr>
              <w:t>
аэрозоль кобальта</w:t>
            </w:r>
          </w:p>
          <w:p>
            <w:pPr>
              <w:spacing w:after="20"/>
              <w:ind w:left="20"/>
              <w:jc w:val="both"/>
            </w:pPr>
            <w:r>
              <w:rPr>
                <w:rFonts w:ascii="Times New Roman"/>
                <w:b w:val="false"/>
                <w:i w:val="false"/>
                <w:color w:val="000000"/>
                <w:sz w:val="20"/>
              </w:rPr>
              <w:t>
аэрозоль окиси железа</w:t>
            </w:r>
          </w:p>
          <w:p>
            <w:pPr>
              <w:spacing w:after="20"/>
              <w:ind w:left="20"/>
              <w:jc w:val="both"/>
            </w:pPr>
            <w:r>
              <w:rPr>
                <w:rFonts w:ascii="Times New Roman"/>
                <w:b w:val="false"/>
                <w:i w:val="false"/>
                <w:color w:val="000000"/>
                <w:sz w:val="20"/>
              </w:rPr>
              <w:t>
аэрозоль никеля</w:t>
            </w:r>
          </w:p>
          <w:p>
            <w:pPr>
              <w:spacing w:after="20"/>
              <w:ind w:left="20"/>
              <w:jc w:val="both"/>
            </w:pPr>
            <w:r>
              <w:rPr>
                <w:rFonts w:ascii="Times New Roman"/>
                <w:b w:val="false"/>
                <w:i w:val="false"/>
                <w:color w:val="000000"/>
                <w:sz w:val="20"/>
              </w:rPr>
              <w:t>
аэрозоль алюминия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27,89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6,5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1,86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10,63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0,01 г/кг</w:t>
            </w:r>
          </w:p>
          <w:p>
            <w:pPr>
              <w:spacing w:after="20"/>
              <w:ind w:left="20"/>
              <w:jc w:val="both"/>
            </w:pPr>
            <w:r>
              <w:rPr>
                <w:rFonts w:ascii="Times New Roman"/>
                <w:b w:val="false"/>
                <w:i w:val="false"/>
                <w:color w:val="000000"/>
                <w:sz w:val="20"/>
              </w:rPr>
              <w:t>
0,03 г/кг</w:t>
            </w:r>
          </w:p>
          <w:p>
            <w:pPr>
              <w:spacing w:after="20"/>
              <w:ind w:left="20"/>
              <w:jc w:val="both"/>
            </w:pPr>
            <w:r>
              <w:rPr>
                <w:rFonts w:ascii="Times New Roman"/>
                <w:b w:val="false"/>
                <w:i w:val="false"/>
                <w:color w:val="000000"/>
                <w:sz w:val="20"/>
              </w:rPr>
              <w:t>
0,001 г/кг</w:t>
            </w:r>
          </w:p>
          <w:p>
            <w:pPr>
              <w:spacing w:after="20"/>
              <w:ind w:left="20"/>
              <w:jc w:val="both"/>
            </w:pPr>
            <w:r>
              <w:rPr>
                <w:rFonts w:ascii="Times New Roman"/>
                <w:b w:val="false"/>
                <w:i w:val="false"/>
                <w:color w:val="000000"/>
                <w:sz w:val="20"/>
              </w:rPr>
              <w:t>
0,01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825"/>
          <w:p>
            <w:pPr>
              <w:spacing w:after="20"/>
              <w:ind w:left="20"/>
              <w:jc w:val="both"/>
            </w:pPr>
            <w:r>
              <w:rPr>
                <w:rFonts w:ascii="Times New Roman"/>
                <w:b w:val="false"/>
                <w:i w:val="false"/>
                <w:color w:val="000000"/>
                <w:sz w:val="20"/>
              </w:rPr>
              <w:t>
алюминиевые сплавы</w:t>
            </w:r>
          </w:p>
          <w:bookmarkEnd w:id="18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рабочего сплава</w:t>
            </w:r>
          </w:p>
          <w:p>
            <w:pPr>
              <w:spacing w:after="20"/>
              <w:ind w:left="20"/>
              <w:jc w:val="both"/>
            </w:pPr>
            <w:r>
              <w:rPr>
                <w:rFonts w:ascii="Times New Roman"/>
                <w:b w:val="false"/>
                <w:i w:val="false"/>
                <w:color w:val="000000"/>
                <w:sz w:val="20"/>
              </w:rPr>
              <w:t>
Заливка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Раздаточные печи</w:t>
            </w:r>
          </w:p>
          <w:p>
            <w:pPr>
              <w:spacing w:after="20"/>
              <w:ind w:left="20"/>
              <w:jc w:val="both"/>
            </w:pPr>
            <w:r>
              <w:rPr>
                <w:rFonts w:ascii="Times New Roman"/>
                <w:b w:val="false"/>
                <w:i w:val="false"/>
                <w:color w:val="000000"/>
                <w:sz w:val="20"/>
              </w:rPr>
              <w:t>
Ковшом, вручную</w:t>
            </w:r>
          </w:p>
          <w:p>
            <w:pPr>
              <w:spacing w:after="20"/>
              <w:ind w:left="20"/>
              <w:jc w:val="both"/>
            </w:pPr>
            <w:r>
              <w:rPr>
                <w:rFonts w:ascii="Times New Roman"/>
                <w:b w:val="false"/>
                <w:i w:val="false"/>
                <w:color w:val="000000"/>
                <w:sz w:val="20"/>
              </w:rPr>
              <w:t>
Под давлением станок модели 71107 состава смазки: пчелиный воск, трансформаторное масло или цилиндровое</w:t>
            </w:r>
          </w:p>
          <w:p>
            <w:pPr>
              <w:spacing w:after="20"/>
              <w:ind w:left="20"/>
              <w:jc w:val="both"/>
            </w:pPr>
            <w:r>
              <w:rPr>
                <w:rFonts w:ascii="Times New Roman"/>
                <w:b w:val="false"/>
                <w:i w:val="false"/>
                <w:color w:val="000000"/>
                <w:sz w:val="20"/>
              </w:rPr>
              <w:t>
Состав смазки: керосин, воск</w:t>
            </w:r>
          </w:p>
          <w:p>
            <w:pPr>
              <w:spacing w:after="20"/>
              <w:ind w:left="20"/>
              <w:jc w:val="both"/>
            </w:pPr>
            <w:r>
              <w:rPr>
                <w:rFonts w:ascii="Times New Roman"/>
                <w:b w:val="false"/>
                <w:i w:val="false"/>
                <w:color w:val="000000"/>
                <w:sz w:val="20"/>
              </w:rPr>
              <w:t>
Состав смазки: церезин, воск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алюминия</w:t>
            </w:r>
          </w:p>
          <w:p>
            <w:pPr>
              <w:spacing w:after="20"/>
              <w:ind w:left="20"/>
              <w:jc w:val="both"/>
            </w:pPr>
            <w:r>
              <w:rPr>
                <w:rFonts w:ascii="Times New Roman"/>
                <w:b w:val="false"/>
                <w:i w:val="false"/>
                <w:color w:val="000000"/>
                <w:sz w:val="20"/>
              </w:rPr>
              <w:t>
аэрозоль алюминия</w:t>
            </w:r>
          </w:p>
          <w:p>
            <w:pPr>
              <w:spacing w:after="20"/>
              <w:ind w:left="20"/>
              <w:jc w:val="both"/>
            </w:pPr>
            <w:r>
              <w:rPr>
                <w:rFonts w:ascii="Times New Roman"/>
                <w:b w:val="false"/>
                <w:i w:val="false"/>
                <w:color w:val="000000"/>
                <w:sz w:val="20"/>
              </w:rPr>
              <w:t>
аэрозоль алюминия</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масла</w:t>
            </w:r>
          </w:p>
          <w:p>
            <w:pPr>
              <w:spacing w:after="20"/>
              <w:ind w:left="20"/>
              <w:jc w:val="both"/>
            </w:pPr>
            <w:r>
              <w:rPr>
                <w:rFonts w:ascii="Times New Roman"/>
                <w:b w:val="false"/>
                <w:i w:val="false"/>
                <w:color w:val="000000"/>
                <w:sz w:val="20"/>
              </w:rPr>
              <w:t>
аэрозоль алюминиевая</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алюминиевая</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18,11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0,1 г/кг</w:t>
            </w:r>
          </w:p>
          <w:p>
            <w:pPr>
              <w:spacing w:after="20"/>
              <w:ind w:left="20"/>
              <w:jc w:val="both"/>
            </w:pPr>
            <w:r>
              <w:rPr>
                <w:rFonts w:ascii="Times New Roman"/>
                <w:b w:val="false"/>
                <w:i w:val="false"/>
                <w:color w:val="000000"/>
                <w:sz w:val="20"/>
              </w:rPr>
              <w:t>
0,09 г/кг</w:t>
            </w:r>
          </w:p>
          <w:p>
            <w:pPr>
              <w:spacing w:after="20"/>
              <w:ind w:left="20"/>
              <w:jc w:val="both"/>
            </w:pPr>
            <w:r>
              <w:rPr>
                <w:rFonts w:ascii="Times New Roman"/>
                <w:b w:val="false"/>
                <w:i w:val="false"/>
                <w:color w:val="000000"/>
                <w:sz w:val="20"/>
              </w:rPr>
              <w:t>
0,16 г/кг</w:t>
            </w:r>
          </w:p>
          <w:p>
            <w:pPr>
              <w:spacing w:after="20"/>
              <w:ind w:left="20"/>
              <w:jc w:val="both"/>
            </w:pPr>
            <w:r>
              <w:rPr>
                <w:rFonts w:ascii="Times New Roman"/>
                <w:b w:val="false"/>
                <w:i w:val="false"/>
                <w:color w:val="000000"/>
                <w:sz w:val="20"/>
              </w:rPr>
              <w:t>
0,08 г/кг</w:t>
            </w:r>
          </w:p>
          <w:p>
            <w:pPr>
              <w:spacing w:after="20"/>
              <w:ind w:left="20"/>
              <w:jc w:val="both"/>
            </w:pPr>
            <w:r>
              <w:rPr>
                <w:rFonts w:ascii="Times New Roman"/>
                <w:b w:val="false"/>
                <w:i w:val="false"/>
                <w:color w:val="000000"/>
                <w:sz w:val="20"/>
              </w:rPr>
              <w:t>
0,04 г/кг</w:t>
            </w:r>
          </w:p>
          <w:p>
            <w:pPr>
              <w:spacing w:after="20"/>
              <w:ind w:left="20"/>
              <w:jc w:val="both"/>
            </w:pPr>
            <w:r>
              <w:rPr>
                <w:rFonts w:ascii="Times New Roman"/>
                <w:b w:val="false"/>
                <w:i w:val="false"/>
                <w:color w:val="000000"/>
                <w:sz w:val="20"/>
              </w:rPr>
              <w:t>
0,09 г/кг</w:t>
            </w:r>
          </w:p>
          <w:p>
            <w:pPr>
              <w:spacing w:after="20"/>
              <w:ind w:left="20"/>
              <w:jc w:val="both"/>
            </w:pPr>
            <w:r>
              <w:rPr>
                <w:rFonts w:ascii="Times New Roman"/>
                <w:b w:val="false"/>
                <w:i w:val="false"/>
                <w:color w:val="000000"/>
                <w:sz w:val="20"/>
              </w:rPr>
              <w:t>
4,36 г/кг</w:t>
            </w:r>
          </w:p>
          <w:p>
            <w:pPr>
              <w:spacing w:after="20"/>
              <w:ind w:left="20"/>
              <w:jc w:val="both"/>
            </w:pPr>
            <w:r>
              <w:rPr>
                <w:rFonts w:ascii="Times New Roman"/>
                <w:b w:val="false"/>
                <w:i w:val="false"/>
                <w:color w:val="000000"/>
                <w:sz w:val="20"/>
              </w:rPr>
              <w:t>
0,12 г/кг</w:t>
            </w:r>
          </w:p>
          <w:p>
            <w:pPr>
              <w:spacing w:after="20"/>
              <w:ind w:left="20"/>
              <w:jc w:val="both"/>
            </w:pPr>
            <w:r>
              <w:rPr>
                <w:rFonts w:ascii="Times New Roman"/>
                <w:b w:val="false"/>
                <w:i w:val="false"/>
                <w:color w:val="000000"/>
                <w:sz w:val="20"/>
              </w:rPr>
              <w:t>
0,09 г/кг</w:t>
            </w:r>
          </w:p>
          <w:p>
            <w:pPr>
              <w:spacing w:after="20"/>
              <w:ind w:left="20"/>
              <w:jc w:val="both"/>
            </w:pPr>
            <w:r>
              <w:rPr>
                <w:rFonts w:ascii="Times New Roman"/>
                <w:b w:val="false"/>
                <w:i w:val="false"/>
                <w:color w:val="000000"/>
                <w:sz w:val="20"/>
              </w:rPr>
              <w:t>
0,39 г/кг</w:t>
            </w:r>
          </w:p>
          <w:p>
            <w:pPr>
              <w:spacing w:after="20"/>
              <w:ind w:left="20"/>
              <w:jc w:val="both"/>
            </w:pPr>
            <w:r>
              <w:rPr>
                <w:rFonts w:ascii="Times New Roman"/>
                <w:b w:val="false"/>
                <w:i w:val="false"/>
                <w:color w:val="000000"/>
                <w:sz w:val="20"/>
              </w:rPr>
              <w:t>
0,07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826"/>
          <w:p>
            <w:pPr>
              <w:spacing w:after="20"/>
              <w:ind w:left="20"/>
              <w:jc w:val="both"/>
            </w:pPr>
            <w:r>
              <w:rPr>
                <w:rFonts w:ascii="Times New Roman"/>
                <w:b w:val="false"/>
                <w:i w:val="false"/>
                <w:color w:val="000000"/>
                <w:sz w:val="20"/>
              </w:rPr>
              <w:t>
Латунные сплавы</w:t>
            </w:r>
          </w:p>
          <w:bookmarkEnd w:id="18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сплава</w:t>
            </w:r>
          </w:p>
          <w:p>
            <w:pPr>
              <w:spacing w:after="20"/>
              <w:ind w:left="20"/>
              <w:jc w:val="both"/>
            </w:pPr>
            <w:r>
              <w:rPr>
                <w:rFonts w:ascii="Times New Roman"/>
                <w:b w:val="false"/>
                <w:i w:val="false"/>
                <w:color w:val="000000"/>
                <w:sz w:val="20"/>
              </w:rPr>
              <w:t>
Заливка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Селитонал печь ТГ-100</w:t>
            </w:r>
          </w:p>
          <w:p>
            <w:pPr>
              <w:spacing w:after="20"/>
              <w:ind w:left="20"/>
              <w:jc w:val="both"/>
            </w:pPr>
            <w:r>
              <w:rPr>
                <w:rFonts w:ascii="Times New Roman"/>
                <w:b w:val="false"/>
                <w:i w:val="false"/>
                <w:color w:val="000000"/>
                <w:sz w:val="20"/>
              </w:rPr>
              <w:t>
Ковшом на плацу (состав смазки: церезин, воск)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окиси цинка</w:t>
            </w:r>
          </w:p>
          <w:p>
            <w:pPr>
              <w:spacing w:after="20"/>
              <w:ind w:left="20"/>
              <w:jc w:val="both"/>
            </w:pPr>
            <w:r>
              <w:rPr>
                <w:rFonts w:ascii="Times New Roman"/>
                <w:b w:val="false"/>
                <w:i w:val="false"/>
                <w:color w:val="000000"/>
                <w:sz w:val="20"/>
              </w:rPr>
              <w:t>
аэрозоль окиси меди</w:t>
            </w:r>
          </w:p>
          <w:p>
            <w:pPr>
              <w:spacing w:after="20"/>
              <w:ind w:left="20"/>
              <w:jc w:val="both"/>
            </w:pPr>
            <w:r>
              <w:rPr>
                <w:rFonts w:ascii="Times New Roman"/>
                <w:b w:val="false"/>
                <w:i w:val="false"/>
                <w:color w:val="000000"/>
                <w:sz w:val="20"/>
              </w:rPr>
              <w:t>
аэрозоль свинца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окиси цинка</w:t>
            </w:r>
          </w:p>
          <w:p>
            <w:pPr>
              <w:spacing w:after="20"/>
              <w:ind w:left="20"/>
              <w:jc w:val="both"/>
            </w:pPr>
            <w:r>
              <w:rPr>
                <w:rFonts w:ascii="Times New Roman"/>
                <w:b w:val="false"/>
                <w:i w:val="false"/>
                <w:color w:val="000000"/>
                <w:sz w:val="20"/>
              </w:rPr>
              <w:t>
аэрозоль окиси меди</w:t>
            </w:r>
          </w:p>
          <w:p>
            <w:pPr>
              <w:spacing w:after="20"/>
              <w:ind w:left="20"/>
              <w:jc w:val="both"/>
            </w:pPr>
            <w:r>
              <w:rPr>
                <w:rFonts w:ascii="Times New Roman"/>
                <w:b w:val="false"/>
                <w:i w:val="false"/>
                <w:color w:val="000000"/>
                <w:sz w:val="20"/>
              </w:rPr>
              <w:t>
аэрозоль свинца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0,06 г/кг</w:t>
            </w:r>
          </w:p>
          <w:p>
            <w:pPr>
              <w:spacing w:after="20"/>
              <w:ind w:left="20"/>
              <w:jc w:val="both"/>
            </w:pPr>
            <w:r>
              <w:rPr>
                <w:rFonts w:ascii="Times New Roman"/>
                <w:b w:val="false"/>
                <w:i w:val="false"/>
                <w:color w:val="000000"/>
                <w:sz w:val="20"/>
              </w:rPr>
              <w:t>
17,30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0,11 г/кг</w:t>
            </w:r>
          </w:p>
          <w:p>
            <w:pPr>
              <w:spacing w:after="20"/>
              <w:ind w:left="20"/>
              <w:jc w:val="both"/>
            </w:pPr>
            <w:r>
              <w:rPr>
                <w:rFonts w:ascii="Times New Roman"/>
                <w:b w:val="false"/>
                <w:i w:val="false"/>
                <w:color w:val="000000"/>
                <w:sz w:val="20"/>
              </w:rPr>
              <w:t>
0,43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0,04 г/кг</w:t>
            </w:r>
          </w:p>
          <w:p>
            <w:pPr>
              <w:spacing w:after="20"/>
              <w:ind w:left="20"/>
              <w:jc w:val="both"/>
            </w:pPr>
            <w:r>
              <w:rPr>
                <w:rFonts w:ascii="Times New Roman"/>
                <w:b w:val="false"/>
                <w:i w:val="false"/>
                <w:color w:val="000000"/>
                <w:sz w:val="20"/>
              </w:rPr>
              <w:t>
0,21 г/час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0,001 г/кг</w:t>
            </w:r>
          </w:p>
          <w:p>
            <w:pPr>
              <w:spacing w:after="20"/>
              <w:ind w:left="20"/>
              <w:jc w:val="both"/>
            </w:pPr>
            <w:r>
              <w:rPr>
                <w:rFonts w:ascii="Times New Roman"/>
                <w:b w:val="false"/>
                <w:i w:val="false"/>
                <w:color w:val="000000"/>
                <w:sz w:val="20"/>
              </w:rPr>
              <w:t>
0,89 г/кг</w:t>
            </w:r>
          </w:p>
          <w:p>
            <w:pPr>
              <w:spacing w:after="20"/>
              <w:ind w:left="20"/>
              <w:jc w:val="both"/>
            </w:pPr>
            <w:r>
              <w:rPr>
                <w:rFonts w:ascii="Times New Roman"/>
                <w:b w:val="false"/>
                <w:i w:val="false"/>
                <w:color w:val="000000"/>
                <w:sz w:val="20"/>
              </w:rPr>
              <w:t>
0,90 г/кг</w:t>
            </w:r>
          </w:p>
          <w:p>
            <w:pPr>
              <w:spacing w:after="20"/>
              <w:ind w:left="20"/>
              <w:jc w:val="both"/>
            </w:pPr>
            <w:r>
              <w:rPr>
                <w:rFonts w:ascii="Times New Roman"/>
                <w:b w:val="false"/>
                <w:i w:val="false"/>
                <w:color w:val="000000"/>
                <w:sz w:val="20"/>
              </w:rPr>
              <w:t>
0,08 г/кг</w:t>
            </w:r>
          </w:p>
          <w:p>
            <w:pPr>
              <w:spacing w:after="20"/>
              <w:ind w:left="20"/>
              <w:jc w:val="both"/>
            </w:pPr>
            <w:r>
              <w:rPr>
                <w:rFonts w:ascii="Times New Roman"/>
                <w:b w:val="false"/>
                <w:i w:val="false"/>
                <w:color w:val="000000"/>
                <w:sz w:val="20"/>
              </w:rPr>
              <w:t>
0,03 г/кг</w:t>
            </w:r>
          </w:p>
          <w:p>
            <w:pPr>
              <w:spacing w:after="20"/>
              <w:ind w:left="20"/>
              <w:jc w:val="both"/>
            </w:pPr>
            <w:r>
              <w:rPr>
                <w:rFonts w:ascii="Times New Roman"/>
                <w:b w:val="false"/>
                <w:i w:val="false"/>
                <w:color w:val="000000"/>
                <w:sz w:val="20"/>
              </w:rPr>
              <w:t>
0,001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827"/>
          <w:p>
            <w:pPr>
              <w:spacing w:after="20"/>
              <w:ind w:left="20"/>
              <w:jc w:val="both"/>
            </w:pPr>
            <w:r>
              <w:rPr>
                <w:rFonts w:ascii="Times New Roman"/>
                <w:b w:val="false"/>
                <w:i w:val="false"/>
                <w:color w:val="000000"/>
                <w:sz w:val="20"/>
              </w:rPr>
              <w:t>
Свинцовые сурьмянистые сплавы</w:t>
            </w:r>
          </w:p>
          <w:bookmarkEnd w:id="18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Чугунный тигель в печи с электрообогревном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пыль</w:t>
            </w:r>
          </w:p>
          <w:p>
            <w:pPr>
              <w:spacing w:after="20"/>
              <w:ind w:left="20"/>
              <w:jc w:val="both"/>
            </w:pPr>
            <w:r>
              <w:rPr>
                <w:rFonts w:ascii="Times New Roman"/>
                <w:b w:val="false"/>
                <w:i w:val="false"/>
                <w:color w:val="000000"/>
                <w:sz w:val="20"/>
              </w:rPr>
              <w:t>
аэрозоль свинца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г/кг</w:t>
            </w:r>
          </w:p>
          <w:p>
            <w:pPr>
              <w:spacing w:after="20"/>
              <w:ind w:left="20"/>
              <w:jc w:val="both"/>
            </w:pPr>
            <w:r>
              <w:rPr>
                <w:rFonts w:ascii="Times New Roman"/>
                <w:b w:val="false"/>
                <w:i w:val="false"/>
                <w:color w:val="000000"/>
                <w:sz w:val="20"/>
              </w:rPr>
              <w:t>
0,016 г/кг</w:t>
            </w:r>
          </w:p>
          <w:p>
            <w:pPr>
              <w:spacing w:after="20"/>
              <w:ind w:left="20"/>
              <w:jc w:val="both"/>
            </w:pPr>
            <w:r>
              <w:rPr>
                <w:rFonts w:ascii="Times New Roman"/>
                <w:b w:val="false"/>
                <w:i w:val="false"/>
                <w:color w:val="000000"/>
                <w:sz w:val="20"/>
              </w:rPr>
              <w:t>
0,08 г/кг</w:t>
            </w:r>
          </w:p>
          <w:p>
            <w:pPr>
              <w:spacing w:after="20"/>
              <w:ind w:left="20"/>
              <w:jc w:val="both"/>
            </w:pPr>
            <w:r>
              <w:rPr>
                <w:rFonts w:ascii="Times New Roman"/>
                <w:b w:val="false"/>
                <w:i w:val="false"/>
                <w:color w:val="000000"/>
                <w:sz w:val="20"/>
              </w:rPr>
              <w:t>
0,007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28"/>
          <w:p>
            <w:pPr>
              <w:spacing w:after="20"/>
              <w:ind w:left="20"/>
              <w:jc w:val="both"/>
            </w:pPr>
            <w:r>
              <w:rPr>
                <w:rFonts w:ascii="Times New Roman"/>
                <w:b w:val="false"/>
                <w:i w:val="false"/>
                <w:color w:val="000000"/>
                <w:sz w:val="20"/>
              </w:rPr>
              <w:t>
Цинковое литье</w:t>
            </w:r>
          </w:p>
          <w:bookmarkEnd w:id="18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 г/кг</w:t>
            </w:r>
          </w:p>
          <w:p>
            <w:pPr>
              <w:spacing w:after="20"/>
              <w:ind w:left="20"/>
              <w:jc w:val="both"/>
            </w:pPr>
            <w:r>
              <w:rPr>
                <w:rFonts w:ascii="Times New Roman"/>
                <w:b w:val="false"/>
                <w:i w:val="false"/>
                <w:color w:val="000000"/>
                <w:sz w:val="20"/>
              </w:rPr>
              <w:t>
0,01 г/кг</w:t>
            </w:r>
          </w:p>
          <w:p>
            <w:pPr>
              <w:spacing w:after="20"/>
              <w:ind w:left="20"/>
              <w:jc w:val="both"/>
            </w:pPr>
            <w:r>
              <w:rPr>
                <w:rFonts w:ascii="Times New Roman"/>
                <w:b w:val="false"/>
                <w:i w:val="false"/>
                <w:color w:val="000000"/>
                <w:sz w:val="20"/>
              </w:rPr>
              <w:t>
0,24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829"/>
          <w:p>
            <w:pPr>
              <w:spacing w:after="20"/>
              <w:ind w:left="20"/>
              <w:jc w:val="both"/>
            </w:pPr>
            <w:r>
              <w:rPr>
                <w:rFonts w:ascii="Times New Roman"/>
                <w:b w:val="false"/>
                <w:i w:val="false"/>
                <w:color w:val="000000"/>
                <w:sz w:val="20"/>
              </w:rPr>
              <w:t>
Сплав ВУДА</w:t>
            </w:r>
          </w:p>
          <w:bookmarkEnd w:id="18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Индукционная печь ЗДИ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свинца</w:t>
            </w:r>
          </w:p>
          <w:p>
            <w:pPr>
              <w:spacing w:after="20"/>
              <w:ind w:left="20"/>
              <w:jc w:val="both"/>
            </w:pPr>
            <w:r>
              <w:rPr>
                <w:rFonts w:ascii="Times New Roman"/>
                <w:b w:val="false"/>
                <w:i w:val="false"/>
                <w:color w:val="000000"/>
                <w:sz w:val="20"/>
              </w:rPr>
              <w:t>
аэрозоль олова и висмута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 г/кг</w:t>
            </w:r>
          </w:p>
          <w:p>
            <w:pPr>
              <w:spacing w:after="20"/>
              <w:ind w:left="20"/>
              <w:jc w:val="both"/>
            </w:pPr>
            <w:r>
              <w:rPr>
                <w:rFonts w:ascii="Times New Roman"/>
                <w:b w:val="false"/>
                <w:i w:val="false"/>
                <w:color w:val="000000"/>
                <w:sz w:val="20"/>
              </w:rPr>
              <w:t>
0,0002 г/кг</w:t>
            </w:r>
          </w:p>
          <w:p>
            <w:pPr>
              <w:spacing w:after="20"/>
              <w:ind w:left="20"/>
              <w:jc w:val="both"/>
            </w:pPr>
            <w:r>
              <w:rPr>
                <w:rFonts w:ascii="Times New Roman"/>
                <w:b w:val="false"/>
                <w:i w:val="false"/>
                <w:color w:val="000000"/>
                <w:sz w:val="20"/>
              </w:rPr>
              <w:t>
0,007 г/кг</w:t>
            </w:r>
          </w:p>
        </w:tc>
      </w:tr>
    </w:tbl>
    <w:p>
      <w:pPr>
        <w:spacing w:after="0"/>
        <w:ind w:left="0"/>
        <w:jc w:val="left"/>
      </w:pPr>
      <w:r>
        <w:br/>
      </w:r>
      <w:r>
        <w:rPr>
          <w:rFonts w:ascii="Times New Roman"/>
          <w:b w:val="false"/>
          <w:i w:val="false"/>
          <w:color w:val="000000"/>
          <w:sz w:val="28"/>
        </w:rPr>
        <w:t>
</w:t>
      </w:r>
    </w:p>
    <w:bookmarkStart w:name="z246" w:id="1830"/>
    <w:p>
      <w:pPr>
        <w:spacing w:after="0"/>
        <w:ind w:left="0"/>
        <w:jc w:val="both"/>
      </w:pPr>
      <w:r>
        <w:rPr>
          <w:rFonts w:ascii="Times New Roman"/>
          <w:b w:val="false"/>
          <w:i w:val="false"/>
          <w:color w:val="000000"/>
          <w:sz w:val="28"/>
        </w:rPr>
        <w:t>
      Таблица 16</w:t>
      </w:r>
    </w:p>
    <w:bookmarkEnd w:id="1830"/>
    <w:bookmarkStart w:name="z2877" w:id="1831"/>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пыли на участках складирования и транспортирования шихтовых материалов</w:t>
      </w:r>
    </w:p>
    <w:bookmarkEnd w:id="1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832"/>
          <w:p>
            <w:pPr>
              <w:spacing w:after="20"/>
              <w:ind w:left="20"/>
              <w:jc w:val="both"/>
            </w:pPr>
            <w:r>
              <w:rPr>
                <w:rFonts w:ascii="Times New Roman"/>
                <w:b w:val="false"/>
                <w:i w:val="false"/>
                <w:color w:val="000000"/>
                <w:sz w:val="20"/>
              </w:rPr>
              <w:t>
Процесс, оборудование</w:t>
            </w:r>
          </w:p>
          <w:bookmarkEnd w:id="18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выделившийся пыли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и объем аспирации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единицу работающего оборудования,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перерабатываемый материал,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833"/>
          <w:p>
            <w:pPr>
              <w:spacing w:after="20"/>
              <w:ind w:left="20"/>
              <w:jc w:val="both"/>
            </w:pPr>
            <w:r>
              <w:rPr>
                <w:rFonts w:ascii="Times New Roman"/>
                <w:b w:val="false"/>
                <w:i w:val="false"/>
                <w:color w:val="000000"/>
                <w:sz w:val="20"/>
              </w:rPr>
              <w:t>
1</w:t>
            </w:r>
          </w:p>
          <w:bookmarkEnd w:id="18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834"/>
          <w:p>
            <w:pPr>
              <w:spacing w:after="20"/>
              <w:ind w:left="20"/>
              <w:jc w:val="both"/>
            </w:pPr>
            <w:r>
              <w:rPr>
                <w:rFonts w:ascii="Times New Roman"/>
                <w:b w:val="false"/>
                <w:i w:val="false"/>
                <w:color w:val="000000"/>
                <w:sz w:val="20"/>
              </w:rPr>
              <w:t>
Выгрузка из вагонов и самосвалов грейферными механизмами в приемные ямы:</w:t>
            </w:r>
          </w:p>
          <w:bookmarkEnd w:id="1834"/>
          <w:bookmarkStart w:name="z2882" w:id="1835"/>
          <w:p>
            <w:pPr>
              <w:spacing w:after="20"/>
              <w:ind w:left="20"/>
              <w:jc w:val="both"/>
            </w:pPr>
            <w:r>
              <w:rPr>
                <w:rFonts w:ascii="Times New Roman"/>
                <w:b w:val="false"/>
                <w:i w:val="false"/>
                <w:color w:val="000000"/>
                <w:sz w:val="20"/>
              </w:rPr>
              <w:t>
песок</w:t>
            </w:r>
          </w:p>
          <w:bookmarkEnd w:id="1835"/>
          <w:bookmarkStart w:name="z2883" w:id="1836"/>
          <w:p>
            <w:pPr>
              <w:spacing w:after="20"/>
              <w:ind w:left="20"/>
              <w:jc w:val="both"/>
            </w:pPr>
            <w:r>
              <w:rPr>
                <w:rFonts w:ascii="Times New Roman"/>
                <w:b w:val="false"/>
                <w:i w:val="false"/>
                <w:color w:val="000000"/>
                <w:sz w:val="20"/>
              </w:rPr>
              <w:t>
бетонит, цемент</w:t>
            </w:r>
          </w:p>
          <w:bookmarkEnd w:id="1836"/>
          <w:bookmarkStart w:name="z2884" w:id="1837"/>
          <w:p>
            <w:pPr>
              <w:spacing w:after="20"/>
              <w:ind w:left="20"/>
              <w:jc w:val="both"/>
            </w:pPr>
            <w:r>
              <w:rPr>
                <w:rFonts w:ascii="Times New Roman"/>
                <w:b w:val="false"/>
                <w:i w:val="false"/>
                <w:color w:val="000000"/>
                <w:sz w:val="20"/>
              </w:rPr>
              <w:t>
известняк</w:t>
            </w:r>
          </w:p>
          <w:bookmarkEnd w:id="1837"/>
          <w:bookmarkStart w:name="z2885" w:id="1838"/>
          <w:p>
            <w:pPr>
              <w:spacing w:after="20"/>
              <w:ind w:left="20"/>
              <w:jc w:val="both"/>
            </w:pPr>
            <w:r>
              <w:rPr>
                <w:rFonts w:ascii="Times New Roman"/>
                <w:b w:val="false"/>
                <w:i w:val="false"/>
                <w:color w:val="000000"/>
                <w:sz w:val="20"/>
              </w:rPr>
              <w:t>
кокс литейный</w:t>
            </w:r>
          </w:p>
          <w:bookmarkEnd w:id="1838"/>
          <w:bookmarkStart w:name="z2886" w:id="1839"/>
          <w:p>
            <w:pPr>
              <w:spacing w:after="20"/>
              <w:ind w:left="20"/>
              <w:jc w:val="both"/>
            </w:pPr>
            <w:r>
              <w:rPr>
                <w:rFonts w:ascii="Times New Roman"/>
                <w:b w:val="false"/>
                <w:i w:val="false"/>
                <w:color w:val="000000"/>
                <w:sz w:val="20"/>
              </w:rPr>
              <w:t>
уголь каменный</w:t>
            </w:r>
          </w:p>
          <w:bookmarkEnd w:id="1839"/>
          <w:bookmarkStart w:name="z2887" w:id="1840"/>
          <w:p>
            <w:pPr>
              <w:spacing w:after="20"/>
              <w:ind w:left="20"/>
              <w:jc w:val="both"/>
            </w:pPr>
            <w:r>
              <w:rPr>
                <w:rFonts w:ascii="Times New Roman"/>
                <w:b w:val="false"/>
                <w:i w:val="false"/>
                <w:color w:val="000000"/>
                <w:sz w:val="20"/>
              </w:rPr>
              <w:t>
глина формовочная сухая</w:t>
            </w:r>
          </w:p>
          <w:bookmarkEnd w:id="1840"/>
          <w:p>
            <w:pPr>
              <w:spacing w:after="20"/>
              <w:ind w:left="20"/>
              <w:jc w:val="both"/>
            </w:pPr>
            <w:r>
              <w:rPr>
                <w:rFonts w:ascii="Times New Roman"/>
                <w:b w:val="false"/>
                <w:i w:val="false"/>
                <w:color w:val="000000"/>
                <w:sz w:val="20"/>
              </w:rPr>
              <w:t>
опилки, торфяная крошка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41"/>
          <w:p>
            <w:pPr>
              <w:spacing w:after="20"/>
              <w:ind w:left="20"/>
              <w:jc w:val="both"/>
            </w:pPr>
            <w:r>
              <w:rPr>
                <w:rFonts w:ascii="Times New Roman"/>
                <w:b w:val="false"/>
                <w:i w:val="false"/>
                <w:color w:val="000000"/>
                <w:sz w:val="20"/>
              </w:rPr>
              <w:t>
0,22</w:t>
            </w:r>
          </w:p>
          <w:bookmarkEnd w:id="1841"/>
          <w:bookmarkStart w:name="z2889" w:id="1842"/>
          <w:p>
            <w:pPr>
              <w:spacing w:after="20"/>
              <w:ind w:left="20"/>
              <w:jc w:val="both"/>
            </w:pPr>
            <w:r>
              <w:rPr>
                <w:rFonts w:ascii="Times New Roman"/>
                <w:b w:val="false"/>
                <w:i w:val="false"/>
                <w:color w:val="000000"/>
                <w:sz w:val="20"/>
              </w:rPr>
              <w:t>
0,58</w:t>
            </w:r>
          </w:p>
          <w:bookmarkEnd w:id="1842"/>
          <w:bookmarkStart w:name="z2890" w:id="1843"/>
          <w:p>
            <w:pPr>
              <w:spacing w:after="20"/>
              <w:ind w:left="20"/>
              <w:jc w:val="both"/>
            </w:pPr>
            <w:r>
              <w:rPr>
                <w:rFonts w:ascii="Times New Roman"/>
                <w:b w:val="false"/>
                <w:i w:val="false"/>
                <w:color w:val="000000"/>
                <w:sz w:val="20"/>
              </w:rPr>
              <w:t>
0,56</w:t>
            </w:r>
          </w:p>
          <w:bookmarkEnd w:id="1843"/>
          <w:bookmarkStart w:name="z2891" w:id="1844"/>
          <w:p>
            <w:pPr>
              <w:spacing w:after="20"/>
              <w:ind w:left="20"/>
              <w:jc w:val="both"/>
            </w:pPr>
            <w:r>
              <w:rPr>
                <w:rFonts w:ascii="Times New Roman"/>
                <w:b w:val="false"/>
                <w:i w:val="false"/>
                <w:color w:val="000000"/>
                <w:sz w:val="20"/>
              </w:rPr>
              <w:t>
0,67</w:t>
            </w:r>
          </w:p>
          <w:bookmarkEnd w:id="1844"/>
          <w:bookmarkStart w:name="z2892" w:id="1845"/>
          <w:p>
            <w:pPr>
              <w:spacing w:after="20"/>
              <w:ind w:left="20"/>
              <w:jc w:val="both"/>
            </w:pPr>
            <w:r>
              <w:rPr>
                <w:rFonts w:ascii="Times New Roman"/>
                <w:b w:val="false"/>
                <w:i w:val="false"/>
                <w:color w:val="000000"/>
                <w:sz w:val="20"/>
              </w:rPr>
              <w:t>
0,33</w:t>
            </w:r>
          </w:p>
          <w:bookmarkEnd w:id="1845"/>
          <w:bookmarkStart w:name="z2893" w:id="1846"/>
          <w:p>
            <w:pPr>
              <w:spacing w:after="20"/>
              <w:ind w:left="20"/>
              <w:jc w:val="both"/>
            </w:pPr>
            <w:r>
              <w:rPr>
                <w:rFonts w:ascii="Times New Roman"/>
                <w:b w:val="false"/>
                <w:i w:val="false"/>
                <w:color w:val="000000"/>
                <w:sz w:val="20"/>
              </w:rPr>
              <w:t>
0,19</w:t>
            </w:r>
          </w:p>
          <w:bookmarkEnd w:id="1846"/>
          <w:p>
            <w:pPr>
              <w:spacing w:after="20"/>
              <w:ind w:left="20"/>
              <w:jc w:val="both"/>
            </w:pPr>
            <w:r>
              <w:rPr>
                <w:rFonts w:ascii="Times New Roman"/>
                <w:b w:val="false"/>
                <w:i w:val="false"/>
                <w:color w:val="000000"/>
                <w:sz w:val="20"/>
              </w:rPr>
              <w:t>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1847"/>
          <w:p>
            <w:pPr>
              <w:spacing w:after="20"/>
              <w:ind w:left="20"/>
              <w:jc w:val="both"/>
            </w:pPr>
            <w:r>
              <w:rPr>
                <w:rFonts w:ascii="Times New Roman"/>
                <w:b w:val="false"/>
                <w:i w:val="false"/>
                <w:color w:val="000000"/>
                <w:sz w:val="20"/>
              </w:rPr>
              <w:t>
0,10</w:t>
            </w:r>
          </w:p>
          <w:bookmarkEnd w:id="1847"/>
          <w:bookmarkStart w:name="z2895" w:id="1848"/>
          <w:p>
            <w:pPr>
              <w:spacing w:after="20"/>
              <w:ind w:left="20"/>
              <w:jc w:val="both"/>
            </w:pPr>
            <w:r>
              <w:rPr>
                <w:rFonts w:ascii="Times New Roman"/>
                <w:b w:val="false"/>
                <w:i w:val="false"/>
                <w:color w:val="000000"/>
                <w:sz w:val="20"/>
              </w:rPr>
              <w:t>
0,25</w:t>
            </w:r>
          </w:p>
          <w:bookmarkEnd w:id="1848"/>
          <w:bookmarkStart w:name="z2896" w:id="1849"/>
          <w:p>
            <w:pPr>
              <w:spacing w:after="20"/>
              <w:ind w:left="20"/>
              <w:jc w:val="both"/>
            </w:pPr>
            <w:r>
              <w:rPr>
                <w:rFonts w:ascii="Times New Roman"/>
                <w:b w:val="false"/>
                <w:i w:val="false"/>
                <w:color w:val="000000"/>
                <w:sz w:val="20"/>
              </w:rPr>
              <w:t>
0,23</w:t>
            </w:r>
          </w:p>
          <w:bookmarkEnd w:id="1849"/>
          <w:bookmarkStart w:name="z2897" w:id="1850"/>
          <w:p>
            <w:pPr>
              <w:spacing w:after="20"/>
              <w:ind w:left="20"/>
              <w:jc w:val="both"/>
            </w:pPr>
            <w:r>
              <w:rPr>
                <w:rFonts w:ascii="Times New Roman"/>
                <w:b w:val="false"/>
                <w:i w:val="false"/>
                <w:color w:val="000000"/>
                <w:sz w:val="20"/>
              </w:rPr>
              <w:t>
0,28</w:t>
            </w:r>
          </w:p>
          <w:bookmarkEnd w:id="1850"/>
          <w:bookmarkStart w:name="z2898" w:id="1851"/>
          <w:p>
            <w:pPr>
              <w:spacing w:after="20"/>
              <w:ind w:left="20"/>
              <w:jc w:val="both"/>
            </w:pPr>
            <w:r>
              <w:rPr>
                <w:rFonts w:ascii="Times New Roman"/>
                <w:b w:val="false"/>
                <w:i w:val="false"/>
                <w:color w:val="000000"/>
                <w:sz w:val="20"/>
              </w:rPr>
              <w:t>
0,14</w:t>
            </w:r>
          </w:p>
          <w:bookmarkEnd w:id="1851"/>
          <w:bookmarkStart w:name="z2899" w:id="1852"/>
          <w:p>
            <w:pPr>
              <w:spacing w:after="20"/>
              <w:ind w:left="20"/>
              <w:jc w:val="both"/>
            </w:pPr>
            <w:r>
              <w:rPr>
                <w:rFonts w:ascii="Times New Roman"/>
                <w:b w:val="false"/>
                <w:i w:val="false"/>
                <w:color w:val="000000"/>
                <w:sz w:val="20"/>
              </w:rPr>
              <w:t>
0,08</w:t>
            </w:r>
          </w:p>
          <w:bookmarkEnd w:id="1852"/>
          <w:p>
            <w:pPr>
              <w:spacing w:after="20"/>
              <w:ind w:left="20"/>
              <w:jc w:val="both"/>
            </w:pPr>
            <w:r>
              <w:rPr>
                <w:rFonts w:ascii="Times New Roman"/>
                <w:b w:val="false"/>
                <w:i w:val="false"/>
                <w:color w:val="000000"/>
                <w:sz w:val="20"/>
              </w:rPr>
              <w:t>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Неорганизованный выброс при скорости ветра 2-5 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53"/>
          <w:p>
            <w:pPr>
              <w:spacing w:after="20"/>
              <w:ind w:left="20"/>
              <w:jc w:val="both"/>
            </w:pPr>
            <w:r>
              <w:rPr>
                <w:rFonts w:ascii="Times New Roman"/>
                <w:b w:val="false"/>
                <w:i w:val="false"/>
                <w:color w:val="000000"/>
                <w:sz w:val="20"/>
              </w:rPr>
              <w:t>
То же в приемные бункера и закрома хранилища через аспирируемые точки:</w:t>
            </w:r>
          </w:p>
          <w:bookmarkEnd w:id="1853"/>
          <w:bookmarkStart w:name="z2901" w:id="1854"/>
          <w:p>
            <w:pPr>
              <w:spacing w:after="20"/>
              <w:ind w:left="20"/>
              <w:jc w:val="both"/>
            </w:pPr>
            <w:r>
              <w:rPr>
                <w:rFonts w:ascii="Times New Roman"/>
                <w:b w:val="false"/>
                <w:i w:val="false"/>
                <w:color w:val="000000"/>
                <w:sz w:val="20"/>
              </w:rPr>
              <w:t>
бетонит, цемент</w:t>
            </w:r>
          </w:p>
          <w:bookmarkEnd w:id="1854"/>
          <w:bookmarkStart w:name="z2902" w:id="1855"/>
          <w:p>
            <w:pPr>
              <w:spacing w:after="20"/>
              <w:ind w:left="20"/>
              <w:jc w:val="both"/>
            </w:pPr>
            <w:r>
              <w:rPr>
                <w:rFonts w:ascii="Times New Roman"/>
                <w:b w:val="false"/>
                <w:i w:val="false"/>
                <w:color w:val="000000"/>
                <w:sz w:val="20"/>
              </w:rPr>
              <w:t>
известняк</w:t>
            </w:r>
          </w:p>
          <w:bookmarkEnd w:id="1855"/>
          <w:bookmarkStart w:name="z2903" w:id="1856"/>
          <w:p>
            <w:pPr>
              <w:spacing w:after="20"/>
              <w:ind w:left="20"/>
              <w:jc w:val="both"/>
            </w:pPr>
            <w:r>
              <w:rPr>
                <w:rFonts w:ascii="Times New Roman"/>
                <w:b w:val="false"/>
                <w:i w:val="false"/>
                <w:color w:val="000000"/>
                <w:sz w:val="20"/>
              </w:rPr>
              <w:t>
кокс литейный</w:t>
            </w:r>
          </w:p>
          <w:bookmarkEnd w:id="1856"/>
          <w:bookmarkStart w:name="z2904" w:id="1857"/>
          <w:p>
            <w:pPr>
              <w:spacing w:after="20"/>
              <w:ind w:left="20"/>
              <w:jc w:val="both"/>
            </w:pPr>
            <w:r>
              <w:rPr>
                <w:rFonts w:ascii="Times New Roman"/>
                <w:b w:val="false"/>
                <w:i w:val="false"/>
                <w:color w:val="000000"/>
                <w:sz w:val="20"/>
              </w:rPr>
              <w:t>
уголь каменный</w:t>
            </w:r>
          </w:p>
          <w:bookmarkEnd w:id="1857"/>
          <w:bookmarkStart w:name="z2905" w:id="1858"/>
          <w:p>
            <w:pPr>
              <w:spacing w:after="20"/>
              <w:ind w:left="20"/>
              <w:jc w:val="both"/>
            </w:pPr>
            <w:r>
              <w:rPr>
                <w:rFonts w:ascii="Times New Roman"/>
                <w:b w:val="false"/>
                <w:i w:val="false"/>
                <w:color w:val="000000"/>
                <w:sz w:val="20"/>
              </w:rPr>
              <w:t>
глина формовочная сухая</w:t>
            </w:r>
          </w:p>
          <w:bookmarkEnd w:id="1858"/>
          <w:p>
            <w:pPr>
              <w:spacing w:after="20"/>
              <w:ind w:left="20"/>
              <w:jc w:val="both"/>
            </w:pPr>
            <w:r>
              <w:rPr>
                <w:rFonts w:ascii="Times New Roman"/>
                <w:b w:val="false"/>
                <w:i w:val="false"/>
                <w:color w:val="000000"/>
                <w:sz w:val="20"/>
              </w:rPr>
              <w:t>
опилки, торфяная крошка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1859"/>
          <w:p>
            <w:pPr>
              <w:spacing w:after="20"/>
              <w:ind w:left="20"/>
              <w:jc w:val="both"/>
            </w:pPr>
            <w:r>
              <w:rPr>
                <w:rFonts w:ascii="Times New Roman"/>
                <w:b w:val="false"/>
                <w:i w:val="false"/>
                <w:color w:val="000000"/>
                <w:sz w:val="20"/>
              </w:rPr>
              <w:t>
0,97</w:t>
            </w:r>
          </w:p>
          <w:bookmarkEnd w:id="1859"/>
          <w:bookmarkStart w:name="z2907" w:id="1860"/>
          <w:p>
            <w:pPr>
              <w:spacing w:after="20"/>
              <w:ind w:left="20"/>
              <w:jc w:val="both"/>
            </w:pPr>
            <w:r>
              <w:rPr>
                <w:rFonts w:ascii="Times New Roman"/>
                <w:b w:val="false"/>
                <w:i w:val="false"/>
                <w:color w:val="000000"/>
                <w:sz w:val="20"/>
              </w:rPr>
              <w:t>
1,14</w:t>
            </w:r>
          </w:p>
          <w:bookmarkEnd w:id="1860"/>
          <w:bookmarkStart w:name="z2908" w:id="1861"/>
          <w:p>
            <w:pPr>
              <w:spacing w:after="20"/>
              <w:ind w:left="20"/>
              <w:jc w:val="both"/>
            </w:pPr>
            <w:r>
              <w:rPr>
                <w:rFonts w:ascii="Times New Roman"/>
                <w:b w:val="false"/>
                <w:i w:val="false"/>
                <w:color w:val="000000"/>
                <w:sz w:val="20"/>
              </w:rPr>
              <w:t>
1,11</w:t>
            </w:r>
          </w:p>
          <w:bookmarkEnd w:id="1861"/>
          <w:bookmarkStart w:name="z2909" w:id="1862"/>
          <w:p>
            <w:pPr>
              <w:spacing w:after="20"/>
              <w:ind w:left="20"/>
              <w:jc w:val="both"/>
            </w:pPr>
            <w:r>
              <w:rPr>
                <w:rFonts w:ascii="Times New Roman"/>
                <w:b w:val="false"/>
                <w:i w:val="false"/>
                <w:color w:val="000000"/>
                <w:sz w:val="20"/>
              </w:rPr>
              <w:t>
0,61</w:t>
            </w:r>
          </w:p>
          <w:bookmarkEnd w:id="1862"/>
          <w:bookmarkStart w:name="z2910" w:id="1863"/>
          <w:p>
            <w:pPr>
              <w:spacing w:after="20"/>
              <w:ind w:left="20"/>
              <w:jc w:val="both"/>
            </w:pPr>
            <w:r>
              <w:rPr>
                <w:rFonts w:ascii="Times New Roman"/>
                <w:b w:val="false"/>
                <w:i w:val="false"/>
                <w:color w:val="000000"/>
                <w:sz w:val="20"/>
              </w:rPr>
              <w:t>
0,36</w:t>
            </w:r>
          </w:p>
          <w:bookmarkEnd w:id="1863"/>
          <w:p>
            <w:pPr>
              <w:spacing w:after="20"/>
              <w:ind w:left="20"/>
              <w:jc w:val="both"/>
            </w:pPr>
            <w:r>
              <w:rPr>
                <w:rFonts w:ascii="Times New Roman"/>
                <w:b w:val="false"/>
                <w:i w:val="false"/>
                <w:color w:val="000000"/>
                <w:sz w:val="20"/>
              </w:rPr>
              <w:t>
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1864"/>
          <w:p>
            <w:pPr>
              <w:spacing w:after="20"/>
              <w:ind w:left="20"/>
              <w:jc w:val="both"/>
            </w:pPr>
            <w:r>
              <w:rPr>
                <w:rFonts w:ascii="Times New Roman"/>
                <w:b w:val="false"/>
                <w:i w:val="false"/>
                <w:color w:val="000000"/>
                <w:sz w:val="20"/>
              </w:rPr>
              <w:t>
0,31</w:t>
            </w:r>
          </w:p>
          <w:bookmarkEnd w:id="1864"/>
          <w:bookmarkStart w:name="z2912" w:id="1865"/>
          <w:p>
            <w:pPr>
              <w:spacing w:after="20"/>
              <w:ind w:left="20"/>
              <w:jc w:val="both"/>
            </w:pPr>
            <w:r>
              <w:rPr>
                <w:rFonts w:ascii="Times New Roman"/>
                <w:b w:val="false"/>
                <w:i w:val="false"/>
                <w:color w:val="000000"/>
                <w:sz w:val="20"/>
              </w:rPr>
              <w:t>
0,75</w:t>
            </w:r>
          </w:p>
          <w:bookmarkEnd w:id="1865"/>
          <w:bookmarkStart w:name="z2913" w:id="1866"/>
          <w:p>
            <w:pPr>
              <w:spacing w:after="20"/>
              <w:ind w:left="20"/>
              <w:jc w:val="both"/>
            </w:pPr>
            <w:r>
              <w:rPr>
                <w:rFonts w:ascii="Times New Roman"/>
                <w:b w:val="false"/>
                <w:i w:val="false"/>
                <w:color w:val="000000"/>
                <w:sz w:val="20"/>
              </w:rPr>
              <w:t>
0,70</w:t>
            </w:r>
          </w:p>
          <w:bookmarkEnd w:id="1866"/>
          <w:bookmarkStart w:name="z2914" w:id="1867"/>
          <w:p>
            <w:pPr>
              <w:spacing w:after="20"/>
              <w:ind w:left="20"/>
              <w:jc w:val="both"/>
            </w:pPr>
            <w:r>
              <w:rPr>
                <w:rFonts w:ascii="Times New Roman"/>
                <w:b w:val="false"/>
                <w:i w:val="false"/>
                <w:color w:val="000000"/>
                <w:sz w:val="20"/>
              </w:rPr>
              <w:t>
0,40,</w:t>
            </w:r>
          </w:p>
          <w:bookmarkEnd w:id="1867"/>
          <w:bookmarkStart w:name="z2915" w:id="1868"/>
          <w:p>
            <w:pPr>
              <w:spacing w:after="20"/>
              <w:ind w:left="20"/>
              <w:jc w:val="both"/>
            </w:pPr>
            <w:r>
              <w:rPr>
                <w:rFonts w:ascii="Times New Roman"/>
                <w:b w:val="false"/>
                <w:i w:val="false"/>
                <w:color w:val="000000"/>
                <w:sz w:val="20"/>
              </w:rPr>
              <w:t>
0,22</w:t>
            </w:r>
          </w:p>
          <w:bookmarkEnd w:id="1868"/>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69"/>
          <w:p>
            <w:pPr>
              <w:spacing w:after="20"/>
              <w:ind w:left="20"/>
              <w:jc w:val="both"/>
            </w:pPr>
            <w:r>
              <w:rPr>
                <w:rFonts w:ascii="Times New Roman"/>
                <w:b w:val="false"/>
                <w:i w:val="false"/>
                <w:color w:val="000000"/>
                <w:sz w:val="20"/>
              </w:rPr>
              <w:t>
Перемещение сыпучих материалов:</w:t>
            </w:r>
          </w:p>
          <w:bookmarkEnd w:id="1869"/>
          <w:bookmarkStart w:name="z2917" w:id="1870"/>
          <w:p>
            <w:pPr>
              <w:spacing w:after="20"/>
              <w:ind w:left="20"/>
              <w:jc w:val="both"/>
            </w:pPr>
            <w:r>
              <w:rPr>
                <w:rFonts w:ascii="Times New Roman"/>
                <w:b w:val="false"/>
                <w:i w:val="false"/>
                <w:color w:val="000000"/>
                <w:sz w:val="20"/>
              </w:rPr>
              <w:t>
песок</w:t>
            </w:r>
          </w:p>
          <w:bookmarkEnd w:id="1870"/>
          <w:bookmarkStart w:name="z2918" w:id="1871"/>
          <w:p>
            <w:pPr>
              <w:spacing w:after="20"/>
              <w:ind w:left="20"/>
              <w:jc w:val="both"/>
            </w:pPr>
            <w:r>
              <w:rPr>
                <w:rFonts w:ascii="Times New Roman"/>
                <w:b w:val="false"/>
                <w:i w:val="false"/>
                <w:color w:val="000000"/>
                <w:sz w:val="20"/>
              </w:rPr>
              <w:t>
бетонит, цемент</w:t>
            </w:r>
          </w:p>
          <w:bookmarkEnd w:id="1871"/>
          <w:bookmarkStart w:name="z2919" w:id="1872"/>
          <w:p>
            <w:pPr>
              <w:spacing w:after="20"/>
              <w:ind w:left="20"/>
              <w:jc w:val="both"/>
            </w:pPr>
            <w:r>
              <w:rPr>
                <w:rFonts w:ascii="Times New Roman"/>
                <w:b w:val="false"/>
                <w:i w:val="false"/>
                <w:color w:val="000000"/>
                <w:sz w:val="20"/>
              </w:rPr>
              <w:t>
известняк</w:t>
            </w:r>
          </w:p>
          <w:bookmarkEnd w:id="1872"/>
          <w:bookmarkStart w:name="z2920" w:id="1873"/>
          <w:p>
            <w:pPr>
              <w:spacing w:after="20"/>
              <w:ind w:left="20"/>
              <w:jc w:val="both"/>
            </w:pPr>
            <w:r>
              <w:rPr>
                <w:rFonts w:ascii="Times New Roman"/>
                <w:b w:val="false"/>
                <w:i w:val="false"/>
                <w:color w:val="000000"/>
                <w:sz w:val="20"/>
              </w:rPr>
              <w:t>
кокс литейный</w:t>
            </w:r>
          </w:p>
          <w:bookmarkEnd w:id="1873"/>
          <w:bookmarkStart w:name="z2921" w:id="1874"/>
          <w:p>
            <w:pPr>
              <w:spacing w:after="20"/>
              <w:ind w:left="20"/>
              <w:jc w:val="both"/>
            </w:pPr>
            <w:r>
              <w:rPr>
                <w:rFonts w:ascii="Times New Roman"/>
                <w:b w:val="false"/>
                <w:i w:val="false"/>
                <w:color w:val="000000"/>
                <w:sz w:val="20"/>
              </w:rPr>
              <w:t>
уголь каменный</w:t>
            </w:r>
          </w:p>
          <w:bookmarkEnd w:id="1874"/>
          <w:bookmarkStart w:name="z2922" w:id="1875"/>
          <w:p>
            <w:pPr>
              <w:spacing w:after="20"/>
              <w:ind w:left="20"/>
              <w:jc w:val="both"/>
            </w:pPr>
            <w:r>
              <w:rPr>
                <w:rFonts w:ascii="Times New Roman"/>
                <w:b w:val="false"/>
                <w:i w:val="false"/>
                <w:color w:val="000000"/>
                <w:sz w:val="20"/>
              </w:rPr>
              <w:t>
глина формовочная сухая</w:t>
            </w:r>
          </w:p>
          <w:bookmarkEnd w:id="1875"/>
          <w:p>
            <w:pPr>
              <w:spacing w:after="20"/>
              <w:ind w:left="20"/>
              <w:jc w:val="both"/>
            </w:pPr>
            <w:r>
              <w:rPr>
                <w:rFonts w:ascii="Times New Roman"/>
                <w:b w:val="false"/>
                <w:i w:val="false"/>
                <w:color w:val="000000"/>
                <w:sz w:val="20"/>
              </w:rPr>
              <w:t>
опилки, торфяная крошка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876"/>
          <w:p>
            <w:pPr>
              <w:spacing w:after="20"/>
              <w:ind w:left="20"/>
              <w:jc w:val="both"/>
            </w:pPr>
            <w:r>
              <w:rPr>
                <w:rFonts w:ascii="Times New Roman"/>
                <w:b w:val="false"/>
                <w:i w:val="false"/>
                <w:color w:val="000000"/>
                <w:sz w:val="20"/>
              </w:rPr>
              <w:t>
0,39</w:t>
            </w:r>
          </w:p>
          <w:bookmarkEnd w:id="1876"/>
          <w:bookmarkStart w:name="z2924" w:id="1877"/>
          <w:p>
            <w:pPr>
              <w:spacing w:after="20"/>
              <w:ind w:left="20"/>
              <w:jc w:val="both"/>
            </w:pPr>
            <w:r>
              <w:rPr>
                <w:rFonts w:ascii="Times New Roman"/>
                <w:b w:val="false"/>
                <w:i w:val="false"/>
                <w:color w:val="000000"/>
                <w:sz w:val="20"/>
              </w:rPr>
              <w:t>
1,03</w:t>
            </w:r>
          </w:p>
          <w:bookmarkEnd w:id="1877"/>
          <w:bookmarkStart w:name="z2925" w:id="1878"/>
          <w:p>
            <w:pPr>
              <w:spacing w:after="20"/>
              <w:ind w:left="20"/>
              <w:jc w:val="both"/>
            </w:pPr>
            <w:r>
              <w:rPr>
                <w:rFonts w:ascii="Times New Roman"/>
                <w:b w:val="false"/>
                <w:i w:val="false"/>
                <w:color w:val="000000"/>
                <w:sz w:val="20"/>
              </w:rPr>
              <w:t>
1,03</w:t>
            </w:r>
          </w:p>
          <w:bookmarkEnd w:id="1878"/>
          <w:bookmarkStart w:name="z2926" w:id="1879"/>
          <w:p>
            <w:pPr>
              <w:spacing w:after="20"/>
              <w:ind w:left="20"/>
              <w:jc w:val="both"/>
            </w:pPr>
            <w:r>
              <w:rPr>
                <w:rFonts w:ascii="Times New Roman"/>
                <w:b w:val="false"/>
                <w:i w:val="false"/>
                <w:color w:val="000000"/>
                <w:sz w:val="20"/>
              </w:rPr>
              <w:t>
1,11</w:t>
            </w:r>
          </w:p>
          <w:bookmarkEnd w:id="1879"/>
          <w:bookmarkStart w:name="z2927" w:id="1880"/>
          <w:p>
            <w:pPr>
              <w:spacing w:after="20"/>
              <w:ind w:left="20"/>
              <w:jc w:val="both"/>
            </w:pPr>
            <w:r>
              <w:rPr>
                <w:rFonts w:ascii="Times New Roman"/>
                <w:b w:val="false"/>
                <w:i w:val="false"/>
                <w:color w:val="000000"/>
                <w:sz w:val="20"/>
              </w:rPr>
              <w:t>
0,56</w:t>
            </w:r>
          </w:p>
          <w:bookmarkEnd w:id="1880"/>
          <w:bookmarkStart w:name="z2928" w:id="1881"/>
          <w:p>
            <w:pPr>
              <w:spacing w:after="20"/>
              <w:ind w:left="20"/>
              <w:jc w:val="both"/>
            </w:pPr>
            <w:r>
              <w:rPr>
                <w:rFonts w:ascii="Times New Roman"/>
                <w:b w:val="false"/>
                <w:i w:val="false"/>
                <w:color w:val="000000"/>
                <w:sz w:val="20"/>
              </w:rPr>
              <w:t>
0,28</w:t>
            </w:r>
          </w:p>
          <w:bookmarkEnd w:id="1881"/>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882"/>
          <w:p>
            <w:pPr>
              <w:spacing w:after="20"/>
              <w:ind w:left="20"/>
              <w:jc w:val="both"/>
            </w:pPr>
            <w:r>
              <w:rPr>
                <w:rFonts w:ascii="Times New Roman"/>
                <w:b w:val="false"/>
                <w:i w:val="false"/>
                <w:color w:val="000000"/>
                <w:sz w:val="20"/>
              </w:rPr>
              <w:t>
0,05</w:t>
            </w:r>
          </w:p>
          <w:bookmarkEnd w:id="1882"/>
          <w:bookmarkStart w:name="z2930" w:id="1883"/>
          <w:p>
            <w:pPr>
              <w:spacing w:after="20"/>
              <w:ind w:left="20"/>
              <w:jc w:val="both"/>
            </w:pPr>
            <w:r>
              <w:rPr>
                <w:rFonts w:ascii="Times New Roman"/>
                <w:b w:val="false"/>
                <w:i w:val="false"/>
                <w:color w:val="000000"/>
                <w:sz w:val="20"/>
              </w:rPr>
              <w:t>
0,09</w:t>
            </w:r>
          </w:p>
          <w:bookmarkEnd w:id="1883"/>
          <w:bookmarkStart w:name="z2931" w:id="1884"/>
          <w:p>
            <w:pPr>
              <w:spacing w:after="20"/>
              <w:ind w:left="20"/>
              <w:jc w:val="both"/>
            </w:pPr>
            <w:r>
              <w:rPr>
                <w:rFonts w:ascii="Times New Roman"/>
                <w:b w:val="false"/>
                <w:i w:val="false"/>
                <w:color w:val="000000"/>
                <w:sz w:val="20"/>
              </w:rPr>
              <w:t>
0,15</w:t>
            </w:r>
          </w:p>
          <w:bookmarkEnd w:id="1884"/>
          <w:bookmarkStart w:name="z2932" w:id="1885"/>
          <w:p>
            <w:pPr>
              <w:spacing w:after="20"/>
              <w:ind w:left="20"/>
              <w:jc w:val="both"/>
            </w:pPr>
            <w:r>
              <w:rPr>
                <w:rFonts w:ascii="Times New Roman"/>
                <w:b w:val="false"/>
                <w:i w:val="false"/>
                <w:color w:val="000000"/>
                <w:sz w:val="20"/>
              </w:rPr>
              <w:t>
0,05</w:t>
            </w:r>
          </w:p>
          <w:bookmarkEnd w:id="1885"/>
          <w:bookmarkStart w:name="z2933" w:id="1886"/>
          <w:p>
            <w:pPr>
              <w:spacing w:after="20"/>
              <w:ind w:left="20"/>
              <w:jc w:val="both"/>
            </w:pPr>
            <w:r>
              <w:rPr>
                <w:rFonts w:ascii="Times New Roman"/>
                <w:b w:val="false"/>
                <w:i w:val="false"/>
                <w:color w:val="000000"/>
                <w:sz w:val="20"/>
              </w:rPr>
              <w:t>
0,03</w:t>
            </w:r>
          </w:p>
          <w:bookmarkEnd w:id="1886"/>
          <w:bookmarkStart w:name="z2934" w:id="1887"/>
          <w:p>
            <w:pPr>
              <w:spacing w:after="20"/>
              <w:ind w:left="20"/>
              <w:jc w:val="both"/>
            </w:pPr>
            <w:r>
              <w:rPr>
                <w:rFonts w:ascii="Times New Roman"/>
                <w:b w:val="false"/>
                <w:i w:val="false"/>
                <w:color w:val="000000"/>
                <w:sz w:val="20"/>
              </w:rPr>
              <w:t>
0,04</w:t>
            </w:r>
          </w:p>
          <w:bookmarkEnd w:id="1887"/>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888"/>
          <w:p>
            <w:pPr>
              <w:spacing w:after="20"/>
              <w:ind w:left="20"/>
              <w:jc w:val="both"/>
            </w:pPr>
            <w:r>
              <w:rPr>
                <w:rFonts w:ascii="Times New Roman"/>
                <w:b w:val="false"/>
                <w:i w:val="false"/>
                <w:color w:val="000000"/>
                <w:sz w:val="20"/>
              </w:rPr>
              <w:t>
мостовыми кранами с грейферными механизмами и канатноскреперными установками; производительностью до 17 м</w:t>
            </w:r>
            <w:r>
              <w:rPr>
                <w:rFonts w:ascii="Times New Roman"/>
                <w:b w:val="false"/>
                <w:i w:val="false"/>
                <w:color w:val="000000"/>
                <w:vertAlign w:val="superscript"/>
              </w:rPr>
              <w:t>3</w:t>
            </w:r>
            <w:r>
              <w:rPr>
                <w:rFonts w:ascii="Times New Roman"/>
                <w:b w:val="false"/>
                <w:i w:val="false"/>
                <w:color w:val="000000"/>
                <w:sz w:val="20"/>
              </w:rPr>
              <w:t>/ч</w:t>
            </w:r>
          </w:p>
          <w:bookmarkEnd w:id="1888"/>
          <w:bookmarkStart w:name="z2936" w:id="1889"/>
          <w:p>
            <w:pPr>
              <w:spacing w:after="20"/>
              <w:ind w:left="20"/>
              <w:jc w:val="both"/>
            </w:pPr>
            <w:r>
              <w:rPr>
                <w:rFonts w:ascii="Times New Roman"/>
                <w:b w:val="false"/>
                <w:i w:val="false"/>
                <w:color w:val="000000"/>
                <w:sz w:val="20"/>
              </w:rPr>
              <w:t>
песок</w:t>
            </w:r>
          </w:p>
          <w:bookmarkEnd w:id="1889"/>
          <w:bookmarkStart w:name="z2937" w:id="1890"/>
          <w:p>
            <w:pPr>
              <w:spacing w:after="20"/>
              <w:ind w:left="20"/>
              <w:jc w:val="both"/>
            </w:pPr>
            <w:r>
              <w:rPr>
                <w:rFonts w:ascii="Times New Roman"/>
                <w:b w:val="false"/>
                <w:i w:val="false"/>
                <w:color w:val="000000"/>
                <w:sz w:val="20"/>
              </w:rPr>
              <w:t>
бетонит, цемент</w:t>
            </w:r>
          </w:p>
          <w:bookmarkEnd w:id="1890"/>
          <w:bookmarkStart w:name="z2938" w:id="1891"/>
          <w:p>
            <w:pPr>
              <w:spacing w:after="20"/>
              <w:ind w:left="20"/>
              <w:jc w:val="both"/>
            </w:pPr>
            <w:r>
              <w:rPr>
                <w:rFonts w:ascii="Times New Roman"/>
                <w:b w:val="false"/>
                <w:i w:val="false"/>
                <w:color w:val="000000"/>
                <w:sz w:val="20"/>
              </w:rPr>
              <w:t>
известняк</w:t>
            </w:r>
          </w:p>
          <w:bookmarkEnd w:id="1891"/>
          <w:bookmarkStart w:name="z2939" w:id="1892"/>
          <w:p>
            <w:pPr>
              <w:spacing w:after="20"/>
              <w:ind w:left="20"/>
              <w:jc w:val="both"/>
            </w:pPr>
            <w:r>
              <w:rPr>
                <w:rFonts w:ascii="Times New Roman"/>
                <w:b w:val="false"/>
                <w:i w:val="false"/>
                <w:color w:val="000000"/>
                <w:sz w:val="20"/>
              </w:rPr>
              <w:t>
кокс литейный</w:t>
            </w:r>
          </w:p>
          <w:bookmarkEnd w:id="1892"/>
          <w:bookmarkStart w:name="z2940" w:id="1893"/>
          <w:p>
            <w:pPr>
              <w:spacing w:after="20"/>
              <w:ind w:left="20"/>
              <w:jc w:val="both"/>
            </w:pPr>
            <w:r>
              <w:rPr>
                <w:rFonts w:ascii="Times New Roman"/>
                <w:b w:val="false"/>
                <w:i w:val="false"/>
                <w:color w:val="000000"/>
                <w:sz w:val="20"/>
              </w:rPr>
              <w:t>
уголь каменный</w:t>
            </w:r>
          </w:p>
          <w:bookmarkEnd w:id="1893"/>
          <w:bookmarkStart w:name="z2941" w:id="1894"/>
          <w:p>
            <w:pPr>
              <w:spacing w:after="20"/>
              <w:ind w:left="20"/>
              <w:jc w:val="both"/>
            </w:pPr>
            <w:r>
              <w:rPr>
                <w:rFonts w:ascii="Times New Roman"/>
                <w:b w:val="false"/>
                <w:i w:val="false"/>
                <w:color w:val="000000"/>
                <w:sz w:val="20"/>
              </w:rPr>
              <w:t>
глина формовочная сухая</w:t>
            </w:r>
          </w:p>
          <w:bookmarkEnd w:id="1894"/>
          <w:p>
            <w:pPr>
              <w:spacing w:after="20"/>
              <w:ind w:left="20"/>
              <w:jc w:val="both"/>
            </w:pPr>
            <w:r>
              <w:rPr>
                <w:rFonts w:ascii="Times New Roman"/>
                <w:b w:val="false"/>
                <w:i w:val="false"/>
                <w:color w:val="000000"/>
                <w:sz w:val="20"/>
              </w:rPr>
              <w:t>
опилки, торфяная крошка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895"/>
          <w:p>
            <w:pPr>
              <w:spacing w:after="20"/>
              <w:ind w:left="20"/>
              <w:jc w:val="both"/>
            </w:pPr>
            <w:r>
              <w:rPr>
                <w:rFonts w:ascii="Times New Roman"/>
                <w:b w:val="false"/>
                <w:i w:val="false"/>
                <w:color w:val="000000"/>
                <w:sz w:val="20"/>
              </w:rPr>
              <w:t>
0,47</w:t>
            </w:r>
          </w:p>
          <w:bookmarkEnd w:id="1895"/>
          <w:bookmarkStart w:name="z2943" w:id="1896"/>
          <w:p>
            <w:pPr>
              <w:spacing w:after="20"/>
              <w:ind w:left="20"/>
              <w:jc w:val="both"/>
            </w:pPr>
            <w:r>
              <w:rPr>
                <w:rFonts w:ascii="Times New Roman"/>
                <w:b w:val="false"/>
                <w:i w:val="false"/>
                <w:color w:val="000000"/>
                <w:sz w:val="20"/>
              </w:rPr>
              <w:t>
1,31</w:t>
            </w:r>
          </w:p>
          <w:bookmarkEnd w:id="1896"/>
          <w:bookmarkStart w:name="z2944" w:id="1897"/>
          <w:p>
            <w:pPr>
              <w:spacing w:after="20"/>
              <w:ind w:left="20"/>
              <w:jc w:val="both"/>
            </w:pPr>
            <w:r>
              <w:rPr>
                <w:rFonts w:ascii="Times New Roman"/>
                <w:b w:val="false"/>
                <w:i w:val="false"/>
                <w:color w:val="000000"/>
                <w:sz w:val="20"/>
              </w:rPr>
              <w:t>
1,27</w:t>
            </w:r>
          </w:p>
          <w:bookmarkEnd w:id="1897"/>
          <w:bookmarkStart w:name="z2945" w:id="1898"/>
          <w:p>
            <w:pPr>
              <w:spacing w:after="20"/>
              <w:ind w:left="20"/>
              <w:jc w:val="both"/>
            </w:pPr>
            <w:r>
              <w:rPr>
                <w:rFonts w:ascii="Times New Roman"/>
                <w:b w:val="false"/>
                <w:i w:val="false"/>
                <w:color w:val="000000"/>
                <w:sz w:val="20"/>
              </w:rPr>
              <w:t>
1,42</w:t>
            </w:r>
          </w:p>
          <w:bookmarkEnd w:id="1898"/>
          <w:bookmarkStart w:name="z2946" w:id="1899"/>
          <w:p>
            <w:pPr>
              <w:spacing w:after="20"/>
              <w:ind w:left="20"/>
              <w:jc w:val="both"/>
            </w:pPr>
            <w:r>
              <w:rPr>
                <w:rFonts w:ascii="Times New Roman"/>
                <w:b w:val="false"/>
                <w:i w:val="false"/>
                <w:color w:val="000000"/>
                <w:sz w:val="20"/>
              </w:rPr>
              <w:t>
0,69</w:t>
            </w:r>
          </w:p>
          <w:bookmarkEnd w:id="1899"/>
          <w:bookmarkStart w:name="z2947" w:id="1900"/>
          <w:p>
            <w:pPr>
              <w:spacing w:after="20"/>
              <w:ind w:left="20"/>
              <w:jc w:val="both"/>
            </w:pPr>
            <w:r>
              <w:rPr>
                <w:rFonts w:ascii="Times New Roman"/>
                <w:b w:val="false"/>
                <w:i w:val="false"/>
                <w:color w:val="000000"/>
                <w:sz w:val="20"/>
              </w:rPr>
              <w:t>
0,36</w:t>
            </w:r>
          </w:p>
          <w:bookmarkEnd w:id="1900"/>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901"/>
          <w:p>
            <w:pPr>
              <w:spacing w:after="20"/>
              <w:ind w:left="20"/>
              <w:jc w:val="both"/>
            </w:pPr>
            <w:r>
              <w:rPr>
                <w:rFonts w:ascii="Times New Roman"/>
                <w:b w:val="false"/>
                <w:i w:val="false"/>
                <w:color w:val="000000"/>
                <w:sz w:val="20"/>
              </w:rPr>
              <w:t>
0,15</w:t>
            </w:r>
          </w:p>
          <w:bookmarkEnd w:id="1901"/>
          <w:bookmarkStart w:name="z2949" w:id="1902"/>
          <w:p>
            <w:pPr>
              <w:spacing w:after="20"/>
              <w:ind w:left="20"/>
              <w:jc w:val="both"/>
            </w:pPr>
            <w:r>
              <w:rPr>
                <w:rFonts w:ascii="Times New Roman"/>
                <w:b w:val="false"/>
                <w:i w:val="false"/>
                <w:color w:val="000000"/>
                <w:sz w:val="20"/>
              </w:rPr>
              <w:t>
0,28</w:t>
            </w:r>
          </w:p>
          <w:bookmarkEnd w:id="1902"/>
          <w:bookmarkStart w:name="z2950" w:id="1903"/>
          <w:p>
            <w:pPr>
              <w:spacing w:after="20"/>
              <w:ind w:left="20"/>
              <w:jc w:val="both"/>
            </w:pPr>
            <w:r>
              <w:rPr>
                <w:rFonts w:ascii="Times New Roman"/>
                <w:b w:val="false"/>
                <w:i w:val="false"/>
                <w:color w:val="000000"/>
                <w:sz w:val="20"/>
              </w:rPr>
              <w:t>
0,45</w:t>
            </w:r>
          </w:p>
          <w:bookmarkEnd w:id="1903"/>
          <w:bookmarkStart w:name="z2951" w:id="1904"/>
          <w:p>
            <w:pPr>
              <w:spacing w:after="20"/>
              <w:ind w:left="20"/>
              <w:jc w:val="both"/>
            </w:pPr>
            <w:r>
              <w:rPr>
                <w:rFonts w:ascii="Times New Roman"/>
                <w:b w:val="false"/>
                <w:i w:val="false"/>
                <w:color w:val="000000"/>
                <w:sz w:val="20"/>
              </w:rPr>
              <w:t>
0,15</w:t>
            </w:r>
          </w:p>
          <w:bookmarkEnd w:id="1904"/>
          <w:bookmarkStart w:name="z2952" w:id="1905"/>
          <w:p>
            <w:pPr>
              <w:spacing w:after="20"/>
              <w:ind w:left="20"/>
              <w:jc w:val="both"/>
            </w:pPr>
            <w:r>
              <w:rPr>
                <w:rFonts w:ascii="Times New Roman"/>
                <w:b w:val="false"/>
                <w:i w:val="false"/>
                <w:color w:val="000000"/>
                <w:sz w:val="20"/>
              </w:rPr>
              <w:t>
0,07</w:t>
            </w:r>
          </w:p>
          <w:bookmarkEnd w:id="1905"/>
          <w:bookmarkStart w:name="z2953" w:id="1906"/>
          <w:p>
            <w:pPr>
              <w:spacing w:after="20"/>
              <w:ind w:left="20"/>
              <w:jc w:val="both"/>
            </w:pPr>
            <w:r>
              <w:rPr>
                <w:rFonts w:ascii="Times New Roman"/>
                <w:b w:val="false"/>
                <w:i w:val="false"/>
                <w:color w:val="000000"/>
                <w:sz w:val="20"/>
              </w:rPr>
              <w:t>
0,12</w:t>
            </w:r>
          </w:p>
          <w:bookmarkEnd w:id="1906"/>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1907"/>
          <w:p>
            <w:pPr>
              <w:spacing w:after="20"/>
              <w:ind w:left="20"/>
              <w:jc w:val="both"/>
            </w:pPr>
            <w:r>
              <w:rPr>
                <w:rFonts w:ascii="Times New Roman"/>
                <w:b w:val="false"/>
                <w:i w:val="false"/>
                <w:color w:val="000000"/>
                <w:sz w:val="20"/>
              </w:rPr>
              <w:t>
Загрузка сыпучего материала в желоба при перегрузках и транспортировании:</w:t>
            </w:r>
          </w:p>
          <w:bookmarkEnd w:id="1907"/>
          <w:bookmarkStart w:name="z2955" w:id="1908"/>
          <w:p>
            <w:pPr>
              <w:spacing w:after="20"/>
              <w:ind w:left="20"/>
              <w:jc w:val="both"/>
            </w:pPr>
            <w:r>
              <w:rPr>
                <w:rFonts w:ascii="Times New Roman"/>
                <w:b w:val="false"/>
                <w:i w:val="false"/>
                <w:color w:val="000000"/>
                <w:sz w:val="20"/>
              </w:rPr>
              <w:t>
кусковой материал dср.</w:t>
            </w:r>
            <w:r>
              <w:rPr>
                <w:rFonts w:ascii="Times New Roman"/>
                <w:b w:val="false"/>
                <w:i w:val="false"/>
                <w:color w:val="000000"/>
                <w:sz w:val="20"/>
                <w:u w:val="single"/>
              </w:rPr>
              <w:t>&gt;</w:t>
            </w:r>
            <w:r>
              <w:rPr>
                <w:rFonts w:ascii="Times New Roman"/>
                <w:b w:val="false"/>
                <w:i w:val="false"/>
                <w:color w:val="000000"/>
                <w:sz w:val="20"/>
              </w:rPr>
              <w:t>8мм</w:t>
            </w:r>
          </w:p>
          <w:bookmarkEnd w:id="1908"/>
          <w:p>
            <w:pPr>
              <w:spacing w:after="20"/>
              <w:ind w:left="20"/>
              <w:jc w:val="both"/>
            </w:pPr>
            <w:r>
              <w:rPr>
                <w:rFonts w:ascii="Times New Roman"/>
                <w:b w:val="false"/>
                <w:i w:val="false"/>
                <w:color w:val="000000"/>
                <w:sz w:val="20"/>
              </w:rPr>
              <w:t>
порошкообразный материал dср.td&lt;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909"/>
          <w:p>
            <w:pPr>
              <w:spacing w:after="20"/>
              <w:ind w:left="20"/>
              <w:jc w:val="both"/>
            </w:pPr>
            <w:r>
              <w:rPr>
                <w:rFonts w:ascii="Times New Roman"/>
                <w:b w:val="false"/>
                <w:i w:val="false"/>
                <w:color w:val="000000"/>
                <w:sz w:val="20"/>
              </w:rPr>
              <w:t>
1,19</w:t>
            </w:r>
          </w:p>
          <w:bookmarkEnd w:id="1909"/>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910"/>
          <w:p>
            <w:pPr>
              <w:spacing w:after="20"/>
              <w:ind w:left="20"/>
              <w:jc w:val="both"/>
            </w:pPr>
            <w:r>
              <w:rPr>
                <w:rFonts w:ascii="Times New Roman"/>
                <w:b w:val="false"/>
                <w:i w:val="false"/>
                <w:color w:val="000000"/>
                <w:sz w:val="20"/>
              </w:rPr>
              <w:t>
1,41</w:t>
            </w:r>
          </w:p>
          <w:bookmarkEnd w:id="1910"/>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аспирации по расчету исходя из площади открытых отверстий и соблюдении скорости в нем, равной полуторной скорости движения ленты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1911"/>
          <w:p>
            <w:pPr>
              <w:spacing w:after="20"/>
              <w:ind w:left="20"/>
              <w:jc w:val="both"/>
            </w:pPr>
            <w:r>
              <w:rPr>
                <w:rFonts w:ascii="Times New Roman"/>
                <w:b w:val="false"/>
                <w:i w:val="false"/>
                <w:color w:val="000000"/>
                <w:sz w:val="20"/>
              </w:rPr>
              <w:t>
Разгрузка сыпучего материала из желоба при перегрузках и транспортировании:</w:t>
            </w:r>
          </w:p>
          <w:bookmarkEnd w:id="1911"/>
          <w:bookmarkStart w:name="z2959" w:id="1912"/>
          <w:p>
            <w:pPr>
              <w:spacing w:after="20"/>
              <w:ind w:left="20"/>
              <w:jc w:val="both"/>
            </w:pPr>
            <w:r>
              <w:rPr>
                <w:rFonts w:ascii="Times New Roman"/>
                <w:b w:val="false"/>
                <w:i w:val="false"/>
                <w:color w:val="000000"/>
                <w:sz w:val="20"/>
              </w:rPr>
              <w:t>
кусковой материал</w:t>
            </w:r>
          </w:p>
          <w:bookmarkEnd w:id="1912"/>
          <w:p>
            <w:pPr>
              <w:spacing w:after="20"/>
              <w:ind w:left="20"/>
              <w:jc w:val="both"/>
            </w:pPr>
            <w:r>
              <w:rPr>
                <w:rFonts w:ascii="Times New Roman"/>
                <w:b w:val="false"/>
                <w:i w:val="false"/>
                <w:color w:val="000000"/>
                <w:sz w:val="20"/>
              </w:rPr>
              <w:t>
порошкообразный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913"/>
          <w:p>
            <w:pPr>
              <w:spacing w:after="20"/>
              <w:ind w:left="20"/>
              <w:jc w:val="both"/>
            </w:pPr>
            <w:r>
              <w:rPr>
                <w:rFonts w:ascii="Times New Roman"/>
                <w:b w:val="false"/>
                <w:i w:val="false"/>
                <w:color w:val="000000"/>
                <w:sz w:val="20"/>
              </w:rPr>
              <w:t>
0,94</w:t>
            </w:r>
          </w:p>
          <w:bookmarkEnd w:id="1913"/>
          <w:p>
            <w:pPr>
              <w:spacing w:after="20"/>
              <w:ind w:left="20"/>
              <w:jc w:val="both"/>
            </w:pPr>
            <w:r>
              <w:rPr>
                <w:rFonts w:ascii="Times New Roman"/>
                <w:b w:val="false"/>
                <w:i w:val="false"/>
                <w:color w:val="000000"/>
                <w:sz w:val="20"/>
              </w:rPr>
              <w:t>
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914"/>
          <w:p>
            <w:pPr>
              <w:spacing w:after="20"/>
              <w:ind w:left="20"/>
              <w:jc w:val="both"/>
            </w:pPr>
            <w:r>
              <w:rPr>
                <w:rFonts w:ascii="Times New Roman"/>
                <w:b w:val="false"/>
                <w:i w:val="false"/>
                <w:color w:val="000000"/>
                <w:sz w:val="20"/>
              </w:rPr>
              <w:t>
1,13</w:t>
            </w:r>
          </w:p>
          <w:bookmarkEnd w:id="1914"/>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915"/>
          <w:p>
            <w:pPr>
              <w:spacing w:after="20"/>
              <w:ind w:left="20"/>
              <w:jc w:val="both"/>
            </w:pPr>
            <w:r>
              <w:rPr>
                <w:rFonts w:ascii="Times New Roman"/>
                <w:b w:val="false"/>
                <w:i w:val="false"/>
                <w:color w:val="000000"/>
                <w:sz w:val="20"/>
              </w:rPr>
              <w:t>
Пересылка на транспортеры:</w:t>
            </w:r>
          </w:p>
          <w:bookmarkEnd w:id="1915"/>
          <w:bookmarkStart w:name="z2963" w:id="1916"/>
          <w:p>
            <w:pPr>
              <w:spacing w:after="20"/>
              <w:ind w:left="20"/>
              <w:jc w:val="both"/>
            </w:pPr>
            <w:r>
              <w:rPr>
                <w:rFonts w:ascii="Times New Roman"/>
                <w:b w:val="false"/>
                <w:i w:val="false"/>
                <w:color w:val="000000"/>
                <w:sz w:val="20"/>
              </w:rPr>
              <w:t>
кусковой материал</w:t>
            </w:r>
          </w:p>
          <w:bookmarkEnd w:id="1916"/>
          <w:bookmarkStart w:name="z2964" w:id="1917"/>
          <w:p>
            <w:pPr>
              <w:spacing w:after="20"/>
              <w:ind w:left="20"/>
              <w:jc w:val="both"/>
            </w:pPr>
            <w:r>
              <w:rPr>
                <w:rFonts w:ascii="Times New Roman"/>
                <w:b w:val="false"/>
                <w:i w:val="false"/>
                <w:color w:val="000000"/>
                <w:sz w:val="20"/>
              </w:rPr>
              <w:t>
порошкообразный материал</w:t>
            </w:r>
          </w:p>
          <w:bookmarkEnd w:id="1917"/>
          <w:p>
            <w:pPr>
              <w:spacing w:after="20"/>
              <w:ind w:left="20"/>
              <w:jc w:val="both"/>
            </w:pPr>
            <w:r>
              <w:rPr>
                <w:rFonts w:ascii="Times New Roman"/>
                <w:b w:val="false"/>
                <w:i w:val="false"/>
                <w:color w:val="000000"/>
                <w:sz w:val="20"/>
              </w:rPr>
              <w:t>
горелая земля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1918"/>
          <w:p>
            <w:pPr>
              <w:spacing w:after="20"/>
              <w:ind w:left="20"/>
              <w:jc w:val="both"/>
            </w:pPr>
            <w:r>
              <w:rPr>
                <w:rFonts w:ascii="Times New Roman"/>
                <w:b w:val="false"/>
                <w:i w:val="false"/>
                <w:color w:val="000000"/>
                <w:sz w:val="20"/>
              </w:rPr>
              <w:t>
0,58</w:t>
            </w:r>
          </w:p>
          <w:bookmarkEnd w:id="1918"/>
          <w:bookmarkStart w:name="z2966" w:id="1919"/>
          <w:p>
            <w:pPr>
              <w:spacing w:after="20"/>
              <w:ind w:left="20"/>
              <w:jc w:val="both"/>
            </w:pPr>
            <w:r>
              <w:rPr>
                <w:rFonts w:ascii="Times New Roman"/>
                <w:b w:val="false"/>
                <w:i w:val="false"/>
                <w:color w:val="000000"/>
                <w:sz w:val="20"/>
              </w:rPr>
              <w:t>
1,28</w:t>
            </w:r>
          </w:p>
          <w:bookmarkEnd w:id="1919"/>
          <w:p>
            <w:pPr>
              <w:spacing w:after="20"/>
              <w:ind w:left="20"/>
              <w:jc w:val="both"/>
            </w:pPr>
            <w:r>
              <w:rPr>
                <w:rFonts w:ascii="Times New Roman"/>
                <w:b w:val="false"/>
                <w:i w:val="false"/>
                <w:color w:val="000000"/>
                <w:sz w:val="20"/>
              </w:rPr>
              <w:t>
0,420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920"/>
          <w:p>
            <w:pPr>
              <w:spacing w:after="20"/>
              <w:ind w:left="20"/>
              <w:jc w:val="both"/>
            </w:pPr>
            <w:r>
              <w:rPr>
                <w:rFonts w:ascii="Times New Roman"/>
                <w:b w:val="false"/>
                <w:i w:val="false"/>
                <w:color w:val="000000"/>
                <w:sz w:val="20"/>
              </w:rPr>
              <w:t>
0,70</w:t>
            </w:r>
          </w:p>
          <w:bookmarkEnd w:id="1920"/>
          <w:bookmarkStart w:name="z2968" w:id="1921"/>
          <w:p>
            <w:pPr>
              <w:spacing w:after="20"/>
              <w:ind w:left="20"/>
              <w:jc w:val="both"/>
            </w:pPr>
            <w:r>
              <w:rPr>
                <w:rFonts w:ascii="Times New Roman"/>
                <w:b w:val="false"/>
                <w:i w:val="false"/>
                <w:color w:val="000000"/>
                <w:sz w:val="20"/>
              </w:rPr>
              <w:t>
1,53</w:t>
            </w:r>
          </w:p>
          <w:bookmarkEnd w:id="1921"/>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аспирации через укрытия 1500-2500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1922"/>
          <w:p>
            <w:pPr>
              <w:spacing w:after="20"/>
              <w:ind w:left="20"/>
              <w:jc w:val="both"/>
            </w:pPr>
            <w:r>
              <w:rPr>
                <w:rFonts w:ascii="Times New Roman"/>
                <w:b w:val="false"/>
                <w:i w:val="false"/>
                <w:color w:val="000000"/>
                <w:sz w:val="20"/>
              </w:rPr>
              <w:t>
Кабинные укрытии ленточных конвейеров, транспортеров, элеваторов:</w:t>
            </w:r>
          </w:p>
          <w:bookmarkEnd w:id="1922"/>
          <w:bookmarkStart w:name="z2970" w:id="1923"/>
          <w:p>
            <w:pPr>
              <w:spacing w:after="20"/>
              <w:ind w:left="20"/>
              <w:jc w:val="both"/>
            </w:pPr>
            <w:r>
              <w:rPr>
                <w:rFonts w:ascii="Times New Roman"/>
                <w:b w:val="false"/>
                <w:i w:val="false"/>
                <w:color w:val="000000"/>
                <w:sz w:val="20"/>
              </w:rPr>
              <w:t>
кусковой материал</w:t>
            </w:r>
          </w:p>
          <w:bookmarkEnd w:id="1923"/>
          <w:bookmarkStart w:name="z2971" w:id="1924"/>
          <w:p>
            <w:pPr>
              <w:spacing w:after="20"/>
              <w:ind w:left="20"/>
              <w:jc w:val="both"/>
            </w:pPr>
            <w:r>
              <w:rPr>
                <w:rFonts w:ascii="Times New Roman"/>
                <w:b w:val="false"/>
                <w:i w:val="false"/>
                <w:color w:val="000000"/>
                <w:sz w:val="20"/>
              </w:rPr>
              <w:t>
порошкообразный материал</w:t>
            </w:r>
          </w:p>
          <w:bookmarkEnd w:id="1924"/>
          <w:p>
            <w:pPr>
              <w:spacing w:after="20"/>
              <w:ind w:left="20"/>
              <w:jc w:val="both"/>
            </w:pPr>
            <w:r>
              <w:rPr>
                <w:rFonts w:ascii="Times New Roman"/>
                <w:b w:val="false"/>
                <w:i w:val="false"/>
                <w:color w:val="000000"/>
                <w:sz w:val="20"/>
              </w:rPr>
              <w:t>
горелая земля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25"/>
          <w:p>
            <w:pPr>
              <w:spacing w:after="20"/>
              <w:ind w:left="20"/>
              <w:jc w:val="both"/>
            </w:pPr>
            <w:r>
              <w:rPr>
                <w:rFonts w:ascii="Times New Roman"/>
                <w:b w:val="false"/>
                <w:i w:val="false"/>
                <w:color w:val="000000"/>
                <w:sz w:val="20"/>
              </w:rPr>
              <w:t>
0,33</w:t>
            </w:r>
          </w:p>
          <w:bookmarkEnd w:id="1925"/>
          <w:bookmarkStart w:name="z2973" w:id="1926"/>
          <w:p>
            <w:pPr>
              <w:spacing w:after="20"/>
              <w:ind w:left="20"/>
              <w:jc w:val="both"/>
            </w:pPr>
            <w:r>
              <w:rPr>
                <w:rFonts w:ascii="Times New Roman"/>
                <w:b w:val="false"/>
                <w:i w:val="false"/>
                <w:color w:val="000000"/>
                <w:sz w:val="20"/>
              </w:rPr>
              <w:t>
0,86</w:t>
            </w:r>
          </w:p>
          <w:bookmarkEnd w:id="1926"/>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927"/>
          <w:p>
            <w:pPr>
              <w:spacing w:after="20"/>
              <w:ind w:left="20"/>
              <w:jc w:val="both"/>
            </w:pPr>
            <w:r>
              <w:rPr>
                <w:rFonts w:ascii="Times New Roman"/>
                <w:b w:val="false"/>
                <w:i w:val="false"/>
                <w:color w:val="000000"/>
                <w:sz w:val="20"/>
              </w:rPr>
              <w:t>
0,40</w:t>
            </w:r>
          </w:p>
          <w:bookmarkEnd w:id="1927"/>
          <w:bookmarkStart w:name="z2975" w:id="1928"/>
          <w:p>
            <w:pPr>
              <w:spacing w:after="20"/>
              <w:ind w:left="20"/>
              <w:jc w:val="both"/>
            </w:pPr>
            <w:r>
              <w:rPr>
                <w:rFonts w:ascii="Times New Roman"/>
                <w:b w:val="false"/>
                <w:i w:val="false"/>
                <w:color w:val="000000"/>
                <w:sz w:val="20"/>
              </w:rPr>
              <w:t>
1,03</w:t>
            </w:r>
          </w:p>
          <w:bookmarkEnd w:id="1928"/>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аспирации через 2 откоса от головки и башмака 1600-4000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929"/>
          <w:p>
            <w:pPr>
              <w:spacing w:after="20"/>
              <w:ind w:left="20"/>
              <w:jc w:val="both"/>
            </w:pPr>
            <w:r>
              <w:rPr>
                <w:rFonts w:ascii="Times New Roman"/>
                <w:b w:val="false"/>
                <w:i w:val="false"/>
                <w:color w:val="000000"/>
                <w:sz w:val="20"/>
              </w:rPr>
              <w:t>
Комбинированные укрытия в галереях ленточных конвейеров:</w:t>
            </w:r>
          </w:p>
          <w:bookmarkEnd w:id="1929"/>
          <w:bookmarkStart w:name="z2977" w:id="1930"/>
          <w:p>
            <w:pPr>
              <w:spacing w:after="20"/>
              <w:ind w:left="20"/>
              <w:jc w:val="both"/>
            </w:pPr>
            <w:r>
              <w:rPr>
                <w:rFonts w:ascii="Times New Roman"/>
                <w:b w:val="false"/>
                <w:i w:val="false"/>
                <w:color w:val="000000"/>
                <w:sz w:val="20"/>
              </w:rPr>
              <w:t>
кусковой материал</w:t>
            </w:r>
          </w:p>
          <w:bookmarkEnd w:id="1930"/>
          <w:bookmarkStart w:name="z2978" w:id="1931"/>
          <w:p>
            <w:pPr>
              <w:spacing w:after="20"/>
              <w:ind w:left="20"/>
              <w:jc w:val="both"/>
            </w:pPr>
            <w:r>
              <w:rPr>
                <w:rFonts w:ascii="Times New Roman"/>
                <w:b w:val="false"/>
                <w:i w:val="false"/>
                <w:color w:val="000000"/>
                <w:sz w:val="20"/>
              </w:rPr>
              <w:t>
порошкообразный материал</w:t>
            </w:r>
          </w:p>
          <w:bookmarkEnd w:id="1931"/>
          <w:p>
            <w:pPr>
              <w:spacing w:after="20"/>
              <w:ind w:left="20"/>
              <w:jc w:val="both"/>
            </w:pPr>
            <w:r>
              <w:rPr>
                <w:rFonts w:ascii="Times New Roman"/>
                <w:b w:val="false"/>
                <w:i w:val="false"/>
                <w:color w:val="000000"/>
                <w:sz w:val="20"/>
              </w:rPr>
              <w:t>
горелая земля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932"/>
          <w:p>
            <w:pPr>
              <w:spacing w:after="20"/>
              <w:ind w:left="20"/>
              <w:jc w:val="both"/>
            </w:pPr>
            <w:r>
              <w:rPr>
                <w:rFonts w:ascii="Times New Roman"/>
                <w:b w:val="false"/>
                <w:i w:val="false"/>
                <w:color w:val="000000"/>
                <w:sz w:val="20"/>
              </w:rPr>
              <w:t>
0,44</w:t>
            </w:r>
          </w:p>
          <w:bookmarkEnd w:id="1932"/>
          <w:bookmarkStart w:name="z2980" w:id="1933"/>
          <w:p>
            <w:pPr>
              <w:spacing w:after="20"/>
              <w:ind w:left="20"/>
              <w:jc w:val="both"/>
            </w:pPr>
            <w:r>
              <w:rPr>
                <w:rFonts w:ascii="Times New Roman"/>
                <w:b w:val="false"/>
                <w:i w:val="false"/>
                <w:color w:val="000000"/>
                <w:sz w:val="20"/>
              </w:rPr>
              <w:t>
0,97</w:t>
            </w:r>
          </w:p>
          <w:bookmarkEnd w:id="1933"/>
          <w:p>
            <w:pPr>
              <w:spacing w:after="20"/>
              <w:ind w:left="20"/>
              <w:jc w:val="both"/>
            </w:pPr>
            <w:r>
              <w:rPr>
                <w:rFonts w:ascii="Times New Roman"/>
                <w:b w:val="false"/>
                <w:i w:val="false"/>
                <w:color w:val="000000"/>
                <w:sz w:val="20"/>
              </w:rPr>
              <w:t>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934"/>
          <w:p>
            <w:pPr>
              <w:spacing w:after="20"/>
              <w:ind w:left="20"/>
              <w:jc w:val="both"/>
            </w:pPr>
            <w:r>
              <w:rPr>
                <w:rFonts w:ascii="Times New Roman"/>
                <w:b w:val="false"/>
                <w:i w:val="false"/>
                <w:color w:val="000000"/>
                <w:sz w:val="20"/>
              </w:rPr>
              <w:t>
0,53</w:t>
            </w:r>
          </w:p>
          <w:bookmarkEnd w:id="1934"/>
          <w:bookmarkStart w:name="z2982" w:id="1935"/>
          <w:p>
            <w:pPr>
              <w:spacing w:after="20"/>
              <w:ind w:left="20"/>
              <w:jc w:val="both"/>
            </w:pPr>
            <w:r>
              <w:rPr>
                <w:rFonts w:ascii="Times New Roman"/>
                <w:b w:val="false"/>
                <w:i w:val="false"/>
                <w:color w:val="000000"/>
                <w:sz w:val="20"/>
              </w:rPr>
              <w:t>
1,17</w:t>
            </w:r>
          </w:p>
          <w:bookmarkEnd w:id="1935"/>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аспирации 300 м</w:t>
            </w:r>
            <w:r>
              <w:rPr>
                <w:rFonts w:ascii="Times New Roman"/>
                <w:b w:val="false"/>
                <w:i w:val="false"/>
                <w:color w:val="000000"/>
                <w:vertAlign w:val="superscript"/>
              </w:rPr>
              <w:t>3</w:t>
            </w:r>
            <w:r>
              <w:rPr>
                <w:rFonts w:ascii="Times New Roman"/>
                <w:b w:val="false"/>
                <w:i w:val="false"/>
                <w:color w:val="000000"/>
                <w:sz w:val="20"/>
              </w:rPr>
              <w:t>/ч на 1 п.м. укрытия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1936"/>
          <w:p>
            <w:pPr>
              <w:spacing w:after="20"/>
              <w:ind w:left="20"/>
              <w:jc w:val="both"/>
            </w:pPr>
            <w:r>
              <w:rPr>
                <w:rFonts w:ascii="Times New Roman"/>
                <w:b w:val="false"/>
                <w:i w:val="false"/>
                <w:color w:val="000000"/>
                <w:sz w:val="20"/>
              </w:rPr>
              <w:t>
Местные откосы питателей и дозаторов:</w:t>
            </w:r>
          </w:p>
          <w:bookmarkEnd w:id="1936"/>
          <w:bookmarkStart w:name="z2984" w:id="1937"/>
          <w:p>
            <w:pPr>
              <w:spacing w:after="20"/>
              <w:ind w:left="20"/>
              <w:jc w:val="both"/>
            </w:pPr>
            <w:r>
              <w:rPr>
                <w:rFonts w:ascii="Times New Roman"/>
                <w:b w:val="false"/>
                <w:i w:val="false"/>
                <w:color w:val="000000"/>
                <w:sz w:val="20"/>
              </w:rPr>
              <w:t>
кусковой материал</w:t>
            </w:r>
          </w:p>
          <w:bookmarkEnd w:id="1937"/>
          <w:bookmarkStart w:name="z2985" w:id="1938"/>
          <w:p>
            <w:pPr>
              <w:spacing w:after="20"/>
              <w:ind w:left="20"/>
              <w:jc w:val="both"/>
            </w:pPr>
            <w:r>
              <w:rPr>
                <w:rFonts w:ascii="Times New Roman"/>
                <w:b w:val="false"/>
                <w:i w:val="false"/>
                <w:color w:val="000000"/>
                <w:sz w:val="20"/>
              </w:rPr>
              <w:t>
порошкообразный материал</w:t>
            </w:r>
          </w:p>
          <w:bookmarkEnd w:id="1938"/>
          <w:p>
            <w:pPr>
              <w:spacing w:after="20"/>
              <w:ind w:left="20"/>
              <w:jc w:val="both"/>
            </w:pPr>
            <w:r>
              <w:rPr>
                <w:rFonts w:ascii="Times New Roman"/>
                <w:b w:val="false"/>
                <w:i w:val="false"/>
                <w:color w:val="000000"/>
                <w:sz w:val="20"/>
              </w:rPr>
              <w:t>
горелая земля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939"/>
          <w:p>
            <w:pPr>
              <w:spacing w:after="20"/>
              <w:ind w:left="20"/>
              <w:jc w:val="both"/>
            </w:pPr>
            <w:r>
              <w:rPr>
                <w:rFonts w:ascii="Times New Roman"/>
                <w:b w:val="false"/>
                <w:i w:val="false"/>
                <w:color w:val="000000"/>
                <w:sz w:val="20"/>
              </w:rPr>
              <w:t>
0,42</w:t>
            </w:r>
          </w:p>
          <w:bookmarkEnd w:id="1939"/>
          <w:bookmarkStart w:name="z2987" w:id="1940"/>
          <w:p>
            <w:pPr>
              <w:spacing w:after="20"/>
              <w:ind w:left="20"/>
              <w:jc w:val="both"/>
            </w:pPr>
            <w:r>
              <w:rPr>
                <w:rFonts w:ascii="Times New Roman"/>
                <w:b w:val="false"/>
                <w:i w:val="false"/>
                <w:color w:val="000000"/>
                <w:sz w:val="20"/>
              </w:rPr>
              <w:t>
0,89</w:t>
            </w:r>
          </w:p>
          <w:bookmarkEnd w:id="1940"/>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41"/>
          <w:p>
            <w:pPr>
              <w:spacing w:after="20"/>
              <w:ind w:left="20"/>
              <w:jc w:val="both"/>
            </w:pPr>
            <w:r>
              <w:rPr>
                <w:rFonts w:ascii="Times New Roman"/>
                <w:b w:val="false"/>
                <w:i w:val="false"/>
                <w:color w:val="000000"/>
                <w:sz w:val="20"/>
              </w:rPr>
              <w:t>
0,50</w:t>
            </w:r>
          </w:p>
          <w:bookmarkEnd w:id="1941"/>
          <w:bookmarkStart w:name="z2989" w:id="1942"/>
          <w:p>
            <w:pPr>
              <w:spacing w:after="20"/>
              <w:ind w:left="20"/>
              <w:jc w:val="both"/>
            </w:pPr>
            <w:r>
              <w:rPr>
                <w:rFonts w:ascii="Times New Roman"/>
                <w:b w:val="false"/>
                <w:i w:val="false"/>
                <w:color w:val="000000"/>
                <w:sz w:val="20"/>
              </w:rPr>
              <w:t>
1,06</w:t>
            </w:r>
          </w:p>
          <w:bookmarkEnd w:id="1942"/>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аспирации через укрытия 1500-3000 м</w:t>
            </w:r>
            <w:r>
              <w:rPr>
                <w:rFonts w:ascii="Times New Roman"/>
                <w:b w:val="false"/>
                <w:i w:val="false"/>
                <w:color w:val="000000"/>
                <w:vertAlign w:val="superscript"/>
              </w:rPr>
              <w:t>3</w:t>
            </w:r>
            <w:r>
              <w:rPr>
                <w:rFonts w:ascii="Times New Roman"/>
                <w:b w:val="false"/>
                <w:i w:val="false"/>
                <w:color w:val="000000"/>
                <w:sz w:val="20"/>
              </w:rPr>
              <w:t>/ч</w:t>
            </w:r>
          </w:p>
        </w:tc>
      </w:tr>
    </w:tbl>
    <w:p>
      <w:pPr>
        <w:spacing w:after="0"/>
        <w:ind w:left="0"/>
        <w:jc w:val="left"/>
      </w:pPr>
      <w:r>
        <w:br/>
      </w:r>
      <w:r>
        <w:rPr>
          <w:rFonts w:ascii="Times New Roman"/>
          <w:b w:val="false"/>
          <w:i w:val="false"/>
          <w:color w:val="000000"/>
          <w:sz w:val="28"/>
        </w:rPr>
        <w:t>
</w:t>
      </w:r>
    </w:p>
    <w:bookmarkStart w:name="z247" w:id="1943"/>
    <w:p>
      <w:pPr>
        <w:spacing w:after="0"/>
        <w:ind w:left="0"/>
        <w:jc w:val="both"/>
      </w:pPr>
      <w:r>
        <w:rPr>
          <w:rFonts w:ascii="Times New Roman"/>
          <w:b w:val="false"/>
          <w:i w:val="false"/>
          <w:color w:val="000000"/>
          <w:sz w:val="28"/>
        </w:rPr>
        <w:t>
      Таблица 17</w:t>
      </w:r>
    </w:p>
    <w:bookmarkEnd w:id="1943"/>
    <w:bookmarkStart w:name="z2990" w:id="1944"/>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пыли в процессе переработки шихтовых и формовочных материалов</w:t>
      </w:r>
    </w:p>
    <w:bookmarkEnd w:id="1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оборудование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аспирации из укрытия оборудования тыс.м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выделяющейся пыли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единицу времени работы оборудования,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единицу массы перерабатываемого материала, кг/т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шихтовых и формовочных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Сушильные барабаны горизонтальные, производительностью т/ч:</w:t>
            </w:r>
          </w:p>
          <w:p>
            <w:pPr>
              <w:spacing w:after="20"/>
              <w:ind w:left="20"/>
              <w:jc w:val="both"/>
            </w:pPr>
            <w:r>
              <w:rPr>
                <w:rFonts w:ascii="Times New Roman"/>
                <w:b w:val="false"/>
                <w:i w:val="false"/>
                <w:color w:val="000000"/>
                <w:sz w:val="20"/>
              </w:rPr>
              <w:t>
до 5</w:t>
            </w:r>
          </w:p>
          <w:p>
            <w:pPr>
              <w:spacing w:after="20"/>
              <w:ind w:left="20"/>
              <w:jc w:val="both"/>
            </w:pPr>
            <w:r>
              <w:rPr>
                <w:rFonts w:ascii="Times New Roman"/>
                <w:b w:val="false"/>
                <w:i w:val="false"/>
                <w:color w:val="000000"/>
                <w:sz w:val="20"/>
              </w:rPr>
              <w:t>
песка</w:t>
            </w:r>
          </w:p>
          <w:p>
            <w:pPr>
              <w:spacing w:after="20"/>
              <w:ind w:left="20"/>
              <w:jc w:val="both"/>
            </w:pPr>
            <w:r>
              <w:rPr>
                <w:rFonts w:ascii="Times New Roman"/>
                <w:b w:val="false"/>
                <w:i w:val="false"/>
                <w:color w:val="000000"/>
                <w:sz w:val="20"/>
              </w:rPr>
              <w:t>
глины</w:t>
            </w:r>
          </w:p>
          <w:p>
            <w:pPr>
              <w:spacing w:after="20"/>
              <w:ind w:left="20"/>
              <w:jc w:val="both"/>
            </w:pPr>
            <w:r>
              <w:rPr>
                <w:rFonts w:ascii="Times New Roman"/>
                <w:b w:val="false"/>
                <w:i w:val="false"/>
                <w:color w:val="000000"/>
                <w:sz w:val="20"/>
              </w:rPr>
              <w:t>
бентонита</w:t>
            </w:r>
          </w:p>
          <w:p>
            <w:pPr>
              <w:spacing w:after="20"/>
              <w:ind w:left="20"/>
              <w:jc w:val="both"/>
            </w:pPr>
            <w:r>
              <w:rPr>
                <w:rFonts w:ascii="Times New Roman"/>
                <w:b w:val="false"/>
                <w:i w:val="false"/>
                <w:color w:val="000000"/>
                <w:sz w:val="20"/>
              </w:rPr>
              <w:t>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p>
            <w:pPr>
              <w:spacing w:after="20"/>
              <w:ind w:left="20"/>
              <w:jc w:val="both"/>
            </w:pPr>
            <w:r>
              <w:rPr>
                <w:rFonts w:ascii="Times New Roman"/>
                <w:b w:val="false"/>
                <w:i w:val="false"/>
                <w:color w:val="000000"/>
                <w:sz w:val="20"/>
              </w:rPr>
              <w:t>
5,26</w:t>
            </w:r>
          </w:p>
          <w:p>
            <w:pPr>
              <w:spacing w:after="20"/>
              <w:ind w:left="20"/>
              <w:jc w:val="both"/>
            </w:pPr>
            <w:r>
              <w:rPr>
                <w:rFonts w:ascii="Times New Roman"/>
                <w:b w:val="false"/>
                <w:i w:val="false"/>
                <w:color w:val="000000"/>
                <w:sz w:val="20"/>
              </w:rPr>
              <w:t>
33,55</w:t>
            </w:r>
          </w:p>
          <w:p>
            <w:pPr>
              <w:spacing w:after="20"/>
              <w:ind w:left="20"/>
              <w:jc w:val="both"/>
            </w:pPr>
            <w:r>
              <w:rPr>
                <w:rFonts w:ascii="Times New Roman"/>
                <w:b w:val="false"/>
                <w:i w:val="false"/>
                <w:color w:val="000000"/>
                <w:sz w:val="20"/>
              </w:rPr>
              <w:t>
38,35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31,20</w:t>
            </w:r>
          </w:p>
          <w:p>
            <w:pPr>
              <w:spacing w:after="20"/>
              <w:ind w:left="20"/>
              <w:jc w:val="both"/>
            </w:pPr>
            <w:r>
              <w:rPr>
                <w:rFonts w:ascii="Times New Roman"/>
                <w:b w:val="false"/>
                <w:i w:val="false"/>
                <w:color w:val="000000"/>
                <w:sz w:val="20"/>
              </w:rPr>
              <w:t>
35,85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песка</w:t>
            </w:r>
          </w:p>
          <w:p>
            <w:pPr>
              <w:spacing w:after="20"/>
              <w:ind w:left="20"/>
              <w:jc w:val="both"/>
            </w:pPr>
            <w:r>
              <w:rPr>
                <w:rFonts w:ascii="Times New Roman"/>
                <w:b w:val="false"/>
                <w:i w:val="false"/>
                <w:color w:val="000000"/>
                <w:sz w:val="20"/>
              </w:rPr>
              <w:t>
глины</w:t>
            </w:r>
          </w:p>
          <w:p>
            <w:pPr>
              <w:spacing w:after="20"/>
              <w:ind w:left="20"/>
              <w:jc w:val="both"/>
            </w:pPr>
            <w:r>
              <w:rPr>
                <w:rFonts w:ascii="Times New Roman"/>
                <w:b w:val="false"/>
                <w:i w:val="false"/>
                <w:color w:val="000000"/>
                <w:sz w:val="20"/>
              </w:rPr>
              <w:t>
бентонита</w:t>
            </w:r>
          </w:p>
          <w:p>
            <w:pPr>
              <w:spacing w:after="20"/>
              <w:ind w:left="20"/>
              <w:jc w:val="both"/>
            </w:pPr>
            <w:r>
              <w:rPr>
                <w:rFonts w:ascii="Times New Roman"/>
                <w:b w:val="false"/>
                <w:i w:val="false"/>
                <w:color w:val="000000"/>
                <w:sz w:val="20"/>
              </w:rPr>
              <w:t>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p>
            <w:pPr>
              <w:spacing w:after="20"/>
              <w:ind w:left="20"/>
              <w:jc w:val="both"/>
            </w:pPr>
            <w:r>
              <w:rPr>
                <w:rFonts w:ascii="Times New Roman"/>
                <w:b w:val="false"/>
                <w:i w:val="false"/>
                <w:color w:val="000000"/>
                <w:sz w:val="20"/>
              </w:rPr>
              <w:t>
7,986</w:t>
            </w:r>
          </w:p>
          <w:p>
            <w:pPr>
              <w:spacing w:after="20"/>
              <w:ind w:left="20"/>
              <w:jc w:val="both"/>
            </w:pPr>
            <w:r>
              <w:rPr>
                <w:rFonts w:ascii="Times New Roman"/>
                <w:b w:val="false"/>
                <w:i w:val="false"/>
                <w:color w:val="000000"/>
                <w:sz w:val="20"/>
              </w:rPr>
              <w:t>
57,01</w:t>
            </w:r>
          </w:p>
          <w:p>
            <w:pPr>
              <w:spacing w:after="20"/>
              <w:ind w:left="20"/>
              <w:jc w:val="both"/>
            </w:pPr>
            <w:r>
              <w:rPr>
                <w:rFonts w:ascii="Times New Roman"/>
                <w:b w:val="false"/>
                <w:i w:val="false"/>
                <w:color w:val="000000"/>
                <w:sz w:val="20"/>
              </w:rPr>
              <w:t>
61,4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p>
            <w:pPr>
              <w:spacing w:after="20"/>
              <w:ind w:left="20"/>
              <w:jc w:val="both"/>
            </w:pPr>
            <w:r>
              <w:rPr>
                <w:rFonts w:ascii="Times New Roman"/>
                <w:b w:val="false"/>
                <w:i w:val="false"/>
                <w:color w:val="000000"/>
                <w:sz w:val="20"/>
              </w:rPr>
              <w:t>
песка</w:t>
            </w:r>
          </w:p>
          <w:p>
            <w:pPr>
              <w:spacing w:after="20"/>
              <w:ind w:left="20"/>
              <w:jc w:val="both"/>
            </w:pPr>
            <w:r>
              <w:rPr>
                <w:rFonts w:ascii="Times New Roman"/>
                <w:b w:val="false"/>
                <w:i w:val="false"/>
                <w:color w:val="000000"/>
                <w:sz w:val="20"/>
              </w:rPr>
              <w:t>
глины</w:t>
            </w:r>
          </w:p>
          <w:p>
            <w:pPr>
              <w:spacing w:after="20"/>
              <w:ind w:left="20"/>
              <w:jc w:val="both"/>
            </w:pPr>
            <w:r>
              <w:rPr>
                <w:rFonts w:ascii="Times New Roman"/>
                <w:b w:val="false"/>
                <w:i w:val="false"/>
                <w:color w:val="000000"/>
                <w:sz w:val="20"/>
              </w:rPr>
              <w:t>
бентонита</w:t>
            </w:r>
          </w:p>
          <w:p>
            <w:pPr>
              <w:spacing w:after="20"/>
              <w:ind w:left="20"/>
              <w:jc w:val="both"/>
            </w:pPr>
            <w:r>
              <w:rPr>
                <w:rFonts w:ascii="Times New Roman"/>
                <w:b w:val="false"/>
                <w:i w:val="false"/>
                <w:color w:val="000000"/>
                <w:sz w:val="20"/>
              </w:rPr>
              <w:t>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p>
            <w:pPr>
              <w:spacing w:after="20"/>
              <w:ind w:left="20"/>
              <w:jc w:val="both"/>
            </w:pPr>
            <w:r>
              <w:rPr>
                <w:rFonts w:ascii="Times New Roman"/>
                <w:b w:val="false"/>
                <w:i w:val="false"/>
                <w:color w:val="000000"/>
                <w:sz w:val="20"/>
              </w:rPr>
              <w:t>
17,75</w:t>
            </w:r>
          </w:p>
          <w:p>
            <w:pPr>
              <w:spacing w:after="20"/>
              <w:ind w:left="20"/>
              <w:jc w:val="both"/>
            </w:pPr>
            <w:r>
              <w:rPr>
                <w:rFonts w:ascii="Times New Roman"/>
                <w:b w:val="false"/>
                <w:i w:val="false"/>
                <w:color w:val="000000"/>
                <w:sz w:val="20"/>
              </w:rPr>
              <w:t>
12,25</w:t>
            </w:r>
          </w:p>
          <w:p>
            <w:pPr>
              <w:spacing w:after="20"/>
              <w:ind w:left="20"/>
              <w:jc w:val="both"/>
            </w:pPr>
            <w:r>
              <w:rPr>
                <w:rFonts w:ascii="Times New Roman"/>
                <w:b w:val="false"/>
                <w:i w:val="false"/>
                <w:color w:val="000000"/>
                <w:sz w:val="20"/>
              </w:rPr>
              <w:t>
22,25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86,53</w:t>
            </w:r>
          </w:p>
          <w:p>
            <w:pPr>
              <w:spacing w:after="20"/>
              <w:ind w:left="20"/>
              <w:jc w:val="both"/>
            </w:pPr>
            <w:r>
              <w:rPr>
                <w:rFonts w:ascii="Times New Roman"/>
                <w:b w:val="false"/>
                <w:i w:val="false"/>
                <w:color w:val="000000"/>
                <w:sz w:val="20"/>
              </w:rPr>
              <w:t>
91,67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p>
            <w:pPr>
              <w:spacing w:after="20"/>
              <w:ind w:left="20"/>
              <w:jc w:val="both"/>
            </w:pPr>
            <w:r>
              <w:rPr>
                <w:rFonts w:ascii="Times New Roman"/>
                <w:b w:val="false"/>
                <w:i w:val="false"/>
                <w:color w:val="000000"/>
                <w:sz w:val="20"/>
              </w:rPr>
              <w:t>
песка</w:t>
            </w:r>
          </w:p>
          <w:p>
            <w:pPr>
              <w:spacing w:after="20"/>
              <w:ind w:left="20"/>
              <w:jc w:val="both"/>
            </w:pPr>
            <w:r>
              <w:rPr>
                <w:rFonts w:ascii="Times New Roman"/>
                <w:b w:val="false"/>
                <w:i w:val="false"/>
                <w:color w:val="000000"/>
                <w:sz w:val="20"/>
              </w:rPr>
              <w:t>
глины</w:t>
            </w:r>
          </w:p>
          <w:p>
            <w:pPr>
              <w:spacing w:after="20"/>
              <w:ind w:left="20"/>
              <w:jc w:val="both"/>
            </w:pPr>
            <w:r>
              <w:rPr>
                <w:rFonts w:ascii="Times New Roman"/>
                <w:b w:val="false"/>
                <w:i w:val="false"/>
                <w:color w:val="000000"/>
                <w:sz w:val="20"/>
              </w:rPr>
              <w:t>
бентонита</w:t>
            </w:r>
          </w:p>
          <w:p>
            <w:pPr>
              <w:spacing w:after="20"/>
              <w:ind w:left="20"/>
              <w:jc w:val="both"/>
            </w:pPr>
            <w:r>
              <w:rPr>
                <w:rFonts w:ascii="Times New Roman"/>
                <w:b w:val="false"/>
                <w:i w:val="false"/>
                <w:color w:val="000000"/>
                <w:sz w:val="20"/>
              </w:rPr>
              <w:t>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26,75</w:t>
            </w:r>
          </w:p>
          <w:p>
            <w:pPr>
              <w:spacing w:after="20"/>
              <w:ind w:left="20"/>
              <w:jc w:val="both"/>
            </w:pPr>
            <w:r>
              <w:rPr>
                <w:rFonts w:ascii="Times New Roman"/>
                <w:b w:val="false"/>
                <w:i w:val="false"/>
                <w:color w:val="000000"/>
                <w:sz w:val="20"/>
              </w:rPr>
              <w:t>
17,25</w:t>
            </w:r>
          </w:p>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p>
            <w:pPr>
              <w:spacing w:after="20"/>
              <w:ind w:left="20"/>
              <w:jc w:val="both"/>
            </w:pPr>
            <w:r>
              <w:rPr>
                <w:rFonts w:ascii="Times New Roman"/>
                <w:b w:val="false"/>
                <w:i w:val="false"/>
                <w:color w:val="000000"/>
                <w:sz w:val="20"/>
              </w:rPr>
              <w:t>
18,9</w:t>
            </w:r>
          </w:p>
          <w:p>
            <w:pPr>
              <w:spacing w:after="20"/>
              <w:ind w:left="20"/>
              <w:jc w:val="both"/>
            </w:pPr>
            <w:r>
              <w:rPr>
                <w:rFonts w:ascii="Times New Roman"/>
                <w:b w:val="false"/>
                <w:i w:val="false"/>
                <w:color w:val="000000"/>
                <w:sz w:val="20"/>
              </w:rPr>
              <w:t>
103,54</w:t>
            </w:r>
          </w:p>
          <w:p>
            <w:pPr>
              <w:spacing w:after="20"/>
              <w:ind w:left="20"/>
              <w:jc w:val="both"/>
            </w:pPr>
            <w:r>
              <w:rPr>
                <w:rFonts w:ascii="Times New Roman"/>
                <w:b w:val="false"/>
                <w:i w:val="false"/>
                <w:color w:val="000000"/>
                <w:sz w:val="20"/>
              </w:rPr>
              <w:t>
117,99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23,7</w:t>
            </w:r>
          </w:p>
          <w:p>
            <w:pPr>
              <w:spacing w:after="20"/>
              <w:ind w:left="20"/>
              <w:jc w:val="both"/>
            </w:pPr>
            <w:r>
              <w:rPr>
                <w:rFonts w:ascii="Times New Roman"/>
                <w:b w:val="false"/>
                <w:i w:val="false"/>
                <w:color w:val="000000"/>
                <w:sz w:val="20"/>
              </w:rPr>
              <w:t>
28,1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песка</w:t>
            </w:r>
          </w:p>
          <w:p>
            <w:pPr>
              <w:spacing w:after="20"/>
              <w:ind w:left="20"/>
              <w:jc w:val="both"/>
            </w:pPr>
            <w:r>
              <w:rPr>
                <w:rFonts w:ascii="Times New Roman"/>
                <w:b w:val="false"/>
                <w:i w:val="false"/>
                <w:color w:val="000000"/>
                <w:sz w:val="20"/>
              </w:rPr>
              <w:t>
глины</w:t>
            </w:r>
          </w:p>
          <w:p>
            <w:pPr>
              <w:spacing w:after="20"/>
              <w:ind w:left="20"/>
              <w:jc w:val="both"/>
            </w:pPr>
            <w:r>
              <w:rPr>
                <w:rFonts w:ascii="Times New Roman"/>
                <w:b w:val="false"/>
                <w:i w:val="false"/>
                <w:color w:val="000000"/>
                <w:sz w:val="20"/>
              </w:rPr>
              <w:t>
бентонита</w:t>
            </w:r>
          </w:p>
          <w:p>
            <w:pPr>
              <w:spacing w:after="20"/>
              <w:ind w:left="20"/>
              <w:jc w:val="both"/>
            </w:pPr>
            <w:r>
              <w:rPr>
                <w:rFonts w:ascii="Times New Roman"/>
                <w:b w:val="false"/>
                <w:i w:val="false"/>
                <w:color w:val="000000"/>
                <w:sz w:val="20"/>
              </w:rPr>
              <w:t>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32,25</w:t>
            </w:r>
          </w:p>
          <w:p>
            <w:pPr>
              <w:spacing w:after="20"/>
              <w:ind w:left="20"/>
              <w:jc w:val="both"/>
            </w:pPr>
            <w:r>
              <w:rPr>
                <w:rFonts w:ascii="Times New Roman"/>
                <w:b w:val="false"/>
                <w:i w:val="false"/>
                <w:color w:val="000000"/>
                <w:sz w:val="20"/>
              </w:rPr>
              <w:t>
22,25</w:t>
            </w:r>
          </w:p>
          <w:p>
            <w:pPr>
              <w:spacing w:after="20"/>
              <w:ind w:left="20"/>
              <w:jc w:val="both"/>
            </w:pPr>
            <w:r>
              <w:rPr>
                <w:rFonts w:ascii="Times New Roman"/>
                <w:b w:val="false"/>
                <w:i w:val="false"/>
                <w:color w:val="000000"/>
                <w:sz w:val="20"/>
              </w:rPr>
              <w:t>
38,75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p>
            <w:pPr>
              <w:spacing w:after="20"/>
              <w:ind w:left="20"/>
              <w:jc w:val="both"/>
            </w:pPr>
            <w:r>
              <w:rPr>
                <w:rFonts w:ascii="Times New Roman"/>
                <w:b w:val="false"/>
                <w:i w:val="false"/>
                <w:color w:val="000000"/>
                <w:sz w:val="20"/>
              </w:rPr>
              <w:t>
22,08</w:t>
            </w:r>
          </w:p>
          <w:p>
            <w:pPr>
              <w:spacing w:after="20"/>
              <w:ind w:left="20"/>
              <w:jc w:val="both"/>
            </w:pPr>
            <w:r>
              <w:rPr>
                <w:rFonts w:ascii="Times New Roman"/>
                <w:b w:val="false"/>
                <w:i w:val="false"/>
                <w:color w:val="000000"/>
                <w:sz w:val="20"/>
              </w:rPr>
              <w:t>
127,83</w:t>
            </w:r>
          </w:p>
          <w:p>
            <w:pPr>
              <w:spacing w:after="20"/>
              <w:ind w:left="20"/>
              <w:jc w:val="both"/>
            </w:pPr>
            <w:r>
              <w:rPr>
                <w:rFonts w:ascii="Times New Roman"/>
                <w:b w:val="false"/>
                <w:i w:val="false"/>
                <w:color w:val="000000"/>
                <w:sz w:val="20"/>
              </w:rPr>
              <w:t>
146,9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22,4</w:t>
            </w:r>
          </w:p>
          <w:p>
            <w:pPr>
              <w:spacing w:after="20"/>
              <w:ind w:left="20"/>
              <w:jc w:val="both"/>
            </w:pPr>
            <w:r>
              <w:rPr>
                <w:rFonts w:ascii="Times New Roman"/>
                <w:b w:val="false"/>
                <w:i w:val="false"/>
                <w:color w:val="000000"/>
                <w:sz w:val="20"/>
              </w:rPr>
              <w:t>
26,2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сушки песка в потоке горячих газов производительностью 3-5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сушки песка в кипящем слое производительностью , т/ч:</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10-16</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26,51</w:t>
            </w:r>
          </w:p>
          <w:p>
            <w:pPr>
              <w:spacing w:after="20"/>
              <w:ind w:left="20"/>
              <w:jc w:val="both"/>
            </w:pPr>
            <w:r>
              <w:rPr>
                <w:rFonts w:ascii="Times New Roman"/>
                <w:b w:val="false"/>
                <w:i w:val="false"/>
                <w:color w:val="000000"/>
                <w:sz w:val="20"/>
              </w:rPr>
              <w:t>
46,53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сушки песка вертикальные производительностью 3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 помол шахтовых и формовочных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шоковые производительностью, т/ч</w:t>
            </w:r>
          </w:p>
          <w:p>
            <w:pPr>
              <w:spacing w:after="20"/>
              <w:ind w:left="20"/>
              <w:jc w:val="both"/>
            </w:pPr>
            <w:r>
              <w:rPr>
                <w:rFonts w:ascii="Times New Roman"/>
                <w:b w:val="false"/>
                <w:i w:val="false"/>
                <w:color w:val="000000"/>
                <w:sz w:val="20"/>
              </w:rPr>
              <w:t>
до 5</w:t>
            </w:r>
          </w:p>
          <w:p>
            <w:pPr>
              <w:spacing w:after="20"/>
              <w:ind w:left="20"/>
              <w:jc w:val="both"/>
            </w:pPr>
            <w:r>
              <w:rPr>
                <w:rFonts w:ascii="Times New Roman"/>
                <w:b w:val="false"/>
                <w:i w:val="false"/>
                <w:color w:val="000000"/>
                <w:sz w:val="20"/>
              </w:rPr>
              <w:t>
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9,14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конусные производительностью 20-30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молотковые производительностью до 5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валковые производительностью 3,5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Дезинтегратор для помола глины, д.1350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Бегуны для помола глины производительностью, т/ч:</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паровая производительностью до 1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молотковая производительностью до 2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Сепарация, смешение и дозирование формовочных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Грохоты качающихся вибрационные и инерционные с рабочей площадью,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8,44</w:t>
            </w:r>
          </w:p>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вибрационное грубой очистки производительностью, м</w:t>
            </w:r>
            <w:r>
              <w:rPr>
                <w:rFonts w:ascii="Times New Roman"/>
                <w:b w:val="false"/>
                <w:i w:val="false"/>
                <w:color w:val="000000"/>
                <w:vertAlign w:val="superscript"/>
              </w:rPr>
              <w:t>3</w:t>
            </w:r>
            <w:r>
              <w:rPr>
                <w:rFonts w:ascii="Times New Roman"/>
                <w:b w:val="false"/>
                <w:i w:val="false"/>
                <w:color w:val="000000"/>
                <w:sz w:val="20"/>
              </w:rPr>
              <w:t>/ч</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17,78</w:t>
            </w:r>
          </w:p>
          <w:p>
            <w:pPr>
              <w:spacing w:after="20"/>
              <w:ind w:left="20"/>
              <w:jc w:val="both"/>
            </w:pPr>
            <w:r>
              <w:rPr>
                <w:rFonts w:ascii="Times New Roman"/>
                <w:b w:val="false"/>
                <w:i w:val="false"/>
                <w:color w:val="000000"/>
                <w:sz w:val="20"/>
              </w:rPr>
              <w:t>
28,05</w:t>
            </w:r>
          </w:p>
          <w:p>
            <w:pPr>
              <w:spacing w:after="20"/>
              <w:ind w:left="20"/>
              <w:jc w:val="both"/>
            </w:pPr>
            <w:r>
              <w:rPr>
                <w:rFonts w:ascii="Times New Roman"/>
                <w:b w:val="false"/>
                <w:i w:val="false"/>
                <w:color w:val="000000"/>
                <w:sz w:val="20"/>
              </w:rPr>
              <w:t>
44,44</w:t>
            </w:r>
          </w:p>
          <w:p>
            <w:pPr>
              <w:spacing w:after="20"/>
              <w:ind w:left="20"/>
              <w:jc w:val="both"/>
            </w:pPr>
            <w:r>
              <w:rPr>
                <w:rFonts w:ascii="Times New Roman"/>
                <w:b w:val="false"/>
                <w:i w:val="false"/>
                <w:color w:val="000000"/>
                <w:sz w:val="20"/>
              </w:rPr>
              <w:t>
71,1</w:t>
            </w:r>
          </w:p>
          <w:p>
            <w:pPr>
              <w:spacing w:after="20"/>
              <w:ind w:left="20"/>
              <w:jc w:val="both"/>
            </w:pPr>
            <w:r>
              <w:rPr>
                <w:rFonts w:ascii="Times New Roman"/>
                <w:b w:val="false"/>
                <w:i w:val="false"/>
                <w:color w:val="000000"/>
                <w:sz w:val="20"/>
              </w:rPr>
              <w:t>
106,67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вибрационное тонкой очистки производительностью, м</w:t>
            </w:r>
            <w:r>
              <w:rPr>
                <w:rFonts w:ascii="Times New Roman"/>
                <w:b w:val="false"/>
                <w:i w:val="false"/>
                <w:color w:val="000000"/>
                <w:vertAlign w:val="superscript"/>
              </w:rPr>
              <w:t>3</w:t>
            </w:r>
            <w:r>
              <w:rPr>
                <w:rFonts w:ascii="Times New Roman"/>
                <w:b w:val="false"/>
                <w:i w:val="false"/>
                <w:color w:val="000000"/>
                <w:sz w:val="20"/>
              </w:rPr>
              <w:t>/ч</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p>
            <w:pPr>
              <w:spacing w:after="20"/>
              <w:ind w:left="20"/>
              <w:jc w:val="both"/>
            </w:pPr>
            <w:r>
              <w:rPr>
                <w:rFonts w:ascii="Times New Roman"/>
                <w:b w:val="false"/>
                <w:i w:val="false"/>
                <w:color w:val="000000"/>
                <w:sz w:val="20"/>
              </w:rPr>
              <w:t>
9,03</w:t>
            </w:r>
          </w:p>
          <w:p>
            <w:pPr>
              <w:spacing w:after="20"/>
              <w:ind w:left="20"/>
              <w:jc w:val="both"/>
            </w:pPr>
            <w:r>
              <w:rPr>
                <w:rFonts w:ascii="Times New Roman"/>
                <w:b w:val="false"/>
                <w:i w:val="false"/>
                <w:color w:val="000000"/>
                <w:sz w:val="20"/>
              </w:rPr>
              <w:t>
13,89</w:t>
            </w:r>
          </w:p>
          <w:p>
            <w:pPr>
              <w:spacing w:after="20"/>
              <w:ind w:left="20"/>
              <w:jc w:val="both"/>
            </w:pPr>
            <w:r>
              <w:rPr>
                <w:rFonts w:ascii="Times New Roman"/>
                <w:b w:val="false"/>
                <w:i w:val="false"/>
                <w:color w:val="000000"/>
                <w:sz w:val="20"/>
              </w:rPr>
              <w:t>
22,22</w:t>
            </w:r>
          </w:p>
          <w:p>
            <w:pPr>
              <w:spacing w:after="20"/>
              <w:ind w:left="20"/>
              <w:jc w:val="both"/>
            </w:pPr>
            <w:r>
              <w:rPr>
                <w:rFonts w:ascii="Times New Roman"/>
                <w:b w:val="false"/>
                <w:i w:val="false"/>
                <w:color w:val="000000"/>
                <w:sz w:val="20"/>
              </w:rPr>
              <w:t>
35,56</w:t>
            </w:r>
          </w:p>
          <w:p>
            <w:pPr>
              <w:spacing w:after="20"/>
              <w:ind w:left="20"/>
              <w:jc w:val="both"/>
            </w:pPr>
            <w:r>
              <w:rPr>
                <w:rFonts w:ascii="Times New Roman"/>
                <w:b w:val="false"/>
                <w:i w:val="false"/>
                <w:color w:val="000000"/>
                <w:sz w:val="20"/>
              </w:rPr>
              <w:t>
53,33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плоское вибрационное производительностью, м</w:t>
            </w:r>
            <w:r>
              <w:rPr>
                <w:rFonts w:ascii="Times New Roman"/>
                <w:b w:val="false"/>
                <w:i w:val="false"/>
                <w:color w:val="000000"/>
                <w:vertAlign w:val="superscript"/>
              </w:rPr>
              <w:t>3</w:t>
            </w:r>
            <w:r>
              <w:rPr>
                <w:rFonts w:ascii="Times New Roman"/>
                <w:b w:val="false"/>
                <w:i w:val="false"/>
                <w:color w:val="000000"/>
                <w:sz w:val="20"/>
              </w:rPr>
              <w:t>/ч</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p>
            <w:pPr>
              <w:spacing w:after="20"/>
              <w:ind w:left="20"/>
              <w:jc w:val="both"/>
            </w:pPr>
            <w:r>
              <w:rPr>
                <w:rFonts w:ascii="Times New Roman"/>
                <w:b w:val="false"/>
                <w:i w:val="false"/>
                <w:color w:val="000000"/>
                <w:sz w:val="20"/>
              </w:rPr>
              <w:t>
111,1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Сито плоские механические качающиеся производительностью, 3-4 т/ч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-бурат производительностью, т/ч</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барабанные (полигональные) производительностью, т/ч</w:t>
            </w:r>
          </w:p>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Смесители периодического действия с вертикально вращающимися катками (бегуны) производительностью до 50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Смесители периодического действия с горизонтально вращающимися катками (центробежные) производительностью до 60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Смесители тарельчатые (бегуны) производительностью до 20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Бункеры формовочных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Бункеры песка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Бункера глины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питатель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Питатели лотковые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Транспортеры горелой земли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61" w:id="1945"/>
    <w:p>
      <w:pPr>
        <w:spacing w:after="0"/>
        <w:ind w:left="0"/>
        <w:jc w:val="both"/>
      </w:pPr>
      <w:r>
        <w:rPr>
          <w:rFonts w:ascii="Times New Roman"/>
          <w:b w:val="false"/>
          <w:i w:val="false"/>
          <w:color w:val="000000"/>
          <w:sz w:val="28"/>
        </w:rPr>
        <w:t xml:space="preserve">
      Примечания: </w:t>
      </w:r>
    </w:p>
    <w:bookmarkEnd w:id="1945"/>
    <w:bookmarkStart w:name="z3162" w:id="1946"/>
    <w:p>
      <w:pPr>
        <w:spacing w:after="0"/>
        <w:ind w:left="0"/>
        <w:jc w:val="both"/>
      </w:pPr>
      <w:r>
        <w:rPr>
          <w:rFonts w:ascii="Times New Roman"/>
          <w:b w:val="false"/>
          <w:i w:val="false"/>
          <w:color w:val="000000"/>
          <w:sz w:val="28"/>
        </w:rPr>
        <w:t>
      1. К массе выделенной сушильным оборудованием пыли добавляются вредные компоненты, образующиеся при сжигании топлив (смотрите Приложение 1).</w:t>
      </w:r>
    </w:p>
    <w:bookmarkEnd w:id="1946"/>
    <w:bookmarkStart w:name="z3163" w:id="1947"/>
    <w:p>
      <w:pPr>
        <w:spacing w:after="0"/>
        <w:ind w:left="0"/>
        <w:jc w:val="both"/>
      </w:pPr>
      <w:r>
        <w:rPr>
          <w:rFonts w:ascii="Times New Roman"/>
          <w:b w:val="false"/>
          <w:i w:val="false"/>
          <w:color w:val="000000"/>
          <w:sz w:val="28"/>
        </w:rPr>
        <w:t xml:space="preserve">
      2. При просеивании материалов с температурой более 50 </w:t>
      </w:r>
      <w:r>
        <w:rPr>
          <w:rFonts w:ascii="Times New Roman"/>
          <w:b w:val="false"/>
          <w:i w:val="false"/>
          <w:color w:val="000000"/>
          <w:vertAlign w:val="superscript"/>
        </w:rPr>
        <w:t>о</w:t>
      </w:r>
      <w:r>
        <w:rPr>
          <w:rFonts w:ascii="Times New Roman"/>
          <w:b w:val="false"/>
          <w:i w:val="false"/>
          <w:color w:val="000000"/>
          <w:sz w:val="28"/>
        </w:rPr>
        <w:t>С выделения пыли увеличивается на 20-25 %.</w:t>
      </w:r>
    </w:p>
    <w:bookmarkEnd w:id="1947"/>
    <w:bookmarkStart w:name="z248" w:id="1948"/>
    <w:p>
      <w:pPr>
        <w:spacing w:after="0"/>
        <w:ind w:left="0"/>
        <w:jc w:val="both"/>
      </w:pPr>
      <w:r>
        <w:rPr>
          <w:rFonts w:ascii="Times New Roman"/>
          <w:b w:val="false"/>
          <w:i w:val="false"/>
          <w:color w:val="000000"/>
          <w:sz w:val="28"/>
        </w:rPr>
        <w:t>
      Таблица 18</w:t>
      </w:r>
    </w:p>
    <w:bookmarkEnd w:id="1948"/>
    <w:bookmarkStart w:name="z3164" w:id="1949"/>
    <w:p>
      <w:pPr>
        <w:spacing w:after="0"/>
        <w:ind w:left="0"/>
        <w:jc w:val="both"/>
      </w:pPr>
      <w:r>
        <w:rPr>
          <w:rFonts w:ascii="Times New Roman"/>
          <w:b w:val="false"/>
          <w:i w:val="false"/>
          <w:color w:val="000000"/>
          <w:sz w:val="28"/>
        </w:rPr>
        <w:t xml:space="preserve">
      </w:t>
      </w:r>
      <w:r>
        <w:rPr>
          <w:rFonts w:ascii="Times New Roman"/>
          <w:b/>
          <w:i w:val="false"/>
          <w:color w:val="000000"/>
          <w:sz w:val="28"/>
        </w:rPr>
        <w:t>Данные по выделению вредных веществ в воздушную среду из стержневых, формовочных и оболочковых смесей</w:t>
      </w:r>
    </w:p>
    <w:bookmarkEnd w:id="1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1950"/>
          <w:p>
            <w:pPr>
              <w:spacing w:after="20"/>
              <w:ind w:left="20"/>
              <w:jc w:val="both"/>
            </w:pPr>
            <w:r>
              <w:rPr>
                <w:rFonts w:ascii="Times New Roman"/>
                <w:b w:val="false"/>
                <w:i w:val="false"/>
                <w:color w:val="000000"/>
                <w:sz w:val="20"/>
              </w:rPr>
              <w:t>
Состав смеси</w:t>
            </w:r>
          </w:p>
          <w:bookmarkEnd w:id="1950"/>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литья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смесей, изготовление и отверждение стержней, форм, ОБОЛОЧЕК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параметры, операции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1951"/>
          <w:p>
            <w:pPr>
              <w:spacing w:after="20"/>
              <w:ind w:left="20"/>
              <w:jc w:val="both"/>
            </w:pPr>
            <w:r>
              <w:rPr>
                <w:rFonts w:ascii="Times New Roman"/>
                <w:b w:val="false"/>
                <w:i w:val="false"/>
                <w:color w:val="000000"/>
                <w:sz w:val="20"/>
              </w:rPr>
              <w:t>
Песчаные смеси</w:t>
            </w:r>
          </w:p>
          <w:bookmarkEnd w:id="19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разовые песчаные формы. Литье в кокиль с песчаными стержнями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Сита, бегуны, смесители, вручную стержневые ящики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нормы расхода уайт-спирита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разовые песчаные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углеводорода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p>
            <w:pPr>
              <w:spacing w:after="20"/>
              <w:ind w:left="20"/>
              <w:jc w:val="both"/>
            </w:pPr>
            <w:r>
              <w:rPr>
                <w:rFonts w:ascii="Times New Roman"/>
                <w:b w:val="false"/>
                <w:i w:val="false"/>
                <w:color w:val="000000"/>
                <w:sz w:val="20"/>
              </w:rPr>
              <w:t>
10% от нормы расхода Уайт-спирита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разовые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Сита, бегуны</w:t>
            </w:r>
          </w:p>
          <w:p>
            <w:pPr>
              <w:spacing w:after="20"/>
              <w:ind w:left="20"/>
              <w:jc w:val="both"/>
            </w:pPr>
            <w:r>
              <w:rPr>
                <w:rFonts w:ascii="Times New Roman"/>
                <w:b w:val="false"/>
                <w:i w:val="false"/>
                <w:color w:val="000000"/>
                <w:sz w:val="20"/>
              </w:rPr>
              <w:t>
смеситель</w:t>
            </w:r>
          </w:p>
          <w:p>
            <w:pPr>
              <w:spacing w:after="20"/>
              <w:ind w:left="20"/>
              <w:jc w:val="both"/>
            </w:pPr>
            <w:r>
              <w:rPr>
                <w:rFonts w:ascii="Times New Roman"/>
                <w:b w:val="false"/>
                <w:i w:val="false"/>
                <w:color w:val="000000"/>
                <w:sz w:val="20"/>
              </w:rPr>
              <w:t>
НО-90;</w:t>
            </w:r>
          </w:p>
          <w:p>
            <w:pPr>
              <w:spacing w:after="20"/>
              <w:ind w:left="20"/>
              <w:jc w:val="both"/>
            </w:pPr>
            <w:r>
              <w:rPr>
                <w:rFonts w:ascii="Times New Roman"/>
                <w:b w:val="false"/>
                <w:i w:val="false"/>
                <w:color w:val="000000"/>
                <w:sz w:val="20"/>
              </w:rPr>
              <w:t>
вручную стержневые</w:t>
            </w:r>
          </w:p>
          <w:p>
            <w:pPr>
              <w:spacing w:after="20"/>
              <w:ind w:left="20"/>
              <w:jc w:val="both"/>
            </w:pPr>
            <w:r>
              <w:rPr>
                <w:rFonts w:ascii="Times New Roman"/>
                <w:b w:val="false"/>
                <w:i w:val="false"/>
                <w:color w:val="000000"/>
                <w:sz w:val="20"/>
              </w:rPr>
              <w:t>
ящики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 бронзовые сплавы, чугуны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 СМ100</w:t>
            </w:r>
          </w:p>
          <w:p>
            <w:pPr>
              <w:spacing w:after="20"/>
              <w:ind w:left="20"/>
              <w:jc w:val="both"/>
            </w:pPr>
            <w:r>
              <w:rPr>
                <w:rFonts w:ascii="Times New Roman"/>
                <w:b w:val="false"/>
                <w:i w:val="false"/>
                <w:color w:val="000000"/>
                <w:sz w:val="20"/>
              </w:rPr>
              <w:t>
Т20-70</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Корковые машины КМ</w:t>
            </w:r>
          </w:p>
          <w:p>
            <w:pPr>
              <w:spacing w:after="20"/>
              <w:ind w:left="20"/>
              <w:jc w:val="both"/>
            </w:pPr>
            <w:r>
              <w:rPr>
                <w:rFonts w:ascii="Times New Roman"/>
                <w:b w:val="false"/>
                <w:i w:val="false"/>
                <w:color w:val="000000"/>
                <w:sz w:val="20"/>
              </w:rPr>
              <w:t>
КН-1М</w:t>
            </w:r>
          </w:p>
          <w:p>
            <w:pPr>
              <w:spacing w:after="20"/>
              <w:ind w:left="20"/>
              <w:jc w:val="both"/>
            </w:pPr>
            <w:r>
              <w:rPr>
                <w:rFonts w:ascii="Times New Roman"/>
                <w:b w:val="false"/>
                <w:i w:val="false"/>
                <w:color w:val="000000"/>
                <w:sz w:val="20"/>
              </w:rPr>
              <w:t>
Т250-500</w:t>
            </w:r>
            <w:r>
              <w:rPr>
                <w:rFonts w:ascii="Times New Roman"/>
                <w:b w:val="false"/>
                <w:i w:val="false"/>
                <w:color w:val="000000"/>
                <w:vertAlign w:val="superscript"/>
              </w:rPr>
              <w:t>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формальдегид</w:t>
            </w:r>
          </w:p>
          <w:p>
            <w:pPr>
              <w:spacing w:after="20"/>
              <w:ind w:left="20"/>
              <w:jc w:val="both"/>
            </w:pPr>
            <w:r>
              <w:rPr>
                <w:rFonts w:ascii="Times New Roman"/>
                <w:b w:val="false"/>
                <w:i w:val="false"/>
                <w:color w:val="000000"/>
                <w:sz w:val="20"/>
              </w:rPr>
              <w:t>
этанол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 г/кг</w:t>
            </w:r>
          </w:p>
          <w:p>
            <w:pPr>
              <w:spacing w:after="20"/>
              <w:ind w:left="20"/>
              <w:jc w:val="both"/>
            </w:pPr>
            <w:r>
              <w:rPr>
                <w:rFonts w:ascii="Times New Roman"/>
                <w:b w:val="false"/>
                <w:i w:val="false"/>
                <w:color w:val="000000"/>
                <w:sz w:val="20"/>
              </w:rPr>
              <w:t>
0,001 г/кг</w:t>
            </w:r>
          </w:p>
          <w:p>
            <w:pPr>
              <w:spacing w:after="20"/>
              <w:ind w:left="20"/>
              <w:jc w:val="both"/>
            </w:pPr>
            <w:r>
              <w:rPr>
                <w:rFonts w:ascii="Times New Roman"/>
                <w:b w:val="false"/>
                <w:i w:val="false"/>
                <w:color w:val="000000"/>
                <w:sz w:val="20"/>
              </w:rPr>
              <w:t>
20% - приготовление смеси</w:t>
            </w:r>
          </w:p>
          <w:p>
            <w:pPr>
              <w:spacing w:after="20"/>
              <w:ind w:left="20"/>
              <w:jc w:val="both"/>
            </w:pPr>
            <w:r>
              <w:rPr>
                <w:rFonts w:ascii="Times New Roman"/>
                <w:b w:val="false"/>
                <w:i w:val="false"/>
                <w:color w:val="000000"/>
                <w:sz w:val="20"/>
              </w:rPr>
              <w:t>
35%-изготовление оболочек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уплотняемые графитовые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"Бурат", бегуны; вручную, пневмотрамбовкой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смеси:</w:t>
            </w:r>
          </w:p>
          <w:p>
            <w:pPr>
              <w:spacing w:after="20"/>
              <w:ind w:left="20"/>
              <w:jc w:val="both"/>
            </w:pPr>
            <w:r>
              <w:rPr>
                <w:rFonts w:ascii="Times New Roman"/>
                <w:b w:val="false"/>
                <w:i w:val="false"/>
                <w:color w:val="000000"/>
                <w:sz w:val="20"/>
              </w:rPr>
              <w:t>
Этанол</w:t>
            </w:r>
          </w:p>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Изготовление форм:</w:t>
            </w:r>
          </w:p>
          <w:p>
            <w:pPr>
              <w:spacing w:after="20"/>
              <w:ind w:left="20"/>
              <w:jc w:val="both"/>
            </w:pPr>
            <w:r>
              <w:rPr>
                <w:rFonts w:ascii="Times New Roman"/>
                <w:b w:val="false"/>
                <w:i w:val="false"/>
                <w:color w:val="000000"/>
                <w:sz w:val="20"/>
              </w:rPr>
              <w:t>
Этанол</w:t>
            </w:r>
          </w:p>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от нормы расхода</w:t>
            </w:r>
          </w:p>
          <w:p>
            <w:pPr>
              <w:spacing w:after="20"/>
              <w:ind w:left="20"/>
              <w:jc w:val="both"/>
            </w:pPr>
            <w:r>
              <w:rPr>
                <w:rFonts w:ascii="Times New Roman"/>
                <w:b w:val="false"/>
                <w:i w:val="false"/>
                <w:color w:val="000000"/>
                <w:sz w:val="20"/>
              </w:rPr>
              <w:t>
0,104 г/кг</w:t>
            </w:r>
          </w:p>
          <w:p>
            <w:pPr>
              <w:spacing w:after="20"/>
              <w:ind w:left="20"/>
              <w:jc w:val="both"/>
            </w:pPr>
            <w:r>
              <w:rPr>
                <w:rFonts w:ascii="Times New Roman"/>
                <w:b w:val="false"/>
                <w:i w:val="false"/>
                <w:color w:val="000000"/>
                <w:sz w:val="20"/>
              </w:rPr>
              <w:t>
0,005 г/кг</w:t>
            </w:r>
          </w:p>
          <w:p>
            <w:pPr>
              <w:spacing w:after="20"/>
              <w:ind w:left="20"/>
              <w:jc w:val="both"/>
            </w:pPr>
            <w:r>
              <w:rPr>
                <w:rFonts w:ascii="Times New Roman"/>
                <w:b w:val="false"/>
                <w:i w:val="false"/>
                <w:color w:val="000000"/>
                <w:sz w:val="20"/>
              </w:rPr>
              <w:t>
15% от нормы расхода</w:t>
            </w:r>
          </w:p>
          <w:p>
            <w:pPr>
              <w:spacing w:after="20"/>
              <w:ind w:left="20"/>
              <w:jc w:val="both"/>
            </w:pPr>
            <w:r>
              <w:rPr>
                <w:rFonts w:ascii="Times New Roman"/>
                <w:b w:val="false"/>
                <w:i w:val="false"/>
                <w:color w:val="000000"/>
                <w:sz w:val="20"/>
              </w:rPr>
              <w:t>
0,083 г/кг</w:t>
            </w:r>
          </w:p>
          <w:p>
            <w:pPr>
              <w:spacing w:after="20"/>
              <w:ind w:left="20"/>
              <w:jc w:val="both"/>
            </w:pPr>
            <w:r>
              <w:rPr>
                <w:rFonts w:ascii="Times New Roman"/>
                <w:b w:val="false"/>
                <w:i w:val="false"/>
                <w:color w:val="000000"/>
                <w:sz w:val="20"/>
              </w:rPr>
              <w:t>
0,004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оболочковые формы со стержнями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ЛОФ-1М</w:t>
            </w:r>
          </w:p>
          <w:p>
            <w:pPr>
              <w:spacing w:after="20"/>
              <w:ind w:left="20"/>
              <w:jc w:val="both"/>
            </w:pPr>
            <w:r>
              <w:rPr>
                <w:rFonts w:ascii="Times New Roman"/>
                <w:b w:val="false"/>
                <w:i w:val="false"/>
                <w:color w:val="000000"/>
                <w:sz w:val="20"/>
              </w:rPr>
              <w:t>
Т-400</w:t>
            </w:r>
            <w:r>
              <w:rPr>
                <w:rFonts w:ascii="Times New Roman"/>
                <w:b w:val="false"/>
                <w:i w:val="false"/>
                <w:color w:val="000000"/>
                <w:vertAlign w:val="superscript"/>
              </w:rPr>
              <w:t>о</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смеси:</w:t>
            </w:r>
          </w:p>
          <w:p>
            <w:pPr>
              <w:spacing w:after="20"/>
              <w:ind w:left="20"/>
              <w:jc w:val="both"/>
            </w:pPr>
            <w:r>
              <w:rPr>
                <w:rFonts w:ascii="Times New Roman"/>
                <w:b w:val="false"/>
                <w:i w:val="false"/>
                <w:color w:val="000000"/>
                <w:sz w:val="20"/>
              </w:rPr>
              <w:t>
пыль (графит+пульвер-смеси бакелит)</w:t>
            </w:r>
          </w:p>
          <w:p>
            <w:pPr>
              <w:spacing w:after="20"/>
              <w:ind w:left="20"/>
              <w:jc w:val="both"/>
            </w:pPr>
            <w:r>
              <w:rPr>
                <w:rFonts w:ascii="Times New Roman"/>
                <w:b w:val="false"/>
                <w:i w:val="false"/>
                <w:color w:val="000000"/>
                <w:sz w:val="20"/>
              </w:rPr>
              <w:t>
Изготовление форм, стержней</w:t>
            </w:r>
          </w:p>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метанол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г/кг</w:t>
            </w:r>
          </w:p>
          <w:p>
            <w:pPr>
              <w:spacing w:after="20"/>
              <w:ind w:left="20"/>
              <w:jc w:val="both"/>
            </w:pPr>
            <w:r>
              <w:rPr>
                <w:rFonts w:ascii="Times New Roman"/>
                <w:b w:val="false"/>
                <w:i w:val="false"/>
                <w:color w:val="000000"/>
                <w:sz w:val="20"/>
              </w:rPr>
              <w:t>
12,48 г/кг</w:t>
            </w:r>
          </w:p>
          <w:p>
            <w:pPr>
              <w:spacing w:after="20"/>
              <w:ind w:left="20"/>
              <w:jc w:val="both"/>
            </w:pPr>
            <w:r>
              <w:rPr>
                <w:rFonts w:ascii="Times New Roman"/>
                <w:b w:val="false"/>
                <w:i w:val="false"/>
                <w:color w:val="000000"/>
                <w:sz w:val="20"/>
              </w:rPr>
              <w:t>
0,71 г/кг</w:t>
            </w:r>
          </w:p>
          <w:p>
            <w:pPr>
              <w:spacing w:after="20"/>
              <w:ind w:left="20"/>
              <w:jc w:val="both"/>
            </w:pPr>
            <w:r>
              <w:rPr>
                <w:rFonts w:ascii="Times New Roman"/>
                <w:b w:val="false"/>
                <w:i w:val="false"/>
                <w:color w:val="000000"/>
                <w:sz w:val="20"/>
              </w:rPr>
              <w:t>
11,42 г/кг</w:t>
            </w:r>
          </w:p>
          <w:p>
            <w:pPr>
              <w:spacing w:after="20"/>
              <w:ind w:left="20"/>
              <w:jc w:val="both"/>
            </w:pPr>
            <w:r>
              <w:rPr>
                <w:rFonts w:ascii="Times New Roman"/>
                <w:b w:val="false"/>
                <w:i w:val="false"/>
                <w:color w:val="000000"/>
                <w:sz w:val="20"/>
              </w:rPr>
              <w:t>
0,1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кокиль с песчаными стержнями; литье в кокиль направленной кристаллизацией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Бегуны</w:t>
            </w:r>
          </w:p>
          <w:p>
            <w:pPr>
              <w:spacing w:after="20"/>
              <w:ind w:left="20"/>
              <w:jc w:val="both"/>
            </w:pPr>
            <w:r>
              <w:rPr>
                <w:rFonts w:ascii="Times New Roman"/>
                <w:b w:val="false"/>
                <w:i w:val="false"/>
                <w:color w:val="000000"/>
                <w:sz w:val="20"/>
              </w:rPr>
              <w:t>
смесители</w:t>
            </w:r>
          </w:p>
          <w:p>
            <w:pPr>
              <w:spacing w:after="20"/>
              <w:ind w:left="20"/>
              <w:jc w:val="both"/>
            </w:pPr>
            <w:r>
              <w:rPr>
                <w:rFonts w:ascii="Times New Roman"/>
                <w:b w:val="false"/>
                <w:i w:val="false"/>
                <w:color w:val="000000"/>
                <w:sz w:val="20"/>
              </w:rPr>
              <w:t>
Вручную, стержневые ящики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Чугуны. алюминиевые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центробежное; литье в разовые песчаные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углеводороды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 г/кг</w:t>
            </w:r>
          </w:p>
          <w:p>
            <w:pPr>
              <w:spacing w:after="20"/>
              <w:ind w:left="20"/>
              <w:jc w:val="both"/>
            </w:pPr>
            <w:r>
              <w:rPr>
                <w:rFonts w:ascii="Times New Roman"/>
                <w:b w:val="false"/>
                <w:i w:val="false"/>
                <w:color w:val="000000"/>
                <w:sz w:val="20"/>
              </w:rPr>
              <w:t>
10% от нормы расхода уайт-спирита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Магниевые сплавы</w:t>
            </w:r>
          </w:p>
          <w:p>
            <w:pPr>
              <w:spacing w:after="20"/>
              <w:ind w:left="20"/>
              <w:jc w:val="both"/>
            </w:pPr>
            <w:r>
              <w:rPr>
                <w:rFonts w:ascii="Times New Roman"/>
                <w:b w:val="false"/>
                <w:i w:val="false"/>
                <w:color w:val="000000"/>
                <w:sz w:val="20"/>
              </w:rPr>
              <w:t>
Алюминиевые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разовые песчаные формы</w:t>
            </w:r>
          </w:p>
          <w:p>
            <w:pPr>
              <w:spacing w:after="20"/>
              <w:ind w:left="20"/>
              <w:jc w:val="both"/>
            </w:pPr>
            <w:r>
              <w:rPr>
                <w:rFonts w:ascii="Times New Roman"/>
                <w:b w:val="false"/>
                <w:i w:val="false"/>
                <w:color w:val="000000"/>
                <w:sz w:val="20"/>
              </w:rPr>
              <w:t>
Литье в кокиль с песчаными стержнями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Сита, бегуны, смесители,</w:t>
            </w:r>
          </w:p>
          <w:p>
            <w:pPr>
              <w:spacing w:after="20"/>
              <w:ind w:left="20"/>
              <w:jc w:val="both"/>
            </w:pPr>
            <w:r>
              <w:rPr>
                <w:rFonts w:ascii="Times New Roman"/>
                <w:b w:val="false"/>
                <w:i w:val="false"/>
                <w:color w:val="000000"/>
                <w:sz w:val="20"/>
              </w:rPr>
              <w:t>
нагреваемые стержневые ящики Т-220-260</w:t>
            </w:r>
            <w:r>
              <w:rPr>
                <w:rFonts w:ascii="Times New Roman"/>
                <w:b w:val="false"/>
                <w:i w:val="false"/>
                <w:color w:val="000000"/>
                <w:vertAlign w:val="superscript"/>
              </w:rPr>
              <w:t>о</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w:t>
            </w:r>
          </w:p>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от нормы расхода при приготовлении смесей</w:t>
            </w:r>
          </w:p>
          <w:p>
            <w:pPr>
              <w:spacing w:after="20"/>
              <w:ind w:left="20"/>
              <w:jc w:val="both"/>
            </w:pPr>
            <w:r>
              <w:rPr>
                <w:rFonts w:ascii="Times New Roman"/>
                <w:b w:val="false"/>
                <w:i w:val="false"/>
                <w:color w:val="000000"/>
                <w:sz w:val="20"/>
              </w:rPr>
              <w:t>
35%-при изготовлении стержней</w:t>
            </w:r>
          </w:p>
          <w:p>
            <w:pPr>
              <w:spacing w:after="20"/>
              <w:ind w:left="20"/>
              <w:jc w:val="both"/>
            </w:pPr>
            <w:r>
              <w:rPr>
                <w:rFonts w:ascii="Times New Roman"/>
                <w:b w:val="false"/>
                <w:i w:val="false"/>
                <w:color w:val="000000"/>
                <w:sz w:val="20"/>
              </w:rPr>
              <w:t>
0,13 г/кг</w:t>
            </w:r>
          </w:p>
          <w:p>
            <w:pPr>
              <w:spacing w:after="20"/>
              <w:ind w:left="20"/>
              <w:jc w:val="both"/>
            </w:pPr>
            <w:r>
              <w:rPr>
                <w:rFonts w:ascii="Times New Roman"/>
                <w:b w:val="false"/>
                <w:i w:val="false"/>
                <w:color w:val="000000"/>
                <w:sz w:val="20"/>
              </w:rPr>
              <w:t>
0,013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Чугуны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кокиль с песчаными стержнями</w:t>
            </w:r>
          </w:p>
          <w:p>
            <w:pPr>
              <w:spacing w:after="20"/>
              <w:ind w:left="20"/>
              <w:jc w:val="both"/>
            </w:pPr>
            <w:r>
              <w:rPr>
                <w:rFonts w:ascii="Times New Roman"/>
                <w:b w:val="false"/>
                <w:i w:val="false"/>
                <w:color w:val="000000"/>
                <w:sz w:val="20"/>
              </w:rPr>
              <w:t>
Литье в разовые песчаные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Сита, бегуны, смесители</w:t>
            </w:r>
          </w:p>
          <w:p>
            <w:pPr>
              <w:spacing w:after="20"/>
              <w:ind w:left="20"/>
              <w:jc w:val="both"/>
            </w:pPr>
            <w:r>
              <w:rPr>
                <w:rFonts w:ascii="Times New Roman"/>
                <w:b w:val="false"/>
                <w:i w:val="false"/>
                <w:color w:val="000000"/>
                <w:sz w:val="20"/>
              </w:rPr>
              <w:t>
Полуавтомат РВ-4</w:t>
            </w:r>
          </w:p>
          <w:p>
            <w:pPr>
              <w:spacing w:after="20"/>
              <w:ind w:left="20"/>
              <w:jc w:val="both"/>
            </w:pPr>
            <w:r>
              <w:rPr>
                <w:rFonts w:ascii="Times New Roman"/>
                <w:b w:val="false"/>
                <w:i w:val="false"/>
                <w:color w:val="000000"/>
                <w:sz w:val="20"/>
              </w:rPr>
              <w:t>
Нагреваемые стержневые ящики Т-220-260</w:t>
            </w:r>
            <w:r>
              <w:rPr>
                <w:rFonts w:ascii="Times New Roman"/>
                <w:b w:val="false"/>
                <w:i w:val="false"/>
                <w:color w:val="000000"/>
                <w:vertAlign w:val="superscript"/>
              </w:rPr>
              <w:t>о</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этанол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20% -приготовление смесей</w:t>
            </w:r>
          </w:p>
          <w:p>
            <w:pPr>
              <w:spacing w:after="20"/>
              <w:ind w:left="20"/>
              <w:jc w:val="both"/>
            </w:pPr>
            <w:r>
              <w:rPr>
                <w:rFonts w:ascii="Times New Roman"/>
                <w:b w:val="false"/>
                <w:i w:val="false"/>
                <w:color w:val="000000"/>
                <w:sz w:val="20"/>
              </w:rPr>
              <w:t>
35%-изготовление стержней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кокиль с песчаными стержнями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 НВ2742</w:t>
            </w:r>
          </w:p>
          <w:p>
            <w:pPr>
              <w:spacing w:after="20"/>
              <w:ind w:left="20"/>
              <w:jc w:val="both"/>
            </w:pPr>
            <w:r>
              <w:rPr>
                <w:rFonts w:ascii="Times New Roman"/>
                <w:b w:val="false"/>
                <w:i w:val="false"/>
                <w:color w:val="000000"/>
                <w:sz w:val="20"/>
              </w:rPr>
              <w:t>
При изготовлении и отверждении стержней Т-200-250</w:t>
            </w:r>
            <w:r>
              <w:rPr>
                <w:rFonts w:ascii="Times New Roman"/>
                <w:b w:val="false"/>
                <w:i w:val="false"/>
                <w:color w:val="000000"/>
                <w:vertAlign w:val="superscript"/>
              </w:rPr>
              <w:t>о</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сплавы</w:t>
            </w:r>
          </w:p>
          <w:p>
            <w:pPr>
              <w:spacing w:after="20"/>
              <w:ind w:left="20"/>
              <w:jc w:val="both"/>
            </w:pPr>
            <w:r>
              <w:rPr>
                <w:rFonts w:ascii="Times New Roman"/>
                <w:b w:val="false"/>
                <w:i w:val="false"/>
                <w:color w:val="000000"/>
                <w:sz w:val="20"/>
              </w:rPr>
              <w:t>
Магниевые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разовые песчаные формы</w:t>
            </w:r>
          </w:p>
          <w:p>
            <w:pPr>
              <w:spacing w:after="20"/>
              <w:ind w:left="20"/>
              <w:jc w:val="both"/>
            </w:pPr>
            <w:r>
              <w:rPr>
                <w:rFonts w:ascii="Times New Roman"/>
                <w:b w:val="false"/>
                <w:i w:val="false"/>
                <w:color w:val="000000"/>
                <w:sz w:val="20"/>
              </w:rPr>
              <w:t>
Литье в кокиль направленной кристаллизацией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Бегуны, смесители</w:t>
            </w:r>
          </w:p>
          <w:p>
            <w:pPr>
              <w:spacing w:after="20"/>
              <w:ind w:left="20"/>
              <w:jc w:val="both"/>
            </w:pPr>
            <w:r>
              <w:rPr>
                <w:rFonts w:ascii="Times New Roman"/>
                <w:b w:val="false"/>
                <w:i w:val="false"/>
                <w:color w:val="000000"/>
                <w:sz w:val="20"/>
              </w:rPr>
              <w:t>
Вручную пневмотрамбовкой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г/кг</w:t>
            </w:r>
          </w:p>
        </w:tc>
      </w:tr>
    </w:tbl>
    <w:p>
      <w:pPr>
        <w:spacing w:after="0"/>
        <w:ind w:left="0"/>
        <w:jc w:val="left"/>
      </w:pPr>
      <w:r>
        <w:br/>
      </w:r>
      <w:r>
        <w:rPr>
          <w:rFonts w:ascii="Times New Roman"/>
          <w:b w:val="false"/>
          <w:i w:val="false"/>
          <w:color w:val="000000"/>
          <w:sz w:val="28"/>
        </w:rPr>
        <w:t>
</w:t>
      </w:r>
    </w:p>
    <w:bookmarkStart w:name="z3181" w:id="1952"/>
    <w:p>
      <w:pPr>
        <w:spacing w:after="0"/>
        <w:ind w:left="0"/>
        <w:jc w:val="both"/>
      </w:pPr>
      <w:r>
        <w:rPr>
          <w:rFonts w:ascii="Times New Roman"/>
          <w:b w:val="false"/>
          <w:i w:val="false"/>
          <w:color w:val="000000"/>
          <w:sz w:val="28"/>
        </w:rPr>
        <w:t>
      Продолжение таблицы 18</w:t>
      </w:r>
    </w:p>
    <w:bookmarkEnd w:id="1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1953"/>
          <w:p>
            <w:pPr>
              <w:spacing w:after="20"/>
              <w:ind w:left="20"/>
              <w:jc w:val="both"/>
            </w:pPr>
            <w:r>
              <w:rPr>
                <w:rFonts w:ascii="Times New Roman"/>
                <w:b w:val="false"/>
                <w:i w:val="false"/>
                <w:color w:val="000000"/>
                <w:sz w:val="20"/>
              </w:rPr>
              <w:t>
Сушка, прокалка</w:t>
            </w:r>
          </w:p>
          <w:bookmarkEnd w:id="19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металла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1954"/>
          <w:p>
            <w:pPr>
              <w:spacing w:after="20"/>
              <w:ind w:left="20"/>
              <w:jc w:val="both"/>
            </w:pPr>
            <w:r>
              <w:rPr>
                <w:rFonts w:ascii="Times New Roman"/>
                <w:b w:val="false"/>
                <w:i w:val="false"/>
                <w:color w:val="000000"/>
                <w:sz w:val="20"/>
              </w:rPr>
              <w:t>
Оборудование, параметры, операции</w:t>
            </w:r>
          </w:p>
          <w:bookmarkEnd w:id="19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параметры,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Основой всех песчаных смесей является кварцевой песок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1955"/>
          <w:p>
            <w:pPr>
              <w:spacing w:after="20"/>
              <w:ind w:left="20"/>
              <w:jc w:val="both"/>
            </w:pPr>
            <w:r>
              <w:rPr>
                <w:rFonts w:ascii="Times New Roman"/>
                <w:b w:val="false"/>
                <w:i w:val="false"/>
                <w:color w:val="000000"/>
                <w:sz w:val="20"/>
              </w:rPr>
              <w:t>
Камерные печи, вертикально-горизонтальные конвеерные сушила</w:t>
            </w:r>
          </w:p>
          <w:bookmarkEnd w:id="19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углеводороды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 г/кг 90 % от нормы расхода уайт-спирита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на плацу, в горизонтальном или вертикальном автоклавах под давлением через дозатор "Дозаматик"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кварцевой смеси, выделяющейся из песка суммарно по всем стадиям его подготовки (размол, сушка, просев составляет 4,5 г/кг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1956"/>
          <w:p>
            <w:pPr>
              <w:spacing w:after="20"/>
              <w:ind w:left="20"/>
              <w:jc w:val="both"/>
            </w:pPr>
            <w:r>
              <w:rPr>
                <w:rFonts w:ascii="Times New Roman"/>
                <w:b w:val="false"/>
                <w:i w:val="false"/>
                <w:color w:val="000000"/>
                <w:sz w:val="20"/>
              </w:rPr>
              <w:t>
-</w:t>
            </w:r>
          </w:p>
          <w:bookmarkEnd w:id="19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вручную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сернистый ангидрид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p>
            <w:pPr>
              <w:spacing w:after="20"/>
              <w:ind w:left="20"/>
              <w:jc w:val="both"/>
            </w:pPr>
            <w:r>
              <w:rPr>
                <w:rFonts w:ascii="Times New Roman"/>
                <w:b w:val="false"/>
                <w:i w:val="false"/>
                <w:color w:val="000000"/>
                <w:sz w:val="20"/>
              </w:rPr>
              <w:t>
2,6 г/кг</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пыли квадрцевой, выделяющейся при приготовлении смеси в бегунках и смесителях составляет 0,98 г/кг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1957"/>
          <w:p>
            <w:pPr>
              <w:spacing w:after="20"/>
              <w:ind w:left="20"/>
              <w:jc w:val="both"/>
            </w:pPr>
            <w:r>
              <w:rPr>
                <w:rFonts w:ascii="Times New Roman"/>
                <w:b w:val="false"/>
                <w:i w:val="false"/>
                <w:color w:val="000000"/>
                <w:sz w:val="20"/>
              </w:rPr>
              <w:t>
Т-180-210</w:t>
            </w:r>
            <w:r>
              <w:rPr>
                <w:rFonts w:ascii="Times New Roman"/>
                <w:b w:val="false"/>
                <w:i w:val="false"/>
                <w:color w:val="000000"/>
                <w:vertAlign w:val="superscript"/>
              </w:rPr>
              <w:t>о</w:t>
            </w:r>
            <w:r>
              <w:rPr>
                <w:rFonts w:ascii="Times New Roman"/>
                <w:b w:val="false"/>
                <w:i w:val="false"/>
                <w:color w:val="000000"/>
                <w:sz w:val="20"/>
              </w:rPr>
              <w:t>С</w:t>
            </w:r>
          </w:p>
          <w:bookmarkEnd w:id="19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аммиак формальдегид метанол, углеводороды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 /кг</w:t>
            </w:r>
          </w:p>
          <w:p>
            <w:pPr>
              <w:spacing w:after="20"/>
              <w:ind w:left="20"/>
              <w:jc w:val="both"/>
            </w:pPr>
            <w:r>
              <w:rPr>
                <w:rFonts w:ascii="Times New Roman"/>
                <w:b w:val="false"/>
                <w:i w:val="false"/>
                <w:color w:val="000000"/>
                <w:sz w:val="20"/>
              </w:rPr>
              <w:t>
0,027 г/кг</w:t>
            </w:r>
          </w:p>
          <w:p>
            <w:pPr>
              <w:spacing w:after="20"/>
              <w:ind w:left="20"/>
              <w:jc w:val="both"/>
            </w:pPr>
            <w:r>
              <w:rPr>
                <w:rFonts w:ascii="Times New Roman"/>
                <w:b w:val="false"/>
                <w:i w:val="false"/>
                <w:color w:val="000000"/>
                <w:sz w:val="20"/>
              </w:rPr>
              <w:t>
0,021 г/кг</w:t>
            </w:r>
          </w:p>
          <w:p>
            <w:pPr>
              <w:spacing w:after="20"/>
              <w:ind w:left="20"/>
              <w:jc w:val="both"/>
            </w:pPr>
            <w:r>
              <w:rPr>
                <w:rFonts w:ascii="Times New Roman"/>
                <w:b w:val="false"/>
                <w:i w:val="false"/>
                <w:color w:val="000000"/>
                <w:sz w:val="20"/>
              </w:rPr>
              <w:t>
0,1 г/кг</w:t>
            </w:r>
          </w:p>
          <w:p>
            <w:pPr>
              <w:spacing w:after="20"/>
              <w:ind w:left="20"/>
              <w:jc w:val="both"/>
            </w:pPr>
            <w:r>
              <w:rPr>
                <w:rFonts w:ascii="Times New Roman"/>
                <w:b w:val="false"/>
                <w:i w:val="false"/>
                <w:color w:val="000000"/>
                <w:sz w:val="20"/>
              </w:rPr>
              <w:t>
90% от нормы расхода Уайт-спирита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- 2,24 г/кг</w:t>
            </w:r>
          </w:p>
          <w:p>
            <w:pPr>
              <w:spacing w:after="20"/>
              <w:ind w:left="20"/>
              <w:jc w:val="both"/>
            </w:pPr>
            <w:r>
              <w:rPr>
                <w:rFonts w:ascii="Times New Roman"/>
                <w:b w:val="false"/>
                <w:i w:val="false"/>
                <w:color w:val="000000"/>
                <w:sz w:val="20"/>
              </w:rPr>
              <w:t>
окись углерода - 0,043 г/кг</w:t>
            </w:r>
          </w:p>
          <w:p>
            <w:pPr>
              <w:spacing w:after="20"/>
              <w:ind w:left="20"/>
              <w:jc w:val="both"/>
            </w:pPr>
            <w:r>
              <w:rPr>
                <w:rFonts w:ascii="Times New Roman"/>
                <w:b w:val="false"/>
                <w:i w:val="false"/>
                <w:color w:val="000000"/>
                <w:sz w:val="20"/>
              </w:rPr>
              <w:t>
формальдегид -0,016 г/кг</w:t>
            </w:r>
          </w:p>
          <w:p>
            <w:pPr>
              <w:spacing w:after="20"/>
              <w:ind w:left="20"/>
              <w:jc w:val="both"/>
            </w:pPr>
            <w:r>
              <w:rPr>
                <w:rFonts w:ascii="Times New Roman"/>
                <w:b w:val="false"/>
                <w:i w:val="false"/>
                <w:color w:val="000000"/>
                <w:sz w:val="20"/>
              </w:rPr>
              <w:t>
окислы азота-0,003 г/кг</w:t>
            </w:r>
          </w:p>
          <w:p>
            <w:pPr>
              <w:spacing w:after="20"/>
              <w:ind w:left="20"/>
              <w:jc w:val="both"/>
            </w:pPr>
            <w:r>
              <w:rPr>
                <w:rFonts w:ascii="Times New Roman"/>
                <w:b w:val="false"/>
                <w:i w:val="false"/>
                <w:color w:val="000000"/>
                <w:sz w:val="20"/>
              </w:rPr>
              <w:t>
метанол - 0,1 г/кг</w:t>
            </w:r>
          </w:p>
          <w:p>
            <w:pPr>
              <w:spacing w:after="20"/>
              <w:ind w:left="20"/>
              <w:jc w:val="both"/>
            </w:pPr>
            <w:r>
              <w:rPr>
                <w:rFonts w:ascii="Times New Roman"/>
                <w:b w:val="false"/>
                <w:i w:val="false"/>
                <w:color w:val="000000"/>
                <w:sz w:val="20"/>
              </w:rPr>
              <w:t>
сернистый ангидрид - 2,7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1958"/>
          <w:p>
            <w:pPr>
              <w:spacing w:after="20"/>
              <w:ind w:left="20"/>
              <w:jc w:val="both"/>
            </w:pPr>
            <w:r>
              <w:rPr>
                <w:rFonts w:ascii="Times New Roman"/>
                <w:b w:val="false"/>
                <w:i w:val="false"/>
                <w:color w:val="000000"/>
                <w:sz w:val="20"/>
              </w:rPr>
              <w:t>
ХТС</w:t>
            </w:r>
          </w:p>
          <w:bookmarkEnd w:id="19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аммиак формальдегид</w:t>
            </w:r>
          </w:p>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 г/кг</w:t>
            </w:r>
          </w:p>
          <w:p>
            <w:pPr>
              <w:spacing w:after="20"/>
              <w:ind w:left="20"/>
              <w:jc w:val="both"/>
            </w:pPr>
            <w:r>
              <w:rPr>
                <w:rFonts w:ascii="Times New Roman"/>
                <w:b w:val="false"/>
                <w:i w:val="false"/>
                <w:color w:val="000000"/>
                <w:sz w:val="20"/>
              </w:rPr>
              <w:t>
0,023 г/кг</w:t>
            </w:r>
          </w:p>
          <w:p>
            <w:pPr>
              <w:spacing w:after="20"/>
              <w:ind w:left="20"/>
              <w:jc w:val="both"/>
            </w:pPr>
            <w:r>
              <w:rPr>
                <w:rFonts w:ascii="Times New Roman"/>
                <w:b w:val="false"/>
                <w:i w:val="false"/>
                <w:color w:val="000000"/>
                <w:sz w:val="20"/>
              </w:rPr>
              <w:t>
0,021 г/кг</w:t>
            </w:r>
          </w:p>
          <w:p>
            <w:pPr>
              <w:spacing w:after="20"/>
              <w:ind w:left="20"/>
              <w:jc w:val="both"/>
            </w:pPr>
            <w:r>
              <w:rPr>
                <w:rFonts w:ascii="Times New Roman"/>
                <w:b w:val="false"/>
                <w:i w:val="false"/>
                <w:color w:val="000000"/>
                <w:sz w:val="20"/>
              </w:rPr>
              <w:t>
0,1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вручную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окислы азота</w:t>
            </w:r>
          </w:p>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p>
            <w:pPr>
              <w:spacing w:after="20"/>
              <w:ind w:left="20"/>
              <w:jc w:val="both"/>
            </w:pPr>
            <w:r>
              <w:rPr>
                <w:rFonts w:ascii="Times New Roman"/>
                <w:b w:val="false"/>
                <w:i w:val="false"/>
                <w:color w:val="000000"/>
                <w:sz w:val="20"/>
              </w:rPr>
              <w:t>
0,03 г/кг</w:t>
            </w:r>
          </w:p>
          <w:p>
            <w:pPr>
              <w:spacing w:after="20"/>
              <w:ind w:left="20"/>
              <w:jc w:val="both"/>
            </w:pPr>
            <w:r>
              <w:rPr>
                <w:rFonts w:ascii="Times New Roman"/>
                <w:b w:val="false"/>
                <w:i w:val="false"/>
                <w:color w:val="000000"/>
                <w:sz w:val="20"/>
              </w:rPr>
              <w:t>
0,022 г/кг</w:t>
            </w:r>
          </w:p>
          <w:p>
            <w:pPr>
              <w:spacing w:after="20"/>
              <w:ind w:left="20"/>
              <w:jc w:val="both"/>
            </w:pPr>
            <w:r>
              <w:rPr>
                <w:rFonts w:ascii="Times New Roman"/>
                <w:b w:val="false"/>
                <w:i w:val="false"/>
                <w:color w:val="000000"/>
                <w:sz w:val="20"/>
              </w:rPr>
              <w:t>
0,003 г/кг</w:t>
            </w:r>
          </w:p>
          <w:p>
            <w:pPr>
              <w:spacing w:after="20"/>
              <w:ind w:left="20"/>
              <w:jc w:val="both"/>
            </w:pPr>
            <w:r>
              <w:rPr>
                <w:rFonts w:ascii="Times New Roman"/>
                <w:b w:val="false"/>
                <w:i w:val="false"/>
                <w:color w:val="000000"/>
                <w:sz w:val="20"/>
              </w:rPr>
              <w:t>
0,1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1959"/>
          <w:p>
            <w:pPr>
              <w:spacing w:after="20"/>
              <w:ind w:left="20"/>
              <w:jc w:val="both"/>
            </w:pPr>
            <w:r>
              <w:rPr>
                <w:rFonts w:ascii="Times New Roman"/>
                <w:b w:val="false"/>
                <w:i w:val="false"/>
                <w:color w:val="000000"/>
                <w:sz w:val="20"/>
              </w:rPr>
              <w:t>
-</w:t>
            </w:r>
          </w:p>
          <w:bookmarkEnd w:id="19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этанол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г/кг</w:t>
            </w:r>
          </w:p>
          <w:p>
            <w:pPr>
              <w:spacing w:after="20"/>
              <w:ind w:left="20"/>
              <w:jc w:val="both"/>
            </w:pPr>
            <w:r>
              <w:rPr>
                <w:rFonts w:ascii="Times New Roman"/>
                <w:b w:val="false"/>
                <w:i w:val="false"/>
                <w:color w:val="000000"/>
                <w:sz w:val="20"/>
              </w:rPr>
              <w:t>
0,013 г/кг</w:t>
            </w:r>
          </w:p>
          <w:p>
            <w:pPr>
              <w:spacing w:after="20"/>
              <w:ind w:left="20"/>
              <w:jc w:val="both"/>
            </w:pPr>
            <w:r>
              <w:rPr>
                <w:rFonts w:ascii="Times New Roman"/>
                <w:b w:val="false"/>
                <w:i w:val="false"/>
                <w:color w:val="000000"/>
                <w:sz w:val="20"/>
              </w:rPr>
              <w:t>
45% от нормы расхода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Раздаточные печи</w:t>
            </w:r>
          </w:p>
          <w:p>
            <w:pPr>
              <w:spacing w:after="20"/>
              <w:ind w:left="20"/>
              <w:jc w:val="both"/>
            </w:pPr>
            <w:r>
              <w:rPr>
                <w:rFonts w:ascii="Times New Roman"/>
                <w:b w:val="false"/>
                <w:i w:val="false"/>
                <w:color w:val="000000"/>
                <w:sz w:val="20"/>
              </w:rPr>
              <w:t>
Ковшом, вручную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г/кг</w:t>
            </w:r>
          </w:p>
          <w:p>
            <w:pPr>
              <w:spacing w:after="20"/>
              <w:ind w:left="20"/>
              <w:jc w:val="both"/>
            </w:pPr>
            <w:r>
              <w:rPr>
                <w:rFonts w:ascii="Times New Roman"/>
                <w:b w:val="false"/>
                <w:i w:val="false"/>
                <w:color w:val="000000"/>
                <w:sz w:val="20"/>
              </w:rPr>
              <w:t>
0,14 г/кг</w:t>
            </w:r>
          </w:p>
          <w:p>
            <w:pPr>
              <w:spacing w:after="20"/>
              <w:ind w:left="20"/>
              <w:jc w:val="both"/>
            </w:pPr>
            <w:r>
              <w:rPr>
                <w:rFonts w:ascii="Times New Roman"/>
                <w:b w:val="false"/>
                <w:i w:val="false"/>
                <w:color w:val="000000"/>
                <w:sz w:val="20"/>
              </w:rPr>
              <w:t>
0,07 г/кг</w:t>
            </w:r>
          </w:p>
          <w:p>
            <w:pPr>
              <w:spacing w:after="20"/>
              <w:ind w:left="20"/>
              <w:jc w:val="both"/>
            </w:pPr>
            <w:r>
              <w:rPr>
                <w:rFonts w:ascii="Times New Roman"/>
                <w:b w:val="false"/>
                <w:i w:val="false"/>
                <w:color w:val="000000"/>
                <w:sz w:val="20"/>
              </w:rPr>
              <w:t>
0,26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1960"/>
          <w:p>
            <w:pPr>
              <w:spacing w:after="20"/>
              <w:ind w:left="20"/>
              <w:jc w:val="both"/>
            </w:pPr>
            <w:r>
              <w:rPr>
                <w:rFonts w:ascii="Times New Roman"/>
                <w:b w:val="false"/>
                <w:i w:val="false"/>
                <w:color w:val="000000"/>
                <w:sz w:val="20"/>
              </w:rPr>
              <w:t>
Сушка формы:</w:t>
            </w:r>
          </w:p>
          <w:bookmarkEnd w:id="1960"/>
          <w:bookmarkStart w:name="z3191" w:id="1961"/>
          <w:p>
            <w:pPr>
              <w:spacing w:after="20"/>
              <w:ind w:left="20"/>
              <w:jc w:val="both"/>
            </w:pPr>
            <w:r>
              <w:rPr>
                <w:rFonts w:ascii="Times New Roman"/>
                <w:b w:val="false"/>
                <w:i w:val="false"/>
                <w:color w:val="000000"/>
                <w:sz w:val="20"/>
              </w:rPr>
              <w:t xml:space="preserve">
Сушильные камеры от 250 </w:t>
            </w:r>
            <w:r>
              <w:rPr>
                <w:rFonts w:ascii="Times New Roman"/>
                <w:b w:val="false"/>
                <w:i w:val="false"/>
                <w:color w:val="000000"/>
                <w:vertAlign w:val="superscript"/>
              </w:rPr>
              <w:t>о</w:t>
            </w:r>
            <w:r>
              <w:rPr>
                <w:rFonts w:ascii="Times New Roman"/>
                <w:b w:val="false"/>
                <w:i w:val="false"/>
                <w:color w:val="000000"/>
                <w:sz w:val="20"/>
              </w:rPr>
              <w:t>С</w:t>
            </w:r>
          </w:p>
          <w:bookmarkEnd w:id="1961"/>
          <w:bookmarkStart w:name="z3192" w:id="1962"/>
          <w:p>
            <w:pPr>
              <w:spacing w:after="20"/>
              <w:ind w:left="20"/>
              <w:jc w:val="both"/>
            </w:pPr>
            <w:r>
              <w:rPr>
                <w:rFonts w:ascii="Times New Roman"/>
                <w:b w:val="false"/>
                <w:i w:val="false"/>
                <w:color w:val="000000"/>
                <w:sz w:val="20"/>
              </w:rPr>
              <w:t>
Прокалка формы:</w:t>
            </w:r>
          </w:p>
          <w:bookmarkEnd w:id="1962"/>
          <w:bookmarkStart w:name="z3193" w:id="1963"/>
          <w:p>
            <w:pPr>
              <w:spacing w:after="20"/>
              <w:ind w:left="20"/>
              <w:jc w:val="both"/>
            </w:pPr>
            <w:r>
              <w:rPr>
                <w:rFonts w:ascii="Times New Roman"/>
                <w:b w:val="false"/>
                <w:i w:val="false"/>
                <w:color w:val="000000"/>
                <w:sz w:val="20"/>
              </w:rPr>
              <w:t>
Агрегат</w:t>
            </w:r>
          </w:p>
          <w:bookmarkEnd w:id="1963"/>
          <w:bookmarkStart w:name="z3194" w:id="1964"/>
          <w:p>
            <w:pPr>
              <w:spacing w:after="20"/>
              <w:ind w:left="20"/>
              <w:jc w:val="both"/>
            </w:pPr>
            <w:r>
              <w:rPr>
                <w:rFonts w:ascii="Times New Roman"/>
                <w:b w:val="false"/>
                <w:i w:val="false"/>
                <w:color w:val="000000"/>
                <w:sz w:val="20"/>
              </w:rPr>
              <w:t>
АПГФ-1000</w:t>
            </w:r>
          </w:p>
          <w:bookmarkEnd w:id="1964"/>
          <w:p>
            <w:pPr>
              <w:spacing w:after="20"/>
              <w:ind w:left="20"/>
              <w:jc w:val="both"/>
            </w:pPr>
            <w:r>
              <w:rPr>
                <w:rFonts w:ascii="Times New Roman"/>
                <w:b w:val="false"/>
                <w:i w:val="false"/>
                <w:color w:val="000000"/>
                <w:sz w:val="20"/>
              </w:rPr>
              <w:t>
Тмах-1000</w:t>
            </w:r>
            <w:r>
              <w:rPr>
                <w:rFonts w:ascii="Times New Roman"/>
                <w:b w:val="false"/>
                <w:i w:val="false"/>
                <w:color w:val="000000"/>
                <w:vertAlign w:val="superscript"/>
              </w:rPr>
              <w:t>о</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1965"/>
          <w:p>
            <w:pPr>
              <w:spacing w:after="20"/>
              <w:ind w:left="20"/>
              <w:jc w:val="both"/>
            </w:pPr>
            <w:r>
              <w:rPr>
                <w:rFonts w:ascii="Times New Roman"/>
                <w:b w:val="false"/>
                <w:i w:val="false"/>
                <w:color w:val="000000"/>
                <w:sz w:val="20"/>
              </w:rPr>
              <w:t>
фенол</w:t>
            </w:r>
          </w:p>
          <w:bookmarkEnd w:id="1965"/>
          <w:bookmarkStart w:name="z3196" w:id="1966"/>
          <w:p>
            <w:pPr>
              <w:spacing w:after="20"/>
              <w:ind w:left="20"/>
              <w:jc w:val="both"/>
            </w:pPr>
            <w:r>
              <w:rPr>
                <w:rFonts w:ascii="Times New Roman"/>
                <w:b w:val="false"/>
                <w:i w:val="false"/>
                <w:color w:val="000000"/>
                <w:sz w:val="20"/>
              </w:rPr>
              <w:t>
окись углерода</w:t>
            </w:r>
          </w:p>
          <w:bookmarkEnd w:id="1966"/>
          <w:bookmarkStart w:name="z3197" w:id="1967"/>
          <w:p>
            <w:pPr>
              <w:spacing w:after="20"/>
              <w:ind w:left="20"/>
              <w:jc w:val="both"/>
            </w:pPr>
            <w:r>
              <w:rPr>
                <w:rFonts w:ascii="Times New Roman"/>
                <w:b w:val="false"/>
                <w:i w:val="false"/>
                <w:color w:val="000000"/>
                <w:sz w:val="20"/>
              </w:rPr>
              <w:t>
формальдегид</w:t>
            </w:r>
          </w:p>
          <w:bookmarkEnd w:id="1967"/>
          <w:bookmarkStart w:name="z3198" w:id="1968"/>
          <w:p>
            <w:pPr>
              <w:spacing w:after="20"/>
              <w:ind w:left="20"/>
              <w:jc w:val="both"/>
            </w:pPr>
            <w:r>
              <w:rPr>
                <w:rFonts w:ascii="Times New Roman"/>
                <w:b w:val="false"/>
                <w:i w:val="false"/>
                <w:color w:val="000000"/>
                <w:sz w:val="20"/>
              </w:rPr>
              <w:t>
фенол</w:t>
            </w:r>
          </w:p>
          <w:bookmarkEnd w:id="1968"/>
          <w:bookmarkStart w:name="z3199" w:id="1969"/>
          <w:p>
            <w:pPr>
              <w:spacing w:after="20"/>
              <w:ind w:left="20"/>
              <w:jc w:val="both"/>
            </w:pPr>
            <w:r>
              <w:rPr>
                <w:rFonts w:ascii="Times New Roman"/>
                <w:b w:val="false"/>
                <w:i w:val="false"/>
                <w:color w:val="000000"/>
                <w:sz w:val="20"/>
              </w:rPr>
              <w:t>
формальдегид</w:t>
            </w:r>
          </w:p>
          <w:bookmarkEnd w:id="1969"/>
          <w:bookmarkStart w:name="z3200" w:id="1970"/>
          <w:p>
            <w:pPr>
              <w:spacing w:after="20"/>
              <w:ind w:left="20"/>
              <w:jc w:val="both"/>
            </w:pPr>
            <w:r>
              <w:rPr>
                <w:rFonts w:ascii="Times New Roman"/>
                <w:b w:val="false"/>
                <w:i w:val="false"/>
                <w:color w:val="000000"/>
                <w:sz w:val="20"/>
              </w:rPr>
              <w:t>
метанол</w:t>
            </w:r>
          </w:p>
          <w:bookmarkEnd w:id="1970"/>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1971"/>
          <w:p>
            <w:pPr>
              <w:spacing w:after="20"/>
              <w:ind w:left="20"/>
              <w:jc w:val="both"/>
            </w:pPr>
            <w:r>
              <w:rPr>
                <w:rFonts w:ascii="Times New Roman"/>
                <w:b w:val="false"/>
                <w:i w:val="false"/>
                <w:color w:val="000000"/>
                <w:sz w:val="20"/>
              </w:rPr>
              <w:t>
1,28 г/кг 6,3 г/кг</w:t>
            </w:r>
          </w:p>
          <w:bookmarkEnd w:id="1971"/>
          <w:bookmarkStart w:name="z3202" w:id="1972"/>
          <w:p>
            <w:pPr>
              <w:spacing w:after="20"/>
              <w:ind w:left="20"/>
              <w:jc w:val="both"/>
            </w:pPr>
            <w:r>
              <w:rPr>
                <w:rFonts w:ascii="Times New Roman"/>
                <w:b w:val="false"/>
                <w:i w:val="false"/>
                <w:color w:val="000000"/>
                <w:sz w:val="20"/>
              </w:rPr>
              <w:t>
0,28 г/кг</w:t>
            </w:r>
          </w:p>
          <w:bookmarkEnd w:id="1972"/>
          <w:bookmarkStart w:name="z3203" w:id="1973"/>
          <w:p>
            <w:pPr>
              <w:spacing w:after="20"/>
              <w:ind w:left="20"/>
              <w:jc w:val="both"/>
            </w:pPr>
            <w:r>
              <w:rPr>
                <w:rFonts w:ascii="Times New Roman"/>
                <w:b w:val="false"/>
                <w:i w:val="false"/>
                <w:color w:val="000000"/>
                <w:sz w:val="20"/>
              </w:rPr>
              <w:t>
0,23 г/кг</w:t>
            </w:r>
          </w:p>
          <w:bookmarkEnd w:id="1973"/>
          <w:bookmarkStart w:name="z3204" w:id="1974"/>
          <w:p>
            <w:pPr>
              <w:spacing w:after="20"/>
              <w:ind w:left="20"/>
              <w:jc w:val="both"/>
            </w:pPr>
            <w:r>
              <w:rPr>
                <w:rFonts w:ascii="Times New Roman"/>
                <w:b w:val="false"/>
                <w:i w:val="false"/>
                <w:color w:val="000000"/>
                <w:sz w:val="20"/>
              </w:rPr>
              <w:t>
0,1 г/кг</w:t>
            </w:r>
          </w:p>
          <w:bookmarkEnd w:id="1974"/>
          <w:bookmarkStart w:name="z3205" w:id="1975"/>
          <w:p>
            <w:pPr>
              <w:spacing w:after="20"/>
              <w:ind w:left="20"/>
              <w:jc w:val="both"/>
            </w:pPr>
            <w:r>
              <w:rPr>
                <w:rFonts w:ascii="Times New Roman"/>
                <w:b w:val="false"/>
                <w:i w:val="false"/>
                <w:color w:val="000000"/>
                <w:sz w:val="20"/>
              </w:rPr>
              <w:t>
0,46 г/кг</w:t>
            </w:r>
          </w:p>
          <w:bookmarkEnd w:id="1975"/>
          <w:p>
            <w:pPr>
              <w:spacing w:after="20"/>
              <w:ind w:left="20"/>
              <w:jc w:val="both"/>
            </w:pPr>
            <w:r>
              <w:rPr>
                <w:rFonts w:ascii="Times New Roman"/>
                <w:b w:val="false"/>
                <w:i w:val="false"/>
                <w:color w:val="000000"/>
                <w:sz w:val="20"/>
              </w:rPr>
              <w:t>
80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1976"/>
          <w:p>
            <w:pPr>
              <w:spacing w:after="20"/>
              <w:ind w:left="20"/>
              <w:jc w:val="both"/>
            </w:pPr>
            <w:r>
              <w:rPr>
                <w:rFonts w:ascii="Times New Roman"/>
                <w:b w:val="false"/>
                <w:i w:val="false"/>
                <w:color w:val="000000"/>
                <w:sz w:val="20"/>
              </w:rPr>
              <w:t>
ДВЛ-250</w:t>
            </w:r>
          </w:p>
          <w:bookmarkEnd w:id="1976"/>
          <w:p>
            <w:pPr>
              <w:spacing w:after="20"/>
              <w:ind w:left="20"/>
              <w:jc w:val="both"/>
            </w:pPr>
            <w:r>
              <w:rPr>
                <w:rFonts w:ascii="Times New Roman"/>
                <w:b w:val="false"/>
                <w:i w:val="false"/>
                <w:color w:val="000000"/>
                <w:sz w:val="20"/>
              </w:rPr>
              <w:t>
ПИАТ-833Д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пыли, выделяющейся из графита суммарно по всем стадиям его подготовки (рассев, деление, сушка) составляют 32 г/кг; количество пыли графита выделяющихся при изготовлении форм, оболочек - 4,16 г/кг; количество пыли графита, выделяющейся при выбивке форм, стержневой составляет 3,88 г сухого остатка смеси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1977"/>
          <w:p>
            <w:pPr>
              <w:spacing w:after="20"/>
              <w:ind w:left="20"/>
              <w:jc w:val="both"/>
            </w:pPr>
            <w:r>
              <w:rPr>
                <w:rFonts w:ascii="Times New Roman"/>
                <w:b w:val="false"/>
                <w:i w:val="false"/>
                <w:color w:val="000000"/>
                <w:sz w:val="20"/>
              </w:rPr>
              <w:t>
Агрегат</w:t>
            </w:r>
          </w:p>
          <w:bookmarkEnd w:id="1977"/>
          <w:bookmarkStart w:name="z3208" w:id="1978"/>
          <w:p>
            <w:pPr>
              <w:spacing w:after="20"/>
              <w:ind w:left="20"/>
              <w:jc w:val="both"/>
            </w:pPr>
            <w:r>
              <w:rPr>
                <w:rFonts w:ascii="Times New Roman"/>
                <w:b w:val="false"/>
                <w:i w:val="false"/>
                <w:color w:val="000000"/>
                <w:sz w:val="20"/>
              </w:rPr>
              <w:t>
АПГФ -1000</w:t>
            </w:r>
          </w:p>
          <w:bookmarkEnd w:id="1978"/>
          <w:p>
            <w:pPr>
              <w:spacing w:after="20"/>
              <w:ind w:left="20"/>
              <w:jc w:val="both"/>
            </w:pPr>
            <w:r>
              <w:rPr>
                <w:rFonts w:ascii="Times New Roman"/>
                <w:b w:val="false"/>
                <w:i w:val="false"/>
                <w:color w:val="000000"/>
                <w:sz w:val="20"/>
              </w:rPr>
              <w:t>
Тмах -1000</w:t>
            </w:r>
            <w:r>
              <w:rPr>
                <w:rFonts w:ascii="Times New Roman"/>
                <w:b w:val="false"/>
                <w:i w:val="false"/>
                <w:color w:val="000000"/>
                <w:vertAlign w:val="superscript"/>
              </w:rPr>
              <w:t>о</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1979"/>
          <w:p>
            <w:pPr>
              <w:spacing w:after="20"/>
              <w:ind w:left="20"/>
              <w:jc w:val="both"/>
            </w:pPr>
            <w:r>
              <w:rPr>
                <w:rFonts w:ascii="Times New Roman"/>
                <w:b w:val="false"/>
                <w:i w:val="false"/>
                <w:color w:val="000000"/>
                <w:sz w:val="20"/>
              </w:rPr>
              <w:t>
фенол</w:t>
            </w:r>
          </w:p>
          <w:bookmarkEnd w:id="1979"/>
          <w:bookmarkStart w:name="z3210" w:id="1980"/>
          <w:p>
            <w:pPr>
              <w:spacing w:after="20"/>
              <w:ind w:left="20"/>
              <w:jc w:val="both"/>
            </w:pPr>
            <w:r>
              <w:rPr>
                <w:rFonts w:ascii="Times New Roman"/>
                <w:b w:val="false"/>
                <w:i w:val="false"/>
                <w:color w:val="000000"/>
                <w:sz w:val="20"/>
              </w:rPr>
              <w:t>
формальдегид</w:t>
            </w:r>
          </w:p>
          <w:bookmarkEnd w:id="1980"/>
          <w:bookmarkStart w:name="z3211" w:id="1981"/>
          <w:p>
            <w:pPr>
              <w:spacing w:after="20"/>
              <w:ind w:left="20"/>
              <w:jc w:val="both"/>
            </w:pPr>
            <w:r>
              <w:rPr>
                <w:rFonts w:ascii="Times New Roman"/>
                <w:b w:val="false"/>
                <w:i w:val="false"/>
                <w:color w:val="000000"/>
                <w:sz w:val="20"/>
              </w:rPr>
              <w:t>
метанол</w:t>
            </w:r>
          </w:p>
          <w:bookmarkEnd w:id="1981"/>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1982"/>
          <w:p>
            <w:pPr>
              <w:spacing w:after="20"/>
              <w:ind w:left="20"/>
              <w:jc w:val="both"/>
            </w:pPr>
            <w:r>
              <w:rPr>
                <w:rFonts w:ascii="Times New Roman"/>
                <w:b w:val="false"/>
                <w:i w:val="false"/>
                <w:color w:val="000000"/>
                <w:sz w:val="20"/>
              </w:rPr>
              <w:t>
0,36 г/кг</w:t>
            </w:r>
          </w:p>
          <w:bookmarkEnd w:id="1982"/>
          <w:bookmarkStart w:name="z3213" w:id="1983"/>
          <w:p>
            <w:pPr>
              <w:spacing w:after="20"/>
              <w:ind w:left="20"/>
              <w:jc w:val="both"/>
            </w:pPr>
            <w:r>
              <w:rPr>
                <w:rFonts w:ascii="Times New Roman"/>
                <w:b w:val="false"/>
                <w:i w:val="false"/>
                <w:color w:val="000000"/>
                <w:sz w:val="20"/>
              </w:rPr>
              <w:t>
0,16 г/кг</w:t>
            </w:r>
          </w:p>
          <w:bookmarkEnd w:id="1983"/>
          <w:bookmarkStart w:name="z3214" w:id="1984"/>
          <w:p>
            <w:pPr>
              <w:spacing w:after="20"/>
              <w:ind w:left="20"/>
              <w:jc w:val="both"/>
            </w:pPr>
            <w:r>
              <w:rPr>
                <w:rFonts w:ascii="Times New Roman"/>
                <w:b w:val="false"/>
                <w:i w:val="false"/>
                <w:color w:val="000000"/>
                <w:sz w:val="20"/>
              </w:rPr>
              <w:t>
0,7 г/кг</w:t>
            </w:r>
          </w:p>
          <w:bookmarkEnd w:id="1984"/>
          <w:p>
            <w:pPr>
              <w:spacing w:after="20"/>
              <w:ind w:left="20"/>
              <w:jc w:val="both"/>
            </w:pPr>
            <w:r>
              <w:rPr>
                <w:rFonts w:ascii="Times New Roman"/>
                <w:b w:val="false"/>
                <w:i w:val="false"/>
                <w:color w:val="000000"/>
                <w:sz w:val="20"/>
              </w:rPr>
              <w:t>
80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1985"/>
          <w:p>
            <w:pPr>
              <w:spacing w:after="20"/>
              <w:ind w:left="20"/>
              <w:jc w:val="both"/>
            </w:pPr>
            <w:r>
              <w:rPr>
                <w:rFonts w:ascii="Times New Roman"/>
                <w:b w:val="false"/>
                <w:i w:val="false"/>
                <w:color w:val="000000"/>
                <w:sz w:val="20"/>
              </w:rPr>
              <w:t>
ДВЛ-250</w:t>
            </w:r>
          </w:p>
          <w:bookmarkEnd w:id="1985"/>
          <w:p>
            <w:pPr>
              <w:spacing w:after="20"/>
              <w:ind w:left="20"/>
              <w:jc w:val="both"/>
            </w:pPr>
            <w:r>
              <w:rPr>
                <w:rFonts w:ascii="Times New Roman"/>
                <w:b w:val="false"/>
                <w:i w:val="false"/>
                <w:color w:val="000000"/>
                <w:sz w:val="20"/>
              </w:rPr>
              <w:t>
НИАТ-833Д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1986"/>
          <w:p>
            <w:pPr>
              <w:spacing w:after="20"/>
              <w:ind w:left="20"/>
              <w:jc w:val="both"/>
            </w:pPr>
            <w:r>
              <w:rPr>
                <w:rFonts w:ascii="Times New Roman"/>
                <w:b w:val="false"/>
                <w:i w:val="false"/>
                <w:color w:val="000000"/>
                <w:sz w:val="20"/>
              </w:rPr>
              <w:t>
Камерные, вертикально-горизонтально-конвеерные сушила</w:t>
            </w:r>
          </w:p>
          <w:bookmarkEnd w:id="1986"/>
          <w:p>
            <w:pPr>
              <w:spacing w:after="20"/>
              <w:ind w:left="20"/>
              <w:jc w:val="both"/>
            </w:pPr>
            <w:r>
              <w:rPr>
                <w:rFonts w:ascii="Times New Roman"/>
                <w:b w:val="false"/>
                <w:i w:val="false"/>
                <w:color w:val="000000"/>
                <w:sz w:val="20"/>
              </w:rPr>
              <w:t>
Т-180-210</w:t>
            </w:r>
            <w:r>
              <w:rPr>
                <w:rFonts w:ascii="Times New Roman"/>
                <w:b w:val="false"/>
                <w:i w:val="false"/>
                <w:color w:val="000000"/>
                <w:vertAlign w:val="superscript"/>
              </w:rPr>
              <w:t>о</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1987"/>
          <w:p>
            <w:pPr>
              <w:spacing w:after="20"/>
              <w:ind w:left="20"/>
              <w:jc w:val="both"/>
            </w:pPr>
            <w:r>
              <w:rPr>
                <w:rFonts w:ascii="Times New Roman"/>
                <w:b w:val="false"/>
                <w:i w:val="false"/>
                <w:color w:val="000000"/>
                <w:sz w:val="20"/>
              </w:rPr>
              <w:t>
аммиак</w:t>
            </w:r>
          </w:p>
          <w:bookmarkEnd w:id="1987"/>
          <w:bookmarkStart w:name="z3218" w:id="1988"/>
          <w:p>
            <w:pPr>
              <w:spacing w:after="20"/>
              <w:ind w:left="20"/>
              <w:jc w:val="both"/>
            </w:pPr>
            <w:r>
              <w:rPr>
                <w:rFonts w:ascii="Times New Roman"/>
                <w:b w:val="false"/>
                <w:i w:val="false"/>
                <w:color w:val="000000"/>
                <w:sz w:val="20"/>
              </w:rPr>
              <w:t>
формальдегид</w:t>
            </w:r>
          </w:p>
          <w:bookmarkEnd w:id="1988"/>
          <w:bookmarkStart w:name="z3219" w:id="1989"/>
          <w:p>
            <w:pPr>
              <w:spacing w:after="20"/>
              <w:ind w:left="20"/>
              <w:jc w:val="both"/>
            </w:pPr>
            <w:r>
              <w:rPr>
                <w:rFonts w:ascii="Times New Roman"/>
                <w:b w:val="false"/>
                <w:i w:val="false"/>
                <w:color w:val="000000"/>
                <w:sz w:val="20"/>
              </w:rPr>
              <w:t>
метанол</w:t>
            </w:r>
          </w:p>
          <w:bookmarkEnd w:id="1989"/>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1990"/>
          <w:p>
            <w:pPr>
              <w:spacing w:after="20"/>
              <w:ind w:left="20"/>
              <w:jc w:val="both"/>
            </w:pPr>
            <w:r>
              <w:rPr>
                <w:rFonts w:ascii="Times New Roman"/>
                <w:b w:val="false"/>
                <w:i w:val="false"/>
                <w:color w:val="000000"/>
                <w:sz w:val="20"/>
              </w:rPr>
              <w:t>
0,023 г/кг</w:t>
            </w:r>
          </w:p>
          <w:bookmarkEnd w:id="1990"/>
          <w:bookmarkStart w:name="z3221" w:id="1991"/>
          <w:p>
            <w:pPr>
              <w:spacing w:after="20"/>
              <w:ind w:left="20"/>
              <w:jc w:val="both"/>
            </w:pPr>
            <w:r>
              <w:rPr>
                <w:rFonts w:ascii="Times New Roman"/>
                <w:b w:val="false"/>
                <w:i w:val="false"/>
                <w:color w:val="000000"/>
                <w:sz w:val="20"/>
              </w:rPr>
              <w:t>
0,021 г/кг</w:t>
            </w:r>
          </w:p>
          <w:bookmarkEnd w:id="1991"/>
          <w:bookmarkStart w:name="z3222" w:id="1992"/>
          <w:p>
            <w:pPr>
              <w:spacing w:after="20"/>
              <w:ind w:left="20"/>
              <w:jc w:val="both"/>
            </w:pPr>
            <w:r>
              <w:rPr>
                <w:rFonts w:ascii="Times New Roman"/>
                <w:b w:val="false"/>
                <w:i w:val="false"/>
                <w:color w:val="000000"/>
                <w:sz w:val="20"/>
              </w:rPr>
              <w:t>
0,1 г/кг</w:t>
            </w:r>
          </w:p>
          <w:bookmarkEnd w:id="1992"/>
          <w:p>
            <w:pPr>
              <w:spacing w:after="20"/>
              <w:ind w:left="20"/>
              <w:jc w:val="both"/>
            </w:pPr>
            <w:r>
              <w:rPr>
                <w:rFonts w:ascii="Times New Roman"/>
                <w:b w:val="false"/>
                <w:i w:val="false"/>
                <w:color w:val="000000"/>
                <w:sz w:val="20"/>
              </w:rPr>
              <w:t>
0,08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 через металопровод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1993"/>
          <w:p>
            <w:pPr>
              <w:spacing w:after="20"/>
              <w:ind w:left="20"/>
              <w:jc w:val="both"/>
            </w:pPr>
            <w:r>
              <w:rPr>
                <w:rFonts w:ascii="Times New Roman"/>
                <w:b w:val="false"/>
                <w:i w:val="false"/>
                <w:color w:val="000000"/>
                <w:sz w:val="20"/>
              </w:rPr>
              <w:t>
аммиак</w:t>
            </w:r>
          </w:p>
          <w:bookmarkEnd w:id="1993"/>
          <w:bookmarkStart w:name="z3224" w:id="1994"/>
          <w:p>
            <w:pPr>
              <w:spacing w:after="20"/>
              <w:ind w:left="20"/>
              <w:jc w:val="both"/>
            </w:pPr>
            <w:r>
              <w:rPr>
                <w:rFonts w:ascii="Times New Roman"/>
                <w:b w:val="false"/>
                <w:i w:val="false"/>
                <w:color w:val="000000"/>
                <w:sz w:val="20"/>
              </w:rPr>
              <w:t>
окись углерода</w:t>
            </w:r>
          </w:p>
          <w:bookmarkEnd w:id="1994"/>
          <w:bookmarkStart w:name="z3225" w:id="1995"/>
          <w:p>
            <w:pPr>
              <w:spacing w:after="20"/>
              <w:ind w:left="20"/>
              <w:jc w:val="both"/>
            </w:pPr>
            <w:r>
              <w:rPr>
                <w:rFonts w:ascii="Times New Roman"/>
                <w:b w:val="false"/>
                <w:i w:val="false"/>
                <w:color w:val="000000"/>
                <w:sz w:val="20"/>
              </w:rPr>
              <w:t>
формальдегид</w:t>
            </w:r>
          </w:p>
          <w:bookmarkEnd w:id="1995"/>
          <w:bookmarkStart w:name="z3226" w:id="1996"/>
          <w:p>
            <w:pPr>
              <w:spacing w:after="20"/>
              <w:ind w:left="20"/>
              <w:jc w:val="both"/>
            </w:pPr>
            <w:r>
              <w:rPr>
                <w:rFonts w:ascii="Times New Roman"/>
                <w:b w:val="false"/>
                <w:i w:val="false"/>
                <w:color w:val="000000"/>
                <w:sz w:val="20"/>
              </w:rPr>
              <w:t>
окислы азота</w:t>
            </w:r>
          </w:p>
          <w:bookmarkEnd w:id="1996"/>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1997"/>
          <w:p>
            <w:pPr>
              <w:spacing w:after="20"/>
              <w:ind w:left="20"/>
              <w:jc w:val="both"/>
            </w:pPr>
            <w:r>
              <w:rPr>
                <w:rFonts w:ascii="Times New Roman"/>
                <w:b w:val="false"/>
                <w:i w:val="false"/>
                <w:color w:val="000000"/>
                <w:sz w:val="20"/>
              </w:rPr>
              <w:t>
2,24 г/кг</w:t>
            </w:r>
          </w:p>
          <w:bookmarkEnd w:id="1997"/>
          <w:bookmarkStart w:name="z3228" w:id="1998"/>
          <w:p>
            <w:pPr>
              <w:spacing w:after="20"/>
              <w:ind w:left="20"/>
              <w:jc w:val="both"/>
            </w:pPr>
            <w:r>
              <w:rPr>
                <w:rFonts w:ascii="Times New Roman"/>
                <w:b w:val="false"/>
                <w:i w:val="false"/>
                <w:color w:val="000000"/>
                <w:sz w:val="20"/>
              </w:rPr>
              <w:t>
0,043 г/кг</w:t>
            </w:r>
          </w:p>
          <w:bookmarkEnd w:id="1998"/>
          <w:bookmarkStart w:name="z3229" w:id="1999"/>
          <w:p>
            <w:pPr>
              <w:spacing w:after="20"/>
              <w:ind w:left="20"/>
              <w:jc w:val="both"/>
            </w:pPr>
            <w:r>
              <w:rPr>
                <w:rFonts w:ascii="Times New Roman"/>
                <w:b w:val="false"/>
                <w:i w:val="false"/>
                <w:color w:val="000000"/>
                <w:sz w:val="20"/>
              </w:rPr>
              <w:t>
0,016 г/кг</w:t>
            </w:r>
          </w:p>
          <w:bookmarkEnd w:id="1999"/>
          <w:bookmarkStart w:name="z3230" w:id="2000"/>
          <w:p>
            <w:pPr>
              <w:spacing w:after="20"/>
              <w:ind w:left="20"/>
              <w:jc w:val="both"/>
            </w:pPr>
            <w:r>
              <w:rPr>
                <w:rFonts w:ascii="Times New Roman"/>
                <w:b w:val="false"/>
                <w:i w:val="false"/>
                <w:color w:val="000000"/>
                <w:sz w:val="20"/>
              </w:rPr>
              <w:t>
0,003 г/кг</w:t>
            </w:r>
          </w:p>
          <w:bookmarkEnd w:id="2000"/>
          <w:p>
            <w:pPr>
              <w:spacing w:after="20"/>
              <w:ind w:left="20"/>
              <w:jc w:val="both"/>
            </w:pPr>
            <w:r>
              <w:rPr>
                <w:rFonts w:ascii="Times New Roman"/>
                <w:b w:val="false"/>
                <w:i w:val="false"/>
                <w:color w:val="000000"/>
                <w:sz w:val="20"/>
              </w:rPr>
              <w:t>
0,1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001"/>
          <w:p>
            <w:pPr>
              <w:spacing w:after="20"/>
              <w:ind w:left="20"/>
              <w:jc w:val="both"/>
            </w:pPr>
            <w:r>
              <w:rPr>
                <w:rFonts w:ascii="Times New Roman"/>
                <w:b w:val="false"/>
                <w:i w:val="false"/>
                <w:color w:val="000000"/>
                <w:sz w:val="20"/>
              </w:rPr>
              <w:t>
-</w:t>
            </w:r>
          </w:p>
          <w:bookmarkEnd w:id="20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метанол</w:t>
            </w:r>
          </w:p>
          <w:p>
            <w:pPr>
              <w:spacing w:after="20"/>
              <w:ind w:left="20"/>
              <w:jc w:val="both"/>
            </w:pPr>
            <w:r>
              <w:rPr>
                <w:rFonts w:ascii="Times New Roman"/>
                <w:b w:val="false"/>
                <w:i w:val="false"/>
                <w:color w:val="000000"/>
                <w:sz w:val="20"/>
              </w:rPr>
              <w:t>
углеводороды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p>
            <w:pPr>
              <w:spacing w:after="20"/>
              <w:ind w:left="20"/>
              <w:jc w:val="both"/>
            </w:pPr>
            <w:r>
              <w:rPr>
                <w:rFonts w:ascii="Times New Roman"/>
                <w:b w:val="false"/>
                <w:i w:val="false"/>
                <w:color w:val="000000"/>
                <w:sz w:val="20"/>
              </w:rPr>
              <w:t>
0,023</w:t>
            </w:r>
          </w:p>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90% от нормы расхода уайт-спирита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изложницы: ковшом, вручную, под давлением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окислы азота</w:t>
            </w:r>
          </w:p>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p>
            <w:pPr>
              <w:spacing w:after="20"/>
              <w:ind w:left="20"/>
              <w:jc w:val="both"/>
            </w:pPr>
            <w:r>
              <w:rPr>
                <w:rFonts w:ascii="Times New Roman"/>
                <w:b w:val="false"/>
                <w:i w:val="false"/>
                <w:color w:val="000000"/>
                <w:sz w:val="20"/>
              </w:rPr>
              <w:t>
0,06 г/кг</w:t>
            </w:r>
          </w:p>
          <w:p>
            <w:pPr>
              <w:spacing w:after="20"/>
              <w:ind w:left="20"/>
              <w:jc w:val="both"/>
            </w:pPr>
            <w:r>
              <w:rPr>
                <w:rFonts w:ascii="Times New Roman"/>
                <w:b w:val="false"/>
                <w:i w:val="false"/>
                <w:color w:val="000000"/>
                <w:sz w:val="20"/>
              </w:rPr>
              <w:t>
0,022 г/кг</w:t>
            </w:r>
          </w:p>
          <w:p>
            <w:pPr>
              <w:spacing w:after="20"/>
              <w:ind w:left="20"/>
              <w:jc w:val="both"/>
            </w:pPr>
            <w:r>
              <w:rPr>
                <w:rFonts w:ascii="Times New Roman"/>
                <w:b w:val="false"/>
                <w:i w:val="false"/>
                <w:color w:val="000000"/>
                <w:sz w:val="20"/>
              </w:rPr>
              <w:t>
0,003 г/кг</w:t>
            </w:r>
          </w:p>
          <w:p>
            <w:pPr>
              <w:spacing w:after="20"/>
              <w:ind w:left="20"/>
              <w:jc w:val="both"/>
            </w:pPr>
            <w:r>
              <w:rPr>
                <w:rFonts w:ascii="Times New Roman"/>
                <w:b w:val="false"/>
                <w:i w:val="false"/>
                <w:color w:val="000000"/>
                <w:sz w:val="20"/>
              </w:rPr>
              <w:t>
0,1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002"/>
          <w:p>
            <w:pPr>
              <w:spacing w:after="20"/>
              <w:ind w:left="20"/>
              <w:jc w:val="both"/>
            </w:pPr>
            <w:r>
              <w:rPr>
                <w:rFonts w:ascii="Times New Roman"/>
                <w:b w:val="false"/>
                <w:i w:val="false"/>
                <w:color w:val="000000"/>
                <w:sz w:val="20"/>
              </w:rPr>
              <w:t>
Нагреваемая остнастка: стержневые ящики, Т220-260</w:t>
            </w:r>
            <w:r>
              <w:rPr>
                <w:rFonts w:ascii="Times New Roman"/>
                <w:b w:val="false"/>
                <w:i w:val="false"/>
                <w:color w:val="000000"/>
                <w:vertAlign w:val="superscript"/>
              </w:rPr>
              <w:t>о</w:t>
            </w:r>
            <w:r>
              <w:rPr>
                <w:rFonts w:ascii="Times New Roman"/>
                <w:b w:val="false"/>
                <w:i w:val="false"/>
                <w:color w:val="000000"/>
                <w:sz w:val="20"/>
              </w:rPr>
              <w:t>С</w:t>
            </w:r>
          </w:p>
          <w:bookmarkEnd w:id="20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этанол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г/кг</w:t>
            </w:r>
          </w:p>
          <w:p>
            <w:pPr>
              <w:spacing w:after="20"/>
              <w:ind w:left="20"/>
              <w:jc w:val="both"/>
            </w:pPr>
            <w:r>
              <w:rPr>
                <w:rFonts w:ascii="Times New Roman"/>
                <w:b w:val="false"/>
                <w:i w:val="false"/>
                <w:color w:val="000000"/>
                <w:sz w:val="20"/>
              </w:rPr>
              <w:t>
0,013 г/кг</w:t>
            </w:r>
          </w:p>
          <w:p>
            <w:pPr>
              <w:spacing w:after="20"/>
              <w:ind w:left="20"/>
              <w:jc w:val="both"/>
            </w:pPr>
            <w:r>
              <w:rPr>
                <w:rFonts w:ascii="Times New Roman"/>
                <w:b w:val="false"/>
                <w:i w:val="false"/>
                <w:color w:val="000000"/>
                <w:sz w:val="20"/>
              </w:rPr>
              <w:t>
45% от нормы расхода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вручную</w:t>
            </w:r>
          </w:p>
          <w:p>
            <w:pPr>
              <w:spacing w:after="20"/>
              <w:ind w:left="20"/>
              <w:jc w:val="both"/>
            </w:pPr>
            <w:r>
              <w:rPr>
                <w:rFonts w:ascii="Times New Roman"/>
                <w:b w:val="false"/>
                <w:i w:val="false"/>
                <w:color w:val="000000"/>
                <w:sz w:val="20"/>
              </w:rPr>
              <w:t>
под давлением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метанол</w:t>
            </w:r>
          </w:p>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 г/кг</w:t>
            </w:r>
          </w:p>
          <w:p>
            <w:pPr>
              <w:spacing w:after="20"/>
              <w:ind w:left="20"/>
              <w:jc w:val="both"/>
            </w:pPr>
            <w:r>
              <w:rPr>
                <w:rFonts w:ascii="Times New Roman"/>
                <w:b w:val="false"/>
                <w:i w:val="false"/>
                <w:color w:val="000000"/>
                <w:sz w:val="20"/>
              </w:rPr>
              <w:t>
0,07 г/кг</w:t>
            </w:r>
          </w:p>
          <w:p>
            <w:pPr>
              <w:spacing w:after="20"/>
              <w:ind w:left="20"/>
              <w:jc w:val="both"/>
            </w:pPr>
            <w:r>
              <w:rPr>
                <w:rFonts w:ascii="Times New Roman"/>
                <w:b w:val="false"/>
                <w:i w:val="false"/>
                <w:color w:val="000000"/>
                <w:sz w:val="20"/>
              </w:rPr>
              <w:t>
0,26 г/кг</w:t>
            </w:r>
          </w:p>
          <w:p>
            <w:pPr>
              <w:spacing w:after="20"/>
              <w:ind w:left="20"/>
              <w:jc w:val="both"/>
            </w:pPr>
            <w:r>
              <w:rPr>
                <w:rFonts w:ascii="Times New Roman"/>
                <w:b w:val="false"/>
                <w:i w:val="false"/>
                <w:color w:val="000000"/>
                <w:sz w:val="20"/>
              </w:rPr>
              <w:t>
0,09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03"/>
          <w:p>
            <w:pPr>
              <w:spacing w:after="20"/>
              <w:ind w:left="20"/>
              <w:jc w:val="both"/>
            </w:pPr>
            <w:r>
              <w:rPr>
                <w:rFonts w:ascii="Times New Roman"/>
                <w:b w:val="false"/>
                <w:i w:val="false"/>
                <w:color w:val="000000"/>
                <w:sz w:val="20"/>
              </w:rPr>
              <w:t>
Нагреваемая оснастка Т-220-260</w:t>
            </w:r>
            <w:r>
              <w:rPr>
                <w:rFonts w:ascii="Times New Roman"/>
                <w:b w:val="false"/>
                <w:i w:val="false"/>
                <w:color w:val="000000"/>
                <w:vertAlign w:val="superscript"/>
              </w:rPr>
              <w:t>о</w:t>
            </w:r>
            <w:r>
              <w:rPr>
                <w:rFonts w:ascii="Times New Roman"/>
                <w:b w:val="false"/>
                <w:i w:val="false"/>
                <w:color w:val="000000"/>
                <w:sz w:val="20"/>
              </w:rPr>
              <w:t>С</w:t>
            </w:r>
          </w:p>
          <w:bookmarkEnd w:id="20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p>
            <w:pPr>
              <w:spacing w:after="20"/>
              <w:ind w:left="20"/>
              <w:jc w:val="both"/>
            </w:pPr>
            <w:r>
              <w:rPr>
                <w:rFonts w:ascii="Times New Roman"/>
                <w:b w:val="false"/>
                <w:i w:val="false"/>
                <w:color w:val="000000"/>
                <w:sz w:val="20"/>
              </w:rPr>
              <w:t>
формальдегид</w:t>
            </w:r>
          </w:p>
          <w:p>
            <w:pPr>
              <w:spacing w:after="20"/>
              <w:ind w:left="20"/>
              <w:jc w:val="both"/>
            </w:pPr>
            <w:r>
              <w:rPr>
                <w:rFonts w:ascii="Times New Roman"/>
                <w:b w:val="false"/>
                <w:i w:val="false"/>
                <w:color w:val="000000"/>
                <w:sz w:val="20"/>
              </w:rPr>
              <w:t>
метанол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0,013</w:t>
            </w:r>
          </w:p>
          <w:p>
            <w:pPr>
              <w:spacing w:after="20"/>
              <w:ind w:left="20"/>
              <w:jc w:val="both"/>
            </w:pPr>
            <w:r>
              <w:rPr>
                <w:rFonts w:ascii="Times New Roman"/>
                <w:b w:val="false"/>
                <w:i w:val="false"/>
                <w:color w:val="000000"/>
                <w:sz w:val="20"/>
              </w:rPr>
              <w:t>
45% от нормы расхода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вручную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004"/>
          <w:p>
            <w:pPr>
              <w:spacing w:after="20"/>
              <w:ind w:left="20"/>
              <w:jc w:val="both"/>
            </w:pPr>
            <w:r>
              <w:rPr>
                <w:rFonts w:ascii="Times New Roman"/>
                <w:b w:val="false"/>
                <w:i w:val="false"/>
                <w:color w:val="000000"/>
                <w:sz w:val="20"/>
              </w:rPr>
              <w:t>
Камерная сушила</w:t>
            </w:r>
          </w:p>
          <w:bookmarkEnd w:id="2004"/>
          <w:p>
            <w:pPr>
              <w:spacing w:after="20"/>
              <w:ind w:left="20"/>
              <w:jc w:val="both"/>
            </w:pPr>
            <w:r>
              <w:rPr>
                <w:rFonts w:ascii="Times New Roman"/>
                <w:b w:val="false"/>
                <w:i w:val="false"/>
                <w:color w:val="000000"/>
                <w:sz w:val="20"/>
              </w:rPr>
              <w:t>
Т150-180</w:t>
            </w:r>
            <w:r>
              <w:rPr>
                <w:rFonts w:ascii="Times New Roman"/>
                <w:b w:val="false"/>
                <w:i w:val="false"/>
                <w:color w:val="000000"/>
                <w:vertAlign w:val="superscript"/>
              </w:rPr>
              <w:t>о</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005"/>
          <w:p>
            <w:pPr>
              <w:spacing w:after="20"/>
              <w:ind w:left="20"/>
              <w:jc w:val="both"/>
            </w:pPr>
            <w:r>
              <w:rPr>
                <w:rFonts w:ascii="Times New Roman"/>
                <w:b w:val="false"/>
                <w:i w:val="false"/>
                <w:color w:val="000000"/>
                <w:sz w:val="20"/>
              </w:rPr>
              <w:t>
формальдегид</w:t>
            </w:r>
          </w:p>
          <w:bookmarkEnd w:id="2005"/>
          <w:bookmarkStart w:name="z3236" w:id="2006"/>
          <w:p>
            <w:pPr>
              <w:spacing w:after="20"/>
              <w:ind w:left="20"/>
              <w:jc w:val="both"/>
            </w:pPr>
            <w:r>
              <w:rPr>
                <w:rFonts w:ascii="Times New Roman"/>
                <w:b w:val="false"/>
                <w:i w:val="false"/>
                <w:color w:val="000000"/>
                <w:sz w:val="20"/>
              </w:rPr>
              <w:t>
фурфурол</w:t>
            </w:r>
          </w:p>
          <w:bookmarkEnd w:id="2006"/>
          <w:bookmarkStart w:name="z3237" w:id="2007"/>
          <w:p>
            <w:pPr>
              <w:spacing w:after="20"/>
              <w:ind w:left="20"/>
              <w:jc w:val="both"/>
            </w:pPr>
            <w:r>
              <w:rPr>
                <w:rFonts w:ascii="Times New Roman"/>
                <w:b w:val="false"/>
                <w:i w:val="false"/>
                <w:color w:val="000000"/>
                <w:sz w:val="20"/>
              </w:rPr>
              <w:t>
аммиак</w:t>
            </w:r>
          </w:p>
          <w:bookmarkEnd w:id="2007"/>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008"/>
          <w:p>
            <w:pPr>
              <w:spacing w:after="20"/>
              <w:ind w:left="20"/>
              <w:jc w:val="both"/>
            </w:pPr>
            <w:r>
              <w:rPr>
                <w:rFonts w:ascii="Times New Roman"/>
                <w:b w:val="false"/>
                <w:i w:val="false"/>
                <w:color w:val="000000"/>
                <w:sz w:val="20"/>
              </w:rPr>
              <w:t>
0,13 г/кг</w:t>
            </w:r>
          </w:p>
          <w:bookmarkEnd w:id="2008"/>
          <w:bookmarkStart w:name="z3239" w:id="2009"/>
          <w:p>
            <w:pPr>
              <w:spacing w:after="20"/>
              <w:ind w:left="20"/>
              <w:jc w:val="both"/>
            </w:pPr>
            <w:r>
              <w:rPr>
                <w:rFonts w:ascii="Times New Roman"/>
                <w:b w:val="false"/>
                <w:i w:val="false"/>
                <w:color w:val="000000"/>
                <w:sz w:val="20"/>
              </w:rPr>
              <w:t>
0,382 г/кг</w:t>
            </w:r>
          </w:p>
          <w:bookmarkEnd w:id="2009"/>
          <w:bookmarkStart w:name="z3240" w:id="2010"/>
          <w:p>
            <w:pPr>
              <w:spacing w:after="20"/>
              <w:ind w:left="20"/>
              <w:jc w:val="both"/>
            </w:pPr>
            <w:r>
              <w:rPr>
                <w:rFonts w:ascii="Times New Roman"/>
                <w:b w:val="false"/>
                <w:i w:val="false"/>
                <w:color w:val="000000"/>
                <w:sz w:val="20"/>
              </w:rPr>
              <w:t>
0,026 г/кг</w:t>
            </w:r>
          </w:p>
          <w:bookmarkEnd w:id="2010"/>
          <w:p>
            <w:pPr>
              <w:spacing w:after="20"/>
              <w:ind w:left="20"/>
              <w:jc w:val="both"/>
            </w:pPr>
            <w:r>
              <w:rPr>
                <w:rFonts w:ascii="Times New Roman"/>
                <w:b w:val="false"/>
                <w:i w:val="false"/>
                <w:color w:val="000000"/>
                <w:sz w:val="20"/>
              </w:rPr>
              <w:t>
0,027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011"/>
          <w:p>
            <w:pPr>
              <w:spacing w:after="20"/>
              <w:ind w:left="20"/>
              <w:jc w:val="both"/>
            </w:pPr>
            <w:r>
              <w:rPr>
                <w:rFonts w:ascii="Times New Roman"/>
                <w:b w:val="false"/>
                <w:i w:val="false"/>
                <w:color w:val="000000"/>
                <w:sz w:val="20"/>
              </w:rPr>
              <w:t>
Сушка на воздухе</w:t>
            </w:r>
          </w:p>
          <w:bookmarkEnd w:id="20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Ковшом вручную</w:t>
            </w:r>
          </w:p>
          <w:p>
            <w:pPr>
              <w:spacing w:after="20"/>
              <w:ind w:left="20"/>
              <w:jc w:val="both"/>
            </w:pPr>
            <w:r>
              <w:rPr>
                <w:rFonts w:ascii="Times New Roman"/>
                <w:b w:val="false"/>
                <w:i w:val="false"/>
                <w:color w:val="000000"/>
                <w:sz w:val="20"/>
              </w:rPr>
              <w:t>
автоматически через металлопровод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42" w:id="2012"/>
    <w:p>
      <w:pPr>
        <w:spacing w:after="0"/>
        <w:ind w:left="0"/>
        <w:jc w:val="both"/>
      </w:pPr>
      <w:r>
        <w:rPr>
          <w:rFonts w:ascii="Times New Roman"/>
          <w:b w:val="false"/>
          <w:i w:val="false"/>
          <w:color w:val="000000"/>
          <w:sz w:val="28"/>
        </w:rPr>
        <w:t>
      Примечания: Основой всех песчаных смесей является кварцевый песок-100%. Количество кварцевой пыли, выделяющейся из песка, суммарно по всем стадиям его подготовки (размол, просев, сушка) составляет 4,5 г/кг. Количество кварцевой пыли, выделяющейся при приготовлении смесей в бегунах, смесителях составляет 0,98 г/кг.</w:t>
      </w:r>
    </w:p>
    <w:bookmarkEnd w:id="2012"/>
    <w:bookmarkStart w:name="z3243" w:id="2013"/>
    <w:p>
      <w:pPr>
        <w:spacing w:after="0"/>
        <w:ind w:left="0"/>
        <w:jc w:val="both"/>
      </w:pPr>
      <w:r>
        <w:rPr>
          <w:rFonts w:ascii="Times New Roman"/>
          <w:b w:val="false"/>
          <w:i w:val="false"/>
          <w:color w:val="000000"/>
          <w:sz w:val="28"/>
        </w:rPr>
        <w:t>
      при выбивке стержней выделение сернистого ангидрида составляет 0,6 г/кг смеси.</w:t>
      </w:r>
    </w:p>
    <w:bookmarkEnd w:id="2013"/>
    <w:bookmarkStart w:name="z3244" w:id="2014"/>
    <w:p>
      <w:pPr>
        <w:spacing w:after="0"/>
        <w:ind w:left="0"/>
        <w:jc w:val="both"/>
      </w:pPr>
      <w:r>
        <w:rPr>
          <w:rFonts w:ascii="Times New Roman"/>
          <w:b w:val="false"/>
          <w:i w:val="false"/>
          <w:color w:val="000000"/>
          <w:sz w:val="28"/>
        </w:rPr>
        <w:t>
      Основой всех графитовых смесей является графит-100%. Количество пыли, выделяющейся из графита суммарного по всем стадиям его подготовки (рассев, дробление, сушка) составляет 32 г/кг, количество пыли графита, выделяющейся при приготовлении форм оболочек -4,16 г/кг, выделяющейся при выбивке форм, стержней - 3,88 г/кг сухого остатка смеси.</w:t>
      </w:r>
    </w:p>
    <w:bookmarkEnd w:id="2014"/>
    <w:bookmarkStart w:name="z249" w:id="2015"/>
    <w:p>
      <w:pPr>
        <w:spacing w:after="0"/>
        <w:ind w:left="0"/>
        <w:jc w:val="both"/>
      </w:pPr>
      <w:r>
        <w:rPr>
          <w:rFonts w:ascii="Times New Roman"/>
          <w:b w:val="false"/>
          <w:i w:val="false"/>
          <w:color w:val="000000"/>
          <w:sz w:val="28"/>
        </w:rPr>
        <w:t>
      Таблица 19</w:t>
      </w:r>
    </w:p>
    <w:bookmarkEnd w:id="2015"/>
    <w:bookmarkStart w:name="z3245" w:id="2016"/>
    <w:p>
      <w:pPr>
        <w:spacing w:after="0"/>
        <w:ind w:left="0"/>
        <w:jc w:val="both"/>
      </w:pPr>
      <w:r>
        <w:rPr>
          <w:rFonts w:ascii="Times New Roman"/>
          <w:b w:val="false"/>
          <w:i w:val="false"/>
          <w:color w:val="000000"/>
          <w:sz w:val="28"/>
        </w:rPr>
        <w:t xml:space="preserve">
      </w:t>
      </w:r>
      <w:r>
        <w:rPr>
          <w:rFonts w:ascii="Times New Roman"/>
          <w:b/>
          <w:i w:val="false"/>
          <w:color w:val="000000"/>
          <w:sz w:val="28"/>
        </w:rPr>
        <w:t>Данные для расчета количества вредных веществ, выделяющихся в воздушную среду из различных модельных составов</w:t>
      </w:r>
    </w:p>
    <w:bookmarkEnd w:id="2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17"/>
          <w:p>
            <w:pPr>
              <w:spacing w:after="20"/>
              <w:ind w:left="20"/>
              <w:jc w:val="both"/>
            </w:pPr>
            <w:r>
              <w:rPr>
                <w:rFonts w:ascii="Times New Roman"/>
                <w:b w:val="false"/>
                <w:i w:val="false"/>
                <w:color w:val="000000"/>
                <w:sz w:val="20"/>
              </w:rPr>
              <w:t>
Сплавы</w:t>
            </w:r>
          </w:p>
          <w:bookmarkEnd w:id="2017"/>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состав модельной массы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модельной массы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моделей, сварка в блоки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ПСБО;</w:t>
            </w:r>
          </w:p>
          <w:p>
            <w:pPr>
              <w:spacing w:after="20"/>
              <w:ind w:left="20"/>
              <w:jc w:val="both"/>
            </w:pPr>
            <w:r>
              <w:rPr>
                <w:rFonts w:ascii="Times New Roman"/>
                <w:b w:val="false"/>
                <w:i w:val="false"/>
                <w:color w:val="000000"/>
                <w:sz w:val="20"/>
              </w:rPr>
              <w:t>
парафин, стеорин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0,45г/кг</w:t>
            </w:r>
          </w:p>
          <w:p>
            <w:pPr>
              <w:spacing w:after="20"/>
              <w:ind w:left="20"/>
              <w:jc w:val="both"/>
            </w:pPr>
            <w:r>
              <w:rPr>
                <w:rFonts w:ascii="Times New Roman"/>
                <w:b w:val="false"/>
                <w:i w:val="false"/>
                <w:color w:val="000000"/>
                <w:sz w:val="20"/>
              </w:rPr>
              <w:t>
0,18г/кг</w:t>
            </w:r>
          </w:p>
          <w:p>
            <w:pPr>
              <w:spacing w:after="20"/>
              <w:ind w:left="20"/>
              <w:jc w:val="both"/>
            </w:pPr>
            <w:r>
              <w:rPr>
                <w:rFonts w:ascii="Times New Roman"/>
                <w:b w:val="false"/>
                <w:i w:val="false"/>
                <w:color w:val="000000"/>
                <w:sz w:val="20"/>
              </w:rPr>
              <w:t>
0,288 г/кг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моделей</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p>
            <w:pPr>
              <w:spacing w:after="20"/>
              <w:ind w:left="20"/>
              <w:jc w:val="both"/>
            </w:pPr>
            <w:r>
              <w:rPr>
                <w:rFonts w:ascii="Times New Roman"/>
                <w:b w:val="false"/>
                <w:i w:val="false"/>
                <w:color w:val="000000"/>
                <w:sz w:val="20"/>
              </w:rPr>
              <w:t>
Зачистка и сборка в блоки</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г/кг</w:t>
            </w:r>
          </w:p>
          <w:p>
            <w:pPr>
              <w:spacing w:after="20"/>
              <w:ind w:left="20"/>
              <w:jc w:val="both"/>
            </w:pPr>
            <w:r>
              <w:rPr>
                <w:rFonts w:ascii="Times New Roman"/>
                <w:b w:val="false"/>
                <w:i w:val="false"/>
                <w:color w:val="000000"/>
                <w:sz w:val="20"/>
              </w:rPr>
              <w:t>
0,18 г/кг</w:t>
            </w:r>
          </w:p>
          <w:p>
            <w:pPr>
              <w:spacing w:after="20"/>
              <w:ind w:left="20"/>
              <w:jc w:val="both"/>
            </w:pPr>
            <w:r>
              <w:rPr>
                <w:rFonts w:ascii="Times New Roman"/>
                <w:b w:val="false"/>
                <w:i w:val="false"/>
                <w:color w:val="000000"/>
                <w:sz w:val="20"/>
              </w:rPr>
              <w:t>
0,43 г/кг</w:t>
            </w:r>
          </w:p>
          <w:p>
            <w:pPr>
              <w:spacing w:after="20"/>
              <w:ind w:left="20"/>
              <w:jc w:val="both"/>
            </w:pPr>
            <w:r>
              <w:rPr>
                <w:rFonts w:ascii="Times New Roman"/>
                <w:b w:val="false"/>
                <w:i w:val="false"/>
                <w:color w:val="000000"/>
                <w:sz w:val="20"/>
              </w:rPr>
              <w:t>
0,23 г/кг</w:t>
            </w:r>
          </w:p>
          <w:p>
            <w:pPr>
              <w:spacing w:after="20"/>
              <w:ind w:left="20"/>
              <w:jc w:val="both"/>
            </w:pPr>
            <w:r>
              <w:rPr>
                <w:rFonts w:ascii="Times New Roman"/>
                <w:b w:val="false"/>
                <w:i w:val="false"/>
                <w:color w:val="000000"/>
                <w:sz w:val="20"/>
              </w:rPr>
              <w:t>
0,44 г/кг</w:t>
            </w:r>
          </w:p>
          <w:p>
            <w:pPr>
              <w:spacing w:after="20"/>
              <w:ind w:left="20"/>
              <w:jc w:val="both"/>
            </w:pPr>
            <w:r>
              <w:rPr>
                <w:rFonts w:ascii="Times New Roman"/>
                <w:b w:val="false"/>
                <w:i w:val="false"/>
                <w:color w:val="000000"/>
                <w:sz w:val="20"/>
              </w:rPr>
              <w:t>
0,36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г/с*м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5,0 г/с*м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8,0г/с*м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 г/кг</w:t>
            </w:r>
          </w:p>
          <w:p>
            <w:pPr>
              <w:spacing w:after="20"/>
              <w:ind w:left="20"/>
              <w:jc w:val="both"/>
            </w:pPr>
            <w:r>
              <w:rPr>
                <w:rFonts w:ascii="Times New Roman"/>
                <w:b w:val="false"/>
                <w:i w:val="false"/>
                <w:color w:val="000000"/>
                <w:sz w:val="20"/>
              </w:rPr>
              <w:t>
1,46 г/кг</w:t>
            </w:r>
          </w:p>
          <w:p>
            <w:pPr>
              <w:spacing w:after="20"/>
              <w:ind w:left="20"/>
              <w:jc w:val="both"/>
            </w:pPr>
            <w:r>
              <w:rPr>
                <w:rFonts w:ascii="Times New Roman"/>
                <w:b w:val="false"/>
                <w:i w:val="false"/>
                <w:color w:val="000000"/>
                <w:sz w:val="20"/>
              </w:rPr>
              <w:t>
0,79 г/кг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ПВТК:</w:t>
            </w:r>
          </w:p>
          <w:p>
            <w:pPr>
              <w:spacing w:after="20"/>
              <w:ind w:left="20"/>
              <w:jc w:val="both"/>
            </w:pPr>
            <w:r>
              <w:rPr>
                <w:rFonts w:ascii="Times New Roman"/>
                <w:b w:val="false"/>
                <w:i w:val="false"/>
                <w:color w:val="000000"/>
                <w:sz w:val="20"/>
              </w:rPr>
              <w:t>
парафин</w:t>
            </w:r>
          </w:p>
          <w:p>
            <w:pPr>
              <w:spacing w:after="20"/>
              <w:ind w:left="20"/>
              <w:jc w:val="both"/>
            </w:pPr>
            <w:r>
              <w:rPr>
                <w:rFonts w:ascii="Times New Roman"/>
                <w:b w:val="false"/>
                <w:i w:val="false"/>
                <w:color w:val="000000"/>
                <w:sz w:val="20"/>
              </w:rPr>
              <w:t>
воскресенье канифоль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p>
            <w:pPr>
              <w:spacing w:after="20"/>
              <w:ind w:left="20"/>
              <w:jc w:val="both"/>
            </w:pPr>
            <w:r>
              <w:rPr>
                <w:rFonts w:ascii="Times New Roman"/>
                <w:b w:val="false"/>
                <w:i w:val="false"/>
                <w:color w:val="000000"/>
                <w:sz w:val="20"/>
              </w:rPr>
              <w:t>
0,42</w:t>
            </w:r>
          </w:p>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КПЦ: канифоль, парафин, церезин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w:t>
            </w:r>
          </w:p>
          <w:p>
            <w:pPr>
              <w:spacing w:after="20"/>
              <w:ind w:left="20"/>
              <w:jc w:val="both"/>
            </w:pPr>
            <w:r>
              <w:rPr>
                <w:rFonts w:ascii="Times New Roman"/>
                <w:b w:val="false"/>
                <w:i w:val="false"/>
                <w:color w:val="000000"/>
                <w:sz w:val="20"/>
              </w:rPr>
              <w:t>
парафин, церезин, воск буроугольный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 углеводородов</w:t>
            </w:r>
          </w:p>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w:t>
            </w:r>
          </w:p>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ВИАМ-102:</w:t>
            </w:r>
          </w:p>
          <w:p>
            <w:pPr>
              <w:spacing w:after="20"/>
              <w:ind w:left="20"/>
              <w:jc w:val="both"/>
            </w:pPr>
            <w:r>
              <w:rPr>
                <w:rFonts w:ascii="Times New Roman"/>
                <w:b w:val="false"/>
                <w:i w:val="false"/>
                <w:color w:val="000000"/>
                <w:sz w:val="20"/>
              </w:rPr>
              <w:t>
воск буроугольный, торфяной, парафин, триэтеноламин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углеродов</w:t>
            </w:r>
          </w:p>
          <w:p>
            <w:pPr>
              <w:spacing w:after="20"/>
              <w:ind w:left="20"/>
              <w:jc w:val="both"/>
            </w:pPr>
            <w:r>
              <w:rPr>
                <w:rFonts w:ascii="Times New Roman"/>
                <w:b w:val="false"/>
                <w:i w:val="false"/>
                <w:color w:val="000000"/>
                <w:sz w:val="20"/>
              </w:rPr>
              <w:t>
Триэтеноламин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p>
            <w:pPr>
              <w:spacing w:after="20"/>
              <w:ind w:left="20"/>
              <w:jc w:val="both"/>
            </w:pPr>
            <w:r>
              <w:rPr>
                <w:rFonts w:ascii="Times New Roman"/>
                <w:b w:val="false"/>
                <w:i w:val="false"/>
                <w:color w:val="000000"/>
                <w:sz w:val="20"/>
              </w:rPr>
              <w:t>
4,07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5,57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углеродов</w:t>
            </w:r>
          </w:p>
          <w:p>
            <w:pPr>
              <w:spacing w:after="20"/>
              <w:ind w:left="20"/>
              <w:jc w:val="both"/>
            </w:pPr>
            <w:r>
              <w:rPr>
                <w:rFonts w:ascii="Times New Roman"/>
                <w:b w:val="false"/>
                <w:i w:val="false"/>
                <w:color w:val="000000"/>
                <w:sz w:val="20"/>
              </w:rPr>
              <w:t>
Триэтеноламин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0,62</w:t>
            </w:r>
          </w:p>
          <w:p>
            <w:pPr>
              <w:spacing w:after="20"/>
              <w:ind w:left="20"/>
              <w:jc w:val="both"/>
            </w:pPr>
            <w:r>
              <w:rPr>
                <w:rFonts w:ascii="Times New Roman"/>
                <w:b w:val="false"/>
                <w:i w:val="false"/>
                <w:color w:val="000000"/>
                <w:sz w:val="20"/>
              </w:rPr>
              <w:t>
0,19</w:t>
            </w:r>
          </w:p>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ВИАМ-102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аэрозоль углеродов</w:t>
            </w:r>
          </w:p>
          <w:p>
            <w:pPr>
              <w:spacing w:after="20"/>
              <w:ind w:left="20"/>
              <w:jc w:val="both"/>
            </w:pPr>
            <w:r>
              <w:rPr>
                <w:rFonts w:ascii="Times New Roman"/>
                <w:b w:val="false"/>
                <w:i w:val="false"/>
                <w:color w:val="000000"/>
                <w:sz w:val="20"/>
              </w:rPr>
              <w:t>
Триэтеноламин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p>
            <w:pPr>
              <w:spacing w:after="20"/>
              <w:ind w:left="20"/>
              <w:jc w:val="both"/>
            </w:pPr>
            <w:r>
              <w:rPr>
                <w:rFonts w:ascii="Times New Roman"/>
                <w:b w:val="false"/>
                <w:i w:val="false"/>
                <w:color w:val="000000"/>
                <w:sz w:val="20"/>
              </w:rPr>
              <w:t>
4,07</w:t>
            </w:r>
          </w:p>
          <w:p>
            <w:pPr>
              <w:spacing w:after="20"/>
              <w:ind w:left="20"/>
              <w:jc w:val="both"/>
            </w:pPr>
            <w:r>
              <w:rPr>
                <w:rFonts w:ascii="Times New Roman"/>
                <w:b w:val="false"/>
                <w:i w:val="false"/>
                <w:color w:val="000000"/>
                <w:sz w:val="20"/>
              </w:rPr>
              <w:t>
80,7</w:t>
            </w:r>
          </w:p>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окислы азота</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Триэтаноламин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0,53</w:t>
            </w:r>
          </w:p>
          <w:p>
            <w:pPr>
              <w:spacing w:after="20"/>
              <w:ind w:left="20"/>
              <w:jc w:val="both"/>
            </w:pPr>
            <w:r>
              <w:rPr>
                <w:rFonts w:ascii="Times New Roman"/>
                <w:b w:val="false"/>
                <w:i w:val="false"/>
                <w:color w:val="000000"/>
                <w:sz w:val="20"/>
              </w:rPr>
              <w:t>
0,31</w:t>
            </w:r>
          </w:p>
          <w:p>
            <w:pPr>
              <w:spacing w:after="20"/>
              <w:ind w:left="20"/>
              <w:jc w:val="both"/>
            </w:pPr>
            <w:r>
              <w:rPr>
                <w:rFonts w:ascii="Times New Roman"/>
                <w:b w:val="false"/>
                <w:i w:val="false"/>
                <w:color w:val="000000"/>
                <w:sz w:val="20"/>
              </w:rPr>
              <w:t>
2,52</w:t>
            </w:r>
          </w:p>
          <w:p>
            <w:pPr>
              <w:spacing w:after="20"/>
              <w:ind w:left="20"/>
              <w:jc w:val="both"/>
            </w:pPr>
            <w:r>
              <w:rPr>
                <w:rFonts w:ascii="Times New Roman"/>
                <w:b w:val="false"/>
                <w:i w:val="false"/>
                <w:color w:val="000000"/>
                <w:sz w:val="20"/>
              </w:rPr>
              <w:t>
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4571,34</w:t>
            </w:r>
          </w:p>
          <w:p>
            <w:pPr>
              <w:spacing w:after="20"/>
              <w:ind w:left="20"/>
              <w:jc w:val="both"/>
            </w:pPr>
            <w:r>
              <w:rPr>
                <w:rFonts w:ascii="Times New Roman"/>
                <w:b w:val="false"/>
                <w:i w:val="false"/>
                <w:color w:val="000000"/>
                <w:sz w:val="20"/>
              </w:rPr>
              <w:t>
3799,07</w:t>
            </w:r>
          </w:p>
          <w:p>
            <w:pPr>
              <w:spacing w:after="20"/>
              <w:ind w:left="20"/>
              <w:jc w:val="both"/>
            </w:pPr>
            <w:r>
              <w:rPr>
                <w:rFonts w:ascii="Times New Roman"/>
                <w:b w:val="false"/>
                <w:i w:val="false"/>
                <w:color w:val="000000"/>
                <w:sz w:val="20"/>
              </w:rPr>
              <w:t>
95,2</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селитра, трансформаторное масло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4571,34</w:t>
            </w:r>
          </w:p>
          <w:p>
            <w:pPr>
              <w:spacing w:after="20"/>
              <w:ind w:left="20"/>
              <w:jc w:val="both"/>
            </w:pPr>
            <w:r>
              <w:rPr>
                <w:rFonts w:ascii="Times New Roman"/>
                <w:b w:val="false"/>
                <w:i w:val="false"/>
                <w:color w:val="000000"/>
                <w:sz w:val="20"/>
              </w:rPr>
              <w:t>
3790,07</w:t>
            </w:r>
          </w:p>
          <w:p>
            <w:pPr>
              <w:spacing w:after="20"/>
              <w:ind w:left="20"/>
              <w:jc w:val="both"/>
            </w:pPr>
            <w:r>
              <w:rPr>
                <w:rFonts w:ascii="Times New Roman"/>
                <w:b w:val="false"/>
                <w:i w:val="false"/>
                <w:color w:val="000000"/>
                <w:sz w:val="20"/>
              </w:rPr>
              <w:t>
571,18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аэрозоль масла</w:t>
            </w:r>
          </w:p>
          <w:p>
            <w:pPr>
              <w:spacing w:after="20"/>
              <w:ind w:left="20"/>
              <w:jc w:val="both"/>
            </w:pPr>
            <w:r>
              <w:rPr>
                <w:rFonts w:ascii="Times New Roman"/>
                <w:b w:val="false"/>
                <w:i w:val="false"/>
                <w:color w:val="000000"/>
                <w:sz w:val="20"/>
              </w:rPr>
              <w:t>
окислы азота</w:t>
            </w:r>
          </w:p>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21,33</w:t>
            </w:r>
          </w:p>
        </w:tc>
      </w:tr>
    </w:tbl>
    <w:p>
      <w:pPr>
        <w:spacing w:after="0"/>
        <w:ind w:left="0"/>
        <w:jc w:val="left"/>
      </w:pPr>
      <w:r>
        <w:br/>
      </w:r>
      <w:r>
        <w:rPr>
          <w:rFonts w:ascii="Times New Roman"/>
          <w:b w:val="false"/>
          <w:i w:val="false"/>
          <w:color w:val="000000"/>
          <w:sz w:val="28"/>
        </w:rPr>
        <w:t>
</w:t>
      </w:r>
    </w:p>
    <w:bookmarkStart w:name="z3257" w:id="2018"/>
    <w:p>
      <w:pPr>
        <w:spacing w:after="0"/>
        <w:ind w:left="0"/>
        <w:jc w:val="both"/>
      </w:pPr>
      <w:r>
        <w:rPr>
          <w:rFonts w:ascii="Times New Roman"/>
          <w:b w:val="false"/>
          <w:i w:val="false"/>
          <w:color w:val="000000"/>
          <w:sz w:val="28"/>
        </w:rPr>
        <w:t>
      Продолжение таблицы 19</w:t>
      </w:r>
    </w:p>
    <w:bookmarkEnd w:id="2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19"/>
          <w:p>
            <w:pPr>
              <w:spacing w:after="20"/>
              <w:ind w:left="20"/>
              <w:jc w:val="both"/>
            </w:pPr>
            <w:r>
              <w:rPr>
                <w:rFonts w:ascii="Times New Roman"/>
                <w:b w:val="false"/>
                <w:i w:val="false"/>
                <w:color w:val="000000"/>
                <w:sz w:val="20"/>
              </w:rPr>
              <w:t>
Удаление модельной массы</w:t>
            </w:r>
          </w:p>
          <w:bookmarkEnd w:id="201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Применяемые стержни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020"/>
          <w:p>
            <w:pPr>
              <w:spacing w:after="20"/>
              <w:ind w:left="20"/>
              <w:jc w:val="both"/>
            </w:pPr>
            <w:r>
              <w:rPr>
                <w:rFonts w:ascii="Times New Roman"/>
                <w:b w:val="false"/>
                <w:i w:val="false"/>
                <w:color w:val="000000"/>
                <w:sz w:val="20"/>
              </w:rPr>
              <w:t>
Способ удаления</w:t>
            </w:r>
          </w:p>
          <w:bookmarkEnd w:id="20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стержневой массы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Выделяющееся вредное вещество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021"/>
          <w:p>
            <w:pPr>
              <w:spacing w:after="20"/>
              <w:ind w:left="20"/>
              <w:jc w:val="both"/>
            </w:pPr>
            <w:r>
              <w:rPr>
                <w:rFonts w:ascii="Times New Roman"/>
                <w:b w:val="false"/>
                <w:i w:val="false"/>
                <w:color w:val="000000"/>
                <w:sz w:val="20"/>
              </w:rPr>
              <w:t>
В собственной массе при 90-100</w:t>
            </w:r>
            <w:r>
              <w:rPr>
                <w:rFonts w:ascii="Times New Roman"/>
                <w:b w:val="false"/>
                <w:i w:val="false"/>
                <w:color w:val="000000"/>
                <w:vertAlign w:val="superscript"/>
              </w:rPr>
              <w:t>о</w:t>
            </w:r>
            <w:r>
              <w:rPr>
                <w:rFonts w:ascii="Times New Roman"/>
                <w:b w:val="false"/>
                <w:i w:val="false"/>
                <w:color w:val="000000"/>
                <w:sz w:val="20"/>
              </w:rPr>
              <w:t>С</w:t>
            </w:r>
          </w:p>
          <w:bookmarkEnd w:id="2021"/>
          <w:p>
            <w:pPr>
              <w:spacing w:after="20"/>
              <w:ind w:left="20"/>
              <w:jc w:val="both"/>
            </w:pPr>
            <w:r>
              <w:rPr>
                <w:rFonts w:ascii="Times New Roman"/>
                <w:b w:val="false"/>
                <w:i w:val="false"/>
                <w:color w:val="000000"/>
                <w:sz w:val="20"/>
              </w:rPr>
              <w:t>
Удаление остатков воздухом при 200</w:t>
            </w:r>
            <w:r>
              <w:rPr>
                <w:rFonts w:ascii="Times New Roman"/>
                <w:b w:val="false"/>
                <w:i w:val="false"/>
                <w:color w:val="000000"/>
                <w:vertAlign w:val="superscript"/>
              </w:rPr>
              <w:t>о</w:t>
            </w:r>
            <w:r>
              <w:rPr>
                <w:rFonts w:ascii="Times New Roman"/>
                <w:b w:val="false"/>
                <w:i w:val="false"/>
                <w:color w:val="000000"/>
                <w:sz w:val="20"/>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углеводородов Этилсиликат Этанол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22"/>
          <w:p>
            <w:pPr>
              <w:spacing w:after="20"/>
              <w:ind w:left="20"/>
              <w:jc w:val="both"/>
            </w:pPr>
            <w:r>
              <w:rPr>
                <w:rFonts w:ascii="Times New Roman"/>
                <w:b w:val="false"/>
                <w:i w:val="false"/>
                <w:color w:val="000000"/>
                <w:sz w:val="20"/>
              </w:rPr>
              <w:t>
0,28 г/кг</w:t>
            </w:r>
          </w:p>
          <w:bookmarkEnd w:id="2022"/>
          <w:bookmarkStart w:name="z3262" w:id="2023"/>
          <w:p>
            <w:pPr>
              <w:spacing w:after="20"/>
              <w:ind w:left="20"/>
              <w:jc w:val="both"/>
            </w:pPr>
            <w:r>
              <w:rPr>
                <w:rFonts w:ascii="Times New Roman"/>
                <w:b w:val="false"/>
                <w:i w:val="false"/>
                <w:color w:val="000000"/>
                <w:sz w:val="20"/>
              </w:rPr>
              <w:t>
0,55 г/кг</w:t>
            </w:r>
          </w:p>
          <w:bookmarkEnd w:id="2023"/>
          <w:bookmarkStart w:name="z3263" w:id="2024"/>
          <w:p>
            <w:pPr>
              <w:spacing w:after="20"/>
              <w:ind w:left="20"/>
              <w:jc w:val="both"/>
            </w:pPr>
            <w:r>
              <w:rPr>
                <w:rFonts w:ascii="Times New Roman"/>
                <w:b w:val="false"/>
                <w:i w:val="false"/>
                <w:color w:val="000000"/>
                <w:sz w:val="20"/>
              </w:rPr>
              <w:t>
12,68 г/кг</w:t>
            </w:r>
          </w:p>
          <w:bookmarkEnd w:id="2024"/>
          <w:bookmarkStart w:name="z3264" w:id="2025"/>
          <w:p>
            <w:pPr>
              <w:spacing w:after="20"/>
              <w:ind w:left="20"/>
              <w:jc w:val="both"/>
            </w:pPr>
            <w:r>
              <w:rPr>
                <w:rFonts w:ascii="Times New Roman"/>
                <w:b w:val="false"/>
                <w:i w:val="false"/>
                <w:color w:val="000000"/>
                <w:sz w:val="20"/>
              </w:rPr>
              <w:t>
0,52 г/кг</w:t>
            </w:r>
          </w:p>
          <w:bookmarkEnd w:id="2025"/>
          <w:p>
            <w:pPr>
              <w:spacing w:after="20"/>
              <w:ind w:left="20"/>
              <w:jc w:val="both"/>
            </w:pPr>
            <w:r>
              <w:rPr>
                <w:rFonts w:ascii="Times New Roman"/>
                <w:b w:val="false"/>
                <w:i w:val="false"/>
                <w:color w:val="000000"/>
                <w:sz w:val="20"/>
              </w:rPr>
              <w:t>
9,96 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вредных веществ из остатков модельной массы при прокалке блоков учтено в т.3 гр.12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26"/>
          <w:p>
            <w:pPr>
              <w:spacing w:after="20"/>
              <w:ind w:left="20"/>
              <w:jc w:val="both"/>
            </w:pPr>
            <w:r>
              <w:rPr>
                <w:rFonts w:ascii="Times New Roman"/>
                <w:b w:val="false"/>
                <w:i w:val="false"/>
                <w:color w:val="000000"/>
                <w:sz w:val="20"/>
              </w:rPr>
              <w:t>
Горячий воздух</w:t>
            </w:r>
          </w:p>
          <w:bookmarkEnd w:id="20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углеводородов</w:t>
            </w:r>
          </w:p>
          <w:p>
            <w:pPr>
              <w:spacing w:after="20"/>
              <w:ind w:left="20"/>
              <w:jc w:val="both"/>
            </w:pPr>
            <w:r>
              <w:rPr>
                <w:rFonts w:ascii="Times New Roman"/>
                <w:b w:val="false"/>
                <w:i w:val="false"/>
                <w:color w:val="000000"/>
                <w:sz w:val="20"/>
              </w:rPr>
              <w:t>
Этилсиликат Этанол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2,54</w:t>
            </w:r>
          </w:p>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3,98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стержневой массы мочевина калиевая селитра Изготовление стержней стержневая масса касторовое масло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окислы азота аммиак окись углерода окислы азота аммиак аэрозоли масла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3799,0</w:t>
            </w:r>
          </w:p>
          <w:p>
            <w:pPr>
              <w:spacing w:after="20"/>
              <w:ind w:left="20"/>
              <w:jc w:val="both"/>
            </w:pPr>
            <w:r>
              <w:rPr>
                <w:rFonts w:ascii="Times New Roman"/>
                <w:b w:val="false"/>
                <w:i w:val="false"/>
                <w:color w:val="000000"/>
                <w:sz w:val="20"/>
              </w:rPr>
              <w:t>
571,18</w:t>
            </w:r>
          </w:p>
          <w:p>
            <w:pPr>
              <w:spacing w:after="20"/>
              <w:ind w:left="20"/>
              <w:jc w:val="both"/>
            </w:pPr>
            <w:r>
              <w:rPr>
                <w:rFonts w:ascii="Times New Roman"/>
                <w:b w:val="false"/>
                <w:i w:val="false"/>
                <w:color w:val="000000"/>
                <w:sz w:val="20"/>
              </w:rPr>
              <w:t>
4571,34</w:t>
            </w:r>
          </w:p>
          <w:p>
            <w:pPr>
              <w:spacing w:after="20"/>
              <w:ind w:left="20"/>
              <w:jc w:val="both"/>
            </w:pPr>
            <w:r>
              <w:rPr>
                <w:rFonts w:ascii="Times New Roman"/>
                <w:b w:val="false"/>
                <w:i w:val="false"/>
                <w:color w:val="000000"/>
                <w:sz w:val="20"/>
              </w:rPr>
              <w:t>
21,33</w:t>
            </w:r>
          </w:p>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18,89</w:t>
            </w:r>
          </w:p>
          <w:p>
            <w:pPr>
              <w:spacing w:after="20"/>
              <w:ind w:left="20"/>
              <w:jc w:val="both"/>
            </w:pPr>
            <w:r>
              <w:rPr>
                <w:rFonts w:ascii="Times New Roman"/>
                <w:b w:val="false"/>
                <w:i w:val="false"/>
                <w:color w:val="000000"/>
                <w:sz w:val="20"/>
              </w:rPr>
              <w:t>
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Выделения из оболочковой формы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27"/>
          <w:p>
            <w:pPr>
              <w:spacing w:after="20"/>
              <w:ind w:left="20"/>
              <w:jc w:val="both"/>
            </w:pPr>
            <w:r>
              <w:rPr>
                <w:rFonts w:ascii="Times New Roman"/>
                <w:b w:val="false"/>
                <w:i w:val="false"/>
                <w:color w:val="000000"/>
                <w:sz w:val="20"/>
              </w:rPr>
              <w:t>
В собственной массе при 140-150</w:t>
            </w:r>
            <w:r>
              <w:rPr>
                <w:rFonts w:ascii="Times New Roman"/>
                <w:b w:val="false"/>
                <w:i w:val="false"/>
                <w:color w:val="000000"/>
                <w:vertAlign w:val="superscript"/>
              </w:rPr>
              <w:t>о</w:t>
            </w:r>
            <w:r>
              <w:rPr>
                <w:rFonts w:ascii="Times New Roman"/>
                <w:b w:val="false"/>
                <w:i w:val="false"/>
                <w:color w:val="000000"/>
                <w:sz w:val="20"/>
              </w:rPr>
              <w:t>С</w:t>
            </w:r>
          </w:p>
          <w:bookmarkEnd w:id="20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углеводородов Этанол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p>
            <w:pPr>
              <w:spacing w:after="20"/>
              <w:ind w:left="20"/>
              <w:jc w:val="both"/>
            </w:pPr>
            <w:r>
              <w:rPr>
                <w:rFonts w:ascii="Times New Roman"/>
                <w:b w:val="false"/>
                <w:i w:val="false"/>
                <w:color w:val="000000"/>
                <w:sz w:val="20"/>
              </w:rPr>
              <w:t>
4,26</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171,55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2028"/>
          <w:p>
            <w:pPr>
              <w:spacing w:after="20"/>
              <w:ind w:left="20"/>
              <w:jc w:val="both"/>
            </w:pPr>
            <w:r>
              <w:rPr>
                <w:rFonts w:ascii="Times New Roman"/>
                <w:b w:val="false"/>
                <w:i w:val="false"/>
                <w:color w:val="000000"/>
                <w:sz w:val="20"/>
              </w:rPr>
              <w:t xml:space="preserve">
В горячей воде при 90-100 </w:t>
            </w:r>
            <w:r>
              <w:rPr>
                <w:rFonts w:ascii="Times New Roman"/>
                <w:b w:val="false"/>
                <w:i w:val="false"/>
                <w:color w:val="000000"/>
                <w:vertAlign w:val="superscript"/>
              </w:rPr>
              <w:t>о</w:t>
            </w:r>
            <w:r>
              <w:rPr>
                <w:rFonts w:ascii="Times New Roman"/>
                <w:b w:val="false"/>
                <w:i w:val="false"/>
                <w:color w:val="000000"/>
                <w:sz w:val="20"/>
              </w:rPr>
              <w:t>С</w:t>
            </w:r>
          </w:p>
          <w:bookmarkEnd w:id="20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Углеводороды аэрозоль углеводородов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029"/>
          <w:p>
            <w:pPr>
              <w:spacing w:after="20"/>
              <w:ind w:left="20"/>
              <w:jc w:val="both"/>
            </w:pPr>
            <w:r>
              <w:rPr>
                <w:rFonts w:ascii="Times New Roman"/>
                <w:b w:val="false"/>
                <w:i w:val="false"/>
                <w:color w:val="000000"/>
                <w:sz w:val="20"/>
              </w:rPr>
              <w:t>
В собственной массе при 160-180</w:t>
            </w:r>
            <w:r>
              <w:rPr>
                <w:rFonts w:ascii="Times New Roman"/>
                <w:b w:val="false"/>
                <w:i w:val="false"/>
                <w:color w:val="000000"/>
                <w:vertAlign w:val="superscript"/>
              </w:rPr>
              <w:t>о</w:t>
            </w:r>
            <w:r>
              <w:rPr>
                <w:rFonts w:ascii="Times New Roman"/>
                <w:b w:val="false"/>
                <w:i w:val="false"/>
                <w:color w:val="000000"/>
                <w:sz w:val="20"/>
              </w:rPr>
              <w:t>С</w:t>
            </w:r>
          </w:p>
          <w:bookmarkEnd w:id="20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Аэрозоль углеводородов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30"/>
          <w:p>
            <w:pPr>
              <w:spacing w:after="20"/>
              <w:ind w:left="20"/>
              <w:jc w:val="both"/>
            </w:pPr>
            <w:r>
              <w:rPr>
                <w:rFonts w:ascii="Times New Roman"/>
                <w:b w:val="false"/>
                <w:i w:val="false"/>
                <w:color w:val="000000"/>
                <w:sz w:val="20"/>
              </w:rPr>
              <w:t>
В собственной массе при 100-110</w:t>
            </w:r>
            <w:r>
              <w:rPr>
                <w:rFonts w:ascii="Times New Roman"/>
                <w:b w:val="false"/>
                <w:i w:val="false"/>
                <w:color w:val="000000"/>
                <w:vertAlign w:val="superscript"/>
              </w:rPr>
              <w:t>о</w:t>
            </w:r>
            <w:r>
              <w:rPr>
                <w:rFonts w:ascii="Times New Roman"/>
                <w:b w:val="false"/>
                <w:i w:val="false"/>
                <w:color w:val="000000"/>
                <w:sz w:val="20"/>
              </w:rPr>
              <w:t>С</w:t>
            </w:r>
          </w:p>
          <w:bookmarkEnd w:id="20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углеродов Триэтеноламин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4,07</w:t>
            </w:r>
          </w:p>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стержневой смеси мочевина Изготовление стержней мочевина полисилоксановая смазка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аммиак окись углерода аммиак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p>
            <w:pPr>
              <w:spacing w:after="20"/>
              <w:ind w:left="20"/>
              <w:jc w:val="both"/>
            </w:pPr>
            <w:r>
              <w:rPr>
                <w:rFonts w:ascii="Times New Roman"/>
                <w:b w:val="false"/>
                <w:i w:val="false"/>
                <w:color w:val="000000"/>
                <w:sz w:val="20"/>
              </w:rPr>
              <w:t>
4571,34</w:t>
            </w:r>
          </w:p>
          <w:p>
            <w:pPr>
              <w:spacing w:after="20"/>
              <w:ind w:left="20"/>
              <w:jc w:val="both"/>
            </w:pPr>
            <w:r>
              <w:rPr>
                <w:rFonts w:ascii="Times New Roman"/>
                <w:b w:val="false"/>
                <w:i w:val="false"/>
                <w:color w:val="000000"/>
                <w:sz w:val="20"/>
              </w:rPr>
              <w:t>
44,4</w:t>
            </w:r>
          </w:p>
          <w:p>
            <w:pPr>
              <w:spacing w:after="20"/>
              <w:ind w:left="20"/>
              <w:jc w:val="both"/>
            </w:pPr>
            <w:r>
              <w:rPr>
                <w:rFonts w:ascii="Times New Roman"/>
                <w:b w:val="false"/>
                <w:i w:val="false"/>
                <w:color w:val="000000"/>
                <w:sz w:val="20"/>
              </w:rPr>
              <w:t>
53,42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31"/>
          <w:p>
            <w:pPr>
              <w:spacing w:after="20"/>
              <w:ind w:left="20"/>
              <w:jc w:val="both"/>
            </w:pPr>
            <w:r>
              <w:rPr>
                <w:rFonts w:ascii="Times New Roman"/>
                <w:b w:val="false"/>
                <w:i w:val="false"/>
                <w:color w:val="000000"/>
                <w:sz w:val="20"/>
              </w:rPr>
              <w:t>
В горячей воде при 95-100</w:t>
            </w:r>
            <w:r>
              <w:rPr>
                <w:rFonts w:ascii="Times New Roman"/>
                <w:b w:val="false"/>
                <w:i w:val="false"/>
                <w:color w:val="000000"/>
                <w:vertAlign w:val="superscript"/>
              </w:rPr>
              <w:t>о</w:t>
            </w:r>
            <w:r>
              <w:rPr>
                <w:rFonts w:ascii="Times New Roman"/>
                <w:b w:val="false"/>
                <w:i w:val="false"/>
                <w:color w:val="000000"/>
                <w:sz w:val="20"/>
              </w:rPr>
              <w:t>С</w:t>
            </w:r>
          </w:p>
          <w:bookmarkEnd w:id="20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окись углерода аэрозоль углеродов Триэтеноламин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p>
            <w:pPr>
              <w:spacing w:after="20"/>
              <w:ind w:left="20"/>
              <w:jc w:val="both"/>
            </w:pPr>
            <w:r>
              <w:rPr>
                <w:rFonts w:ascii="Times New Roman"/>
                <w:b w:val="false"/>
                <w:i w:val="false"/>
                <w:color w:val="000000"/>
                <w:sz w:val="20"/>
              </w:rPr>
              <w:t>
4,07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Формовка стержней</w:t>
            </w:r>
          </w:p>
          <w:p>
            <w:pPr>
              <w:spacing w:after="20"/>
              <w:ind w:left="20"/>
              <w:jc w:val="both"/>
            </w:pPr>
            <w:r>
              <w:rPr>
                <w:rFonts w:ascii="Times New Roman"/>
                <w:b w:val="false"/>
                <w:i w:val="false"/>
                <w:color w:val="000000"/>
                <w:sz w:val="20"/>
              </w:rPr>
              <w:t>
Электрокорунь,</w:t>
            </w:r>
          </w:p>
          <w:p>
            <w:pPr>
              <w:spacing w:after="20"/>
              <w:ind w:left="20"/>
              <w:jc w:val="both"/>
            </w:pPr>
            <w:r>
              <w:rPr>
                <w:rFonts w:ascii="Times New Roman"/>
                <w:b w:val="false"/>
                <w:i w:val="false"/>
                <w:color w:val="000000"/>
                <w:sz w:val="20"/>
              </w:rPr>
              <w:t>
маршалит,</w:t>
            </w:r>
          </w:p>
          <w:p>
            <w:pPr>
              <w:spacing w:after="20"/>
              <w:ind w:left="20"/>
              <w:jc w:val="both"/>
            </w:pPr>
            <w:r>
              <w:rPr>
                <w:rFonts w:ascii="Times New Roman"/>
                <w:b w:val="false"/>
                <w:i w:val="false"/>
                <w:color w:val="000000"/>
                <w:sz w:val="20"/>
              </w:rPr>
              <w:t>
графит,</w:t>
            </w:r>
          </w:p>
          <w:p>
            <w:pPr>
              <w:spacing w:after="20"/>
              <w:ind w:left="20"/>
              <w:jc w:val="both"/>
            </w:pPr>
            <w:r>
              <w:rPr>
                <w:rFonts w:ascii="Times New Roman"/>
                <w:b w:val="false"/>
                <w:i w:val="false"/>
                <w:color w:val="000000"/>
                <w:sz w:val="20"/>
              </w:rPr>
              <w:t>
этиленликат, полиэтилен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 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032"/>
          <w:p>
            <w:pPr>
              <w:spacing w:after="20"/>
              <w:ind w:left="20"/>
              <w:jc w:val="both"/>
            </w:pPr>
            <w:r>
              <w:rPr>
                <w:rFonts w:ascii="Times New Roman"/>
                <w:b w:val="false"/>
                <w:i w:val="false"/>
                <w:color w:val="000000"/>
                <w:sz w:val="20"/>
              </w:rPr>
              <w:t>
-</w:t>
            </w:r>
          </w:p>
          <w:bookmarkEnd w:id="20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стержней</w:t>
            </w:r>
          </w:p>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окись углерода</w:t>
            </w:r>
          </w:p>
          <w:p>
            <w:pPr>
              <w:spacing w:after="20"/>
              <w:ind w:left="20"/>
              <w:jc w:val="both"/>
            </w:pPr>
            <w:r>
              <w:rPr>
                <w:rFonts w:ascii="Times New Roman"/>
                <w:b w:val="false"/>
                <w:i w:val="false"/>
                <w:color w:val="000000"/>
                <w:sz w:val="20"/>
              </w:rPr>
              <w:t>
сажа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p>
            <w:pPr>
              <w:spacing w:after="20"/>
              <w:ind w:left="20"/>
              <w:jc w:val="both"/>
            </w:pPr>
            <w:r>
              <w:rPr>
                <w:rFonts w:ascii="Times New Roman"/>
                <w:b w:val="false"/>
                <w:i w:val="false"/>
                <w:color w:val="000000"/>
                <w:sz w:val="20"/>
              </w:rPr>
              <w:t>
4,48</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033"/>
          <w:p>
            <w:pPr>
              <w:spacing w:after="20"/>
              <w:ind w:left="20"/>
              <w:jc w:val="both"/>
            </w:pPr>
            <w:r>
              <w:rPr>
                <w:rFonts w:ascii="Times New Roman"/>
                <w:b w:val="false"/>
                <w:i w:val="false"/>
                <w:color w:val="000000"/>
                <w:sz w:val="20"/>
              </w:rPr>
              <w:t>
В проточной воде при 25-30</w:t>
            </w:r>
            <w:r>
              <w:rPr>
                <w:rFonts w:ascii="Times New Roman"/>
                <w:b w:val="false"/>
                <w:i w:val="false"/>
                <w:color w:val="000000"/>
                <w:vertAlign w:val="superscript"/>
              </w:rPr>
              <w:t>о</w:t>
            </w:r>
            <w:r>
              <w:rPr>
                <w:rFonts w:ascii="Times New Roman"/>
                <w:b w:val="false"/>
                <w:i w:val="false"/>
                <w:color w:val="000000"/>
                <w:sz w:val="20"/>
              </w:rPr>
              <w:t>С</w:t>
            </w:r>
          </w:p>
          <w:bookmarkEnd w:id="20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p>
            <w:pPr>
              <w:spacing w:after="20"/>
              <w:ind w:left="20"/>
              <w:jc w:val="both"/>
            </w:pPr>
            <w:r>
              <w:rPr>
                <w:rFonts w:ascii="Times New Roman"/>
                <w:b w:val="false"/>
                <w:i w:val="false"/>
                <w:color w:val="000000"/>
                <w:sz w:val="20"/>
              </w:rPr>
              <w:t>
аэрозоль углеводородов</w:t>
            </w:r>
          </w:p>
          <w:p>
            <w:pPr>
              <w:spacing w:after="20"/>
              <w:ind w:left="20"/>
              <w:jc w:val="both"/>
            </w:pPr>
            <w:r>
              <w:rPr>
                <w:rFonts w:ascii="Times New Roman"/>
                <w:b w:val="false"/>
                <w:i w:val="false"/>
                <w:color w:val="000000"/>
                <w:sz w:val="20"/>
              </w:rPr>
              <w:t>
Окись углерода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50" w:id="2034"/>
    <w:p>
      <w:pPr>
        <w:spacing w:after="0"/>
        <w:ind w:left="0"/>
        <w:jc w:val="both"/>
      </w:pPr>
      <w:r>
        <w:rPr>
          <w:rFonts w:ascii="Times New Roman"/>
          <w:b w:val="false"/>
          <w:i w:val="false"/>
          <w:color w:val="000000"/>
          <w:sz w:val="28"/>
        </w:rPr>
        <w:t>
      Таблица 20</w:t>
      </w:r>
    </w:p>
    <w:bookmarkEnd w:id="2034"/>
    <w:bookmarkStart w:name="z3273" w:id="2035"/>
    <w:p>
      <w:pPr>
        <w:spacing w:after="0"/>
        <w:ind w:left="0"/>
        <w:jc w:val="both"/>
      </w:pPr>
      <w:r>
        <w:rPr>
          <w:rFonts w:ascii="Times New Roman"/>
          <w:b w:val="false"/>
          <w:i w:val="false"/>
          <w:color w:val="000000"/>
          <w:sz w:val="28"/>
        </w:rPr>
        <w:t xml:space="preserve">
      </w:t>
      </w:r>
      <w:r>
        <w:rPr>
          <w:rFonts w:ascii="Times New Roman"/>
          <w:b/>
          <w:i w:val="false"/>
          <w:color w:val="000000"/>
          <w:sz w:val="28"/>
        </w:rPr>
        <w:t>Состав газовыделений из песчано-смоляных смесей при обезвреживании и термодеструкции</w:t>
      </w:r>
    </w:p>
    <w:bookmarkEnd w:id="2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36"/>
          <w:p>
            <w:pPr>
              <w:spacing w:after="20"/>
              <w:ind w:left="20"/>
              <w:jc w:val="both"/>
            </w:pPr>
            <w:r>
              <w:rPr>
                <w:rFonts w:ascii="Times New Roman"/>
                <w:b w:val="false"/>
                <w:i w:val="false"/>
                <w:color w:val="000000"/>
                <w:sz w:val="20"/>
              </w:rPr>
              <w:t>
Смола</w:t>
            </w:r>
          </w:p>
          <w:bookmarkEnd w:id="2036"/>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выделяющихся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метилфуран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осензол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форфурол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фурфориловый спирт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крезолы, ксилеполы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037"/>
          <w:p>
            <w:pPr>
              <w:spacing w:after="20"/>
              <w:ind w:left="20"/>
              <w:jc w:val="both"/>
            </w:pPr>
            <w:r>
              <w:rPr>
                <w:rFonts w:ascii="Times New Roman"/>
                <w:b w:val="false"/>
                <w:i w:val="false"/>
                <w:color w:val="000000"/>
                <w:sz w:val="20"/>
              </w:rPr>
              <w:t>
КФ-30</w:t>
            </w:r>
          </w:p>
          <w:bookmarkEnd w:id="203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038"/>
          <w:p>
            <w:pPr>
              <w:spacing w:after="20"/>
              <w:ind w:left="20"/>
              <w:jc w:val="both"/>
            </w:pPr>
            <w:r>
              <w:rPr>
                <w:rFonts w:ascii="Times New Roman"/>
                <w:b w:val="false"/>
                <w:i w:val="false"/>
                <w:color w:val="000000"/>
                <w:sz w:val="20"/>
              </w:rPr>
              <w:t>
Фуритол -</w:t>
            </w:r>
          </w:p>
          <w:bookmarkEnd w:id="2038"/>
          <w:p>
            <w:pPr>
              <w:spacing w:after="20"/>
              <w:ind w:left="20"/>
              <w:jc w:val="both"/>
            </w:pPr>
            <w:r>
              <w:drawing>
                <wp:inline distT="0" distB="0" distL="0" distR="0">
                  <wp:extent cx="203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03200" cy="165100"/>
                          </a:xfrm>
                          <a:prstGeom prst="rect">
                            <a:avLst/>
                          </a:prstGeom>
                        </pic:spPr>
                      </pic:pic>
                    </a:graphicData>
                  </a:graphic>
                </wp:inline>
              </w:drawing>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491</w:t>
            </w:r>
          </w:p>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306</w:t>
            </w:r>
          </w:p>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203</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504</w:t>
            </w:r>
          </w:p>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39"/>
          <w:p>
            <w:pPr>
              <w:spacing w:after="20"/>
              <w:ind w:left="20"/>
              <w:jc w:val="both"/>
            </w:pPr>
            <w:r>
              <w:rPr>
                <w:rFonts w:ascii="Times New Roman"/>
                <w:b w:val="false"/>
                <w:i w:val="false"/>
                <w:color w:val="000000"/>
                <w:sz w:val="20"/>
              </w:rPr>
              <w:t>
Фуран-1</w:t>
            </w:r>
          </w:p>
          <w:bookmarkEnd w:id="203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253</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251" w:id="2040"/>
    <w:p>
      <w:pPr>
        <w:spacing w:after="0"/>
        <w:ind w:left="0"/>
        <w:jc w:val="both"/>
      </w:pPr>
      <w:r>
        <w:rPr>
          <w:rFonts w:ascii="Times New Roman"/>
          <w:b w:val="false"/>
          <w:i w:val="false"/>
          <w:color w:val="000000"/>
          <w:sz w:val="28"/>
        </w:rPr>
        <w:t>
      Таблица 21</w:t>
      </w:r>
    </w:p>
    <w:bookmarkEnd w:id="2040"/>
    <w:bookmarkStart w:name="z3279" w:id="2041"/>
    <w:p>
      <w:pPr>
        <w:spacing w:after="0"/>
        <w:ind w:left="0"/>
        <w:jc w:val="both"/>
      </w:pPr>
      <w:r>
        <w:rPr>
          <w:rFonts w:ascii="Times New Roman"/>
          <w:b w:val="false"/>
          <w:i w:val="false"/>
          <w:color w:val="000000"/>
          <w:sz w:val="28"/>
        </w:rPr>
        <w:t xml:space="preserve">
      </w:t>
      </w:r>
      <w:r>
        <w:rPr>
          <w:rFonts w:ascii="Times New Roman"/>
          <w:b/>
          <w:i w:val="false"/>
          <w:color w:val="000000"/>
          <w:sz w:val="28"/>
        </w:rPr>
        <w:t>Содержание токсичных веществ, выделяющихся при термодеструкции песчано-смоляной смеси на основе связующего СФ-015</w:t>
      </w:r>
    </w:p>
    <w:bookmarkEnd w:id="2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042"/>
          <w:p>
            <w:pPr>
              <w:spacing w:after="20"/>
              <w:ind w:left="20"/>
              <w:jc w:val="both"/>
            </w:pPr>
            <w:r>
              <w:rPr>
                <w:rFonts w:ascii="Times New Roman"/>
                <w:b w:val="false"/>
                <w:i w:val="false"/>
                <w:color w:val="000000"/>
                <w:sz w:val="20"/>
              </w:rPr>
              <w:t>
Компонент</w:t>
            </w:r>
          </w:p>
          <w:bookmarkEnd w:id="204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токсичных веществ, мг/г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токе при Т</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токе воздуха при Т</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043"/>
          <w:p>
            <w:pPr>
              <w:spacing w:after="20"/>
              <w:ind w:left="20"/>
              <w:jc w:val="both"/>
            </w:pPr>
            <w:r>
              <w:rPr>
                <w:rFonts w:ascii="Times New Roman"/>
                <w:b w:val="false"/>
                <w:i w:val="false"/>
                <w:color w:val="000000"/>
                <w:sz w:val="20"/>
              </w:rPr>
              <w:t>
Этанол</w:t>
            </w:r>
          </w:p>
          <w:bookmarkEnd w:id="20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044"/>
          <w:p>
            <w:pPr>
              <w:spacing w:after="20"/>
              <w:ind w:left="20"/>
              <w:jc w:val="both"/>
            </w:pPr>
            <w:r>
              <w:rPr>
                <w:rFonts w:ascii="Times New Roman"/>
                <w:b w:val="false"/>
                <w:i w:val="false"/>
                <w:color w:val="000000"/>
                <w:sz w:val="20"/>
              </w:rPr>
              <w:t>
Толуол</w:t>
            </w:r>
          </w:p>
          <w:bookmarkEnd w:id="20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045"/>
          <w:p>
            <w:pPr>
              <w:spacing w:after="20"/>
              <w:ind w:left="20"/>
              <w:jc w:val="both"/>
            </w:pPr>
            <w:r>
              <w:rPr>
                <w:rFonts w:ascii="Times New Roman"/>
                <w:b w:val="false"/>
                <w:i w:val="false"/>
                <w:color w:val="000000"/>
                <w:sz w:val="20"/>
              </w:rPr>
              <w:t>
И-ксилол</w:t>
            </w:r>
          </w:p>
          <w:bookmarkEnd w:id="20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046"/>
          <w:p>
            <w:pPr>
              <w:spacing w:after="20"/>
              <w:ind w:left="20"/>
              <w:jc w:val="both"/>
            </w:pPr>
            <w:r>
              <w:rPr>
                <w:rFonts w:ascii="Times New Roman"/>
                <w:b w:val="false"/>
                <w:i w:val="false"/>
                <w:color w:val="000000"/>
                <w:sz w:val="20"/>
              </w:rPr>
              <w:t>
Фенол</w:t>
            </w:r>
          </w:p>
          <w:bookmarkEnd w:id="20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2047"/>
          <w:p>
            <w:pPr>
              <w:spacing w:after="20"/>
              <w:ind w:left="20"/>
              <w:jc w:val="both"/>
            </w:pPr>
            <w:r>
              <w:rPr>
                <w:rFonts w:ascii="Times New Roman"/>
                <w:b w:val="false"/>
                <w:i w:val="false"/>
                <w:color w:val="000000"/>
                <w:sz w:val="20"/>
              </w:rPr>
              <w:t>
О-крезол</w:t>
            </w:r>
          </w:p>
          <w:bookmarkEnd w:id="20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048"/>
          <w:p>
            <w:pPr>
              <w:spacing w:after="20"/>
              <w:ind w:left="20"/>
              <w:jc w:val="both"/>
            </w:pPr>
            <w:r>
              <w:rPr>
                <w:rFonts w:ascii="Times New Roman"/>
                <w:b w:val="false"/>
                <w:i w:val="false"/>
                <w:color w:val="000000"/>
                <w:sz w:val="20"/>
              </w:rPr>
              <w:t>
П-крезол</w:t>
            </w:r>
          </w:p>
          <w:bookmarkEnd w:id="20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049"/>
          <w:p>
            <w:pPr>
              <w:spacing w:after="20"/>
              <w:ind w:left="20"/>
              <w:jc w:val="both"/>
            </w:pPr>
            <w:r>
              <w:rPr>
                <w:rFonts w:ascii="Times New Roman"/>
                <w:b w:val="false"/>
                <w:i w:val="false"/>
                <w:color w:val="000000"/>
                <w:sz w:val="20"/>
              </w:rPr>
              <w:t>
2,4-ксилепол</w:t>
            </w:r>
          </w:p>
          <w:bookmarkEnd w:id="20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050"/>
          <w:p>
            <w:pPr>
              <w:spacing w:after="20"/>
              <w:ind w:left="20"/>
              <w:jc w:val="both"/>
            </w:pPr>
            <w:r>
              <w:rPr>
                <w:rFonts w:ascii="Times New Roman"/>
                <w:b w:val="false"/>
                <w:i w:val="false"/>
                <w:color w:val="000000"/>
                <w:sz w:val="20"/>
              </w:rPr>
              <w:t>
2,6-ксилепол</w:t>
            </w:r>
          </w:p>
          <w:bookmarkEnd w:id="20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051"/>
          <w:p>
            <w:pPr>
              <w:spacing w:after="20"/>
              <w:ind w:left="20"/>
              <w:jc w:val="both"/>
            </w:pPr>
            <w:r>
              <w:rPr>
                <w:rFonts w:ascii="Times New Roman"/>
                <w:b w:val="false"/>
                <w:i w:val="false"/>
                <w:color w:val="000000"/>
                <w:sz w:val="20"/>
              </w:rPr>
              <w:t>
Водород</w:t>
            </w:r>
          </w:p>
          <w:bookmarkEnd w:id="20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052"/>
          <w:p>
            <w:pPr>
              <w:spacing w:after="20"/>
              <w:ind w:left="20"/>
              <w:jc w:val="both"/>
            </w:pPr>
            <w:r>
              <w:rPr>
                <w:rFonts w:ascii="Times New Roman"/>
                <w:b w:val="false"/>
                <w:i w:val="false"/>
                <w:color w:val="000000"/>
                <w:sz w:val="20"/>
              </w:rPr>
              <w:t>
СО2</w:t>
            </w:r>
          </w:p>
          <w:bookmarkEnd w:id="20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053"/>
          <w:p>
            <w:pPr>
              <w:spacing w:after="20"/>
              <w:ind w:left="20"/>
              <w:jc w:val="both"/>
            </w:pPr>
            <w:r>
              <w:rPr>
                <w:rFonts w:ascii="Times New Roman"/>
                <w:b w:val="false"/>
                <w:i w:val="false"/>
                <w:color w:val="000000"/>
                <w:sz w:val="20"/>
              </w:rPr>
              <w:t>
СО</w:t>
            </w:r>
          </w:p>
          <w:bookmarkEnd w:id="20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054"/>
          <w:p>
            <w:pPr>
              <w:spacing w:after="20"/>
              <w:ind w:left="20"/>
              <w:jc w:val="both"/>
            </w:pPr>
            <w:r>
              <w:rPr>
                <w:rFonts w:ascii="Times New Roman"/>
                <w:b w:val="false"/>
                <w:i w:val="false"/>
                <w:color w:val="000000"/>
                <w:sz w:val="20"/>
              </w:rPr>
              <w:t>
Метан</w:t>
            </w:r>
          </w:p>
          <w:bookmarkEnd w:id="20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p>
      <w:pPr>
        <w:spacing w:after="0"/>
        <w:ind w:left="0"/>
        <w:jc w:val="left"/>
      </w:pPr>
      <w:r>
        <w:br/>
      </w:r>
      <w:r>
        <w:rPr>
          <w:rFonts w:ascii="Times New Roman"/>
          <w:b w:val="false"/>
          <w:i w:val="false"/>
          <w:color w:val="000000"/>
          <w:sz w:val="28"/>
        </w:rPr>
        <w:t>
</w:t>
      </w:r>
    </w:p>
    <w:bookmarkStart w:name="z252" w:id="2055"/>
    <w:p>
      <w:pPr>
        <w:spacing w:after="0"/>
        <w:ind w:left="0"/>
        <w:jc w:val="both"/>
      </w:pPr>
      <w:r>
        <w:rPr>
          <w:rFonts w:ascii="Times New Roman"/>
          <w:b w:val="false"/>
          <w:i w:val="false"/>
          <w:color w:val="000000"/>
          <w:sz w:val="28"/>
        </w:rPr>
        <w:t>
      Таблица 22</w:t>
      </w:r>
    </w:p>
    <w:bookmarkEnd w:id="2055"/>
    <w:bookmarkStart w:name="z3295" w:id="2056"/>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пыли при первичной очистки литья черных металлов</w:t>
      </w:r>
    </w:p>
    <w:bookmarkEnd w:id="2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2057"/>
          <w:p>
            <w:pPr>
              <w:spacing w:after="20"/>
              <w:ind w:left="20"/>
              <w:jc w:val="both"/>
            </w:pPr>
            <w:r>
              <w:rPr>
                <w:rFonts w:ascii="Times New Roman"/>
                <w:b w:val="false"/>
                <w:i w:val="false"/>
                <w:color w:val="000000"/>
                <w:sz w:val="20"/>
              </w:rPr>
              <w:t>
Процесс очистки и технологическое оборудование</w:t>
            </w:r>
          </w:p>
          <w:bookmarkEnd w:id="2057"/>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объем отсасываемого воздуха, тыс.м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пыли при очистке литья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отлив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отлив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058"/>
          <w:p>
            <w:pPr>
              <w:spacing w:after="20"/>
              <w:ind w:left="20"/>
              <w:jc w:val="both"/>
            </w:pPr>
            <w:r>
              <w:rPr>
                <w:rFonts w:ascii="Times New Roman"/>
                <w:b w:val="false"/>
                <w:i w:val="false"/>
                <w:color w:val="000000"/>
                <w:sz w:val="20"/>
              </w:rPr>
              <w:t>
Дробеметная очистка</w:t>
            </w:r>
          </w:p>
          <w:bookmarkEnd w:id="205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059"/>
          <w:p>
            <w:pPr>
              <w:spacing w:after="20"/>
              <w:ind w:left="20"/>
              <w:jc w:val="both"/>
            </w:pPr>
            <w:r>
              <w:rPr>
                <w:rFonts w:ascii="Times New Roman"/>
                <w:b w:val="false"/>
                <w:i w:val="false"/>
                <w:color w:val="000000"/>
                <w:sz w:val="20"/>
              </w:rPr>
              <w:t>
Барабаны очистные дробеметные:</w:t>
            </w:r>
          </w:p>
          <w:bookmarkEnd w:id="2059"/>
          <w:bookmarkStart w:name="z3301" w:id="2060"/>
          <w:p>
            <w:pPr>
              <w:spacing w:after="20"/>
              <w:ind w:left="20"/>
              <w:jc w:val="both"/>
            </w:pPr>
            <w:r>
              <w:rPr>
                <w:rFonts w:ascii="Times New Roman"/>
                <w:b w:val="false"/>
                <w:i w:val="false"/>
                <w:color w:val="000000"/>
                <w:sz w:val="20"/>
              </w:rPr>
              <w:t>
для отливок массой до 25 кг</w:t>
            </w:r>
          </w:p>
          <w:bookmarkEnd w:id="2060"/>
          <w:bookmarkStart w:name="z3302" w:id="2061"/>
          <w:p>
            <w:pPr>
              <w:spacing w:after="20"/>
              <w:ind w:left="20"/>
              <w:jc w:val="both"/>
            </w:pPr>
            <w:r>
              <w:rPr>
                <w:rFonts w:ascii="Times New Roman"/>
                <w:b w:val="false"/>
                <w:i w:val="false"/>
                <w:color w:val="000000"/>
                <w:sz w:val="20"/>
              </w:rPr>
              <w:t>
для отливок массой до 80 кг</w:t>
            </w:r>
          </w:p>
          <w:bookmarkEnd w:id="2061"/>
          <w:p>
            <w:pPr>
              <w:spacing w:after="20"/>
              <w:ind w:left="20"/>
              <w:jc w:val="both"/>
            </w:pPr>
            <w:r>
              <w:rPr>
                <w:rFonts w:ascii="Times New Roman"/>
                <w:b w:val="false"/>
                <w:i w:val="false"/>
                <w:color w:val="000000"/>
                <w:sz w:val="20"/>
              </w:rPr>
              <w:t>
для отливок массой до 400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062"/>
          <w:p>
            <w:pPr>
              <w:spacing w:after="20"/>
              <w:ind w:left="20"/>
              <w:jc w:val="both"/>
            </w:pPr>
            <w:r>
              <w:rPr>
                <w:rFonts w:ascii="Times New Roman"/>
                <w:b w:val="false"/>
                <w:i w:val="false"/>
                <w:color w:val="000000"/>
                <w:sz w:val="20"/>
              </w:rPr>
              <w:t>
4,0</w:t>
            </w:r>
          </w:p>
          <w:bookmarkEnd w:id="2062"/>
          <w:bookmarkStart w:name="z3304" w:id="2063"/>
          <w:p>
            <w:pPr>
              <w:spacing w:after="20"/>
              <w:ind w:left="20"/>
              <w:jc w:val="both"/>
            </w:pPr>
            <w:r>
              <w:rPr>
                <w:rFonts w:ascii="Times New Roman"/>
                <w:b w:val="false"/>
                <w:i w:val="false"/>
                <w:color w:val="000000"/>
                <w:sz w:val="20"/>
              </w:rPr>
              <w:t>
8,0</w:t>
            </w:r>
          </w:p>
          <w:bookmarkEnd w:id="2063"/>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2064"/>
          <w:p>
            <w:pPr>
              <w:spacing w:after="20"/>
              <w:ind w:left="20"/>
              <w:jc w:val="both"/>
            </w:pPr>
            <w:r>
              <w:rPr>
                <w:rFonts w:ascii="Times New Roman"/>
                <w:b w:val="false"/>
                <w:i w:val="false"/>
                <w:color w:val="000000"/>
                <w:sz w:val="20"/>
              </w:rPr>
              <w:t>
7,78</w:t>
            </w:r>
          </w:p>
          <w:bookmarkEnd w:id="2064"/>
          <w:bookmarkStart w:name="z3306" w:id="2065"/>
          <w:p>
            <w:pPr>
              <w:spacing w:after="20"/>
              <w:ind w:left="20"/>
              <w:jc w:val="both"/>
            </w:pPr>
            <w:r>
              <w:rPr>
                <w:rFonts w:ascii="Times New Roman"/>
                <w:b w:val="false"/>
                <w:i w:val="false"/>
                <w:color w:val="000000"/>
                <w:sz w:val="20"/>
              </w:rPr>
              <w:t>
17,78</w:t>
            </w:r>
          </w:p>
          <w:bookmarkEnd w:id="2065"/>
          <w:p>
            <w:pPr>
              <w:spacing w:after="20"/>
              <w:ind w:left="20"/>
              <w:jc w:val="both"/>
            </w:pPr>
            <w:r>
              <w:rPr>
                <w:rFonts w:ascii="Times New Roman"/>
                <w:b w:val="false"/>
                <w:i w:val="false"/>
                <w:color w:val="000000"/>
                <w:sz w:val="20"/>
              </w:rPr>
              <w:t>
39,17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066"/>
          <w:p>
            <w:pPr>
              <w:spacing w:after="20"/>
              <w:ind w:left="20"/>
              <w:jc w:val="both"/>
            </w:pPr>
            <w:r>
              <w:rPr>
                <w:rFonts w:ascii="Times New Roman"/>
                <w:b w:val="false"/>
                <w:i w:val="false"/>
                <w:color w:val="000000"/>
                <w:sz w:val="20"/>
              </w:rPr>
              <w:t>
9,3</w:t>
            </w:r>
          </w:p>
          <w:bookmarkEnd w:id="2066"/>
          <w:bookmarkStart w:name="z3308" w:id="2067"/>
          <w:p>
            <w:pPr>
              <w:spacing w:after="20"/>
              <w:ind w:left="20"/>
              <w:jc w:val="both"/>
            </w:pPr>
            <w:r>
              <w:rPr>
                <w:rFonts w:ascii="Times New Roman"/>
                <w:b w:val="false"/>
                <w:i w:val="false"/>
                <w:color w:val="000000"/>
                <w:sz w:val="20"/>
              </w:rPr>
              <w:t>
12,8</w:t>
            </w:r>
          </w:p>
          <w:bookmarkEnd w:id="2067"/>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068"/>
          <w:p>
            <w:pPr>
              <w:spacing w:after="20"/>
              <w:ind w:left="20"/>
              <w:jc w:val="both"/>
            </w:pPr>
            <w:r>
              <w:rPr>
                <w:rFonts w:ascii="Times New Roman"/>
                <w:b w:val="false"/>
                <w:i w:val="false"/>
                <w:color w:val="000000"/>
                <w:sz w:val="20"/>
              </w:rPr>
              <w:t>
5,86</w:t>
            </w:r>
          </w:p>
          <w:bookmarkEnd w:id="2068"/>
          <w:bookmarkStart w:name="z3310" w:id="2069"/>
          <w:p>
            <w:pPr>
              <w:spacing w:after="20"/>
              <w:ind w:left="20"/>
              <w:jc w:val="both"/>
            </w:pPr>
            <w:r>
              <w:rPr>
                <w:rFonts w:ascii="Times New Roman"/>
                <w:b w:val="false"/>
                <w:i w:val="false"/>
                <w:color w:val="000000"/>
                <w:sz w:val="20"/>
              </w:rPr>
              <w:t>
13,39</w:t>
            </w:r>
          </w:p>
          <w:bookmarkEnd w:id="2069"/>
          <w:p>
            <w:pPr>
              <w:spacing w:after="20"/>
              <w:ind w:left="20"/>
              <w:jc w:val="both"/>
            </w:pPr>
            <w:r>
              <w:rPr>
                <w:rFonts w:ascii="Times New Roman"/>
                <w:b w:val="false"/>
                <w:i w:val="false"/>
                <w:color w:val="000000"/>
                <w:sz w:val="20"/>
              </w:rPr>
              <w:t>
24,44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070"/>
          <w:p>
            <w:pPr>
              <w:spacing w:after="20"/>
              <w:ind w:left="20"/>
              <w:jc w:val="both"/>
            </w:pPr>
            <w:r>
              <w:rPr>
                <w:rFonts w:ascii="Times New Roman"/>
                <w:b w:val="false"/>
                <w:i w:val="false"/>
                <w:color w:val="000000"/>
                <w:sz w:val="20"/>
              </w:rPr>
              <w:t>
14,0</w:t>
            </w:r>
          </w:p>
          <w:bookmarkEnd w:id="2070"/>
          <w:bookmarkStart w:name="z3312" w:id="2071"/>
          <w:p>
            <w:pPr>
              <w:spacing w:after="20"/>
              <w:ind w:left="20"/>
              <w:jc w:val="both"/>
            </w:pPr>
            <w:r>
              <w:rPr>
                <w:rFonts w:ascii="Times New Roman"/>
                <w:b w:val="false"/>
                <w:i w:val="false"/>
                <w:color w:val="000000"/>
                <w:sz w:val="20"/>
              </w:rPr>
              <w:t>
19,3</w:t>
            </w:r>
          </w:p>
          <w:bookmarkEnd w:id="2071"/>
          <w:p>
            <w:pPr>
              <w:spacing w:after="20"/>
              <w:ind w:left="20"/>
              <w:jc w:val="both"/>
            </w:pPr>
            <w:r>
              <w:rPr>
                <w:rFonts w:ascii="Times New Roman"/>
                <w:b w:val="false"/>
                <w:i w:val="false"/>
                <w:color w:val="000000"/>
                <w:sz w:val="20"/>
              </w:rPr>
              <w:t>
31,4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072"/>
          <w:p>
            <w:pPr>
              <w:spacing w:after="20"/>
              <w:ind w:left="20"/>
              <w:jc w:val="both"/>
            </w:pPr>
            <w:r>
              <w:rPr>
                <w:rFonts w:ascii="Times New Roman"/>
                <w:b w:val="false"/>
                <w:i w:val="false"/>
                <w:color w:val="000000"/>
                <w:sz w:val="20"/>
              </w:rPr>
              <w:t>
Камеры очистные дробометные:</w:t>
            </w:r>
          </w:p>
          <w:bookmarkEnd w:id="2072"/>
          <w:bookmarkStart w:name="z3314" w:id="2073"/>
          <w:p>
            <w:pPr>
              <w:spacing w:after="20"/>
              <w:ind w:left="20"/>
              <w:jc w:val="both"/>
            </w:pPr>
            <w:r>
              <w:rPr>
                <w:rFonts w:ascii="Times New Roman"/>
                <w:b w:val="false"/>
                <w:i w:val="false"/>
                <w:color w:val="000000"/>
                <w:sz w:val="20"/>
              </w:rPr>
              <w:t>
малые с объемом до 2м</w:t>
            </w:r>
            <w:r>
              <w:rPr>
                <w:rFonts w:ascii="Times New Roman"/>
                <w:b w:val="false"/>
                <w:i w:val="false"/>
                <w:color w:val="000000"/>
                <w:vertAlign w:val="superscript"/>
              </w:rPr>
              <w:t>3</w:t>
            </w:r>
          </w:p>
          <w:bookmarkEnd w:id="2073"/>
          <w:bookmarkStart w:name="z3315" w:id="2074"/>
          <w:p>
            <w:pPr>
              <w:spacing w:after="20"/>
              <w:ind w:left="20"/>
              <w:jc w:val="both"/>
            </w:pPr>
            <w:r>
              <w:rPr>
                <w:rFonts w:ascii="Times New Roman"/>
                <w:b w:val="false"/>
                <w:i w:val="false"/>
                <w:color w:val="000000"/>
                <w:sz w:val="20"/>
              </w:rPr>
              <w:t>
средние с объемом до 10 м</w:t>
            </w:r>
            <w:r>
              <w:rPr>
                <w:rFonts w:ascii="Times New Roman"/>
                <w:b w:val="false"/>
                <w:i w:val="false"/>
                <w:color w:val="000000"/>
                <w:vertAlign w:val="superscript"/>
              </w:rPr>
              <w:t>3</w:t>
            </w:r>
          </w:p>
          <w:bookmarkEnd w:id="2074"/>
          <w:p>
            <w:pPr>
              <w:spacing w:after="20"/>
              <w:ind w:left="20"/>
              <w:jc w:val="both"/>
            </w:pPr>
            <w:r>
              <w:rPr>
                <w:rFonts w:ascii="Times New Roman"/>
                <w:b w:val="false"/>
                <w:i w:val="false"/>
                <w:color w:val="000000"/>
                <w:sz w:val="20"/>
              </w:rPr>
              <w:t>
большие с объемом до 80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075"/>
          <w:p>
            <w:pPr>
              <w:spacing w:after="20"/>
              <w:ind w:left="20"/>
              <w:jc w:val="both"/>
            </w:pPr>
            <w:r>
              <w:rPr>
                <w:rFonts w:ascii="Times New Roman"/>
                <w:b w:val="false"/>
                <w:i w:val="false"/>
                <w:color w:val="000000"/>
                <w:sz w:val="20"/>
              </w:rPr>
              <w:t>
6,0</w:t>
            </w:r>
          </w:p>
          <w:bookmarkEnd w:id="2075"/>
          <w:bookmarkStart w:name="z3317" w:id="2076"/>
          <w:p>
            <w:pPr>
              <w:spacing w:after="20"/>
              <w:ind w:left="20"/>
              <w:jc w:val="both"/>
            </w:pPr>
            <w:r>
              <w:rPr>
                <w:rFonts w:ascii="Times New Roman"/>
                <w:b w:val="false"/>
                <w:i w:val="false"/>
                <w:color w:val="000000"/>
                <w:sz w:val="20"/>
              </w:rPr>
              <w:t>
11,0</w:t>
            </w:r>
          </w:p>
          <w:bookmarkEnd w:id="2076"/>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077"/>
          <w:p>
            <w:pPr>
              <w:spacing w:after="20"/>
              <w:ind w:left="20"/>
              <w:jc w:val="both"/>
            </w:pPr>
            <w:r>
              <w:rPr>
                <w:rFonts w:ascii="Times New Roman"/>
                <w:b w:val="false"/>
                <w:i w:val="false"/>
                <w:color w:val="000000"/>
                <w:sz w:val="20"/>
              </w:rPr>
              <w:t>
9,17</w:t>
            </w:r>
          </w:p>
          <w:bookmarkEnd w:id="2077"/>
          <w:bookmarkStart w:name="z3319" w:id="2078"/>
          <w:p>
            <w:pPr>
              <w:spacing w:after="20"/>
              <w:ind w:left="20"/>
              <w:jc w:val="both"/>
            </w:pPr>
            <w:r>
              <w:rPr>
                <w:rFonts w:ascii="Times New Roman"/>
                <w:b w:val="false"/>
                <w:i w:val="false"/>
                <w:color w:val="000000"/>
                <w:sz w:val="20"/>
              </w:rPr>
              <w:t>
18,36</w:t>
            </w:r>
          </w:p>
          <w:bookmarkEnd w:id="2078"/>
          <w:p>
            <w:pPr>
              <w:spacing w:after="20"/>
              <w:ind w:left="20"/>
              <w:jc w:val="both"/>
            </w:pPr>
            <w:r>
              <w:rPr>
                <w:rFonts w:ascii="Times New Roman"/>
                <w:b w:val="false"/>
                <w:i w:val="false"/>
                <w:color w:val="000000"/>
                <w:sz w:val="20"/>
              </w:rPr>
              <w:t>
46,64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079"/>
          <w:p>
            <w:pPr>
              <w:spacing w:after="20"/>
              <w:ind w:left="20"/>
              <w:jc w:val="both"/>
            </w:pPr>
            <w:r>
              <w:rPr>
                <w:rFonts w:ascii="Times New Roman"/>
                <w:b w:val="false"/>
                <w:i w:val="false"/>
                <w:color w:val="000000"/>
                <w:sz w:val="20"/>
              </w:rPr>
              <w:t>
11,0</w:t>
            </w:r>
          </w:p>
          <w:bookmarkEnd w:id="2079"/>
          <w:bookmarkStart w:name="z3321" w:id="2080"/>
          <w:p>
            <w:pPr>
              <w:spacing w:after="20"/>
              <w:ind w:left="20"/>
              <w:jc w:val="both"/>
            </w:pPr>
            <w:r>
              <w:rPr>
                <w:rFonts w:ascii="Times New Roman"/>
                <w:b w:val="false"/>
                <w:i w:val="false"/>
                <w:color w:val="000000"/>
                <w:sz w:val="20"/>
              </w:rPr>
              <w:t>
13,2</w:t>
            </w:r>
          </w:p>
          <w:bookmarkEnd w:id="2080"/>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081"/>
          <w:p>
            <w:pPr>
              <w:spacing w:after="20"/>
              <w:ind w:left="20"/>
              <w:jc w:val="both"/>
            </w:pPr>
            <w:r>
              <w:rPr>
                <w:rFonts w:ascii="Times New Roman"/>
                <w:b w:val="false"/>
                <w:i w:val="false"/>
                <w:color w:val="000000"/>
                <w:sz w:val="20"/>
              </w:rPr>
              <w:t>
6,89</w:t>
            </w:r>
          </w:p>
          <w:bookmarkEnd w:id="2081"/>
          <w:bookmarkStart w:name="z3323" w:id="2082"/>
          <w:p>
            <w:pPr>
              <w:spacing w:after="20"/>
              <w:ind w:left="20"/>
              <w:jc w:val="both"/>
            </w:pPr>
            <w:r>
              <w:rPr>
                <w:rFonts w:ascii="Times New Roman"/>
                <w:b w:val="false"/>
                <w:i w:val="false"/>
                <w:color w:val="000000"/>
                <w:sz w:val="20"/>
              </w:rPr>
              <w:t>
13,78</w:t>
            </w:r>
          </w:p>
          <w:bookmarkEnd w:id="2082"/>
          <w:p>
            <w:pPr>
              <w:spacing w:after="20"/>
              <w:ind w:left="20"/>
              <w:jc w:val="both"/>
            </w:pPr>
            <w:r>
              <w:rPr>
                <w:rFonts w:ascii="Times New Roman"/>
                <w:b w:val="false"/>
                <w:i w:val="false"/>
                <w:color w:val="000000"/>
                <w:sz w:val="20"/>
              </w:rPr>
              <w:t>
35,056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083"/>
          <w:p>
            <w:pPr>
              <w:spacing w:after="20"/>
              <w:ind w:left="20"/>
              <w:jc w:val="both"/>
            </w:pPr>
            <w:r>
              <w:rPr>
                <w:rFonts w:ascii="Times New Roman"/>
                <w:b w:val="false"/>
                <w:i w:val="false"/>
                <w:color w:val="000000"/>
                <w:sz w:val="20"/>
              </w:rPr>
              <w:t>
16,5</w:t>
            </w:r>
          </w:p>
          <w:bookmarkEnd w:id="2083"/>
          <w:bookmarkStart w:name="z3325" w:id="2084"/>
          <w:p>
            <w:pPr>
              <w:spacing w:after="20"/>
              <w:ind w:left="20"/>
              <w:jc w:val="both"/>
            </w:pPr>
            <w:r>
              <w:rPr>
                <w:rFonts w:ascii="Times New Roman"/>
                <w:b w:val="false"/>
                <w:i w:val="false"/>
                <w:color w:val="000000"/>
                <w:sz w:val="20"/>
              </w:rPr>
              <w:t>
19,8</w:t>
            </w:r>
          </w:p>
          <w:bookmarkEnd w:id="2084"/>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085"/>
          <w:p>
            <w:pPr>
              <w:spacing w:after="20"/>
              <w:ind w:left="20"/>
              <w:jc w:val="both"/>
            </w:pPr>
            <w:r>
              <w:rPr>
                <w:rFonts w:ascii="Times New Roman"/>
                <w:b w:val="false"/>
                <w:i w:val="false"/>
                <w:color w:val="000000"/>
                <w:sz w:val="20"/>
              </w:rPr>
              <w:t>
Столы очистные дробеметные:</w:t>
            </w:r>
          </w:p>
          <w:bookmarkEnd w:id="2085"/>
          <w:bookmarkStart w:name="z3327" w:id="2086"/>
          <w:p>
            <w:pPr>
              <w:spacing w:after="20"/>
              <w:ind w:left="20"/>
              <w:jc w:val="both"/>
            </w:pPr>
            <w:r>
              <w:rPr>
                <w:rFonts w:ascii="Times New Roman"/>
                <w:b w:val="false"/>
                <w:i w:val="false"/>
                <w:color w:val="000000"/>
                <w:sz w:val="20"/>
              </w:rPr>
              <w:t>
для отливок массой до 150 кг</w:t>
            </w:r>
          </w:p>
          <w:bookmarkEnd w:id="2086"/>
          <w:bookmarkStart w:name="z3328" w:id="2087"/>
          <w:p>
            <w:pPr>
              <w:spacing w:after="20"/>
              <w:ind w:left="20"/>
              <w:jc w:val="both"/>
            </w:pPr>
            <w:r>
              <w:rPr>
                <w:rFonts w:ascii="Times New Roman"/>
                <w:b w:val="false"/>
                <w:i w:val="false"/>
                <w:color w:val="000000"/>
                <w:sz w:val="20"/>
              </w:rPr>
              <w:t>
для отливок массой до 300 кг</w:t>
            </w:r>
          </w:p>
          <w:bookmarkEnd w:id="2087"/>
          <w:p>
            <w:pPr>
              <w:spacing w:after="20"/>
              <w:ind w:left="20"/>
              <w:jc w:val="both"/>
            </w:pPr>
            <w:r>
              <w:rPr>
                <w:rFonts w:ascii="Times New Roman"/>
                <w:b w:val="false"/>
                <w:i w:val="false"/>
                <w:color w:val="000000"/>
                <w:sz w:val="20"/>
              </w:rPr>
              <w:t>
для отливок массой до 600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088"/>
          <w:p>
            <w:pPr>
              <w:spacing w:after="20"/>
              <w:ind w:left="20"/>
              <w:jc w:val="both"/>
            </w:pPr>
            <w:r>
              <w:rPr>
                <w:rFonts w:ascii="Times New Roman"/>
                <w:b w:val="false"/>
                <w:i w:val="false"/>
                <w:color w:val="000000"/>
                <w:sz w:val="20"/>
              </w:rPr>
              <w:t>
7,0</w:t>
            </w:r>
          </w:p>
          <w:bookmarkEnd w:id="2088"/>
          <w:bookmarkStart w:name="z3330" w:id="2089"/>
          <w:p>
            <w:pPr>
              <w:spacing w:after="20"/>
              <w:ind w:left="20"/>
              <w:jc w:val="both"/>
            </w:pPr>
            <w:r>
              <w:rPr>
                <w:rFonts w:ascii="Times New Roman"/>
                <w:b w:val="false"/>
                <w:i w:val="false"/>
                <w:color w:val="000000"/>
                <w:sz w:val="20"/>
              </w:rPr>
              <w:t>
8,0</w:t>
            </w:r>
          </w:p>
          <w:bookmarkEnd w:id="2089"/>
          <w:bookmarkStart w:name="z3331" w:id="2090"/>
          <w:p>
            <w:pPr>
              <w:spacing w:after="20"/>
              <w:ind w:left="20"/>
              <w:jc w:val="both"/>
            </w:pPr>
            <w:r>
              <w:rPr>
                <w:rFonts w:ascii="Times New Roman"/>
                <w:b w:val="false"/>
                <w:i w:val="false"/>
                <w:color w:val="000000"/>
                <w:sz w:val="20"/>
              </w:rPr>
              <w:t>
8,0</w:t>
            </w:r>
          </w:p>
          <w:bookmarkEnd w:id="2090"/>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091"/>
          <w:p>
            <w:pPr>
              <w:spacing w:after="20"/>
              <w:ind w:left="20"/>
              <w:jc w:val="both"/>
            </w:pPr>
            <w:r>
              <w:rPr>
                <w:rFonts w:ascii="Times New Roman"/>
                <w:b w:val="false"/>
                <w:i w:val="false"/>
                <w:color w:val="000000"/>
                <w:sz w:val="20"/>
              </w:rPr>
              <w:t>
9,72</w:t>
            </w:r>
          </w:p>
          <w:bookmarkEnd w:id="2091"/>
          <w:bookmarkStart w:name="z3333" w:id="2092"/>
          <w:p>
            <w:pPr>
              <w:spacing w:after="20"/>
              <w:ind w:left="20"/>
              <w:jc w:val="both"/>
            </w:pPr>
            <w:r>
              <w:rPr>
                <w:rFonts w:ascii="Times New Roman"/>
                <w:b w:val="false"/>
                <w:i w:val="false"/>
                <w:color w:val="000000"/>
                <w:sz w:val="20"/>
              </w:rPr>
              <w:t>
11,1</w:t>
            </w:r>
          </w:p>
          <w:bookmarkEnd w:id="2092"/>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093"/>
          <w:p>
            <w:pPr>
              <w:spacing w:after="20"/>
              <w:ind w:left="20"/>
              <w:jc w:val="both"/>
            </w:pPr>
            <w:r>
              <w:rPr>
                <w:rFonts w:ascii="Times New Roman"/>
                <w:b w:val="false"/>
                <w:i w:val="false"/>
                <w:color w:val="000000"/>
                <w:sz w:val="20"/>
              </w:rPr>
              <w:t>
23,3</w:t>
            </w:r>
          </w:p>
          <w:bookmarkEnd w:id="2093"/>
          <w:bookmarkStart w:name="z3335" w:id="2094"/>
          <w:p>
            <w:pPr>
              <w:spacing w:after="20"/>
              <w:ind w:left="20"/>
              <w:jc w:val="both"/>
            </w:pPr>
            <w:r>
              <w:rPr>
                <w:rFonts w:ascii="Times New Roman"/>
                <w:b w:val="false"/>
                <w:i w:val="false"/>
                <w:color w:val="000000"/>
                <w:sz w:val="20"/>
              </w:rPr>
              <w:t>
25,0</w:t>
            </w:r>
          </w:p>
          <w:bookmarkEnd w:id="2094"/>
          <w:bookmarkStart w:name="z3336" w:id="2095"/>
          <w:p>
            <w:pPr>
              <w:spacing w:after="20"/>
              <w:ind w:left="20"/>
              <w:jc w:val="both"/>
            </w:pPr>
            <w:r>
              <w:rPr>
                <w:rFonts w:ascii="Times New Roman"/>
                <w:b w:val="false"/>
                <w:i w:val="false"/>
                <w:color w:val="000000"/>
                <w:sz w:val="20"/>
              </w:rPr>
              <w:t>
29,1</w:t>
            </w:r>
          </w:p>
          <w:bookmarkEnd w:id="2095"/>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096"/>
          <w:p>
            <w:pPr>
              <w:spacing w:after="20"/>
              <w:ind w:left="20"/>
              <w:jc w:val="both"/>
            </w:pPr>
            <w:r>
              <w:rPr>
                <w:rFonts w:ascii="Times New Roman"/>
                <w:b w:val="false"/>
                <w:i w:val="false"/>
                <w:color w:val="000000"/>
                <w:sz w:val="20"/>
              </w:rPr>
              <w:t>
7,33</w:t>
            </w:r>
          </w:p>
          <w:bookmarkEnd w:id="2096"/>
          <w:bookmarkStart w:name="z3338" w:id="2097"/>
          <w:p>
            <w:pPr>
              <w:spacing w:after="20"/>
              <w:ind w:left="20"/>
              <w:jc w:val="both"/>
            </w:pPr>
            <w:r>
              <w:rPr>
                <w:rFonts w:ascii="Times New Roman"/>
                <w:b w:val="false"/>
                <w:i w:val="false"/>
                <w:color w:val="000000"/>
                <w:sz w:val="20"/>
              </w:rPr>
              <w:t>
8,36</w:t>
            </w:r>
          </w:p>
          <w:bookmarkEnd w:id="2097"/>
          <w:p>
            <w:pPr>
              <w:spacing w:after="20"/>
              <w:ind w:left="20"/>
              <w:jc w:val="both"/>
            </w:pPr>
            <w:r>
              <w:rPr>
                <w:rFonts w:ascii="Times New Roman"/>
                <w:b w:val="false"/>
                <w:i w:val="false"/>
                <w:color w:val="000000"/>
                <w:sz w:val="20"/>
              </w:rPr>
              <w:t>
10,028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098"/>
          <w:p>
            <w:pPr>
              <w:spacing w:after="20"/>
              <w:ind w:left="20"/>
              <w:jc w:val="both"/>
            </w:pPr>
            <w:r>
              <w:rPr>
                <w:rFonts w:ascii="Times New Roman"/>
                <w:b w:val="false"/>
                <w:i w:val="false"/>
                <w:color w:val="000000"/>
                <w:sz w:val="20"/>
              </w:rPr>
              <w:t>
34,7</w:t>
            </w:r>
          </w:p>
          <w:bookmarkEnd w:id="2098"/>
          <w:bookmarkStart w:name="z3340" w:id="2099"/>
          <w:p>
            <w:pPr>
              <w:spacing w:after="20"/>
              <w:ind w:left="20"/>
              <w:jc w:val="both"/>
            </w:pPr>
            <w:r>
              <w:rPr>
                <w:rFonts w:ascii="Times New Roman"/>
                <w:b w:val="false"/>
                <w:i w:val="false"/>
                <w:color w:val="000000"/>
                <w:sz w:val="20"/>
              </w:rPr>
              <w:t>
37,5</w:t>
            </w:r>
          </w:p>
          <w:bookmarkEnd w:id="2099"/>
          <w:p>
            <w:pPr>
              <w:spacing w:after="20"/>
              <w:ind w:left="20"/>
              <w:jc w:val="both"/>
            </w:pPr>
            <w:r>
              <w:rPr>
                <w:rFonts w:ascii="Times New Roman"/>
                <w:b w:val="false"/>
                <w:i w:val="false"/>
                <w:color w:val="000000"/>
                <w:sz w:val="20"/>
              </w:rPr>
              <w:t>
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100"/>
          <w:p>
            <w:pPr>
              <w:spacing w:after="20"/>
              <w:ind w:left="20"/>
              <w:jc w:val="both"/>
            </w:pPr>
            <w:r>
              <w:rPr>
                <w:rFonts w:ascii="Times New Roman"/>
                <w:b w:val="false"/>
                <w:i w:val="false"/>
                <w:color w:val="000000"/>
                <w:sz w:val="20"/>
              </w:rPr>
              <w:t>
Машины дробеметные периодического и непрерывного воздействия:</w:t>
            </w:r>
          </w:p>
          <w:bookmarkEnd w:id="2100"/>
          <w:bookmarkStart w:name="z3342" w:id="2101"/>
          <w:p>
            <w:pPr>
              <w:spacing w:after="20"/>
              <w:ind w:left="20"/>
              <w:jc w:val="both"/>
            </w:pPr>
            <w:r>
              <w:rPr>
                <w:rFonts w:ascii="Times New Roman"/>
                <w:b w:val="false"/>
                <w:i w:val="false"/>
                <w:color w:val="000000"/>
                <w:sz w:val="20"/>
              </w:rPr>
              <w:t>
для отливок массой до 25 кг</w:t>
            </w:r>
          </w:p>
          <w:bookmarkEnd w:id="2101"/>
          <w:p>
            <w:pPr>
              <w:spacing w:after="20"/>
              <w:ind w:left="20"/>
              <w:jc w:val="both"/>
            </w:pPr>
            <w:r>
              <w:rPr>
                <w:rFonts w:ascii="Times New Roman"/>
                <w:b w:val="false"/>
                <w:i w:val="false"/>
                <w:color w:val="000000"/>
                <w:sz w:val="20"/>
              </w:rPr>
              <w:t>
для отливок массой до 400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102"/>
          <w:p>
            <w:pPr>
              <w:spacing w:after="20"/>
              <w:ind w:left="20"/>
              <w:jc w:val="both"/>
            </w:pPr>
            <w:r>
              <w:rPr>
                <w:rFonts w:ascii="Times New Roman"/>
                <w:b w:val="false"/>
                <w:i w:val="false"/>
                <w:color w:val="000000"/>
                <w:sz w:val="20"/>
              </w:rPr>
              <w:t>
6,0</w:t>
            </w:r>
          </w:p>
          <w:bookmarkEnd w:id="2102"/>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103"/>
          <w:p>
            <w:pPr>
              <w:spacing w:after="20"/>
              <w:ind w:left="20"/>
              <w:jc w:val="both"/>
            </w:pPr>
            <w:r>
              <w:rPr>
                <w:rFonts w:ascii="Times New Roman"/>
                <w:b w:val="false"/>
                <w:i w:val="false"/>
                <w:color w:val="000000"/>
                <w:sz w:val="20"/>
              </w:rPr>
              <w:t>
9,17</w:t>
            </w:r>
          </w:p>
          <w:bookmarkEnd w:id="2103"/>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04"/>
          <w:p>
            <w:pPr>
              <w:spacing w:after="20"/>
              <w:ind w:left="20"/>
              <w:jc w:val="both"/>
            </w:pPr>
            <w:r>
              <w:rPr>
                <w:rFonts w:ascii="Times New Roman"/>
                <w:b w:val="false"/>
                <w:i w:val="false"/>
                <w:color w:val="000000"/>
                <w:sz w:val="20"/>
              </w:rPr>
              <w:t>
6,9</w:t>
            </w:r>
          </w:p>
          <w:bookmarkEnd w:id="2104"/>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105"/>
          <w:p>
            <w:pPr>
              <w:spacing w:after="20"/>
              <w:ind w:left="20"/>
              <w:jc w:val="both"/>
            </w:pPr>
            <w:r>
              <w:rPr>
                <w:rFonts w:ascii="Times New Roman"/>
                <w:b w:val="false"/>
                <w:i w:val="false"/>
                <w:color w:val="000000"/>
                <w:sz w:val="20"/>
              </w:rPr>
              <w:t>
6,89</w:t>
            </w:r>
          </w:p>
          <w:bookmarkEnd w:id="2105"/>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106"/>
          <w:p>
            <w:pPr>
              <w:spacing w:after="20"/>
              <w:ind w:left="20"/>
              <w:jc w:val="both"/>
            </w:pPr>
            <w:r>
              <w:rPr>
                <w:rFonts w:ascii="Times New Roman"/>
                <w:b w:val="false"/>
                <w:i w:val="false"/>
                <w:color w:val="000000"/>
                <w:sz w:val="20"/>
              </w:rPr>
              <w:t>
10,3</w:t>
            </w:r>
          </w:p>
          <w:bookmarkEnd w:id="2106"/>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107"/>
          <w:p>
            <w:pPr>
              <w:spacing w:after="20"/>
              <w:ind w:left="20"/>
              <w:jc w:val="both"/>
            </w:pPr>
            <w:r>
              <w:rPr>
                <w:rFonts w:ascii="Times New Roman"/>
                <w:b w:val="false"/>
                <w:i w:val="false"/>
                <w:color w:val="000000"/>
                <w:sz w:val="20"/>
              </w:rPr>
              <w:t>
Камеры очистные дробеметные непрерывного действия:</w:t>
            </w:r>
          </w:p>
          <w:bookmarkEnd w:id="2107"/>
          <w:bookmarkStart w:name="z3349" w:id="2108"/>
          <w:p>
            <w:pPr>
              <w:spacing w:after="20"/>
              <w:ind w:left="20"/>
              <w:jc w:val="both"/>
            </w:pPr>
            <w:r>
              <w:rPr>
                <w:rFonts w:ascii="Times New Roman"/>
                <w:b w:val="false"/>
                <w:i w:val="false"/>
                <w:color w:val="000000"/>
                <w:sz w:val="20"/>
              </w:rPr>
              <w:t>
для мелкого и среднего литья</w:t>
            </w:r>
          </w:p>
          <w:bookmarkEnd w:id="2108"/>
          <w:p>
            <w:pPr>
              <w:spacing w:after="20"/>
              <w:ind w:left="20"/>
              <w:jc w:val="both"/>
            </w:pPr>
            <w:r>
              <w:rPr>
                <w:rFonts w:ascii="Times New Roman"/>
                <w:b w:val="false"/>
                <w:i w:val="false"/>
                <w:color w:val="000000"/>
                <w:sz w:val="20"/>
              </w:rPr>
              <w:t>
для крупного литья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109"/>
          <w:p>
            <w:pPr>
              <w:spacing w:after="20"/>
              <w:ind w:left="20"/>
              <w:jc w:val="both"/>
            </w:pPr>
            <w:r>
              <w:rPr>
                <w:rFonts w:ascii="Times New Roman"/>
                <w:b w:val="false"/>
                <w:i w:val="false"/>
                <w:color w:val="000000"/>
                <w:sz w:val="20"/>
              </w:rPr>
              <w:t>
6,0</w:t>
            </w:r>
          </w:p>
          <w:bookmarkEnd w:id="2109"/>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110"/>
          <w:p>
            <w:pPr>
              <w:spacing w:after="20"/>
              <w:ind w:left="20"/>
              <w:jc w:val="both"/>
            </w:pPr>
            <w:r>
              <w:rPr>
                <w:rFonts w:ascii="Times New Roman"/>
                <w:b w:val="false"/>
                <w:i w:val="false"/>
                <w:color w:val="000000"/>
                <w:sz w:val="20"/>
              </w:rPr>
              <w:t>
33,33</w:t>
            </w:r>
          </w:p>
          <w:bookmarkEnd w:id="2110"/>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111"/>
          <w:p>
            <w:pPr>
              <w:spacing w:after="20"/>
              <w:ind w:left="20"/>
              <w:jc w:val="both"/>
            </w:pPr>
            <w:r>
              <w:rPr>
                <w:rFonts w:ascii="Times New Roman"/>
                <w:b w:val="false"/>
                <w:i w:val="false"/>
                <w:color w:val="000000"/>
                <w:sz w:val="20"/>
              </w:rPr>
              <w:t>
6,0</w:t>
            </w:r>
          </w:p>
          <w:bookmarkEnd w:id="2111"/>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112"/>
          <w:p>
            <w:pPr>
              <w:spacing w:after="20"/>
              <w:ind w:left="20"/>
              <w:jc w:val="both"/>
            </w:pPr>
            <w:r>
              <w:rPr>
                <w:rFonts w:ascii="Times New Roman"/>
                <w:b w:val="false"/>
                <w:i w:val="false"/>
                <w:color w:val="000000"/>
                <w:sz w:val="20"/>
              </w:rPr>
              <w:t>
25,056</w:t>
            </w:r>
          </w:p>
          <w:bookmarkEnd w:id="2112"/>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113"/>
          <w:p>
            <w:pPr>
              <w:spacing w:after="20"/>
              <w:ind w:left="20"/>
              <w:jc w:val="both"/>
            </w:pPr>
            <w:r>
              <w:rPr>
                <w:rFonts w:ascii="Times New Roman"/>
                <w:b w:val="false"/>
                <w:i w:val="false"/>
                <w:color w:val="000000"/>
                <w:sz w:val="20"/>
              </w:rPr>
              <w:t>
9,1</w:t>
            </w:r>
          </w:p>
          <w:bookmarkEnd w:id="2113"/>
          <w:p>
            <w:pPr>
              <w:spacing w:after="20"/>
              <w:ind w:left="20"/>
              <w:jc w:val="both"/>
            </w:pPr>
            <w:r>
              <w:rPr>
                <w:rFonts w:ascii="Times New Roman"/>
                <w:b w:val="false"/>
                <w:i w:val="false"/>
                <w:color w:val="000000"/>
                <w:sz w:val="20"/>
              </w:rPr>
              <w:t>
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114"/>
          <w:p>
            <w:pPr>
              <w:spacing w:after="20"/>
              <w:ind w:left="20"/>
              <w:jc w:val="both"/>
            </w:pPr>
            <w:r>
              <w:rPr>
                <w:rFonts w:ascii="Times New Roman"/>
                <w:b w:val="false"/>
                <w:i w:val="false"/>
                <w:color w:val="000000"/>
                <w:sz w:val="20"/>
              </w:rPr>
              <w:t>
Дробеструйная очистка</w:t>
            </w:r>
          </w:p>
          <w:bookmarkEnd w:id="211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15"/>
          <w:p>
            <w:pPr>
              <w:spacing w:after="20"/>
              <w:ind w:left="20"/>
              <w:jc w:val="both"/>
            </w:pPr>
            <w:r>
              <w:rPr>
                <w:rFonts w:ascii="Times New Roman"/>
                <w:b w:val="false"/>
                <w:i w:val="false"/>
                <w:color w:val="000000"/>
                <w:sz w:val="20"/>
              </w:rPr>
              <w:t>
Камеры очистные дробеструйные, обслуживаемые рабочими снаружи, диаметр сопла 6-8 мм:</w:t>
            </w:r>
          </w:p>
          <w:bookmarkEnd w:id="2115"/>
          <w:bookmarkStart w:name="z3357" w:id="2116"/>
          <w:p>
            <w:pPr>
              <w:spacing w:after="20"/>
              <w:ind w:left="20"/>
              <w:jc w:val="both"/>
            </w:pPr>
            <w:r>
              <w:rPr>
                <w:rFonts w:ascii="Times New Roman"/>
                <w:b w:val="false"/>
                <w:i w:val="false"/>
                <w:color w:val="000000"/>
                <w:sz w:val="20"/>
              </w:rPr>
              <w:t>
тупиковые</w:t>
            </w:r>
          </w:p>
          <w:bookmarkEnd w:id="2116"/>
          <w:p>
            <w:pPr>
              <w:spacing w:after="20"/>
              <w:ind w:left="20"/>
              <w:jc w:val="both"/>
            </w:pPr>
            <w:r>
              <w:rPr>
                <w:rFonts w:ascii="Times New Roman"/>
                <w:b w:val="false"/>
                <w:i w:val="false"/>
                <w:color w:val="000000"/>
                <w:sz w:val="20"/>
              </w:rPr>
              <w:t>
проходные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2117"/>
          <w:p>
            <w:pPr>
              <w:spacing w:after="20"/>
              <w:ind w:left="20"/>
              <w:jc w:val="both"/>
            </w:pPr>
            <w:r>
              <w:rPr>
                <w:rFonts w:ascii="Times New Roman"/>
                <w:b w:val="false"/>
                <w:i w:val="false"/>
                <w:color w:val="000000"/>
                <w:sz w:val="20"/>
              </w:rPr>
              <w:t>
4,0</w:t>
            </w:r>
          </w:p>
          <w:bookmarkEnd w:id="2117"/>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118"/>
          <w:p>
            <w:pPr>
              <w:spacing w:after="20"/>
              <w:ind w:left="20"/>
              <w:jc w:val="both"/>
            </w:pPr>
            <w:r>
              <w:rPr>
                <w:rFonts w:ascii="Times New Roman"/>
                <w:b w:val="false"/>
                <w:i w:val="false"/>
                <w:color w:val="000000"/>
                <w:sz w:val="20"/>
              </w:rPr>
              <w:t>
6,67</w:t>
            </w:r>
          </w:p>
          <w:bookmarkEnd w:id="2118"/>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19"/>
          <w:p>
            <w:pPr>
              <w:spacing w:after="20"/>
              <w:ind w:left="20"/>
              <w:jc w:val="both"/>
            </w:pPr>
            <w:r>
              <w:rPr>
                <w:rFonts w:ascii="Times New Roman"/>
                <w:b w:val="false"/>
                <w:i w:val="false"/>
                <w:color w:val="000000"/>
                <w:sz w:val="20"/>
              </w:rPr>
              <w:t>
8,0</w:t>
            </w:r>
          </w:p>
          <w:bookmarkEnd w:id="2119"/>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120"/>
          <w:p>
            <w:pPr>
              <w:spacing w:after="20"/>
              <w:ind w:left="20"/>
              <w:jc w:val="both"/>
            </w:pPr>
            <w:r>
              <w:rPr>
                <w:rFonts w:ascii="Times New Roman"/>
                <w:b w:val="false"/>
                <w:i w:val="false"/>
                <w:color w:val="000000"/>
                <w:sz w:val="20"/>
              </w:rPr>
              <w:t>
5,028</w:t>
            </w:r>
          </w:p>
          <w:bookmarkEnd w:id="2120"/>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2121"/>
          <w:p>
            <w:pPr>
              <w:spacing w:after="20"/>
              <w:ind w:left="20"/>
              <w:jc w:val="both"/>
            </w:pPr>
            <w:r>
              <w:rPr>
                <w:rFonts w:ascii="Times New Roman"/>
                <w:b w:val="false"/>
                <w:i w:val="false"/>
                <w:color w:val="000000"/>
                <w:sz w:val="20"/>
              </w:rPr>
              <w:t>
12,1</w:t>
            </w:r>
          </w:p>
          <w:bookmarkEnd w:id="2121"/>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2122"/>
          <w:p>
            <w:pPr>
              <w:spacing w:after="20"/>
              <w:ind w:left="20"/>
              <w:jc w:val="both"/>
            </w:pPr>
            <w:r>
              <w:rPr>
                <w:rFonts w:ascii="Times New Roman"/>
                <w:b w:val="false"/>
                <w:i w:val="false"/>
                <w:color w:val="000000"/>
                <w:sz w:val="20"/>
              </w:rPr>
              <w:t>
Камеры очистные дробеструйные обслуживаемые рабочими находящимися внутри камеры, диаметр сопла 10-12 мм:</w:t>
            </w:r>
          </w:p>
          <w:bookmarkEnd w:id="2122"/>
          <w:bookmarkStart w:name="z3364" w:id="2123"/>
          <w:p>
            <w:pPr>
              <w:spacing w:after="20"/>
              <w:ind w:left="20"/>
              <w:jc w:val="both"/>
            </w:pPr>
            <w:r>
              <w:rPr>
                <w:rFonts w:ascii="Times New Roman"/>
                <w:b w:val="false"/>
                <w:i w:val="false"/>
                <w:color w:val="000000"/>
                <w:sz w:val="20"/>
              </w:rPr>
              <w:t>
тупиковые</w:t>
            </w:r>
          </w:p>
          <w:bookmarkEnd w:id="2123"/>
          <w:p>
            <w:pPr>
              <w:spacing w:after="20"/>
              <w:ind w:left="20"/>
              <w:jc w:val="both"/>
            </w:pPr>
            <w:r>
              <w:rPr>
                <w:rFonts w:ascii="Times New Roman"/>
                <w:b w:val="false"/>
                <w:i w:val="false"/>
                <w:color w:val="000000"/>
                <w:sz w:val="20"/>
              </w:rPr>
              <w:t>
проходные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124"/>
          <w:p>
            <w:pPr>
              <w:spacing w:after="20"/>
              <w:ind w:left="20"/>
              <w:jc w:val="both"/>
            </w:pPr>
            <w:r>
              <w:rPr>
                <w:rFonts w:ascii="Times New Roman"/>
                <w:b w:val="false"/>
                <w:i w:val="false"/>
                <w:color w:val="000000"/>
                <w:sz w:val="20"/>
              </w:rPr>
              <w:t>
8,0</w:t>
            </w:r>
          </w:p>
          <w:bookmarkEnd w:id="2124"/>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2125"/>
          <w:p>
            <w:pPr>
              <w:spacing w:after="20"/>
              <w:ind w:left="20"/>
              <w:jc w:val="both"/>
            </w:pPr>
            <w:r>
              <w:rPr>
                <w:rFonts w:ascii="Times New Roman"/>
                <w:b w:val="false"/>
                <w:i w:val="false"/>
                <w:color w:val="000000"/>
                <w:sz w:val="20"/>
              </w:rPr>
              <w:t>
12,89</w:t>
            </w:r>
          </w:p>
          <w:bookmarkEnd w:id="2125"/>
          <w:p>
            <w:pPr>
              <w:spacing w:after="20"/>
              <w:ind w:left="20"/>
              <w:jc w:val="both"/>
            </w:pPr>
            <w:r>
              <w:rPr>
                <w:rFonts w:ascii="Times New Roman"/>
                <w:b w:val="false"/>
                <w:i w:val="false"/>
                <w:color w:val="000000"/>
                <w:sz w:val="20"/>
              </w:rPr>
              <w:t>
49,58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126"/>
          <w:p>
            <w:pPr>
              <w:spacing w:after="20"/>
              <w:ind w:left="20"/>
              <w:jc w:val="both"/>
            </w:pPr>
            <w:r>
              <w:rPr>
                <w:rFonts w:ascii="Times New Roman"/>
                <w:b w:val="false"/>
                <w:i w:val="false"/>
                <w:color w:val="000000"/>
                <w:sz w:val="20"/>
              </w:rPr>
              <w:t>
18,5</w:t>
            </w:r>
          </w:p>
          <w:bookmarkEnd w:id="2126"/>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127"/>
          <w:p>
            <w:pPr>
              <w:spacing w:after="20"/>
              <w:ind w:left="20"/>
              <w:jc w:val="both"/>
            </w:pPr>
            <w:r>
              <w:rPr>
                <w:rFonts w:ascii="Times New Roman"/>
                <w:b w:val="false"/>
                <w:i w:val="false"/>
                <w:color w:val="000000"/>
                <w:sz w:val="20"/>
              </w:rPr>
              <w:t>
9,69</w:t>
            </w:r>
          </w:p>
          <w:bookmarkEnd w:id="2127"/>
          <w:p>
            <w:pPr>
              <w:spacing w:after="20"/>
              <w:ind w:left="20"/>
              <w:jc w:val="both"/>
            </w:pPr>
            <w:r>
              <w:rPr>
                <w:rFonts w:ascii="Times New Roman"/>
                <w:b w:val="false"/>
                <w:i w:val="false"/>
                <w:color w:val="000000"/>
                <w:sz w:val="20"/>
              </w:rPr>
              <w:t>
37,28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128"/>
          <w:p>
            <w:pPr>
              <w:spacing w:after="20"/>
              <w:ind w:left="20"/>
              <w:jc w:val="both"/>
            </w:pPr>
            <w:r>
              <w:rPr>
                <w:rFonts w:ascii="Times New Roman"/>
                <w:b w:val="false"/>
                <w:i w:val="false"/>
                <w:color w:val="000000"/>
                <w:sz w:val="20"/>
              </w:rPr>
              <w:t>
27,9</w:t>
            </w:r>
          </w:p>
          <w:bookmarkEnd w:id="2128"/>
          <w:p>
            <w:pPr>
              <w:spacing w:after="20"/>
              <w:ind w:left="20"/>
              <w:jc w:val="both"/>
            </w:pPr>
            <w:r>
              <w:rPr>
                <w:rFonts w:ascii="Times New Roman"/>
                <w:b w:val="false"/>
                <w:i w:val="false"/>
                <w:color w:val="000000"/>
                <w:sz w:val="20"/>
              </w:rPr>
              <w:t>
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129"/>
          <w:p>
            <w:pPr>
              <w:spacing w:after="20"/>
              <w:ind w:left="20"/>
              <w:jc w:val="both"/>
            </w:pPr>
            <w:r>
              <w:rPr>
                <w:rFonts w:ascii="Times New Roman"/>
                <w:b w:val="false"/>
                <w:i w:val="false"/>
                <w:color w:val="000000"/>
                <w:sz w:val="20"/>
              </w:rPr>
              <w:t>
Камеры очистные дробеструйные двухосные с вращающимися подвесками:</w:t>
            </w:r>
          </w:p>
          <w:bookmarkEnd w:id="2129"/>
          <w:bookmarkStart w:name="z3371" w:id="2130"/>
          <w:p>
            <w:pPr>
              <w:spacing w:after="20"/>
              <w:ind w:left="20"/>
              <w:jc w:val="both"/>
            </w:pPr>
            <w:r>
              <w:rPr>
                <w:rFonts w:ascii="Times New Roman"/>
                <w:b w:val="false"/>
                <w:i w:val="false"/>
                <w:color w:val="000000"/>
                <w:sz w:val="20"/>
              </w:rPr>
              <w:t>
для мелкого и среднего литья</w:t>
            </w:r>
          </w:p>
          <w:bookmarkEnd w:id="2130"/>
          <w:p>
            <w:pPr>
              <w:spacing w:after="20"/>
              <w:ind w:left="20"/>
              <w:jc w:val="both"/>
            </w:pPr>
            <w:r>
              <w:rPr>
                <w:rFonts w:ascii="Times New Roman"/>
                <w:b w:val="false"/>
                <w:i w:val="false"/>
                <w:color w:val="000000"/>
                <w:sz w:val="20"/>
              </w:rPr>
              <w:t>
для крупного литья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131"/>
          <w:p>
            <w:pPr>
              <w:spacing w:after="20"/>
              <w:ind w:left="20"/>
              <w:jc w:val="both"/>
            </w:pPr>
            <w:r>
              <w:rPr>
                <w:rFonts w:ascii="Times New Roman"/>
                <w:b w:val="false"/>
                <w:i w:val="false"/>
                <w:color w:val="000000"/>
                <w:sz w:val="20"/>
              </w:rPr>
              <w:t>
6,0</w:t>
            </w:r>
          </w:p>
          <w:bookmarkEnd w:id="2131"/>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32"/>
          <w:p>
            <w:pPr>
              <w:spacing w:after="20"/>
              <w:ind w:left="20"/>
              <w:jc w:val="both"/>
            </w:pPr>
            <w:r>
              <w:rPr>
                <w:rFonts w:ascii="Times New Roman"/>
                <w:b w:val="false"/>
                <w:i w:val="false"/>
                <w:color w:val="000000"/>
                <w:sz w:val="20"/>
              </w:rPr>
              <w:t>
9,67</w:t>
            </w:r>
          </w:p>
          <w:bookmarkEnd w:id="2132"/>
          <w:p>
            <w:pPr>
              <w:spacing w:after="20"/>
              <w:ind w:left="20"/>
              <w:jc w:val="both"/>
            </w:pPr>
            <w:r>
              <w:rPr>
                <w:rFonts w:ascii="Times New Roman"/>
                <w:b w:val="false"/>
                <w:i w:val="false"/>
                <w:color w:val="000000"/>
                <w:sz w:val="20"/>
              </w:rPr>
              <w:t>
50,64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2133"/>
          <w:p>
            <w:pPr>
              <w:spacing w:after="20"/>
              <w:ind w:left="20"/>
              <w:jc w:val="both"/>
            </w:pPr>
            <w:r>
              <w:rPr>
                <w:rFonts w:ascii="Times New Roman"/>
                <w:b w:val="false"/>
                <w:i w:val="false"/>
                <w:color w:val="000000"/>
                <w:sz w:val="20"/>
              </w:rPr>
              <w:t>
8,7</w:t>
            </w:r>
          </w:p>
          <w:bookmarkEnd w:id="2133"/>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134"/>
          <w:p>
            <w:pPr>
              <w:spacing w:after="20"/>
              <w:ind w:left="20"/>
              <w:jc w:val="both"/>
            </w:pPr>
            <w:r>
              <w:rPr>
                <w:rFonts w:ascii="Times New Roman"/>
                <w:b w:val="false"/>
                <w:i w:val="false"/>
                <w:color w:val="000000"/>
                <w:sz w:val="20"/>
              </w:rPr>
              <w:t>
7,25</w:t>
            </w:r>
          </w:p>
          <w:bookmarkEnd w:id="2134"/>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135"/>
          <w:p>
            <w:pPr>
              <w:spacing w:after="20"/>
              <w:ind w:left="20"/>
              <w:jc w:val="both"/>
            </w:pPr>
            <w:r>
              <w:rPr>
                <w:rFonts w:ascii="Times New Roman"/>
                <w:b w:val="false"/>
                <w:i w:val="false"/>
                <w:color w:val="000000"/>
                <w:sz w:val="20"/>
              </w:rPr>
              <w:t>
13,0</w:t>
            </w:r>
          </w:p>
          <w:bookmarkEnd w:id="2135"/>
          <w:p>
            <w:pPr>
              <w:spacing w:after="20"/>
              <w:ind w:left="20"/>
              <w:jc w:val="both"/>
            </w:pPr>
            <w:r>
              <w:rPr>
                <w:rFonts w:ascii="Times New Roman"/>
                <w:b w:val="false"/>
                <w:i w:val="false"/>
                <w:color w:val="000000"/>
                <w:sz w:val="20"/>
              </w:rPr>
              <w:t>
39,3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2136"/>
          <w:p>
            <w:pPr>
              <w:spacing w:after="20"/>
              <w:ind w:left="20"/>
              <w:jc w:val="both"/>
            </w:pPr>
            <w:r>
              <w:rPr>
                <w:rFonts w:ascii="Times New Roman"/>
                <w:b w:val="false"/>
                <w:i w:val="false"/>
                <w:color w:val="000000"/>
                <w:sz w:val="20"/>
              </w:rPr>
              <w:t>
Галтовка</w:t>
            </w:r>
          </w:p>
          <w:bookmarkEnd w:id="213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137"/>
          <w:p>
            <w:pPr>
              <w:spacing w:after="20"/>
              <w:ind w:left="20"/>
              <w:jc w:val="both"/>
            </w:pPr>
            <w:r>
              <w:rPr>
                <w:rFonts w:ascii="Times New Roman"/>
                <w:b w:val="false"/>
                <w:i w:val="false"/>
                <w:color w:val="000000"/>
                <w:sz w:val="20"/>
              </w:rPr>
              <w:t>
Барабаны очистные галтовочные:</w:t>
            </w:r>
          </w:p>
          <w:bookmarkEnd w:id="2137"/>
          <w:bookmarkStart w:name="z3379" w:id="2138"/>
          <w:p>
            <w:pPr>
              <w:spacing w:after="20"/>
              <w:ind w:left="20"/>
              <w:jc w:val="both"/>
            </w:pPr>
            <w:r>
              <w:rPr>
                <w:rFonts w:ascii="Times New Roman"/>
                <w:b w:val="false"/>
                <w:i w:val="false"/>
                <w:color w:val="000000"/>
                <w:sz w:val="20"/>
              </w:rPr>
              <w:t>
для отливок массой до 10 кг</w:t>
            </w:r>
          </w:p>
          <w:bookmarkEnd w:id="2138"/>
          <w:bookmarkStart w:name="z3380" w:id="2139"/>
          <w:p>
            <w:pPr>
              <w:spacing w:after="20"/>
              <w:ind w:left="20"/>
              <w:jc w:val="both"/>
            </w:pPr>
            <w:r>
              <w:rPr>
                <w:rFonts w:ascii="Times New Roman"/>
                <w:b w:val="false"/>
                <w:i w:val="false"/>
                <w:color w:val="000000"/>
                <w:sz w:val="20"/>
              </w:rPr>
              <w:t>
для отливок массой до 40 кг</w:t>
            </w:r>
          </w:p>
          <w:bookmarkEnd w:id="2139"/>
          <w:p>
            <w:pPr>
              <w:spacing w:after="20"/>
              <w:ind w:left="20"/>
              <w:jc w:val="both"/>
            </w:pPr>
            <w:r>
              <w:rPr>
                <w:rFonts w:ascii="Times New Roman"/>
                <w:b w:val="false"/>
                <w:i w:val="false"/>
                <w:color w:val="000000"/>
                <w:sz w:val="20"/>
              </w:rPr>
              <w:t>
для отливок массой до 100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40"/>
          <w:p>
            <w:pPr>
              <w:spacing w:after="20"/>
              <w:ind w:left="20"/>
              <w:jc w:val="both"/>
            </w:pPr>
            <w:r>
              <w:rPr>
                <w:rFonts w:ascii="Times New Roman"/>
                <w:b w:val="false"/>
                <w:i w:val="false"/>
                <w:color w:val="000000"/>
                <w:sz w:val="20"/>
              </w:rPr>
              <w:t>
2,0</w:t>
            </w:r>
          </w:p>
          <w:bookmarkEnd w:id="2140"/>
          <w:bookmarkStart w:name="z3382" w:id="2141"/>
          <w:p>
            <w:pPr>
              <w:spacing w:after="20"/>
              <w:ind w:left="20"/>
              <w:jc w:val="both"/>
            </w:pPr>
            <w:r>
              <w:rPr>
                <w:rFonts w:ascii="Times New Roman"/>
                <w:b w:val="false"/>
                <w:i w:val="false"/>
                <w:color w:val="000000"/>
                <w:sz w:val="20"/>
              </w:rPr>
              <w:t>
6,0</w:t>
            </w:r>
          </w:p>
          <w:bookmarkEnd w:id="2141"/>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2142"/>
          <w:p>
            <w:pPr>
              <w:spacing w:after="20"/>
              <w:ind w:left="20"/>
              <w:jc w:val="both"/>
            </w:pPr>
            <w:r>
              <w:rPr>
                <w:rFonts w:ascii="Times New Roman"/>
                <w:b w:val="false"/>
                <w:i w:val="false"/>
                <w:color w:val="000000"/>
                <w:sz w:val="20"/>
              </w:rPr>
              <w:t>
1,67</w:t>
            </w:r>
          </w:p>
          <w:bookmarkEnd w:id="2142"/>
          <w:bookmarkStart w:name="z3384" w:id="2143"/>
          <w:p>
            <w:pPr>
              <w:spacing w:after="20"/>
              <w:ind w:left="20"/>
              <w:jc w:val="both"/>
            </w:pPr>
            <w:r>
              <w:rPr>
                <w:rFonts w:ascii="Times New Roman"/>
                <w:b w:val="false"/>
                <w:i w:val="false"/>
                <w:color w:val="000000"/>
                <w:sz w:val="20"/>
              </w:rPr>
              <w:t>
8,33</w:t>
            </w:r>
          </w:p>
          <w:bookmarkEnd w:id="2143"/>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44"/>
          <w:p>
            <w:pPr>
              <w:spacing w:after="20"/>
              <w:ind w:left="20"/>
              <w:jc w:val="both"/>
            </w:pPr>
            <w:r>
              <w:rPr>
                <w:rFonts w:ascii="Times New Roman"/>
                <w:b w:val="false"/>
                <w:i w:val="false"/>
                <w:color w:val="000000"/>
                <w:sz w:val="20"/>
              </w:rPr>
              <w:t>
3,0</w:t>
            </w:r>
          </w:p>
          <w:bookmarkEnd w:id="2144"/>
          <w:bookmarkStart w:name="z3386" w:id="2145"/>
          <w:p>
            <w:pPr>
              <w:spacing w:after="20"/>
              <w:ind w:left="20"/>
              <w:jc w:val="both"/>
            </w:pPr>
            <w:r>
              <w:rPr>
                <w:rFonts w:ascii="Times New Roman"/>
                <w:b w:val="false"/>
                <w:i w:val="false"/>
                <w:color w:val="000000"/>
                <w:sz w:val="20"/>
              </w:rPr>
              <w:t>
7,5</w:t>
            </w:r>
          </w:p>
          <w:bookmarkEnd w:id="2145"/>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146"/>
          <w:p>
            <w:pPr>
              <w:spacing w:after="20"/>
              <w:ind w:left="20"/>
              <w:jc w:val="both"/>
            </w:pPr>
            <w:r>
              <w:rPr>
                <w:rFonts w:ascii="Times New Roman"/>
                <w:b w:val="false"/>
                <w:i w:val="false"/>
                <w:color w:val="000000"/>
                <w:sz w:val="20"/>
              </w:rPr>
              <w:t>
1,25</w:t>
            </w:r>
          </w:p>
          <w:bookmarkEnd w:id="2146"/>
          <w:bookmarkStart w:name="z3388" w:id="2147"/>
          <w:p>
            <w:pPr>
              <w:spacing w:after="20"/>
              <w:ind w:left="20"/>
              <w:jc w:val="both"/>
            </w:pPr>
            <w:r>
              <w:rPr>
                <w:rFonts w:ascii="Times New Roman"/>
                <w:b w:val="false"/>
                <w:i w:val="false"/>
                <w:color w:val="000000"/>
                <w:sz w:val="20"/>
              </w:rPr>
              <w:t>
6,28</w:t>
            </w:r>
          </w:p>
          <w:bookmarkEnd w:id="2147"/>
          <w:p>
            <w:pPr>
              <w:spacing w:after="20"/>
              <w:ind w:left="20"/>
              <w:jc w:val="both"/>
            </w:pPr>
            <w:r>
              <w:rPr>
                <w:rFonts w:ascii="Times New Roman"/>
                <w:b w:val="false"/>
                <w:i w:val="false"/>
                <w:color w:val="000000"/>
                <w:sz w:val="20"/>
              </w:rPr>
              <w:t>
30,06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148"/>
          <w:p>
            <w:pPr>
              <w:spacing w:after="20"/>
              <w:ind w:left="20"/>
              <w:jc w:val="both"/>
            </w:pPr>
            <w:r>
              <w:rPr>
                <w:rFonts w:ascii="Times New Roman"/>
                <w:b w:val="false"/>
                <w:i w:val="false"/>
                <w:color w:val="000000"/>
                <w:sz w:val="20"/>
              </w:rPr>
              <w:t>
4,5</w:t>
            </w:r>
          </w:p>
          <w:bookmarkEnd w:id="2148"/>
          <w:bookmarkStart w:name="z3390" w:id="2149"/>
          <w:p>
            <w:pPr>
              <w:spacing w:after="20"/>
              <w:ind w:left="20"/>
              <w:jc w:val="both"/>
            </w:pPr>
            <w:r>
              <w:rPr>
                <w:rFonts w:ascii="Times New Roman"/>
                <w:b w:val="false"/>
                <w:i w:val="false"/>
                <w:color w:val="000000"/>
                <w:sz w:val="20"/>
              </w:rPr>
              <w:t>
11,3</w:t>
            </w:r>
          </w:p>
          <w:bookmarkEnd w:id="2149"/>
          <w:p>
            <w:pPr>
              <w:spacing w:after="20"/>
              <w:ind w:left="20"/>
              <w:jc w:val="both"/>
            </w:pPr>
            <w:r>
              <w:rPr>
                <w:rFonts w:ascii="Times New Roman"/>
                <w:b w:val="false"/>
                <w:i w:val="false"/>
                <w:color w:val="000000"/>
                <w:sz w:val="20"/>
              </w:rPr>
              <w:t>
36,1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150"/>
          <w:p>
            <w:pPr>
              <w:spacing w:after="20"/>
              <w:ind w:left="20"/>
              <w:jc w:val="both"/>
            </w:pPr>
            <w:r>
              <w:rPr>
                <w:rFonts w:ascii="Times New Roman"/>
                <w:b w:val="false"/>
                <w:i w:val="false"/>
                <w:color w:val="000000"/>
                <w:sz w:val="20"/>
              </w:rPr>
              <w:t>
Механическая зачистка отливок</w:t>
            </w:r>
          </w:p>
          <w:bookmarkEnd w:id="215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151"/>
          <w:p>
            <w:pPr>
              <w:spacing w:after="20"/>
              <w:ind w:left="20"/>
              <w:jc w:val="both"/>
            </w:pPr>
            <w:r>
              <w:rPr>
                <w:rFonts w:ascii="Times New Roman"/>
                <w:b w:val="false"/>
                <w:i w:val="false"/>
                <w:color w:val="000000"/>
                <w:sz w:val="20"/>
              </w:rPr>
              <w:t>
Станки обдирочно-шлифовальные со станционным кругом</w:t>
            </w:r>
          </w:p>
          <w:bookmarkEnd w:id="21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152"/>
          <w:p>
            <w:pPr>
              <w:spacing w:after="20"/>
              <w:ind w:left="20"/>
              <w:jc w:val="both"/>
            </w:pPr>
            <w:r>
              <w:rPr>
                <w:rFonts w:ascii="Times New Roman"/>
                <w:b w:val="false"/>
                <w:i w:val="false"/>
                <w:color w:val="000000"/>
                <w:sz w:val="20"/>
              </w:rPr>
              <w:t>
Станки обдирочно-шлифовальные подвески</w:t>
            </w:r>
          </w:p>
          <w:bookmarkEnd w:id="21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2153"/>
          <w:p>
            <w:pPr>
              <w:spacing w:after="20"/>
              <w:ind w:left="20"/>
              <w:jc w:val="both"/>
            </w:pPr>
            <w:r>
              <w:rPr>
                <w:rFonts w:ascii="Times New Roman"/>
                <w:b w:val="false"/>
                <w:i w:val="false"/>
                <w:color w:val="000000"/>
                <w:sz w:val="20"/>
              </w:rPr>
              <w:t>
Столы очистки и обрубки изделий</w:t>
            </w:r>
          </w:p>
          <w:bookmarkEnd w:id="21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53" w:id="2154"/>
    <w:p>
      <w:pPr>
        <w:spacing w:after="0"/>
        <w:ind w:left="0"/>
        <w:jc w:val="both"/>
      </w:pPr>
      <w:r>
        <w:rPr>
          <w:rFonts w:ascii="Times New Roman"/>
          <w:b w:val="false"/>
          <w:i w:val="false"/>
          <w:color w:val="000000"/>
          <w:sz w:val="28"/>
        </w:rPr>
        <w:t>
      Таблица 23</w:t>
      </w:r>
    </w:p>
    <w:bookmarkEnd w:id="2154"/>
    <w:bookmarkStart w:name="z3395" w:id="2155"/>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вредных веществ при выбивке форм и стержней</w:t>
      </w:r>
    </w:p>
    <w:bookmarkEnd w:id="2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156"/>
          <w:p>
            <w:pPr>
              <w:spacing w:after="20"/>
              <w:ind w:left="20"/>
              <w:jc w:val="both"/>
            </w:pPr>
            <w:r>
              <w:rPr>
                <w:rFonts w:ascii="Times New Roman"/>
                <w:b w:val="false"/>
                <w:i w:val="false"/>
                <w:color w:val="000000"/>
                <w:sz w:val="20"/>
              </w:rPr>
              <w:t>
Оборудование</w:t>
            </w:r>
          </w:p>
          <w:bookmarkEnd w:id="2156"/>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аспирации при боковой панели с трех сторон, тыс.м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серы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2157"/>
          <w:p>
            <w:pPr>
              <w:spacing w:after="20"/>
              <w:ind w:left="20"/>
              <w:jc w:val="both"/>
            </w:pPr>
            <w:r>
              <w:rPr>
                <w:rFonts w:ascii="Times New Roman"/>
                <w:b w:val="false"/>
                <w:i w:val="false"/>
                <w:color w:val="000000"/>
                <w:sz w:val="20"/>
              </w:rPr>
              <w:t>
Подвесные вибраторы при высоте опоры на решеткой не более 1 м</w:t>
            </w:r>
          </w:p>
          <w:bookmarkEnd w:id="215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58"/>
          <w:p>
            <w:pPr>
              <w:spacing w:after="20"/>
              <w:ind w:left="20"/>
              <w:jc w:val="both"/>
            </w:pPr>
            <w:r>
              <w:rPr>
                <w:rFonts w:ascii="Times New Roman"/>
                <w:b w:val="false"/>
                <w:i w:val="false"/>
                <w:color w:val="000000"/>
                <w:sz w:val="20"/>
              </w:rPr>
              <w:t>
Решетки выбивные эксцентриковые, мод.421</w:t>
            </w:r>
          </w:p>
          <w:bookmarkEnd w:id="2158"/>
          <w:p>
            <w:pPr>
              <w:spacing w:after="20"/>
              <w:ind w:left="20"/>
              <w:jc w:val="both"/>
            </w:pPr>
            <w:r>
              <w:rPr>
                <w:rFonts w:ascii="Times New Roman"/>
                <w:b w:val="false"/>
                <w:i w:val="false"/>
                <w:color w:val="000000"/>
                <w:sz w:val="20"/>
              </w:rPr>
              <w:t>
Тоже, мод.423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59"/>
          <w:p>
            <w:pPr>
              <w:spacing w:after="20"/>
              <w:ind w:left="20"/>
              <w:jc w:val="both"/>
            </w:pPr>
            <w:r>
              <w:rPr>
                <w:rFonts w:ascii="Times New Roman"/>
                <w:b w:val="false"/>
                <w:i w:val="false"/>
                <w:color w:val="000000"/>
                <w:sz w:val="20"/>
              </w:rPr>
              <w:t>
5,0-5,4</w:t>
            </w:r>
          </w:p>
          <w:bookmarkEnd w:id="2159"/>
          <w:p>
            <w:pPr>
              <w:spacing w:after="20"/>
              <w:ind w:left="20"/>
              <w:jc w:val="both"/>
            </w:pPr>
            <w:r>
              <w:rPr>
                <w:rFonts w:ascii="Times New Roman"/>
                <w:b w:val="false"/>
                <w:i w:val="false"/>
                <w:color w:val="000000"/>
                <w:sz w:val="20"/>
              </w:rPr>
              <w:t>
8,0-8,6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2160"/>
          <w:p>
            <w:pPr>
              <w:spacing w:after="20"/>
              <w:ind w:left="20"/>
              <w:jc w:val="both"/>
            </w:pPr>
            <w:r>
              <w:rPr>
                <w:rFonts w:ascii="Times New Roman"/>
                <w:b w:val="false"/>
                <w:i w:val="false"/>
                <w:color w:val="000000"/>
                <w:sz w:val="20"/>
              </w:rPr>
              <w:t>
6,0</w:t>
            </w:r>
          </w:p>
          <w:bookmarkEnd w:id="2160"/>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61"/>
          <w:p>
            <w:pPr>
              <w:spacing w:after="20"/>
              <w:ind w:left="20"/>
              <w:jc w:val="both"/>
            </w:pPr>
            <w:r>
              <w:rPr>
                <w:rFonts w:ascii="Times New Roman"/>
                <w:b w:val="false"/>
                <w:i w:val="false"/>
                <w:color w:val="000000"/>
                <w:sz w:val="20"/>
              </w:rPr>
              <w:t>
3,6</w:t>
            </w:r>
          </w:p>
          <w:bookmarkEnd w:id="2161"/>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162"/>
          <w:p>
            <w:pPr>
              <w:spacing w:after="20"/>
              <w:ind w:left="20"/>
              <w:jc w:val="both"/>
            </w:pPr>
            <w:r>
              <w:rPr>
                <w:rFonts w:ascii="Times New Roman"/>
                <w:b w:val="false"/>
                <w:i w:val="false"/>
                <w:color w:val="000000"/>
                <w:sz w:val="20"/>
              </w:rPr>
              <w:t>
1,6</w:t>
            </w:r>
          </w:p>
          <w:bookmarkEnd w:id="2162"/>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63"/>
          <w:p>
            <w:pPr>
              <w:spacing w:after="20"/>
              <w:ind w:left="20"/>
              <w:jc w:val="both"/>
            </w:pPr>
            <w:r>
              <w:rPr>
                <w:rFonts w:ascii="Times New Roman"/>
                <w:b w:val="false"/>
                <w:i w:val="false"/>
                <w:color w:val="000000"/>
                <w:sz w:val="20"/>
              </w:rPr>
              <w:t>
0,94</w:t>
            </w:r>
          </w:p>
          <w:bookmarkEnd w:id="2163"/>
          <w:p>
            <w:pPr>
              <w:spacing w:after="20"/>
              <w:ind w:left="20"/>
              <w:jc w:val="both"/>
            </w:pPr>
            <w:r>
              <w:rPr>
                <w:rFonts w:ascii="Times New Roman"/>
                <w:b w:val="false"/>
                <w:i w:val="false"/>
                <w:color w:val="000000"/>
                <w:sz w:val="20"/>
              </w:rPr>
              <w:t>
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2164"/>
          <w:p>
            <w:pPr>
              <w:spacing w:after="20"/>
              <w:ind w:left="20"/>
              <w:jc w:val="both"/>
            </w:pPr>
            <w:r>
              <w:rPr>
                <w:rFonts w:ascii="Times New Roman"/>
                <w:b w:val="false"/>
                <w:i w:val="false"/>
                <w:color w:val="000000"/>
                <w:sz w:val="20"/>
              </w:rPr>
              <w:t>
0,05</w:t>
            </w:r>
          </w:p>
          <w:bookmarkEnd w:id="2164"/>
          <w:p>
            <w:pPr>
              <w:spacing w:after="20"/>
              <w:ind w:left="20"/>
              <w:jc w:val="both"/>
            </w:pPr>
            <w:r>
              <w:rPr>
                <w:rFonts w:ascii="Times New Roman"/>
                <w:b w:val="false"/>
                <w:i w:val="false"/>
                <w:color w:val="000000"/>
                <w:sz w:val="20"/>
              </w:rPr>
              <w:t>
0,055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165"/>
          <w:p>
            <w:pPr>
              <w:spacing w:after="20"/>
              <w:ind w:left="20"/>
              <w:jc w:val="both"/>
            </w:pPr>
            <w:r>
              <w:rPr>
                <w:rFonts w:ascii="Times New Roman"/>
                <w:b w:val="false"/>
                <w:i w:val="false"/>
                <w:color w:val="000000"/>
                <w:sz w:val="20"/>
              </w:rPr>
              <w:t>
0,029</w:t>
            </w:r>
          </w:p>
          <w:bookmarkEnd w:id="2165"/>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66"/>
          <w:p>
            <w:pPr>
              <w:spacing w:after="20"/>
              <w:ind w:left="20"/>
              <w:jc w:val="both"/>
            </w:pPr>
            <w:r>
              <w:rPr>
                <w:rFonts w:ascii="Times New Roman"/>
                <w:b w:val="false"/>
                <w:i w:val="false"/>
                <w:color w:val="000000"/>
                <w:sz w:val="20"/>
              </w:rPr>
              <w:t>
0,35</w:t>
            </w:r>
          </w:p>
          <w:bookmarkEnd w:id="2166"/>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167"/>
          <w:p>
            <w:pPr>
              <w:spacing w:after="20"/>
              <w:ind w:left="20"/>
              <w:jc w:val="both"/>
            </w:pPr>
            <w:r>
              <w:rPr>
                <w:rFonts w:ascii="Times New Roman"/>
                <w:b w:val="false"/>
                <w:i w:val="false"/>
                <w:color w:val="000000"/>
                <w:sz w:val="20"/>
              </w:rPr>
              <w:t>
0,17</w:t>
            </w:r>
          </w:p>
          <w:bookmarkEnd w:id="2167"/>
          <w:p>
            <w:pPr>
              <w:spacing w:after="20"/>
              <w:ind w:left="20"/>
              <w:jc w:val="both"/>
            </w:pPr>
            <w:r>
              <w:rPr>
                <w:rFonts w:ascii="Times New Roman"/>
                <w:b w:val="false"/>
                <w:i w:val="false"/>
                <w:color w:val="000000"/>
                <w:sz w:val="20"/>
              </w:rPr>
              <w:t>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2168"/>
          <w:p>
            <w:pPr>
              <w:spacing w:after="20"/>
              <w:ind w:left="20"/>
              <w:jc w:val="both"/>
            </w:pPr>
            <w:r>
              <w:rPr>
                <w:rFonts w:ascii="Times New Roman"/>
                <w:b w:val="false"/>
                <w:i w:val="false"/>
                <w:color w:val="000000"/>
                <w:sz w:val="20"/>
              </w:rPr>
              <w:t>
0,59</w:t>
            </w:r>
          </w:p>
          <w:bookmarkEnd w:id="2168"/>
          <w:p>
            <w:pPr>
              <w:spacing w:after="20"/>
              <w:ind w:left="20"/>
              <w:jc w:val="both"/>
            </w:pPr>
            <w:r>
              <w:rPr>
                <w:rFonts w:ascii="Times New Roman"/>
                <w:b w:val="false"/>
                <w:i w:val="false"/>
                <w:color w:val="000000"/>
                <w:sz w:val="20"/>
              </w:rPr>
              <w:t>
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2169"/>
          <w:p>
            <w:pPr>
              <w:spacing w:after="20"/>
              <w:ind w:left="20"/>
              <w:jc w:val="both"/>
            </w:pPr>
            <w:r>
              <w:rPr>
                <w:rFonts w:ascii="Times New Roman"/>
                <w:b w:val="false"/>
                <w:i w:val="false"/>
                <w:color w:val="000000"/>
                <w:sz w:val="20"/>
              </w:rPr>
              <w:t>
0,28</w:t>
            </w:r>
          </w:p>
          <w:bookmarkEnd w:id="2169"/>
          <w:p>
            <w:pPr>
              <w:spacing w:after="20"/>
              <w:ind w:left="20"/>
              <w:jc w:val="both"/>
            </w:pPr>
            <w:r>
              <w:rPr>
                <w:rFonts w:ascii="Times New Roman"/>
                <w:b w:val="false"/>
                <w:i w:val="false"/>
                <w:color w:val="000000"/>
                <w:sz w:val="20"/>
              </w:rPr>
              <w:t>
0,29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70"/>
          <w:p>
            <w:pPr>
              <w:spacing w:after="20"/>
              <w:ind w:left="20"/>
              <w:jc w:val="both"/>
            </w:pPr>
            <w:r>
              <w:rPr>
                <w:rFonts w:ascii="Times New Roman"/>
                <w:b w:val="false"/>
                <w:i w:val="false"/>
                <w:color w:val="000000"/>
                <w:sz w:val="20"/>
              </w:rPr>
              <w:t>
Решетки выбивные инерционные,</w:t>
            </w:r>
          </w:p>
          <w:bookmarkEnd w:id="2170"/>
          <w:bookmarkStart w:name="z3413" w:id="2171"/>
          <w:p>
            <w:pPr>
              <w:spacing w:after="20"/>
              <w:ind w:left="20"/>
              <w:jc w:val="both"/>
            </w:pPr>
            <w:r>
              <w:rPr>
                <w:rFonts w:ascii="Times New Roman"/>
                <w:b w:val="false"/>
                <w:i w:val="false"/>
                <w:color w:val="000000"/>
                <w:sz w:val="20"/>
              </w:rPr>
              <w:t>
мод. 31211</w:t>
            </w:r>
          </w:p>
          <w:bookmarkEnd w:id="2171"/>
          <w:bookmarkStart w:name="z3414" w:id="2172"/>
          <w:p>
            <w:pPr>
              <w:spacing w:after="20"/>
              <w:ind w:left="20"/>
              <w:jc w:val="both"/>
            </w:pPr>
            <w:r>
              <w:rPr>
                <w:rFonts w:ascii="Times New Roman"/>
                <w:b w:val="false"/>
                <w:i w:val="false"/>
                <w:color w:val="000000"/>
                <w:sz w:val="20"/>
              </w:rPr>
              <w:t>
То же, мод.31212</w:t>
            </w:r>
          </w:p>
          <w:bookmarkEnd w:id="2172"/>
          <w:p>
            <w:pPr>
              <w:spacing w:after="20"/>
              <w:ind w:left="20"/>
              <w:jc w:val="both"/>
            </w:pPr>
            <w:r>
              <w:rPr>
                <w:rFonts w:ascii="Times New Roman"/>
                <w:b w:val="false"/>
                <w:i w:val="false"/>
                <w:color w:val="000000"/>
                <w:sz w:val="20"/>
              </w:rPr>
              <w:t>
То же, мод. 31213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73"/>
          <w:p>
            <w:pPr>
              <w:spacing w:after="20"/>
              <w:ind w:left="20"/>
              <w:jc w:val="both"/>
            </w:pPr>
            <w:r>
              <w:rPr>
                <w:rFonts w:ascii="Times New Roman"/>
                <w:b w:val="false"/>
                <w:i w:val="false"/>
                <w:color w:val="000000"/>
                <w:sz w:val="20"/>
              </w:rPr>
              <w:t>
10,0-12,0</w:t>
            </w:r>
          </w:p>
          <w:bookmarkEnd w:id="2173"/>
          <w:bookmarkStart w:name="z3416" w:id="2174"/>
          <w:p>
            <w:pPr>
              <w:spacing w:after="20"/>
              <w:ind w:left="20"/>
              <w:jc w:val="both"/>
            </w:pPr>
            <w:r>
              <w:rPr>
                <w:rFonts w:ascii="Times New Roman"/>
                <w:b w:val="false"/>
                <w:i w:val="false"/>
                <w:color w:val="000000"/>
                <w:sz w:val="20"/>
              </w:rPr>
              <w:t>
15,0-18,0</w:t>
            </w:r>
          </w:p>
          <w:bookmarkEnd w:id="2174"/>
          <w:p>
            <w:pPr>
              <w:spacing w:after="20"/>
              <w:ind w:left="20"/>
              <w:jc w:val="both"/>
            </w:pPr>
            <w:r>
              <w:rPr>
                <w:rFonts w:ascii="Times New Roman"/>
                <w:b w:val="false"/>
                <w:i w:val="false"/>
                <w:color w:val="000000"/>
                <w:sz w:val="20"/>
              </w:rPr>
              <w:t>
20,0-25,0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75"/>
          <w:p>
            <w:pPr>
              <w:spacing w:after="20"/>
              <w:ind w:left="20"/>
              <w:jc w:val="both"/>
            </w:pPr>
            <w:r>
              <w:rPr>
                <w:rFonts w:ascii="Times New Roman"/>
                <w:b w:val="false"/>
                <w:i w:val="false"/>
                <w:color w:val="000000"/>
                <w:sz w:val="20"/>
              </w:rPr>
              <w:t>
6,0</w:t>
            </w:r>
          </w:p>
          <w:bookmarkEnd w:id="2175"/>
          <w:bookmarkStart w:name="z3418" w:id="2176"/>
          <w:p>
            <w:pPr>
              <w:spacing w:after="20"/>
              <w:ind w:left="20"/>
              <w:jc w:val="both"/>
            </w:pPr>
            <w:r>
              <w:rPr>
                <w:rFonts w:ascii="Times New Roman"/>
                <w:b w:val="false"/>
                <w:i w:val="false"/>
                <w:color w:val="000000"/>
                <w:sz w:val="20"/>
              </w:rPr>
              <w:t>
7,0</w:t>
            </w:r>
          </w:p>
          <w:bookmarkEnd w:id="2176"/>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177"/>
          <w:p>
            <w:pPr>
              <w:spacing w:after="20"/>
              <w:ind w:left="20"/>
              <w:jc w:val="both"/>
            </w:pPr>
            <w:r>
              <w:rPr>
                <w:rFonts w:ascii="Times New Roman"/>
                <w:b w:val="false"/>
                <w:i w:val="false"/>
                <w:color w:val="000000"/>
                <w:sz w:val="20"/>
              </w:rPr>
              <w:t>
3,6</w:t>
            </w:r>
          </w:p>
          <w:bookmarkEnd w:id="2177"/>
          <w:bookmarkStart w:name="z3420" w:id="2178"/>
          <w:p>
            <w:pPr>
              <w:spacing w:after="20"/>
              <w:ind w:left="20"/>
              <w:jc w:val="both"/>
            </w:pPr>
            <w:r>
              <w:rPr>
                <w:rFonts w:ascii="Times New Roman"/>
                <w:b w:val="false"/>
                <w:i w:val="false"/>
                <w:color w:val="000000"/>
                <w:sz w:val="20"/>
              </w:rPr>
              <w:t>
4,1</w:t>
            </w:r>
          </w:p>
          <w:bookmarkEnd w:id="2178"/>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79"/>
          <w:p>
            <w:pPr>
              <w:spacing w:after="20"/>
              <w:ind w:left="20"/>
              <w:jc w:val="both"/>
            </w:pPr>
            <w:r>
              <w:rPr>
                <w:rFonts w:ascii="Times New Roman"/>
                <w:b w:val="false"/>
                <w:i w:val="false"/>
                <w:color w:val="000000"/>
                <w:sz w:val="20"/>
              </w:rPr>
              <w:t>
1,6</w:t>
            </w:r>
          </w:p>
          <w:bookmarkEnd w:id="2179"/>
          <w:bookmarkStart w:name="z3422" w:id="2180"/>
          <w:p>
            <w:pPr>
              <w:spacing w:after="20"/>
              <w:ind w:left="20"/>
              <w:jc w:val="both"/>
            </w:pPr>
            <w:r>
              <w:rPr>
                <w:rFonts w:ascii="Times New Roman"/>
                <w:b w:val="false"/>
                <w:i w:val="false"/>
                <w:color w:val="000000"/>
                <w:sz w:val="20"/>
              </w:rPr>
              <w:t>
1,8</w:t>
            </w:r>
          </w:p>
          <w:bookmarkEnd w:id="2180"/>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181"/>
          <w:p>
            <w:pPr>
              <w:spacing w:after="20"/>
              <w:ind w:left="20"/>
              <w:jc w:val="both"/>
            </w:pPr>
            <w:r>
              <w:rPr>
                <w:rFonts w:ascii="Times New Roman"/>
                <w:b w:val="false"/>
                <w:i w:val="false"/>
                <w:color w:val="000000"/>
                <w:sz w:val="20"/>
              </w:rPr>
              <w:t>
0,94</w:t>
            </w:r>
          </w:p>
          <w:bookmarkEnd w:id="2181"/>
          <w:bookmarkStart w:name="z3424" w:id="2182"/>
          <w:p>
            <w:pPr>
              <w:spacing w:after="20"/>
              <w:ind w:left="20"/>
              <w:jc w:val="both"/>
            </w:pPr>
            <w:r>
              <w:rPr>
                <w:rFonts w:ascii="Times New Roman"/>
                <w:b w:val="false"/>
                <w:i w:val="false"/>
                <w:color w:val="000000"/>
                <w:sz w:val="20"/>
              </w:rPr>
              <w:t>
0,98</w:t>
            </w:r>
          </w:p>
          <w:bookmarkEnd w:id="2182"/>
          <w:p>
            <w:pPr>
              <w:spacing w:after="20"/>
              <w:ind w:left="20"/>
              <w:jc w:val="both"/>
            </w:pPr>
            <w:r>
              <w:rPr>
                <w:rFonts w:ascii="Times New Roman"/>
                <w:b w:val="false"/>
                <w:i w:val="false"/>
                <w:color w:val="000000"/>
                <w:sz w:val="20"/>
              </w:rPr>
              <w:t>
0,99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2183"/>
          <w:p>
            <w:pPr>
              <w:spacing w:after="20"/>
              <w:ind w:left="20"/>
              <w:jc w:val="both"/>
            </w:pPr>
            <w:r>
              <w:rPr>
                <w:rFonts w:ascii="Times New Roman"/>
                <w:b w:val="false"/>
                <w:i w:val="false"/>
                <w:color w:val="000000"/>
                <w:sz w:val="20"/>
              </w:rPr>
              <w:t>
0,050</w:t>
            </w:r>
          </w:p>
          <w:bookmarkEnd w:id="2183"/>
          <w:bookmarkStart w:name="z3426" w:id="2184"/>
          <w:p>
            <w:pPr>
              <w:spacing w:after="20"/>
              <w:ind w:left="20"/>
              <w:jc w:val="both"/>
            </w:pPr>
            <w:r>
              <w:rPr>
                <w:rFonts w:ascii="Times New Roman"/>
                <w:b w:val="false"/>
                <w:i w:val="false"/>
                <w:color w:val="000000"/>
                <w:sz w:val="20"/>
              </w:rPr>
              <w:t>
0,055</w:t>
            </w:r>
          </w:p>
          <w:bookmarkEnd w:id="2184"/>
          <w:p>
            <w:pPr>
              <w:spacing w:after="20"/>
              <w:ind w:left="20"/>
              <w:jc w:val="both"/>
            </w:pPr>
            <w:r>
              <w:rPr>
                <w:rFonts w:ascii="Times New Roman"/>
                <w:b w:val="false"/>
                <w:i w:val="false"/>
                <w:color w:val="000000"/>
                <w:sz w:val="20"/>
              </w:rPr>
              <w:t>
0,061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185"/>
          <w:p>
            <w:pPr>
              <w:spacing w:after="20"/>
              <w:ind w:left="20"/>
              <w:jc w:val="both"/>
            </w:pPr>
            <w:r>
              <w:rPr>
                <w:rFonts w:ascii="Times New Roman"/>
                <w:b w:val="false"/>
                <w:i w:val="false"/>
                <w:color w:val="000000"/>
                <w:sz w:val="20"/>
              </w:rPr>
              <w:t>
0,029</w:t>
            </w:r>
          </w:p>
          <w:bookmarkEnd w:id="2185"/>
          <w:bookmarkStart w:name="z3428" w:id="2186"/>
          <w:p>
            <w:pPr>
              <w:spacing w:after="20"/>
              <w:ind w:left="20"/>
              <w:jc w:val="both"/>
            </w:pPr>
            <w:r>
              <w:rPr>
                <w:rFonts w:ascii="Times New Roman"/>
                <w:b w:val="false"/>
                <w:i w:val="false"/>
                <w:color w:val="000000"/>
                <w:sz w:val="20"/>
              </w:rPr>
              <w:t>
0,030</w:t>
            </w:r>
          </w:p>
          <w:bookmarkEnd w:id="2186"/>
          <w:p>
            <w:pPr>
              <w:spacing w:after="20"/>
              <w:ind w:left="20"/>
              <w:jc w:val="both"/>
            </w:pPr>
            <w:r>
              <w:rPr>
                <w:rFonts w:ascii="Times New Roman"/>
                <w:b w:val="false"/>
                <w:i w:val="false"/>
                <w:color w:val="000000"/>
                <w:sz w:val="20"/>
              </w:rPr>
              <w:t>
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2187"/>
          <w:p>
            <w:pPr>
              <w:spacing w:after="20"/>
              <w:ind w:left="20"/>
              <w:jc w:val="both"/>
            </w:pPr>
            <w:r>
              <w:rPr>
                <w:rFonts w:ascii="Times New Roman"/>
                <w:b w:val="false"/>
                <w:i w:val="false"/>
                <w:color w:val="000000"/>
                <w:sz w:val="20"/>
              </w:rPr>
              <w:t>
0,35</w:t>
            </w:r>
          </w:p>
          <w:bookmarkEnd w:id="2187"/>
          <w:bookmarkStart w:name="z3430" w:id="2188"/>
          <w:p>
            <w:pPr>
              <w:spacing w:after="20"/>
              <w:ind w:left="20"/>
              <w:jc w:val="both"/>
            </w:pPr>
            <w:r>
              <w:rPr>
                <w:rFonts w:ascii="Times New Roman"/>
                <w:b w:val="false"/>
                <w:i w:val="false"/>
                <w:color w:val="000000"/>
                <w:sz w:val="20"/>
              </w:rPr>
              <w:t>
0,40</w:t>
            </w:r>
          </w:p>
          <w:bookmarkEnd w:id="2188"/>
          <w:p>
            <w:pPr>
              <w:spacing w:after="20"/>
              <w:ind w:left="20"/>
              <w:jc w:val="both"/>
            </w:pPr>
            <w:r>
              <w:rPr>
                <w:rFonts w:ascii="Times New Roman"/>
                <w:b w:val="false"/>
                <w:i w:val="false"/>
                <w:color w:val="000000"/>
                <w:sz w:val="20"/>
              </w:rPr>
              <w:t>
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89"/>
          <w:p>
            <w:pPr>
              <w:spacing w:after="20"/>
              <w:ind w:left="20"/>
              <w:jc w:val="both"/>
            </w:pPr>
            <w:r>
              <w:rPr>
                <w:rFonts w:ascii="Times New Roman"/>
                <w:b w:val="false"/>
                <w:i w:val="false"/>
                <w:color w:val="000000"/>
                <w:sz w:val="20"/>
              </w:rPr>
              <w:t>
0,17</w:t>
            </w:r>
          </w:p>
          <w:bookmarkEnd w:id="2189"/>
          <w:bookmarkStart w:name="z3432" w:id="2190"/>
          <w:p>
            <w:pPr>
              <w:spacing w:after="20"/>
              <w:ind w:left="20"/>
              <w:jc w:val="both"/>
            </w:pPr>
            <w:r>
              <w:rPr>
                <w:rFonts w:ascii="Times New Roman"/>
                <w:b w:val="false"/>
                <w:i w:val="false"/>
                <w:color w:val="000000"/>
                <w:sz w:val="20"/>
              </w:rPr>
              <w:t>
0,18</w:t>
            </w:r>
          </w:p>
          <w:bookmarkEnd w:id="2190"/>
          <w:p>
            <w:pPr>
              <w:spacing w:after="20"/>
              <w:ind w:left="20"/>
              <w:jc w:val="both"/>
            </w:pPr>
            <w:r>
              <w:rPr>
                <w:rFonts w:ascii="Times New Roman"/>
                <w:b w:val="false"/>
                <w:i w:val="false"/>
                <w:color w:val="000000"/>
                <w:sz w:val="20"/>
              </w:rPr>
              <w:t>
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3" w:id="2191"/>
          <w:p>
            <w:pPr>
              <w:spacing w:after="20"/>
              <w:ind w:left="20"/>
              <w:jc w:val="both"/>
            </w:pPr>
            <w:r>
              <w:rPr>
                <w:rFonts w:ascii="Times New Roman"/>
                <w:b w:val="false"/>
                <w:i w:val="false"/>
                <w:color w:val="000000"/>
                <w:sz w:val="20"/>
              </w:rPr>
              <w:t>
0,59</w:t>
            </w:r>
          </w:p>
          <w:bookmarkEnd w:id="2191"/>
          <w:bookmarkStart w:name="z3434" w:id="2192"/>
          <w:p>
            <w:pPr>
              <w:spacing w:after="20"/>
              <w:ind w:left="20"/>
              <w:jc w:val="both"/>
            </w:pPr>
            <w:r>
              <w:rPr>
                <w:rFonts w:ascii="Times New Roman"/>
                <w:b w:val="false"/>
                <w:i w:val="false"/>
                <w:color w:val="000000"/>
                <w:sz w:val="20"/>
              </w:rPr>
              <w:t>
0,64</w:t>
            </w:r>
          </w:p>
          <w:bookmarkEnd w:id="2192"/>
          <w:p>
            <w:pPr>
              <w:spacing w:after="20"/>
              <w:ind w:left="20"/>
              <w:jc w:val="both"/>
            </w:pPr>
            <w:r>
              <w:rPr>
                <w:rFonts w:ascii="Times New Roman"/>
                <w:b w:val="false"/>
                <w:i w:val="false"/>
                <w:color w:val="000000"/>
                <w:sz w:val="20"/>
              </w:rPr>
              <w:t>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193"/>
          <w:p>
            <w:pPr>
              <w:spacing w:after="20"/>
              <w:ind w:left="20"/>
              <w:jc w:val="both"/>
            </w:pPr>
            <w:r>
              <w:rPr>
                <w:rFonts w:ascii="Times New Roman"/>
                <w:b w:val="false"/>
                <w:i w:val="false"/>
                <w:color w:val="000000"/>
                <w:sz w:val="20"/>
              </w:rPr>
              <w:t>
0,26</w:t>
            </w:r>
          </w:p>
          <w:bookmarkEnd w:id="2193"/>
          <w:bookmarkStart w:name="z3436" w:id="2194"/>
          <w:p>
            <w:pPr>
              <w:spacing w:after="20"/>
              <w:ind w:left="20"/>
              <w:jc w:val="both"/>
            </w:pPr>
            <w:r>
              <w:rPr>
                <w:rFonts w:ascii="Times New Roman"/>
                <w:b w:val="false"/>
                <w:i w:val="false"/>
                <w:color w:val="000000"/>
                <w:sz w:val="20"/>
              </w:rPr>
              <w:t>
0,29</w:t>
            </w:r>
          </w:p>
          <w:bookmarkEnd w:id="2194"/>
          <w:p>
            <w:pPr>
              <w:spacing w:after="20"/>
              <w:ind w:left="20"/>
              <w:jc w:val="both"/>
            </w:pPr>
            <w:r>
              <w:rPr>
                <w:rFonts w:ascii="Times New Roman"/>
                <w:b w:val="false"/>
                <w:i w:val="false"/>
                <w:color w:val="000000"/>
                <w:sz w:val="20"/>
              </w:rPr>
              <w:t>
0,31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95"/>
          <w:p>
            <w:pPr>
              <w:spacing w:after="20"/>
              <w:ind w:left="20"/>
              <w:jc w:val="both"/>
            </w:pPr>
            <w:r>
              <w:rPr>
                <w:rFonts w:ascii="Times New Roman"/>
                <w:b w:val="false"/>
                <w:i w:val="false"/>
                <w:color w:val="000000"/>
                <w:sz w:val="20"/>
              </w:rPr>
              <w:t>
Решетки выбивные инерционные</w:t>
            </w:r>
          </w:p>
          <w:bookmarkEnd w:id="2195"/>
          <w:bookmarkStart w:name="z3438" w:id="2196"/>
          <w:p>
            <w:pPr>
              <w:spacing w:after="20"/>
              <w:ind w:left="20"/>
              <w:jc w:val="both"/>
            </w:pPr>
            <w:r>
              <w:rPr>
                <w:rFonts w:ascii="Times New Roman"/>
                <w:b w:val="false"/>
                <w:i w:val="false"/>
                <w:color w:val="000000"/>
                <w:sz w:val="20"/>
              </w:rPr>
              <w:t>
мод.31214</w:t>
            </w:r>
          </w:p>
          <w:bookmarkEnd w:id="2196"/>
          <w:bookmarkStart w:name="z3439" w:id="2197"/>
          <w:p>
            <w:pPr>
              <w:spacing w:after="20"/>
              <w:ind w:left="20"/>
              <w:jc w:val="both"/>
            </w:pPr>
            <w:r>
              <w:rPr>
                <w:rFonts w:ascii="Times New Roman"/>
                <w:b w:val="false"/>
                <w:i w:val="false"/>
                <w:color w:val="000000"/>
                <w:sz w:val="20"/>
              </w:rPr>
              <w:t>
То же мод. 31215</w:t>
            </w:r>
          </w:p>
          <w:bookmarkEnd w:id="2197"/>
          <w:bookmarkStart w:name="z3440" w:id="2198"/>
          <w:p>
            <w:pPr>
              <w:spacing w:after="20"/>
              <w:ind w:left="20"/>
              <w:jc w:val="both"/>
            </w:pPr>
            <w:r>
              <w:rPr>
                <w:rFonts w:ascii="Times New Roman"/>
                <w:b w:val="false"/>
                <w:i w:val="false"/>
                <w:color w:val="000000"/>
                <w:sz w:val="20"/>
              </w:rPr>
              <w:t>
Тоже мод. 31216</w:t>
            </w:r>
          </w:p>
          <w:bookmarkEnd w:id="2198"/>
          <w:bookmarkStart w:name="z3441" w:id="2199"/>
          <w:p>
            <w:pPr>
              <w:spacing w:after="20"/>
              <w:ind w:left="20"/>
              <w:jc w:val="both"/>
            </w:pPr>
            <w:r>
              <w:rPr>
                <w:rFonts w:ascii="Times New Roman"/>
                <w:b w:val="false"/>
                <w:i w:val="false"/>
                <w:color w:val="000000"/>
                <w:sz w:val="20"/>
              </w:rPr>
              <w:t>
То же мод.31217</w:t>
            </w:r>
          </w:p>
          <w:bookmarkEnd w:id="2199"/>
          <w:bookmarkStart w:name="z3442" w:id="2200"/>
          <w:p>
            <w:pPr>
              <w:spacing w:after="20"/>
              <w:ind w:left="20"/>
              <w:jc w:val="both"/>
            </w:pPr>
            <w:r>
              <w:rPr>
                <w:rFonts w:ascii="Times New Roman"/>
                <w:b w:val="false"/>
                <w:i w:val="false"/>
                <w:color w:val="000000"/>
                <w:sz w:val="20"/>
              </w:rPr>
              <w:t>
Тоже мод. 31218</w:t>
            </w:r>
          </w:p>
          <w:bookmarkEnd w:id="2200"/>
          <w:bookmarkStart w:name="z3443" w:id="2201"/>
          <w:p>
            <w:pPr>
              <w:spacing w:after="20"/>
              <w:ind w:left="20"/>
              <w:jc w:val="both"/>
            </w:pPr>
            <w:r>
              <w:rPr>
                <w:rFonts w:ascii="Times New Roman"/>
                <w:b w:val="false"/>
                <w:i w:val="false"/>
                <w:color w:val="000000"/>
                <w:sz w:val="20"/>
              </w:rPr>
              <w:t>
Тоже мод. 31219</w:t>
            </w:r>
          </w:p>
          <w:bookmarkEnd w:id="2201"/>
          <w:p>
            <w:pPr>
              <w:spacing w:after="20"/>
              <w:ind w:left="20"/>
              <w:jc w:val="both"/>
            </w:pPr>
            <w:r>
              <w:rPr>
                <w:rFonts w:ascii="Times New Roman"/>
                <w:b w:val="false"/>
                <w:i w:val="false"/>
                <w:color w:val="000000"/>
                <w:sz w:val="20"/>
              </w:rPr>
              <w:t>
То же мод. МР-120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202"/>
          <w:p>
            <w:pPr>
              <w:spacing w:after="20"/>
              <w:ind w:left="20"/>
              <w:jc w:val="both"/>
            </w:pPr>
            <w:r>
              <w:rPr>
                <w:rFonts w:ascii="Times New Roman"/>
                <w:b w:val="false"/>
                <w:i w:val="false"/>
                <w:color w:val="000000"/>
                <w:sz w:val="20"/>
              </w:rPr>
              <w:t>
25,0-26,0</w:t>
            </w:r>
          </w:p>
          <w:bookmarkEnd w:id="2202"/>
          <w:bookmarkStart w:name="z3445" w:id="2203"/>
          <w:p>
            <w:pPr>
              <w:spacing w:after="20"/>
              <w:ind w:left="20"/>
              <w:jc w:val="both"/>
            </w:pPr>
            <w:r>
              <w:rPr>
                <w:rFonts w:ascii="Times New Roman"/>
                <w:b w:val="false"/>
                <w:i w:val="false"/>
                <w:color w:val="000000"/>
                <w:sz w:val="20"/>
              </w:rPr>
              <w:t>
28,0-30,0</w:t>
            </w:r>
          </w:p>
          <w:bookmarkEnd w:id="2203"/>
          <w:bookmarkStart w:name="z3446" w:id="2204"/>
          <w:p>
            <w:pPr>
              <w:spacing w:after="20"/>
              <w:ind w:left="20"/>
              <w:jc w:val="both"/>
            </w:pPr>
            <w:r>
              <w:rPr>
                <w:rFonts w:ascii="Times New Roman"/>
                <w:b w:val="false"/>
                <w:i w:val="false"/>
                <w:color w:val="000000"/>
                <w:sz w:val="20"/>
              </w:rPr>
              <w:t>
30,0-35,0</w:t>
            </w:r>
          </w:p>
          <w:bookmarkEnd w:id="2204"/>
          <w:bookmarkStart w:name="z3447" w:id="2205"/>
          <w:p>
            <w:pPr>
              <w:spacing w:after="20"/>
              <w:ind w:left="20"/>
              <w:jc w:val="both"/>
            </w:pPr>
            <w:r>
              <w:rPr>
                <w:rFonts w:ascii="Times New Roman"/>
                <w:b w:val="false"/>
                <w:i w:val="false"/>
                <w:color w:val="000000"/>
                <w:sz w:val="20"/>
              </w:rPr>
              <w:t>
40,0-45,0</w:t>
            </w:r>
          </w:p>
          <w:bookmarkEnd w:id="2205"/>
          <w:bookmarkStart w:name="z3448" w:id="2206"/>
          <w:p>
            <w:pPr>
              <w:spacing w:after="20"/>
              <w:ind w:left="20"/>
              <w:jc w:val="both"/>
            </w:pPr>
            <w:r>
              <w:rPr>
                <w:rFonts w:ascii="Times New Roman"/>
                <w:b w:val="false"/>
                <w:i w:val="false"/>
                <w:color w:val="000000"/>
                <w:sz w:val="20"/>
              </w:rPr>
              <w:t>
55,0-60,0</w:t>
            </w:r>
          </w:p>
          <w:bookmarkEnd w:id="2206"/>
          <w:bookmarkStart w:name="z3449" w:id="2207"/>
          <w:p>
            <w:pPr>
              <w:spacing w:after="20"/>
              <w:ind w:left="20"/>
              <w:jc w:val="both"/>
            </w:pPr>
            <w:r>
              <w:rPr>
                <w:rFonts w:ascii="Times New Roman"/>
                <w:b w:val="false"/>
                <w:i w:val="false"/>
                <w:color w:val="000000"/>
                <w:sz w:val="20"/>
              </w:rPr>
              <w:t>
70,0-80,0</w:t>
            </w:r>
          </w:p>
          <w:bookmarkEnd w:id="2207"/>
          <w:p>
            <w:pPr>
              <w:spacing w:after="20"/>
              <w:ind w:left="20"/>
              <w:jc w:val="both"/>
            </w:pPr>
            <w:r>
              <w:rPr>
                <w:rFonts w:ascii="Times New Roman"/>
                <w:b w:val="false"/>
                <w:i w:val="false"/>
                <w:color w:val="000000"/>
                <w:sz w:val="20"/>
              </w:rPr>
              <w:t>
10,0-10,5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2208"/>
          <w:p>
            <w:pPr>
              <w:spacing w:after="20"/>
              <w:ind w:left="20"/>
              <w:jc w:val="both"/>
            </w:pPr>
            <w:r>
              <w:rPr>
                <w:rFonts w:ascii="Times New Roman"/>
                <w:b w:val="false"/>
                <w:i w:val="false"/>
                <w:color w:val="000000"/>
                <w:sz w:val="20"/>
              </w:rPr>
              <w:t>
12,0</w:t>
            </w:r>
          </w:p>
          <w:bookmarkEnd w:id="2208"/>
          <w:bookmarkStart w:name="z3451" w:id="2209"/>
          <w:p>
            <w:pPr>
              <w:spacing w:after="20"/>
              <w:ind w:left="20"/>
              <w:jc w:val="both"/>
            </w:pPr>
            <w:r>
              <w:rPr>
                <w:rFonts w:ascii="Times New Roman"/>
                <w:b w:val="false"/>
                <w:i w:val="false"/>
                <w:color w:val="000000"/>
                <w:sz w:val="20"/>
              </w:rPr>
              <w:t>
17,0</w:t>
            </w:r>
          </w:p>
          <w:bookmarkEnd w:id="2209"/>
          <w:bookmarkStart w:name="z3452" w:id="2210"/>
          <w:p>
            <w:pPr>
              <w:spacing w:after="20"/>
              <w:ind w:left="20"/>
              <w:jc w:val="both"/>
            </w:pPr>
            <w:r>
              <w:rPr>
                <w:rFonts w:ascii="Times New Roman"/>
                <w:b w:val="false"/>
                <w:i w:val="false"/>
                <w:color w:val="000000"/>
                <w:sz w:val="20"/>
              </w:rPr>
              <w:t>
25,5</w:t>
            </w:r>
          </w:p>
          <w:bookmarkEnd w:id="2210"/>
          <w:bookmarkStart w:name="z3453" w:id="2211"/>
          <w:p>
            <w:pPr>
              <w:spacing w:after="20"/>
              <w:ind w:left="20"/>
              <w:jc w:val="both"/>
            </w:pPr>
            <w:r>
              <w:rPr>
                <w:rFonts w:ascii="Times New Roman"/>
                <w:b w:val="false"/>
                <w:i w:val="false"/>
                <w:color w:val="000000"/>
                <w:sz w:val="20"/>
              </w:rPr>
              <w:t>
37,3</w:t>
            </w:r>
          </w:p>
          <w:bookmarkEnd w:id="2211"/>
          <w:bookmarkStart w:name="z3454" w:id="2212"/>
          <w:p>
            <w:pPr>
              <w:spacing w:after="20"/>
              <w:ind w:left="20"/>
              <w:jc w:val="both"/>
            </w:pPr>
            <w:r>
              <w:rPr>
                <w:rFonts w:ascii="Times New Roman"/>
                <w:b w:val="false"/>
                <w:i w:val="false"/>
                <w:color w:val="000000"/>
                <w:sz w:val="20"/>
              </w:rPr>
              <w:t>
55,0</w:t>
            </w:r>
          </w:p>
          <w:bookmarkEnd w:id="2212"/>
          <w:bookmarkStart w:name="z3455" w:id="2213"/>
          <w:p>
            <w:pPr>
              <w:spacing w:after="20"/>
              <w:ind w:left="20"/>
              <w:jc w:val="both"/>
            </w:pPr>
            <w:r>
              <w:rPr>
                <w:rFonts w:ascii="Times New Roman"/>
                <w:b w:val="false"/>
                <w:i w:val="false"/>
                <w:color w:val="000000"/>
                <w:sz w:val="20"/>
              </w:rPr>
              <w:t>
87,0</w:t>
            </w:r>
          </w:p>
          <w:bookmarkEnd w:id="2213"/>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214"/>
          <w:p>
            <w:pPr>
              <w:spacing w:after="20"/>
              <w:ind w:left="20"/>
              <w:jc w:val="both"/>
            </w:pPr>
            <w:r>
              <w:rPr>
                <w:rFonts w:ascii="Times New Roman"/>
                <w:b w:val="false"/>
                <w:i w:val="false"/>
                <w:color w:val="000000"/>
                <w:sz w:val="20"/>
              </w:rPr>
              <w:t>
5,5</w:t>
            </w:r>
          </w:p>
          <w:bookmarkEnd w:id="2214"/>
          <w:bookmarkStart w:name="z3457" w:id="2215"/>
          <w:p>
            <w:pPr>
              <w:spacing w:after="20"/>
              <w:ind w:left="20"/>
              <w:jc w:val="both"/>
            </w:pPr>
            <w:r>
              <w:rPr>
                <w:rFonts w:ascii="Times New Roman"/>
                <w:b w:val="false"/>
                <w:i w:val="false"/>
                <w:color w:val="000000"/>
                <w:sz w:val="20"/>
              </w:rPr>
              <w:t>
6,4</w:t>
            </w:r>
          </w:p>
          <w:bookmarkEnd w:id="2215"/>
          <w:bookmarkStart w:name="z3458" w:id="2216"/>
          <w:p>
            <w:pPr>
              <w:spacing w:after="20"/>
              <w:ind w:left="20"/>
              <w:jc w:val="both"/>
            </w:pPr>
            <w:r>
              <w:rPr>
                <w:rFonts w:ascii="Times New Roman"/>
                <w:b w:val="false"/>
                <w:i w:val="false"/>
                <w:color w:val="000000"/>
                <w:sz w:val="20"/>
              </w:rPr>
              <w:t>
7,8</w:t>
            </w:r>
          </w:p>
          <w:bookmarkEnd w:id="2216"/>
          <w:bookmarkStart w:name="z3459" w:id="2217"/>
          <w:p>
            <w:pPr>
              <w:spacing w:after="20"/>
              <w:ind w:left="20"/>
              <w:jc w:val="both"/>
            </w:pPr>
            <w:r>
              <w:rPr>
                <w:rFonts w:ascii="Times New Roman"/>
                <w:b w:val="false"/>
                <w:i w:val="false"/>
                <w:color w:val="000000"/>
                <w:sz w:val="20"/>
              </w:rPr>
              <w:t>
9,6</w:t>
            </w:r>
          </w:p>
          <w:bookmarkEnd w:id="2217"/>
          <w:bookmarkStart w:name="z3460" w:id="2218"/>
          <w:p>
            <w:pPr>
              <w:spacing w:after="20"/>
              <w:ind w:left="20"/>
              <w:jc w:val="both"/>
            </w:pPr>
            <w:r>
              <w:rPr>
                <w:rFonts w:ascii="Times New Roman"/>
                <w:b w:val="false"/>
                <w:i w:val="false"/>
                <w:color w:val="000000"/>
                <w:sz w:val="20"/>
              </w:rPr>
              <w:t>
10,7</w:t>
            </w:r>
          </w:p>
          <w:bookmarkEnd w:id="2218"/>
          <w:bookmarkStart w:name="z3461" w:id="2219"/>
          <w:p>
            <w:pPr>
              <w:spacing w:after="20"/>
              <w:ind w:left="20"/>
              <w:jc w:val="both"/>
            </w:pPr>
            <w:r>
              <w:rPr>
                <w:rFonts w:ascii="Times New Roman"/>
                <w:b w:val="false"/>
                <w:i w:val="false"/>
                <w:color w:val="000000"/>
                <w:sz w:val="20"/>
              </w:rPr>
              <w:t>
11,8</w:t>
            </w:r>
          </w:p>
          <w:bookmarkEnd w:id="2219"/>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2220"/>
          <w:p>
            <w:pPr>
              <w:spacing w:after="20"/>
              <w:ind w:left="20"/>
              <w:jc w:val="both"/>
            </w:pPr>
            <w:r>
              <w:rPr>
                <w:rFonts w:ascii="Times New Roman"/>
                <w:b w:val="false"/>
                <w:i w:val="false"/>
                <w:color w:val="000000"/>
                <w:sz w:val="20"/>
              </w:rPr>
              <w:t>
2,2</w:t>
            </w:r>
          </w:p>
          <w:bookmarkEnd w:id="2220"/>
          <w:bookmarkStart w:name="z3463" w:id="2221"/>
          <w:p>
            <w:pPr>
              <w:spacing w:after="20"/>
              <w:ind w:left="20"/>
              <w:jc w:val="both"/>
            </w:pPr>
            <w:r>
              <w:rPr>
                <w:rFonts w:ascii="Times New Roman"/>
                <w:b w:val="false"/>
                <w:i w:val="false"/>
                <w:color w:val="000000"/>
                <w:sz w:val="20"/>
              </w:rPr>
              <w:t>
2,7</w:t>
            </w:r>
          </w:p>
          <w:bookmarkEnd w:id="2221"/>
          <w:bookmarkStart w:name="z3464" w:id="2222"/>
          <w:p>
            <w:pPr>
              <w:spacing w:after="20"/>
              <w:ind w:left="20"/>
              <w:jc w:val="both"/>
            </w:pPr>
            <w:r>
              <w:rPr>
                <w:rFonts w:ascii="Times New Roman"/>
                <w:b w:val="false"/>
                <w:i w:val="false"/>
                <w:color w:val="000000"/>
                <w:sz w:val="20"/>
              </w:rPr>
              <w:t>
3,4</w:t>
            </w:r>
          </w:p>
          <w:bookmarkEnd w:id="2222"/>
          <w:bookmarkStart w:name="z3465" w:id="2223"/>
          <w:p>
            <w:pPr>
              <w:spacing w:after="20"/>
              <w:ind w:left="20"/>
              <w:jc w:val="both"/>
            </w:pPr>
            <w:r>
              <w:rPr>
                <w:rFonts w:ascii="Times New Roman"/>
                <w:b w:val="false"/>
                <w:i w:val="false"/>
                <w:color w:val="000000"/>
                <w:sz w:val="20"/>
              </w:rPr>
              <w:t>
4,6</w:t>
            </w:r>
          </w:p>
          <w:bookmarkEnd w:id="2223"/>
          <w:bookmarkStart w:name="z3466" w:id="2224"/>
          <w:p>
            <w:pPr>
              <w:spacing w:after="20"/>
              <w:ind w:left="20"/>
              <w:jc w:val="both"/>
            </w:pPr>
            <w:r>
              <w:rPr>
                <w:rFonts w:ascii="Times New Roman"/>
                <w:b w:val="false"/>
                <w:i w:val="false"/>
                <w:color w:val="000000"/>
                <w:sz w:val="20"/>
              </w:rPr>
              <w:t>
6,3</w:t>
            </w:r>
          </w:p>
          <w:bookmarkEnd w:id="2224"/>
          <w:bookmarkStart w:name="z3467" w:id="2225"/>
          <w:p>
            <w:pPr>
              <w:spacing w:after="20"/>
              <w:ind w:left="20"/>
              <w:jc w:val="both"/>
            </w:pPr>
            <w:r>
              <w:rPr>
                <w:rFonts w:ascii="Times New Roman"/>
                <w:b w:val="false"/>
                <w:i w:val="false"/>
                <w:color w:val="000000"/>
                <w:sz w:val="20"/>
              </w:rPr>
              <w:t>
9,3</w:t>
            </w:r>
          </w:p>
          <w:bookmarkEnd w:id="2225"/>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2226"/>
          <w:p>
            <w:pPr>
              <w:spacing w:after="20"/>
              <w:ind w:left="20"/>
              <w:jc w:val="both"/>
            </w:pPr>
            <w:r>
              <w:rPr>
                <w:rFonts w:ascii="Times New Roman"/>
                <w:b w:val="false"/>
                <w:i w:val="false"/>
                <w:color w:val="000000"/>
                <w:sz w:val="20"/>
              </w:rPr>
              <w:t>
1,02</w:t>
            </w:r>
          </w:p>
          <w:bookmarkEnd w:id="2226"/>
          <w:bookmarkStart w:name="z3469" w:id="2227"/>
          <w:p>
            <w:pPr>
              <w:spacing w:after="20"/>
              <w:ind w:left="20"/>
              <w:jc w:val="both"/>
            </w:pPr>
            <w:r>
              <w:rPr>
                <w:rFonts w:ascii="Times New Roman"/>
                <w:b w:val="false"/>
                <w:i w:val="false"/>
                <w:color w:val="000000"/>
                <w:sz w:val="20"/>
              </w:rPr>
              <w:t>
1,05</w:t>
            </w:r>
          </w:p>
          <w:bookmarkEnd w:id="2227"/>
          <w:bookmarkStart w:name="z3470" w:id="2228"/>
          <w:p>
            <w:pPr>
              <w:spacing w:after="20"/>
              <w:ind w:left="20"/>
              <w:jc w:val="both"/>
            </w:pPr>
            <w:r>
              <w:rPr>
                <w:rFonts w:ascii="Times New Roman"/>
                <w:b w:val="false"/>
                <w:i w:val="false"/>
                <w:color w:val="000000"/>
                <w:sz w:val="20"/>
              </w:rPr>
              <w:t>
1,11</w:t>
            </w:r>
          </w:p>
          <w:bookmarkEnd w:id="2228"/>
          <w:bookmarkStart w:name="z3471" w:id="2229"/>
          <w:p>
            <w:pPr>
              <w:spacing w:after="20"/>
              <w:ind w:left="20"/>
              <w:jc w:val="both"/>
            </w:pPr>
            <w:r>
              <w:rPr>
                <w:rFonts w:ascii="Times New Roman"/>
                <w:b w:val="false"/>
                <w:i w:val="false"/>
                <w:color w:val="000000"/>
                <w:sz w:val="20"/>
              </w:rPr>
              <w:t>
1,21</w:t>
            </w:r>
          </w:p>
          <w:bookmarkEnd w:id="2229"/>
          <w:bookmarkStart w:name="z3472" w:id="2230"/>
          <w:p>
            <w:pPr>
              <w:spacing w:after="20"/>
              <w:ind w:left="20"/>
              <w:jc w:val="both"/>
            </w:pPr>
            <w:r>
              <w:rPr>
                <w:rFonts w:ascii="Times New Roman"/>
                <w:b w:val="false"/>
                <w:i w:val="false"/>
                <w:color w:val="000000"/>
                <w:sz w:val="20"/>
              </w:rPr>
              <w:t>
1,37</w:t>
            </w:r>
          </w:p>
          <w:bookmarkEnd w:id="2230"/>
          <w:bookmarkStart w:name="z3473" w:id="2231"/>
          <w:p>
            <w:pPr>
              <w:spacing w:after="20"/>
              <w:ind w:left="20"/>
              <w:jc w:val="both"/>
            </w:pPr>
            <w:r>
              <w:rPr>
                <w:rFonts w:ascii="Times New Roman"/>
                <w:b w:val="false"/>
                <w:i w:val="false"/>
                <w:color w:val="000000"/>
                <w:sz w:val="20"/>
              </w:rPr>
              <w:t>
1,63</w:t>
            </w:r>
          </w:p>
          <w:bookmarkEnd w:id="2231"/>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232"/>
          <w:p>
            <w:pPr>
              <w:spacing w:after="20"/>
              <w:ind w:left="20"/>
              <w:jc w:val="both"/>
            </w:pPr>
            <w:r>
              <w:rPr>
                <w:rFonts w:ascii="Times New Roman"/>
                <w:b w:val="false"/>
                <w:i w:val="false"/>
                <w:color w:val="000000"/>
                <w:sz w:val="20"/>
              </w:rPr>
              <w:t>
0,065</w:t>
            </w:r>
          </w:p>
          <w:bookmarkEnd w:id="2232"/>
          <w:bookmarkStart w:name="z3475" w:id="2233"/>
          <w:p>
            <w:pPr>
              <w:spacing w:after="20"/>
              <w:ind w:left="20"/>
              <w:jc w:val="both"/>
            </w:pPr>
            <w:r>
              <w:rPr>
                <w:rFonts w:ascii="Times New Roman"/>
                <w:b w:val="false"/>
                <w:i w:val="false"/>
                <w:color w:val="000000"/>
                <w:sz w:val="20"/>
              </w:rPr>
              <w:t>
0,085</w:t>
            </w:r>
          </w:p>
          <w:bookmarkEnd w:id="2233"/>
          <w:bookmarkStart w:name="z3476" w:id="2234"/>
          <w:p>
            <w:pPr>
              <w:spacing w:after="20"/>
              <w:ind w:left="20"/>
              <w:jc w:val="both"/>
            </w:pPr>
            <w:r>
              <w:rPr>
                <w:rFonts w:ascii="Times New Roman"/>
                <w:b w:val="false"/>
                <w:i w:val="false"/>
                <w:color w:val="000000"/>
                <w:sz w:val="20"/>
              </w:rPr>
              <w:t>
0,108</w:t>
            </w:r>
          </w:p>
          <w:bookmarkEnd w:id="2234"/>
          <w:bookmarkStart w:name="z3477" w:id="2235"/>
          <w:p>
            <w:pPr>
              <w:spacing w:after="20"/>
              <w:ind w:left="20"/>
              <w:jc w:val="both"/>
            </w:pPr>
            <w:r>
              <w:rPr>
                <w:rFonts w:ascii="Times New Roman"/>
                <w:b w:val="false"/>
                <w:i w:val="false"/>
                <w:color w:val="000000"/>
                <w:sz w:val="20"/>
              </w:rPr>
              <w:t>
0,144</w:t>
            </w:r>
          </w:p>
          <w:bookmarkEnd w:id="2235"/>
          <w:bookmarkStart w:name="z3478" w:id="2236"/>
          <w:p>
            <w:pPr>
              <w:spacing w:after="20"/>
              <w:ind w:left="20"/>
              <w:jc w:val="both"/>
            </w:pPr>
            <w:r>
              <w:rPr>
                <w:rFonts w:ascii="Times New Roman"/>
                <w:b w:val="false"/>
                <w:i w:val="false"/>
                <w:color w:val="000000"/>
                <w:sz w:val="20"/>
              </w:rPr>
              <w:t>
0,206</w:t>
            </w:r>
          </w:p>
          <w:bookmarkEnd w:id="2236"/>
          <w:bookmarkStart w:name="z3479" w:id="2237"/>
          <w:p>
            <w:pPr>
              <w:spacing w:after="20"/>
              <w:ind w:left="20"/>
              <w:jc w:val="both"/>
            </w:pPr>
            <w:r>
              <w:rPr>
                <w:rFonts w:ascii="Times New Roman"/>
                <w:b w:val="false"/>
                <w:i w:val="false"/>
                <w:color w:val="000000"/>
                <w:sz w:val="20"/>
              </w:rPr>
              <w:t>
0,311</w:t>
            </w:r>
          </w:p>
          <w:bookmarkEnd w:id="2237"/>
          <w:p>
            <w:pPr>
              <w:spacing w:after="20"/>
              <w:ind w:left="20"/>
              <w:jc w:val="both"/>
            </w:pPr>
            <w:r>
              <w:rPr>
                <w:rFonts w:ascii="Times New Roman"/>
                <w:b w:val="false"/>
                <w:i w:val="false"/>
                <w:color w:val="000000"/>
                <w:sz w:val="20"/>
              </w:rPr>
              <w:t>
0,091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238"/>
          <w:p>
            <w:pPr>
              <w:spacing w:after="20"/>
              <w:ind w:left="20"/>
              <w:jc w:val="both"/>
            </w:pPr>
            <w:r>
              <w:rPr>
                <w:rFonts w:ascii="Times New Roman"/>
                <w:b w:val="false"/>
                <w:i w:val="false"/>
                <w:color w:val="000000"/>
                <w:sz w:val="20"/>
              </w:rPr>
              <w:t>
0,031</w:t>
            </w:r>
          </w:p>
          <w:bookmarkEnd w:id="2238"/>
          <w:bookmarkStart w:name="z3481" w:id="2239"/>
          <w:p>
            <w:pPr>
              <w:spacing w:after="20"/>
              <w:ind w:left="20"/>
              <w:jc w:val="both"/>
            </w:pPr>
            <w:r>
              <w:rPr>
                <w:rFonts w:ascii="Times New Roman"/>
                <w:b w:val="false"/>
                <w:i w:val="false"/>
                <w:color w:val="000000"/>
                <w:sz w:val="20"/>
              </w:rPr>
              <w:t>
0,031</w:t>
            </w:r>
          </w:p>
          <w:bookmarkEnd w:id="2239"/>
          <w:bookmarkStart w:name="z3482" w:id="2240"/>
          <w:p>
            <w:pPr>
              <w:spacing w:after="20"/>
              <w:ind w:left="20"/>
              <w:jc w:val="both"/>
            </w:pPr>
            <w:r>
              <w:rPr>
                <w:rFonts w:ascii="Times New Roman"/>
                <w:b w:val="false"/>
                <w:i w:val="false"/>
                <w:color w:val="000000"/>
                <w:sz w:val="20"/>
              </w:rPr>
              <w:t>
0,032</w:t>
            </w:r>
          </w:p>
          <w:bookmarkEnd w:id="2240"/>
          <w:bookmarkStart w:name="z3483" w:id="2241"/>
          <w:p>
            <w:pPr>
              <w:spacing w:after="20"/>
              <w:ind w:left="20"/>
              <w:jc w:val="both"/>
            </w:pPr>
            <w:r>
              <w:rPr>
                <w:rFonts w:ascii="Times New Roman"/>
                <w:b w:val="false"/>
                <w:i w:val="false"/>
                <w:color w:val="000000"/>
                <w:sz w:val="20"/>
              </w:rPr>
              <w:t>
0,035</w:t>
            </w:r>
          </w:p>
          <w:bookmarkEnd w:id="2241"/>
          <w:bookmarkStart w:name="z3484" w:id="2242"/>
          <w:p>
            <w:pPr>
              <w:spacing w:after="20"/>
              <w:ind w:left="20"/>
              <w:jc w:val="both"/>
            </w:pPr>
            <w:r>
              <w:rPr>
                <w:rFonts w:ascii="Times New Roman"/>
                <w:b w:val="false"/>
                <w:i w:val="false"/>
                <w:color w:val="000000"/>
                <w:sz w:val="20"/>
              </w:rPr>
              <w:t>
0,037</w:t>
            </w:r>
          </w:p>
          <w:bookmarkEnd w:id="2242"/>
          <w:bookmarkStart w:name="z3485" w:id="2243"/>
          <w:p>
            <w:pPr>
              <w:spacing w:after="20"/>
              <w:ind w:left="20"/>
              <w:jc w:val="both"/>
            </w:pPr>
            <w:r>
              <w:rPr>
                <w:rFonts w:ascii="Times New Roman"/>
                <w:b w:val="false"/>
                <w:i w:val="false"/>
                <w:color w:val="000000"/>
                <w:sz w:val="20"/>
              </w:rPr>
              <w:t>
0,042</w:t>
            </w:r>
          </w:p>
          <w:bookmarkEnd w:id="2243"/>
          <w:p>
            <w:pPr>
              <w:spacing w:after="20"/>
              <w:ind w:left="20"/>
              <w:jc w:val="both"/>
            </w:pPr>
            <w:r>
              <w:rPr>
                <w:rFonts w:ascii="Times New Roman"/>
                <w:b w:val="false"/>
                <w:i w:val="false"/>
                <w:color w:val="000000"/>
                <w:sz w:val="20"/>
              </w:rPr>
              <w:t>
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244"/>
          <w:p>
            <w:pPr>
              <w:spacing w:after="20"/>
              <w:ind w:left="20"/>
              <w:jc w:val="both"/>
            </w:pPr>
            <w:r>
              <w:rPr>
                <w:rFonts w:ascii="Times New Roman"/>
                <w:b w:val="false"/>
                <w:i w:val="false"/>
                <w:color w:val="000000"/>
                <w:sz w:val="20"/>
              </w:rPr>
              <w:t>
0,51</w:t>
            </w:r>
          </w:p>
          <w:bookmarkEnd w:id="2244"/>
          <w:bookmarkStart w:name="z3487" w:id="2245"/>
          <w:p>
            <w:pPr>
              <w:spacing w:after="20"/>
              <w:ind w:left="20"/>
              <w:jc w:val="both"/>
            </w:pPr>
            <w:r>
              <w:rPr>
                <w:rFonts w:ascii="Times New Roman"/>
                <w:b w:val="false"/>
                <w:i w:val="false"/>
                <w:color w:val="000000"/>
                <w:sz w:val="20"/>
              </w:rPr>
              <w:t>
0,60</w:t>
            </w:r>
          </w:p>
          <w:bookmarkEnd w:id="2245"/>
          <w:bookmarkStart w:name="z3488" w:id="2246"/>
          <w:p>
            <w:pPr>
              <w:spacing w:after="20"/>
              <w:ind w:left="20"/>
              <w:jc w:val="both"/>
            </w:pPr>
            <w:r>
              <w:rPr>
                <w:rFonts w:ascii="Times New Roman"/>
                <w:b w:val="false"/>
                <w:i w:val="false"/>
                <w:color w:val="000000"/>
                <w:sz w:val="20"/>
              </w:rPr>
              <w:t>
0,74</w:t>
            </w:r>
          </w:p>
          <w:bookmarkEnd w:id="2246"/>
          <w:bookmarkStart w:name="z3489" w:id="2247"/>
          <w:p>
            <w:pPr>
              <w:spacing w:after="20"/>
              <w:ind w:left="20"/>
              <w:jc w:val="both"/>
            </w:pPr>
            <w:r>
              <w:rPr>
                <w:rFonts w:ascii="Times New Roman"/>
                <w:b w:val="false"/>
                <w:i w:val="false"/>
                <w:color w:val="000000"/>
                <w:sz w:val="20"/>
              </w:rPr>
              <w:t>
0,99</w:t>
            </w:r>
          </w:p>
          <w:bookmarkEnd w:id="2247"/>
          <w:bookmarkStart w:name="z3490" w:id="2248"/>
          <w:p>
            <w:pPr>
              <w:spacing w:after="20"/>
              <w:ind w:left="20"/>
              <w:jc w:val="both"/>
            </w:pPr>
            <w:r>
              <w:rPr>
                <w:rFonts w:ascii="Times New Roman"/>
                <w:b w:val="false"/>
                <w:i w:val="false"/>
                <w:color w:val="000000"/>
                <w:sz w:val="20"/>
              </w:rPr>
              <w:t>
1,67</w:t>
            </w:r>
          </w:p>
          <w:bookmarkEnd w:id="2248"/>
          <w:bookmarkStart w:name="z3491" w:id="2249"/>
          <w:p>
            <w:pPr>
              <w:spacing w:after="20"/>
              <w:ind w:left="20"/>
              <w:jc w:val="both"/>
            </w:pPr>
            <w:r>
              <w:rPr>
                <w:rFonts w:ascii="Times New Roman"/>
                <w:b w:val="false"/>
                <w:i w:val="false"/>
                <w:color w:val="000000"/>
                <w:sz w:val="20"/>
              </w:rPr>
              <w:t>
1,98</w:t>
            </w:r>
          </w:p>
          <w:bookmarkEnd w:id="2249"/>
          <w:p>
            <w:pPr>
              <w:spacing w:after="20"/>
              <w:ind w:left="20"/>
              <w:jc w:val="both"/>
            </w:pPr>
            <w:r>
              <w:rPr>
                <w:rFonts w:ascii="Times New Roman"/>
                <w:b w:val="false"/>
                <w:i w:val="false"/>
                <w:color w:val="000000"/>
                <w:sz w:val="20"/>
              </w:rPr>
              <w:t>
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250"/>
          <w:p>
            <w:pPr>
              <w:spacing w:after="20"/>
              <w:ind w:left="20"/>
              <w:jc w:val="both"/>
            </w:pPr>
            <w:r>
              <w:rPr>
                <w:rFonts w:ascii="Times New Roman"/>
                <w:b w:val="false"/>
                <w:i w:val="false"/>
                <w:color w:val="000000"/>
                <w:sz w:val="20"/>
              </w:rPr>
              <w:t>
0,19</w:t>
            </w:r>
          </w:p>
          <w:bookmarkEnd w:id="2250"/>
          <w:bookmarkStart w:name="z3493" w:id="2251"/>
          <w:p>
            <w:pPr>
              <w:spacing w:after="20"/>
              <w:ind w:left="20"/>
              <w:jc w:val="both"/>
            </w:pPr>
            <w:r>
              <w:rPr>
                <w:rFonts w:ascii="Times New Roman"/>
                <w:b w:val="false"/>
                <w:i w:val="false"/>
                <w:color w:val="000000"/>
                <w:sz w:val="20"/>
              </w:rPr>
              <w:t>
0,20</w:t>
            </w:r>
          </w:p>
          <w:bookmarkEnd w:id="2251"/>
          <w:bookmarkStart w:name="z3494" w:id="2252"/>
          <w:p>
            <w:pPr>
              <w:spacing w:after="20"/>
              <w:ind w:left="20"/>
              <w:jc w:val="both"/>
            </w:pPr>
            <w:r>
              <w:rPr>
                <w:rFonts w:ascii="Times New Roman"/>
                <w:b w:val="false"/>
                <w:i w:val="false"/>
                <w:color w:val="000000"/>
                <w:sz w:val="20"/>
              </w:rPr>
              <w:t>
0,21</w:t>
            </w:r>
          </w:p>
          <w:bookmarkEnd w:id="2252"/>
          <w:bookmarkStart w:name="z3495" w:id="2253"/>
          <w:p>
            <w:pPr>
              <w:spacing w:after="20"/>
              <w:ind w:left="20"/>
              <w:jc w:val="both"/>
            </w:pPr>
            <w:r>
              <w:rPr>
                <w:rFonts w:ascii="Times New Roman"/>
                <w:b w:val="false"/>
                <w:i w:val="false"/>
                <w:color w:val="000000"/>
                <w:sz w:val="20"/>
              </w:rPr>
              <w:t>
0,24</w:t>
            </w:r>
          </w:p>
          <w:bookmarkEnd w:id="2253"/>
          <w:bookmarkStart w:name="z3496" w:id="2254"/>
          <w:p>
            <w:pPr>
              <w:spacing w:after="20"/>
              <w:ind w:left="20"/>
              <w:jc w:val="both"/>
            </w:pPr>
            <w:r>
              <w:rPr>
                <w:rFonts w:ascii="Times New Roman"/>
                <w:b w:val="false"/>
                <w:i w:val="false"/>
                <w:color w:val="000000"/>
                <w:sz w:val="20"/>
              </w:rPr>
              <w:t>
0,25</w:t>
            </w:r>
          </w:p>
          <w:bookmarkEnd w:id="2254"/>
          <w:bookmarkStart w:name="z3497" w:id="2255"/>
          <w:p>
            <w:pPr>
              <w:spacing w:after="20"/>
              <w:ind w:left="20"/>
              <w:jc w:val="both"/>
            </w:pPr>
            <w:r>
              <w:rPr>
                <w:rFonts w:ascii="Times New Roman"/>
                <w:b w:val="false"/>
                <w:i w:val="false"/>
                <w:color w:val="000000"/>
                <w:sz w:val="20"/>
              </w:rPr>
              <w:t>
0,34</w:t>
            </w:r>
          </w:p>
          <w:bookmarkEnd w:id="2255"/>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2256"/>
          <w:p>
            <w:pPr>
              <w:spacing w:after="20"/>
              <w:ind w:left="20"/>
              <w:jc w:val="both"/>
            </w:pPr>
            <w:r>
              <w:rPr>
                <w:rFonts w:ascii="Times New Roman"/>
                <w:b w:val="false"/>
                <w:i w:val="false"/>
                <w:color w:val="000000"/>
                <w:sz w:val="20"/>
              </w:rPr>
              <w:t>
0,86</w:t>
            </w:r>
          </w:p>
          <w:bookmarkEnd w:id="2256"/>
          <w:bookmarkStart w:name="z3499" w:id="2257"/>
          <w:p>
            <w:pPr>
              <w:spacing w:after="20"/>
              <w:ind w:left="20"/>
              <w:jc w:val="both"/>
            </w:pPr>
            <w:r>
              <w:rPr>
                <w:rFonts w:ascii="Times New Roman"/>
                <w:b w:val="false"/>
                <w:i w:val="false"/>
                <w:color w:val="000000"/>
                <w:sz w:val="20"/>
              </w:rPr>
              <w:t>
1,11</w:t>
            </w:r>
          </w:p>
          <w:bookmarkEnd w:id="2257"/>
          <w:bookmarkStart w:name="z3500" w:id="2258"/>
          <w:p>
            <w:pPr>
              <w:spacing w:after="20"/>
              <w:ind w:left="20"/>
              <w:jc w:val="both"/>
            </w:pPr>
            <w:r>
              <w:rPr>
                <w:rFonts w:ascii="Times New Roman"/>
                <w:b w:val="false"/>
                <w:i w:val="false"/>
                <w:color w:val="000000"/>
                <w:sz w:val="20"/>
              </w:rPr>
              <w:t>
1,42</w:t>
            </w:r>
          </w:p>
          <w:bookmarkEnd w:id="2258"/>
          <w:bookmarkStart w:name="z3501" w:id="2259"/>
          <w:p>
            <w:pPr>
              <w:spacing w:after="20"/>
              <w:ind w:left="20"/>
              <w:jc w:val="both"/>
            </w:pPr>
            <w:r>
              <w:rPr>
                <w:rFonts w:ascii="Times New Roman"/>
                <w:b w:val="false"/>
                <w:i w:val="false"/>
                <w:color w:val="000000"/>
                <w:sz w:val="20"/>
              </w:rPr>
              <w:t>
2,65</w:t>
            </w:r>
          </w:p>
          <w:bookmarkEnd w:id="2259"/>
          <w:bookmarkStart w:name="z3502" w:id="2260"/>
          <w:p>
            <w:pPr>
              <w:spacing w:after="20"/>
              <w:ind w:left="20"/>
              <w:jc w:val="both"/>
            </w:pPr>
            <w:r>
              <w:rPr>
                <w:rFonts w:ascii="Times New Roman"/>
                <w:b w:val="false"/>
                <w:i w:val="false"/>
                <w:color w:val="000000"/>
                <w:sz w:val="20"/>
              </w:rPr>
              <w:t>
2,85</w:t>
            </w:r>
          </w:p>
          <w:bookmarkEnd w:id="2260"/>
          <w:bookmarkStart w:name="z3503" w:id="2261"/>
          <w:p>
            <w:pPr>
              <w:spacing w:after="20"/>
              <w:ind w:left="20"/>
              <w:jc w:val="both"/>
            </w:pPr>
            <w:r>
              <w:rPr>
                <w:rFonts w:ascii="Times New Roman"/>
                <w:b w:val="false"/>
                <w:i w:val="false"/>
                <w:color w:val="000000"/>
                <w:sz w:val="20"/>
              </w:rPr>
              <w:t>
4,31</w:t>
            </w:r>
          </w:p>
          <w:bookmarkEnd w:id="2261"/>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4" w:id="2262"/>
    <w:p>
      <w:pPr>
        <w:spacing w:after="0"/>
        <w:ind w:left="0"/>
        <w:jc w:val="both"/>
      </w:pPr>
      <w:r>
        <w:rPr>
          <w:rFonts w:ascii="Times New Roman"/>
          <w:b w:val="false"/>
          <w:i w:val="false"/>
          <w:color w:val="000000"/>
          <w:sz w:val="28"/>
        </w:rPr>
        <w:t>
      Таблица 24</w:t>
      </w:r>
    </w:p>
    <w:bookmarkEnd w:id="2262"/>
    <w:bookmarkStart w:name="z3504" w:id="2263"/>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вредных веществ процессами и оборудованием термических цехов</w:t>
      </w:r>
    </w:p>
    <w:bookmarkEnd w:id="2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64"/>
          <w:p>
            <w:pPr>
              <w:spacing w:after="20"/>
              <w:ind w:left="20"/>
              <w:jc w:val="both"/>
            </w:pPr>
            <w:r>
              <w:rPr>
                <w:rFonts w:ascii="Times New Roman"/>
                <w:b w:val="false"/>
                <w:i w:val="false"/>
                <w:color w:val="000000"/>
                <w:sz w:val="20"/>
              </w:rPr>
              <w:t>
Процесс, оборудование</w:t>
            </w:r>
          </w:p>
          <w:bookmarkEnd w:id="22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вредных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265"/>
          <w:p>
            <w:pPr>
              <w:spacing w:after="20"/>
              <w:ind w:left="20"/>
              <w:jc w:val="both"/>
            </w:pPr>
            <w:r>
              <w:rPr>
                <w:rFonts w:ascii="Times New Roman"/>
                <w:b w:val="false"/>
                <w:i w:val="false"/>
                <w:color w:val="000000"/>
                <w:sz w:val="20"/>
              </w:rPr>
              <w:t>
1. Соляные ванны</w:t>
            </w:r>
          </w:p>
          <w:bookmarkEnd w:id="2265"/>
          <w:bookmarkStart w:name="z3508" w:id="2266"/>
          <w:p>
            <w:pPr>
              <w:spacing w:after="20"/>
              <w:ind w:left="20"/>
              <w:jc w:val="both"/>
            </w:pPr>
            <w:r>
              <w:rPr>
                <w:rFonts w:ascii="Times New Roman"/>
                <w:b w:val="false"/>
                <w:i w:val="false"/>
                <w:color w:val="000000"/>
                <w:sz w:val="20"/>
              </w:rPr>
              <w:t>
нагрев под закалку врасплавах хлористого бария, натрия и калия</w:t>
            </w:r>
          </w:p>
          <w:bookmarkEnd w:id="2266"/>
          <w:bookmarkStart w:name="z3509" w:id="2267"/>
          <w:p>
            <w:pPr>
              <w:spacing w:after="20"/>
              <w:ind w:left="20"/>
              <w:jc w:val="both"/>
            </w:pPr>
            <w:r>
              <w:rPr>
                <w:rFonts w:ascii="Times New Roman"/>
                <w:b w:val="false"/>
                <w:i w:val="false"/>
                <w:color w:val="000000"/>
                <w:sz w:val="20"/>
              </w:rPr>
              <w:t>
охлаждение и отпуск стальных деталей в смесях их углекислого натрия, хлористого натрия и углекислого калия</w:t>
            </w:r>
          </w:p>
          <w:bookmarkEnd w:id="2267"/>
          <w:bookmarkStart w:name="z3510" w:id="2268"/>
          <w:p>
            <w:pPr>
              <w:spacing w:after="20"/>
              <w:ind w:left="20"/>
              <w:jc w:val="both"/>
            </w:pPr>
            <w:r>
              <w:rPr>
                <w:rFonts w:ascii="Times New Roman"/>
                <w:b w:val="false"/>
                <w:i w:val="false"/>
                <w:color w:val="000000"/>
                <w:sz w:val="20"/>
              </w:rPr>
              <w:t>
цианирование низкотемпературное</w:t>
            </w:r>
          </w:p>
          <w:bookmarkEnd w:id="2268"/>
          <w:bookmarkStart w:name="z3511" w:id="2269"/>
          <w:p>
            <w:pPr>
              <w:spacing w:after="20"/>
              <w:ind w:left="20"/>
              <w:jc w:val="both"/>
            </w:pPr>
            <w:r>
              <w:rPr>
                <w:rFonts w:ascii="Times New Roman"/>
                <w:b w:val="false"/>
                <w:i w:val="false"/>
                <w:color w:val="000000"/>
                <w:sz w:val="20"/>
              </w:rPr>
              <w:t>
 </w:t>
            </w:r>
          </w:p>
          <w:bookmarkEnd w:id="2269"/>
          <w:p>
            <w:pPr>
              <w:spacing w:after="20"/>
              <w:ind w:left="20"/>
              <w:jc w:val="both"/>
            </w:pPr>
            <w:r>
              <w:rPr>
                <w:rFonts w:ascii="Times New Roman"/>
                <w:b w:val="false"/>
                <w:i w:val="false"/>
                <w:color w:val="000000"/>
                <w:sz w:val="20"/>
              </w:rPr>
              <w:t>
цианирование высокотемпературное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70"/>
          <w:p>
            <w:pPr>
              <w:spacing w:after="20"/>
              <w:ind w:left="20"/>
              <w:jc w:val="both"/>
            </w:pPr>
            <w:r>
              <w:rPr>
                <w:rFonts w:ascii="Times New Roman"/>
                <w:b w:val="false"/>
                <w:i w:val="false"/>
                <w:color w:val="000000"/>
                <w:sz w:val="20"/>
              </w:rPr>
              <w:t>
аэрозоли</w:t>
            </w:r>
          </w:p>
          <w:bookmarkEnd w:id="2270"/>
          <w:bookmarkStart w:name="z3513" w:id="2271"/>
          <w:p>
            <w:pPr>
              <w:spacing w:after="20"/>
              <w:ind w:left="20"/>
              <w:jc w:val="both"/>
            </w:pPr>
            <w:r>
              <w:rPr>
                <w:rFonts w:ascii="Times New Roman"/>
                <w:b w:val="false"/>
                <w:i w:val="false"/>
                <w:color w:val="000000"/>
                <w:sz w:val="20"/>
              </w:rPr>
              <w:t>
хлористый водород</w:t>
            </w:r>
          </w:p>
          <w:bookmarkEnd w:id="2271"/>
          <w:bookmarkStart w:name="z3514" w:id="2272"/>
          <w:p>
            <w:pPr>
              <w:spacing w:after="20"/>
              <w:ind w:left="20"/>
              <w:jc w:val="both"/>
            </w:pPr>
            <w:r>
              <w:rPr>
                <w:rFonts w:ascii="Times New Roman"/>
                <w:b w:val="false"/>
                <w:i w:val="false"/>
                <w:color w:val="000000"/>
                <w:sz w:val="20"/>
              </w:rPr>
              <w:t>
аэрозоли</w:t>
            </w:r>
          </w:p>
          <w:bookmarkEnd w:id="2272"/>
          <w:bookmarkStart w:name="z3515" w:id="2273"/>
          <w:p>
            <w:pPr>
              <w:spacing w:after="20"/>
              <w:ind w:left="20"/>
              <w:jc w:val="both"/>
            </w:pPr>
            <w:r>
              <w:rPr>
                <w:rFonts w:ascii="Times New Roman"/>
                <w:b w:val="false"/>
                <w:i w:val="false"/>
                <w:color w:val="000000"/>
                <w:sz w:val="20"/>
              </w:rPr>
              <w:t>
аэрозоли</w:t>
            </w:r>
          </w:p>
          <w:bookmarkEnd w:id="2273"/>
          <w:bookmarkStart w:name="z3516" w:id="2274"/>
          <w:p>
            <w:pPr>
              <w:spacing w:after="20"/>
              <w:ind w:left="20"/>
              <w:jc w:val="both"/>
            </w:pPr>
            <w:r>
              <w:rPr>
                <w:rFonts w:ascii="Times New Roman"/>
                <w:b w:val="false"/>
                <w:i w:val="false"/>
                <w:color w:val="000000"/>
                <w:sz w:val="20"/>
              </w:rPr>
              <w:t>
цианистый водород</w:t>
            </w:r>
          </w:p>
          <w:bookmarkEnd w:id="2274"/>
          <w:bookmarkStart w:name="z3517" w:id="2275"/>
          <w:p>
            <w:pPr>
              <w:spacing w:after="20"/>
              <w:ind w:left="20"/>
              <w:jc w:val="both"/>
            </w:pPr>
            <w:r>
              <w:rPr>
                <w:rFonts w:ascii="Times New Roman"/>
                <w:b w:val="false"/>
                <w:i w:val="false"/>
                <w:color w:val="000000"/>
                <w:sz w:val="20"/>
              </w:rPr>
              <w:t>
аэрозоли</w:t>
            </w:r>
          </w:p>
          <w:bookmarkEnd w:id="2275"/>
          <w:bookmarkStart w:name="z3518" w:id="2276"/>
          <w:p>
            <w:pPr>
              <w:spacing w:after="20"/>
              <w:ind w:left="20"/>
              <w:jc w:val="both"/>
            </w:pPr>
            <w:r>
              <w:rPr>
                <w:rFonts w:ascii="Times New Roman"/>
                <w:b w:val="false"/>
                <w:i w:val="false"/>
                <w:color w:val="000000"/>
                <w:sz w:val="20"/>
              </w:rPr>
              <w:t>
цианистый водород</w:t>
            </w:r>
          </w:p>
          <w:bookmarkEnd w:id="2276"/>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277"/>
          <w:p>
            <w:pPr>
              <w:spacing w:after="20"/>
              <w:ind w:left="20"/>
              <w:jc w:val="both"/>
            </w:pPr>
            <w:r>
              <w:rPr>
                <w:rFonts w:ascii="Times New Roman"/>
                <w:b w:val="false"/>
                <w:i w:val="false"/>
                <w:color w:val="000000"/>
                <w:sz w:val="20"/>
              </w:rPr>
              <w:t>
г на 1 кг нагреваемого металла</w:t>
            </w:r>
          </w:p>
          <w:bookmarkEnd w:id="2277"/>
          <w:bookmarkStart w:name="z3520" w:id="2278"/>
          <w:p>
            <w:pPr>
              <w:spacing w:after="20"/>
              <w:ind w:left="20"/>
              <w:jc w:val="both"/>
            </w:pPr>
            <w:r>
              <w:rPr>
                <w:rFonts w:ascii="Times New Roman"/>
                <w:b w:val="false"/>
                <w:i w:val="false"/>
                <w:color w:val="000000"/>
                <w:sz w:val="20"/>
              </w:rPr>
              <w:t>
-</w:t>
            </w:r>
          </w:p>
          <w:bookmarkEnd w:id="2278"/>
          <w:bookmarkStart w:name="z3521" w:id="2279"/>
          <w:p>
            <w:pPr>
              <w:spacing w:after="20"/>
              <w:ind w:left="20"/>
              <w:jc w:val="both"/>
            </w:pPr>
            <w:r>
              <w:rPr>
                <w:rFonts w:ascii="Times New Roman"/>
                <w:b w:val="false"/>
                <w:i w:val="false"/>
                <w:color w:val="000000"/>
                <w:sz w:val="20"/>
              </w:rPr>
              <w:t>
г на 1 кг обрабатываемых деталей</w:t>
            </w:r>
          </w:p>
          <w:bookmarkEnd w:id="2279"/>
          <w:p>
            <w:pPr>
              <w:spacing w:after="20"/>
              <w:ind w:left="20"/>
              <w:jc w:val="both"/>
            </w:pPr>
            <w:r>
              <w:rPr>
                <w:rFonts w:ascii="Times New Roman"/>
                <w:b w:val="false"/>
                <w:i w:val="false"/>
                <w:color w:val="000000"/>
                <w:sz w:val="20"/>
              </w:rPr>
              <w:t>
г на 1 кг обрабатываемых деталей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2280"/>
          <w:p>
            <w:pPr>
              <w:spacing w:after="20"/>
              <w:ind w:left="20"/>
              <w:jc w:val="both"/>
            </w:pPr>
            <w:r>
              <w:rPr>
                <w:rFonts w:ascii="Times New Roman"/>
                <w:b w:val="false"/>
                <w:i w:val="false"/>
                <w:color w:val="000000"/>
                <w:sz w:val="20"/>
              </w:rPr>
              <w:t>
0,35</w:t>
            </w:r>
          </w:p>
          <w:bookmarkEnd w:id="2280"/>
          <w:bookmarkStart w:name="z3523" w:id="2281"/>
          <w:p>
            <w:pPr>
              <w:spacing w:after="20"/>
              <w:ind w:left="20"/>
              <w:jc w:val="both"/>
            </w:pPr>
            <w:r>
              <w:rPr>
                <w:rFonts w:ascii="Times New Roman"/>
                <w:b w:val="false"/>
                <w:i w:val="false"/>
                <w:color w:val="000000"/>
                <w:sz w:val="20"/>
              </w:rPr>
              <w:t>
0,12</w:t>
            </w:r>
          </w:p>
          <w:bookmarkEnd w:id="2281"/>
          <w:bookmarkStart w:name="z3524" w:id="2282"/>
          <w:p>
            <w:pPr>
              <w:spacing w:after="20"/>
              <w:ind w:left="20"/>
              <w:jc w:val="both"/>
            </w:pPr>
            <w:r>
              <w:rPr>
                <w:rFonts w:ascii="Times New Roman"/>
                <w:b w:val="false"/>
                <w:i w:val="false"/>
                <w:color w:val="000000"/>
                <w:sz w:val="20"/>
              </w:rPr>
              <w:t>
0,25</w:t>
            </w:r>
          </w:p>
          <w:bookmarkEnd w:id="2282"/>
          <w:bookmarkStart w:name="z3525" w:id="2283"/>
          <w:p>
            <w:pPr>
              <w:spacing w:after="20"/>
              <w:ind w:left="20"/>
              <w:jc w:val="both"/>
            </w:pPr>
            <w:r>
              <w:rPr>
                <w:rFonts w:ascii="Times New Roman"/>
                <w:b w:val="false"/>
                <w:i w:val="false"/>
                <w:color w:val="000000"/>
                <w:sz w:val="20"/>
              </w:rPr>
              <w:t>
0,25</w:t>
            </w:r>
          </w:p>
          <w:bookmarkEnd w:id="2283"/>
          <w:bookmarkStart w:name="z3526" w:id="2284"/>
          <w:p>
            <w:pPr>
              <w:spacing w:after="20"/>
              <w:ind w:left="20"/>
              <w:jc w:val="both"/>
            </w:pPr>
            <w:r>
              <w:rPr>
                <w:rFonts w:ascii="Times New Roman"/>
                <w:b w:val="false"/>
                <w:i w:val="false"/>
                <w:color w:val="000000"/>
                <w:sz w:val="20"/>
              </w:rPr>
              <w:t>
0,20-0,40</w:t>
            </w:r>
          </w:p>
          <w:bookmarkEnd w:id="2284"/>
          <w:bookmarkStart w:name="z3527" w:id="2285"/>
          <w:p>
            <w:pPr>
              <w:spacing w:after="20"/>
              <w:ind w:left="20"/>
              <w:jc w:val="both"/>
            </w:pPr>
            <w:r>
              <w:rPr>
                <w:rFonts w:ascii="Times New Roman"/>
                <w:b w:val="false"/>
                <w:i w:val="false"/>
                <w:color w:val="000000"/>
                <w:sz w:val="20"/>
              </w:rPr>
              <w:t>
0,36</w:t>
            </w:r>
          </w:p>
          <w:bookmarkEnd w:id="2285"/>
          <w:bookmarkStart w:name="z3528" w:id="2286"/>
          <w:p>
            <w:pPr>
              <w:spacing w:after="20"/>
              <w:ind w:left="20"/>
              <w:jc w:val="both"/>
            </w:pPr>
            <w:r>
              <w:rPr>
                <w:rFonts w:ascii="Times New Roman"/>
                <w:b w:val="false"/>
                <w:i w:val="false"/>
                <w:color w:val="000000"/>
                <w:sz w:val="20"/>
              </w:rPr>
              <w:t>
0,20-0,40</w:t>
            </w:r>
          </w:p>
          <w:bookmarkEnd w:id="2286"/>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2287"/>
          <w:p>
            <w:pPr>
              <w:spacing w:after="20"/>
              <w:ind w:left="20"/>
              <w:jc w:val="both"/>
            </w:pPr>
            <w:r>
              <w:rPr>
                <w:rFonts w:ascii="Times New Roman"/>
                <w:b w:val="false"/>
                <w:i w:val="false"/>
                <w:color w:val="000000"/>
                <w:sz w:val="20"/>
              </w:rPr>
              <w:t>
2. Масляные баки и ванны:</w:t>
            </w:r>
          </w:p>
          <w:bookmarkEnd w:id="2287"/>
          <w:bookmarkStart w:name="z3530" w:id="2288"/>
          <w:p>
            <w:pPr>
              <w:spacing w:after="20"/>
              <w:ind w:left="20"/>
              <w:jc w:val="both"/>
            </w:pPr>
            <w:r>
              <w:rPr>
                <w:rFonts w:ascii="Times New Roman"/>
                <w:b w:val="false"/>
                <w:i w:val="false"/>
                <w:color w:val="000000"/>
                <w:sz w:val="20"/>
              </w:rPr>
              <w:t>
закалка</w:t>
            </w:r>
          </w:p>
          <w:bookmarkEnd w:id="2288"/>
          <w:p>
            <w:pPr>
              <w:spacing w:after="20"/>
              <w:ind w:left="20"/>
              <w:jc w:val="both"/>
            </w:pPr>
            <w:r>
              <w:rPr>
                <w:rFonts w:ascii="Times New Roman"/>
                <w:b w:val="false"/>
                <w:i w:val="false"/>
                <w:color w:val="000000"/>
                <w:sz w:val="20"/>
              </w:rPr>
              <w:t>
отпуск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289"/>
          <w:p>
            <w:pPr>
              <w:spacing w:after="20"/>
              <w:ind w:left="20"/>
              <w:jc w:val="both"/>
            </w:pPr>
            <w:r>
              <w:rPr>
                <w:rFonts w:ascii="Times New Roman"/>
                <w:b w:val="false"/>
                <w:i w:val="false"/>
                <w:color w:val="000000"/>
                <w:sz w:val="20"/>
              </w:rPr>
              <w:t>
Аэрозоли и пары масла</w:t>
            </w:r>
          </w:p>
          <w:bookmarkEnd w:id="228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2290"/>
          <w:p>
            <w:pPr>
              <w:spacing w:after="20"/>
              <w:ind w:left="20"/>
              <w:jc w:val="both"/>
            </w:pPr>
            <w:r>
              <w:rPr>
                <w:rFonts w:ascii="Times New Roman"/>
                <w:b w:val="false"/>
                <w:i w:val="false"/>
                <w:color w:val="000000"/>
                <w:sz w:val="20"/>
              </w:rPr>
              <w:t>
-</w:t>
            </w:r>
          </w:p>
          <w:bookmarkEnd w:id="229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91"/>
          <w:p>
            <w:pPr>
              <w:spacing w:after="20"/>
              <w:ind w:left="20"/>
              <w:jc w:val="both"/>
            </w:pPr>
            <w:r>
              <w:rPr>
                <w:rFonts w:ascii="Times New Roman"/>
                <w:b w:val="false"/>
                <w:i w:val="false"/>
                <w:color w:val="000000"/>
                <w:sz w:val="20"/>
              </w:rPr>
              <w:t>
0,06-0,15</w:t>
            </w:r>
          </w:p>
          <w:bookmarkEnd w:id="2291"/>
          <w:p>
            <w:pPr>
              <w:spacing w:after="20"/>
              <w:ind w:left="20"/>
              <w:jc w:val="both"/>
            </w:pPr>
            <w:r>
              <w:rPr>
                <w:rFonts w:ascii="Times New Roman"/>
                <w:b w:val="false"/>
                <w:i w:val="false"/>
                <w:color w:val="000000"/>
                <w:sz w:val="20"/>
              </w:rPr>
              <w:t>
0,07-0,10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2292"/>
          <w:p>
            <w:pPr>
              <w:spacing w:after="20"/>
              <w:ind w:left="20"/>
              <w:jc w:val="both"/>
            </w:pPr>
            <w:r>
              <w:rPr>
                <w:rFonts w:ascii="Times New Roman"/>
                <w:b w:val="false"/>
                <w:i w:val="false"/>
                <w:color w:val="000000"/>
                <w:sz w:val="20"/>
              </w:rPr>
              <w:t xml:space="preserve">
3. Очистные и дробеметные установки периодического непрерывного действия </w:t>
            </w:r>
          </w:p>
          <w:bookmarkEnd w:id="22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металлическая окалина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на 1кг обрабатываемых деталей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293"/>
          <w:p>
            <w:pPr>
              <w:spacing w:after="20"/>
              <w:ind w:left="20"/>
              <w:jc w:val="both"/>
            </w:pPr>
            <w:r>
              <w:rPr>
                <w:rFonts w:ascii="Times New Roman"/>
                <w:b w:val="false"/>
                <w:i w:val="false"/>
                <w:color w:val="000000"/>
                <w:sz w:val="20"/>
              </w:rPr>
              <w:t>
4. Установки для нанесения антицементационных покрытий</w:t>
            </w:r>
          </w:p>
          <w:bookmarkEnd w:id="2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 бензола и толуола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255" w:id="2294"/>
    <w:p>
      <w:pPr>
        <w:spacing w:after="0"/>
        <w:ind w:left="0"/>
        <w:jc w:val="both"/>
      </w:pPr>
      <w:r>
        <w:rPr>
          <w:rFonts w:ascii="Times New Roman"/>
          <w:b w:val="false"/>
          <w:i w:val="false"/>
          <w:color w:val="000000"/>
          <w:sz w:val="28"/>
        </w:rPr>
        <w:t>
      Таблица 25</w:t>
      </w:r>
    </w:p>
    <w:bookmarkEnd w:id="2294"/>
    <w:bookmarkStart w:name="z3536" w:id="2295"/>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пыли основным технологическим оборудованием при абразивной обработки металлов без охлаждения</w:t>
      </w:r>
    </w:p>
    <w:bookmarkEnd w:id="2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296"/>
          <w:p>
            <w:pPr>
              <w:spacing w:after="20"/>
              <w:ind w:left="20"/>
              <w:jc w:val="both"/>
            </w:pPr>
            <w:r>
              <w:rPr>
                <w:rFonts w:ascii="Times New Roman"/>
                <w:b w:val="false"/>
                <w:i w:val="false"/>
                <w:color w:val="000000"/>
                <w:sz w:val="20"/>
              </w:rPr>
              <w:t>
Оборудование</w:t>
            </w:r>
          </w:p>
          <w:bookmarkEnd w:id="229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Определяющая характеристика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г/сек</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297"/>
          <w:p>
            <w:pPr>
              <w:spacing w:after="20"/>
              <w:ind w:left="20"/>
              <w:jc w:val="both"/>
            </w:pPr>
            <w:r>
              <w:rPr>
                <w:rFonts w:ascii="Times New Roman"/>
                <w:b w:val="false"/>
                <w:i w:val="false"/>
                <w:color w:val="000000"/>
                <w:sz w:val="20"/>
              </w:rPr>
              <w:t>
Круглошлифовальные станки</w:t>
            </w:r>
          </w:p>
          <w:bookmarkEnd w:id="2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шлифовального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абразивная и металлическая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2298"/>
          <w:p>
            <w:pPr>
              <w:spacing w:after="20"/>
              <w:ind w:left="20"/>
              <w:jc w:val="both"/>
            </w:pPr>
            <w:r>
              <w:rPr>
                <w:rFonts w:ascii="Times New Roman"/>
                <w:b w:val="false"/>
                <w:i w:val="false"/>
                <w:color w:val="000000"/>
                <w:sz w:val="20"/>
              </w:rPr>
              <w:t>
Плоскошлифовальные станки</w:t>
            </w:r>
          </w:p>
          <w:bookmarkEnd w:id="2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шлифовального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абразивная и металлическая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299"/>
          <w:p>
            <w:pPr>
              <w:spacing w:after="20"/>
              <w:ind w:left="20"/>
              <w:jc w:val="both"/>
            </w:pPr>
            <w:r>
              <w:rPr>
                <w:rFonts w:ascii="Times New Roman"/>
                <w:b w:val="false"/>
                <w:i w:val="false"/>
                <w:color w:val="000000"/>
                <w:sz w:val="20"/>
              </w:rPr>
              <w:t>
Бесцентрошлифовальные станки</w:t>
            </w:r>
          </w:p>
          <w:bookmarkEnd w:id="22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шлифовального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2300"/>
          <w:p>
            <w:pPr>
              <w:spacing w:after="20"/>
              <w:ind w:left="20"/>
              <w:jc w:val="both"/>
            </w:pPr>
            <w:r>
              <w:rPr>
                <w:rFonts w:ascii="Times New Roman"/>
                <w:b w:val="false"/>
                <w:i w:val="false"/>
                <w:color w:val="000000"/>
                <w:sz w:val="20"/>
              </w:rPr>
              <w:t>
Зубошлифовальные станки</w:t>
            </w:r>
          </w:p>
          <w:bookmarkEnd w:id="2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шлифовального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2301"/>
          <w:p>
            <w:pPr>
              <w:spacing w:after="20"/>
              <w:ind w:left="20"/>
              <w:jc w:val="both"/>
            </w:pPr>
            <w:r>
              <w:rPr>
                <w:rFonts w:ascii="Times New Roman"/>
                <w:b w:val="false"/>
                <w:i w:val="false"/>
                <w:color w:val="000000"/>
                <w:sz w:val="20"/>
              </w:rPr>
              <w:t>
Внутришлифовальные станки</w:t>
            </w:r>
          </w:p>
          <w:bookmarkEnd w:id="23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шлифовального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302"/>
          <w:p>
            <w:pPr>
              <w:spacing w:after="20"/>
              <w:ind w:left="20"/>
              <w:jc w:val="both"/>
            </w:pPr>
            <w:r>
              <w:rPr>
                <w:rFonts w:ascii="Times New Roman"/>
                <w:b w:val="false"/>
                <w:i w:val="false"/>
                <w:color w:val="000000"/>
                <w:sz w:val="20"/>
              </w:rPr>
              <w:t>
Заточные станки</w:t>
            </w:r>
          </w:p>
          <w:bookmarkEnd w:id="2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абразивного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303"/>
          <w:p>
            <w:pPr>
              <w:spacing w:after="20"/>
              <w:ind w:left="20"/>
              <w:jc w:val="both"/>
            </w:pPr>
            <w:r>
              <w:rPr>
                <w:rFonts w:ascii="Times New Roman"/>
                <w:b w:val="false"/>
                <w:i w:val="false"/>
                <w:color w:val="000000"/>
                <w:sz w:val="20"/>
              </w:rPr>
              <w:t>
Полировальные станки с войлочными кругами</w:t>
            </w:r>
          </w:p>
          <w:bookmarkEnd w:id="2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круга,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войлочная и абразивная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2304"/>
          <w:p>
            <w:pPr>
              <w:spacing w:after="20"/>
              <w:ind w:left="20"/>
              <w:jc w:val="both"/>
            </w:pPr>
            <w:r>
              <w:rPr>
                <w:rFonts w:ascii="Times New Roman"/>
                <w:b w:val="false"/>
                <w:i w:val="false"/>
                <w:color w:val="000000"/>
                <w:sz w:val="20"/>
              </w:rPr>
              <w:t>
Отрезные станки</w:t>
            </w:r>
          </w:p>
          <w:bookmarkEnd w:id="2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305"/>
          <w:p>
            <w:pPr>
              <w:spacing w:after="20"/>
              <w:ind w:left="20"/>
              <w:jc w:val="both"/>
            </w:pPr>
            <w:r>
              <w:rPr>
                <w:rFonts w:ascii="Times New Roman"/>
                <w:b w:val="false"/>
                <w:i w:val="false"/>
                <w:color w:val="000000"/>
                <w:sz w:val="20"/>
              </w:rPr>
              <w:t>
Краценальные станки</w:t>
            </w:r>
          </w:p>
          <w:bookmarkEnd w:id="2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p>
      <w:pPr>
        <w:spacing w:after="0"/>
        <w:ind w:left="0"/>
        <w:jc w:val="left"/>
      </w:pPr>
      <w:r>
        <w:br/>
      </w:r>
      <w:r>
        <w:rPr>
          <w:rFonts w:ascii="Times New Roman"/>
          <w:b w:val="false"/>
          <w:i w:val="false"/>
          <w:color w:val="000000"/>
          <w:sz w:val="28"/>
        </w:rPr>
        <w:t>
</w:t>
      </w:r>
    </w:p>
    <w:bookmarkStart w:name="z256" w:id="2306"/>
    <w:p>
      <w:pPr>
        <w:spacing w:after="0"/>
        <w:ind w:left="0"/>
        <w:jc w:val="both"/>
      </w:pPr>
      <w:r>
        <w:rPr>
          <w:rFonts w:ascii="Times New Roman"/>
          <w:b w:val="false"/>
          <w:i w:val="false"/>
          <w:color w:val="000000"/>
          <w:sz w:val="28"/>
        </w:rPr>
        <w:t>
      Таблица 26</w:t>
      </w:r>
    </w:p>
    <w:bookmarkEnd w:id="2306"/>
    <w:bookmarkStart w:name="z3590" w:id="2307"/>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аэрозолей масел, эмульсий и паров воды при механической обработке металлов с охлаждением</w:t>
      </w:r>
    </w:p>
    <w:bookmarkEnd w:id="2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2308"/>
          <w:p>
            <w:pPr>
              <w:spacing w:after="20"/>
              <w:ind w:left="20"/>
              <w:jc w:val="both"/>
            </w:pPr>
            <w:r>
              <w:rPr>
                <w:rFonts w:ascii="Times New Roman"/>
                <w:b w:val="false"/>
                <w:i w:val="false"/>
                <w:color w:val="000000"/>
                <w:sz w:val="20"/>
              </w:rPr>
              <w:t>
Оборудование</w:t>
            </w:r>
          </w:p>
          <w:bookmarkEnd w:id="23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 г/с на 1 кВт. мощн.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маслом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эмульсией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содовым раствором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 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309"/>
          <w:p>
            <w:pPr>
              <w:spacing w:after="20"/>
              <w:ind w:left="20"/>
              <w:jc w:val="both"/>
            </w:pPr>
            <w:r>
              <w:rPr>
                <w:rFonts w:ascii="Times New Roman"/>
                <w:b w:val="false"/>
                <w:i w:val="false"/>
                <w:color w:val="000000"/>
                <w:sz w:val="20"/>
              </w:rPr>
              <w:t>
Металлорежующиеся станки, кроме шлифовальных</w:t>
            </w:r>
          </w:p>
          <w:bookmarkEnd w:id="2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0,56*10</w:t>
            </w:r>
          </w:p>
          <w:p>
            <w:pPr>
              <w:spacing w:after="20"/>
              <w:ind w:left="2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9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p>
            <w:pPr>
              <w:spacing w:after="20"/>
              <w:ind w:left="2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9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2310"/>
          <w:p>
            <w:pPr>
              <w:spacing w:after="20"/>
              <w:ind w:left="20"/>
              <w:jc w:val="both"/>
            </w:pPr>
            <w:r>
              <w:rPr>
                <w:rFonts w:ascii="Times New Roman"/>
                <w:b w:val="false"/>
                <w:i w:val="false"/>
                <w:color w:val="000000"/>
                <w:sz w:val="20"/>
              </w:rPr>
              <w:t>
Шлифовальные станки</w:t>
            </w:r>
          </w:p>
          <w:bookmarkEnd w:id="2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0,46*10</w:t>
            </w:r>
          </w:p>
          <w:p>
            <w:pPr>
              <w:spacing w:after="20"/>
              <w:ind w:left="2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9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bl>
    <w:p>
      <w:pPr>
        <w:spacing w:after="0"/>
        <w:ind w:left="0"/>
        <w:jc w:val="left"/>
      </w:pPr>
      <w:r>
        <w:br/>
      </w:r>
      <w:r>
        <w:rPr>
          <w:rFonts w:ascii="Times New Roman"/>
          <w:b w:val="false"/>
          <w:i w:val="false"/>
          <w:color w:val="000000"/>
          <w:sz w:val="28"/>
        </w:rPr>
        <w:t>
</w:t>
      </w:r>
    </w:p>
    <w:bookmarkStart w:name="z3596" w:id="2311"/>
    <w:p>
      <w:pPr>
        <w:spacing w:after="0"/>
        <w:ind w:left="0"/>
        <w:jc w:val="both"/>
      </w:pPr>
      <w:r>
        <w:rPr>
          <w:rFonts w:ascii="Times New Roman"/>
          <w:b w:val="false"/>
          <w:i w:val="false"/>
          <w:color w:val="000000"/>
          <w:sz w:val="28"/>
        </w:rPr>
        <w:t xml:space="preserve">
      Примечание: </w:t>
      </w:r>
    </w:p>
    <w:bookmarkEnd w:id="2311"/>
    <w:bookmarkStart w:name="z3597" w:id="2312"/>
    <w:p>
      <w:pPr>
        <w:spacing w:after="0"/>
        <w:ind w:left="0"/>
        <w:jc w:val="both"/>
      </w:pPr>
      <w:r>
        <w:rPr>
          <w:rFonts w:ascii="Times New Roman"/>
          <w:b w:val="false"/>
          <w:i w:val="false"/>
          <w:color w:val="000000"/>
          <w:sz w:val="28"/>
        </w:rPr>
        <w:t>
      1. От технологического оборудования для приготовления эмульсий, имеющего открытые стоки, емкости с мешалками и т.п. выделяется 1.4 кг аэрозолей эмульсий и 2800 г паров воды в час на 1 тонну приготовляемой эмульсии.</w:t>
      </w:r>
    </w:p>
    <w:bookmarkEnd w:id="2312"/>
    <w:bookmarkStart w:name="z3598" w:id="2313"/>
    <w:p>
      <w:pPr>
        <w:spacing w:after="0"/>
        <w:ind w:left="0"/>
        <w:jc w:val="both"/>
      </w:pPr>
      <w:r>
        <w:rPr>
          <w:rFonts w:ascii="Times New Roman"/>
          <w:b w:val="false"/>
          <w:i w:val="false"/>
          <w:color w:val="000000"/>
          <w:sz w:val="28"/>
        </w:rPr>
        <w:t>
      2. Для станочного пара цехов прецизионного станкостроения выделение паров воды увеличивается на 18-20 %</w:t>
      </w:r>
    </w:p>
    <w:bookmarkEnd w:id="2313"/>
    <w:bookmarkStart w:name="z3599" w:id="2314"/>
    <w:p>
      <w:pPr>
        <w:spacing w:after="0"/>
        <w:ind w:left="0"/>
        <w:jc w:val="both"/>
      </w:pPr>
      <w:r>
        <w:rPr>
          <w:rFonts w:ascii="Times New Roman"/>
          <w:b w:val="false"/>
          <w:i w:val="false"/>
          <w:color w:val="000000"/>
          <w:sz w:val="28"/>
        </w:rPr>
        <w:t xml:space="preserve">
      3. Выделение пыли при абразивной обработке металлов с охлаждением СОЖ ориентировочно составляет 10-15% от пыли образующейся при сухой обработке (смотрите </w:t>
      </w:r>
      <w:r>
        <w:rPr>
          <w:rFonts w:ascii="Times New Roman"/>
          <w:b w:val="false"/>
          <w:i w:val="false"/>
          <w:color w:val="000000"/>
          <w:sz w:val="28"/>
          <w:u w:val="single"/>
        </w:rPr>
        <w:t>таблицу 25</w:t>
      </w:r>
      <w:r>
        <w:rPr>
          <w:rFonts w:ascii="Times New Roman"/>
          <w:b w:val="false"/>
          <w:i w:val="false"/>
          <w:color w:val="000000"/>
          <w:sz w:val="28"/>
        </w:rPr>
        <w:t>)</w:t>
      </w:r>
    </w:p>
    <w:bookmarkEnd w:id="2314"/>
    <w:bookmarkStart w:name="z3600" w:id="2315"/>
    <w:p>
      <w:pPr>
        <w:spacing w:after="0"/>
        <w:ind w:left="0"/>
        <w:jc w:val="both"/>
      </w:pPr>
      <w:r>
        <w:rPr>
          <w:rFonts w:ascii="Times New Roman"/>
          <w:b w:val="false"/>
          <w:i w:val="false"/>
          <w:color w:val="000000"/>
          <w:sz w:val="28"/>
        </w:rPr>
        <w:t>
      4. Данные по выделению аэрозолей и паров СОЖ приведены для одношпиндеольной обработки. При многошпиндельной следует принимать коэффициент увеличения равный:</w:t>
      </w:r>
    </w:p>
    <w:bookmarkEnd w:id="2315"/>
    <w:bookmarkStart w:name="z3601" w:id="2316"/>
    <w:p>
      <w:pPr>
        <w:spacing w:after="0"/>
        <w:ind w:left="0"/>
        <w:jc w:val="both"/>
      </w:pPr>
      <w:r>
        <w:rPr>
          <w:rFonts w:ascii="Times New Roman"/>
          <w:b w:val="false"/>
          <w:i w:val="false"/>
          <w:color w:val="000000"/>
          <w:sz w:val="28"/>
        </w:rPr>
        <w:t>
      для 2-6 шпиндельной обработки (расход СОЖ до 180 л/мин), К=4,2</w:t>
      </w:r>
    </w:p>
    <w:bookmarkEnd w:id="2316"/>
    <w:bookmarkStart w:name="z3602" w:id="2317"/>
    <w:p>
      <w:pPr>
        <w:spacing w:after="0"/>
        <w:ind w:left="0"/>
        <w:jc w:val="both"/>
      </w:pPr>
      <w:r>
        <w:rPr>
          <w:rFonts w:ascii="Times New Roman"/>
          <w:b w:val="false"/>
          <w:i w:val="false"/>
          <w:color w:val="000000"/>
          <w:sz w:val="28"/>
        </w:rPr>
        <w:t>
      для 6-8 шпиндельной обработки (расход СОЖ до 360 л/ми), К-7,8.</w:t>
      </w:r>
    </w:p>
    <w:bookmarkEnd w:id="2317"/>
    <w:bookmarkStart w:name="z257" w:id="2318"/>
    <w:p>
      <w:pPr>
        <w:spacing w:after="0"/>
        <w:ind w:left="0"/>
        <w:jc w:val="both"/>
      </w:pPr>
      <w:r>
        <w:rPr>
          <w:rFonts w:ascii="Times New Roman"/>
          <w:b w:val="false"/>
          <w:i w:val="false"/>
          <w:color w:val="000000"/>
          <w:sz w:val="28"/>
        </w:rPr>
        <w:t xml:space="preserve">
      Таблица 27 </w:t>
      </w:r>
    </w:p>
    <w:bookmarkEnd w:id="2318"/>
    <w:bookmarkStart w:name="z3603" w:id="2319"/>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пыли при механической обработке чугуна и цветных металлов</w:t>
      </w:r>
    </w:p>
    <w:bookmarkEnd w:id="2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320"/>
          <w:p>
            <w:pPr>
              <w:spacing w:after="20"/>
              <w:ind w:left="20"/>
              <w:jc w:val="both"/>
            </w:pPr>
            <w:r>
              <w:rPr>
                <w:rFonts w:ascii="Times New Roman"/>
                <w:b w:val="false"/>
                <w:i w:val="false"/>
                <w:color w:val="000000"/>
                <w:sz w:val="20"/>
              </w:rPr>
              <w:t>
Виды обработки и оборудование</w:t>
            </w:r>
          </w:p>
          <w:bookmarkEnd w:id="23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 на единицу оборудования, г/с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2321"/>
          <w:p>
            <w:pPr>
              <w:spacing w:after="20"/>
              <w:ind w:left="20"/>
              <w:jc w:val="both"/>
            </w:pPr>
            <w:r>
              <w:rPr>
                <w:rFonts w:ascii="Times New Roman"/>
                <w:b w:val="false"/>
                <w:i w:val="false"/>
                <w:color w:val="000000"/>
                <w:sz w:val="20"/>
              </w:rPr>
              <w:t>
Обработка чугуна резанием:</w:t>
            </w:r>
          </w:p>
          <w:bookmarkEnd w:id="2321"/>
          <w:bookmarkStart w:name="z3607" w:id="2322"/>
          <w:p>
            <w:pPr>
              <w:spacing w:after="20"/>
              <w:ind w:left="20"/>
              <w:jc w:val="both"/>
            </w:pPr>
            <w:r>
              <w:rPr>
                <w:rFonts w:ascii="Times New Roman"/>
                <w:b w:val="false"/>
                <w:i w:val="false"/>
                <w:color w:val="000000"/>
                <w:sz w:val="20"/>
              </w:rPr>
              <w:t>
токарные станки</w:t>
            </w:r>
          </w:p>
          <w:bookmarkEnd w:id="2322"/>
          <w:bookmarkStart w:name="z3608" w:id="2323"/>
          <w:p>
            <w:pPr>
              <w:spacing w:after="20"/>
              <w:ind w:left="20"/>
              <w:jc w:val="both"/>
            </w:pPr>
            <w:r>
              <w:rPr>
                <w:rFonts w:ascii="Times New Roman"/>
                <w:b w:val="false"/>
                <w:i w:val="false"/>
                <w:color w:val="000000"/>
                <w:sz w:val="20"/>
              </w:rPr>
              <w:t>
фрезерные станки</w:t>
            </w:r>
          </w:p>
          <w:bookmarkEnd w:id="2323"/>
          <w:bookmarkStart w:name="z3609" w:id="2324"/>
          <w:p>
            <w:pPr>
              <w:spacing w:after="20"/>
              <w:ind w:left="20"/>
              <w:jc w:val="both"/>
            </w:pPr>
            <w:r>
              <w:rPr>
                <w:rFonts w:ascii="Times New Roman"/>
                <w:b w:val="false"/>
                <w:i w:val="false"/>
                <w:color w:val="000000"/>
                <w:sz w:val="20"/>
              </w:rPr>
              <w:t>
сверлильные станки</w:t>
            </w:r>
          </w:p>
          <w:bookmarkEnd w:id="2324"/>
          <w:p>
            <w:pPr>
              <w:spacing w:after="20"/>
              <w:ind w:left="20"/>
              <w:jc w:val="both"/>
            </w:pPr>
            <w:r>
              <w:rPr>
                <w:rFonts w:ascii="Times New Roman"/>
                <w:b w:val="false"/>
                <w:i w:val="false"/>
                <w:color w:val="000000"/>
                <w:sz w:val="20"/>
              </w:rPr>
              <w:t>
расточные станки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чугунная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325"/>
          <w:p>
            <w:pPr>
              <w:spacing w:after="20"/>
              <w:ind w:left="20"/>
              <w:jc w:val="both"/>
            </w:pPr>
            <w:r>
              <w:rPr>
                <w:rFonts w:ascii="Times New Roman"/>
                <w:b w:val="false"/>
                <w:i w:val="false"/>
                <w:color w:val="000000"/>
                <w:sz w:val="20"/>
              </w:rPr>
              <w:t>
0,008</w:t>
            </w:r>
          </w:p>
          <w:bookmarkEnd w:id="2325"/>
          <w:bookmarkStart w:name="z3611" w:id="2326"/>
          <w:p>
            <w:pPr>
              <w:spacing w:after="20"/>
              <w:ind w:left="20"/>
              <w:jc w:val="both"/>
            </w:pPr>
            <w:r>
              <w:rPr>
                <w:rFonts w:ascii="Times New Roman"/>
                <w:b w:val="false"/>
                <w:i w:val="false"/>
                <w:color w:val="000000"/>
                <w:sz w:val="20"/>
              </w:rPr>
              <w:t>
0,006</w:t>
            </w:r>
          </w:p>
          <w:bookmarkEnd w:id="2326"/>
          <w:bookmarkStart w:name="z3612" w:id="2327"/>
          <w:p>
            <w:pPr>
              <w:spacing w:after="20"/>
              <w:ind w:left="20"/>
              <w:jc w:val="both"/>
            </w:pPr>
            <w:r>
              <w:rPr>
                <w:rFonts w:ascii="Times New Roman"/>
                <w:b w:val="false"/>
                <w:i w:val="false"/>
                <w:color w:val="000000"/>
                <w:sz w:val="20"/>
              </w:rPr>
              <w:t>
0,001</w:t>
            </w:r>
          </w:p>
          <w:bookmarkEnd w:id="2327"/>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2328"/>
          <w:p>
            <w:pPr>
              <w:spacing w:after="20"/>
              <w:ind w:left="20"/>
              <w:jc w:val="both"/>
            </w:pPr>
            <w:r>
              <w:rPr>
                <w:rFonts w:ascii="Times New Roman"/>
                <w:b w:val="false"/>
                <w:i w:val="false"/>
                <w:color w:val="000000"/>
                <w:sz w:val="20"/>
              </w:rPr>
              <w:t>
Обработка резанием бронзы и других хрупких цветных металлов:</w:t>
            </w:r>
          </w:p>
          <w:bookmarkEnd w:id="2328"/>
          <w:bookmarkStart w:name="z3614" w:id="2329"/>
          <w:p>
            <w:pPr>
              <w:spacing w:after="20"/>
              <w:ind w:left="20"/>
              <w:jc w:val="both"/>
            </w:pPr>
            <w:r>
              <w:rPr>
                <w:rFonts w:ascii="Times New Roman"/>
                <w:b w:val="false"/>
                <w:i w:val="false"/>
                <w:color w:val="000000"/>
                <w:sz w:val="20"/>
              </w:rPr>
              <w:t>
токарные станки</w:t>
            </w:r>
          </w:p>
          <w:bookmarkEnd w:id="2329"/>
          <w:bookmarkStart w:name="z3615" w:id="2330"/>
          <w:p>
            <w:pPr>
              <w:spacing w:after="20"/>
              <w:ind w:left="20"/>
              <w:jc w:val="both"/>
            </w:pPr>
            <w:r>
              <w:rPr>
                <w:rFonts w:ascii="Times New Roman"/>
                <w:b w:val="false"/>
                <w:i w:val="false"/>
                <w:color w:val="000000"/>
                <w:sz w:val="20"/>
              </w:rPr>
              <w:t>
фрезерные станки</w:t>
            </w:r>
          </w:p>
          <w:bookmarkEnd w:id="2330"/>
          <w:bookmarkStart w:name="z3616" w:id="2331"/>
          <w:p>
            <w:pPr>
              <w:spacing w:after="20"/>
              <w:ind w:left="20"/>
              <w:jc w:val="both"/>
            </w:pPr>
            <w:r>
              <w:rPr>
                <w:rFonts w:ascii="Times New Roman"/>
                <w:b w:val="false"/>
                <w:i w:val="false"/>
                <w:color w:val="000000"/>
                <w:sz w:val="20"/>
              </w:rPr>
              <w:t>
сверлильные станки</w:t>
            </w:r>
          </w:p>
          <w:bookmarkEnd w:id="2331"/>
          <w:p>
            <w:pPr>
              <w:spacing w:after="20"/>
              <w:ind w:left="20"/>
              <w:jc w:val="both"/>
            </w:pPr>
            <w:r>
              <w:rPr>
                <w:rFonts w:ascii="Times New Roman"/>
                <w:b w:val="false"/>
                <w:i w:val="false"/>
                <w:color w:val="000000"/>
                <w:sz w:val="20"/>
              </w:rPr>
              <w:t>
расточные станки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цветных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2332"/>
          <w:p>
            <w:pPr>
              <w:spacing w:after="20"/>
              <w:ind w:left="20"/>
              <w:jc w:val="both"/>
            </w:pPr>
            <w:r>
              <w:rPr>
                <w:rFonts w:ascii="Times New Roman"/>
                <w:b w:val="false"/>
                <w:i w:val="false"/>
                <w:color w:val="000000"/>
                <w:sz w:val="20"/>
              </w:rPr>
              <w:t>
0,0025</w:t>
            </w:r>
          </w:p>
          <w:bookmarkEnd w:id="2332"/>
          <w:bookmarkStart w:name="z3618" w:id="2333"/>
          <w:p>
            <w:pPr>
              <w:spacing w:after="20"/>
              <w:ind w:left="20"/>
              <w:jc w:val="both"/>
            </w:pPr>
            <w:r>
              <w:rPr>
                <w:rFonts w:ascii="Times New Roman"/>
                <w:b w:val="false"/>
                <w:i w:val="false"/>
                <w:color w:val="000000"/>
                <w:sz w:val="20"/>
              </w:rPr>
              <w:t>
0,002</w:t>
            </w:r>
          </w:p>
          <w:bookmarkEnd w:id="2333"/>
          <w:bookmarkStart w:name="z3619" w:id="2334"/>
          <w:p>
            <w:pPr>
              <w:spacing w:after="20"/>
              <w:ind w:left="20"/>
              <w:jc w:val="both"/>
            </w:pPr>
            <w:r>
              <w:rPr>
                <w:rFonts w:ascii="Times New Roman"/>
                <w:b w:val="false"/>
                <w:i w:val="false"/>
                <w:color w:val="000000"/>
                <w:sz w:val="20"/>
              </w:rPr>
              <w:t>
0,0004</w:t>
            </w:r>
          </w:p>
          <w:bookmarkEnd w:id="2334"/>
          <w:p>
            <w:pPr>
              <w:spacing w:after="20"/>
              <w:ind w:left="20"/>
              <w:jc w:val="both"/>
            </w:pPr>
            <w:r>
              <w:rPr>
                <w:rFonts w:ascii="Times New Roman"/>
                <w:b w:val="false"/>
                <w:i w:val="false"/>
                <w:color w:val="000000"/>
                <w:sz w:val="20"/>
              </w:rPr>
              <w:t>
0,0007</w:t>
            </w:r>
          </w:p>
        </w:tc>
      </w:tr>
    </w:tbl>
    <w:p>
      <w:pPr>
        <w:spacing w:after="0"/>
        <w:ind w:left="0"/>
        <w:jc w:val="left"/>
      </w:pPr>
      <w:r>
        <w:br/>
      </w:r>
      <w:r>
        <w:rPr>
          <w:rFonts w:ascii="Times New Roman"/>
          <w:b w:val="false"/>
          <w:i w:val="false"/>
          <w:color w:val="000000"/>
          <w:sz w:val="28"/>
        </w:rPr>
        <w:t>
</w:t>
      </w:r>
    </w:p>
    <w:bookmarkStart w:name="z258" w:id="2335"/>
    <w:p>
      <w:pPr>
        <w:spacing w:after="0"/>
        <w:ind w:left="0"/>
        <w:jc w:val="both"/>
      </w:pPr>
      <w:r>
        <w:rPr>
          <w:rFonts w:ascii="Times New Roman"/>
          <w:b w:val="false"/>
          <w:i w:val="false"/>
          <w:color w:val="000000"/>
          <w:sz w:val="28"/>
        </w:rPr>
        <w:t>
      Таблица 28</w:t>
      </w:r>
    </w:p>
    <w:bookmarkEnd w:id="2335"/>
    <w:bookmarkStart w:name="z3620" w:id="2336"/>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при сварке и наплавке металлов</w:t>
      </w:r>
    </w:p>
    <w:bookmarkEnd w:id="2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2337"/>
          <w:p>
            <w:pPr>
              <w:spacing w:after="20"/>
              <w:ind w:left="20"/>
              <w:jc w:val="both"/>
            </w:pPr>
            <w:r>
              <w:rPr>
                <w:rFonts w:ascii="Times New Roman"/>
                <w:b w:val="false"/>
                <w:i w:val="false"/>
                <w:color w:val="000000"/>
                <w:sz w:val="20"/>
              </w:rPr>
              <w:t>
Сварочный или наплавочный материал и его марка</w:t>
            </w:r>
          </w:p>
          <w:bookmarkEnd w:id="2337"/>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выделяющихся вредных веществ в г на 1 кг расходуемых сварочных или наплавочных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компоненты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сварочный аэрозоль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определяющих вредных веществ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хрома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кремния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наименование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2338"/>
          <w:p>
            <w:pPr>
              <w:spacing w:after="20"/>
              <w:ind w:left="20"/>
              <w:jc w:val="both"/>
            </w:pPr>
            <w:r>
              <w:rPr>
                <w:rFonts w:ascii="Times New Roman"/>
                <w:b w:val="false"/>
                <w:i w:val="false"/>
                <w:color w:val="000000"/>
                <w:sz w:val="20"/>
              </w:rPr>
              <w:t>
1</w:t>
            </w:r>
          </w:p>
          <w:bookmarkEnd w:id="23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339"/>
          <w:p>
            <w:pPr>
              <w:spacing w:after="20"/>
              <w:ind w:left="20"/>
              <w:jc w:val="both"/>
            </w:pPr>
            <w:r>
              <w:rPr>
                <w:rFonts w:ascii="Times New Roman"/>
                <w:b w:val="false"/>
                <w:i w:val="false"/>
                <w:color w:val="000000"/>
                <w:sz w:val="20"/>
              </w:rPr>
              <w:t>
Ручная дуговая сварка сталей штучными электродами</w:t>
            </w:r>
          </w:p>
          <w:bookmarkEnd w:id="2339"/>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340"/>
          <w:p>
            <w:pPr>
              <w:spacing w:after="20"/>
              <w:ind w:left="20"/>
              <w:jc w:val="both"/>
            </w:pPr>
            <w:r>
              <w:rPr>
                <w:rFonts w:ascii="Times New Roman"/>
                <w:b w:val="false"/>
                <w:i w:val="false"/>
                <w:color w:val="000000"/>
                <w:sz w:val="20"/>
              </w:rPr>
              <w:t>
Электроды</w:t>
            </w:r>
          </w:p>
          <w:bookmarkEnd w:id="23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341"/>
          <w:p>
            <w:pPr>
              <w:spacing w:after="20"/>
              <w:ind w:left="20"/>
              <w:jc w:val="both"/>
            </w:pPr>
            <w:r>
              <w:rPr>
                <w:rFonts w:ascii="Times New Roman"/>
                <w:b w:val="false"/>
                <w:i w:val="false"/>
                <w:color w:val="000000"/>
                <w:sz w:val="20"/>
              </w:rPr>
              <w:t>
УОНИ-13/45</w:t>
            </w:r>
          </w:p>
          <w:bookmarkEnd w:id="23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2342"/>
          <w:p>
            <w:pPr>
              <w:spacing w:after="20"/>
              <w:ind w:left="20"/>
              <w:jc w:val="both"/>
            </w:pPr>
            <w:r>
              <w:rPr>
                <w:rFonts w:ascii="Times New Roman"/>
                <w:b w:val="false"/>
                <w:i w:val="false"/>
                <w:color w:val="000000"/>
                <w:sz w:val="20"/>
              </w:rPr>
              <w:t>
УОНИ13/55</w:t>
            </w:r>
          </w:p>
          <w:bookmarkEnd w:id="23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343"/>
          <w:p>
            <w:pPr>
              <w:spacing w:after="20"/>
              <w:ind w:left="20"/>
              <w:jc w:val="both"/>
            </w:pPr>
            <w:r>
              <w:rPr>
                <w:rFonts w:ascii="Times New Roman"/>
                <w:b w:val="false"/>
                <w:i w:val="false"/>
                <w:color w:val="000000"/>
                <w:sz w:val="20"/>
              </w:rPr>
              <w:t>
УОНИ-13/65</w:t>
            </w:r>
          </w:p>
          <w:bookmarkEnd w:id="23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344"/>
          <w:p>
            <w:pPr>
              <w:spacing w:after="20"/>
              <w:ind w:left="20"/>
              <w:jc w:val="both"/>
            </w:pPr>
            <w:r>
              <w:rPr>
                <w:rFonts w:ascii="Times New Roman"/>
                <w:b w:val="false"/>
                <w:i w:val="false"/>
                <w:color w:val="000000"/>
                <w:sz w:val="20"/>
              </w:rPr>
              <w:t>
УОНИ-13/80</w:t>
            </w:r>
          </w:p>
          <w:bookmarkEnd w:id="23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2345"/>
          <w:p>
            <w:pPr>
              <w:spacing w:after="20"/>
              <w:ind w:left="20"/>
              <w:jc w:val="both"/>
            </w:pPr>
            <w:r>
              <w:rPr>
                <w:rFonts w:ascii="Times New Roman"/>
                <w:b w:val="false"/>
                <w:i w:val="false"/>
                <w:color w:val="000000"/>
                <w:sz w:val="20"/>
              </w:rPr>
              <w:t>
УОНИ-13/85</w:t>
            </w:r>
          </w:p>
          <w:bookmarkEnd w:id="23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2346"/>
          <w:p>
            <w:pPr>
              <w:spacing w:after="20"/>
              <w:ind w:left="20"/>
              <w:jc w:val="both"/>
            </w:pPr>
            <w:r>
              <w:rPr>
                <w:rFonts w:ascii="Times New Roman"/>
                <w:b w:val="false"/>
                <w:i w:val="false"/>
                <w:color w:val="000000"/>
                <w:sz w:val="20"/>
              </w:rPr>
              <w:t>
ЗА-606/11</w:t>
            </w:r>
          </w:p>
          <w:bookmarkEnd w:id="23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347"/>
          <w:p>
            <w:pPr>
              <w:spacing w:after="20"/>
              <w:ind w:left="20"/>
              <w:jc w:val="both"/>
            </w:pPr>
            <w:r>
              <w:rPr>
                <w:rFonts w:ascii="Times New Roman"/>
                <w:b w:val="false"/>
                <w:i w:val="false"/>
                <w:color w:val="000000"/>
                <w:sz w:val="20"/>
              </w:rPr>
              <w:t>
ЗА-395/9</w:t>
            </w:r>
          </w:p>
          <w:bookmarkEnd w:id="23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348"/>
          <w:p>
            <w:pPr>
              <w:spacing w:after="20"/>
              <w:ind w:left="20"/>
              <w:jc w:val="both"/>
            </w:pPr>
            <w:r>
              <w:rPr>
                <w:rFonts w:ascii="Times New Roman"/>
                <w:b w:val="false"/>
                <w:i w:val="false"/>
                <w:color w:val="000000"/>
                <w:sz w:val="20"/>
              </w:rPr>
              <w:t>
ЗА-981/15</w:t>
            </w:r>
          </w:p>
          <w:bookmarkEnd w:id="23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2349"/>
          <w:p>
            <w:pPr>
              <w:spacing w:after="20"/>
              <w:ind w:left="20"/>
              <w:jc w:val="both"/>
            </w:pPr>
            <w:r>
              <w:rPr>
                <w:rFonts w:ascii="Times New Roman"/>
                <w:b w:val="false"/>
                <w:i w:val="false"/>
                <w:color w:val="000000"/>
                <w:sz w:val="20"/>
              </w:rPr>
              <w:t>
АНО-1</w:t>
            </w:r>
          </w:p>
          <w:bookmarkEnd w:id="23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2350"/>
          <w:p>
            <w:pPr>
              <w:spacing w:after="20"/>
              <w:ind w:left="20"/>
              <w:jc w:val="both"/>
            </w:pPr>
            <w:r>
              <w:rPr>
                <w:rFonts w:ascii="Times New Roman"/>
                <w:b w:val="false"/>
                <w:i w:val="false"/>
                <w:color w:val="000000"/>
                <w:sz w:val="20"/>
              </w:rPr>
              <w:t>
АНО-3</w:t>
            </w:r>
          </w:p>
          <w:bookmarkEnd w:id="23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351"/>
          <w:p>
            <w:pPr>
              <w:spacing w:after="20"/>
              <w:ind w:left="20"/>
              <w:jc w:val="both"/>
            </w:pPr>
            <w:r>
              <w:rPr>
                <w:rFonts w:ascii="Times New Roman"/>
                <w:b w:val="false"/>
                <w:i w:val="false"/>
                <w:color w:val="000000"/>
                <w:sz w:val="20"/>
              </w:rPr>
              <w:t>
АНО-4</w:t>
            </w:r>
          </w:p>
          <w:bookmarkEnd w:id="23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352"/>
          <w:p>
            <w:pPr>
              <w:spacing w:after="20"/>
              <w:ind w:left="20"/>
              <w:jc w:val="both"/>
            </w:pPr>
            <w:r>
              <w:rPr>
                <w:rFonts w:ascii="Times New Roman"/>
                <w:b w:val="false"/>
                <w:i w:val="false"/>
                <w:color w:val="000000"/>
                <w:sz w:val="20"/>
              </w:rPr>
              <w:t>
АНО-5</w:t>
            </w:r>
          </w:p>
          <w:bookmarkEnd w:id="23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2353"/>
          <w:p>
            <w:pPr>
              <w:spacing w:after="20"/>
              <w:ind w:left="20"/>
              <w:jc w:val="both"/>
            </w:pPr>
            <w:r>
              <w:rPr>
                <w:rFonts w:ascii="Times New Roman"/>
                <w:b w:val="false"/>
                <w:i w:val="false"/>
                <w:color w:val="000000"/>
                <w:sz w:val="20"/>
              </w:rPr>
              <w:t>
АНО-6</w:t>
            </w:r>
          </w:p>
          <w:bookmarkEnd w:id="23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2354"/>
          <w:p>
            <w:pPr>
              <w:spacing w:after="20"/>
              <w:ind w:left="20"/>
              <w:jc w:val="both"/>
            </w:pPr>
            <w:r>
              <w:rPr>
                <w:rFonts w:ascii="Times New Roman"/>
                <w:b w:val="false"/>
                <w:i w:val="false"/>
                <w:color w:val="000000"/>
                <w:sz w:val="20"/>
              </w:rPr>
              <w:t>
РБУ-4</w:t>
            </w:r>
          </w:p>
          <w:bookmarkEnd w:id="23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355"/>
          <w:p>
            <w:pPr>
              <w:spacing w:after="20"/>
              <w:ind w:left="20"/>
              <w:jc w:val="both"/>
            </w:pPr>
            <w:r>
              <w:rPr>
                <w:rFonts w:ascii="Times New Roman"/>
                <w:b w:val="false"/>
                <w:i w:val="false"/>
                <w:color w:val="000000"/>
                <w:sz w:val="20"/>
              </w:rPr>
              <w:t>
ЗРС-3</w:t>
            </w:r>
          </w:p>
          <w:bookmarkEnd w:id="23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356"/>
          <w:p>
            <w:pPr>
              <w:spacing w:after="20"/>
              <w:ind w:left="20"/>
              <w:jc w:val="both"/>
            </w:pPr>
            <w:r>
              <w:rPr>
                <w:rFonts w:ascii="Times New Roman"/>
                <w:b w:val="false"/>
                <w:i w:val="false"/>
                <w:color w:val="000000"/>
                <w:sz w:val="20"/>
              </w:rPr>
              <w:t>
ОЗЛ-5</w:t>
            </w:r>
          </w:p>
          <w:bookmarkEnd w:id="23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2357"/>
          <w:p>
            <w:pPr>
              <w:spacing w:after="20"/>
              <w:ind w:left="20"/>
              <w:jc w:val="both"/>
            </w:pPr>
            <w:r>
              <w:rPr>
                <w:rFonts w:ascii="Times New Roman"/>
                <w:b w:val="false"/>
                <w:i w:val="false"/>
                <w:color w:val="000000"/>
                <w:sz w:val="20"/>
              </w:rPr>
              <w:t>
ОЗЛ-6</w:t>
            </w:r>
          </w:p>
          <w:bookmarkEnd w:id="23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2358"/>
          <w:p>
            <w:pPr>
              <w:spacing w:after="20"/>
              <w:ind w:left="20"/>
              <w:jc w:val="both"/>
            </w:pPr>
            <w:r>
              <w:rPr>
                <w:rFonts w:ascii="Times New Roman"/>
                <w:b w:val="false"/>
                <w:i w:val="false"/>
                <w:color w:val="000000"/>
                <w:sz w:val="20"/>
              </w:rPr>
              <w:t>
ОЗЛ-7</w:t>
            </w:r>
          </w:p>
          <w:bookmarkEnd w:id="23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359"/>
          <w:p>
            <w:pPr>
              <w:spacing w:after="20"/>
              <w:ind w:left="20"/>
              <w:jc w:val="both"/>
            </w:pPr>
            <w:r>
              <w:rPr>
                <w:rFonts w:ascii="Times New Roman"/>
                <w:b w:val="false"/>
                <w:i w:val="false"/>
                <w:color w:val="000000"/>
                <w:sz w:val="20"/>
              </w:rPr>
              <w:t>
ОЗЛ-14</w:t>
            </w:r>
          </w:p>
          <w:bookmarkEnd w:id="23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360"/>
          <w:p>
            <w:pPr>
              <w:spacing w:after="20"/>
              <w:ind w:left="20"/>
              <w:jc w:val="both"/>
            </w:pPr>
            <w:r>
              <w:rPr>
                <w:rFonts w:ascii="Times New Roman"/>
                <w:b w:val="false"/>
                <w:i w:val="false"/>
                <w:color w:val="000000"/>
                <w:sz w:val="20"/>
              </w:rPr>
              <w:t>
ОЗЛ-9А</w:t>
            </w:r>
          </w:p>
          <w:bookmarkEnd w:id="23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2361"/>
          <w:p>
            <w:pPr>
              <w:spacing w:after="20"/>
              <w:ind w:left="20"/>
              <w:jc w:val="both"/>
            </w:pPr>
            <w:r>
              <w:rPr>
                <w:rFonts w:ascii="Times New Roman"/>
                <w:b w:val="false"/>
                <w:i w:val="false"/>
                <w:color w:val="000000"/>
                <w:sz w:val="20"/>
              </w:rPr>
              <w:t>
ОЗЛ-20</w:t>
            </w:r>
          </w:p>
          <w:bookmarkEnd w:id="23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2362"/>
          <w:p>
            <w:pPr>
              <w:spacing w:after="20"/>
              <w:ind w:left="20"/>
              <w:jc w:val="both"/>
            </w:pPr>
            <w:r>
              <w:rPr>
                <w:rFonts w:ascii="Times New Roman"/>
                <w:b w:val="false"/>
                <w:i w:val="false"/>
                <w:color w:val="000000"/>
                <w:sz w:val="20"/>
              </w:rPr>
              <w:t>
ЦТ-15</w:t>
            </w:r>
          </w:p>
          <w:bookmarkEnd w:id="23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363"/>
          <w:p>
            <w:pPr>
              <w:spacing w:after="20"/>
              <w:ind w:left="20"/>
              <w:jc w:val="both"/>
            </w:pPr>
            <w:r>
              <w:rPr>
                <w:rFonts w:ascii="Times New Roman"/>
                <w:b w:val="false"/>
                <w:i w:val="false"/>
                <w:color w:val="000000"/>
                <w:sz w:val="20"/>
              </w:rPr>
              <w:t>
ЦТ-28</w:t>
            </w:r>
          </w:p>
          <w:bookmarkEnd w:id="23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p>
            <w:pPr>
              <w:spacing w:after="20"/>
              <w:ind w:left="20"/>
              <w:jc w:val="both"/>
            </w:pPr>
            <w:r>
              <w:rPr>
                <w:rFonts w:ascii="Times New Roman"/>
                <w:b w:val="false"/>
                <w:i w:val="false"/>
                <w:color w:val="000000"/>
                <w:sz w:val="20"/>
              </w:rPr>
              <w:t>
молибден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364"/>
          <w:p>
            <w:pPr>
              <w:spacing w:after="20"/>
              <w:ind w:left="20"/>
              <w:jc w:val="both"/>
            </w:pPr>
            <w:r>
              <w:rPr>
                <w:rFonts w:ascii="Times New Roman"/>
                <w:b w:val="false"/>
                <w:i w:val="false"/>
                <w:color w:val="000000"/>
                <w:sz w:val="20"/>
              </w:rPr>
              <w:t>
ЦТ-36</w:t>
            </w:r>
          </w:p>
          <w:bookmarkEnd w:id="23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2" w:id="2365"/>
          <w:p>
            <w:pPr>
              <w:spacing w:after="20"/>
              <w:ind w:left="20"/>
              <w:jc w:val="both"/>
            </w:pPr>
            <w:r>
              <w:rPr>
                <w:rFonts w:ascii="Times New Roman"/>
                <w:b w:val="false"/>
                <w:i w:val="false"/>
                <w:color w:val="000000"/>
                <w:sz w:val="20"/>
              </w:rPr>
              <w:t>
ЦЛ-17</w:t>
            </w:r>
          </w:p>
          <w:bookmarkEnd w:id="23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366"/>
          <w:p>
            <w:pPr>
              <w:spacing w:after="20"/>
              <w:ind w:left="20"/>
              <w:jc w:val="both"/>
            </w:pPr>
            <w:r>
              <w:rPr>
                <w:rFonts w:ascii="Times New Roman"/>
                <w:b w:val="false"/>
                <w:i w:val="false"/>
                <w:color w:val="000000"/>
                <w:sz w:val="20"/>
              </w:rPr>
              <w:t>
ЦН-6Л</w:t>
            </w:r>
          </w:p>
          <w:bookmarkEnd w:id="23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367"/>
          <w:p>
            <w:pPr>
              <w:spacing w:after="20"/>
              <w:ind w:left="20"/>
              <w:jc w:val="both"/>
            </w:pPr>
            <w:r>
              <w:rPr>
                <w:rFonts w:ascii="Times New Roman"/>
                <w:b w:val="false"/>
                <w:i w:val="false"/>
                <w:color w:val="000000"/>
                <w:sz w:val="20"/>
              </w:rPr>
              <w:t>
НИАТ-1</w:t>
            </w:r>
          </w:p>
          <w:bookmarkEnd w:id="23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368"/>
          <w:p>
            <w:pPr>
              <w:spacing w:after="20"/>
              <w:ind w:left="20"/>
              <w:jc w:val="both"/>
            </w:pPr>
            <w:r>
              <w:rPr>
                <w:rFonts w:ascii="Times New Roman"/>
                <w:b w:val="false"/>
                <w:i w:val="false"/>
                <w:color w:val="000000"/>
                <w:sz w:val="20"/>
              </w:rPr>
              <w:t>
НИАТ-3Н</w:t>
            </w:r>
          </w:p>
          <w:bookmarkEnd w:id="23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6" w:id="2369"/>
          <w:p>
            <w:pPr>
              <w:spacing w:after="20"/>
              <w:ind w:left="20"/>
              <w:jc w:val="both"/>
            </w:pPr>
            <w:r>
              <w:rPr>
                <w:rFonts w:ascii="Times New Roman"/>
                <w:b w:val="false"/>
                <w:i w:val="false"/>
                <w:color w:val="000000"/>
                <w:sz w:val="20"/>
              </w:rPr>
              <w:t>
НЖ-13</w:t>
            </w:r>
          </w:p>
          <w:bookmarkEnd w:id="23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 w:id="2370"/>
          <w:p>
            <w:pPr>
              <w:spacing w:after="20"/>
              <w:ind w:left="20"/>
              <w:jc w:val="both"/>
            </w:pPr>
            <w:r>
              <w:rPr>
                <w:rFonts w:ascii="Times New Roman"/>
                <w:b w:val="false"/>
                <w:i w:val="false"/>
                <w:color w:val="000000"/>
                <w:sz w:val="20"/>
              </w:rPr>
              <w:t>
ВЦС-4,48</w:t>
            </w:r>
          </w:p>
          <w:bookmarkEnd w:id="23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371"/>
          <w:p>
            <w:pPr>
              <w:spacing w:after="20"/>
              <w:ind w:left="20"/>
              <w:jc w:val="both"/>
            </w:pPr>
            <w:r>
              <w:rPr>
                <w:rFonts w:ascii="Times New Roman"/>
                <w:b w:val="false"/>
                <w:i w:val="false"/>
                <w:color w:val="000000"/>
                <w:sz w:val="20"/>
              </w:rPr>
              <w:t>
МР-3</w:t>
            </w:r>
          </w:p>
          <w:bookmarkEnd w:id="23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372"/>
          <w:p>
            <w:pPr>
              <w:spacing w:after="20"/>
              <w:ind w:left="20"/>
              <w:jc w:val="both"/>
            </w:pPr>
            <w:r>
              <w:rPr>
                <w:rFonts w:ascii="Times New Roman"/>
                <w:b w:val="false"/>
                <w:i w:val="false"/>
                <w:color w:val="000000"/>
                <w:sz w:val="20"/>
              </w:rPr>
              <w:t>
МР-4</w:t>
            </w:r>
          </w:p>
          <w:bookmarkEnd w:id="23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2373"/>
          <w:p>
            <w:pPr>
              <w:spacing w:after="20"/>
              <w:ind w:left="20"/>
              <w:jc w:val="both"/>
            </w:pPr>
            <w:r>
              <w:rPr>
                <w:rFonts w:ascii="Times New Roman"/>
                <w:b w:val="false"/>
                <w:i w:val="false"/>
                <w:color w:val="000000"/>
                <w:sz w:val="20"/>
              </w:rPr>
              <w:t>
АНО-7</w:t>
            </w:r>
          </w:p>
          <w:bookmarkEnd w:id="23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374"/>
          <w:p>
            <w:pPr>
              <w:spacing w:after="20"/>
              <w:ind w:left="20"/>
              <w:jc w:val="both"/>
            </w:pPr>
            <w:r>
              <w:rPr>
                <w:rFonts w:ascii="Times New Roman"/>
                <w:b w:val="false"/>
                <w:i w:val="false"/>
                <w:color w:val="000000"/>
                <w:sz w:val="20"/>
              </w:rPr>
              <w:t>
СМА-2</w:t>
            </w:r>
          </w:p>
          <w:bookmarkEnd w:id="23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375"/>
          <w:p>
            <w:pPr>
              <w:spacing w:after="20"/>
              <w:ind w:left="20"/>
              <w:jc w:val="both"/>
            </w:pPr>
            <w:r>
              <w:rPr>
                <w:rFonts w:ascii="Times New Roman"/>
                <w:b w:val="false"/>
                <w:i w:val="false"/>
                <w:color w:val="000000"/>
                <w:sz w:val="20"/>
              </w:rPr>
              <w:t>
КНЗ-32</w:t>
            </w:r>
          </w:p>
          <w:bookmarkEnd w:id="23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2376"/>
          <w:p>
            <w:pPr>
              <w:spacing w:after="20"/>
              <w:ind w:left="20"/>
              <w:jc w:val="both"/>
            </w:pPr>
            <w:r>
              <w:rPr>
                <w:rFonts w:ascii="Times New Roman"/>
                <w:b w:val="false"/>
                <w:i w:val="false"/>
                <w:color w:val="000000"/>
                <w:sz w:val="20"/>
              </w:rPr>
              <w:t>
ОЗС-3</w:t>
            </w:r>
          </w:p>
          <w:bookmarkEnd w:id="23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377"/>
          <w:p>
            <w:pPr>
              <w:spacing w:after="20"/>
              <w:ind w:left="20"/>
              <w:jc w:val="both"/>
            </w:pPr>
            <w:r>
              <w:rPr>
                <w:rFonts w:ascii="Times New Roman"/>
                <w:b w:val="false"/>
                <w:i w:val="false"/>
                <w:color w:val="000000"/>
                <w:sz w:val="20"/>
              </w:rPr>
              <w:t>
ОЗС-4</w:t>
            </w:r>
          </w:p>
          <w:bookmarkEnd w:id="23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2378"/>
          <w:p>
            <w:pPr>
              <w:spacing w:after="20"/>
              <w:ind w:left="20"/>
              <w:jc w:val="both"/>
            </w:pPr>
            <w:r>
              <w:rPr>
                <w:rFonts w:ascii="Times New Roman"/>
                <w:b w:val="false"/>
                <w:i w:val="false"/>
                <w:color w:val="000000"/>
                <w:sz w:val="20"/>
              </w:rPr>
              <w:t>
ОЗС-6</w:t>
            </w:r>
          </w:p>
          <w:bookmarkEnd w:id="23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2379"/>
          <w:p>
            <w:pPr>
              <w:spacing w:after="20"/>
              <w:ind w:left="20"/>
              <w:jc w:val="both"/>
            </w:pPr>
            <w:r>
              <w:rPr>
                <w:rFonts w:ascii="Times New Roman"/>
                <w:b w:val="false"/>
                <w:i w:val="false"/>
                <w:color w:val="000000"/>
                <w:sz w:val="20"/>
              </w:rPr>
              <w:t>
348-М/18</w:t>
            </w:r>
          </w:p>
          <w:bookmarkEnd w:id="23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2380"/>
          <w:p>
            <w:pPr>
              <w:spacing w:after="20"/>
              <w:ind w:left="20"/>
              <w:jc w:val="both"/>
            </w:pPr>
            <w:r>
              <w:rPr>
                <w:rFonts w:ascii="Times New Roman"/>
                <w:b w:val="false"/>
                <w:i w:val="false"/>
                <w:color w:val="000000"/>
                <w:sz w:val="20"/>
              </w:rPr>
              <w:t>
ВМ-10-6</w:t>
            </w:r>
          </w:p>
          <w:bookmarkEnd w:id="23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381"/>
          <w:p>
            <w:pPr>
              <w:spacing w:after="20"/>
              <w:ind w:left="20"/>
              <w:jc w:val="both"/>
            </w:pPr>
            <w:r>
              <w:rPr>
                <w:rFonts w:ascii="Times New Roman"/>
                <w:b w:val="false"/>
                <w:i w:val="false"/>
                <w:color w:val="000000"/>
                <w:sz w:val="20"/>
              </w:rPr>
              <w:t>
ВИ-ИМ-1</w:t>
            </w:r>
          </w:p>
          <w:bookmarkEnd w:id="23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2382"/>
          <w:p>
            <w:pPr>
              <w:spacing w:after="20"/>
              <w:ind w:left="20"/>
              <w:jc w:val="both"/>
            </w:pPr>
            <w:r>
              <w:rPr>
                <w:rFonts w:ascii="Times New Roman"/>
                <w:b w:val="false"/>
                <w:i w:val="false"/>
                <w:color w:val="000000"/>
                <w:sz w:val="20"/>
              </w:rPr>
              <w:t>
ЗА-400/10У</w:t>
            </w:r>
          </w:p>
          <w:bookmarkEnd w:id="23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2383"/>
          <w:p>
            <w:pPr>
              <w:spacing w:after="20"/>
              <w:ind w:left="20"/>
              <w:jc w:val="both"/>
            </w:pPr>
            <w:r>
              <w:rPr>
                <w:rFonts w:ascii="Times New Roman"/>
                <w:b w:val="false"/>
                <w:i w:val="false"/>
                <w:color w:val="000000"/>
                <w:sz w:val="20"/>
              </w:rPr>
              <w:t>
ЗА-903/12</w:t>
            </w:r>
          </w:p>
          <w:bookmarkEnd w:id="23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384"/>
          <w:p>
            <w:pPr>
              <w:spacing w:after="20"/>
              <w:ind w:left="20"/>
              <w:jc w:val="both"/>
            </w:pPr>
            <w:r>
              <w:rPr>
                <w:rFonts w:ascii="Times New Roman"/>
                <w:b w:val="false"/>
                <w:i w:val="false"/>
                <w:color w:val="000000"/>
                <w:sz w:val="20"/>
              </w:rPr>
              <w:t>
ЗА-48М/22</w:t>
            </w:r>
          </w:p>
          <w:bookmarkEnd w:id="23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385"/>
          <w:p>
            <w:pPr>
              <w:spacing w:after="20"/>
              <w:ind w:left="20"/>
              <w:jc w:val="both"/>
            </w:pPr>
            <w:r>
              <w:rPr>
                <w:rFonts w:ascii="Times New Roman"/>
                <w:b w:val="false"/>
                <w:i w:val="false"/>
                <w:color w:val="000000"/>
                <w:sz w:val="20"/>
              </w:rPr>
              <w:t>
ЗА-686/11</w:t>
            </w:r>
          </w:p>
          <w:bookmarkEnd w:id="23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386"/>
          <w:p>
            <w:pPr>
              <w:spacing w:after="20"/>
              <w:ind w:left="20"/>
              <w:jc w:val="both"/>
            </w:pPr>
            <w:r>
              <w:rPr>
                <w:rFonts w:ascii="Times New Roman"/>
                <w:b w:val="false"/>
                <w:i w:val="false"/>
                <w:color w:val="000000"/>
                <w:sz w:val="20"/>
              </w:rPr>
              <w:t>
ЖД-3</w:t>
            </w:r>
          </w:p>
          <w:bookmarkEnd w:id="238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2387"/>
          <w:p>
            <w:pPr>
              <w:spacing w:after="20"/>
              <w:ind w:left="20"/>
              <w:jc w:val="both"/>
            </w:pPr>
            <w:r>
              <w:rPr>
                <w:rFonts w:ascii="Times New Roman"/>
                <w:b w:val="false"/>
                <w:i w:val="false"/>
                <w:color w:val="000000"/>
                <w:sz w:val="20"/>
              </w:rPr>
              <w:t>
УКС-42</w:t>
            </w:r>
          </w:p>
          <w:bookmarkEnd w:id="238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5" w:id="2388"/>
          <w:p>
            <w:pPr>
              <w:spacing w:after="20"/>
              <w:ind w:left="20"/>
              <w:jc w:val="both"/>
            </w:pPr>
            <w:r>
              <w:rPr>
                <w:rFonts w:ascii="Times New Roman"/>
                <w:b w:val="false"/>
                <w:i w:val="false"/>
                <w:color w:val="000000"/>
                <w:sz w:val="20"/>
              </w:rPr>
              <w:t>
РДЗВ-2</w:t>
            </w:r>
          </w:p>
          <w:bookmarkEnd w:id="238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389"/>
          <w:p>
            <w:pPr>
              <w:spacing w:after="20"/>
              <w:ind w:left="20"/>
              <w:jc w:val="both"/>
            </w:pPr>
            <w:r>
              <w:rPr>
                <w:rFonts w:ascii="Times New Roman"/>
                <w:b w:val="false"/>
                <w:i w:val="false"/>
                <w:color w:val="000000"/>
                <w:sz w:val="20"/>
              </w:rPr>
              <w:t>
СММ-5</w:t>
            </w:r>
          </w:p>
          <w:bookmarkEnd w:id="23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390"/>
          <w:p>
            <w:pPr>
              <w:spacing w:after="20"/>
              <w:ind w:left="20"/>
              <w:jc w:val="both"/>
            </w:pPr>
            <w:r>
              <w:rPr>
                <w:rFonts w:ascii="Times New Roman"/>
                <w:b w:val="false"/>
                <w:i w:val="false"/>
                <w:color w:val="000000"/>
                <w:sz w:val="20"/>
              </w:rPr>
              <w:t>
МЗЗ-0,4</w:t>
            </w:r>
          </w:p>
          <w:bookmarkEnd w:id="23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391"/>
          <w:p>
            <w:pPr>
              <w:spacing w:after="20"/>
              <w:ind w:left="20"/>
              <w:jc w:val="both"/>
            </w:pPr>
            <w:r>
              <w:rPr>
                <w:rFonts w:ascii="Times New Roman"/>
                <w:b w:val="false"/>
                <w:i w:val="false"/>
                <w:color w:val="000000"/>
                <w:sz w:val="20"/>
              </w:rPr>
              <w:t>
МЗЗ-Ш</w:t>
            </w:r>
          </w:p>
          <w:bookmarkEnd w:id="239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9" w:id="2392"/>
          <w:p>
            <w:pPr>
              <w:spacing w:after="20"/>
              <w:ind w:left="20"/>
              <w:jc w:val="both"/>
            </w:pPr>
            <w:r>
              <w:rPr>
                <w:rFonts w:ascii="Times New Roman"/>
                <w:b w:val="false"/>
                <w:i w:val="false"/>
                <w:color w:val="000000"/>
                <w:sz w:val="20"/>
              </w:rPr>
              <w:t>
ДМ-7</w:t>
            </w:r>
          </w:p>
          <w:bookmarkEnd w:id="239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393"/>
          <w:p>
            <w:pPr>
              <w:spacing w:after="20"/>
              <w:ind w:left="20"/>
              <w:jc w:val="both"/>
            </w:pPr>
            <w:r>
              <w:rPr>
                <w:rFonts w:ascii="Times New Roman"/>
                <w:b w:val="false"/>
                <w:i w:val="false"/>
                <w:color w:val="000000"/>
                <w:sz w:val="20"/>
              </w:rPr>
              <w:t>
ДМ-8</w:t>
            </w:r>
          </w:p>
          <w:bookmarkEnd w:id="23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394"/>
          <w:p>
            <w:pPr>
              <w:spacing w:after="20"/>
              <w:ind w:left="20"/>
              <w:jc w:val="both"/>
            </w:pPr>
            <w:r>
              <w:rPr>
                <w:rFonts w:ascii="Times New Roman"/>
                <w:b w:val="false"/>
                <w:i w:val="false"/>
                <w:color w:val="000000"/>
                <w:sz w:val="20"/>
              </w:rPr>
              <w:t>
ДМ-9</w:t>
            </w:r>
          </w:p>
          <w:bookmarkEnd w:id="23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2395"/>
          <w:p>
            <w:pPr>
              <w:spacing w:after="20"/>
              <w:ind w:left="20"/>
              <w:jc w:val="both"/>
            </w:pPr>
            <w:r>
              <w:rPr>
                <w:rFonts w:ascii="Times New Roman"/>
                <w:b w:val="false"/>
                <w:i w:val="false"/>
                <w:color w:val="000000"/>
                <w:sz w:val="20"/>
              </w:rPr>
              <w:t>
МР-1</w:t>
            </w:r>
          </w:p>
          <w:bookmarkEnd w:id="23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2396"/>
          <w:p>
            <w:pPr>
              <w:spacing w:after="20"/>
              <w:ind w:left="20"/>
              <w:jc w:val="both"/>
            </w:pPr>
            <w:r>
              <w:rPr>
                <w:rFonts w:ascii="Times New Roman"/>
                <w:b w:val="false"/>
                <w:i w:val="false"/>
                <w:color w:val="000000"/>
                <w:sz w:val="20"/>
              </w:rPr>
              <w:t>
К-5А</w:t>
            </w:r>
          </w:p>
          <w:bookmarkEnd w:id="23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397"/>
          <w:p>
            <w:pPr>
              <w:spacing w:after="20"/>
              <w:ind w:left="20"/>
              <w:jc w:val="both"/>
            </w:pPr>
            <w:r>
              <w:rPr>
                <w:rFonts w:ascii="Times New Roman"/>
                <w:b w:val="false"/>
                <w:i w:val="false"/>
                <w:color w:val="000000"/>
                <w:sz w:val="20"/>
              </w:rPr>
              <w:t>
СК-2-50</w:t>
            </w:r>
          </w:p>
          <w:bookmarkEnd w:id="23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398"/>
          <w:p>
            <w:pPr>
              <w:spacing w:after="20"/>
              <w:ind w:left="20"/>
              <w:jc w:val="both"/>
            </w:pPr>
            <w:r>
              <w:rPr>
                <w:rFonts w:ascii="Times New Roman"/>
                <w:b w:val="false"/>
                <w:i w:val="false"/>
                <w:color w:val="000000"/>
                <w:sz w:val="20"/>
              </w:rPr>
              <w:t>
МКТ-10</w:t>
            </w:r>
          </w:p>
          <w:bookmarkEnd w:id="23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399"/>
          <w:p>
            <w:pPr>
              <w:spacing w:after="20"/>
              <w:ind w:left="20"/>
              <w:jc w:val="both"/>
            </w:pPr>
            <w:r>
              <w:rPr>
                <w:rFonts w:ascii="Times New Roman"/>
                <w:b w:val="false"/>
                <w:i w:val="false"/>
                <w:color w:val="000000"/>
                <w:sz w:val="20"/>
              </w:rPr>
              <w:t>
ВСН-6</w:t>
            </w:r>
          </w:p>
          <w:bookmarkEnd w:id="23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2400"/>
          <w:p>
            <w:pPr>
              <w:spacing w:after="20"/>
              <w:ind w:left="20"/>
              <w:jc w:val="both"/>
            </w:pPr>
            <w:r>
              <w:rPr>
                <w:rFonts w:ascii="Times New Roman"/>
                <w:b w:val="false"/>
                <w:i w:val="false"/>
                <w:color w:val="000000"/>
                <w:sz w:val="20"/>
              </w:rPr>
              <w:t>
Ручная дуговая наплавка сталей</w:t>
            </w:r>
          </w:p>
          <w:bookmarkEnd w:id="2400"/>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2401"/>
          <w:p>
            <w:pPr>
              <w:spacing w:after="20"/>
              <w:ind w:left="20"/>
              <w:jc w:val="both"/>
            </w:pPr>
            <w:r>
              <w:rPr>
                <w:rFonts w:ascii="Times New Roman"/>
                <w:b w:val="false"/>
                <w:i w:val="false"/>
                <w:color w:val="000000"/>
                <w:sz w:val="20"/>
              </w:rPr>
              <w:t>
Электроды</w:t>
            </w:r>
          </w:p>
          <w:bookmarkEnd w:id="24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402"/>
          <w:p>
            <w:pPr>
              <w:spacing w:after="20"/>
              <w:ind w:left="20"/>
              <w:jc w:val="both"/>
            </w:pPr>
            <w:r>
              <w:rPr>
                <w:rFonts w:ascii="Times New Roman"/>
                <w:b w:val="false"/>
                <w:i w:val="false"/>
                <w:color w:val="000000"/>
                <w:sz w:val="20"/>
              </w:rPr>
              <w:t>
ОЗН-250</w:t>
            </w:r>
          </w:p>
          <w:bookmarkEnd w:id="24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403"/>
          <w:p>
            <w:pPr>
              <w:spacing w:after="20"/>
              <w:ind w:left="20"/>
              <w:jc w:val="both"/>
            </w:pPr>
            <w:r>
              <w:rPr>
                <w:rFonts w:ascii="Times New Roman"/>
                <w:b w:val="false"/>
                <w:i w:val="false"/>
                <w:color w:val="000000"/>
                <w:sz w:val="20"/>
              </w:rPr>
              <w:t>
ОЗН-300</w:t>
            </w:r>
          </w:p>
          <w:bookmarkEnd w:id="24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 w:id="2404"/>
          <w:p>
            <w:pPr>
              <w:spacing w:after="20"/>
              <w:ind w:left="20"/>
              <w:jc w:val="both"/>
            </w:pPr>
            <w:r>
              <w:rPr>
                <w:rFonts w:ascii="Times New Roman"/>
                <w:b w:val="false"/>
                <w:i w:val="false"/>
                <w:color w:val="000000"/>
                <w:sz w:val="20"/>
              </w:rPr>
              <w:t>
ОЗШ-1</w:t>
            </w:r>
          </w:p>
          <w:bookmarkEnd w:id="24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405"/>
          <w:p>
            <w:pPr>
              <w:spacing w:after="20"/>
              <w:ind w:left="20"/>
              <w:jc w:val="both"/>
            </w:pPr>
            <w:r>
              <w:rPr>
                <w:rFonts w:ascii="Times New Roman"/>
                <w:b w:val="false"/>
                <w:i w:val="false"/>
                <w:color w:val="000000"/>
                <w:sz w:val="20"/>
              </w:rPr>
              <w:t>
ЗН-60М</w:t>
            </w:r>
          </w:p>
          <w:bookmarkEnd w:id="24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406"/>
          <w:p>
            <w:pPr>
              <w:spacing w:after="20"/>
              <w:ind w:left="20"/>
              <w:jc w:val="both"/>
            </w:pPr>
            <w:r>
              <w:rPr>
                <w:rFonts w:ascii="Times New Roman"/>
                <w:b w:val="false"/>
                <w:i w:val="false"/>
                <w:color w:val="000000"/>
                <w:sz w:val="20"/>
              </w:rPr>
              <w:t>
УОНИ-13/НЖ</w:t>
            </w:r>
          </w:p>
          <w:bookmarkEnd w:id="24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2407"/>
          <w:p>
            <w:pPr>
              <w:spacing w:after="20"/>
              <w:ind w:left="20"/>
              <w:jc w:val="both"/>
            </w:pPr>
            <w:r>
              <w:rPr>
                <w:rFonts w:ascii="Times New Roman"/>
                <w:b w:val="false"/>
                <w:i w:val="false"/>
                <w:color w:val="000000"/>
                <w:sz w:val="20"/>
              </w:rPr>
              <w:t>
ОМГ-Н</w:t>
            </w:r>
          </w:p>
          <w:bookmarkEnd w:id="24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5" w:id="2408"/>
          <w:p>
            <w:pPr>
              <w:spacing w:after="20"/>
              <w:ind w:left="20"/>
              <w:jc w:val="both"/>
            </w:pPr>
            <w:r>
              <w:rPr>
                <w:rFonts w:ascii="Times New Roman"/>
                <w:b w:val="false"/>
                <w:i w:val="false"/>
                <w:color w:val="000000"/>
                <w:sz w:val="20"/>
              </w:rPr>
              <w:t>
НР-70</w:t>
            </w:r>
          </w:p>
          <w:bookmarkEnd w:id="24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409"/>
          <w:p>
            <w:pPr>
              <w:spacing w:after="20"/>
              <w:ind w:left="20"/>
              <w:jc w:val="both"/>
            </w:pPr>
            <w:r>
              <w:rPr>
                <w:rFonts w:ascii="Times New Roman"/>
                <w:b w:val="false"/>
                <w:i w:val="false"/>
                <w:color w:val="000000"/>
                <w:sz w:val="20"/>
              </w:rPr>
              <w:t>
Ручная дуговая сварка и наплавка чугуна</w:t>
            </w:r>
          </w:p>
          <w:bookmarkEnd w:id="2409"/>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410"/>
          <w:p>
            <w:pPr>
              <w:spacing w:after="20"/>
              <w:ind w:left="20"/>
              <w:jc w:val="both"/>
            </w:pPr>
            <w:r>
              <w:rPr>
                <w:rFonts w:ascii="Times New Roman"/>
                <w:b w:val="false"/>
                <w:i w:val="false"/>
                <w:color w:val="000000"/>
                <w:sz w:val="20"/>
              </w:rPr>
              <w:t>
Электроды</w:t>
            </w:r>
          </w:p>
          <w:bookmarkEnd w:id="24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2411"/>
          <w:p>
            <w:pPr>
              <w:spacing w:after="20"/>
              <w:ind w:left="20"/>
              <w:jc w:val="both"/>
            </w:pPr>
            <w:r>
              <w:rPr>
                <w:rFonts w:ascii="Times New Roman"/>
                <w:b w:val="false"/>
                <w:i w:val="false"/>
                <w:color w:val="000000"/>
                <w:sz w:val="20"/>
              </w:rPr>
              <w:t>
ЦЧ-4</w:t>
            </w:r>
          </w:p>
          <w:bookmarkEnd w:id="24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 медь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9" w:id="2412"/>
          <w:p>
            <w:pPr>
              <w:spacing w:after="20"/>
              <w:ind w:left="20"/>
              <w:jc w:val="both"/>
            </w:pPr>
            <w:r>
              <w:rPr>
                <w:rFonts w:ascii="Times New Roman"/>
                <w:b w:val="false"/>
                <w:i w:val="false"/>
                <w:color w:val="000000"/>
                <w:sz w:val="20"/>
              </w:rPr>
              <w:t>
ОЗЧ-1</w:t>
            </w:r>
          </w:p>
          <w:bookmarkEnd w:id="24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413"/>
          <w:p>
            <w:pPr>
              <w:spacing w:after="20"/>
              <w:ind w:left="20"/>
              <w:jc w:val="both"/>
            </w:pPr>
            <w:r>
              <w:rPr>
                <w:rFonts w:ascii="Times New Roman"/>
                <w:b w:val="false"/>
                <w:i w:val="false"/>
                <w:color w:val="000000"/>
                <w:sz w:val="20"/>
              </w:rPr>
              <w:t>
ОЗЧ-3</w:t>
            </w:r>
          </w:p>
          <w:bookmarkEnd w:id="24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414"/>
          <w:p>
            <w:pPr>
              <w:spacing w:after="20"/>
              <w:ind w:left="20"/>
              <w:jc w:val="both"/>
            </w:pPr>
            <w:r>
              <w:rPr>
                <w:rFonts w:ascii="Times New Roman"/>
                <w:b w:val="false"/>
                <w:i w:val="false"/>
                <w:color w:val="000000"/>
                <w:sz w:val="20"/>
              </w:rPr>
              <w:t>
МНЧ-2</w:t>
            </w:r>
          </w:p>
          <w:bookmarkEnd w:id="24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2415"/>
          <w:p>
            <w:pPr>
              <w:spacing w:after="20"/>
              <w:ind w:left="20"/>
              <w:jc w:val="both"/>
            </w:pPr>
            <w:r>
              <w:rPr>
                <w:rFonts w:ascii="Times New Roman"/>
                <w:b w:val="false"/>
                <w:i w:val="false"/>
                <w:color w:val="000000"/>
                <w:sz w:val="20"/>
              </w:rPr>
              <w:t>
Т-590</w:t>
            </w:r>
          </w:p>
          <w:bookmarkEnd w:id="24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2416"/>
          <w:p>
            <w:pPr>
              <w:spacing w:after="20"/>
              <w:ind w:left="20"/>
              <w:jc w:val="both"/>
            </w:pPr>
            <w:r>
              <w:rPr>
                <w:rFonts w:ascii="Times New Roman"/>
                <w:b w:val="false"/>
                <w:i w:val="false"/>
                <w:color w:val="000000"/>
                <w:sz w:val="20"/>
              </w:rPr>
              <w:t>
Т-620</w:t>
            </w:r>
          </w:p>
          <w:bookmarkEnd w:id="24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417"/>
          <w:p>
            <w:pPr>
              <w:spacing w:after="20"/>
              <w:ind w:left="20"/>
              <w:jc w:val="both"/>
            </w:pPr>
            <w:r>
              <w:rPr>
                <w:rFonts w:ascii="Times New Roman"/>
                <w:b w:val="false"/>
                <w:i w:val="false"/>
                <w:color w:val="000000"/>
                <w:sz w:val="20"/>
              </w:rPr>
              <w:t>
Ручная электрическая сварка меди, ее сплавов и титана</w:t>
            </w:r>
          </w:p>
          <w:bookmarkEnd w:id="2417"/>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418"/>
          <w:p>
            <w:pPr>
              <w:spacing w:after="20"/>
              <w:ind w:left="20"/>
              <w:jc w:val="both"/>
            </w:pPr>
            <w:r>
              <w:rPr>
                <w:rFonts w:ascii="Times New Roman"/>
                <w:b w:val="false"/>
                <w:i w:val="false"/>
                <w:color w:val="000000"/>
                <w:sz w:val="20"/>
              </w:rPr>
              <w:t>
Электроды</w:t>
            </w:r>
          </w:p>
          <w:bookmarkEnd w:id="24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2419"/>
          <w:p>
            <w:pPr>
              <w:spacing w:after="20"/>
              <w:ind w:left="20"/>
              <w:jc w:val="both"/>
            </w:pPr>
            <w:r>
              <w:rPr>
                <w:rFonts w:ascii="Times New Roman"/>
                <w:b w:val="false"/>
                <w:i w:val="false"/>
                <w:color w:val="000000"/>
                <w:sz w:val="20"/>
              </w:rPr>
              <w:t>
Комсомолец-100</w:t>
            </w:r>
          </w:p>
          <w:bookmarkEnd w:id="24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2420"/>
          <w:p>
            <w:pPr>
              <w:spacing w:after="20"/>
              <w:ind w:left="20"/>
              <w:jc w:val="both"/>
            </w:pPr>
            <w:r>
              <w:rPr>
                <w:rFonts w:ascii="Times New Roman"/>
                <w:b w:val="false"/>
                <w:i w:val="false"/>
                <w:color w:val="000000"/>
                <w:sz w:val="20"/>
              </w:rPr>
              <w:t>
Вольфрамовый электрод под защитой гелия (медь)</w:t>
            </w:r>
          </w:p>
          <w:bookmarkEnd w:id="24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p>
            <w:pPr>
              <w:spacing w:after="20"/>
              <w:ind w:left="20"/>
              <w:jc w:val="both"/>
            </w:pPr>
            <w:r>
              <w:rPr>
                <w:rFonts w:ascii="Times New Roman"/>
                <w:b w:val="false"/>
                <w:i w:val="false"/>
                <w:color w:val="000000"/>
                <w:sz w:val="20"/>
              </w:rPr>
              <w:t>
медь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421"/>
          <w:p>
            <w:pPr>
              <w:spacing w:after="20"/>
              <w:ind w:left="20"/>
              <w:jc w:val="both"/>
            </w:pPr>
            <w:r>
              <w:rPr>
                <w:rFonts w:ascii="Times New Roman"/>
                <w:b w:val="false"/>
                <w:i w:val="false"/>
                <w:color w:val="000000"/>
                <w:sz w:val="20"/>
              </w:rPr>
              <w:t>
Вольфрамовый электрод под защитой аргона (титана)</w:t>
            </w:r>
          </w:p>
          <w:bookmarkEnd w:id="24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422"/>
          <w:p>
            <w:pPr>
              <w:spacing w:after="20"/>
              <w:ind w:left="20"/>
              <w:jc w:val="both"/>
            </w:pPr>
            <w:r>
              <w:rPr>
                <w:rFonts w:ascii="Times New Roman"/>
                <w:b w:val="false"/>
                <w:i w:val="false"/>
                <w:color w:val="000000"/>
                <w:sz w:val="20"/>
              </w:rPr>
              <w:t>
Неплавящийся электрод в 4,7аргоне (титан)</w:t>
            </w:r>
          </w:p>
          <w:bookmarkEnd w:id="24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2423"/>
          <w:p>
            <w:pPr>
              <w:spacing w:after="20"/>
              <w:ind w:left="20"/>
              <w:jc w:val="both"/>
            </w:pPr>
            <w:r>
              <w:rPr>
                <w:rFonts w:ascii="Times New Roman"/>
                <w:b w:val="false"/>
                <w:i w:val="false"/>
                <w:color w:val="000000"/>
                <w:sz w:val="20"/>
              </w:rPr>
              <w:t>
Плавящийся электрод в аргоне (титан)</w:t>
            </w:r>
          </w:p>
          <w:bookmarkEnd w:id="24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титана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2424"/>
          <w:p>
            <w:pPr>
              <w:spacing w:after="20"/>
              <w:ind w:left="20"/>
              <w:jc w:val="both"/>
            </w:pPr>
            <w:r>
              <w:rPr>
                <w:rFonts w:ascii="Times New Roman"/>
                <w:b w:val="false"/>
                <w:i w:val="false"/>
                <w:color w:val="000000"/>
                <w:sz w:val="20"/>
              </w:rPr>
              <w:t>
Электродная проволока</w:t>
            </w:r>
          </w:p>
          <w:bookmarkEnd w:id="24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425"/>
          <w:p>
            <w:pPr>
              <w:spacing w:after="20"/>
              <w:ind w:left="20"/>
              <w:jc w:val="both"/>
            </w:pPr>
            <w:r>
              <w:rPr>
                <w:rFonts w:ascii="Times New Roman"/>
                <w:b w:val="false"/>
                <w:i w:val="false"/>
                <w:color w:val="000000"/>
                <w:sz w:val="20"/>
              </w:rPr>
              <w:t>
СрМ-0,75 (МРкМцТ)</w:t>
            </w:r>
          </w:p>
          <w:bookmarkEnd w:id="24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426"/>
          <w:p>
            <w:pPr>
              <w:spacing w:after="20"/>
              <w:ind w:left="20"/>
              <w:jc w:val="both"/>
            </w:pPr>
            <w:r>
              <w:rPr>
                <w:rFonts w:ascii="Times New Roman"/>
                <w:b w:val="false"/>
                <w:i w:val="false"/>
                <w:color w:val="000000"/>
                <w:sz w:val="20"/>
              </w:rPr>
              <w:t>
Ручная электрическая сварка алюминия и его сплавов</w:t>
            </w:r>
          </w:p>
          <w:bookmarkEnd w:id="2426"/>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2427"/>
          <w:p>
            <w:pPr>
              <w:spacing w:after="20"/>
              <w:ind w:left="20"/>
              <w:jc w:val="both"/>
            </w:pPr>
            <w:r>
              <w:rPr>
                <w:rFonts w:ascii="Times New Roman"/>
                <w:b w:val="false"/>
                <w:i w:val="false"/>
                <w:color w:val="000000"/>
                <w:sz w:val="20"/>
              </w:rPr>
              <w:t>
Электроды</w:t>
            </w:r>
          </w:p>
          <w:bookmarkEnd w:id="24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2428"/>
          <w:p>
            <w:pPr>
              <w:spacing w:after="20"/>
              <w:ind w:left="20"/>
              <w:jc w:val="both"/>
            </w:pPr>
            <w:r>
              <w:rPr>
                <w:rFonts w:ascii="Times New Roman"/>
                <w:b w:val="false"/>
                <w:i w:val="false"/>
                <w:color w:val="000000"/>
                <w:sz w:val="20"/>
              </w:rPr>
              <w:t>
ОЗА-1</w:t>
            </w:r>
          </w:p>
          <w:bookmarkEnd w:id="24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 с выделением аэрозоли конденсации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429"/>
          <w:p>
            <w:pPr>
              <w:spacing w:after="20"/>
              <w:ind w:left="20"/>
              <w:jc w:val="both"/>
            </w:pPr>
            <w:r>
              <w:rPr>
                <w:rFonts w:ascii="Times New Roman"/>
                <w:b w:val="false"/>
                <w:i w:val="false"/>
                <w:color w:val="000000"/>
                <w:sz w:val="20"/>
              </w:rPr>
              <w:t>
ОЗА-2/АК</w:t>
            </w:r>
          </w:p>
          <w:bookmarkEnd w:id="24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430"/>
          <w:p>
            <w:pPr>
              <w:spacing w:after="20"/>
              <w:ind w:left="20"/>
              <w:jc w:val="both"/>
            </w:pPr>
            <w:r>
              <w:rPr>
                <w:rFonts w:ascii="Times New Roman"/>
                <w:b w:val="false"/>
                <w:i w:val="false"/>
                <w:color w:val="000000"/>
                <w:sz w:val="20"/>
              </w:rPr>
              <w:t>
Вольфрамовый электродом в среде аргона</w:t>
            </w:r>
          </w:p>
          <w:bookmarkEnd w:id="24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p>
            <w:pPr>
              <w:spacing w:after="20"/>
              <w:ind w:left="20"/>
              <w:jc w:val="both"/>
            </w:pPr>
            <w:r>
              <w:rPr>
                <w:rFonts w:ascii="Times New Roman"/>
                <w:b w:val="false"/>
                <w:i w:val="false"/>
                <w:color w:val="000000"/>
                <w:sz w:val="20"/>
              </w:rPr>
              <w:t>
оксид магния</w:t>
            </w:r>
          </w:p>
          <w:p>
            <w:pPr>
              <w:spacing w:after="20"/>
              <w:ind w:left="20"/>
              <w:jc w:val="both"/>
            </w:pPr>
            <w:r>
              <w:rPr>
                <w:rFonts w:ascii="Times New Roman"/>
                <w:b w:val="false"/>
                <w:i w:val="false"/>
                <w:color w:val="000000"/>
                <w:sz w:val="20"/>
              </w:rPr>
              <w:t>
вольфрам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p>
            <w:pPr>
              <w:spacing w:after="20"/>
              <w:ind w:left="20"/>
              <w:jc w:val="both"/>
            </w:pPr>
            <w:r>
              <w:rPr>
                <w:rFonts w:ascii="Times New Roman"/>
                <w:b w:val="false"/>
                <w:i w:val="false"/>
                <w:color w:val="000000"/>
                <w:sz w:val="20"/>
              </w:rPr>
              <w:t>
0,64</w:t>
            </w:r>
          </w:p>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2431"/>
          <w:p>
            <w:pPr>
              <w:spacing w:after="20"/>
              <w:ind w:left="20"/>
              <w:jc w:val="both"/>
            </w:pPr>
            <w:r>
              <w:rPr>
                <w:rFonts w:ascii="Times New Roman"/>
                <w:b w:val="false"/>
                <w:i w:val="false"/>
                <w:color w:val="000000"/>
                <w:sz w:val="20"/>
              </w:rPr>
              <w:t>
Неплавящимся электродом в аргоне, гелий</w:t>
            </w:r>
          </w:p>
          <w:bookmarkEnd w:id="24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432"/>
          <w:p>
            <w:pPr>
              <w:spacing w:after="20"/>
              <w:ind w:left="20"/>
              <w:jc w:val="both"/>
            </w:pPr>
            <w:r>
              <w:rPr>
                <w:rFonts w:ascii="Times New Roman"/>
                <w:b w:val="false"/>
                <w:i w:val="false"/>
                <w:color w:val="000000"/>
                <w:sz w:val="20"/>
              </w:rPr>
              <w:t>
Плавящийся электрод в аргоне</w:t>
            </w:r>
          </w:p>
          <w:bookmarkEnd w:id="24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w:t>
            </w:r>
          </w:p>
          <w:p>
            <w:pPr>
              <w:spacing w:after="20"/>
              <w:ind w:left="20"/>
              <w:jc w:val="both"/>
            </w:pPr>
            <w:r>
              <w:rPr>
                <w:rFonts w:ascii="Times New Roman"/>
                <w:b w:val="false"/>
                <w:i w:val="false"/>
                <w:color w:val="000000"/>
                <w:sz w:val="20"/>
              </w:rPr>
              <w:t>
оксид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озон-0,08-0,14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433"/>
          <w:p>
            <w:pPr>
              <w:spacing w:after="20"/>
              <w:ind w:left="20"/>
              <w:jc w:val="both"/>
            </w:pPr>
            <w:r>
              <w:rPr>
                <w:rFonts w:ascii="Times New Roman"/>
                <w:b w:val="false"/>
                <w:i w:val="false"/>
                <w:color w:val="000000"/>
                <w:sz w:val="20"/>
              </w:rPr>
              <w:t>
Полуавтоматическая сварка сталей</w:t>
            </w:r>
          </w:p>
          <w:bookmarkEnd w:id="2433"/>
          <w:p>
            <w:pPr>
              <w:spacing w:after="20"/>
              <w:ind w:left="20"/>
              <w:jc w:val="both"/>
            </w:pPr>
            <w:r>
              <w:rPr>
                <w:rFonts w:ascii="Times New Roman"/>
                <w:b w:val="false"/>
                <w:i w:val="false"/>
                <w:color w:val="000000"/>
                <w:sz w:val="20"/>
              </w:rPr>
              <w:t>
а) без газовой защиты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2434"/>
          <w:p>
            <w:pPr>
              <w:spacing w:after="20"/>
              <w:ind w:left="20"/>
              <w:jc w:val="both"/>
            </w:pPr>
            <w:r>
              <w:rPr>
                <w:rFonts w:ascii="Times New Roman"/>
                <w:b w:val="false"/>
                <w:i w:val="false"/>
                <w:color w:val="000000"/>
                <w:sz w:val="20"/>
              </w:rPr>
              <w:t>
Присадочная проволка</w:t>
            </w:r>
          </w:p>
          <w:bookmarkEnd w:id="24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2435"/>
          <w:p>
            <w:pPr>
              <w:spacing w:after="20"/>
              <w:ind w:left="20"/>
              <w:jc w:val="both"/>
            </w:pPr>
            <w:r>
              <w:rPr>
                <w:rFonts w:ascii="Times New Roman"/>
                <w:b w:val="false"/>
                <w:i w:val="false"/>
                <w:color w:val="000000"/>
                <w:sz w:val="20"/>
              </w:rPr>
              <w:t>
ЭП-245</w:t>
            </w:r>
          </w:p>
          <w:bookmarkEnd w:id="24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436"/>
          <w:p>
            <w:pPr>
              <w:spacing w:after="20"/>
              <w:ind w:left="20"/>
              <w:jc w:val="both"/>
            </w:pPr>
            <w:r>
              <w:rPr>
                <w:rFonts w:ascii="Times New Roman"/>
                <w:b w:val="false"/>
                <w:i w:val="false"/>
                <w:color w:val="000000"/>
                <w:sz w:val="20"/>
              </w:rPr>
              <w:t>
ЦСК-3</w:t>
            </w:r>
          </w:p>
          <w:bookmarkEnd w:id="24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437"/>
          <w:p>
            <w:pPr>
              <w:spacing w:after="20"/>
              <w:ind w:left="20"/>
              <w:jc w:val="both"/>
            </w:pPr>
            <w:r>
              <w:rPr>
                <w:rFonts w:ascii="Times New Roman"/>
                <w:b w:val="false"/>
                <w:i w:val="false"/>
                <w:color w:val="000000"/>
                <w:sz w:val="20"/>
              </w:rPr>
              <w:t>
Порошковая проволка</w:t>
            </w:r>
          </w:p>
          <w:bookmarkEnd w:id="24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438"/>
          <w:p>
            <w:pPr>
              <w:spacing w:after="20"/>
              <w:ind w:left="20"/>
              <w:jc w:val="both"/>
            </w:pPr>
            <w:r>
              <w:rPr>
                <w:rFonts w:ascii="Times New Roman"/>
                <w:b w:val="false"/>
                <w:i w:val="false"/>
                <w:color w:val="000000"/>
                <w:sz w:val="20"/>
              </w:rPr>
              <w:t>
ЗПС-15/2</w:t>
            </w:r>
          </w:p>
          <w:bookmarkEnd w:id="24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439"/>
          <w:p>
            <w:pPr>
              <w:spacing w:after="20"/>
              <w:ind w:left="20"/>
              <w:jc w:val="both"/>
            </w:pPr>
            <w:r>
              <w:rPr>
                <w:rFonts w:ascii="Times New Roman"/>
                <w:b w:val="false"/>
                <w:i w:val="false"/>
                <w:color w:val="000000"/>
                <w:sz w:val="20"/>
              </w:rPr>
              <w:t>
ПП-ДОК-1</w:t>
            </w:r>
          </w:p>
          <w:bookmarkEnd w:id="24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2440"/>
          <w:p>
            <w:pPr>
              <w:spacing w:after="20"/>
              <w:ind w:left="20"/>
              <w:jc w:val="both"/>
            </w:pPr>
            <w:r>
              <w:rPr>
                <w:rFonts w:ascii="Times New Roman"/>
                <w:b w:val="false"/>
                <w:i w:val="false"/>
                <w:color w:val="000000"/>
                <w:sz w:val="20"/>
              </w:rPr>
              <w:t>
ПП-ДОК-2</w:t>
            </w:r>
          </w:p>
          <w:bookmarkEnd w:id="24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2441"/>
          <w:p>
            <w:pPr>
              <w:spacing w:after="20"/>
              <w:ind w:left="20"/>
              <w:jc w:val="both"/>
            </w:pPr>
            <w:r>
              <w:rPr>
                <w:rFonts w:ascii="Times New Roman"/>
                <w:b w:val="false"/>
                <w:i w:val="false"/>
                <w:color w:val="000000"/>
                <w:sz w:val="20"/>
              </w:rPr>
              <w:t>
ПОК-3</w:t>
            </w:r>
          </w:p>
          <w:bookmarkEnd w:id="24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442"/>
          <w:p>
            <w:pPr>
              <w:spacing w:after="20"/>
              <w:ind w:left="20"/>
              <w:jc w:val="both"/>
            </w:pPr>
            <w:r>
              <w:rPr>
                <w:rFonts w:ascii="Times New Roman"/>
                <w:b w:val="false"/>
                <w:i w:val="false"/>
                <w:color w:val="000000"/>
                <w:sz w:val="20"/>
              </w:rPr>
              <w:t>
ПП-АН-3</w:t>
            </w:r>
          </w:p>
          <w:bookmarkEnd w:id="24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443"/>
          <w:p>
            <w:pPr>
              <w:spacing w:after="20"/>
              <w:ind w:left="20"/>
              <w:jc w:val="both"/>
            </w:pPr>
            <w:r>
              <w:rPr>
                <w:rFonts w:ascii="Times New Roman"/>
                <w:b w:val="false"/>
                <w:i w:val="false"/>
                <w:color w:val="000000"/>
                <w:sz w:val="20"/>
              </w:rPr>
              <w:t>
ПП-АН-4</w:t>
            </w:r>
          </w:p>
          <w:bookmarkEnd w:id="24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2444"/>
          <w:p>
            <w:pPr>
              <w:spacing w:after="20"/>
              <w:ind w:left="20"/>
              <w:jc w:val="both"/>
            </w:pPr>
            <w:r>
              <w:rPr>
                <w:rFonts w:ascii="Times New Roman"/>
                <w:b w:val="false"/>
                <w:i w:val="false"/>
                <w:color w:val="000000"/>
                <w:sz w:val="20"/>
              </w:rPr>
              <w:t>
ПП-АН-7</w:t>
            </w:r>
          </w:p>
          <w:bookmarkEnd w:id="24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445"/>
          <w:p>
            <w:pPr>
              <w:spacing w:after="20"/>
              <w:ind w:left="20"/>
              <w:jc w:val="both"/>
            </w:pPr>
            <w:r>
              <w:rPr>
                <w:rFonts w:ascii="Times New Roman"/>
                <w:b w:val="false"/>
                <w:i w:val="false"/>
                <w:color w:val="000000"/>
                <w:sz w:val="20"/>
              </w:rPr>
              <w:t>
б) в среде углекислого газа</w:t>
            </w:r>
          </w:p>
          <w:bookmarkEnd w:id="244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446"/>
          <w:p>
            <w:pPr>
              <w:spacing w:after="20"/>
              <w:ind w:left="20"/>
              <w:jc w:val="both"/>
            </w:pPr>
            <w:r>
              <w:rPr>
                <w:rFonts w:ascii="Times New Roman"/>
                <w:b w:val="false"/>
                <w:i w:val="false"/>
                <w:color w:val="000000"/>
                <w:sz w:val="20"/>
              </w:rPr>
              <w:t>
Электродная проволка</w:t>
            </w:r>
          </w:p>
          <w:bookmarkEnd w:id="24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447"/>
          <w:p>
            <w:pPr>
              <w:spacing w:after="20"/>
              <w:ind w:left="20"/>
              <w:jc w:val="both"/>
            </w:pPr>
            <w:r>
              <w:rPr>
                <w:rFonts w:ascii="Times New Roman"/>
                <w:b w:val="false"/>
                <w:i w:val="false"/>
                <w:color w:val="000000"/>
                <w:sz w:val="20"/>
              </w:rPr>
              <w:t>
Св-0842С</w:t>
            </w:r>
          </w:p>
          <w:bookmarkEnd w:id="24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железа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2448"/>
          <w:p>
            <w:pPr>
              <w:spacing w:after="20"/>
              <w:ind w:left="20"/>
              <w:jc w:val="both"/>
            </w:pPr>
            <w:r>
              <w:rPr>
                <w:rFonts w:ascii="Times New Roman"/>
                <w:b w:val="false"/>
                <w:i w:val="false"/>
                <w:color w:val="000000"/>
                <w:sz w:val="20"/>
              </w:rPr>
              <w:t>
Св-Х19НЭФ2С3</w:t>
            </w:r>
          </w:p>
          <w:bookmarkEnd w:id="24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2449"/>
          <w:p>
            <w:pPr>
              <w:spacing w:after="20"/>
              <w:ind w:left="20"/>
              <w:jc w:val="both"/>
            </w:pPr>
            <w:r>
              <w:rPr>
                <w:rFonts w:ascii="Times New Roman"/>
                <w:b w:val="false"/>
                <w:i w:val="false"/>
                <w:color w:val="000000"/>
                <w:sz w:val="20"/>
              </w:rPr>
              <w:t>
Св-16х-16н25м6</w:t>
            </w:r>
          </w:p>
          <w:bookmarkEnd w:id="24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2450"/>
          <w:p>
            <w:pPr>
              <w:spacing w:after="20"/>
              <w:ind w:left="20"/>
              <w:jc w:val="both"/>
            </w:pPr>
            <w:r>
              <w:rPr>
                <w:rFonts w:ascii="Times New Roman"/>
                <w:b w:val="false"/>
                <w:i w:val="false"/>
                <w:color w:val="000000"/>
                <w:sz w:val="20"/>
              </w:rPr>
              <w:t>
Св-10х20н7ст</w:t>
            </w:r>
          </w:p>
          <w:bookmarkEnd w:id="24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451"/>
          <w:p>
            <w:pPr>
              <w:spacing w:after="20"/>
              <w:ind w:left="20"/>
              <w:jc w:val="both"/>
            </w:pPr>
            <w:r>
              <w:rPr>
                <w:rFonts w:ascii="Times New Roman"/>
                <w:b w:val="false"/>
                <w:i w:val="false"/>
                <w:color w:val="000000"/>
                <w:sz w:val="20"/>
              </w:rPr>
              <w:t>
Св08Х19НФ-2-Ц2</w:t>
            </w:r>
          </w:p>
          <w:bookmarkEnd w:id="24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2452"/>
          <w:p>
            <w:pPr>
              <w:spacing w:after="20"/>
              <w:ind w:left="20"/>
              <w:jc w:val="both"/>
            </w:pPr>
            <w:r>
              <w:rPr>
                <w:rFonts w:ascii="Times New Roman"/>
                <w:b w:val="false"/>
                <w:i w:val="false"/>
                <w:color w:val="000000"/>
                <w:sz w:val="20"/>
              </w:rPr>
              <w:t>
Св-76Х16Н-25М6</w:t>
            </w:r>
          </w:p>
          <w:bookmarkEnd w:id="24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453"/>
          <w:p>
            <w:pPr>
              <w:spacing w:after="20"/>
              <w:ind w:left="20"/>
              <w:jc w:val="both"/>
            </w:pPr>
            <w:r>
              <w:rPr>
                <w:rFonts w:ascii="Times New Roman"/>
                <w:b w:val="false"/>
                <w:i w:val="false"/>
                <w:color w:val="000000"/>
                <w:sz w:val="20"/>
              </w:rPr>
              <w:t>
Св-10Г2Н2СМТ</w:t>
            </w:r>
          </w:p>
          <w:bookmarkEnd w:id="24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454"/>
          <w:p>
            <w:pPr>
              <w:spacing w:after="20"/>
              <w:ind w:left="20"/>
              <w:jc w:val="both"/>
            </w:pPr>
            <w:r>
              <w:rPr>
                <w:rFonts w:ascii="Times New Roman"/>
                <w:b w:val="false"/>
                <w:i w:val="false"/>
                <w:color w:val="000000"/>
                <w:sz w:val="20"/>
              </w:rPr>
              <w:t>
ЭП-245</w:t>
            </w:r>
          </w:p>
          <w:bookmarkEnd w:id="24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455"/>
          <w:p>
            <w:pPr>
              <w:spacing w:after="20"/>
              <w:ind w:left="20"/>
              <w:jc w:val="both"/>
            </w:pPr>
            <w:r>
              <w:rPr>
                <w:rFonts w:ascii="Times New Roman"/>
                <w:b w:val="false"/>
                <w:i w:val="false"/>
                <w:color w:val="000000"/>
                <w:sz w:val="20"/>
              </w:rPr>
              <w:t>
ЭП-704</w:t>
            </w:r>
          </w:p>
          <w:bookmarkEnd w:id="24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456"/>
          <w:p>
            <w:pPr>
              <w:spacing w:after="20"/>
              <w:ind w:left="20"/>
              <w:jc w:val="both"/>
            </w:pPr>
            <w:r>
              <w:rPr>
                <w:rFonts w:ascii="Times New Roman"/>
                <w:b w:val="false"/>
                <w:i w:val="false"/>
                <w:color w:val="000000"/>
                <w:sz w:val="20"/>
              </w:rPr>
              <w:t>
Св-08ГСНЗДМ</w:t>
            </w:r>
          </w:p>
          <w:bookmarkEnd w:id="24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2457"/>
          <w:p>
            <w:pPr>
              <w:spacing w:after="20"/>
              <w:ind w:left="20"/>
              <w:jc w:val="both"/>
            </w:pPr>
            <w:r>
              <w:rPr>
                <w:rFonts w:ascii="Times New Roman"/>
                <w:b w:val="false"/>
                <w:i w:val="false"/>
                <w:color w:val="000000"/>
                <w:sz w:val="20"/>
              </w:rPr>
              <w:t>
ЭП-854</w:t>
            </w:r>
          </w:p>
          <w:bookmarkEnd w:id="24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458"/>
          <w:p>
            <w:pPr>
              <w:spacing w:after="20"/>
              <w:ind w:left="20"/>
              <w:jc w:val="both"/>
            </w:pPr>
            <w:r>
              <w:rPr>
                <w:rFonts w:ascii="Times New Roman"/>
                <w:b w:val="false"/>
                <w:i w:val="false"/>
                <w:color w:val="000000"/>
                <w:sz w:val="20"/>
              </w:rPr>
              <w:t>
08ХГН2МТ</w:t>
            </w:r>
          </w:p>
          <w:bookmarkEnd w:id="24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титана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459"/>
          <w:p>
            <w:pPr>
              <w:spacing w:after="20"/>
              <w:ind w:left="20"/>
              <w:jc w:val="both"/>
            </w:pPr>
            <w:r>
              <w:rPr>
                <w:rFonts w:ascii="Times New Roman"/>
                <w:b w:val="false"/>
                <w:i w:val="false"/>
                <w:color w:val="000000"/>
                <w:sz w:val="20"/>
              </w:rPr>
              <w:t>
Полуавтоматическая сварка меди, алюминия, титана и их сплавов</w:t>
            </w:r>
          </w:p>
          <w:bookmarkEnd w:id="2459"/>
          <w:p>
            <w:pPr>
              <w:spacing w:after="20"/>
              <w:ind w:left="20"/>
              <w:jc w:val="both"/>
            </w:pPr>
            <w:r>
              <w:rPr>
                <w:rFonts w:ascii="Times New Roman"/>
                <w:b w:val="false"/>
                <w:i w:val="false"/>
                <w:color w:val="000000"/>
                <w:sz w:val="20"/>
              </w:rPr>
              <w:t>
а) в защите азота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2460"/>
          <w:p>
            <w:pPr>
              <w:spacing w:after="20"/>
              <w:ind w:left="20"/>
              <w:jc w:val="both"/>
            </w:pPr>
            <w:r>
              <w:rPr>
                <w:rFonts w:ascii="Times New Roman"/>
                <w:b w:val="false"/>
                <w:i w:val="false"/>
                <w:color w:val="000000"/>
                <w:sz w:val="20"/>
              </w:rPr>
              <w:t>
Электродная проволока</w:t>
            </w:r>
          </w:p>
          <w:bookmarkEnd w:id="24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2461"/>
          <w:p>
            <w:pPr>
              <w:spacing w:after="20"/>
              <w:ind w:left="20"/>
              <w:jc w:val="both"/>
            </w:pPr>
            <w:r>
              <w:rPr>
                <w:rFonts w:ascii="Times New Roman"/>
                <w:b w:val="false"/>
                <w:i w:val="false"/>
                <w:color w:val="000000"/>
                <w:sz w:val="20"/>
              </w:rPr>
              <w:t>
МНЖКТ-5-1-0,2-0,2 (для меди)</w:t>
            </w:r>
          </w:p>
          <w:bookmarkEnd w:id="24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462"/>
          <w:p>
            <w:pPr>
              <w:spacing w:after="20"/>
              <w:ind w:left="20"/>
              <w:jc w:val="both"/>
            </w:pPr>
            <w:r>
              <w:rPr>
                <w:rFonts w:ascii="Times New Roman"/>
                <w:b w:val="false"/>
                <w:i w:val="false"/>
                <w:color w:val="000000"/>
                <w:sz w:val="20"/>
              </w:rPr>
              <w:t>
То же (для медно-никелевых сплавов)</w:t>
            </w:r>
          </w:p>
          <w:bookmarkEnd w:id="24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463"/>
          <w:p>
            <w:pPr>
              <w:spacing w:after="20"/>
              <w:ind w:left="20"/>
              <w:jc w:val="both"/>
            </w:pPr>
            <w:r>
              <w:rPr>
                <w:rFonts w:ascii="Times New Roman"/>
                <w:b w:val="false"/>
                <w:i w:val="false"/>
                <w:color w:val="000000"/>
                <w:sz w:val="20"/>
              </w:rPr>
              <w:t>
М1 (медные сплавы)</w:t>
            </w:r>
          </w:p>
          <w:bookmarkEnd w:id="24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2464"/>
          <w:p>
            <w:pPr>
              <w:spacing w:after="20"/>
              <w:ind w:left="20"/>
              <w:jc w:val="both"/>
            </w:pPr>
            <w:r>
              <w:rPr>
                <w:rFonts w:ascii="Times New Roman"/>
                <w:b w:val="false"/>
                <w:i w:val="false"/>
                <w:color w:val="000000"/>
                <w:sz w:val="20"/>
              </w:rPr>
              <w:t>
КМН (медь и его сплавы)</w:t>
            </w:r>
          </w:p>
          <w:bookmarkEnd w:id="24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 w:id="2465"/>
          <w:p>
            <w:pPr>
              <w:spacing w:after="20"/>
              <w:ind w:left="20"/>
              <w:jc w:val="both"/>
            </w:pPr>
            <w:r>
              <w:rPr>
                <w:rFonts w:ascii="Times New Roman"/>
                <w:b w:val="false"/>
                <w:i w:val="false"/>
                <w:color w:val="000000"/>
                <w:sz w:val="20"/>
              </w:rPr>
              <w:t>
б) в защите аргона и гелия: алюминиевых сплавов</w:t>
            </w:r>
          </w:p>
          <w:bookmarkEnd w:id="246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466"/>
          <w:p>
            <w:pPr>
              <w:spacing w:after="20"/>
              <w:ind w:left="20"/>
              <w:jc w:val="both"/>
            </w:pPr>
            <w:r>
              <w:rPr>
                <w:rFonts w:ascii="Times New Roman"/>
                <w:b w:val="false"/>
                <w:i w:val="false"/>
                <w:color w:val="000000"/>
                <w:sz w:val="20"/>
              </w:rPr>
              <w:t>
Проволока</w:t>
            </w:r>
          </w:p>
          <w:bookmarkEnd w:id="24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467"/>
          <w:p>
            <w:pPr>
              <w:spacing w:after="20"/>
              <w:ind w:left="20"/>
              <w:jc w:val="both"/>
            </w:pPr>
            <w:r>
              <w:rPr>
                <w:rFonts w:ascii="Times New Roman"/>
                <w:b w:val="false"/>
                <w:i w:val="false"/>
                <w:color w:val="000000"/>
                <w:sz w:val="20"/>
              </w:rPr>
              <w:t>
Д-20</w:t>
            </w:r>
          </w:p>
          <w:bookmarkEnd w:id="24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2468"/>
          <w:p>
            <w:pPr>
              <w:spacing w:after="20"/>
              <w:ind w:left="20"/>
              <w:jc w:val="both"/>
            </w:pPr>
            <w:r>
              <w:rPr>
                <w:rFonts w:ascii="Times New Roman"/>
                <w:b w:val="false"/>
                <w:i w:val="false"/>
                <w:color w:val="000000"/>
                <w:sz w:val="20"/>
              </w:rPr>
              <w:t>
АМЦ</w:t>
            </w:r>
          </w:p>
          <w:bookmarkEnd w:id="24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2469"/>
          <w:p>
            <w:pPr>
              <w:spacing w:after="20"/>
              <w:ind w:left="20"/>
              <w:jc w:val="both"/>
            </w:pPr>
            <w:r>
              <w:rPr>
                <w:rFonts w:ascii="Times New Roman"/>
                <w:b w:val="false"/>
                <w:i w:val="false"/>
                <w:color w:val="000000"/>
                <w:sz w:val="20"/>
              </w:rPr>
              <w:t>
АМГ-6Т</w:t>
            </w:r>
          </w:p>
          <w:bookmarkEnd w:id="24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470"/>
          <w:p>
            <w:pPr>
              <w:spacing w:after="20"/>
              <w:ind w:left="20"/>
              <w:jc w:val="both"/>
            </w:pPr>
            <w:r>
              <w:rPr>
                <w:rFonts w:ascii="Times New Roman"/>
                <w:b w:val="false"/>
                <w:i w:val="false"/>
                <w:color w:val="000000"/>
                <w:sz w:val="20"/>
              </w:rPr>
              <w:t>
АМГ</w:t>
            </w:r>
          </w:p>
          <w:bookmarkEnd w:id="24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471"/>
          <w:p>
            <w:pPr>
              <w:spacing w:after="20"/>
              <w:ind w:left="20"/>
              <w:jc w:val="both"/>
            </w:pPr>
            <w:r>
              <w:rPr>
                <w:rFonts w:ascii="Times New Roman"/>
                <w:b w:val="false"/>
                <w:i w:val="false"/>
                <w:color w:val="000000"/>
                <w:sz w:val="20"/>
              </w:rPr>
              <w:t>
Алюминий</w:t>
            </w:r>
          </w:p>
          <w:bookmarkEnd w:id="24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2472"/>
          <w:p>
            <w:pPr>
              <w:spacing w:after="20"/>
              <w:ind w:left="20"/>
              <w:jc w:val="both"/>
            </w:pPr>
            <w:r>
              <w:rPr>
                <w:rFonts w:ascii="Times New Roman"/>
                <w:b w:val="false"/>
                <w:i w:val="false"/>
                <w:color w:val="000000"/>
                <w:sz w:val="20"/>
              </w:rPr>
              <w:t>
Сплав-3</w:t>
            </w:r>
          </w:p>
          <w:bookmarkEnd w:id="24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2473"/>
          <w:p>
            <w:pPr>
              <w:spacing w:after="20"/>
              <w:ind w:left="20"/>
              <w:jc w:val="both"/>
            </w:pPr>
            <w:r>
              <w:rPr>
                <w:rFonts w:ascii="Times New Roman"/>
                <w:b w:val="false"/>
                <w:i w:val="false"/>
                <w:color w:val="000000"/>
                <w:sz w:val="20"/>
              </w:rPr>
              <w:t>
Электроды (неплавящиеся)</w:t>
            </w:r>
          </w:p>
          <w:bookmarkEnd w:id="24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2474"/>
          <w:p>
            <w:pPr>
              <w:spacing w:after="20"/>
              <w:ind w:left="20"/>
              <w:jc w:val="both"/>
            </w:pPr>
            <w:r>
              <w:rPr>
                <w:rFonts w:ascii="Times New Roman"/>
                <w:b w:val="false"/>
                <w:i w:val="false"/>
                <w:color w:val="000000"/>
                <w:sz w:val="20"/>
              </w:rPr>
              <w:t>
ОЗА-2/ак</w:t>
            </w:r>
          </w:p>
          <w:bookmarkEnd w:id="24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475"/>
          <w:p>
            <w:pPr>
              <w:spacing w:after="20"/>
              <w:ind w:left="20"/>
              <w:jc w:val="both"/>
            </w:pPr>
            <w:r>
              <w:rPr>
                <w:rFonts w:ascii="Times New Roman"/>
                <w:b w:val="false"/>
                <w:i w:val="false"/>
                <w:color w:val="000000"/>
                <w:sz w:val="20"/>
              </w:rPr>
              <w:t>
ОЗА-1</w:t>
            </w:r>
          </w:p>
          <w:bookmarkEnd w:id="24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2476"/>
          <w:p>
            <w:pPr>
              <w:spacing w:after="20"/>
              <w:ind w:left="20"/>
              <w:jc w:val="both"/>
            </w:pPr>
            <w:r>
              <w:rPr>
                <w:rFonts w:ascii="Times New Roman"/>
                <w:b w:val="false"/>
                <w:i w:val="false"/>
                <w:color w:val="000000"/>
                <w:sz w:val="20"/>
              </w:rPr>
              <w:t>
Проволока</w:t>
            </w:r>
          </w:p>
          <w:bookmarkEnd w:id="24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и его сплавы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2477"/>
          <w:p>
            <w:pPr>
              <w:spacing w:after="20"/>
              <w:ind w:left="20"/>
              <w:jc w:val="both"/>
            </w:pPr>
            <w:r>
              <w:rPr>
                <w:rFonts w:ascii="Times New Roman"/>
                <w:b w:val="false"/>
                <w:i w:val="false"/>
                <w:color w:val="000000"/>
                <w:sz w:val="20"/>
              </w:rPr>
              <w:t>
Автоматическая и полуавтоматическая сварка и наплавка металлов под флюсом сплава и наплава стали</w:t>
            </w:r>
          </w:p>
          <w:bookmarkEnd w:id="2477"/>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478"/>
          <w:p>
            <w:pPr>
              <w:spacing w:after="20"/>
              <w:ind w:left="20"/>
              <w:jc w:val="both"/>
            </w:pPr>
            <w:r>
              <w:rPr>
                <w:rFonts w:ascii="Times New Roman"/>
                <w:b w:val="false"/>
                <w:i w:val="false"/>
                <w:color w:val="000000"/>
                <w:sz w:val="20"/>
              </w:rPr>
              <w:t>
Плавленые флюсы</w:t>
            </w:r>
          </w:p>
          <w:bookmarkEnd w:id="24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479"/>
          <w:p>
            <w:pPr>
              <w:spacing w:after="20"/>
              <w:ind w:left="20"/>
              <w:jc w:val="both"/>
            </w:pPr>
            <w:r>
              <w:rPr>
                <w:rFonts w:ascii="Times New Roman"/>
                <w:b w:val="false"/>
                <w:i w:val="false"/>
                <w:color w:val="000000"/>
                <w:sz w:val="20"/>
              </w:rPr>
              <w:t>
ОСЦ-45</w:t>
            </w:r>
          </w:p>
          <w:bookmarkEnd w:id="24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2480"/>
          <w:p>
            <w:pPr>
              <w:spacing w:after="20"/>
              <w:ind w:left="20"/>
              <w:jc w:val="both"/>
            </w:pPr>
            <w:r>
              <w:rPr>
                <w:rFonts w:ascii="Times New Roman"/>
                <w:b w:val="false"/>
                <w:i w:val="false"/>
                <w:color w:val="000000"/>
                <w:sz w:val="20"/>
              </w:rPr>
              <w:t>
АК-348А</w:t>
            </w:r>
          </w:p>
          <w:bookmarkEnd w:id="24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2481"/>
          <w:p>
            <w:pPr>
              <w:spacing w:after="20"/>
              <w:ind w:left="20"/>
              <w:jc w:val="both"/>
            </w:pPr>
            <w:r>
              <w:rPr>
                <w:rFonts w:ascii="Times New Roman"/>
                <w:b w:val="false"/>
                <w:i w:val="false"/>
                <w:color w:val="000000"/>
                <w:sz w:val="20"/>
              </w:rPr>
              <w:t>
ФЦ-2</w:t>
            </w:r>
          </w:p>
          <w:bookmarkEnd w:id="24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2482"/>
          <w:p>
            <w:pPr>
              <w:spacing w:after="20"/>
              <w:ind w:left="20"/>
              <w:jc w:val="both"/>
            </w:pPr>
            <w:r>
              <w:rPr>
                <w:rFonts w:ascii="Times New Roman"/>
                <w:b w:val="false"/>
                <w:i w:val="false"/>
                <w:color w:val="000000"/>
                <w:sz w:val="20"/>
              </w:rPr>
              <w:t>
ФЦ-6</w:t>
            </w:r>
          </w:p>
          <w:bookmarkEnd w:id="24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483"/>
          <w:p>
            <w:pPr>
              <w:spacing w:after="20"/>
              <w:ind w:left="20"/>
              <w:jc w:val="both"/>
            </w:pPr>
            <w:r>
              <w:rPr>
                <w:rFonts w:ascii="Times New Roman"/>
                <w:b w:val="false"/>
                <w:i w:val="false"/>
                <w:color w:val="000000"/>
                <w:sz w:val="20"/>
              </w:rPr>
              <w:t>
ФЦ-9</w:t>
            </w:r>
          </w:p>
          <w:bookmarkEnd w:id="24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2484"/>
          <w:p>
            <w:pPr>
              <w:spacing w:after="20"/>
              <w:ind w:left="20"/>
              <w:jc w:val="both"/>
            </w:pPr>
            <w:r>
              <w:rPr>
                <w:rFonts w:ascii="Times New Roman"/>
                <w:b w:val="false"/>
                <w:i w:val="false"/>
                <w:color w:val="000000"/>
                <w:sz w:val="20"/>
              </w:rPr>
              <w:t>
ФЦ-7</w:t>
            </w:r>
          </w:p>
          <w:bookmarkEnd w:id="24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2485"/>
          <w:p>
            <w:pPr>
              <w:spacing w:after="20"/>
              <w:ind w:left="20"/>
              <w:jc w:val="both"/>
            </w:pPr>
            <w:r>
              <w:rPr>
                <w:rFonts w:ascii="Times New Roman"/>
                <w:b w:val="false"/>
                <w:i w:val="false"/>
                <w:color w:val="000000"/>
                <w:sz w:val="20"/>
              </w:rPr>
              <w:t>
ФЦ-11</w:t>
            </w:r>
          </w:p>
          <w:bookmarkEnd w:id="24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486"/>
          <w:p>
            <w:pPr>
              <w:spacing w:after="20"/>
              <w:ind w:left="20"/>
              <w:jc w:val="both"/>
            </w:pPr>
            <w:r>
              <w:rPr>
                <w:rFonts w:ascii="Times New Roman"/>
                <w:b w:val="false"/>
                <w:i w:val="false"/>
                <w:color w:val="000000"/>
                <w:sz w:val="20"/>
              </w:rPr>
              <w:t>
ФЦ-12</w:t>
            </w:r>
          </w:p>
          <w:bookmarkEnd w:id="248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487"/>
          <w:p>
            <w:pPr>
              <w:spacing w:after="20"/>
              <w:ind w:left="20"/>
              <w:jc w:val="both"/>
            </w:pPr>
            <w:r>
              <w:rPr>
                <w:rFonts w:ascii="Times New Roman"/>
                <w:b w:val="false"/>
                <w:i w:val="false"/>
                <w:color w:val="000000"/>
                <w:sz w:val="20"/>
              </w:rPr>
              <w:t>
АН-22</w:t>
            </w:r>
          </w:p>
          <w:bookmarkEnd w:id="248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488"/>
          <w:p>
            <w:pPr>
              <w:spacing w:after="20"/>
              <w:ind w:left="20"/>
              <w:jc w:val="both"/>
            </w:pPr>
            <w:r>
              <w:rPr>
                <w:rFonts w:ascii="Times New Roman"/>
                <w:b w:val="false"/>
                <w:i w:val="false"/>
                <w:color w:val="000000"/>
                <w:sz w:val="20"/>
              </w:rPr>
              <w:t>
АН-26</w:t>
            </w:r>
          </w:p>
          <w:bookmarkEnd w:id="248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2489"/>
          <w:p>
            <w:pPr>
              <w:spacing w:after="20"/>
              <w:ind w:left="20"/>
              <w:jc w:val="both"/>
            </w:pPr>
            <w:r>
              <w:rPr>
                <w:rFonts w:ascii="Times New Roman"/>
                <w:b w:val="false"/>
                <w:i w:val="false"/>
                <w:color w:val="000000"/>
                <w:sz w:val="20"/>
              </w:rPr>
              <w:t>
АН-30</w:t>
            </w:r>
          </w:p>
          <w:bookmarkEnd w:id="24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2490"/>
          <w:p>
            <w:pPr>
              <w:spacing w:after="20"/>
              <w:ind w:left="20"/>
              <w:jc w:val="both"/>
            </w:pPr>
            <w:r>
              <w:rPr>
                <w:rFonts w:ascii="Times New Roman"/>
                <w:b w:val="false"/>
                <w:i w:val="false"/>
                <w:color w:val="000000"/>
                <w:sz w:val="20"/>
              </w:rPr>
              <w:t>
АН-42</w:t>
            </w:r>
          </w:p>
          <w:bookmarkEnd w:id="24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2491"/>
          <w:p>
            <w:pPr>
              <w:spacing w:after="20"/>
              <w:ind w:left="20"/>
              <w:jc w:val="both"/>
            </w:pPr>
            <w:r>
              <w:rPr>
                <w:rFonts w:ascii="Times New Roman"/>
                <w:b w:val="false"/>
                <w:i w:val="false"/>
                <w:color w:val="000000"/>
                <w:sz w:val="20"/>
              </w:rPr>
              <w:t>
АН-60</w:t>
            </w:r>
          </w:p>
          <w:bookmarkEnd w:id="249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492"/>
          <w:p>
            <w:pPr>
              <w:spacing w:after="20"/>
              <w:ind w:left="20"/>
              <w:jc w:val="both"/>
            </w:pPr>
            <w:r>
              <w:rPr>
                <w:rFonts w:ascii="Times New Roman"/>
                <w:b w:val="false"/>
                <w:i w:val="false"/>
                <w:color w:val="000000"/>
                <w:sz w:val="20"/>
              </w:rPr>
              <w:t>
АН-64</w:t>
            </w:r>
          </w:p>
          <w:bookmarkEnd w:id="249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493"/>
          <w:p>
            <w:pPr>
              <w:spacing w:after="20"/>
              <w:ind w:left="20"/>
              <w:jc w:val="both"/>
            </w:pPr>
            <w:r>
              <w:rPr>
                <w:rFonts w:ascii="Times New Roman"/>
                <w:b w:val="false"/>
                <w:i w:val="false"/>
                <w:color w:val="000000"/>
                <w:sz w:val="20"/>
              </w:rPr>
              <w:t>
48-ОФ-6</w:t>
            </w:r>
          </w:p>
          <w:bookmarkEnd w:id="24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2494"/>
          <w:p>
            <w:pPr>
              <w:spacing w:after="20"/>
              <w:ind w:left="20"/>
              <w:jc w:val="both"/>
            </w:pPr>
            <w:r>
              <w:rPr>
                <w:rFonts w:ascii="Times New Roman"/>
                <w:b w:val="false"/>
                <w:i w:val="false"/>
                <w:color w:val="000000"/>
                <w:sz w:val="20"/>
              </w:rPr>
              <w:t>
48-ОФ-6М</w:t>
            </w:r>
          </w:p>
          <w:bookmarkEnd w:id="24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2495"/>
          <w:p>
            <w:pPr>
              <w:spacing w:after="20"/>
              <w:ind w:left="20"/>
              <w:jc w:val="both"/>
            </w:pPr>
            <w:r>
              <w:rPr>
                <w:rFonts w:ascii="Times New Roman"/>
                <w:b w:val="false"/>
                <w:i w:val="false"/>
                <w:color w:val="000000"/>
                <w:sz w:val="20"/>
              </w:rPr>
              <w:t>
48-ОФ-7</w:t>
            </w:r>
          </w:p>
          <w:bookmarkEnd w:id="24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496"/>
          <w:p>
            <w:pPr>
              <w:spacing w:after="20"/>
              <w:ind w:left="20"/>
              <w:jc w:val="both"/>
            </w:pPr>
            <w:r>
              <w:rPr>
                <w:rFonts w:ascii="Times New Roman"/>
                <w:b w:val="false"/>
                <w:i w:val="false"/>
                <w:color w:val="000000"/>
                <w:sz w:val="20"/>
              </w:rPr>
              <w:t>
48-ОФ-11</w:t>
            </w:r>
          </w:p>
          <w:bookmarkEnd w:id="24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497"/>
          <w:p>
            <w:pPr>
              <w:spacing w:after="20"/>
              <w:ind w:left="20"/>
              <w:jc w:val="both"/>
            </w:pPr>
            <w:r>
              <w:rPr>
                <w:rFonts w:ascii="Times New Roman"/>
                <w:b w:val="false"/>
                <w:i w:val="false"/>
                <w:color w:val="000000"/>
                <w:sz w:val="20"/>
              </w:rPr>
              <w:t>
ФЦЛ-2</w:t>
            </w:r>
          </w:p>
          <w:bookmarkEnd w:id="24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2498"/>
          <w:p>
            <w:pPr>
              <w:spacing w:after="20"/>
              <w:ind w:left="20"/>
              <w:jc w:val="both"/>
            </w:pPr>
            <w:r>
              <w:rPr>
                <w:rFonts w:ascii="Times New Roman"/>
                <w:b w:val="false"/>
                <w:i w:val="false"/>
                <w:color w:val="000000"/>
                <w:sz w:val="20"/>
              </w:rPr>
              <w:t>
С керамическими флюсами</w:t>
            </w:r>
          </w:p>
          <w:bookmarkEnd w:id="24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499"/>
          <w:p>
            <w:pPr>
              <w:spacing w:after="20"/>
              <w:ind w:left="20"/>
              <w:jc w:val="both"/>
            </w:pPr>
            <w:r>
              <w:rPr>
                <w:rFonts w:ascii="Times New Roman"/>
                <w:b w:val="false"/>
                <w:i w:val="false"/>
                <w:color w:val="000000"/>
                <w:sz w:val="20"/>
              </w:rPr>
              <w:t>
АНК-18</w:t>
            </w:r>
          </w:p>
          <w:bookmarkEnd w:id="24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500"/>
          <w:p>
            <w:pPr>
              <w:spacing w:after="20"/>
              <w:ind w:left="20"/>
              <w:jc w:val="both"/>
            </w:pPr>
            <w:r>
              <w:rPr>
                <w:rFonts w:ascii="Times New Roman"/>
                <w:b w:val="false"/>
                <w:i w:val="false"/>
                <w:color w:val="000000"/>
                <w:sz w:val="20"/>
              </w:rPr>
              <w:t>
АНК-30</w:t>
            </w:r>
          </w:p>
          <w:bookmarkEnd w:id="250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2501"/>
          <w:p>
            <w:pPr>
              <w:spacing w:after="20"/>
              <w:ind w:left="20"/>
              <w:jc w:val="both"/>
            </w:pPr>
            <w:r>
              <w:rPr>
                <w:rFonts w:ascii="Times New Roman"/>
                <w:b w:val="false"/>
                <w:i w:val="false"/>
                <w:color w:val="000000"/>
                <w:sz w:val="20"/>
              </w:rPr>
              <w:t>
ЖС-450</w:t>
            </w:r>
          </w:p>
          <w:bookmarkEnd w:id="25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2502"/>
          <w:p>
            <w:pPr>
              <w:spacing w:after="20"/>
              <w:ind w:left="20"/>
              <w:jc w:val="both"/>
            </w:pPr>
            <w:r>
              <w:rPr>
                <w:rFonts w:ascii="Times New Roman"/>
                <w:b w:val="false"/>
                <w:i w:val="false"/>
                <w:color w:val="000000"/>
                <w:sz w:val="20"/>
              </w:rPr>
              <w:t>
К-1</w:t>
            </w:r>
          </w:p>
          <w:bookmarkEnd w:id="25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503"/>
          <w:p>
            <w:pPr>
              <w:spacing w:after="20"/>
              <w:ind w:left="20"/>
              <w:jc w:val="both"/>
            </w:pPr>
            <w:r>
              <w:rPr>
                <w:rFonts w:ascii="Times New Roman"/>
                <w:b w:val="false"/>
                <w:i w:val="false"/>
                <w:color w:val="000000"/>
                <w:sz w:val="20"/>
              </w:rPr>
              <w:t>
К-8</w:t>
            </w:r>
          </w:p>
          <w:bookmarkEnd w:id="25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504"/>
          <w:p>
            <w:pPr>
              <w:spacing w:after="20"/>
              <w:ind w:left="20"/>
              <w:jc w:val="both"/>
            </w:pPr>
            <w:r>
              <w:rPr>
                <w:rFonts w:ascii="Times New Roman"/>
                <w:b w:val="false"/>
                <w:i w:val="false"/>
                <w:color w:val="000000"/>
                <w:sz w:val="20"/>
              </w:rPr>
              <w:t>
К-11</w:t>
            </w:r>
          </w:p>
          <w:bookmarkEnd w:id="25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2505"/>
          <w:p>
            <w:pPr>
              <w:spacing w:after="20"/>
              <w:ind w:left="20"/>
              <w:jc w:val="both"/>
            </w:pPr>
            <w:r>
              <w:rPr>
                <w:rFonts w:ascii="Times New Roman"/>
                <w:b w:val="false"/>
                <w:i w:val="false"/>
                <w:color w:val="000000"/>
                <w:sz w:val="20"/>
              </w:rPr>
              <w:t>
КС-12ГА2</w:t>
            </w:r>
          </w:p>
          <w:bookmarkEnd w:id="25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2506"/>
          <w:p>
            <w:pPr>
              <w:spacing w:after="20"/>
              <w:ind w:left="20"/>
              <w:jc w:val="both"/>
            </w:pPr>
            <w:r>
              <w:rPr>
                <w:rFonts w:ascii="Times New Roman"/>
                <w:b w:val="false"/>
                <w:i w:val="false"/>
                <w:color w:val="000000"/>
                <w:sz w:val="20"/>
              </w:rPr>
              <w:t>
Сварка и наплавка алюминия и его сплавов</w:t>
            </w:r>
          </w:p>
          <w:bookmarkEnd w:id="2506"/>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2507"/>
          <w:p>
            <w:pPr>
              <w:spacing w:after="20"/>
              <w:ind w:left="20"/>
              <w:jc w:val="both"/>
            </w:pPr>
            <w:r>
              <w:rPr>
                <w:rFonts w:ascii="Times New Roman"/>
                <w:b w:val="false"/>
                <w:i w:val="false"/>
                <w:color w:val="000000"/>
                <w:sz w:val="20"/>
              </w:rPr>
              <w:t>
С плавительным флюсом</w:t>
            </w:r>
          </w:p>
          <w:bookmarkEnd w:id="25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508"/>
          <w:p>
            <w:pPr>
              <w:spacing w:after="20"/>
              <w:ind w:left="20"/>
              <w:jc w:val="both"/>
            </w:pPr>
            <w:r>
              <w:rPr>
                <w:rFonts w:ascii="Times New Roman"/>
                <w:b w:val="false"/>
                <w:i w:val="false"/>
                <w:color w:val="000000"/>
                <w:sz w:val="20"/>
              </w:rPr>
              <w:t>
АГ-АТ</w:t>
            </w:r>
          </w:p>
          <w:bookmarkEnd w:id="25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2509"/>
          <w:p>
            <w:pPr>
              <w:spacing w:after="20"/>
              <w:ind w:left="20"/>
              <w:jc w:val="both"/>
            </w:pPr>
            <w:r>
              <w:rPr>
                <w:rFonts w:ascii="Times New Roman"/>
                <w:b w:val="false"/>
                <w:i w:val="false"/>
                <w:color w:val="000000"/>
                <w:sz w:val="20"/>
              </w:rPr>
              <w:t>
АН-Т3</w:t>
            </w:r>
          </w:p>
          <w:bookmarkEnd w:id="25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2510"/>
          <w:p>
            <w:pPr>
              <w:spacing w:after="20"/>
              <w:ind w:left="20"/>
              <w:jc w:val="both"/>
            </w:pPr>
            <w:r>
              <w:rPr>
                <w:rFonts w:ascii="Times New Roman"/>
                <w:b w:val="false"/>
                <w:i w:val="false"/>
                <w:color w:val="000000"/>
                <w:sz w:val="20"/>
              </w:rPr>
              <w:t>
С керамическими флюсами</w:t>
            </w:r>
          </w:p>
          <w:bookmarkEnd w:id="25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2511"/>
          <w:p>
            <w:pPr>
              <w:spacing w:after="20"/>
              <w:ind w:left="20"/>
              <w:jc w:val="both"/>
            </w:pPr>
            <w:r>
              <w:rPr>
                <w:rFonts w:ascii="Times New Roman"/>
                <w:b w:val="false"/>
                <w:i w:val="false"/>
                <w:color w:val="000000"/>
                <w:sz w:val="20"/>
              </w:rPr>
              <w:t>
ЖА-64</w:t>
            </w:r>
          </w:p>
          <w:bookmarkEnd w:id="25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512"/>
          <w:p>
            <w:pPr>
              <w:spacing w:after="20"/>
              <w:ind w:left="20"/>
              <w:jc w:val="both"/>
            </w:pPr>
            <w:r>
              <w:rPr>
                <w:rFonts w:ascii="Times New Roman"/>
                <w:b w:val="false"/>
                <w:i w:val="false"/>
                <w:color w:val="000000"/>
                <w:sz w:val="20"/>
              </w:rPr>
              <w:t>
Наплавка литыми твердыми сплавами и карбидно-беридными соединениями литыми твердыми сплавами</w:t>
            </w:r>
          </w:p>
          <w:bookmarkEnd w:id="2512"/>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2513"/>
          <w:p>
            <w:pPr>
              <w:spacing w:after="20"/>
              <w:ind w:left="20"/>
              <w:jc w:val="both"/>
            </w:pPr>
            <w:r>
              <w:rPr>
                <w:rFonts w:ascii="Times New Roman"/>
                <w:b w:val="false"/>
                <w:i w:val="false"/>
                <w:color w:val="000000"/>
                <w:sz w:val="20"/>
              </w:rPr>
              <w:t>
С-27</w:t>
            </w:r>
          </w:p>
          <w:bookmarkEnd w:id="25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2514"/>
          <w:p>
            <w:pPr>
              <w:spacing w:after="20"/>
              <w:ind w:left="20"/>
              <w:jc w:val="both"/>
            </w:pPr>
            <w:r>
              <w:rPr>
                <w:rFonts w:ascii="Times New Roman"/>
                <w:b w:val="false"/>
                <w:i w:val="false"/>
                <w:color w:val="000000"/>
                <w:sz w:val="20"/>
              </w:rPr>
              <w:t>
при ручной электродуговой сварке</w:t>
            </w:r>
          </w:p>
          <w:bookmarkEnd w:id="25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2515"/>
          <w:p>
            <w:pPr>
              <w:spacing w:after="20"/>
              <w:ind w:left="20"/>
              <w:jc w:val="both"/>
            </w:pPr>
            <w:r>
              <w:rPr>
                <w:rFonts w:ascii="Times New Roman"/>
                <w:b w:val="false"/>
                <w:i w:val="false"/>
                <w:color w:val="000000"/>
                <w:sz w:val="20"/>
              </w:rPr>
              <w:t>
при ручной газовой сварке</w:t>
            </w:r>
          </w:p>
          <w:bookmarkEnd w:id="25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516"/>
          <w:p>
            <w:pPr>
              <w:spacing w:after="20"/>
              <w:ind w:left="20"/>
              <w:jc w:val="both"/>
            </w:pPr>
            <w:r>
              <w:rPr>
                <w:rFonts w:ascii="Times New Roman"/>
                <w:b w:val="false"/>
                <w:i w:val="false"/>
                <w:color w:val="000000"/>
                <w:sz w:val="20"/>
              </w:rPr>
              <w:t>
ВК-2</w:t>
            </w:r>
          </w:p>
          <w:bookmarkEnd w:id="25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517"/>
          <w:p>
            <w:pPr>
              <w:spacing w:after="20"/>
              <w:ind w:left="20"/>
              <w:jc w:val="both"/>
            </w:pPr>
            <w:r>
              <w:rPr>
                <w:rFonts w:ascii="Times New Roman"/>
                <w:b w:val="false"/>
                <w:i w:val="false"/>
                <w:color w:val="000000"/>
                <w:sz w:val="20"/>
              </w:rPr>
              <w:t>
при ручной электродуговой сварке</w:t>
            </w:r>
          </w:p>
          <w:bookmarkEnd w:id="25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2518"/>
          <w:p>
            <w:pPr>
              <w:spacing w:after="20"/>
              <w:ind w:left="20"/>
              <w:jc w:val="both"/>
            </w:pPr>
            <w:r>
              <w:rPr>
                <w:rFonts w:ascii="Times New Roman"/>
                <w:b w:val="false"/>
                <w:i w:val="false"/>
                <w:color w:val="000000"/>
                <w:sz w:val="20"/>
              </w:rPr>
              <w:t>
при ручной газовой сварке</w:t>
            </w:r>
          </w:p>
          <w:bookmarkEnd w:id="25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2519"/>
          <w:p>
            <w:pPr>
              <w:spacing w:after="20"/>
              <w:ind w:left="20"/>
              <w:jc w:val="both"/>
            </w:pPr>
            <w:r>
              <w:rPr>
                <w:rFonts w:ascii="Times New Roman"/>
                <w:b w:val="false"/>
                <w:i w:val="false"/>
                <w:color w:val="000000"/>
                <w:sz w:val="20"/>
              </w:rPr>
              <w:t>
Стержневыми электродами с легирующей добавкой</w:t>
            </w:r>
          </w:p>
          <w:bookmarkEnd w:id="2519"/>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520"/>
          <w:p>
            <w:pPr>
              <w:spacing w:after="20"/>
              <w:ind w:left="20"/>
              <w:jc w:val="both"/>
            </w:pPr>
            <w:r>
              <w:rPr>
                <w:rFonts w:ascii="Times New Roman"/>
                <w:b w:val="false"/>
                <w:i w:val="false"/>
                <w:color w:val="000000"/>
                <w:sz w:val="20"/>
              </w:rPr>
              <w:t>
КБХ-45</w:t>
            </w:r>
          </w:p>
          <w:bookmarkEnd w:id="25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521"/>
          <w:p>
            <w:pPr>
              <w:spacing w:after="20"/>
              <w:ind w:left="20"/>
              <w:jc w:val="both"/>
            </w:pPr>
            <w:r>
              <w:rPr>
                <w:rFonts w:ascii="Times New Roman"/>
                <w:b w:val="false"/>
                <w:i w:val="false"/>
                <w:color w:val="000000"/>
                <w:sz w:val="20"/>
              </w:rPr>
              <w:t>
БХ-2</w:t>
            </w:r>
          </w:p>
          <w:bookmarkEnd w:id="25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 w:id="2522"/>
          <w:p>
            <w:pPr>
              <w:spacing w:after="20"/>
              <w:ind w:left="20"/>
              <w:jc w:val="both"/>
            </w:pPr>
            <w:r>
              <w:rPr>
                <w:rFonts w:ascii="Times New Roman"/>
                <w:b w:val="false"/>
                <w:i w:val="false"/>
                <w:color w:val="000000"/>
                <w:sz w:val="20"/>
              </w:rPr>
              <w:t>
ХР-19 (при ручной дуговой сварке)</w:t>
            </w:r>
          </w:p>
          <w:bookmarkEnd w:id="25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2523"/>
          <w:p>
            <w:pPr>
              <w:spacing w:after="20"/>
              <w:ind w:left="20"/>
              <w:jc w:val="both"/>
            </w:pPr>
            <w:r>
              <w:rPr>
                <w:rFonts w:ascii="Times New Roman"/>
                <w:b w:val="false"/>
                <w:i w:val="false"/>
                <w:color w:val="000000"/>
                <w:sz w:val="20"/>
              </w:rPr>
              <w:t>
РЭЛИТ - Т3 (ручная газовая сварка)</w:t>
            </w:r>
          </w:p>
          <w:bookmarkEnd w:id="25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524"/>
          <w:p>
            <w:pPr>
              <w:spacing w:after="20"/>
              <w:ind w:left="20"/>
              <w:jc w:val="both"/>
            </w:pPr>
            <w:r>
              <w:rPr>
                <w:rFonts w:ascii="Times New Roman"/>
                <w:b w:val="false"/>
                <w:i w:val="false"/>
                <w:color w:val="000000"/>
                <w:sz w:val="20"/>
              </w:rPr>
              <w:t>
наплавочные сплавы</w:t>
            </w:r>
          </w:p>
          <w:bookmarkEnd w:id="2524"/>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2525"/>
          <w:p>
            <w:pPr>
              <w:spacing w:after="20"/>
              <w:ind w:left="20"/>
              <w:jc w:val="both"/>
            </w:pPr>
            <w:r>
              <w:rPr>
                <w:rFonts w:ascii="Times New Roman"/>
                <w:b w:val="false"/>
                <w:i w:val="false"/>
                <w:color w:val="000000"/>
                <w:sz w:val="20"/>
              </w:rPr>
              <w:t>
КБХ</w:t>
            </w:r>
          </w:p>
          <w:bookmarkEnd w:id="25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2526"/>
          <w:p>
            <w:pPr>
              <w:spacing w:after="20"/>
              <w:ind w:left="20"/>
              <w:jc w:val="both"/>
            </w:pPr>
            <w:r>
              <w:rPr>
                <w:rFonts w:ascii="Times New Roman"/>
                <w:b w:val="false"/>
                <w:i w:val="false"/>
                <w:color w:val="000000"/>
                <w:sz w:val="20"/>
              </w:rPr>
              <w:t>
БХ</w:t>
            </w:r>
          </w:p>
          <w:bookmarkEnd w:id="25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2527"/>
          <w:p>
            <w:pPr>
              <w:spacing w:after="20"/>
              <w:ind w:left="20"/>
              <w:jc w:val="both"/>
            </w:pPr>
            <w:r>
              <w:rPr>
                <w:rFonts w:ascii="Times New Roman"/>
                <w:b w:val="false"/>
                <w:i w:val="false"/>
                <w:color w:val="000000"/>
                <w:sz w:val="20"/>
              </w:rPr>
              <w:t>
Сталинит М (ручная электродуговая сварка)</w:t>
            </w:r>
          </w:p>
          <w:bookmarkEnd w:id="25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528"/>
          <w:p>
            <w:pPr>
              <w:spacing w:after="20"/>
              <w:ind w:left="20"/>
              <w:jc w:val="both"/>
            </w:pPr>
            <w:r>
              <w:rPr>
                <w:rFonts w:ascii="Times New Roman"/>
                <w:b w:val="false"/>
                <w:i w:val="false"/>
                <w:color w:val="000000"/>
                <w:sz w:val="20"/>
              </w:rPr>
              <w:t>
порошками для напыления</w:t>
            </w:r>
          </w:p>
          <w:bookmarkEnd w:id="2528"/>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2529"/>
          <w:p>
            <w:pPr>
              <w:spacing w:after="20"/>
              <w:ind w:left="20"/>
              <w:jc w:val="both"/>
            </w:pPr>
            <w:r>
              <w:rPr>
                <w:rFonts w:ascii="Times New Roman"/>
                <w:b w:val="false"/>
                <w:i w:val="false"/>
                <w:color w:val="000000"/>
                <w:sz w:val="20"/>
              </w:rPr>
              <w:t>
СННН</w:t>
            </w:r>
          </w:p>
          <w:bookmarkEnd w:id="25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2530"/>
          <w:p>
            <w:pPr>
              <w:spacing w:after="20"/>
              <w:ind w:left="20"/>
              <w:jc w:val="both"/>
            </w:pPr>
            <w:r>
              <w:rPr>
                <w:rFonts w:ascii="Times New Roman"/>
                <w:b w:val="false"/>
                <w:i w:val="false"/>
                <w:color w:val="000000"/>
                <w:sz w:val="20"/>
              </w:rPr>
              <w:t>
ВСНГН</w:t>
            </w:r>
          </w:p>
          <w:bookmarkEnd w:id="25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p>
            <w:pPr>
              <w:spacing w:after="20"/>
              <w:ind w:left="20"/>
              <w:jc w:val="both"/>
            </w:pPr>
            <w:r>
              <w:rPr>
                <w:rFonts w:ascii="Times New Roman"/>
                <w:b w:val="false"/>
                <w:i w:val="false"/>
                <w:color w:val="000000"/>
                <w:sz w:val="20"/>
              </w:rPr>
              <w:t>
никель и его оксиды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818" w:id="2531"/>
    <w:p>
      <w:pPr>
        <w:spacing w:after="0"/>
        <w:ind w:left="0"/>
        <w:jc w:val="both"/>
      </w:pPr>
      <w:r>
        <w:rPr>
          <w:rFonts w:ascii="Times New Roman"/>
          <w:b w:val="false"/>
          <w:i w:val="false"/>
          <w:color w:val="000000"/>
          <w:sz w:val="28"/>
        </w:rPr>
        <w:t>
      х) Остальную массу твердых частиц составляют возгоны и оксиды сварочного материала</w:t>
      </w:r>
    </w:p>
    <w:bookmarkEnd w:id="2531"/>
    <w:bookmarkStart w:name="z259" w:id="2532"/>
    <w:p>
      <w:pPr>
        <w:spacing w:after="0"/>
        <w:ind w:left="0"/>
        <w:jc w:val="both"/>
      </w:pPr>
      <w:r>
        <w:rPr>
          <w:rFonts w:ascii="Times New Roman"/>
          <w:b w:val="false"/>
          <w:i w:val="false"/>
          <w:color w:val="000000"/>
          <w:sz w:val="28"/>
        </w:rPr>
        <w:t>
      Таблица 29</w:t>
      </w:r>
    </w:p>
    <w:bookmarkEnd w:id="2532"/>
    <w:bookmarkStart w:name="z3819" w:id="2533"/>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Выделения вредных веществ при других процессах сварочных работ</w:t>
      </w:r>
    </w:p>
    <w:bookmarkEnd w:id="2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2534"/>
          <w:p>
            <w:pPr>
              <w:spacing w:after="20"/>
              <w:ind w:left="20"/>
              <w:jc w:val="both"/>
            </w:pPr>
            <w:r>
              <w:rPr>
                <w:rFonts w:ascii="Times New Roman"/>
                <w:b w:val="false"/>
                <w:i w:val="false"/>
                <w:color w:val="000000"/>
                <w:sz w:val="20"/>
              </w:rPr>
              <w:t>
Процесс</w:t>
            </w:r>
          </w:p>
          <w:bookmarkEnd w:id="25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Образующиеся вещества, определяющие вредность выброса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2535"/>
          <w:p>
            <w:pPr>
              <w:spacing w:after="20"/>
              <w:ind w:left="20"/>
              <w:jc w:val="both"/>
            </w:pPr>
            <w:r>
              <w:rPr>
                <w:rFonts w:ascii="Times New Roman"/>
                <w:b w:val="false"/>
                <w:i w:val="false"/>
                <w:color w:val="000000"/>
                <w:sz w:val="20"/>
              </w:rPr>
              <w:t>
Контактная электросварка стали, стыковая и линейная</w:t>
            </w:r>
          </w:p>
          <w:bookmarkEnd w:id="25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Сварочный аэрозоль содержащий оксид железа с примесью до 3% оксидов марганца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г/ч на 75 кВа номинальной мощности машины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536"/>
          <w:p>
            <w:pPr>
              <w:spacing w:after="20"/>
              <w:ind w:left="20"/>
              <w:jc w:val="both"/>
            </w:pPr>
            <w:r>
              <w:rPr>
                <w:rFonts w:ascii="Times New Roman"/>
                <w:b w:val="false"/>
                <w:i w:val="false"/>
                <w:color w:val="000000"/>
                <w:sz w:val="20"/>
              </w:rPr>
              <w:t>
Контактная электросварка стали, точечная</w:t>
            </w:r>
          </w:p>
          <w:bookmarkEnd w:id="25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г/ч на 50 кВа номинальной мощности машины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2537"/>
          <w:p>
            <w:pPr>
              <w:spacing w:after="20"/>
              <w:ind w:left="20"/>
              <w:jc w:val="both"/>
            </w:pPr>
            <w:r>
              <w:rPr>
                <w:rFonts w:ascii="Times New Roman"/>
                <w:b w:val="false"/>
                <w:i w:val="false"/>
                <w:color w:val="000000"/>
                <w:sz w:val="20"/>
              </w:rPr>
              <w:t>
Сварка трением</w:t>
            </w:r>
          </w:p>
          <w:bookmarkEnd w:id="25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на 1 см</w:t>
            </w:r>
            <w:r>
              <w:rPr>
                <w:rFonts w:ascii="Times New Roman"/>
                <w:b w:val="false"/>
                <w:i w:val="false"/>
                <w:color w:val="000000"/>
                <w:vertAlign w:val="superscript"/>
              </w:rPr>
              <w:t>2</w:t>
            </w:r>
            <w:r>
              <w:rPr>
                <w:rFonts w:ascii="Times New Roman"/>
                <w:b w:val="false"/>
                <w:i w:val="false"/>
                <w:color w:val="000000"/>
                <w:sz w:val="20"/>
              </w:rPr>
              <w:t xml:space="preserve"> площади стыка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 w:id="2538"/>
          <w:p>
            <w:pPr>
              <w:spacing w:after="20"/>
              <w:ind w:left="20"/>
              <w:jc w:val="both"/>
            </w:pPr>
            <w:r>
              <w:rPr>
                <w:rFonts w:ascii="Times New Roman"/>
                <w:b w:val="false"/>
                <w:i w:val="false"/>
                <w:color w:val="000000"/>
                <w:sz w:val="20"/>
              </w:rPr>
              <w:t>
Газовая сварка стали ацетиленокислородным плавлением</w:t>
            </w:r>
          </w:p>
          <w:bookmarkEnd w:id="25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 на 1 кг ацетилона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2539"/>
          <w:p>
            <w:pPr>
              <w:spacing w:after="20"/>
              <w:ind w:left="20"/>
              <w:jc w:val="both"/>
            </w:pPr>
            <w:r>
              <w:rPr>
                <w:rFonts w:ascii="Times New Roman"/>
                <w:b w:val="false"/>
                <w:i w:val="false"/>
                <w:color w:val="000000"/>
                <w:sz w:val="20"/>
              </w:rPr>
              <w:t>
Газовая сварка стали с использованием пропанобутановой смеси</w:t>
            </w:r>
          </w:p>
          <w:bookmarkEnd w:id="25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 на 1 кг смеси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540"/>
          <w:p>
            <w:pPr>
              <w:spacing w:after="20"/>
              <w:ind w:left="20"/>
              <w:jc w:val="both"/>
            </w:pPr>
            <w:r>
              <w:rPr>
                <w:rFonts w:ascii="Times New Roman"/>
                <w:b w:val="false"/>
                <w:i w:val="false"/>
                <w:color w:val="000000"/>
                <w:sz w:val="20"/>
              </w:rPr>
              <w:t>
Плазменное напыление алюминия</w:t>
            </w:r>
          </w:p>
          <w:bookmarkEnd w:id="25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 на 1 кг расходуемого порошка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2541"/>
          <w:p>
            <w:pPr>
              <w:spacing w:after="20"/>
              <w:ind w:left="20"/>
              <w:jc w:val="both"/>
            </w:pPr>
            <w:r>
              <w:rPr>
                <w:rFonts w:ascii="Times New Roman"/>
                <w:b w:val="false"/>
                <w:i w:val="false"/>
                <w:color w:val="000000"/>
                <w:sz w:val="20"/>
              </w:rPr>
              <w:t>
Металлизация стали цинком</w:t>
            </w:r>
          </w:p>
          <w:bookmarkEnd w:id="25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 на 1 кг расходуемой проволоки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2542"/>
          <w:p>
            <w:pPr>
              <w:spacing w:after="20"/>
              <w:ind w:left="20"/>
              <w:jc w:val="both"/>
            </w:pPr>
            <w:r>
              <w:rPr>
                <w:rFonts w:ascii="Times New Roman"/>
                <w:b w:val="false"/>
                <w:i w:val="false"/>
                <w:color w:val="000000"/>
                <w:sz w:val="20"/>
              </w:rPr>
              <w:t>
Радиочастотная сварка алюминия</w:t>
            </w:r>
          </w:p>
          <w:bookmarkEnd w:id="25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и его оксиды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 в час на агрегат "16-76"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bl>
    <w:p>
      <w:pPr>
        <w:spacing w:after="0"/>
        <w:ind w:left="0"/>
        <w:jc w:val="left"/>
      </w:pPr>
      <w:r>
        <w:br/>
      </w:r>
      <w:r>
        <w:rPr>
          <w:rFonts w:ascii="Times New Roman"/>
          <w:b w:val="false"/>
          <w:i w:val="false"/>
          <w:color w:val="000000"/>
          <w:sz w:val="28"/>
        </w:rPr>
        <w:t>
</w:t>
      </w:r>
    </w:p>
    <w:bookmarkStart w:name="z260" w:id="2543"/>
    <w:p>
      <w:pPr>
        <w:spacing w:after="0"/>
        <w:ind w:left="0"/>
        <w:jc w:val="both"/>
      </w:pPr>
      <w:r>
        <w:rPr>
          <w:rFonts w:ascii="Times New Roman"/>
          <w:b w:val="false"/>
          <w:i w:val="false"/>
          <w:color w:val="000000"/>
          <w:sz w:val="28"/>
        </w:rPr>
        <w:t>
      Таблица 30</w:t>
      </w:r>
    </w:p>
    <w:bookmarkEnd w:id="2543"/>
    <w:bookmarkStart w:name="z3830" w:id="2544"/>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при резке металлов и сплавов</w:t>
      </w:r>
    </w:p>
    <w:bookmarkEnd w:id="2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545"/>
          <w:p>
            <w:pPr>
              <w:spacing w:after="20"/>
              <w:ind w:left="20"/>
              <w:jc w:val="both"/>
            </w:pPr>
            <w:r>
              <w:rPr>
                <w:rFonts w:ascii="Times New Roman"/>
                <w:b w:val="false"/>
                <w:i w:val="false"/>
                <w:color w:val="000000"/>
                <w:sz w:val="20"/>
              </w:rPr>
              <w:t>
Процесс резки металла</w:t>
            </w:r>
          </w:p>
          <w:bookmarkEnd w:id="2545"/>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разрезаемого металла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вредных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сварочный аэрозоль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г/пог. м резки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г/пог. м резки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г/пог. м резки</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г/пог. м резки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546"/>
          <w:p>
            <w:pPr>
              <w:spacing w:after="20"/>
              <w:ind w:left="20"/>
              <w:jc w:val="both"/>
            </w:pPr>
            <w:r>
              <w:rPr>
                <w:rFonts w:ascii="Times New Roman"/>
                <w:b w:val="false"/>
                <w:i w:val="false"/>
                <w:color w:val="000000"/>
                <w:sz w:val="20"/>
              </w:rPr>
              <w:t>
1</w:t>
            </w:r>
          </w:p>
          <w:bookmarkEnd w:id="254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2547"/>
          <w:p>
            <w:pPr>
              <w:spacing w:after="20"/>
              <w:ind w:left="20"/>
              <w:jc w:val="both"/>
            </w:pPr>
            <w:r>
              <w:rPr>
                <w:rFonts w:ascii="Times New Roman"/>
                <w:b w:val="false"/>
                <w:i w:val="false"/>
                <w:color w:val="000000"/>
                <w:sz w:val="20"/>
              </w:rPr>
              <w:t>
Газовая резка</w:t>
            </w:r>
          </w:p>
          <w:bookmarkEnd w:id="254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0,02056</w:t>
            </w:r>
          </w:p>
          <w:p>
            <w:pPr>
              <w:spacing w:after="20"/>
              <w:ind w:left="20"/>
              <w:jc w:val="both"/>
            </w:pPr>
            <w:r>
              <w:rPr>
                <w:rFonts w:ascii="Times New Roman"/>
                <w:b w:val="false"/>
                <w:i w:val="false"/>
                <w:color w:val="000000"/>
                <w:sz w:val="20"/>
              </w:rPr>
              <w:t>
0,0364</w:t>
            </w:r>
          </w:p>
          <w:p>
            <w:pPr>
              <w:spacing w:after="20"/>
              <w:ind w:left="20"/>
              <w:jc w:val="both"/>
            </w:pPr>
            <w:r>
              <w:rPr>
                <w:rFonts w:ascii="Times New Roman"/>
                <w:b w:val="false"/>
                <w:i w:val="false"/>
                <w:color w:val="000000"/>
                <w:sz w:val="20"/>
              </w:rPr>
              <w:t>
0,05556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марганца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0,00064</w:t>
            </w:r>
          </w:p>
          <w:p>
            <w:pPr>
              <w:spacing w:after="20"/>
              <w:ind w:left="20"/>
              <w:jc w:val="both"/>
            </w:pPr>
            <w:r>
              <w:rPr>
                <w:rFonts w:ascii="Times New Roman"/>
                <w:b w:val="false"/>
                <w:i w:val="false"/>
                <w:color w:val="000000"/>
                <w:sz w:val="20"/>
              </w:rPr>
              <w:t>
0,001</w:t>
            </w:r>
          </w:p>
          <w:p>
            <w:pPr>
              <w:spacing w:after="20"/>
              <w:ind w:left="20"/>
              <w:jc w:val="both"/>
            </w:pPr>
            <w:r>
              <w:rPr>
                <w:rFonts w:ascii="Times New Roman"/>
                <w:b w:val="false"/>
                <w:i w:val="false"/>
                <w:color w:val="000000"/>
                <w:sz w:val="20"/>
              </w:rPr>
              <w:t>
0,017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0,0136</w:t>
            </w:r>
          </w:p>
          <w:p>
            <w:pPr>
              <w:spacing w:after="20"/>
              <w:ind w:left="20"/>
              <w:jc w:val="both"/>
            </w:pPr>
            <w:r>
              <w:rPr>
                <w:rFonts w:ascii="Times New Roman"/>
                <w:b w:val="false"/>
                <w:i w:val="false"/>
                <w:color w:val="000000"/>
                <w:sz w:val="20"/>
              </w:rPr>
              <w:t>
0,018</w:t>
            </w:r>
          </w:p>
          <w:p>
            <w:pPr>
              <w:spacing w:after="20"/>
              <w:ind w:left="20"/>
              <w:jc w:val="both"/>
            </w:pPr>
            <w:r>
              <w:rPr>
                <w:rFonts w:ascii="Times New Roman"/>
                <w:b w:val="false"/>
                <w:i w:val="false"/>
                <w:color w:val="000000"/>
                <w:sz w:val="20"/>
              </w:rPr>
              <w:t>
0,015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2548"/>
          <w:p>
            <w:pPr>
              <w:spacing w:after="20"/>
              <w:ind w:left="20"/>
              <w:jc w:val="both"/>
            </w:pPr>
            <w:r>
              <w:rPr>
                <w:rFonts w:ascii="Times New Roman"/>
                <w:b w:val="false"/>
                <w:i w:val="false"/>
                <w:color w:val="000000"/>
                <w:sz w:val="20"/>
              </w:rPr>
              <w:t>
Сталь углеродистая низколегированная</w:t>
            </w:r>
          </w:p>
          <w:bookmarkEnd w:id="254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0,0229</w:t>
            </w:r>
          </w:p>
          <w:p>
            <w:pPr>
              <w:spacing w:after="20"/>
              <w:ind w:left="20"/>
              <w:jc w:val="both"/>
            </w:pPr>
            <w:r>
              <w:rPr>
                <w:rFonts w:ascii="Times New Roman"/>
                <w:b w:val="false"/>
                <w:i w:val="false"/>
                <w:color w:val="000000"/>
                <w:sz w:val="20"/>
              </w:rPr>
              <w:t>
0,0404</w:t>
            </w:r>
          </w:p>
          <w:p>
            <w:pPr>
              <w:spacing w:after="20"/>
              <w:ind w:left="20"/>
              <w:jc w:val="both"/>
            </w:pPr>
            <w:r>
              <w:rPr>
                <w:rFonts w:ascii="Times New Roman"/>
                <w:b w:val="false"/>
                <w:i w:val="false"/>
                <w:color w:val="000000"/>
                <w:sz w:val="20"/>
              </w:rPr>
              <w:t>
0,0617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хрома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p>
            <w:pPr>
              <w:spacing w:after="20"/>
              <w:ind w:left="20"/>
              <w:jc w:val="both"/>
            </w:pPr>
            <w:r>
              <w:rPr>
                <w:rFonts w:ascii="Times New Roman"/>
                <w:b w:val="false"/>
                <w:i w:val="false"/>
                <w:color w:val="000000"/>
                <w:sz w:val="20"/>
              </w:rPr>
              <w:t>
0,002</w:t>
            </w:r>
          </w:p>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2,02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p>
            <w:pPr>
              <w:spacing w:after="20"/>
              <w:ind w:left="20"/>
              <w:jc w:val="both"/>
            </w:pPr>
            <w:r>
              <w:rPr>
                <w:rFonts w:ascii="Times New Roman"/>
                <w:b w:val="false"/>
                <w:i w:val="false"/>
                <w:color w:val="000000"/>
                <w:sz w:val="20"/>
              </w:rPr>
              <w:t>
0,012</w:t>
            </w:r>
          </w:p>
          <w:p>
            <w:pPr>
              <w:spacing w:after="20"/>
              <w:ind w:left="20"/>
              <w:jc w:val="both"/>
            </w:pPr>
            <w:r>
              <w:rPr>
                <w:rFonts w:ascii="Times New Roman"/>
                <w:b w:val="false"/>
                <w:i w:val="false"/>
                <w:color w:val="000000"/>
                <w:sz w:val="20"/>
              </w:rPr>
              <w:t>
0,012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549"/>
          <w:p>
            <w:pPr>
              <w:spacing w:after="20"/>
              <w:ind w:left="20"/>
              <w:jc w:val="both"/>
            </w:pPr>
            <w:r>
              <w:rPr>
                <w:rFonts w:ascii="Times New Roman"/>
                <w:b w:val="false"/>
                <w:i w:val="false"/>
                <w:color w:val="000000"/>
                <w:sz w:val="20"/>
              </w:rPr>
              <w:t>
Сталь качественная легированная</w:t>
            </w:r>
          </w:p>
          <w:bookmarkEnd w:id="254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0,0224</w:t>
            </w:r>
          </w:p>
          <w:p>
            <w:pPr>
              <w:spacing w:after="20"/>
              <w:ind w:left="20"/>
              <w:jc w:val="both"/>
            </w:pPr>
            <w:r>
              <w:rPr>
                <w:rFonts w:ascii="Times New Roman"/>
                <w:b w:val="false"/>
                <w:i w:val="false"/>
                <w:color w:val="000000"/>
                <w:sz w:val="20"/>
              </w:rPr>
              <w:t>
0,0325</w:t>
            </w:r>
          </w:p>
          <w:p>
            <w:pPr>
              <w:spacing w:after="20"/>
              <w:ind w:left="20"/>
              <w:jc w:val="both"/>
            </w:pPr>
            <w:r>
              <w:rPr>
                <w:rFonts w:ascii="Times New Roman"/>
                <w:b w:val="false"/>
                <w:i w:val="false"/>
                <w:color w:val="000000"/>
                <w:sz w:val="20"/>
              </w:rPr>
              <w:t>
0,0604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марганца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p>
            <w:pPr>
              <w:spacing w:after="20"/>
              <w:ind w:left="20"/>
              <w:jc w:val="both"/>
            </w:pPr>
            <w:r>
              <w:rPr>
                <w:rFonts w:ascii="Times New Roman"/>
                <w:b w:val="false"/>
                <w:i w:val="false"/>
                <w:color w:val="000000"/>
                <w:sz w:val="20"/>
              </w:rPr>
              <w:t>
0,016</w:t>
            </w:r>
          </w:p>
          <w:p>
            <w:pPr>
              <w:spacing w:after="20"/>
              <w:ind w:left="20"/>
              <w:jc w:val="both"/>
            </w:pPr>
            <w:r>
              <w:rPr>
                <w:rFonts w:ascii="Times New Roman"/>
                <w:b w:val="false"/>
                <w:i w:val="false"/>
                <w:color w:val="000000"/>
                <w:sz w:val="20"/>
              </w:rPr>
              <w:t>
0,017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0,013</w:t>
            </w:r>
          </w:p>
          <w:p>
            <w:pPr>
              <w:spacing w:after="20"/>
              <w:ind w:left="20"/>
              <w:jc w:val="both"/>
            </w:pPr>
            <w:r>
              <w:rPr>
                <w:rFonts w:ascii="Times New Roman"/>
                <w:b w:val="false"/>
                <w:i w:val="false"/>
                <w:color w:val="000000"/>
                <w:sz w:val="20"/>
              </w:rPr>
              <w:t>
0,0136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550"/>
          <w:p>
            <w:pPr>
              <w:spacing w:after="20"/>
              <w:ind w:left="20"/>
              <w:jc w:val="both"/>
            </w:pPr>
            <w:r>
              <w:rPr>
                <w:rFonts w:ascii="Times New Roman"/>
                <w:b w:val="false"/>
                <w:i w:val="false"/>
                <w:color w:val="000000"/>
                <w:sz w:val="20"/>
              </w:rPr>
              <w:t>
Сталь высокомарганцовистая</w:t>
            </w:r>
          </w:p>
          <w:bookmarkEnd w:id="25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0,0389</w:t>
            </w:r>
          </w:p>
          <w:p>
            <w:pPr>
              <w:spacing w:after="20"/>
              <w:ind w:left="20"/>
              <w:jc w:val="both"/>
            </w:pPr>
            <w:r>
              <w:rPr>
                <w:rFonts w:ascii="Times New Roman"/>
                <w:b w:val="false"/>
                <w:i w:val="false"/>
                <w:color w:val="000000"/>
                <w:sz w:val="20"/>
              </w:rPr>
              <w:t>
0,0875</w:t>
            </w:r>
          </w:p>
          <w:p>
            <w:pPr>
              <w:spacing w:after="20"/>
              <w:ind w:left="20"/>
              <w:jc w:val="both"/>
            </w:pPr>
            <w:r>
              <w:rPr>
                <w:rFonts w:ascii="Times New Roman"/>
                <w:b w:val="false"/>
                <w:i w:val="false"/>
                <w:color w:val="000000"/>
                <w:sz w:val="20"/>
              </w:rPr>
              <w:t>
0,1083</w:t>
            </w:r>
          </w:p>
          <w:p>
            <w:pPr>
              <w:spacing w:after="20"/>
              <w:ind w:left="20"/>
              <w:jc w:val="both"/>
            </w:pPr>
            <w:r>
              <w:rPr>
                <w:rFonts w:ascii="Times New Roman"/>
                <w:b w:val="false"/>
                <w:i w:val="false"/>
                <w:color w:val="000000"/>
                <w:sz w:val="20"/>
              </w:rPr>
              <w:t>
0,0986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и его оксиды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0,078</w:t>
            </w:r>
          </w:p>
          <w:p>
            <w:pPr>
              <w:spacing w:after="20"/>
              <w:ind w:left="20"/>
              <w:jc w:val="both"/>
            </w:pPr>
            <w:r>
              <w:rPr>
                <w:rFonts w:ascii="Times New Roman"/>
                <w:b w:val="false"/>
                <w:i w:val="false"/>
                <w:color w:val="000000"/>
                <w:sz w:val="20"/>
              </w:rPr>
              <w:t>
0,095</w:t>
            </w:r>
          </w:p>
          <w:p>
            <w:pPr>
              <w:spacing w:after="20"/>
              <w:ind w:left="20"/>
              <w:jc w:val="both"/>
            </w:pPr>
            <w:r>
              <w:rPr>
                <w:rFonts w:ascii="Times New Roman"/>
                <w:b w:val="false"/>
                <w:i w:val="false"/>
                <w:color w:val="000000"/>
                <w:sz w:val="20"/>
              </w:rPr>
              <w:t>
0,092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0,0047</w:t>
            </w:r>
          </w:p>
          <w:p>
            <w:pPr>
              <w:spacing w:after="20"/>
              <w:ind w:left="20"/>
              <w:jc w:val="both"/>
            </w:pPr>
            <w:r>
              <w:rPr>
                <w:rFonts w:ascii="Times New Roman"/>
                <w:b w:val="false"/>
                <w:i w:val="false"/>
                <w:color w:val="000000"/>
                <w:sz w:val="20"/>
              </w:rPr>
              <w:t>
0,009</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0,0077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p>
            <w:pPr>
              <w:spacing w:after="20"/>
              <w:ind w:left="20"/>
              <w:jc w:val="both"/>
            </w:pPr>
            <w:r>
              <w:rPr>
                <w:rFonts w:ascii="Times New Roman"/>
                <w:b w:val="false"/>
                <w:i w:val="false"/>
                <w:color w:val="000000"/>
                <w:sz w:val="20"/>
              </w:rPr>
              <w:t>
0,0035</w:t>
            </w:r>
          </w:p>
          <w:p>
            <w:pPr>
              <w:spacing w:after="20"/>
              <w:ind w:left="20"/>
              <w:jc w:val="both"/>
            </w:pPr>
            <w:r>
              <w:rPr>
                <w:rFonts w:ascii="Times New Roman"/>
                <w:b w:val="false"/>
                <w:i w:val="false"/>
                <w:color w:val="000000"/>
                <w:sz w:val="20"/>
              </w:rPr>
              <w:t>
0,0043</w:t>
            </w:r>
          </w:p>
          <w:p>
            <w:pPr>
              <w:spacing w:after="20"/>
              <w:ind w:left="20"/>
              <w:jc w:val="both"/>
            </w:pPr>
            <w:r>
              <w:rPr>
                <w:rFonts w:ascii="Times New Roman"/>
                <w:b w:val="false"/>
                <w:i w:val="false"/>
                <w:color w:val="000000"/>
                <w:sz w:val="20"/>
              </w:rPr>
              <w:t>
0,004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2551"/>
          <w:p>
            <w:pPr>
              <w:spacing w:after="20"/>
              <w:ind w:left="20"/>
              <w:jc w:val="both"/>
            </w:pPr>
            <w:r>
              <w:rPr>
                <w:rFonts w:ascii="Times New Roman"/>
                <w:b w:val="false"/>
                <w:i w:val="false"/>
                <w:color w:val="000000"/>
                <w:sz w:val="20"/>
              </w:rPr>
              <w:t>
Плазменная резка</w:t>
            </w:r>
          </w:p>
          <w:bookmarkEnd w:id="2551"/>
          <w:p>
            <w:pPr>
              <w:spacing w:after="20"/>
              <w:ind w:left="20"/>
              <w:jc w:val="both"/>
            </w:pPr>
            <w:r>
              <w:rPr>
                <w:rFonts w:ascii="Times New Roman"/>
                <w:b w:val="false"/>
                <w:i w:val="false"/>
                <w:color w:val="000000"/>
                <w:sz w:val="20"/>
              </w:rPr>
              <w:t>
Сталь углеродистая низколегированная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2552"/>
          <w:p>
            <w:pPr>
              <w:spacing w:after="20"/>
              <w:ind w:left="20"/>
              <w:jc w:val="both"/>
            </w:pPr>
            <w:r>
              <w:rPr>
                <w:rFonts w:ascii="Times New Roman"/>
                <w:b w:val="false"/>
                <w:i w:val="false"/>
                <w:color w:val="000000"/>
                <w:sz w:val="20"/>
              </w:rPr>
              <w:t>
10</w:t>
            </w:r>
          </w:p>
          <w:bookmarkEnd w:id="2552"/>
          <w:bookmarkStart w:name="z3842" w:id="2553"/>
          <w:p>
            <w:pPr>
              <w:spacing w:after="20"/>
              <w:ind w:left="20"/>
              <w:jc w:val="both"/>
            </w:pPr>
            <w:r>
              <w:rPr>
                <w:rFonts w:ascii="Times New Roman"/>
                <w:b w:val="false"/>
                <w:i w:val="false"/>
                <w:color w:val="000000"/>
                <w:sz w:val="20"/>
              </w:rPr>
              <w:t>
14</w:t>
            </w:r>
          </w:p>
          <w:bookmarkEnd w:id="2553"/>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554"/>
          <w:p>
            <w:pPr>
              <w:spacing w:after="20"/>
              <w:ind w:left="20"/>
              <w:jc w:val="both"/>
            </w:pPr>
            <w:r>
              <w:rPr>
                <w:rFonts w:ascii="Times New Roman"/>
                <w:b w:val="false"/>
                <w:i w:val="false"/>
                <w:color w:val="000000"/>
                <w:sz w:val="20"/>
              </w:rPr>
              <w:t>
4,1</w:t>
            </w:r>
          </w:p>
          <w:bookmarkEnd w:id="2554"/>
          <w:bookmarkStart w:name="z3844" w:id="2555"/>
          <w:p>
            <w:pPr>
              <w:spacing w:after="20"/>
              <w:ind w:left="20"/>
              <w:jc w:val="both"/>
            </w:pPr>
            <w:r>
              <w:rPr>
                <w:rFonts w:ascii="Times New Roman"/>
                <w:b w:val="false"/>
                <w:i w:val="false"/>
                <w:color w:val="000000"/>
                <w:sz w:val="20"/>
              </w:rPr>
              <w:t>
6,0</w:t>
            </w:r>
          </w:p>
          <w:bookmarkEnd w:id="2555"/>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2556"/>
          <w:p>
            <w:pPr>
              <w:spacing w:after="20"/>
              <w:ind w:left="20"/>
              <w:jc w:val="both"/>
            </w:pPr>
            <w:r>
              <w:rPr>
                <w:rFonts w:ascii="Times New Roman"/>
                <w:b w:val="false"/>
                <w:i w:val="false"/>
                <w:color w:val="000000"/>
                <w:sz w:val="20"/>
              </w:rPr>
              <w:t>
0,225</w:t>
            </w:r>
          </w:p>
          <w:bookmarkEnd w:id="2556"/>
          <w:bookmarkStart w:name="z3846" w:id="2557"/>
          <w:p>
            <w:pPr>
              <w:spacing w:after="20"/>
              <w:ind w:left="20"/>
              <w:jc w:val="both"/>
            </w:pPr>
            <w:r>
              <w:rPr>
                <w:rFonts w:ascii="Times New Roman"/>
                <w:b w:val="false"/>
                <w:i w:val="false"/>
                <w:color w:val="000000"/>
                <w:sz w:val="20"/>
              </w:rPr>
              <w:t>
0,22</w:t>
            </w:r>
          </w:p>
          <w:bookmarkEnd w:id="2557"/>
          <w:p>
            <w:pPr>
              <w:spacing w:after="20"/>
              <w:ind w:left="20"/>
              <w:jc w:val="both"/>
            </w:pPr>
            <w:r>
              <w:rPr>
                <w:rFonts w:ascii="Times New Roman"/>
                <w:b w:val="false"/>
                <w:i w:val="false"/>
                <w:color w:val="000000"/>
                <w:sz w:val="20"/>
              </w:rPr>
              <w:t>
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марганца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2558"/>
          <w:p>
            <w:pPr>
              <w:spacing w:after="20"/>
              <w:ind w:left="20"/>
              <w:jc w:val="both"/>
            </w:pPr>
            <w:r>
              <w:rPr>
                <w:rFonts w:ascii="Times New Roman"/>
                <w:b w:val="false"/>
                <w:i w:val="false"/>
                <w:color w:val="000000"/>
                <w:sz w:val="20"/>
              </w:rPr>
              <w:t>
0,12</w:t>
            </w:r>
          </w:p>
          <w:bookmarkEnd w:id="2558"/>
          <w:bookmarkStart w:name="z3848" w:id="2559"/>
          <w:p>
            <w:pPr>
              <w:spacing w:after="20"/>
              <w:ind w:left="20"/>
              <w:jc w:val="both"/>
            </w:pPr>
            <w:r>
              <w:rPr>
                <w:rFonts w:ascii="Times New Roman"/>
                <w:b w:val="false"/>
                <w:i w:val="false"/>
                <w:color w:val="000000"/>
                <w:sz w:val="20"/>
              </w:rPr>
              <w:t>
0,18</w:t>
            </w:r>
          </w:p>
          <w:bookmarkEnd w:id="2559"/>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560"/>
          <w:p>
            <w:pPr>
              <w:spacing w:after="20"/>
              <w:ind w:left="20"/>
              <w:jc w:val="both"/>
            </w:pPr>
            <w:r>
              <w:rPr>
                <w:rFonts w:ascii="Times New Roman"/>
                <w:b w:val="false"/>
                <w:i w:val="false"/>
                <w:color w:val="000000"/>
                <w:sz w:val="20"/>
              </w:rPr>
              <w:t>
0,0066</w:t>
            </w:r>
          </w:p>
          <w:bookmarkEnd w:id="2560"/>
          <w:bookmarkStart w:name="z3850" w:id="2561"/>
          <w:p>
            <w:pPr>
              <w:spacing w:after="20"/>
              <w:ind w:left="20"/>
              <w:jc w:val="both"/>
            </w:pPr>
            <w:r>
              <w:rPr>
                <w:rFonts w:ascii="Times New Roman"/>
                <w:b w:val="false"/>
                <w:i w:val="false"/>
                <w:color w:val="000000"/>
                <w:sz w:val="20"/>
              </w:rPr>
              <w:t>
0,0066</w:t>
            </w:r>
          </w:p>
          <w:bookmarkEnd w:id="2561"/>
          <w:p>
            <w:pPr>
              <w:spacing w:after="20"/>
              <w:ind w:left="20"/>
              <w:jc w:val="both"/>
            </w:pPr>
            <w:r>
              <w:rPr>
                <w:rFonts w:ascii="Times New Roman"/>
                <w:b w:val="false"/>
                <w:i w:val="false"/>
                <w:color w:val="000000"/>
                <w:sz w:val="20"/>
              </w:rPr>
              <w:t>
0,008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2562"/>
          <w:p>
            <w:pPr>
              <w:spacing w:after="20"/>
              <w:ind w:left="20"/>
              <w:jc w:val="both"/>
            </w:pPr>
            <w:r>
              <w:rPr>
                <w:rFonts w:ascii="Times New Roman"/>
                <w:b w:val="false"/>
                <w:i w:val="false"/>
                <w:color w:val="000000"/>
                <w:sz w:val="20"/>
              </w:rPr>
              <w:t>
1,4</w:t>
            </w:r>
          </w:p>
          <w:bookmarkEnd w:id="2562"/>
          <w:bookmarkStart w:name="z3852" w:id="2563"/>
          <w:p>
            <w:pPr>
              <w:spacing w:after="20"/>
              <w:ind w:left="20"/>
              <w:jc w:val="both"/>
            </w:pPr>
            <w:r>
              <w:rPr>
                <w:rFonts w:ascii="Times New Roman"/>
                <w:b w:val="false"/>
                <w:i w:val="false"/>
                <w:color w:val="000000"/>
                <w:sz w:val="20"/>
              </w:rPr>
              <w:t>
2,0</w:t>
            </w:r>
          </w:p>
          <w:bookmarkEnd w:id="2563"/>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564"/>
          <w:p>
            <w:pPr>
              <w:spacing w:after="20"/>
              <w:ind w:left="20"/>
              <w:jc w:val="both"/>
            </w:pPr>
            <w:r>
              <w:rPr>
                <w:rFonts w:ascii="Times New Roman"/>
                <w:b w:val="false"/>
                <w:i w:val="false"/>
                <w:color w:val="000000"/>
                <w:sz w:val="20"/>
              </w:rPr>
              <w:t>
0,077</w:t>
            </w:r>
          </w:p>
          <w:bookmarkEnd w:id="2564"/>
          <w:bookmarkStart w:name="z3854" w:id="2565"/>
          <w:p>
            <w:pPr>
              <w:spacing w:after="20"/>
              <w:ind w:left="20"/>
              <w:jc w:val="both"/>
            </w:pPr>
            <w:r>
              <w:rPr>
                <w:rFonts w:ascii="Times New Roman"/>
                <w:b w:val="false"/>
                <w:i w:val="false"/>
                <w:color w:val="000000"/>
                <w:sz w:val="20"/>
              </w:rPr>
              <w:t>
0,073</w:t>
            </w:r>
          </w:p>
          <w:bookmarkEnd w:id="2565"/>
          <w:p>
            <w:pPr>
              <w:spacing w:after="20"/>
              <w:ind w:left="20"/>
              <w:jc w:val="both"/>
            </w:pPr>
            <w:r>
              <w:rPr>
                <w:rFonts w:ascii="Times New Roman"/>
                <w:b w:val="false"/>
                <w:i w:val="false"/>
                <w:color w:val="000000"/>
                <w:sz w:val="20"/>
              </w:rPr>
              <w:t>
0,069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566"/>
          <w:p>
            <w:pPr>
              <w:spacing w:after="20"/>
              <w:ind w:left="20"/>
              <w:jc w:val="both"/>
            </w:pPr>
            <w:r>
              <w:rPr>
                <w:rFonts w:ascii="Times New Roman"/>
                <w:b w:val="false"/>
                <w:i w:val="false"/>
                <w:color w:val="000000"/>
                <w:sz w:val="20"/>
              </w:rPr>
              <w:t>
6,8</w:t>
            </w:r>
          </w:p>
          <w:bookmarkEnd w:id="2566"/>
          <w:bookmarkStart w:name="z3856" w:id="2567"/>
          <w:p>
            <w:pPr>
              <w:spacing w:after="20"/>
              <w:ind w:left="20"/>
              <w:jc w:val="both"/>
            </w:pPr>
            <w:r>
              <w:rPr>
                <w:rFonts w:ascii="Times New Roman"/>
                <w:b w:val="false"/>
                <w:i w:val="false"/>
                <w:color w:val="000000"/>
                <w:sz w:val="20"/>
              </w:rPr>
              <w:t>
10,0</w:t>
            </w:r>
          </w:p>
          <w:bookmarkEnd w:id="2567"/>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568"/>
          <w:p>
            <w:pPr>
              <w:spacing w:after="20"/>
              <w:ind w:left="20"/>
              <w:jc w:val="both"/>
            </w:pPr>
            <w:r>
              <w:rPr>
                <w:rFonts w:ascii="Times New Roman"/>
                <w:b w:val="false"/>
                <w:i w:val="false"/>
                <w:color w:val="000000"/>
                <w:sz w:val="20"/>
              </w:rPr>
              <w:t>
0,33</w:t>
            </w:r>
          </w:p>
          <w:bookmarkEnd w:id="2568"/>
          <w:bookmarkStart w:name="z3858" w:id="2569"/>
          <w:p>
            <w:pPr>
              <w:spacing w:after="20"/>
              <w:ind w:left="20"/>
              <w:jc w:val="both"/>
            </w:pPr>
            <w:r>
              <w:rPr>
                <w:rFonts w:ascii="Times New Roman"/>
                <w:b w:val="false"/>
                <w:i w:val="false"/>
                <w:color w:val="000000"/>
                <w:sz w:val="20"/>
              </w:rPr>
              <w:t>
0,37</w:t>
            </w:r>
          </w:p>
          <w:bookmarkEnd w:id="2569"/>
          <w:p>
            <w:pPr>
              <w:spacing w:after="20"/>
              <w:ind w:left="20"/>
              <w:jc w:val="both"/>
            </w:pPr>
            <w:r>
              <w:rPr>
                <w:rFonts w:ascii="Times New Roman"/>
                <w:b w:val="false"/>
                <w:i w:val="false"/>
                <w:color w:val="000000"/>
                <w:sz w:val="20"/>
              </w:rPr>
              <w:t>
0,34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570"/>
          <w:p>
            <w:pPr>
              <w:spacing w:after="20"/>
              <w:ind w:left="20"/>
              <w:jc w:val="both"/>
            </w:pPr>
            <w:r>
              <w:rPr>
                <w:rFonts w:ascii="Times New Roman"/>
                <w:b w:val="false"/>
                <w:i w:val="false"/>
                <w:color w:val="000000"/>
                <w:sz w:val="20"/>
              </w:rPr>
              <w:t>
Сталь качественная легированная</w:t>
            </w:r>
          </w:p>
          <w:bookmarkEnd w:id="257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хрома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p>
            <w:pPr>
              <w:spacing w:after="20"/>
              <w:ind w:left="20"/>
              <w:jc w:val="both"/>
            </w:pPr>
            <w:r>
              <w:rPr>
                <w:rFonts w:ascii="Times New Roman"/>
                <w:b w:val="false"/>
                <w:i w:val="false"/>
                <w:color w:val="000000"/>
                <w:sz w:val="20"/>
              </w:rPr>
              <w:t>
0,24</w:t>
            </w:r>
          </w:p>
          <w:p>
            <w:pPr>
              <w:spacing w:after="20"/>
              <w:ind w:left="20"/>
              <w:jc w:val="both"/>
            </w:pPr>
            <w:r>
              <w:rPr>
                <w:rFonts w:ascii="Times New Roman"/>
                <w:b w:val="false"/>
                <w:i w:val="false"/>
                <w:color w:val="000000"/>
                <w:sz w:val="20"/>
              </w:rPr>
              <w:t>
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1,87</w:t>
            </w:r>
          </w:p>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p>
            <w:pPr>
              <w:spacing w:after="20"/>
              <w:ind w:left="20"/>
              <w:jc w:val="both"/>
            </w:pPr>
            <w:r>
              <w:rPr>
                <w:rFonts w:ascii="Times New Roman"/>
                <w:b w:val="false"/>
                <w:i w:val="false"/>
                <w:color w:val="000000"/>
                <w:sz w:val="20"/>
              </w:rPr>
              <w:t>
0,725</w:t>
            </w:r>
          </w:p>
          <w:p>
            <w:pPr>
              <w:spacing w:after="20"/>
              <w:ind w:left="20"/>
              <w:jc w:val="both"/>
            </w:pPr>
            <w:r>
              <w:rPr>
                <w:rFonts w:ascii="Times New Roman"/>
                <w:b w:val="false"/>
                <w:i w:val="false"/>
                <w:color w:val="000000"/>
                <w:sz w:val="20"/>
              </w:rPr>
              <w:t>
0,965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571"/>
          <w:p>
            <w:pPr>
              <w:spacing w:after="20"/>
              <w:ind w:left="20"/>
              <w:jc w:val="both"/>
            </w:pPr>
            <w:r>
              <w:rPr>
                <w:rFonts w:ascii="Times New Roman"/>
                <w:b w:val="false"/>
                <w:i w:val="false"/>
                <w:color w:val="000000"/>
                <w:sz w:val="20"/>
              </w:rPr>
              <w:t>
Сталь высокомарганцовистая</w:t>
            </w:r>
          </w:p>
          <w:bookmarkEnd w:id="257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марганца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0,0425</w:t>
            </w:r>
          </w:p>
          <w:p>
            <w:pPr>
              <w:spacing w:after="20"/>
              <w:ind w:left="20"/>
              <w:jc w:val="both"/>
            </w:pPr>
            <w:r>
              <w:rPr>
                <w:rFonts w:ascii="Times New Roman"/>
                <w:b w:val="false"/>
                <w:i w:val="false"/>
                <w:color w:val="000000"/>
                <w:sz w:val="20"/>
              </w:rPr>
              <w:t>
0,046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p>
            <w:pPr>
              <w:spacing w:after="20"/>
              <w:ind w:left="20"/>
              <w:jc w:val="both"/>
            </w:pPr>
            <w:r>
              <w:rPr>
                <w:rFonts w:ascii="Times New Roman"/>
                <w:b w:val="false"/>
                <w:i w:val="false"/>
                <w:color w:val="000000"/>
                <w:sz w:val="20"/>
              </w:rPr>
              <w:t>
0,073</w:t>
            </w:r>
          </w:p>
          <w:p>
            <w:pPr>
              <w:spacing w:after="20"/>
              <w:ind w:left="20"/>
              <w:jc w:val="both"/>
            </w:pPr>
            <w:r>
              <w:rPr>
                <w:rFonts w:ascii="Times New Roman"/>
                <w:b w:val="false"/>
                <w:i w:val="false"/>
                <w:color w:val="000000"/>
                <w:sz w:val="20"/>
              </w:rPr>
              <w:t>
0,067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p>
            <w:pPr>
              <w:spacing w:after="20"/>
              <w:ind w:left="20"/>
              <w:jc w:val="both"/>
            </w:pPr>
            <w:r>
              <w:rPr>
                <w:rFonts w:ascii="Times New Roman"/>
                <w:b w:val="false"/>
                <w:i w:val="false"/>
                <w:color w:val="000000"/>
                <w:sz w:val="20"/>
              </w:rPr>
              <w:t>
0,367</w:t>
            </w:r>
          </w:p>
          <w:p>
            <w:pPr>
              <w:spacing w:after="20"/>
              <w:ind w:left="20"/>
              <w:jc w:val="both"/>
            </w:pPr>
            <w:r>
              <w:rPr>
                <w:rFonts w:ascii="Times New Roman"/>
                <w:b w:val="false"/>
                <w:i w:val="false"/>
                <w:color w:val="000000"/>
                <w:sz w:val="20"/>
              </w:rPr>
              <w:t>
0,3616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2572"/>
          <w:p>
            <w:pPr>
              <w:spacing w:after="20"/>
              <w:ind w:left="20"/>
              <w:jc w:val="both"/>
            </w:pPr>
            <w:r>
              <w:rPr>
                <w:rFonts w:ascii="Times New Roman"/>
                <w:b w:val="false"/>
                <w:i w:val="false"/>
                <w:color w:val="000000"/>
                <w:sz w:val="20"/>
              </w:rPr>
              <w:t>
Сплавы АМГ</w:t>
            </w:r>
          </w:p>
          <w:bookmarkEnd w:id="257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алюминия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0,0425</w:t>
            </w:r>
          </w:p>
          <w:p>
            <w:pPr>
              <w:spacing w:after="20"/>
              <w:ind w:left="20"/>
              <w:jc w:val="both"/>
            </w:pPr>
            <w:r>
              <w:rPr>
                <w:rFonts w:ascii="Times New Roman"/>
                <w:b w:val="false"/>
                <w:i w:val="false"/>
                <w:color w:val="000000"/>
                <w:sz w:val="20"/>
              </w:rPr>
              <w:t>
0,021</w:t>
            </w:r>
          </w:p>
          <w:p>
            <w:pPr>
              <w:spacing w:after="20"/>
              <w:ind w:left="20"/>
              <w:jc w:val="both"/>
            </w:pPr>
            <w:r>
              <w:rPr>
                <w:rFonts w:ascii="Times New Roman"/>
                <w:b w:val="false"/>
                <w:i w:val="false"/>
                <w:color w:val="000000"/>
                <w:sz w:val="20"/>
              </w:rPr>
              <w:t>
0,0075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p>
            <w:pPr>
              <w:spacing w:after="20"/>
              <w:ind w:left="20"/>
              <w:jc w:val="both"/>
            </w:pPr>
            <w:r>
              <w:rPr>
                <w:rFonts w:ascii="Times New Roman"/>
                <w:b w:val="false"/>
                <w:i w:val="false"/>
                <w:color w:val="000000"/>
                <w:sz w:val="20"/>
              </w:rPr>
              <w:t>
0,105</w:t>
            </w:r>
          </w:p>
          <w:p>
            <w:pPr>
              <w:spacing w:after="20"/>
              <w:ind w:left="20"/>
              <w:jc w:val="both"/>
            </w:pPr>
            <w:r>
              <w:rPr>
                <w:rFonts w:ascii="Times New Roman"/>
                <w:b w:val="false"/>
                <w:i w:val="false"/>
                <w:color w:val="000000"/>
                <w:sz w:val="20"/>
              </w:rPr>
              <w:t>
0,0675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2573"/>
          <w:p>
            <w:pPr>
              <w:spacing w:after="20"/>
              <w:ind w:left="20"/>
              <w:jc w:val="both"/>
            </w:pPr>
            <w:r>
              <w:rPr>
                <w:rFonts w:ascii="Times New Roman"/>
                <w:b w:val="false"/>
                <w:i w:val="false"/>
                <w:color w:val="000000"/>
                <w:sz w:val="20"/>
              </w:rPr>
              <w:t>
Сплавы титана</w:t>
            </w:r>
          </w:p>
          <w:bookmarkEnd w:id="257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и его оксиды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p>
            <w:pPr>
              <w:spacing w:after="20"/>
              <w:ind w:left="20"/>
              <w:jc w:val="both"/>
            </w:pPr>
            <w:r>
              <w:rPr>
                <w:rFonts w:ascii="Times New Roman"/>
                <w:b w:val="false"/>
                <w:i w:val="false"/>
                <w:color w:val="000000"/>
                <w:sz w:val="20"/>
              </w:rPr>
              <w:t>
6,42</w:t>
            </w:r>
          </w:p>
          <w:p>
            <w:pPr>
              <w:spacing w:after="20"/>
              <w:ind w:left="20"/>
              <w:jc w:val="both"/>
            </w:pPr>
            <w:r>
              <w:rPr>
                <w:rFonts w:ascii="Times New Roman"/>
                <w:b w:val="false"/>
                <w:i w:val="false"/>
                <w:color w:val="000000"/>
                <w:sz w:val="20"/>
              </w:rPr>
              <w:t>
11,88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p>
            <w:pPr>
              <w:spacing w:after="20"/>
              <w:ind w:left="20"/>
              <w:jc w:val="both"/>
            </w:pPr>
            <w:r>
              <w:rPr>
                <w:rFonts w:ascii="Times New Roman"/>
                <w:b w:val="false"/>
                <w:i w:val="false"/>
                <w:color w:val="000000"/>
                <w:sz w:val="20"/>
              </w:rPr>
              <w:t>
0,14</w:t>
            </w:r>
          </w:p>
          <w:p>
            <w:pPr>
              <w:spacing w:after="20"/>
              <w:ind w:left="20"/>
              <w:jc w:val="both"/>
            </w:pPr>
            <w:r>
              <w:rPr>
                <w:rFonts w:ascii="Times New Roman"/>
                <w:b w:val="false"/>
                <w:i w:val="false"/>
                <w:color w:val="000000"/>
                <w:sz w:val="20"/>
              </w:rPr>
              <w:t>
0,177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p>
            <w:pPr>
              <w:spacing w:after="20"/>
              <w:ind w:left="20"/>
              <w:jc w:val="both"/>
            </w:pPr>
            <w:r>
              <w:rPr>
                <w:rFonts w:ascii="Times New Roman"/>
                <w:b w:val="false"/>
                <w:i w:val="false"/>
                <w:color w:val="000000"/>
                <w:sz w:val="20"/>
              </w:rPr>
              <w:t>
0,011</w:t>
            </w:r>
          </w:p>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p>
            <w:pPr>
              <w:spacing w:after="20"/>
              <w:ind w:left="20"/>
              <w:jc w:val="both"/>
            </w:pPr>
            <w:r>
              <w:rPr>
                <w:rFonts w:ascii="Times New Roman"/>
                <w:b w:val="false"/>
                <w:i w:val="false"/>
                <w:color w:val="000000"/>
                <w:sz w:val="20"/>
              </w:rPr>
              <w:t>
0,326</w:t>
            </w:r>
          </w:p>
          <w:p>
            <w:pPr>
              <w:spacing w:after="20"/>
              <w:ind w:left="20"/>
              <w:jc w:val="both"/>
            </w:pPr>
            <w:r>
              <w:rPr>
                <w:rFonts w:ascii="Times New Roman"/>
                <w:b w:val="false"/>
                <w:i w:val="false"/>
                <w:color w:val="000000"/>
                <w:sz w:val="20"/>
              </w:rPr>
              <w:t>
0,283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574"/>
          <w:p>
            <w:pPr>
              <w:spacing w:after="20"/>
              <w:ind w:left="20"/>
              <w:jc w:val="both"/>
            </w:pPr>
            <w:r>
              <w:rPr>
                <w:rFonts w:ascii="Times New Roman"/>
                <w:b w:val="false"/>
                <w:i w:val="false"/>
                <w:color w:val="000000"/>
                <w:sz w:val="20"/>
              </w:rPr>
              <w:t>
Электродуговая резка алюминиевых сплавов</w:t>
            </w:r>
          </w:p>
          <w:bookmarkEnd w:id="257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2575"/>
          <w:p>
            <w:pPr>
              <w:spacing w:after="20"/>
              <w:ind w:left="20"/>
              <w:jc w:val="both"/>
            </w:pPr>
            <w:r>
              <w:rPr>
                <w:rFonts w:ascii="Times New Roman"/>
                <w:b w:val="false"/>
                <w:i w:val="false"/>
                <w:color w:val="000000"/>
                <w:sz w:val="20"/>
              </w:rPr>
              <w:t>
Воздушно-дуговая строжка (г на 1 кг угольных углеродов):</w:t>
            </w:r>
          </w:p>
          <w:bookmarkEnd w:id="2575"/>
          <w:bookmarkStart w:name="z3865" w:id="2576"/>
          <w:p>
            <w:pPr>
              <w:spacing w:after="20"/>
              <w:ind w:left="20"/>
              <w:jc w:val="both"/>
            </w:pPr>
            <w:r>
              <w:rPr>
                <w:rFonts w:ascii="Times New Roman"/>
                <w:b w:val="false"/>
                <w:i w:val="false"/>
                <w:color w:val="000000"/>
                <w:sz w:val="20"/>
              </w:rPr>
              <w:t>
- высокомарганцевой стали</w:t>
            </w:r>
          </w:p>
          <w:bookmarkEnd w:id="2576"/>
          <w:p>
            <w:pPr>
              <w:spacing w:after="20"/>
              <w:ind w:left="20"/>
              <w:jc w:val="both"/>
            </w:pPr>
            <w:r>
              <w:rPr>
                <w:rFonts w:ascii="Times New Roman"/>
                <w:b w:val="false"/>
                <w:i w:val="false"/>
                <w:color w:val="000000"/>
                <w:sz w:val="20"/>
              </w:rPr>
              <w:t>
- титанового сплава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2577"/>
          <w:p>
            <w:pPr>
              <w:spacing w:after="20"/>
              <w:ind w:left="20"/>
              <w:jc w:val="both"/>
            </w:pPr>
            <w:r>
              <w:rPr>
                <w:rFonts w:ascii="Times New Roman"/>
                <w:b w:val="false"/>
                <w:i w:val="false"/>
                <w:color w:val="000000"/>
                <w:sz w:val="20"/>
              </w:rPr>
              <w:t>
100,0</w:t>
            </w:r>
          </w:p>
          <w:bookmarkEnd w:id="2577"/>
          <w:p>
            <w:pPr>
              <w:spacing w:after="20"/>
              <w:ind w:left="20"/>
              <w:jc w:val="both"/>
            </w:pPr>
            <w:r>
              <w:rPr>
                <w:rFonts w:ascii="Times New Roman"/>
                <w:b w:val="false"/>
                <w:i w:val="false"/>
                <w:color w:val="000000"/>
                <w:sz w:val="20"/>
              </w:rPr>
              <w:t>
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марганца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578"/>
          <w:p>
            <w:pPr>
              <w:spacing w:after="20"/>
              <w:ind w:left="20"/>
              <w:jc w:val="both"/>
            </w:pPr>
            <w:r>
              <w:rPr>
                <w:rFonts w:ascii="Times New Roman"/>
                <w:b w:val="false"/>
                <w:i w:val="false"/>
                <w:color w:val="000000"/>
                <w:sz w:val="20"/>
              </w:rPr>
              <w:t>
250,0</w:t>
            </w:r>
          </w:p>
          <w:bookmarkEnd w:id="2578"/>
          <w:p>
            <w:pPr>
              <w:spacing w:after="20"/>
              <w:ind w:left="20"/>
              <w:jc w:val="both"/>
            </w:pPr>
            <w:r>
              <w:rPr>
                <w:rFonts w:ascii="Times New Roman"/>
                <w:b w:val="false"/>
                <w:i w:val="false"/>
                <w:color w:val="000000"/>
                <w:sz w:val="20"/>
              </w:rPr>
              <w:t>
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2579"/>
          <w:p>
            <w:pPr>
              <w:spacing w:after="20"/>
              <w:ind w:left="20"/>
              <w:jc w:val="both"/>
            </w:pPr>
            <w:r>
              <w:rPr>
                <w:rFonts w:ascii="Times New Roman"/>
                <w:b w:val="false"/>
                <w:i w:val="false"/>
                <w:color w:val="000000"/>
                <w:sz w:val="20"/>
              </w:rPr>
              <w:t>
50,0</w:t>
            </w:r>
          </w:p>
          <w:bookmarkEnd w:id="2579"/>
          <w:p>
            <w:pPr>
              <w:spacing w:after="20"/>
              <w:ind w:left="20"/>
              <w:jc w:val="both"/>
            </w:pPr>
            <w:r>
              <w:rPr>
                <w:rFonts w:ascii="Times New Roman"/>
                <w:b w:val="false"/>
                <w:i w:val="false"/>
                <w:color w:val="000000"/>
                <w:sz w:val="20"/>
              </w:rPr>
              <w:t>
130,0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61" w:id="2580"/>
    <w:p>
      <w:pPr>
        <w:spacing w:after="0"/>
        <w:ind w:left="0"/>
        <w:jc w:val="both"/>
      </w:pPr>
      <w:r>
        <w:rPr>
          <w:rFonts w:ascii="Times New Roman"/>
          <w:b w:val="false"/>
          <w:i w:val="false"/>
          <w:color w:val="000000"/>
          <w:sz w:val="28"/>
        </w:rPr>
        <w:t>
      Таблица 31</w:t>
      </w:r>
    </w:p>
    <w:bookmarkEnd w:id="2580"/>
    <w:bookmarkStart w:name="z3869" w:id="2581"/>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аэрозолей краски и паров растворителей при основных способах окраски</w:t>
      </w:r>
    </w:p>
    <w:bookmarkEnd w:id="2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582"/>
          <w:p>
            <w:pPr>
              <w:spacing w:after="20"/>
              <w:ind w:left="20"/>
              <w:jc w:val="both"/>
            </w:pPr>
            <w:r>
              <w:rPr>
                <w:rFonts w:ascii="Times New Roman"/>
                <w:b w:val="false"/>
                <w:i w:val="false"/>
                <w:color w:val="000000"/>
                <w:sz w:val="20"/>
              </w:rPr>
              <w:t>
Способ окраски</w:t>
            </w:r>
          </w:p>
          <w:bookmarkEnd w:id="25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Расчетные объемы отсасываемого воздуха, тыс. в г/кг, м</w:t>
            </w:r>
            <w:r>
              <w:rPr>
                <w:rFonts w:ascii="Times New Roman"/>
                <w:b w:val="false"/>
                <w:i w:val="false"/>
                <w:color w:val="000000"/>
                <w:vertAlign w:val="superscript"/>
              </w:rPr>
              <w:t>3</w:t>
            </w:r>
            <w:r>
              <w:rPr>
                <w:rFonts w:ascii="Times New Roman"/>
                <w:b w:val="false"/>
                <w:i w:val="false"/>
                <w:color w:val="000000"/>
                <w:sz w:val="20"/>
              </w:rPr>
              <w:t>/ч.м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вредных веществ в г/ кг расходуемой краски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камер с нижним отсосом на 1 м</w:t>
            </w:r>
            <w:r>
              <w:rPr>
                <w:rFonts w:ascii="Times New Roman"/>
                <w:b w:val="false"/>
                <w:i w:val="false"/>
                <w:color w:val="000000"/>
                <w:vertAlign w:val="superscript"/>
              </w:rPr>
              <w:t>2</w:t>
            </w:r>
            <w:r>
              <w:rPr>
                <w:rFonts w:ascii="Times New Roman"/>
                <w:b w:val="false"/>
                <w:i w:val="false"/>
                <w:color w:val="000000"/>
                <w:sz w:val="20"/>
              </w:rPr>
              <w:t xml:space="preserve"> суммарной площади горизонтальной проекции изделия и площади вокруг него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бескамерной окраски на 1 м</w:t>
            </w:r>
            <w:r>
              <w:rPr>
                <w:rFonts w:ascii="Times New Roman"/>
                <w:b w:val="false"/>
                <w:i w:val="false"/>
                <w:color w:val="000000"/>
                <w:vertAlign w:val="superscript"/>
              </w:rPr>
              <w:t>2</w:t>
            </w:r>
            <w:r>
              <w:rPr>
                <w:rFonts w:ascii="Times New Roman"/>
                <w:b w:val="false"/>
                <w:i w:val="false"/>
                <w:color w:val="000000"/>
                <w:sz w:val="20"/>
              </w:rPr>
              <w:t xml:space="preserve"> габаритной площади решетки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 растворителей</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паров растворителей, выделяющихся при нанесении покрытий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аэрозолей в % от производительности по покраске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 растворителя в % от общего содержания растворителя в массе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краске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окраске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сушке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2583"/>
          <w:p>
            <w:pPr>
              <w:spacing w:after="20"/>
              <w:ind w:left="20"/>
              <w:jc w:val="both"/>
            </w:pPr>
            <w:r>
              <w:rPr>
                <w:rFonts w:ascii="Times New Roman"/>
                <w:b w:val="false"/>
                <w:i w:val="false"/>
                <w:color w:val="000000"/>
                <w:sz w:val="20"/>
              </w:rPr>
              <w:t>
1</w:t>
            </w:r>
          </w:p>
          <w:bookmarkEnd w:id="258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584"/>
          <w:p>
            <w:pPr>
              <w:spacing w:after="20"/>
              <w:ind w:left="20"/>
              <w:jc w:val="both"/>
            </w:pPr>
            <w:r>
              <w:rPr>
                <w:rFonts w:ascii="Times New Roman"/>
                <w:b w:val="false"/>
                <w:i w:val="false"/>
                <w:color w:val="000000"/>
                <w:sz w:val="20"/>
              </w:rPr>
              <w:t>
1.Распыление:</w:t>
            </w:r>
          </w:p>
          <w:bookmarkEnd w:id="2584"/>
          <w:bookmarkStart w:name="z3875" w:id="2585"/>
          <w:p>
            <w:pPr>
              <w:spacing w:after="20"/>
              <w:ind w:left="20"/>
              <w:jc w:val="both"/>
            </w:pPr>
            <w:r>
              <w:rPr>
                <w:rFonts w:ascii="Times New Roman"/>
                <w:b w:val="false"/>
                <w:i w:val="false"/>
                <w:color w:val="000000"/>
                <w:sz w:val="20"/>
              </w:rPr>
              <w:t>
пневматическое</w:t>
            </w:r>
          </w:p>
          <w:bookmarkEnd w:id="2585"/>
          <w:bookmarkStart w:name="z3876" w:id="2586"/>
          <w:p>
            <w:pPr>
              <w:spacing w:after="20"/>
              <w:ind w:left="20"/>
              <w:jc w:val="both"/>
            </w:pPr>
            <w:r>
              <w:rPr>
                <w:rFonts w:ascii="Times New Roman"/>
                <w:b w:val="false"/>
                <w:i w:val="false"/>
                <w:color w:val="000000"/>
                <w:sz w:val="20"/>
              </w:rPr>
              <w:t>
безвоздушное</w:t>
            </w:r>
          </w:p>
          <w:bookmarkEnd w:id="2586"/>
          <w:bookmarkStart w:name="z3877" w:id="2587"/>
          <w:p>
            <w:pPr>
              <w:spacing w:after="20"/>
              <w:ind w:left="20"/>
              <w:jc w:val="both"/>
            </w:pPr>
            <w:r>
              <w:rPr>
                <w:rFonts w:ascii="Times New Roman"/>
                <w:b w:val="false"/>
                <w:i w:val="false"/>
                <w:color w:val="000000"/>
                <w:sz w:val="20"/>
              </w:rPr>
              <w:t>
гидроэлектростатистическое</w:t>
            </w:r>
          </w:p>
          <w:bookmarkEnd w:id="2587"/>
          <w:bookmarkStart w:name="z3878" w:id="2588"/>
          <w:p>
            <w:pPr>
              <w:spacing w:after="20"/>
              <w:ind w:left="20"/>
              <w:jc w:val="both"/>
            </w:pPr>
            <w:r>
              <w:rPr>
                <w:rFonts w:ascii="Times New Roman"/>
                <w:b w:val="false"/>
                <w:i w:val="false"/>
                <w:color w:val="000000"/>
                <w:sz w:val="20"/>
              </w:rPr>
              <w:t>
электростатистическое</w:t>
            </w:r>
          </w:p>
          <w:bookmarkEnd w:id="2588"/>
          <w:bookmarkStart w:name="z3879" w:id="2589"/>
          <w:p>
            <w:pPr>
              <w:spacing w:after="20"/>
              <w:ind w:left="20"/>
              <w:jc w:val="both"/>
            </w:pPr>
            <w:r>
              <w:rPr>
                <w:rFonts w:ascii="Times New Roman"/>
                <w:b w:val="false"/>
                <w:i w:val="false"/>
                <w:color w:val="000000"/>
                <w:sz w:val="20"/>
              </w:rPr>
              <w:t>
горячее</w:t>
            </w:r>
          </w:p>
          <w:bookmarkEnd w:id="2589"/>
          <w:bookmarkStart w:name="z3880" w:id="2590"/>
          <w:p>
            <w:pPr>
              <w:spacing w:after="20"/>
              <w:ind w:left="20"/>
              <w:jc w:val="both"/>
            </w:pPr>
            <w:r>
              <w:rPr>
                <w:rFonts w:ascii="Times New Roman"/>
                <w:b w:val="false"/>
                <w:i w:val="false"/>
                <w:color w:val="000000"/>
                <w:sz w:val="20"/>
              </w:rPr>
              <w:t>
*Электроосаждение</w:t>
            </w:r>
          </w:p>
          <w:bookmarkEnd w:id="2590"/>
          <w:bookmarkStart w:name="z3881" w:id="2591"/>
          <w:p>
            <w:pPr>
              <w:spacing w:after="20"/>
              <w:ind w:left="20"/>
              <w:jc w:val="both"/>
            </w:pPr>
            <w:r>
              <w:rPr>
                <w:rFonts w:ascii="Times New Roman"/>
                <w:b w:val="false"/>
                <w:i w:val="false"/>
                <w:color w:val="000000"/>
                <w:sz w:val="20"/>
              </w:rPr>
              <w:t>
*Окунание</w:t>
            </w:r>
          </w:p>
          <w:bookmarkEnd w:id="2591"/>
          <w:p>
            <w:pPr>
              <w:spacing w:after="20"/>
              <w:ind w:left="20"/>
              <w:jc w:val="both"/>
            </w:pPr>
            <w:r>
              <w:rPr>
                <w:rFonts w:ascii="Times New Roman"/>
                <w:b w:val="false"/>
                <w:i w:val="false"/>
                <w:color w:val="000000"/>
                <w:sz w:val="20"/>
              </w:rPr>
              <w:t>
*Струйный облив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592"/>
          <w:p>
            <w:pPr>
              <w:spacing w:after="20"/>
              <w:ind w:left="20"/>
              <w:jc w:val="both"/>
            </w:pPr>
            <w:r>
              <w:rPr>
                <w:rFonts w:ascii="Times New Roman"/>
                <w:b w:val="false"/>
                <w:i w:val="false"/>
                <w:color w:val="000000"/>
                <w:sz w:val="20"/>
              </w:rPr>
              <w:t>
1,8-2,2</w:t>
            </w:r>
          </w:p>
          <w:bookmarkEnd w:id="2592"/>
          <w:bookmarkStart w:name="z3883" w:id="2593"/>
          <w:p>
            <w:pPr>
              <w:spacing w:after="20"/>
              <w:ind w:left="20"/>
              <w:jc w:val="both"/>
            </w:pPr>
            <w:r>
              <w:rPr>
                <w:rFonts w:ascii="Times New Roman"/>
                <w:b w:val="false"/>
                <w:i w:val="false"/>
                <w:color w:val="000000"/>
                <w:sz w:val="20"/>
              </w:rPr>
              <w:t>
1,2-1,5</w:t>
            </w:r>
          </w:p>
          <w:bookmarkEnd w:id="2593"/>
          <w:bookmarkStart w:name="z3884" w:id="2594"/>
          <w:p>
            <w:pPr>
              <w:spacing w:after="20"/>
              <w:ind w:left="20"/>
              <w:jc w:val="both"/>
            </w:pPr>
            <w:r>
              <w:rPr>
                <w:rFonts w:ascii="Times New Roman"/>
                <w:b w:val="false"/>
                <w:i w:val="false"/>
                <w:color w:val="000000"/>
                <w:sz w:val="20"/>
              </w:rPr>
              <w:t>
1,8</w:t>
            </w:r>
          </w:p>
          <w:bookmarkEnd w:id="2594"/>
          <w:bookmarkStart w:name="z3885" w:id="2595"/>
          <w:p>
            <w:pPr>
              <w:spacing w:after="20"/>
              <w:ind w:left="20"/>
              <w:jc w:val="both"/>
            </w:pPr>
            <w:r>
              <w:rPr>
                <w:rFonts w:ascii="Times New Roman"/>
                <w:b w:val="false"/>
                <w:i w:val="false"/>
                <w:color w:val="000000"/>
                <w:sz w:val="20"/>
              </w:rPr>
              <w:t>
1,2-1,4</w:t>
            </w:r>
          </w:p>
          <w:bookmarkEnd w:id="2595"/>
          <w:bookmarkStart w:name="z3886" w:id="2596"/>
          <w:p>
            <w:pPr>
              <w:spacing w:after="20"/>
              <w:ind w:left="20"/>
              <w:jc w:val="both"/>
            </w:pPr>
            <w:r>
              <w:rPr>
                <w:rFonts w:ascii="Times New Roman"/>
                <w:b w:val="false"/>
                <w:i w:val="false"/>
                <w:color w:val="000000"/>
                <w:sz w:val="20"/>
              </w:rPr>
              <w:t>
0,25-0,30</w:t>
            </w:r>
          </w:p>
          <w:bookmarkEnd w:id="2596"/>
          <w:bookmarkStart w:name="z3887" w:id="2597"/>
          <w:p>
            <w:pPr>
              <w:spacing w:after="20"/>
              <w:ind w:left="20"/>
              <w:jc w:val="both"/>
            </w:pPr>
            <w:r>
              <w:rPr>
                <w:rFonts w:ascii="Times New Roman"/>
                <w:b w:val="false"/>
                <w:i w:val="false"/>
                <w:color w:val="000000"/>
                <w:sz w:val="20"/>
              </w:rPr>
              <w:t>
1,0-4,0</w:t>
            </w:r>
          </w:p>
          <w:bookmarkEnd w:id="2597"/>
          <w:p>
            <w:pPr>
              <w:spacing w:after="20"/>
              <w:ind w:left="20"/>
              <w:jc w:val="both"/>
            </w:pPr>
            <w:r>
              <w:rPr>
                <w:rFonts w:ascii="Times New Roman"/>
                <w:b w:val="false"/>
                <w:i w:val="false"/>
                <w:color w:val="000000"/>
                <w:sz w:val="20"/>
              </w:rPr>
              <w:t>
3,2-3,3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2598"/>
          <w:p>
            <w:pPr>
              <w:spacing w:after="20"/>
              <w:ind w:left="20"/>
              <w:jc w:val="both"/>
            </w:pPr>
            <w:r>
              <w:rPr>
                <w:rFonts w:ascii="Times New Roman"/>
                <w:b w:val="false"/>
                <w:i w:val="false"/>
                <w:color w:val="000000"/>
                <w:sz w:val="20"/>
              </w:rPr>
              <w:t>
2,2-2,5</w:t>
            </w:r>
          </w:p>
          <w:bookmarkEnd w:id="2598"/>
          <w:bookmarkStart w:name="z3889" w:id="2599"/>
          <w:p>
            <w:pPr>
              <w:spacing w:after="20"/>
              <w:ind w:left="20"/>
              <w:jc w:val="both"/>
            </w:pPr>
            <w:r>
              <w:rPr>
                <w:rFonts w:ascii="Times New Roman"/>
                <w:b w:val="false"/>
                <w:i w:val="false"/>
                <w:color w:val="000000"/>
                <w:sz w:val="20"/>
              </w:rPr>
              <w:t>
1,3-1,7</w:t>
            </w:r>
          </w:p>
          <w:bookmarkEnd w:id="2599"/>
          <w:bookmarkStart w:name="z3890" w:id="2600"/>
          <w:p>
            <w:pPr>
              <w:spacing w:after="20"/>
              <w:ind w:left="20"/>
              <w:jc w:val="both"/>
            </w:pPr>
            <w:r>
              <w:rPr>
                <w:rFonts w:ascii="Times New Roman"/>
                <w:b w:val="false"/>
                <w:i w:val="false"/>
                <w:color w:val="000000"/>
                <w:sz w:val="20"/>
              </w:rPr>
              <w:t>
0,9-1,1</w:t>
            </w:r>
          </w:p>
          <w:bookmarkEnd w:id="2600"/>
          <w:bookmarkStart w:name="z3891" w:id="2601"/>
          <w:p>
            <w:pPr>
              <w:spacing w:after="20"/>
              <w:ind w:left="20"/>
              <w:jc w:val="both"/>
            </w:pPr>
            <w:r>
              <w:rPr>
                <w:rFonts w:ascii="Times New Roman"/>
                <w:b w:val="false"/>
                <w:i w:val="false"/>
                <w:color w:val="000000"/>
                <w:sz w:val="20"/>
              </w:rPr>
              <w:t>
0,9</w:t>
            </w:r>
          </w:p>
          <w:bookmarkEnd w:id="2601"/>
          <w:bookmarkStart w:name="z3892" w:id="2602"/>
          <w:p>
            <w:pPr>
              <w:spacing w:after="20"/>
              <w:ind w:left="20"/>
              <w:jc w:val="both"/>
            </w:pPr>
            <w:r>
              <w:rPr>
                <w:rFonts w:ascii="Times New Roman"/>
                <w:b w:val="false"/>
                <w:i w:val="false"/>
                <w:color w:val="000000"/>
                <w:sz w:val="20"/>
              </w:rPr>
              <w:t>
2,2</w:t>
            </w:r>
          </w:p>
          <w:bookmarkEnd w:id="2602"/>
          <w:p>
            <w:pPr>
              <w:spacing w:after="20"/>
              <w:ind w:left="20"/>
              <w:jc w:val="both"/>
            </w:pPr>
            <w:r>
              <w:rPr>
                <w:rFonts w:ascii="Times New Roman"/>
                <w:b w:val="false"/>
                <w:i w:val="false"/>
                <w:color w:val="000000"/>
                <w:sz w:val="20"/>
              </w:rPr>
              <w:t>
1,3-1,7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2603"/>
          <w:p>
            <w:pPr>
              <w:spacing w:after="20"/>
              <w:ind w:left="20"/>
              <w:jc w:val="both"/>
            </w:pPr>
            <w:r>
              <w:rPr>
                <w:rFonts w:ascii="Times New Roman"/>
                <w:b w:val="false"/>
                <w:i w:val="false"/>
                <w:color w:val="000000"/>
                <w:sz w:val="20"/>
              </w:rPr>
              <w:t>
300</w:t>
            </w:r>
          </w:p>
          <w:bookmarkEnd w:id="2603"/>
          <w:bookmarkStart w:name="z3894" w:id="2604"/>
          <w:p>
            <w:pPr>
              <w:spacing w:after="20"/>
              <w:ind w:left="20"/>
              <w:jc w:val="both"/>
            </w:pPr>
            <w:r>
              <w:rPr>
                <w:rFonts w:ascii="Times New Roman"/>
                <w:b w:val="false"/>
                <w:i w:val="false"/>
                <w:color w:val="000000"/>
                <w:sz w:val="20"/>
              </w:rPr>
              <w:t>
25</w:t>
            </w:r>
          </w:p>
          <w:bookmarkEnd w:id="2604"/>
          <w:bookmarkStart w:name="z3895" w:id="2605"/>
          <w:p>
            <w:pPr>
              <w:spacing w:after="20"/>
              <w:ind w:left="20"/>
              <w:jc w:val="both"/>
            </w:pPr>
            <w:r>
              <w:rPr>
                <w:rFonts w:ascii="Times New Roman"/>
                <w:b w:val="false"/>
                <w:i w:val="false"/>
                <w:color w:val="000000"/>
                <w:sz w:val="20"/>
              </w:rPr>
              <w:t>
10</w:t>
            </w:r>
          </w:p>
          <w:bookmarkEnd w:id="2605"/>
          <w:bookmarkStart w:name="z3896" w:id="2606"/>
          <w:p>
            <w:pPr>
              <w:spacing w:after="20"/>
              <w:ind w:left="20"/>
              <w:jc w:val="both"/>
            </w:pPr>
            <w:r>
              <w:rPr>
                <w:rFonts w:ascii="Times New Roman"/>
                <w:b w:val="false"/>
                <w:i w:val="false"/>
                <w:color w:val="000000"/>
                <w:sz w:val="20"/>
              </w:rPr>
              <w:t>
33</w:t>
            </w:r>
          </w:p>
          <w:bookmarkEnd w:id="2606"/>
          <w:bookmarkStart w:name="z3897" w:id="2607"/>
          <w:p>
            <w:pPr>
              <w:spacing w:after="20"/>
              <w:ind w:left="20"/>
              <w:jc w:val="both"/>
            </w:pPr>
            <w:r>
              <w:rPr>
                <w:rFonts w:ascii="Times New Roman"/>
                <w:b w:val="false"/>
                <w:i w:val="false"/>
                <w:color w:val="000000"/>
                <w:sz w:val="20"/>
              </w:rPr>
              <w:t>
3</w:t>
            </w:r>
          </w:p>
          <w:bookmarkEnd w:id="2607"/>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8" w:id="2608"/>
          <w:p>
            <w:pPr>
              <w:spacing w:after="20"/>
              <w:ind w:left="20"/>
              <w:jc w:val="both"/>
            </w:pPr>
            <w:r>
              <w:rPr>
                <w:rFonts w:ascii="Times New Roman"/>
                <w:b w:val="false"/>
                <w:i w:val="false"/>
                <w:color w:val="000000"/>
                <w:sz w:val="20"/>
              </w:rPr>
              <w:t>
250</w:t>
            </w:r>
          </w:p>
          <w:bookmarkEnd w:id="2608"/>
          <w:bookmarkStart w:name="z3899" w:id="2609"/>
          <w:p>
            <w:pPr>
              <w:spacing w:after="20"/>
              <w:ind w:left="20"/>
              <w:jc w:val="both"/>
            </w:pPr>
            <w:r>
              <w:rPr>
                <w:rFonts w:ascii="Times New Roman"/>
                <w:b w:val="false"/>
                <w:i w:val="false"/>
                <w:color w:val="000000"/>
                <w:sz w:val="20"/>
              </w:rPr>
              <w:t>
225</w:t>
            </w:r>
          </w:p>
          <w:bookmarkEnd w:id="2609"/>
          <w:bookmarkStart w:name="z3900" w:id="2610"/>
          <w:p>
            <w:pPr>
              <w:spacing w:after="20"/>
              <w:ind w:left="20"/>
              <w:jc w:val="both"/>
            </w:pPr>
            <w:r>
              <w:rPr>
                <w:rFonts w:ascii="Times New Roman"/>
                <w:b w:val="false"/>
                <w:i w:val="false"/>
                <w:color w:val="000000"/>
                <w:sz w:val="20"/>
              </w:rPr>
              <w:t>
250</w:t>
            </w:r>
          </w:p>
          <w:bookmarkEnd w:id="2610"/>
          <w:bookmarkStart w:name="z3901" w:id="2611"/>
          <w:p>
            <w:pPr>
              <w:spacing w:after="20"/>
              <w:ind w:left="20"/>
              <w:jc w:val="both"/>
            </w:pPr>
            <w:r>
              <w:rPr>
                <w:rFonts w:ascii="Times New Roman"/>
                <w:b w:val="false"/>
                <w:i w:val="false"/>
                <w:color w:val="000000"/>
                <w:sz w:val="20"/>
              </w:rPr>
              <w:t>
200</w:t>
            </w:r>
          </w:p>
          <w:bookmarkEnd w:id="2611"/>
          <w:bookmarkStart w:name="z3902" w:id="2612"/>
          <w:p>
            <w:pPr>
              <w:spacing w:after="20"/>
              <w:ind w:left="20"/>
              <w:jc w:val="both"/>
            </w:pPr>
            <w:r>
              <w:rPr>
                <w:rFonts w:ascii="Times New Roman"/>
                <w:b w:val="false"/>
                <w:i w:val="false"/>
                <w:color w:val="000000"/>
                <w:sz w:val="20"/>
              </w:rPr>
              <w:t>
500</w:t>
            </w:r>
          </w:p>
          <w:bookmarkEnd w:id="2612"/>
          <w:bookmarkStart w:name="z3903" w:id="2613"/>
          <w:p>
            <w:pPr>
              <w:spacing w:after="20"/>
              <w:ind w:left="20"/>
              <w:jc w:val="both"/>
            </w:pPr>
            <w:r>
              <w:rPr>
                <w:rFonts w:ascii="Times New Roman"/>
                <w:b w:val="false"/>
                <w:i w:val="false"/>
                <w:color w:val="000000"/>
                <w:sz w:val="20"/>
              </w:rPr>
              <w:t>
220</w:t>
            </w:r>
          </w:p>
          <w:bookmarkEnd w:id="2613"/>
          <w:bookmarkStart w:name="z3904" w:id="2614"/>
          <w:p>
            <w:pPr>
              <w:spacing w:after="20"/>
              <w:ind w:left="20"/>
              <w:jc w:val="both"/>
            </w:pPr>
            <w:r>
              <w:rPr>
                <w:rFonts w:ascii="Times New Roman"/>
                <w:b w:val="false"/>
                <w:i w:val="false"/>
                <w:color w:val="000000"/>
                <w:sz w:val="20"/>
              </w:rPr>
              <w:t>
100</w:t>
            </w:r>
          </w:p>
          <w:bookmarkEnd w:id="2614"/>
          <w:bookmarkStart w:name="z3905" w:id="2615"/>
          <w:p>
            <w:pPr>
              <w:spacing w:after="20"/>
              <w:ind w:left="20"/>
              <w:jc w:val="both"/>
            </w:pPr>
            <w:r>
              <w:rPr>
                <w:rFonts w:ascii="Times New Roman"/>
                <w:b w:val="false"/>
                <w:i w:val="false"/>
                <w:color w:val="000000"/>
                <w:sz w:val="20"/>
              </w:rPr>
              <w:t>
350</w:t>
            </w:r>
          </w:p>
          <w:bookmarkEnd w:id="2615"/>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 w:id="2616"/>
          <w:p>
            <w:pPr>
              <w:spacing w:after="20"/>
              <w:ind w:left="20"/>
              <w:jc w:val="both"/>
            </w:pPr>
            <w:r>
              <w:rPr>
                <w:rFonts w:ascii="Times New Roman"/>
                <w:b w:val="false"/>
                <w:i w:val="false"/>
                <w:color w:val="000000"/>
                <w:sz w:val="20"/>
              </w:rPr>
              <w:t>
0,25</w:t>
            </w:r>
          </w:p>
          <w:bookmarkEnd w:id="2616"/>
          <w:bookmarkStart w:name="z3907" w:id="2617"/>
          <w:p>
            <w:pPr>
              <w:spacing w:after="20"/>
              <w:ind w:left="20"/>
              <w:jc w:val="both"/>
            </w:pPr>
            <w:r>
              <w:rPr>
                <w:rFonts w:ascii="Times New Roman"/>
                <w:b w:val="false"/>
                <w:i w:val="false"/>
                <w:color w:val="000000"/>
                <w:sz w:val="20"/>
              </w:rPr>
              <w:t>
0,23</w:t>
            </w:r>
          </w:p>
          <w:bookmarkEnd w:id="2617"/>
          <w:bookmarkStart w:name="z3908" w:id="2618"/>
          <w:p>
            <w:pPr>
              <w:spacing w:after="20"/>
              <w:ind w:left="20"/>
              <w:jc w:val="both"/>
            </w:pPr>
            <w:r>
              <w:rPr>
                <w:rFonts w:ascii="Times New Roman"/>
                <w:b w:val="false"/>
                <w:i w:val="false"/>
                <w:color w:val="000000"/>
                <w:sz w:val="20"/>
              </w:rPr>
              <w:t>
0,25</w:t>
            </w:r>
          </w:p>
          <w:bookmarkEnd w:id="2618"/>
          <w:bookmarkStart w:name="z3909" w:id="2619"/>
          <w:p>
            <w:pPr>
              <w:spacing w:after="20"/>
              <w:ind w:left="20"/>
              <w:jc w:val="both"/>
            </w:pPr>
            <w:r>
              <w:rPr>
                <w:rFonts w:ascii="Times New Roman"/>
                <w:b w:val="false"/>
                <w:i w:val="false"/>
                <w:color w:val="000000"/>
                <w:sz w:val="20"/>
              </w:rPr>
              <w:t>
0,20</w:t>
            </w:r>
          </w:p>
          <w:bookmarkEnd w:id="2619"/>
          <w:bookmarkStart w:name="z3910" w:id="2620"/>
          <w:p>
            <w:pPr>
              <w:spacing w:after="20"/>
              <w:ind w:left="20"/>
              <w:jc w:val="both"/>
            </w:pPr>
            <w:r>
              <w:rPr>
                <w:rFonts w:ascii="Times New Roman"/>
                <w:b w:val="false"/>
                <w:i w:val="false"/>
                <w:color w:val="000000"/>
                <w:sz w:val="20"/>
              </w:rPr>
              <w:t>
0,50,</w:t>
            </w:r>
          </w:p>
          <w:bookmarkEnd w:id="2620"/>
          <w:bookmarkStart w:name="z3911" w:id="2621"/>
          <w:p>
            <w:pPr>
              <w:spacing w:after="20"/>
              <w:ind w:left="20"/>
              <w:jc w:val="both"/>
            </w:pPr>
            <w:r>
              <w:rPr>
                <w:rFonts w:ascii="Times New Roman"/>
                <w:b w:val="false"/>
                <w:i w:val="false"/>
                <w:color w:val="000000"/>
                <w:sz w:val="20"/>
              </w:rPr>
              <w:t>
0,22</w:t>
            </w:r>
          </w:p>
          <w:bookmarkEnd w:id="2621"/>
          <w:bookmarkStart w:name="z3912" w:id="2622"/>
          <w:p>
            <w:pPr>
              <w:spacing w:after="20"/>
              <w:ind w:left="20"/>
              <w:jc w:val="both"/>
            </w:pPr>
            <w:r>
              <w:rPr>
                <w:rFonts w:ascii="Times New Roman"/>
                <w:b w:val="false"/>
                <w:i w:val="false"/>
                <w:color w:val="000000"/>
                <w:sz w:val="20"/>
              </w:rPr>
              <w:t>
0,10</w:t>
            </w:r>
          </w:p>
          <w:bookmarkEnd w:id="2622"/>
          <w:bookmarkStart w:name="z3913" w:id="2623"/>
          <w:p>
            <w:pPr>
              <w:spacing w:after="20"/>
              <w:ind w:left="20"/>
              <w:jc w:val="both"/>
            </w:pPr>
            <w:r>
              <w:rPr>
                <w:rFonts w:ascii="Times New Roman"/>
                <w:b w:val="false"/>
                <w:i w:val="false"/>
                <w:color w:val="000000"/>
                <w:sz w:val="20"/>
              </w:rPr>
              <w:t>
0,35</w:t>
            </w:r>
          </w:p>
          <w:bookmarkEnd w:id="2623"/>
          <w:p>
            <w:pPr>
              <w:spacing w:after="20"/>
              <w:ind w:left="20"/>
              <w:jc w:val="both"/>
            </w:pPr>
            <w:r>
              <w:rPr>
                <w:rFonts w:ascii="Times New Roman"/>
                <w:b w:val="false"/>
                <w:i w:val="false"/>
                <w:color w:val="000000"/>
                <w:sz w:val="20"/>
              </w:rPr>
              <w:t>
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 w:id="2624"/>
          <w:p>
            <w:pPr>
              <w:spacing w:after="20"/>
              <w:ind w:left="20"/>
              <w:jc w:val="both"/>
            </w:pPr>
            <w:r>
              <w:rPr>
                <w:rFonts w:ascii="Times New Roman"/>
                <w:b w:val="false"/>
                <w:i w:val="false"/>
                <w:color w:val="000000"/>
                <w:sz w:val="20"/>
              </w:rPr>
              <w:t>
30</w:t>
            </w:r>
          </w:p>
          <w:bookmarkEnd w:id="2624"/>
          <w:bookmarkStart w:name="z3915" w:id="2625"/>
          <w:p>
            <w:pPr>
              <w:spacing w:after="20"/>
              <w:ind w:left="20"/>
              <w:jc w:val="both"/>
            </w:pPr>
            <w:r>
              <w:rPr>
                <w:rFonts w:ascii="Times New Roman"/>
                <w:b w:val="false"/>
                <w:i w:val="false"/>
                <w:color w:val="000000"/>
                <w:sz w:val="20"/>
              </w:rPr>
              <w:t>
2,5</w:t>
            </w:r>
          </w:p>
          <w:bookmarkEnd w:id="2625"/>
          <w:bookmarkStart w:name="z3916" w:id="2626"/>
          <w:p>
            <w:pPr>
              <w:spacing w:after="20"/>
              <w:ind w:left="20"/>
              <w:jc w:val="both"/>
            </w:pPr>
            <w:r>
              <w:rPr>
                <w:rFonts w:ascii="Times New Roman"/>
                <w:b w:val="false"/>
                <w:i w:val="false"/>
                <w:color w:val="000000"/>
                <w:sz w:val="20"/>
              </w:rPr>
              <w:t>
1,0</w:t>
            </w:r>
          </w:p>
          <w:bookmarkEnd w:id="2626"/>
          <w:bookmarkStart w:name="z3917" w:id="2627"/>
          <w:p>
            <w:pPr>
              <w:spacing w:after="20"/>
              <w:ind w:left="20"/>
              <w:jc w:val="both"/>
            </w:pPr>
            <w:r>
              <w:rPr>
                <w:rFonts w:ascii="Times New Roman"/>
                <w:b w:val="false"/>
                <w:i w:val="false"/>
                <w:color w:val="000000"/>
                <w:sz w:val="20"/>
              </w:rPr>
              <w:t>
3,5</w:t>
            </w:r>
          </w:p>
          <w:bookmarkEnd w:id="2627"/>
          <w:bookmarkStart w:name="z3918" w:id="2628"/>
          <w:p>
            <w:pPr>
              <w:spacing w:after="20"/>
              <w:ind w:left="20"/>
              <w:jc w:val="both"/>
            </w:pPr>
            <w:r>
              <w:rPr>
                <w:rFonts w:ascii="Times New Roman"/>
                <w:b w:val="false"/>
                <w:i w:val="false"/>
                <w:color w:val="000000"/>
                <w:sz w:val="20"/>
              </w:rPr>
              <w:t>
0,3</w:t>
            </w:r>
          </w:p>
          <w:bookmarkEnd w:id="2628"/>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2629"/>
          <w:p>
            <w:pPr>
              <w:spacing w:after="20"/>
              <w:ind w:left="20"/>
              <w:jc w:val="both"/>
            </w:pPr>
            <w:r>
              <w:rPr>
                <w:rFonts w:ascii="Times New Roman"/>
                <w:b w:val="false"/>
                <w:i w:val="false"/>
                <w:color w:val="000000"/>
                <w:sz w:val="20"/>
              </w:rPr>
              <w:t>
25</w:t>
            </w:r>
          </w:p>
          <w:bookmarkEnd w:id="2629"/>
          <w:bookmarkStart w:name="z3920" w:id="2630"/>
          <w:p>
            <w:pPr>
              <w:spacing w:after="20"/>
              <w:ind w:left="20"/>
              <w:jc w:val="both"/>
            </w:pPr>
            <w:r>
              <w:rPr>
                <w:rFonts w:ascii="Times New Roman"/>
                <w:b w:val="false"/>
                <w:i w:val="false"/>
                <w:color w:val="000000"/>
                <w:sz w:val="20"/>
              </w:rPr>
              <w:t>
23</w:t>
            </w:r>
          </w:p>
          <w:bookmarkEnd w:id="2630"/>
          <w:bookmarkStart w:name="z3921" w:id="2631"/>
          <w:p>
            <w:pPr>
              <w:spacing w:after="20"/>
              <w:ind w:left="20"/>
              <w:jc w:val="both"/>
            </w:pPr>
            <w:r>
              <w:rPr>
                <w:rFonts w:ascii="Times New Roman"/>
                <w:b w:val="false"/>
                <w:i w:val="false"/>
                <w:color w:val="000000"/>
                <w:sz w:val="20"/>
              </w:rPr>
              <w:t>
25</w:t>
            </w:r>
          </w:p>
          <w:bookmarkEnd w:id="2631"/>
          <w:bookmarkStart w:name="z3922" w:id="2632"/>
          <w:p>
            <w:pPr>
              <w:spacing w:after="20"/>
              <w:ind w:left="20"/>
              <w:jc w:val="both"/>
            </w:pPr>
            <w:r>
              <w:rPr>
                <w:rFonts w:ascii="Times New Roman"/>
                <w:b w:val="false"/>
                <w:i w:val="false"/>
                <w:color w:val="000000"/>
                <w:sz w:val="20"/>
              </w:rPr>
              <w:t>
20</w:t>
            </w:r>
          </w:p>
          <w:bookmarkEnd w:id="2632"/>
          <w:bookmarkStart w:name="z3923" w:id="2633"/>
          <w:p>
            <w:pPr>
              <w:spacing w:after="20"/>
              <w:ind w:left="20"/>
              <w:jc w:val="both"/>
            </w:pPr>
            <w:r>
              <w:rPr>
                <w:rFonts w:ascii="Times New Roman"/>
                <w:b w:val="false"/>
                <w:i w:val="false"/>
                <w:color w:val="000000"/>
                <w:sz w:val="20"/>
              </w:rPr>
              <w:t>
50</w:t>
            </w:r>
          </w:p>
          <w:bookmarkEnd w:id="2633"/>
          <w:bookmarkStart w:name="z3924" w:id="2634"/>
          <w:p>
            <w:pPr>
              <w:spacing w:after="20"/>
              <w:ind w:left="20"/>
              <w:jc w:val="both"/>
            </w:pPr>
            <w:r>
              <w:rPr>
                <w:rFonts w:ascii="Times New Roman"/>
                <w:b w:val="false"/>
                <w:i w:val="false"/>
                <w:color w:val="000000"/>
                <w:sz w:val="20"/>
              </w:rPr>
              <w:t>
22</w:t>
            </w:r>
          </w:p>
          <w:bookmarkEnd w:id="2634"/>
          <w:bookmarkStart w:name="z3925" w:id="2635"/>
          <w:p>
            <w:pPr>
              <w:spacing w:after="20"/>
              <w:ind w:left="20"/>
              <w:jc w:val="both"/>
            </w:pPr>
            <w:r>
              <w:rPr>
                <w:rFonts w:ascii="Times New Roman"/>
                <w:b w:val="false"/>
                <w:i w:val="false"/>
                <w:color w:val="000000"/>
                <w:sz w:val="20"/>
              </w:rPr>
              <w:t>
10</w:t>
            </w:r>
          </w:p>
          <w:bookmarkEnd w:id="2635"/>
          <w:bookmarkStart w:name="z3926" w:id="2636"/>
          <w:p>
            <w:pPr>
              <w:spacing w:after="20"/>
              <w:ind w:left="20"/>
              <w:jc w:val="both"/>
            </w:pPr>
            <w:r>
              <w:rPr>
                <w:rFonts w:ascii="Times New Roman"/>
                <w:b w:val="false"/>
                <w:i w:val="false"/>
                <w:color w:val="000000"/>
                <w:sz w:val="20"/>
              </w:rPr>
              <w:t>
28</w:t>
            </w:r>
          </w:p>
          <w:bookmarkEnd w:id="2636"/>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2637"/>
          <w:p>
            <w:pPr>
              <w:spacing w:after="20"/>
              <w:ind w:left="20"/>
              <w:jc w:val="both"/>
            </w:pPr>
            <w:r>
              <w:rPr>
                <w:rFonts w:ascii="Times New Roman"/>
                <w:b w:val="false"/>
                <w:i w:val="false"/>
                <w:color w:val="000000"/>
                <w:sz w:val="20"/>
              </w:rPr>
              <w:t>
75</w:t>
            </w:r>
          </w:p>
          <w:bookmarkEnd w:id="2637"/>
          <w:bookmarkStart w:name="z3928" w:id="2638"/>
          <w:p>
            <w:pPr>
              <w:spacing w:after="20"/>
              <w:ind w:left="20"/>
              <w:jc w:val="both"/>
            </w:pPr>
            <w:r>
              <w:rPr>
                <w:rFonts w:ascii="Times New Roman"/>
                <w:b w:val="false"/>
                <w:i w:val="false"/>
                <w:color w:val="000000"/>
                <w:sz w:val="20"/>
              </w:rPr>
              <w:t>
77</w:t>
            </w:r>
          </w:p>
          <w:bookmarkEnd w:id="2638"/>
          <w:bookmarkStart w:name="z3929" w:id="2639"/>
          <w:p>
            <w:pPr>
              <w:spacing w:after="20"/>
              <w:ind w:left="20"/>
              <w:jc w:val="both"/>
            </w:pPr>
            <w:r>
              <w:rPr>
                <w:rFonts w:ascii="Times New Roman"/>
                <w:b w:val="false"/>
                <w:i w:val="false"/>
                <w:color w:val="000000"/>
                <w:sz w:val="20"/>
              </w:rPr>
              <w:t>
75</w:t>
            </w:r>
          </w:p>
          <w:bookmarkEnd w:id="2639"/>
          <w:bookmarkStart w:name="z3930" w:id="2640"/>
          <w:p>
            <w:pPr>
              <w:spacing w:after="20"/>
              <w:ind w:left="20"/>
              <w:jc w:val="both"/>
            </w:pPr>
            <w:r>
              <w:rPr>
                <w:rFonts w:ascii="Times New Roman"/>
                <w:b w:val="false"/>
                <w:i w:val="false"/>
                <w:color w:val="000000"/>
                <w:sz w:val="20"/>
              </w:rPr>
              <w:t>
80</w:t>
            </w:r>
          </w:p>
          <w:bookmarkEnd w:id="2640"/>
          <w:bookmarkStart w:name="z3931" w:id="2641"/>
          <w:p>
            <w:pPr>
              <w:spacing w:after="20"/>
              <w:ind w:left="20"/>
              <w:jc w:val="both"/>
            </w:pPr>
            <w:r>
              <w:rPr>
                <w:rFonts w:ascii="Times New Roman"/>
                <w:b w:val="false"/>
                <w:i w:val="false"/>
                <w:color w:val="000000"/>
                <w:sz w:val="20"/>
              </w:rPr>
              <w:t>
50</w:t>
            </w:r>
          </w:p>
          <w:bookmarkEnd w:id="2641"/>
          <w:bookmarkStart w:name="z3932" w:id="2642"/>
          <w:p>
            <w:pPr>
              <w:spacing w:after="20"/>
              <w:ind w:left="20"/>
              <w:jc w:val="both"/>
            </w:pPr>
            <w:r>
              <w:rPr>
                <w:rFonts w:ascii="Times New Roman"/>
                <w:b w:val="false"/>
                <w:i w:val="false"/>
                <w:color w:val="000000"/>
                <w:sz w:val="20"/>
              </w:rPr>
              <w:t>
78</w:t>
            </w:r>
          </w:p>
          <w:bookmarkEnd w:id="2642"/>
          <w:bookmarkStart w:name="z3933" w:id="2643"/>
          <w:p>
            <w:pPr>
              <w:spacing w:after="20"/>
              <w:ind w:left="20"/>
              <w:jc w:val="both"/>
            </w:pPr>
            <w:r>
              <w:rPr>
                <w:rFonts w:ascii="Times New Roman"/>
                <w:b w:val="false"/>
                <w:i w:val="false"/>
                <w:color w:val="000000"/>
                <w:sz w:val="20"/>
              </w:rPr>
              <w:t>
90</w:t>
            </w:r>
          </w:p>
          <w:bookmarkEnd w:id="2643"/>
          <w:bookmarkStart w:name="z3934" w:id="2644"/>
          <w:p>
            <w:pPr>
              <w:spacing w:after="20"/>
              <w:ind w:left="20"/>
              <w:jc w:val="both"/>
            </w:pPr>
            <w:r>
              <w:rPr>
                <w:rFonts w:ascii="Times New Roman"/>
                <w:b w:val="false"/>
                <w:i w:val="false"/>
                <w:color w:val="000000"/>
                <w:sz w:val="20"/>
              </w:rPr>
              <w:t>
72</w:t>
            </w:r>
          </w:p>
          <w:bookmarkEnd w:id="2644"/>
          <w:p>
            <w:pPr>
              <w:spacing w:after="20"/>
              <w:ind w:left="20"/>
              <w:jc w:val="both"/>
            </w:pPr>
            <w:r>
              <w:rPr>
                <w:rFonts w:ascii="Times New Roman"/>
                <w:b w:val="false"/>
                <w:i w:val="false"/>
                <w:color w:val="000000"/>
                <w:sz w:val="20"/>
              </w:rPr>
              <w:t>
65</w:t>
            </w:r>
          </w:p>
        </w:tc>
      </w:tr>
    </w:tbl>
    <w:p>
      <w:pPr>
        <w:spacing w:after="0"/>
        <w:ind w:left="0"/>
        <w:jc w:val="left"/>
      </w:pPr>
      <w:r>
        <w:br/>
      </w:r>
      <w:r>
        <w:rPr>
          <w:rFonts w:ascii="Times New Roman"/>
          <w:b w:val="false"/>
          <w:i w:val="false"/>
          <w:color w:val="000000"/>
          <w:sz w:val="28"/>
        </w:rPr>
        <w:t>
</w:t>
      </w:r>
    </w:p>
    <w:bookmarkStart w:name="z3935" w:id="2645"/>
    <w:p>
      <w:pPr>
        <w:spacing w:after="0"/>
        <w:ind w:left="0"/>
        <w:jc w:val="both"/>
      </w:pPr>
      <w:r>
        <w:rPr>
          <w:rFonts w:ascii="Times New Roman"/>
          <w:b w:val="false"/>
          <w:i w:val="false"/>
          <w:color w:val="000000"/>
          <w:sz w:val="28"/>
        </w:rPr>
        <w:t>
      на 1 м</w:t>
      </w:r>
      <w:r>
        <w:rPr>
          <w:rFonts w:ascii="Times New Roman"/>
          <w:b w:val="false"/>
          <w:i w:val="false"/>
          <w:color w:val="000000"/>
          <w:vertAlign w:val="superscript"/>
        </w:rPr>
        <w:t>3</w:t>
      </w:r>
      <w:r>
        <w:rPr>
          <w:rFonts w:ascii="Times New Roman"/>
          <w:b w:val="false"/>
          <w:i w:val="false"/>
          <w:color w:val="000000"/>
          <w:sz w:val="28"/>
        </w:rPr>
        <w:t xml:space="preserve"> объема ванны электроосаждения, на 1 м</w:t>
      </w:r>
      <w:r>
        <w:rPr>
          <w:rFonts w:ascii="Times New Roman"/>
          <w:b w:val="false"/>
          <w:i w:val="false"/>
          <w:color w:val="000000"/>
          <w:vertAlign w:val="superscript"/>
        </w:rPr>
        <w:t>2</w:t>
      </w:r>
      <w:r>
        <w:rPr>
          <w:rFonts w:ascii="Times New Roman"/>
          <w:b w:val="false"/>
          <w:i w:val="false"/>
          <w:color w:val="000000"/>
          <w:sz w:val="28"/>
        </w:rPr>
        <w:t xml:space="preserve"> площади проемов</w:t>
      </w:r>
    </w:p>
    <w:bookmarkEnd w:id="2645"/>
    <w:bookmarkStart w:name="z262" w:id="2646"/>
    <w:p>
      <w:pPr>
        <w:spacing w:after="0"/>
        <w:ind w:left="0"/>
        <w:jc w:val="both"/>
      </w:pPr>
      <w:r>
        <w:rPr>
          <w:rFonts w:ascii="Times New Roman"/>
          <w:b w:val="false"/>
          <w:i w:val="false"/>
          <w:color w:val="000000"/>
          <w:sz w:val="28"/>
        </w:rPr>
        <w:t>
      Таблица 32</w:t>
      </w:r>
    </w:p>
    <w:bookmarkEnd w:id="2646"/>
    <w:bookmarkStart w:name="z3936" w:id="2647"/>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выбросы вредных веществ в атмосферу от основных видов технологических процессов на участках подготовки деталей перед нанесением гальванопокрытий</w:t>
      </w:r>
    </w:p>
    <w:bookmarkEnd w:id="2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2648"/>
          <w:p>
            <w:pPr>
              <w:spacing w:after="20"/>
              <w:ind w:left="20"/>
              <w:jc w:val="both"/>
            </w:pPr>
            <w:r>
              <w:rPr>
                <w:rFonts w:ascii="Times New Roman"/>
                <w:b w:val="false"/>
                <w:i w:val="false"/>
                <w:color w:val="000000"/>
                <w:sz w:val="20"/>
              </w:rPr>
              <w:t>
Наименование технологической операции</w:t>
            </w:r>
          </w:p>
          <w:bookmarkEnd w:id="26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Выделившиеся в атмосферу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г/ч м</w:t>
            </w:r>
            <w:r>
              <w:rPr>
                <w:rFonts w:ascii="Times New Roman"/>
                <w:b w:val="false"/>
                <w:i w:val="false"/>
                <w:color w:val="000000"/>
                <w:vertAlign w:val="superscript"/>
              </w:rPr>
              <w:t>2</w:t>
            </w:r>
            <w:r>
              <w:rPr>
                <w:rFonts w:ascii="Times New Roman"/>
                <w:b w:val="false"/>
                <w:i w:val="false"/>
                <w:color w:val="000000"/>
                <w:sz w:val="20"/>
              </w:rPr>
              <w:t xml:space="preserve"> поверхности зеркала ванны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2649"/>
          <w:p>
            <w:pPr>
              <w:spacing w:after="20"/>
              <w:ind w:left="20"/>
              <w:jc w:val="both"/>
            </w:pPr>
            <w:r>
              <w:rPr>
                <w:rFonts w:ascii="Times New Roman"/>
                <w:b w:val="false"/>
                <w:i w:val="false"/>
                <w:color w:val="000000"/>
                <w:sz w:val="20"/>
              </w:rPr>
              <w:t>
Удаление жировых загрязнений с поверхности деталей:</w:t>
            </w:r>
          </w:p>
          <w:bookmarkEnd w:id="2649"/>
          <w:bookmarkStart w:name="z3940" w:id="2650"/>
          <w:p>
            <w:pPr>
              <w:spacing w:after="20"/>
              <w:ind w:left="20"/>
              <w:jc w:val="both"/>
            </w:pPr>
            <w:r>
              <w:rPr>
                <w:rFonts w:ascii="Times New Roman"/>
                <w:b w:val="false"/>
                <w:i w:val="false"/>
                <w:color w:val="000000"/>
                <w:sz w:val="20"/>
              </w:rPr>
              <w:t>
в органических растворителях;</w:t>
            </w:r>
          </w:p>
          <w:bookmarkEnd w:id="2650"/>
          <w:bookmarkStart w:name="z3941" w:id="2651"/>
          <w:p>
            <w:pPr>
              <w:spacing w:after="20"/>
              <w:ind w:left="20"/>
              <w:jc w:val="both"/>
            </w:pPr>
            <w:r>
              <w:rPr>
                <w:rFonts w:ascii="Times New Roman"/>
                <w:b w:val="false"/>
                <w:i w:val="false"/>
                <w:color w:val="000000"/>
                <w:sz w:val="20"/>
              </w:rPr>
              <w:t>
 </w:t>
            </w:r>
          </w:p>
          <w:bookmarkEnd w:id="2651"/>
          <w:p>
            <w:pPr>
              <w:spacing w:after="20"/>
              <w:ind w:left="20"/>
              <w:jc w:val="both"/>
            </w:pPr>
            <w:r>
              <w:rPr>
                <w:rFonts w:ascii="Times New Roman"/>
                <w:b w:val="false"/>
                <w:i w:val="false"/>
                <w:color w:val="000000"/>
                <w:sz w:val="20"/>
              </w:rPr>
              <w:t>
в нагретых растворах моющих средств (Т 70, 10</w:t>
            </w:r>
            <w:r>
              <w:rPr>
                <w:rFonts w:ascii="Times New Roman"/>
                <w:b w:val="false"/>
                <w:i w:val="false"/>
                <w:color w:val="000000"/>
                <w:vertAlign w:val="superscript"/>
              </w:rPr>
              <w:t>о</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2652"/>
          <w:p>
            <w:pPr>
              <w:spacing w:after="20"/>
              <w:ind w:left="20"/>
              <w:jc w:val="both"/>
            </w:pPr>
            <w:r>
              <w:rPr>
                <w:rFonts w:ascii="Times New Roman"/>
                <w:b w:val="false"/>
                <w:i w:val="false"/>
                <w:color w:val="000000"/>
                <w:sz w:val="20"/>
              </w:rPr>
              <w:t>
уайтспирит</w:t>
            </w:r>
          </w:p>
          <w:bookmarkEnd w:id="2652"/>
          <w:bookmarkStart w:name="z3943" w:id="2653"/>
          <w:p>
            <w:pPr>
              <w:spacing w:after="20"/>
              <w:ind w:left="20"/>
              <w:jc w:val="both"/>
            </w:pPr>
            <w:r>
              <w:rPr>
                <w:rFonts w:ascii="Times New Roman"/>
                <w:b w:val="false"/>
                <w:i w:val="false"/>
                <w:color w:val="000000"/>
                <w:sz w:val="20"/>
              </w:rPr>
              <w:t>
трихлорэтилен</w:t>
            </w:r>
          </w:p>
          <w:bookmarkEnd w:id="2653"/>
          <w:bookmarkStart w:name="z3944" w:id="2654"/>
          <w:p>
            <w:pPr>
              <w:spacing w:after="20"/>
              <w:ind w:left="20"/>
              <w:jc w:val="both"/>
            </w:pPr>
            <w:r>
              <w:rPr>
                <w:rFonts w:ascii="Times New Roman"/>
                <w:b w:val="false"/>
                <w:i w:val="false"/>
                <w:color w:val="000000"/>
                <w:sz w:val="20"/>
              </w:rPr>
              <w:t>
трифтортрилорэтан</w:t>
            </w:r>
          </w:p>
          <w:bookmarkEnd w:id="2654"/>
          <w:p>
            <w:pPr>
              <w:spacing w:after="20"/>
              <w:ind w:left="20"/>
              <w:jc w:val="both"/>
            </w:pPr>
            <w:r>
              <w:rPr>
                <w:rFonts w:ascii="Times New Roman"/>
                <w:b w:val="false"/>
                <w:i w:val="false"/>
                <w:color w:val="000000"/>
                <w:sz w:val="20"/>
              </w:rPr>
              <w:t>
Препараты МЛ-51, МЛ-52 в пересчете на аэрозоль кальценированной соды, ТМС-31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2655"/>
          <w:p>
            <w:pPr>
              <w:spacing w:after="20"/>
              <w:ind w:left="20"/>
              <w:jc w:val="both"/>
            </w:pPr>
            <w:r>
              <w:rPr>
                <w:rFonts w:ascii="Times New Roman"/>
                <w:b w:val="false"/>
                <w:i w:val="false"/>
                <w:color w:val="000000"/>
                <w:sz w:val="20"/>
              </w:rPr>
              <w:t>
78,60</w:t>
            </w:r>
          </w:p>
          <w:bookmarkEnd w:id="2655"/>
          <w:bookmarkStart w:name="z3946" w:id="2656"/>
          <w:p>
            <w:pPr>
              <w:spacing w:after="20"/>
              <w:ind w:left="20"/>
              <w:jc w:val="both"/>
            </w:pPr>
            <w:r>
              <w:rPr>
                <w:rFonts w:ascii="Times New Roman"/>
                <w:b w:val="false"/>
                <w:i w:val="false"/>
                <w:color w:val="000000"/>
                <w:sz w:val="20"/>
              </w:rPr>
              <w:t>
86,40</w:t>
            </w:r>
          </w:p>
          <w:bookmarkEnd w:id="2656"/>
          <w:bookmarkStart w:name="z3947" w:id="2657"/>
          <w:p>
            <w:pPr>
              <w:spacing w:after="20"/>
              <w:ind w:left="20"/>
              <w:jc w:val="both"/>
            </w:pPr>
            <w:r>
              <w:rPr>
                <w:rFonts w:ascii="Times New Roman"/>
                <w:b w:val="false"/>
                <w:i w:val="false"/>
                <w:color w:val="000000"/>
                <w:sz w:val="20"/>
              </w:rPr>
              <w:t>
73,44</w:t>
            </w:r>
          </w:p>
          <w:bookmarkEnd w:id="2657"/>
          <w:p>
            <w:pPr>
              <w:spacing w:after="20"/>
              <w:ind w:left="20"/>
              <w:jc w:val="both"/>
            </w:pPr>
            <w:r>
              <w:rPr>
                <w:rFonts w:ascii="Times New Roman"/>
                <w:b w:val="false"/>
                <w:i w:val="false"/>
                <w:color w:val="000000"/>
                <w:sz w:val="20"/>
              </w:rPr>
              <w:t>
5,76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658"/>
          <w:p>
            <w:pPr>
              <w:spacing w:after="20"/>
              <w:ind w:left="20"/>
              <w:jc w:val="both"/>
            </w:pPr>
            <w:r>
              <w:rPr>
                <w:rFonts w:ascii="Times New Roman"/>
                <w:b w:val="false"/>
                <w:i w:val="false"/>
                <w:color w:val="000000"/>
                <w:sz w:val="20"/>
              </w:rPr>
              <w:t>
Обезжиривание:</w:t>
            </w:r>
          </w:p>
          <w:bookmarkEnd w:id="2658"/>
          <w:bookmarkStart w:name="z3949" w:id="2659"/>
          <w:p>
            <w:pPr>
              <w:spacing w:after="20"/>
              <w:ind w:left="20"/>
              <w:jc w:val="both"/>
            </w:pPr>
            <w:r>
              <w:rPr>
                <w:rFonts w:ascii="Times New Roman"/>
                <w:b w:val="false"/>
                <w:i w:val="false"/>
                <w:color w:val="000000"/>
                <w:sz w:val="20"/>
              </w:rPr>
              <w:t>
химическое в слабых растворах щелочи при температуре менее 100</w:t>
            </w:r>
            <w:r>
              <w:rPr>
                <w:rFonts w:ascii="Times New Roman"/>
                <w:b w:val="false"/>
                <w:i w:val="false"/>
                <w:color w:val="000000"/>
                <w:vertAlign w:val="superscript"/>
              </w:rPr>
              <w:t>о</w:t>
            </w:r>
            <w:r>
              <w:rPr>
                <w:rFonts w:ascii="Times New Roman"/>
                <w:b w:val="false"/>
                <w:i w:val="false"/>
                <w:color w:val="000000"/>
                <w:sz w:val="20"/>
              </w:rPr>
              <w:t>С</w:t>
            </w:r>
          </w:p>
          <w:bookmarkEnd w:id="2659"/>
          <w:bookmarkStart w:name="z3950" w:id="2660"/>
          <w:p>
            <w:pPr>
              <w:spacing w:after="20"/>
              <w:ind w:left="20"/>
              <w:jc w:val="both"/>
            </w:pPr>
            <w:r>
              <w:rPr>
                <w:rFonts w:ascii="Times New Roman"/>
                <w:b w:val="false"/>
                <w:i w:val="false"/>
                <w:color w:val="000000"/>
                <w:sz w:val="20"/>
              </w:rPr>
              <w:t>
электрохимическое в растворах щелочи</w:t>
            </w:r>
          </w:p>
          <w:bookmarkEnd w:id="2660"/>
          <w:p>
            <w:pPr>
              <w:spacing w:after="20"/>
              <w:ind w:left="20"/>
              <w:jc w:val="both"/>
            </w:pPr>
            <w:r>
              <w:rPr>
                <w:rFonts w:ascii="Times New Roman"/>
                <w:b w:val="false"/>
                <w:i w:val="false"/>
                <w:color w:val="000000"/>
                <w:sz w:val="20"/>
              </w:rPr>
              <w:t>
очистка деталей с помощью ультразвука в растворах щелочи (температура 55±5</w:t>
            </w:r>
            <w:r>
              <w:rPr>
                <w:rFonts w:ascii="Times New Roman"/>
                <w:b w:val="false"/>
                <w:i w:val="false"/>
                <w:color w:val="000000"/>
                <w:vertAlign w:val="superscript"/>
              </w:rPr>
              <w:t>о</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2661"/>
          <w:p>
            <w:pPr>
              <w:spacing w:after="20"/>
              <w:ind w:left="20"/>
              <w:jc w:val="both"/>
            </w:pPr>
            <w:r>
              <w:rPr>
                <w:rFonts w:ascii="Times New Roman"/>
                <w:b w:val="false"/>
                <w:i w:val="false"/>
                <w:color w:val="000000"/>
                <w:sz w:val="20"/>
              </w:rPr>
              <w:t>
Щелочь</w:t>
            </w:r>
          </w:p>
          <w:bookmarkEnd w:id="2661"/>
          <w:bookmarkStart w:name="z3952" w:id="2662"/>
          <w:p>
            <w:pPr>
              <w:spacing w:after="20"/>
              <w:ind w:left="20"/>
              <w:jc w:val="both"/>
            </w:pPr>
            <w:r>
              <w:rPr>
                <w:rFonts w:ascii="Times New Roman"/>
                <w:b w:val="false"/>
                <w:i w:val="false"/>
                <w:color w:val="000000"/>
                <w:sz w:val="20"/>
              </w:rPr>
              <w:t>
щелочь</w:t>
            </w:r>
          </w:p>
          <w:bookmarkEnd w:id="2662"/>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2663"/>
          <w:p>
            <w:pPr>
              <w:spacing w:after="20"/>
              <w:ind w:left="20"/>
              <w:jc w:val="both"/>
            </w:pPr>
            <w:r>
              <w:rPr>
                <w:rFonts w:ascii="Times New Roman"/>
                <w:b w:val="false"/>
                <w:i w:val="false"/>
                <w:color w:val="000000"/>
                <w:sz w:val="20"/>
              </w:rPr>
              <w:t>
1,60</w:t>
            </w:r>
          </w:p>
          <w:bookmarkEnd w:id="2663"/>
          <w:bookmarkStart w:name="z3954" w:id="2664"/>
          <w:p>
            <w:pPr>
              <w:spacing w:after="20"/>
              <w:ind w:left="20"/>
              <w:jc w:val="both"/>
            </w:pPr>
            <w:r>
              <w:rPr>
                <w:rFonts w:ascii="Times New Roman"/>
                <w:b w:val="false"/>
                <w:i w:val="false"/>
                <w:color w:val="000000"/>
                <w:sz w:val="20"/>
              </w:rPr>
              <w:t>
39,60</w:t>
            </w:r>
          </w:p>
          <w:bookmarkEnd w:id="2664"/>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665"/>
          <w:p>
            <w:pPr>
              <w:spacing w:after="20"/>
              <w:ind w:left="20"/>
              <w:jc w:val="both"/>
            </w:pPr>
            <w:r>
              <w:rPr>
                <w:rFonts w:ascii="Times New Roman"/>
                <w:b w:val="false"/>
                <w:i w:val="false"/>
                <w:color w:val="000000"/>
                <w:sz w:val="20"/>
              </w:rPr>
              <w:t>
Травление химическое:</w:t>
            </w:r>
          </w:p>
          <w:bookmarkEnd w:id="2665"/>
          <w:bookmarkStart w:name="z3956" w:id="2666"/>
          <w:p>
            <w:pPr>
              <w:spacing w:after="20"/>
              <w:ind w:left="20"/>
              <w:jc w:val="both"/>
            </w:pPr>
            <w:r>
              <w:rPr>
                <w:rFonts w:ascii="Times New Roman"/>
                <w:b w:val="false"/>
                <w:i w:val="false"/>
                <w:color w:val="000000"/>
                <w:sz w:val="20"/>
              </w:rPr>
              <w:t>
В концентрированных холодных и разбавленных нагретых растворах, содержащих соляную кислоту</w:t>
            </w:r>
          </w:p>
          <w:bookmarkEnd w:id="2666"/>
          <w:bookmarkStart w:name="z3957" w:id="2667"/>
          <w:p>
            <w:pPr>
              <w:spacing w:after="20"/>
              <w:ind w:left="20"/>
              <w:jc w:val="both"/>
            </w:pPr>
            <w:r>
              <w:rPr>
                <w:rFonts w:ascii="Times New Roman"/>
                <w:b w:val="false"/>
                <w:i w:val="false"/>
                <w:color w:val="000000"/>
                <w:sz w:val="20"/>
              </w:rPr>
              <w:t>
В растворах, содержащих соляную кислоту концентрацией до</w:t>
            </w:r>
          </w:p>
          <w:bookmarkEnd w:id="2667"/>
          <w:bookmarkStart w:name="z3958" w:id="2668"/>
          <w:p>
            <w:pPr>
              <w:spacing w:after="20"/>
              <w:ind w:left="20"/>
              <w:jc w:val="both"/>
            </w:pPr>
            <w:r>
              <w:rPr>
                <w:rFonts w:ascii="Times New Roman"/>
                <w:b w:val="false"/>
                <w:i w:val="false"/>
                <w:color w:val="000000"/>
                <w:sz w:val="20"/>
              </w:rPr>
              <w:t>
 200 г/л</w:t>
            </w:r>
          </w:p>
          <w:bookmarkEnd w:id="2668"/>
          <w:bookmarkStart w:name="z3959" w:id="2669"/>
          <w:p>
            <w:pPr>
              <w:spacing w:after="20"/>
              <w:ind w:left="20"/>
              <w:jc w:val="both"/>
            </w:pPr>
            <w:r>
              <w:rPr>
                <w:rFonts w:ascii="Times New Roman"/>
                <w:b w:val="false"/>
                <w:i w:val="false"/>
                <w:color w:val="000000"/>
                <w:sz w:val="20"/>
              </w:rPr>
              <w:t>
200-250</w:t>
            </w:r>
          </w:p>
          <w:bookmarkEnd w:id="2669"/>
          <w:bookmarkStart w:name="z3960" w:id="2670"/>
          <w:p>
            <w:pPr>
              <w:spacing w:after="20"/>
              <w:ind w:left="20"/>
              <w:jc w:val="both"/>
            </w:pPr>
            <w:r>
              <w:rPr>
                <w:rFonts w:ascii="Times New Roman"/>
                <w:b w:val="false"/>
                <w:i w:val="false"/>
                <w:color w:val="000000"/>
                <w:sz w:val="20"/>
              </w:rPr>
              <w:t>
250-300</w:t>
            </w:r>
          </w:p>
          <w:bookmarkEnd w:id="2670"/>
          <w:bookmarkStart w:name="z3961" w:id="2671"/>
          <w:p>
            <w:pPr>
              <w:spacing w:after="20"/>
              <w:ind w:left="20"/>
              <w:jc w:val="both"/>
            </w:pPr>
            <w:r>
              <w:rPr>
                <w:rFonts w:ascii="Times New Roman"/>
                <w:b w:val="false"/>
                <w:i w:val="false"/>
                <w:color w:val="000000"/>
                <w:sz w:val="20"/>
              </w:rPr>
              <w:t>
300-350</w:t>
            </w:r>
          </w:p>
          <w:bookmarkEnd w:id="2671"/>
          <w:bookmarkStart w:name="z3962" w:id="2672"/>
          <w:p>
            <w:pPr>
              <w:spacing w:after="20"/>
              <w:ind w:left="20"/>
              <w:jc w:val="both"/>
            </w:pPr>
            <w:r>
              <w:rPr>
                <w:rFonts w:ascii="Times New Roman"/>
                <w:b w:val="false"/>
                <w:i w:val="false"/>
                <w:color w:val="000000"/>
                <w:sz w:val="20"/>
              </w:rPr>
              <w:t>
350-500</w:t>
            </w:r>
          </w:p>
          <w:bookmarkEnd w:id="2672"/>
          <w:p>
            <w:pPr>
              <w:spacing w:after="20"/>
              <w:ind w:left="20"/>
              <w:jc w:val="both"/>
            </w:pPr>
            <w:r>
              <w:rPr>
                <w:rFonts w:ascii="Times New Roman"/>
                <w:b w:val="false"/>
                <w:i w:val="false"/>
                <w:color w:val="000000"/>
                <w:sz w:val="20"/>
              </w:rPr>
              <w:t>
500-1000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 w:id="2673"/>
          <w:p>
            <w:pPr>
              <w:spacing w:after="20"/>
              <w:ind w:left="20"/>
              <w:jc w:val="both"/>
            </w:pPr>
            <w:r>
              <w:rPr>
                <w:rFonts w:ascii="Times New Roman"/>
                <w:b w:val="false"/>
                <w:i w:val="false"/>
                <w:color w:val="000000"/>
                <w:sz w:val="20"/>
              </w:rPr>
              <w:t>
Водород хлористый</w:t>
            </w:r>
          </w:p>
          <w:bookmarkEnd w:id="2673"/>
          <w:bookmarkStart w:name="z3964" w:id="2674"/>
          <w:p>
            <w:pPr>
              <w:spacing w:after="20"/>
              <w:ind w:left="20"/>
              <w:jc w:val="both"/>
            </w:pPr>
            <w:r>
              <w:rPr>
                <w:rFonts w:ascii="Times New Roman"/>
                <w:b w:val="false"/>
                <w:i w:val="false"/>
                <w:color w:val="000000"/>
                <w:sz w:val="20"/>
              </w:rPr>
              <w:t>
Водород хлористый</w:t>
            </w:r>
          </w:p>
          <w:bookmarkEnd w:id="2674"/>
          <w:p>
            <w:pPr>
              <w:spacing w:after="20"/>
              <w:ind w:left="20"/>
              <w:jc w:val="both"/>
            </w:pPr>
            <w:r>
              <w:rPr>
                <w:rFonts w:ascii="Times New Roman"/>
                <w:b w:val="false"/>
                <w:i w:val="false"/>
                <w:color w:val="000000"/>
                <w:sz w:val="20"/>
              </w:rPr>
              <w:t>
Водород хлористый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675"/>
          <w:p>
            <w:pPr>
              <w:spacing w:after="20"/>
              <w:ind w:left="20"/>
              <w:jc w:val="both"/>
            </w:pPr>
            <w:r>
              <w:rPr>
                <w:rFonts w:ascii="Times New Roman"/>
                <w:b w:val="false"/>
                <w:i w:val="false"/>
                <w:color w:val="000000"/>
                <w:sz w:val="20"/>
              </w:rPr>
              <w:t>
288,0</w:t>
            </w:r>
          </w:p>
          <w:bookmarkEnd w:id="2675"/>
          <w:bookmarkStart w:name="z3966" w:id="2676"/>
          <w:p>
            <w:pPr>
              <w:spacing w:after="20"/>
              <w:ind w:left="20"/>
              <w:jc w:val="both"/>
            </w:pPr>
            <w:r>
              <w:rPr>
                <w:rFonts w:ascii="Times New Roman"/>
                <w:b w:val="false"/>
                <w:i w:val="false"/>
                <w:color w:val="000000"/>
                <w:sz w:val="20"/>
              </w:rPr>
              <w:t>
1,08</w:t>
            </w:r>
          </w:p>
          <w:bookmarkEnd w:id="2676"/>
          <w:bookmarkStart w:name="z3967" w:id="2677"/>
          <w:p>
            <w:pPr>
              <w:spacing w:after="20"/>
              <w:ind w:left="20"/>
              <w:jc w:val="both"/>
            </w:pPr>
            <w:r>
              <w:rPr>
                <w:rFonts w:ascii="Times New Roman"/>
                <w:b w:val="false"/>
                <w:i w:val="false"/>
                <w:color w:val="000000"/>
                <w:sz w:val="20"/>
              </w:rPr>
              <w:t>
3,00</w:t>
            </w:r>
          </w:p>
          <w:bookmarkEnd w:id="2677"/>
          <w:bookmarkStart w:name="z3968" w:id="2678"/>
          <w:p>
            <w:pPr>
              <w:spacing w:after="20"/>
              <w:ind w:left="20"/>
              <w:jc w:val="both"/>
            </w:pPr>
            <w:r>
              <w:rPr>
                <w:rFonts w:ascii="Times New Roman"/>
                <w:b w:val="false"/>
                <w:i w:val="false"/>
                <w:color w:val="000000"/>
                <w:sz w:val="20"/>
              </w:rPr>
              <w:t>
10,00</w:t>
            </w:r>
          </w:p>
          <w:bookmarkEnd w:id="2678"/>
          <w:bookmarkStart w:name="z3969" w:id="2679"/>
          <w:p>
            <w:pPr>
              <w:spacing w:after="20"/>
              <w:ind w:left="20"/>
              <w:jc w:val="both"/>
            </w:pPr>
            <w:r>
              <w:rPr>
                <w:rFonts w:ascii="Times New Roman"/>
                <w:b w:val="false"/>
                <w:i w:val="false"/>
                <w:color w:val="000000"/>
                <w:sz w:val="20"/>
              </w:rPr>
              <w:t>
20,00</w:t>
            </w:r>
          </w:p>
          <w:bookmarkEnd w:id="2679"/>
          <w:bookmarkStart w:name="z3970" w:id="2680"/>
          <w:p>
            <w:pPr>
              <w:spacing w:after="20"/>
              <w:ind w:left="20"/>
              <w:jc w:val="both"/>
            </w:pPr>
            <w:r>
              <w:rPr>
                <w:rFonts w:ascii="Times New Roman"/>
                <w:b w:val="false"/>
                <w:i w:val="false"/>
                <w:color w:val="000000"/>
                <w:sz w:val="20"/>
              </w:rPr>
              <w:t>
50,00</w:t>
            </w:r>
          </w:p>
          <w:bookmarkEnd w:id="2680"/>
          <w:p>
            <w:pPr>
              <w:spacing w:after="20"/>
              <w:ind w:left="20"/>
              <w:jc w:val="both"/>
            </w:pPr>
            <w:r>
              <w:rPr>
                <w:rFonts w:ascii="Times New Roman"/>
                <w:b w:val="false"/>
                <w:i w:val="false"/>
                <w:color w:val="000000"/>
                <w:sz w:val="20"/>
              </w:rPr>
              <w:t>
288,0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2681"/>
          <w:p>
            <w:pPr>
              <w:spacing w:after="20"/>
              <w:ind w:left="20"/>
              <w:jc w:val="both"/>
            </w:pPr>
            <w:r>
              <w:rPr>
                <w:rFonts w:ascii="Times New Roman"/>
                <w:b w:val="false"/>
                <w:i w:val="false"/>
                <w:color w:val="000000"/>
                <w:sz w:val="20"/>
              </w:rPr>
              <w:t>
В концентрированных холодных и нагретых (температура не более 50</w:t>
            </w:r>
            <w:r>
              <w:rPr>
                <w:rFonts w:ascii="Times New Roman"/>
                <w:b w:val="false"/>
                <w:i w:val="false"/>
                <w:color w:val="000000"/>
                <w:vertAlign w:val="superscript"/>
              </w:rPr>
              <w:t>о</w:t>
            </w:r>
            <w:r>
              <w:rPr>
                <w:rFonts w:ascii="Times New Roman"/>
                <w:b w:val="false"/>
                <w:i w:val="false"/>
                <w:color w:val="000000"/>
                <w:sz w:val="20"/>
              </w:rPr>
              <w:t>С) разбавленных растворах серной кислоты</w:t>
            </w:r>
          </w:p>
          <w:bookmarkEnd w:id="2681"/>
          <w:bookmarkStart w:name="z3972" w:id="2682"/>
          <w:p>
            <w:pPr>
              <w:spacing w:after="20"/>
              <w:ind w:left="20"/>
              <w:jc w:val="both"/>
            </w:pPr>
            <w:r>
              <w:rPr>
                <w:rFonts w:ascii="Times New Roman"/>
                <w:b w:val="false"/>
                <w:i w:val="false"/>
                <w:color w:val="000000"/>
                <w:sz w:val="20"/>
              </w:rPr>
              <w:t>
в растворах щелочи при темпер. 50 С (травление алюминия, магния, и их сплавов, снятие окалины на титане, оксидирование стали, блестящее травление бронзы);</w:t>
            </w:r>
          </w:p>
          <w:bookmarkEnd w:id="2682"/>
          <w:bookmarkStart w:name="z3973" w:id="2683"/>
          <w:p>
            <w:pPr>
              <w:spacing w:after="20"/>
              <w:ind w:left="20"/>
              <w:jc w:val="both"/>
            </w:pPr>
            <w:r>
              <w:rPr>
                <w:rFonts w:ascii="Times New Roman"/>
                <w:b w:val="false"/>
                <w:i w:val="false"/>
                <w:color w:val="000000"/>
                <w:sz w:val="20"/>
              </w:rPr>
              <w:t>
в растворах хромовой кислоты и ее солей при темп. более 50 С</w:t>
            </w:r>
          </w:p>
          <w:bookmarkEnd w:id="2683"/>
          <w:bookmarkStart w:name="z3974" w:id="2684"/>
          <w:p>
            <w:pPr>
              <w:spacing w:after="20"/>
              <w:ind w:left="20"/>
              <w:jc w:val="both"/>
            </w:pPr>
            <w:r>
              <w:rPr>
                <w:rFonts w:ascii="Times New Roman"/>
                <w:b w:val="false"/>
                <w:i w:val="false"/>
                <w:color w:val="000000"/>
                <w:sz w:val="20"/>
              </w:rPr>
              <w:t>
в концентрированных растворах, содержащих хромовый ангидрид, при темп. более 50 С</w:t>
            </w:r>
          </w:p>
          <w:bookmarkEnd w:id="2684"/>
          <w:bookmarkStart w:name="z3975" w:id="2685"/>
          <w:p>
            <w:pPr>
              <w:spacing w:after="20"/>
              <w:ind w:left="20"/>
              <w:jc w:val="both"/>
            </w:pPr>
            <w:r>
              <w:rPr>
                <w:rFonts w:ascii="Times New Roman"/>
                <w:b w:val="false"/>
                <w:i w:val="false"/>
                <w:color w:val="000000"/>
                <w:sz w:val="20"/>
              </w:rPr>
              <w:t>
в разбавленных растворах, содержащих азотную кислоту концентрацией:</w:t>
            </w:r>
          </w:p>
          <w:bookmarkEnd w:id="2685"/>
          <w:bookmarkStart w:name="z3976" w:id="2686"/>
          <w:p>
            <w:pPr>
              <w:spacing w:after="20"/>
              <w:ind w:left="20"/>
              <w:jc w:val="both"/>
            </w:pPr>
            <w:r>
              <w:rPr>
                <w:rFonts w:ascii="Times New Roman"/>
                <w:b w:val="false"/>
                <w:i w:val="false"/>
                <w:color w:val="000000"/>
                <w:sz w:val="20"/>
              </w:rPr>
              <w:t>
до 100 г/л</w:t>
            </w:r>
          </w:p>
          <w:bookmarkEnd w:id="2686"/>
          <w:bookmarkStart w:name="z3977" w:id="2687"/>
          <w:p>
            <w:pPr>
              <w:spacing w:after="20"/>
              <w:ind w:left="20"/>
              <w:jc w:val="both"/>
            </w:pPr>
            <w:r>
              <w:rPr>
                <w:rFonts w:ascii="Times New Roman"/>
                <w:b w:val="false"/>
                <w:i w:val="false"/>
                <w:color w:val="000000"/>
                <w:sz w:val="20"/>
              </w:rPr>
              <w:t>
более 100 г/л</w:t>
            </w:r>
          </w:p>
          <w:bookmarkEnd w:id="2687"/>
          <w:p>
            <w:pPr>
              <w:spacing w:after="20"/>
              <w:ind w:left="20"/>
              <w:jc w:val="both"/>
            </w:pPr>
            <w:r>
              <w:rPr>
                <w:rFonts w:ascii="Times New Roman"/>
                <w:b w:val="false"/>
                <w:i w:val="false"/>
                <w:color w:val="000000"/>
                <w:sz w:val="20"/>
              </w:rPr>
              <w:t>
в концентрированных растворах азотной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2688"/>
          <w:p>
            <w:pPr>
              <w:spacing w:after="20"/>
              <w:ind w:left="20"/>
              <w:jc w:val="both"/>
            </w:pPr>
            <w:r>
              <w:rPr>
                <w:rFonts w:ascii="Times New Roman"/>
                <w:b w:val="false"/>
                <w:i w:val="false"/>
                <w:color w:val="000000"/>
                <w:sz w:val="20"/>
              </w:rPr>
              <w:t>
Кислота серная</w:t>
            </w:r>
          </w:p>
          <w:bookmarkEnd w:id="2688"/>
          <w:bookmarkStart w:name="z3979" w:id="2689"/>
          <w:p>
            <w:pPr>
              <w:spacing w:after="20"/>
              <w:ind w:left="20"/>
              <w:jc w:val="both"/>
            </w:pPr>
            <w:r>
              <w:rPr>
                <w:rFonts w:ascii="Times New Roman"/>
                <w:b w:val="false"/>
                <w:i w:val="false"/>
                <w:color w:val="000000"/>
                <w:sz w:val="20"/>
              </w:rPr>
              <w:t>
щелочь</w:t>
            </w:r>
          </w:p>
          <w:bookmarkEnd w:id="2689"/>
          <w:bookmarkStart w:name="z3980" w:id="2690"/>
          <w:p>
            <w:pPr>
              <w:spacing w:after="20"/>
              <w:ind w:left="20"/>
              <w:jc w:val="both"/>
            </w:pPr>
            <w:r>
              <w:rPr>
                <w:rFonts w:ascii="Times New Roman"/>
                <w:b w:val="false"/>
                <w:i w:val="false"/>
                <w:color w:val="000000"/>
                <w:sz w:val="20"/>
              </w:rPr>
              <w:t>
ангидрид хромовый</w:t>
            </w:r>
          </w:p>
          <w:bookmarkEnd w:id="2690"/>
          <w:bookmarkStart w:name="z3981" w:id="2691"/>
          <w:p>
            <w:pPr>
              <w:spacing w:after="20"/>
              <w:ind w:left="20"/>
              <w:jc w:val="both"/>
            </w:pPr>
            <w:r>
              <w:rPr>
                <w:rFonts w:ascii="Times New Roman"/>
                <w:b w:val="false"/>
                <w:i w:val="false"/>
                <w:color w:val="000000"/>
                <w:sz w:val="20"/>
              </w:rPr>
              <w:t>
кислота азотная</w:t>
            </w:r>
          </w:p>
          <w:bookmarkEnd w:id="2691"/>
          <w:bookmarkStart w:name="z3982" w:id="2692"/>
          <w:p>
            <w:pPr>
              <w:spacing w:after="20"/>
              <w:ind w:left="20"/>
              <w:jc w:val="both"/>
            </w:pPr>
            <w:r>
              <w:rPr>
                <w:rFonts w:ascii="Times New Roman"/>
                <w:b w:val="false"/>
                <w:i w:val="false"/>
                <w:color w:val="000000"/>
                <w:sz w:val="20"/>
              </w:rPr>
              <w:t>
окиси азота</w:t>
            </w:r>
          </w:p>
          <w:bookmarkEnd w:id="2692"/>
          <w:bookmarkStart w:name="z3983" w:id="2693"/>
          <w:p>
            <w:pPr>
              <w:spacing w:after="20"/>
              <w:ind w:left="20"/>
              <w:jc w:val="both"/>
            </w:pPr>
            <w:r>
              <w:rPr>
                <w:rFonts w:ascii="Times New Roman"/>
                <w:b w:val="false"/>
                <w:i w:val="false"/>
                <w:color w:val="000000"/>
                <w:sz w:val="20"/>
              </w:rPr>
              <w:t>
кислота фосфорная</w:t>
            </w:r>
          </w:p>
          <w:bookmarkEnd w:id="2693"/>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2694"/>
          <w:p>
            <w:pPr>
              <w:spacing w:after="20"/>
              <w:ind w:left="20"/>
              <w:jc w:val="both"/>
            </w:pPr>
            <w:r>
              <w:rPr>
                <w:rFonts w:ascii="Times New Roman"/>
                <w:b w:val="false"/>
                <w:i w:val="false"/>
                <w:color w:val="000000"/>
                <w:sz w:val="20"/>
              </w:rPr>
              <w:t>
25,30</w:t>
            </w:r>
          </w:p>
          <w:bookmarkEnd w:id="2694"/>
          <w:bookmarkStart w:name="z3985" w:id="2695"/>
          <w:p>
            <w:pPr>
              <w:spacing w:after="20"/>
              <w:ind w:left="20"/>
              <w:jc w:val="both"/>
            </w:pPr>
            <w:r>
              <w:rPr>
                <w:rFonts w:ascii="Times New Roman"/>
                <w:b w:val="false"/>
                <w:i w:val="false"/>
                <w:color w:val="000000"/>
                <w:sz w:val="20"/>
              </w:rPr>
              <w:t>
198,00</w:t>
            </w:r>
          </w:p>
          <w:bookmarkEnd w:id="2695"/>
          <w:bookmarkStart w:name="z3986" w:id="2696"/>
          <w:p>
            <w:pPr>
              <w:spacing w:after="20"/>
              <w:ind w:left="20"/>
              <w:jc w:val="both"/>
            </w:pPr>
            <w:r>
              <w:rPr>
                <w:rFonts w:ascii="Times New Roman"/>
                <w:b w:val="false"/>
                <w:i w:val="false"/>
                <w:color w:val="000000"/>
                <w:sz w:val="20"/>
              </w:rPr>
              <w:t>
0,02</w:t>
            </w:r>
          </w:p>
          <w:bookmarkEnd w:id="2696"/>
          <w:bookmarkStart w:name="z3987" w:id="2697"/>
          <w:p>
            <w:pPr>
              <w:spacing w:after="20"/>
              <w:ind w:left="20"/>
              <w:jc w:val="both"/>
            </w:pPr>
            <w:r>
              <w:rPr>
                <w:rFonts w:ascii="Times New Roman"/>
                <w:b w:val="false"/>
                <w:i w:val="false"/>
                <w:color w:val="000000"/>
                <w:sz w:val="20"/>
              </w:rPr>
              <w:t>
36,00</w:t>
            </w:r>
          </w:p>
          <w:bookmarkEnd w:id="2697"/>
          <w:bookmarkStart w:name="z3988" w:id="2698"/>
          <w:p>
            <w:pPr>
              <w:spacing w:after="20"/>
              <w:ind w:left="20"/>
              <w:jc w:val="both"/>
            </w:pPr>
            <w:r>
              <w:rPr>
                <w:rFonts w:ascii="Times New Roman"/>
                <w:b w:val="false"/>
                <w:i w:val="false"/>
                <w:color w:val="000000"/>
                <w:sz w:val="20"/>
              </w:rPr>
              <w:t>
0,07</w:t>
            </w:r>
          </w:p>
          <w:bookmarkEnd w:id="2698"/>
          <w:bookmarkStart w:name="z3989" w:id="2699"/>
          <w:p>
            <w:pPr>
              <w:spacing w:after="20"/>
              <w:ind w:left="20"/>
              <w:jc w:val="both"/>
            </w:pPr>
            <w:r>
              <w:rPr>
                <w:rFonts w:ascii="Times New Roman"/>
                <w:b w:val="false"/>
                <w:i w:val="false"/>
                <w:color w:val="000000"/>
                <w:sz w:val="20"/>
              </w:rPr>
              <w:t>
1,62</w:t>
            </w:r>
          </w:p>
          <w:bookmarkEnd w:id="2699"/>
          <w:bookmarkStart w:name="z3990" w:id="2700"/>
          <w:p>
            <w:pPr>
              <w:spacing w:after="20"/>
              <w:ind w:left="20"/>
              <w:jc w:val="both"/>
            </w:pPr>
            <w:r>
              <w:rPr>
                <w:rFonts w:ascii="Times New Roman"/>
                <w:b w:val="false"/>
                <w:i w:val="false"/>
                <w:color w:val="000000"/>
                <w:sz w:val="20"/>
              </w:rPr>
              <w:t>
4,98</w:t>
            </w:r>
          </w:p>
          <w:bookmarkEnd w:id="2700"/>
          <w:p>
            <w:pPr>
              <w:spacing w:after="20"/>
              <w:ind w:left="20"/>
              <w:jc w:val="both"/>
            </w:pPr>
            <w:r>
              <w:rPr>
                <w:rFonts w:ascii="Times New Roman"/>
                <w:b w:val="false"/>
                <w:i w:val="false"/>
                <w:color w:val="000000"/>
                <w:sz w:val="20"/>
              </w:rPr>
              <w:t>
23,22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2701"/>
          <w:p>
            <w:pPr>
              <w:spacing w:after="20"/>
              <w:ind w:left="20"/>
              <w:jc w:val="both"/>
            </w:pPr>
            <w:r>
              <w:rPr>
                <w:rFonts w:ascii="Times New Roman"/>
                <w:b w:val="false"/>
                <w:i w:val="false"/>
                <w:color w:val="000000"/>
                <w:sz w:val="20"/>
              </w:rPr>
              <w:t>
В концентрированных холодных и нагретых разбавленных растворах, содержащих ортофосфорную кислоту;</w:t>
            </w:r>
          </w:p>
          <w:bookmarkEnd w:id="2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фосфорная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702"/>
          <w:p>
            <w:pPr>
              <w:spacing w:after="20"/>
              <w:ind w:left="20"/>
              <w:jc w:val="both"/>
            </w:pPr>
            <w:r>
              <w:rPr>
                <w:rFonts w:ascii="Times New Roman"/>
                <w:b w:val="false"/>
                <w:i w:val="false"/>
                <w:color w:val="000000"/>
                <w:sz w:val="20"/>
              </w:rPr>
              <w:t>
в растворах, содержащих фтористоводородную кислоту и ее соли, концентрацией:</w:t>
            </w:r>
          </w:p>
          <w:bookmarkEnd w:id="2702"/>
          <w:bookmarkStart w:name="z3993" w:id="2703"/>
          <w:p>
            <w:pPr>
              <w:spacing w:after="20"/>
              <w:ind w:left="20"/>
              <w:jc w:val="both"/>
            </w:pPr>
            <w:r>
              <w:rPr>
                <w:rFonts w:ascii="Times New Roman"/>
                <w:b w:val="false"/>
                <w:i w:val="false"/>
                <w:color w:val="000000"/>
                <w:sz w:val="20"/>
              </w:rPr>
              <w:t>
до 10 г/л</w:t>
            </w:r>
          </w:p>
          <w:bookmarkEnd w:id="2703"/>
          <w:bookmarkStart w:name="z3994" w:id="2704"/>
          <w:p>
            <w:pPr>
              <w:spacing w:after="20"/>
              <w:ind w:left="20"/>
              <w:jc w:val="both"/>
            </w:pPr>
            <w:r>
              <w:rPr>
                <w:rFonts w:ascii="Times New Roman"/>
                <w:b w:val="false"/>
                <w:i w:val="false"/>
                <w:color w:val="000000"/>
                <w:sz w:val="20"/>
              </w:rPr>
              <w:t>
10-20</w:t>
            </w:r>
          </w:p>
          <w:bookmarkEnd w:id="2704"/>
          <w:bookmarkStart w:name="z3995" w:id="2705"/>
          <w:p>
            <w:pPr>
              <w:spacing w:after="20"/>
              <w:ind w:left="20"/>
              <w:jc w:val="both"/>
            </w:pPr>
            <w:r>
              <w:rPr>
                <w:rFonts w:ascii="Times New Roman"/>
                <w:b w:val="false"/>
                <w:i w:val="false"/>
                <w:color w:val="000000"/>
                <w:sz w:val="20"/>
              </w:rPr>
              <w:t>
20-50</w:t>
            </w:r>
          </w:p>
          <w:bookmarkEnd w:id="2705"/>
          <w:bookmarkStart w:name="z3996" w:id="2706"/>
          <w:p>
            <w:pPr>
              <w:spacing w:after="20"/>
              <w:ind w:left="20"/>
              <w:jc w:val="both"/>
            </w:pPr>
            <w:r>
              <w:rPr>
                <w:rFonts w:ascii="Times New Roman"/>
                <w:b w:val="false"/>
                <w:i w:val="false"/>
                <w:color w:val="000000"/>
                <w:sz w:val="20"/>
              </w:rPr>
              <w:t>
50-100</w:t>
            </w:r>
          </w:p>
          <w:bookmarkEnd w:id="2706"/>
          <w:bookmarkStart w:name="z3997" w:id="2707"/>
          <w:p>
            <w:pPr>
              <w:spacing w:after="20"/>
              <w:ind w:left="20"/>
              <w:jc w:val="both"/>
            </w:pPr>
            <w:r>
              <w:rPr>
                <w:rFonts w:ascii="Times New Roman"/>
                <w:b w:val="false"/>
                <w:i w:val="false"/>
                <w:color w:val="000000"/>
                <w:sz w:val="20"/>
              </w:rPr>
              <w:t>
100-150</w:t>
            </w:r>
          </w:p>
          <w:bookmarkEnd w:id="2707"/>
          <w:bookmarkStart w:name="z3998" w:id="2708"/>
          <w:p>
            <w:pPr>
              <w:spacing w:after="20"/>
              <w:ind w:left="20"/>
              <w:jc w:val="both"/>
            </w:pPr>
            <w:r>
              <w:rPr>
                <w:rFonts w:ascii="Times New Roman"/>
                <w:b w:val="false"/>
                <w:i w:val="false"/>
                <w:color w:val="000000"/>
                <w:sz w:val="20"/>
              </w:rPr>
              <w:t>
150-200</w:t>
            </w:r>
          </w:p>
          <w:bookmarkEnd w:id="2708"/>
          <w:p>
            <w:pPr>
              <w:spacing w:after="20"/>
              <w:ind w:left="20"/>
              <w:jc w:val="both"/>
            </w:pPr>
            <w:r>
              <w:rPr>
                <w:rFonts w:ascii="Times New Roman"/>
                <w:b w:val="false"/>
                <w:i w:val="false"/>
                <w:color w:val="000000"/>
                <w:sz w:val="20"/>
              </w:rPr>
              <w:t>
выше 200 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фтористый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2709"/>
          <w:p>
            <w:pPr>
              <w:spacing w:after="20"/>
              <w:ind w:left="20"/>
              <w:jc w:val="both"/>
            </w:pPr>
            <w:r>
              <w:rPr>
                <w:rFonts w:ascii="Times New Roman"/>
                <w:b w:val="false"/>
                <w:i w:val="false"/>
                <w:color w:val="000000"/>
                <w:sz w:val="20"/>
              </w:rPr>
              <w:t>
1,04</w:t>
            </w:r>
          </w:p>
          <w:bookmarkEnd w:id="2709"/>
          <w:bookmarkStart w:name="z4000" w:id="2710"/>
          <w:p>
            <w:pPr>
              <w:spacing w:after="20"/>
              <w:ind w:left="20"/>
              <w:jc w:val="both"/>
            </w:pPr>
            <w:r>
              <w:rPr>
                <w:rFonts w:ascii="Times New Roman"/>
                <w:b w:val="false"/>
                <w:i w:val="false"/>
                <w:color w:val="000000"/>
                <w:sz w:val="20"/>
              </w:rPr>
              <w:t>
5,00</w:t>
            </w:r>
          </w:p>
          <w:bookmarkEnd w:id="2710"/>
          <w:bookmarkStart w:name="z4001" w:id="2711"/>
          <w:p>
            <w:pPr>
              <w:spacing w:after="20"/>
              <w:ind w:left="20"/>
              <w:jc w:val="both"/>
            </w:pPr>
            <w:r>
              <w:rPr>
                <w:rFonts w:ascii="Times New Roman"/>
                <w:b w:val="false"/>
                <w:i w:val="false"/>
                <w:color w:val="000000"/>
                <w:sz w:val="20"/>
              </w:rPr>
              <w:t>
10,00</w:t>
            </w:r>
          </w:p>
          <w:bookmarkEnd w:id="2711"/>
          <w:bookmarkStart w:name="z4002" w:id="2712"/>
          <w:p>
            <w:pPr>
              <w:spacing w:after="20"/>
              <w:ind w:left="20"/>
              <w:jc w:val="both"/>
            </w:pPr>
            <w:r>
              <w:rPr>
                <w:rFonts w:ascii="Times New Roman"/>
                <w:b w:val="false"/>
                <w:i w:val="false"/>
                <w:color w:val="000000"/>
                <w:sz w:val="20"/>
              </w:rPr>
              <w:t>
18,00</w:t>
            </w:r>
          </w:p>
          <w:bookmarkEnd w:id="2712"/>
          <w:bookmarkStart w:name="z4003" w:id="2713"/>
          <w:p>
            <w:pPr>
              <w:spacing w:after="20"/>
              <w:ind w:left="20"/>
              <w:jc w:val="both"/>
            </w:pPr>
            <w:r>
              <w:rPr>
                <w:rFonts w:ascii="Times New Roman"/>
                <w:b w:val="false"/>
                <w:i w:val="false"/>
                <w:color w:val="000000"/>
                <w:sz w:val="20"/>
              </w:rPr>
              <w:t>
36,00</w:t>
            </w:r>
          </w:p>
          <w:bookmarkEnd w:id="2713"/>
          <w:bookmarkStart w:name="z4004" w:id="2714"/>
          <w:p>
            <w:pPr>
              <w:spacing w:after="20"/>
              <w:ind w:left="20"/>
              <w:jc w:val="both"/>
            </w:pPr>
            <w:r>
              <w:rPr>
                <w:rFonts w:ascii="Times New Roman"/>
                <w:b w:val="false"/>
                <w:i w:val="false"/>
                <w:color w:val="000000"/>
                <w:sz w:val="20"/>
              </w:rPr>
              <w:t>
42,00</w:t>
            </w:r>
          </w:p>
          <w:bookmarkEnd w:id="2714"/>
          <w:p>
            <w:pPr>
              <w:spacing w:after="20"/>
              <w:ind w:left="20"/>
              <w:jc w:val="both"/>
            </w:pPr>
            <w:r>
              <w:rPr>
                <w:rFonts w:ascii="Times New Roman"/>
                <w:b w:val="false"/>
                <w:i w:val="false"/>
                <w:color w:val="000000"/>
                <w:sz w:val="20"/>
              </w:rPr>
              <w:t>
72,00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2715"/>
          <w:p>
            <w:pPr>
              <w:spacing w:after="20"/>
              <w:ind w:left="20"/>
              <w:jc w:val="both"/>
            </w:pPr>
            <w:r>
              <w:rPr>
                <w:rFonts w:ascii="Times New Roman"/>
                <w:b w:val="false"/>
                <w:i w:val="false"/>
                <w:color w:val="000000"/>
                <w:sz w:val="20"/>
              </w:rPr>
              <w:t>
Химическая обработка деталей в растворах, содержащих концентрированные серную и азотную кислоты (травление меди, снятие травильного шлама и др.)</w:t>
            </w:r>
          </w:p>
          <w:bookmarkEnd w:id="2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w:t>
            </w:r>
          </w:p>
          <w:p>
            <w:pPr>
              <w:spacing w:after="20"/>
              <w:ind w:left="20"/>
              <w:jc w:val="both"/>
            </w:pPr>
            <w:r>
              <w:rPr>
                <w:rFonts w:ascii="Times New Roman"/>
                <w:b w:val="false"/>
                <w:i w:val="false"/>
                <w:color w:val="000000"/>
                <w:sz w:val="20"/>
              </w:rPr>
              <w:t>
кислоты азотная,</w:t>
            </w:r>
          </w:p>
          <w:p>
            <w:pPr>
              <w:spacing w:after="20"/>
              <w:ind w:left="20"/>
              <w:jc w:val="both"/>
            </w:pPr>
            <w:r>
              <w:rPr>
                <w:rFonts w:ascii="Times New Roman"/>
                <w:b w:val="false"/>
                <w:i w:val="false"/>
                <w:color w:val="000000"/>
                <w:sz w:val="20"/>
              </w:rPr>
              <w:t>
оксиды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p>
            <w:pPr>
              <w:spacing w:after="20"/>
              <w:ind w:left="20"/>
              <w:jc w:val="both"/>
            </w:pPr>
            <w:r>
              <w:rPr>
                <w:rFonts w:ascii="Times New Roman"/>
                <w:b w:val="false"/>
                <w:i w:val="false"/>
                <w:color w:val="000000"/>
                <w:sz w:val="20"/>
              </w:rPr>
              <w:t>
1,62</w:t>
            </w:r>
          </w:p>
          <w:p>
            <w:pPr>
              <w:spacing w:after="20"/>
              <w:ind w:left="20"/>
              <w:jc w:val="both"/>
            </w:pPr>
            <w:r>
              <w:rPr>
                <w:rFonts w:ascii="Times New Roman"/>
                <w:b w:val="false"/>
                <w:i w:val="false"/>
                <w:color w:val="000000"/>
                <w:sz w:val="20"/>
              </w:rPr>
              <w:t>
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6" w:id="2716"/>
          <w:p>
            <w:pPr>
              <w:spacing w:after="20"/>
              <w:ind w:left="20"/>
              <w:jc w:val="both"/>
            </w:pPr>
            <w:r>
              <w:rPr>
                <w:rFonts w:ascii="Times New Roman"/>
                <w:b w:val="false"/>
                <w:i w:val="false"/>
                <w:color w:val="000000"/>
                <w:sz w:val="20"/>
              </w:rPr>
              <w:t>
Снятие травильного шлама в нагретых растворах щелочи</w:t>
            </w:r>
          </w:p>
          <w:bookmarkEnd w:id="2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2717"/>
          <w:p>
            <w:pPr>
              <w:spacing w:after="20"/>
              <w:ind w:left="20"/>
              <w:jc w:val="both"/>
            </w:pPr>
            <w:r>
              <w:rPr>
                <w:rFonts w:ascii="Times New Roman"/>
                <w:b w:val="false"/>
                <w:i w:val="false"/>
                <w:color w:val="000000"/>
                <w:sz w:val="20"/>
              </w:rPr>
              <w:t>
Активация:</w:t>
            </w:r>
          </w:p>
          <w:bookmarkEnd w:id="2717"/>
          <w:bookmarkStart w:name="z4008" w:id="2718"/>
          <w:p>
            <w:pPr>
              <w:spacing w:after="20"/>
              <w:ind w:left="20"/>
              <w:jc w:val="both"/>
            </w:pPr>
            <w:r>
              <w:rPr>
                <w:rFonts w:ascii="Times New Roman"/>
                <w:b w:val="false"/>
                <w:i w:val="false"/>
                <w:color w:val="000000"/>
                <w:sz w:val="20"/>
              </w:rPr>
              <w:t>
в растворах, содержащих соляную кислоту, концентрацией до 200 г/л;</w:t>
            </w:r>
          </w:p>
          <w:bookmarkEnd w:id="2718"/>
          <w:bookmarkStart w:name="z4009" w:id="2719"/>
          <w:p>
            <w:pPr>
              <w:spacing w:after="20"/>
              <w:ind w:left="20"/>
              <w:jc w:val="both"/>
            </w:pPr>
            <w:r>
              <w:rPr>
                <w:rFonts w:ascii="Times New Roman"/>
                <w:b w:val="false"/>
                <w:i w:val="false"/>
                <w:color w:val="000000"/>
                <w:sz w:val="20"/>
              </w:rPr>
              <w:t>
в растворах содержащих концентрированную соляную кислоту;</w:t>
            </w:r>
          </w:p>
          <w:bookmarkEnd w:id="2719"/>
          <w:bookmarkStart w:name="z4010" w:id="2720"/>
          <w:p>
            <w:pPr>
              <w:spacing w:after="20"/>
              <w:ind w:left="20"/>
              <w:jc w:val="both"/>
            </w:pPr>
            <w:r>
              <w:rPr>
                <w:rFonts w:ascii="Times New Roman"/>
                <w:b w:val="false"/>
                <w:i w:val="false"/>
                <w:color w:val="000000"/>
                <w:sz w:val="20"/>
              </w:rPr>
              <w:t>
в растворах серной кислоты, концентрацией до 100 г/л;</w:t>
            </w:r>
          </w:p>
          <w:bookmarkEnd w:id="2720"/>
          <w:bookmarkStart w:name="z4011" w:id="2721"/>
          <w:p>
            <w:pPr>
              <w:spacing w:after="20"/>
              <w:ind w:left="20"/>
              <w:jc w:val="both"/>
            </w:pPr>
            <w:r>
              <w:rPr>
                <w:rFonts w:ascii="Times New Roman"/>
                <w:b w:val="false"/>
                <w:i w:val="false"/>
                <w:color w:val="000000"/>
                <w:sz w:val="20"/>
              </w:rPr>
              <w:t>
в растворах серной кислоты, концентрацией до 180-200 г/л;</w:t>
            </w:r>
          </w:p>
          <w:bookmarkEnd w:id="2721"/>
          <w:bookmarkStart w:name="z4012" w:id="2722"/>
          <w:p>
            <w:pPr>
              <w:spacing w:after="20"/>
              <w:ind w:left="20"/>
              <w:jc w:val="both"/>
            </w:pPr>
            <w:r>
              <w:rPr>
                <w:rFonts w:ascii="Times New Roman"/>
                <w:b w:val="false"/>
                <w:i w:val="false"/>
                <w:color w:val="000000"/>
                <w:sz w:val="20"/>
              </w:rPr>
              <w:t>
в растворах содержащих концентрированную азотную кислоту;</w:t>
            </w:r>
          </w:p>
          <w:bookmarkEnd w:id="2722"/>
          <w:p>
            <w:pPr>
              <w:spacing w:after="20"/>
              <w:ind w:left="20"/>
              <w:jc w:val="both"/>
            </w:pPr>
            <w:r>
              <w:rPr>
                <w:rFonts w:ascii="Times New Roman"/>
                <w:b w:val="false"/>
                <w:i w:val="false"/>
                <w:color w:val="000000"/>
                <w:sz w:val="20"/>
              </w:rPr>
              <w:t>
в растворах содержащие цианистые соли, концентрацией 100 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723"/>
          <w:p>
            <w:pPr>
              <w:spacing w:after="20"/>
              <w:ind w:left="20"/>
              <w:jc w:val="both"/>
            </w:pPr>
            <w:r>
              <w:rPr>
                <w:rFonts w:ascii="Times New Roman"/>
                <w:b w:val="false"/>
                <w:i w:val="false"/>
                <w:color w:val="000000"/>
                <w:sz w:val="20"/>
              </w:rPr>
              <w:t>
водород хлористый</w:t>
            </w:r>
          </w:p>
          <w:bookmarkEnd w:id="2723"/>
          <w:bookmarkStart w:name="z4014" w:id="2724"/>
          <w:p>
            <w:pPr>
              <w:spacing w:after="20"/>
              <w:ind w:left="20"/>
              <w:jc w:val="both"/>
            </w:pPr>
            <w:r>
              <w:rPr>
                <w:rFonts w:ascii="Times New Roman"/>
                <w:b w:val="false"/>
                <w:i w:val="false"/>
                <w:color w:val="000000"/>
                <w:sz w:val="20"/>
              </w:rPr>
              <w:t>
водород хлористый</w:t>
            </w:r>
          </w:p>
          <w:bookmarkEnd w:id="2724"/>
          <w:bookmarkStart w:name="z4015" w:id="2725"/>
          <w:p>
            <w:pPr>
              <w:spacing w:after="20"/>
              <w:ind w:left="20"/>
              <w:jc w:val="both"/>
            </w:pPr>
            <w:r>
              <w:rPr>
                <w:rFonts w:ascii="Times New Roman"/>
                <w:b w:val="false"/>
                <w:i w:val="false"/>
                <w:color w:val="000000"/>
                <w:sz w:val="20"/>
              </w:rPr>
              <w:t>
кислота серная</w:t>
            </w:r>
          </w:p>
          <w:bookmarkEnd w:id="2725"/>
          <w:bookmarkStart w:name="z4016" w:id="2726"/>
          <w:p>
            <w:pPr>
              <w:spacing w:after="20"/>
              <w:ind w:left="20"/>
              <w:jc w:val="both"/>
            </w:pPr>
            <w:r>
              <w:rPr>
                <w:rFonts w:ascii="Times New Roman"/>
                <w:b w:val="false"/>
                <w:i w:val="false"/>
                <w:color w:val="000000"/>
                <w:sz w:val="20"/>
              </w:rPr>
              <w:t>
кислота серная</w:t>
            </w:r>
          </w:p>
          <w:bookmarkEnd w:id="2726"/>
          <w:bookmarkStart w:name="z4017" w:id="2727"/>
          <w:p>
            <w:pPr>
              <w:spacing w:after="20"/>
              <w:ind w:left="20"/>
              <w:jc w:val="both"/>
            </w:pPr>
            <w:r>
              <w:rPr>
                <w:rFonts w:ascii="Times New Roman"/>
                <w:b w:val="false"/>
                <w:i w:val="false"/>
                <w:color w:val="000000"/>
                <w:sz w:val="20"/>
              </w:rPr>
              <w:t>
кислота азотна</w:t>
            </w:r>
          </w:p>
          <w:bookmarkEnd w:id="2727"/>
          <w:bookmarkStart w:name="z4018" w:id="2728"/>
          <w:p>
            <w:pPr>
              <w:spacing w:after="20"/>
              <w:ind w:left="20"/>
              <w:jc w:val="both"/>
            </w:pPr>
            <w:r>
              <w:rPr>
                <w:rFonts w:ascii="Times New Roman"/>
                <w:b w:val="false"/>
                <w:i w:val="false"/>
                <w:color w:val="000000"/>
                <w:sz w:val="20"/>
              </w:rPr>
              <w:t>
оксиды азота</w:t>
            </w:r>
          </w:p>
          <w:bookmarkEnd w:id="2728"/>
          <w:p>
            <w:pPr>
              <w:spacing w:after="20"/>
              <w:ind w:left="20"/>
              <w:jc w:val="both"/>
            </w:pPr>
            <w:r>
              <w:rPr>
                <w:rFonts w:ascii="Times New Roman"/>
                <w:b w:val="false"/>
                <w:i w:val="false"/>
                <w:color w:val="000000"/>
                <w:sz w:val="20"/>
              </w:rPr>
              <w:t>
водород цианистый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729"/>
          <w:p>
            <w:pPr>
              <w:spacing w:after="20"/>
              <w:ind w:left="20"/>
              <w:jc w:val="both"/>
            </w:pPr>
            <w:r>
              <w:rPr>
                <w:rFonts w:ascii="Times New Roman"/>
                <w:b w:val="false"/>
                <w:i w:val="false"/>
                <w:color w:val="000000"/>
                <w:sz w:val="20"/>
              </w:rPr>
              <w:t>
1,08</w:t>
            </w:r>
          </w:p>
          <w:bookmarkEnd w:id="2729"/>
          <w:bookmarkStart w:name="z4020" w:id="2730"/>
          <w:p>
            <w:pPr>
              <w:spacing w:after="20"/>
              <w:ind w:left="20"/>
              <w:jc w:val="both"/>
            </w:pPr>
            <w:r>
              <w:rPr>
                <w:rFonts w:ascii="Times New Roman"/>
                <w:b w:val="false"/>
                <w:i w:val="false"/>
                <w:color w:val="000000"/>
                <w:sz w:val="20"/>
              </w:rPr>
              <w:t>
288,00</w:t>
            </w:r>
          </w:p>
          <w:bookmarkEnd w:id="2730"/>
          <w:bookmarkStart w:name="z4021" w:id="2731"/>
          <w:p>
            <w:pPr>
              <w:spacing w:after="20"/>
              <w:ind w:left="20"/>
              <w:jc w:val="both"/>
            </w:pPr>
            <w:r>
              <w:rPr>
                <w:rFonts w:ascii="Times New Roman"/>
                <w:b w:val="false"/>
                <w:i w:val="false"/>
                <w:color w:val="000000"/>
                <w:sz w:val="20"/>
              </w:rPr>
              <w:t>
0,700</w:t>
            </w:r>
          </w:p>
          <w:bookmarkEnd w:id="2731"/>
          <w:bookmarkStart w:name="z4022" w:id="2732"/>
          <w:p>
            <w:pPr>
              <w:spacing w:after="20"/>
              <w:ind w:left="20"/>
              <w:jc w:val="both"/>
            </w:pPr>
            <w:r>
              <w:rPr>
                <w:rFonts w:ascii="Times New Roman"/>
                <w:b w:val="false"/>
                <w:i w:val="false"/>
                <w:color w:val="000000"/>
                <w:sz w:val="20"/>
              </w:rPr>
              <w:t>
25,200</w:t>
            </w:r>
          </w:p>
          <w:bookmarkEnd w:id="2732"/>
          <w:bookmarkStart w:name="z4023" w:id="2733"/>
          <w:p>
            <w:pPr>
              <w:spacing w:after="20"/>
              <w:ind w:left="20"/>
              <w:jc w:val="both"/>
            </w:pPr>
            <w:r>
              <w:rPr>
                <w:rFonts w:ascii="Times New Roman"/>
                <w:b w:val="false"/>
                <w:i w:val="false"/>
                <w:color w:val="000000"/>
                <w:sz w:val="20"/>
              </w:rPr>
              <w:t>
4,98</w:t>
            </w:r>
          </w:p>
          <w:bookmarkEnd w:id="2733"/>
          <w:bookmarkStart w:name="z4024" w:id="2734"/>
          <w:p>
            <w:pPr>
              <w:spacing w:after="20"/>
              <w:ind w:left="20"/>
              <w:jc w:val="both"/>
            </w:pPr>
            <w:r>
              <w:rPr>
                <w:rFonts w:ascii="Times New Roman"/>
                <w:b w:val="false"/>
                <w:i w:val="false"/>
                <w:color w:val="000000"/>
                <w:sz w:val="20"/>
              </w:rPr>
              <w:t>
26,22</w:t>
            </w:r>
          </w:p>
          <w:bookmarkEnd w:id="2734"/>
          <w:bookmarkStart w:name="z4025" w:id="2735"/>
          <w:p>
            <w:pPr>
              <w:spacing w:after="20"/>
              <w:ind w:left="20"/>
              <w:jc w:val="both"/>
            </w:pPr>
            <w:r>
              <w:rPr>
                <w:rFonts w:ascii="Times New Roman"/>
                <w:b w:val="false"/>
                <w:i w:val="false"/>
                <w:color w:val="000000"/>
                <w:sz w:val="20"/>
              </w:rPr>
              <w:t>
5,40</w:t>
            </w:r>
          </w:p>
          <w:bookmarkEnd w:id="2735"/>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2736"/>
          <w:p>
            <w:pPr>
              <w:spacing w:after="20"/>
              <w:ind w:left="20"/>
              <w:jc w:val="both"/>
            </w:pPr>
            <w:r>
              <w:rPr>
                <w:rFonts w:ascii="Times New Roman"/>
                <w:b w:val="false"/>
                <w:i w:val="false"/>
                <w:color w:val="000000"/>
                <w:sz w:val="20"/>
              </w:rPr>
              <w:t>
Снятие контактной меди:</w:t>
            </w:r>
          </w:p>
          <w:bookmarkEnd w:id="2736"/>
          <w:bookmarkStart w:name="z4027" w:id="2737"/>
          <w:p>
            <w:pPr>
              <w:spacing w:after="20"/>
              <w:ind w:left="20"/>
              <w:jc w:val="both"/>
            </w:pPr>
            <w:r>
              <w:rPr>
                <w:rFonts w:ascii="Times New Roman"/>
                <w:b w:val="false"/>
                <w:i w:val="false"/>
                <w:color w:val="000000"/>
                <w:sz w:val="20"/>
              </w:rPr>
              <w:t>
в растворах, содержащих хромовый ангидрид, концентрацией 250-300 г/л</w:t>
            </w:r>
          </w:p>
          <w:bookmarkEnd w:id="2737"/>
          <w:p>
            <w:pPr>
              <w:spacing w:after="20"/>
              <w:ind w:left="20"/>
              <w:jc w:val="both"/>
            </w:pPr>
            <w:r>
              <w:rPr>
                <w:rFonts w:ascii="Times New Roman"/>
                <w:b w:val="false"/>
                <w:i w:val="false"/>
                <w:color w:val="000000"/>
                <w:sz w:val="20"/>
              </w:rPr>
              <w:t>
в растворах, содержащих надсернокислый аммоний, концентрацией до 300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2738"/>
          <w:p>
            <w:pPr>
              <w:spacing w:after="20"/>
              <w:ind w:left="20"/>
              <w:jc w:val="both"/>
            </w:pPr>
            <w:r>
              <w:rPr>
                <w:rFonts w:ascii="Times New Roman"/>
                <w:b w:val="false"/>
                <w:i w:val="false"/>
                <w:color w:val="000000"/>
                <w:sz w:val="20"/>
              </w:rPr>
              <w:t>
хромовый ангидрид</w:t>
            </w:r>
          </w:p>
          <w:bookmarkEnd w:id="2738"/>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9" w:id="2739"/>
          <w:p>
            <w:pPr>
              <w:spacing w:after="20"/>
              <w:ind w:left="20"/>
              <w:jc w:val="both"/>
            </w:pPr>
            <w:r>
              <w:rPr>
                <w:rFonts w:ascii="Times New Roman"/>
                <w:b w:val="false"/>
                <w:i w:val="false"/>
                <w:color w:val="000000"/>
                <w:sz w:val="20"/>
              </w:rPr>
              <w:t>
36,00</w:t>
            </w:r>
          </w:p>
          <w:bookmarkEnd w:id="2739"/>
          <w:p>
            <w:pPr>
              <w:spacing w:after="20"/>
              <w:ind w:left="20"/>
              <w:jc w:val="both"/>
            </w:pPr>
            <w:r>
              <w:rPr>
                <w:rFonts w:ascii="Times New Roman"/>
                <w:b w:val="false"/>
                <w:i w:val="false"/>
                <w:color w:val="000000"/>
                <w:sz w:val="20"/>
              </w:rPr>
              <w:t>
9,13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2740"/>
          <w:p>
            <w:pPr>
              <w:spacing w:after="20"/>
              <w:ind w:left="20"/>
              <w:jc w:val="both"/>
            </w:pPr>
            <w:r>
              <w:rPr>
                <w:rFonts w:ascii="Times New Roman"/>
                <w:b w:val="false"/>
                <w:i w:val="false"/>
                <w:color w:val="000000"/>
                <w:sz w:val="20"/>
              </w:rPr>
              <w:t>
Снятие кадмия в растворах, содержащих нитрат аммония, концентрацией:</w:t>
            </w:r>
          </w:p>
          <w:bookmarkEnd w:id="2740"/>
          <w:bookmarkStart w:name="z4031" w:id="2741"/>
          <w:p>
            <w:pPr>
              <w:spacing w:after="20"/>
              <w:ind w:left="20"/>
              <w:jc w:val="both"/>
            </w:pPr>
            <w:r>
              <w:rPr>
                <w:rFonts w:ascii="Times New Roman"/>
                <w:b w:val="false"/>
                <w:i w:val="false"/>
                <w:color w:val="000000"/>
                <w:sz w:val="20"/>
              </w:rPr>
              <w:t>
100-150</w:t>
            </w:r>
          </w:p>
          <w:bookmarkEnd w:id="2741"/>
          <w:p>
            <w:pPr>
              <w:spacing w:after="20"/>
              <w:ind w:left="20"/>
              <w:jc w:val="both"/>
            </w:pPr>
            <w:r>
              <w:rPr>
                <w:rFonts w:ascii="Times New Roman"/>
                <w:b w:val="false"/>
                <w:i w:val="false"/>
                <w:color w:val="000000"/>
                <w:sz w:val="20"/>
              </w:rPr>
              <w:t>
400-550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2742"/>
          <w:p>
            <w:pPr>
              <w:spacing w:after="20"/>
              <w:ind w:left="20"/>
              <w:jc w:val="both"/>
            </w:pPr>
            <w:r>
              <w:rPr>
                <w:rFonts w:ascii="Times New Roman"/>
                <w:b w:val="false"/>
                <w:i w:val="false"/>
                <w:color w:val="000000"/>
                <w:sz w:val="20"/>
              </w:rPr>
              <w:t>
4,56</w:t>
            </w:r>
          </w:p>
          <w:bookmarkEnd w:id="2742"/>
          <w:p>
            <w:pPr>
              <w:spacing w:after="20"/>
              <w:ind w:left="20"/>
              <w:jc w:val="both"/>
            </w:pPr>
            <w:r>
              <w:rPr>
                <w:rFonts w:ascii="Times New Roman"/>
                <w:b w:val="false"/>
                <w:i w:val="false"/>
                <w:color w:val="000000"/>
                <w:sz w:val="20"/>
              </w:rPr>
              <w:t>
13,69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2743"/>
          <w:p>
            <w:pPr>
              <w:spacing w:after="20"/>
              <w:ind w:left="20"/>
              <w:jc w:val="both"/>
            </w:pPr>
            <w:r>
              <w:rPr>
                <w:rFonts w:ascii="Times New Roman"/>
                <w:b w:val="false"/>
                <w:i w:val="false"/>
                <w:color w:val="000000"/>
                <w:sz w:val="20"/>
              </w:rPr>
              <w:t>
Снятие никеля и серебра в растворах, содержащих концентрированную серную кислоту</w:t>
            </w:r>
          </w:p>
          <w:bookmarkEnd w:id="2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растворимые соли</w:t>
            </w:r>
          </w:p>
          <w:p>
            <w:pPr>
              <w:spacing w:after="20"/>
              <w:ind w:left="20"/>
              <w:jc w:val="both"/>
            </w:pPr>
            <w:r>
              <w:rPr>
                <w:rFonts w:ascii="Times New Roman"/>
                <w:b w:val="false"/>
                <w:i w:val="false"/>
                <w:color w:val="000000"/>
                <w:sz w:val="20"/>
              </w:rPr>
              <w:t>
кислота серная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25,20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744"/>
          <w:p>
            <w:pPr>
              <w:spacing w:after="20"/>
              <w:ind w:left="20"/>
              <w:jc w:val="both"/>
            </w:pPr>
            <w:r>
              <w:rPr>
                <w:rFonts w:ascii="Times New Roman"/>
                <w:b w:val="false"/>
                <w:i w:val="false"/>
                <w:color w:val="000000"/>
                <w:sz w:val="20"/>
              </w:rPr>
              <w:t>
Снятие хрома, окисного покрытия стали в растворах соляной кислоты, концентрацией менее 200 г/л</w:t>
            </w:r>
          </w:p>
          <w:bookmarkEnd w:id="2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хлористый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2745"/>
          <w:p>
            <w:pPr>
              <w:spacing w:after="20"/>
              <w:ind w:left="20"/>
              <w:jc w:val="both"/>
            </w:pPr>
            <w:r>
              <w:rPr>
                <w:rFonts w:ascii="Times New Roman"/>
                <w:b w:val="false"/>
                <w:i w:val="false"/>
                <w:color w:val="000000"/>
                <w:sz w:val="20"/>
              </w:rPr>
              <w:t>
Снятие хрома и олова в растворах щелочи</w:t>
            </w:r>
          </w:p>
          <w:bookmarkEnd w:id="2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746"/>
          <w:p>
            <w:pPr>
              <w:spacing w:after="20"/>
              <w:ind w:left="20"/>
              <w:jc w:val="both"/>
            </w:pPr>
            <w:r>
              <w:rPr>
                <w:rFonts w:ascii="Times New Roman"/>
                <w:b w:val="false"/>
                <w:i w:val="false"/>
                <w:color w:val="000000"/>
                <w:sz w:val="20"/>
              </w:rPr>
              <w:t>
Снятие цинка в растворах серной кислоты, концентрацией 50-100 г/л</w:t>
            </w:r>
          </w:p>
          <w:bookmarkEnd w:id="2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2747"/>
          <w:p>
            <w:pPr>
              <w:spacing w:after="20"/>
              <w:ind w:left="20"/>
              <w:jc w:val="both"/>
            </w:pPr>
            <w:r>
              <w:rPr>
                <w:rFonts w:ascii="Times New Roman"/>
                <w:b w:val="false"/>
                <w:i w:val="false"/>
                <w:color w:val="000000"/>
                <w:sz w:val="20"/>
              </w:rPr>
              <w:t>
Снятие окисно-фторидного покрытия алюминия в растворах содержащих азотную кислоту</w:t>
            </w:r>
          </w:p>
          <w:bookmarkEnd w:id="2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азотная</w:t>
            </w:r>
          </w:p>
          <w:p>
            <w:pPr>
              <w:spacing w:after="20"/>
              <w:ind w:left="20"/>
              <w:jc w:val="both"/>
            </w:pPr>
            <w:r>
              <w:rPr>
                <w:rFonts w:ascii="Times New Roman"/>
                <w:b w:val="false"/>
                <w:i w:val="false"/>
                <w:color w:val="000000"/>
                <w:sz w:val="20"/>
              </w:rPr>
              <w:t>
оксиды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7,83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748"/>
          <w:p>
            <w:pPr>
              <w:spacing w:after="20"/>
              <w:ind w:left="20"/>
              <w:jc w:val="both"/>
            </w:pPr>
            <w:r>
              <w:rPr>
                <w:rFonts w:ascii="Times New Roman"/>
                <w:b w:val="false"/>
                <w:i w:val="false"/>
                <w:color w:val="000000"/>
                <w:sz w:val="20"/>
              </w:rPr>
              <w:t>
Снятие окисно-фторидного покрытия алюминия в растворах щелочи</w:t>
            </w:r>
          </w:p>
          <w:bookmarkEnd w:id="2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749"/>
          <w:p>
            <w:pPr>
              <w:spacing w:after="20"/>
              <w:ind w:left="20"/>
              <w:jc w:val="both"/>
            </w:pPr>
            <w:r>
              <w:rPr>
                <w:rFonts w:ascii="Times New Roman"/>
                <w:b w:val="false"/>
                <w:i w:val="false"/>
                <w:color w:val="000000"/>
                <w:sz w:val="20"/>
              </w:rPr>
              <w:t>
Снятие серебренного покрытия из сплава серебро-сурьма, палладневного покрытия в концентрированных растворах серной кислоты</w:t>
            </w:r>
          </w:p>
          <w:bookmarkEnd w:id="2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w:t>
            </w:r>
          </w:p>
          <w:p>
            <w:pPr>
              <w:spacing w:after="20"/>
              <w:ind w:left="20"/>
              <w:jc w:val="both"/>
            </w:pPr>
            <w:r>
              <w:rPr>
                <w:rFonts w:ascii="Times New Roman"/>
                <w:b w:val="false"/>
                <w:i w:val="false"/>
                <w:color w:val="000000"/>
                <w:sz w:val="20"/>
              </w:rPr>
              <w:t>
кислота азотная</w:t>
            </w:r>
          </w:p>
          <w:p>
            <w:pPr>
              <w:spacing w:after="20"/>
              <w:ind w:left="20"/>
              <w:jc w:val="both"/>
            </w:pPr>
            <w:r>
              <w:rPr>
                <w:rFonts w:ascii="Times New Roman"/>
                <w:b w:val="false"/>
                <w:i w:val="false"/>
                <w:color w:val="000000"/>
                <w:sz w:val="20"/>
              </w:rPr>
              <w:t>
оксиды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4,58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750"/>
          <w:p>
            <w:pPr>
              <w:spacing w:after="20"/>
              <w:ind w:left="20"/>
              <w:jc w:val="both"/>
            </w:pPr>
            <w:r>
              <w:rPr>
                <w:rFonts w:ascii="Times New Roman"/>
                <w:b w:val="false"/>
                <w:i w:val="false"/>
                <w:color w:val="000000"/>
                <w:sz w:val="20"/>
              </w:rPr>
              <w:t>
Осветление меди и его сплавов:</w:t>
            </w:r>
          </w:p>
          <w:bookmarkEnd w:id="2750"/>
          <w:bookmarkStart w:name="z4041" w:id="2751"/>
          <w:p>
            <w:pPr>
              <w:spacing w:after="20"/>
              <w:ind w:left="20"/>
              <w:jc w:val="both"/>
            </w:pPr>
            <w:r>
              <w:rPr>
                <w:rFonts w:ascii="Times New Roman"/>
                <w:b w:val="false"/>
                <w:i w:val="false"/>
                <w:color w:val="000000"/>
                <w:sz w:val="20"/>
              </w:rPr>
              <w:t>
в растворах хромового ангидрида, концентрацией 40-30 г/л</w:t>
            </w:r>
          </w:p>
          <w:bookmarkEnd w:id="2751"/>
          <w:bookmarkStart w:name="z4042" w:id="2752"/>
          <w:p>
            <w:pPr>
              <w:spacing w:after="20"/>
              <w:ind w:left="20"/>
              <w:jc w:val="both"/>
            </w:pPr>
            <w:r>
              <w:rPr>
                <w:rFonts w:ascii="Times New Roman"/>
                <w:b w:val="false"/>
                <w:i w:val="false"/>
                <w:color w:val="000000"/>
                <w:sz w:val="20"/>
              </w:rPr>
              <w:t>
в растворах азотной кислоты</w:t>
            </w:r>
          </w:p>
          <w:bookmarkEnd w:id="2752"/>
          <w:bookmarkStart w:name="z4043" w:id="2753"/>
          <w:p>
            <w:pPr>
              <w:spacing w:after="20"/>
              <w:ind w:left="20"/>
              <w:jc w:val="both"/>
            </w:pPr>
            <w:r>
              <w:rPr>
                <w:rFonts w:ascii="Times New Roman"/>
                <w:b w:val="false"/>
                <w:i w:val="false"/>
                <w:color w:val="000000"/>
                <w:sz w:val="20"/>
              </w:rPr>
              <w:t>
 </w:t>
            </w:r>
          </w:p>
          <w:bookmarkEnd w:id="2753"/>
          <w:bookmarkStart w:name="z4044" w:id="2754"/>
          <w:p>
            <w:pPr>
              <w:spacing w:after="20"/>
              <w:ind w:left="20"/>
              <w:jc w:val="both"/>
            </w:pPr>
            <w:r>
              <w:rPr>
                <w:rFonts w:ascii="Times New Roman"/>
                <w:b w:val="false"/>
                <w:i w:val="false"/>
                <w:color w:val="000000"/>
                <w:sz w:val="20"/>
              </w:rPr>
              <w:t>
в растворах содержащих азотную и плавиковую кислоту</w:t>
            </w:r>
          </w:p>
          <w:bookmarkEnd w:id="2754"/>
          <w:p>
            <w:pPr>
              <w:spacing w:after="20"/>
              <w:ind w:left="20"/>
              <w:jc w:val="both"/>
            </w:pPr>
            <w:r>
              <w:rPr>
                <w:rFonts w:ascii="Times New Roman"/>
                <w:b w:val="false"/>
                <w:i w:val="false"/>
                <w:color w:val="000000"/>
                <w:sz w:val="20"/>
              </w:rPr>
              <w:t>
в растворах содержащих хромовый ангидрид, концентрацией 90-100 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2755"/>
          <w:p>
            <w:pPr>
              <w:spacing w:after="20"/>
              <w:ind w:left="20"/>
              <w:jc w:val="both"/>
            </w:pPr>
            <w:r>
              <w:rPr>
                <w:rFonts w:ascii="Times New Roman"/>
                <w:b w:val="false"/>
                <w:i w:val="false"/>
                <w:color w:val="000000"/>
                <w:sz w:val="20"/>
              </w:rPr>
              <w:t>
ангидрид хромовый</w:t>
            </w:r>
          </w:p>
          <w:bookmarkEnd w:id="2755"/>
          <w:bookmarkStart w:name="z4046" w:id="2756"/>
          <w:p>
            <w:pPr>
              <w:spacing w:after="20"/>
              <w:ind w:left="20"/>
              <w:jc w:val="both"/>
            </w:pPr>
            <w:r>
              <w:rPr>
                <w:rFonts w:ascii="Times New Roman"/>
                <w:b w:val="false"/>
                <w:i w:val="false"/>
                <w:color w:val="000000"/>
                <w:sz w:val="20"/>
              </w:rPr>
              <w:t>
кислота азотная</w:t>
            </w:r>
          </w:p>
          <w:bookmarkEnd w:id="2756"/>
          <w:bookmarkStart w:name="z4047" w:id="2757"/>
          <w:p>
            <w:pPr>
              <w:spacing w:after="20"/>
              <w:ind w:left="20"/>
              <w:jc w:val="both"/>
            </w:pPr>
            <w:r>
              <w:rPr>
                <w:rFonts w:ascii="Times New Roman"/>
                <w:b w:val="false"/>
                <w:i w:val="false"/>
                <w:color w:val="000000"/>
                <w:sz w:val="20"/>
              </w:rPr>
              <w:t>
оксиды азота</w:t>
            </w:r>
          </w:p>
          <w:bookmarkEnd w:id="2757"/>
          <w:bookmarkStart w:name="z4048" w:id="2758"/>
          <w:p>
            <w:pPr>
              <w:spacing w:after="20"/>
              <w:ind w:left="20"/>
              <w:jc w:val="both"/>
            </w:pPr>
            <w:r>
              <w:rPr>
                <w:rFonts w:ascii="Times New Roman"/>
                <w:b w:val="false"/>
                <w:i w:val="false"/>
                <w:color w:val="000000"/>
                <w:sz w:val="20"/>
              </w:rPr>
              <w:t>
окислы азота</w:t>
            </w:r>
          </w:p>
          <w:bookmarkEnd w:id="2758"/>
          <w:bookmarkStart w:name="z4049" w:id="2759"/>
          <w:p>
            <w:pPr>
              <w:spacing w:after="20"/>
              <w:ind w:left="20"/>
              <w:jc w:val="both"/>
            </w:pPr>
            <w:r>
              <w:rPr>
                <w:rFonts w:ascii="Times New Roman"/>
                <w:b w:val="false"/>
                <w:i w:val="false"/>
                <w:color w:val="000000"/>
                <w:sz w:val="20"/>
              </w:rPr>
              <w:t>
водород фтористый</w:t>
            </w:r>
          </w:p>
          <w:bookmarkEnd w:id="2759"/>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0" w:id="2760"/>
          <w:p>
            <w:pPr>
              <w:spacing w:after="20"/>
              <w:ind w:left="20"/>
              <w:jc w:val="both"/>
            </w:pPr>
            <w:r>
              <w:rPr>
                <w:rFonts w:ascii="Times New Roman"/>
                <w:b w:val="false"/>
                <w:i w:val="false"/>
                <w:color w:val="000000"/>
                <w:sz w:val="20"/>
              </w:rPr>
              <w:t>
0,02</w:t>
            </w:r>
          </w:p>
          <w:bookmarkEnd w:id="2760"/>
          <w:bookmarkStart w:name="z4051" w:id="2761"/>
          <w:p>
            <w:pPr>
              <w:spacing w:after="20"/>
              <w:ind w:left="20"/>
              <w:jc w:val="both"/>
            </w:pPr>
            <w:r>
              <w:rPr>
                <w:rFonts w:ascii="Times New Roman"/>
                <w:b w:val="false"/>
                <w:i w:val="false"/>
                <w:color w:val="000000"/>
                <w:sz w:val="20"/>
              </w:rPr>
              <w:t>
1,62</w:t>
            </w:r>
          </w:p>
          <w:bookmarkEnd w:id="2761"/>
          <w:bookmarkStart w:name="z4052" w:id="2762"/>
          <w:p>
            <w:pPr>
              <w:spacing w:after="20"/>
              <w:ind w:left="20"/>
              <w:jc w:val="both"/>
            </w:pPr>
            <w:r>
              <w:rPr>
                <w:rFonts w:ascii="Times New Roman"/>
                <w:b w:val="false"/>
                <w:i w:val="false"/>
                <w:color w:val="000000"/>
                <w:sz w:val="20"/>
              </w:rPr>
              <w:t>
9,16</w:t>
            </w:r>
          </w:p>
          <w:bookmarkEnd w:id="2762"/>
          <w:bookmarkStart w:name="z4053" w:id="2763"/>
          <w:p>
            <w:pPr>
              <w:spacing w:after="20"/>
              <w:ind w:left="20"/>
              <w:jc w:val="both"/>
            </w:pPr>
            <w:r>
              <w:rPr>
                <w:rFonts w:ascii="Times New Roman"/>
                <w:b w:val="false"/>
                <w:i w:val="false"/>
                <w:color w:val="000000"/>
                <w:sz w:val="20"/>
              </w:rPr>
              <w:t>
9,70</w:t>
            </w:r>
          </w:p>
          <w:bookmarkEnd w:id="2763"/>
          <w:bookmarkStart w:name="z4054" w:id="2764"/>
          <w:p>
            <w:pPr>
              <w:spacing w:after="20"/>
              <w:ind w:left="20"/>
              <w:jc w:val="both"/>
            </w:pPr>
            <w:r>
              <w:rPr>
                <w:rFonts w:ascii="Times New Roman"/>
                <w:b w:val="false"/>
                <w:i w:val="false"/>
                <w:color w:val="000000"/>
                <w:sz w:val="20"/>
              </w:rPr>
              <w:t>
5,62</w:t>
            </w:r>
          </w:p>
          <w:bookmarkEnd w:id="2764"/>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765"/>
          <w:p>
            <w:pPr>
              <w:spacing w:after="20"/>
              <w:ind w:left="20"/>
              <w:jc w:val="both"/>
            </w:pPr>
            <w:r>
              <w:rPr>
                <w:rFonts w:ascii="Times New Roman"/>
                <w:b w:val="false"/>
                <w:i w:val="false"/>
                <w:color w:val="000000"/>
                <w:sz w:val="20"/>
              </w:rPr>
              <w:t>
Осветление цинкового покрытия:</w:t>
            </w:r>
          </w:p>
          <w:bookmarkEnd w:id="2765"/>
          <w:bookmarkStart w:name="z4056" w:id="2766"/>
          <w:p>
            <w:pPr>
              <w:spacing w:after="20"/>
              <w:ind w:left="20"/>
              <w:jc w:val="both"/>
            </w:pPr>
            <w:r>
              <w:rPr>
                <w:rFonts w:ascii="Times New Roman"/>
                <w:b w:val="false"/>
                <w:i w:val="false"/>
                <w:color w:val="000000"/>
                <w:sz w:val="20"/>
              </w:rPr>
              <w:t>
в разбавленных растворах азотной кислоты концентрацией до 100 г/л</w:t>
            </w:r>
          </w:p>
          <w:bookmarkEnd w:id="2766"/>
          <w:bookmarkStart w:name="z4057" w:id="2767"/>
          <w:p>
            <w:pPr>
              <w:spacing w:after="20"/>
              <w:ind w:left="20"/>
              <w:jc w:val="both"/>
            </w:pPr>
            <w:r>
              <w:rPr>
                <w:rFonts w:ascii="Times New Roman"/>
                <w:b w:val="false"/>
                <w:i w:val="false"/>
                <w:color w:val="000000"/>
                <w:sz w:val="20"/>
              </w:rPr>
              <w:t>
в растворах, содержащих хромовый ангидрид, концентрацией 100-150 г/л</w:t>
            </w:r>
          </w:p>
          <w:bookmarkEnd w:id="2767"/>
          <w:p>
            <w:pPr>
              <w:spacing w:after="20"/>
              <w:ind w:left="20"/>
              <w:jc w:val="both"/>
            </w:pPr>
            <w:r>
              <w:rPr>
                <w:rFonts w:ascii="Times New Roman"/>
                <w:b w:val="false"/>
                <w:i w:val="false"/>
                <w:color w:val="000000"/>
                <w:sz w:val="20"/>
              </w:rPr>
              <w:t>
в растворах, содержащих тринатрийфосфат, концентрацией 55-65 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768"/>
          <w:p>
            <w:pPr>
              <w:spacing w:after="20"/>
              <w:ind w:left="20"/>
              <w:jc w:val="both"/>
            </w:pPr>
            <w:r>
              <w:rPr>
                <w:rFonts w:ascii="Times New Roman"/>
                <w:b w:val="false"/>
                <w:i w:val="false"/>
                <w:color w:val="000000"/>
                <w:sz w:val="20"/>
              </w:rPr>
              <w:t>
кислота азотная</w:t>
            </w:r>
          </w:p>
          <w:bookmarkEnd w:id="2768"/>
          <w:bookmarkStart w:name="z4059" w:id="2769"/>
          <w:p>
            <w:pPr>
              <w:spacing w:after="20"/>
              <w:ind w:left="20"/>
              <w:jc w:val="both"/>
            </w:pPr>
            <w:r>
              <w:rPr>
                <w:rFonts w:ascii="Times New Roman"/>
                <w:b w:val="false"/>
                <w:i w:val="false"/>
                <w:color w:val="000000"/>
                <w:sz w:val="20"/>
              </w:rPr>
              <w:t>
оксиды азота</w:t>
            </w:r>
          </w:p>
          <w:bookmarkEnd w:id="2769"/>
          <w:bookmarkStart w:name="z4060" w:id="2770"/>
          <w:p>
            <w:pPr>
              <w:spacing w:after="20"/>
              <w:ind w:left="20"/>
              <w:jc w:val="both"/>
            </w:pPr>
            <w:r>
              <w:rPr>
                <w:rFonts w:ascii="Times New Roman"/>
                <w:b w:val="false"/>
                <w:i w:val="false"/>
                <w:color w:val="000000"/>
                <w:sz w:val="20"/>
              </w:rPr>
              <w:t>
ангидрид хромовый</w:t>
            </w:r>
          </w:p>
          <w:bookmarkEnd w:id="2770"/>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771"/>
          <w:p>
            <w:pPr>
              <w:spacing w:after="20"/>
              <w:ind w:left="20"/>
              <w:jc w:val="both"/>
            </w:pPr>
            <w:r>
              <w:rPr>
                <w:rFonts w:ascii="Times New Roman"/>
                <w:b w:val="false"/>
                <w:i w:val="false"/>
                <w:color w:val="000000"/>
                <w:sz w:val="20"/>
              </w:rPr>
              <w:t>
0,07</w:t>
            </w:r>
          </w:p>
          <w:bookmarkEnd w:id="2771"/>
          <w:bookmarkStart w:name="z4062" w:id="2772"/>
          <w:p>
            <w:pPr>
              <w:spacing w:after="20"/>
              <w:ind w:left="20"/>
              <w:jc w:val="both"/>
            </w:pPr>
            <w:r>
              <w:rPr>
                <w:rFonts w:ascii="Times New Roman"/>
                <w:b w:val="false"/>
                <w:i w:val="false"/>
                <w:color w:val="000000"/>
                <w:sz w:val="20"/>
              </w:rPr>
              <w:t>
0,60</w:t>
            </w:r>
          </w:p>
          <w:bookmarkEnd w:id="2772"/>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2773"/>
          <w:p>
            <w:pPr>
              <w:spacing w:after="20"/>
              <w:ind w:left="20"/>
              <w:jc w:val="both"/>
            </w:pPr>
            <w:r>
              <w:rPr>
                <w:rFonts w:ascii="Times New Roman"/>
                <w:b w:val="false"/>
                <w:i w:val="false"/>
                <w:color w:val="000000"/>
                <w:sz w:val="20"/>
              </w:rPr>
              <w:t>
Осветление кадмиевого покрытия:</w:t>
            </w:r>
          </w:p>
          <w:bookmarkEnd w:id="2773"/>
          <w:bookmarkStart w:name="z4064" w:id="2774"/>
          <w:p>
            <w:pPr>
              <w:spacing w:after="20"/>
              <w:ind w:left="20"/>
              <w:jc w:val="both"/>
            </w:pPr>
            <w:r>
              <w:rPr>
                <w:rFonts w:ascii="Times New Roman"/>
                <w:b w:val="false"/>
                <w:i w:val="false"/>
                <w:color w:val="000000"/>
                <w:sz w:val="20"/>
              </w:rPr>
              <w:t>
в разбавленных растворах азотной кислоты при концентрации до 100 г/л</w:t>
            </w:r>
          </w:p>
          <w:bookmarkEnd w:id="2774"/>
          <w:p>
            <w:pPr>
              <w:spacing w:after="20"/>
              <w:ind w:left="20"/>
              <w:jc w:val="both"/>
            </w:pPr>
            <w:r>
              <w:rPr>
                <w:rFonts w:ascii="Times New Roman"/>
                <w:b w:val="false"/>
                <w:i w:val="false"/>
                <w:color w:val="000000"/>
                <w:sz w:val="20"/>
              </w:rPr>
              <w:t>
в растворах, содержащих хромовый ангидрид, концентрацией 150-160 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2775"/>
          <w:p>
            <w:pPr>
              <w:spacing w:after="20"/>
              <w:ind w:left="20"/>
              <w:jc w:val="both"/>
            </w:pPr>
            <w:r>
              <w:rPr>
                <w:rFonts w:ascii="Times New Roman"/>
                <w:b w:val="false"/>
                <w:i w:val="false"/>
                <w:color w:val="000000"/>
                <w:sz w:val="20"/>
              </w:rPr>
              <w:t>
кислота азотная</w:t>
            </w:r>
          </w:p>
          <w:bookmarkEnd w:id="2775"/>
          <w:bookmarkStart w:name="z4066" w:id="2776"/>
          <w:p>
            <w:pPr>
              <w:spacing w:after="20"/>
              <w:ind w:left="20"/>
              <w:jc w:val="both"/>
            </w:pPr>
            <w:r>
              <w:rPr>
                <w:rFonts w:ascii="Times New Roman"/>
                <w:b w:val="false"/>
                <w:i w:val="false"/>
                <w:color w:val="000000"/>
                <w:sz w:val="20"/>
              </w:rPr>
              <w:t>
оксиды азота</w:t>
            </w:r>
          </w:p>
          <w:bookmarkEnd w:id="2776"/>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777"/>
          <w:p>
            <w:pPr>
              <w:spacing w:after="20"/>
              <w:ind w:left="20"/>
              <w:jc w:val="both"/>
            </w:pPr>
            <w:r>
              <w:rPr>
                <w:rFonts w:ascii="Times New Roman"/>
                <w:b w:val="false"/>
                <w:i w:val="false"/>
                <w:color w:val="000000"/>
                <w:sz w:val="20"/>
              </w:rPr>
              <w:t>
0,07</w:t>
            </w:r>
          </w:p>
          <w:bookmarkEnd w:id="2777"/>
          <w:p>
            <w:pPr>
              <w:spacing w:after="20"/>
              <w:ind w:left="20"/>
              <w:jc w:val="both"/>
            </w:pPr>
            <w:r>
              <w:rPr>
                <w:rFonts w:ascii="Times New Roman"/>
                <w:b w:val="false"/>
                <w:i w:val="false"/>
                <w:color w:val="000000"/>
                <w:sz w:val="20"/>
              </w:rPr>
              <w:t>
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778"/>
          <w:p>
            <w:pPr>
              <w:spacing w:after="20"/>
              <w:ind w:left="20"/>
              <w:jc w:val="both"/>
            </w:pPr>
            <w:r>
              <w:rPr>
                <w:rFonts w:ascii="Times New Roman"/>
                <w:b w:val="false"/>
                <w:i w:val="false"/>
                <w:color w:val="000000"/>
                <w:sz w:val="20"/>
              </w:rPr>
              <w:t>
Осветление покрытий из титана в растворах, содержащих азотную кислоту, концентрацией 350-450 г/л и плавиковую кислоту, концентрацией 20-30 г/л</w:t>
            </w:r>
          </w:p>
          <w:bookmarkEnd w:id="27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азотная</w:t>
            </w:r>
          </w:p>
          <w:p>
            <w:pPr>
              <w:spacing w:after="20"/>
              <w:ind w:left="20"/>
              <w:jc w:val="both"/>
            </w:pPr>
            <w:r>
              <w:rPr>
                <w:rFonts w:ascii="Times New Roman"/>
                <w:b w:val="false"/>
                <w:i w:val="false"/>
                <w:color w:val="000000"/>
                <w:sz w:val="20"/>
              </w:rPr>
              <w:t>
оксиды азота</w:t>
            </w:r>
          </w:p>
          <w:p>
            <w:pPr>
              <w:spacing w:after="20"/>
              <w:ind w:left="20"/>
              <w:jc w:val="both"/>
            </w:pPr>
            <w:r>
              <w:rPr>
                <w:rFonts w:ascii="Times New Roman"/>
                <w:b w:val="false"/>
                <w:i w:val="false"/>
                <w:color w:val="000000"/>
                <w:sz w:val="20"/>
              </w:rPr>
              <w:t>
водород фтористый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p>
            <w:pPr>
              <w:spacing w:after="20"/>
              <w:ind w:left="20"/>
              <w:jc w:val="both"/>
            </w:pPr>
            <w:r>
              <w:rPr>
                <w:rFonts w:ascii="Times New Roman"/>
                <w:b w:val="false"/>
                <w:i w:val="false"/>
                <w:color w:val="000000"/>
                <w:sz w:val="20"/>
              </w:rPr>
              <w:t>
26,22</w:t>
            </w:r>
          </w:p>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2779"/>
          <w:p>
            <w:pPr>
              <w:spacing w:after="20"/>
              <w:ind w:left="20"/>
              <w:jc w:val="both"/>
            </w:pPr>
            <w:r>
              <w:rPr>
                <w:rFonts w:ascii="Times New Roman"/>
                <w:b w:val="false"/>
                <w:i w:val="false"/>
                <w:color w:val="000000"/>
                <w:sz w:val="20"/>
              </w:rPr>
              <w:t>
Осветление покрытий из магния в растворах плавиковой кислоты, концентрацией 350-375 г/л</w:t>
            </w:r>
          </w:p>
          <w:bookmarkEnd w:id="2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фтористый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0" w:id="2780"/>
          <w:p>
            <w:pPr>
              <w:spacing w:after="20"/>
              <w:ind w:left="20"/>
              <w:jc w:val="both"/>
            </w:pPr>
            <w:r>
              <w:rPr>
                <w:rFonts w:ascii="Times New Roman"/>
                <w:b w:val="false"/>
                <w:i w:val="false"/>
                <w:color w:val="000000"/>
                <w:sz w:val="20"/>
              </w:rPr>
              <w:t>
Полирование химическое:</w:t>
            </w:r>
          </w:p>
          <w:bookmarkEnd w:id="2780"/>
          <w:bookmarkStart w:name="z4071" w:id="2781"/>
          <w:p>
            <w:pPr>
              <w:spacing w:after="20"/>
              <w:ind w:left="20"/>
              <w:jc w:val="both"/>
            </w:pPr>
            <w:r>
              <w:rPr>
                <w:rFonts w:ascii="Times New Roman"/>
                <w:b w:val="false"/>
                <w:i w:val="false"/>
                <w:color w:val="000000"/>
                <w:sz w:val="20"/>
              </w:rPr>
              <w:t>
в концентрированных растворах ортофосфорной кислоты при темп. менее 50С</w:t>
            </w:r>
          </w:p>
          <w:bookmarkEnd w:id="2781"/>
          <w:bookmarkStart w:name="z4072" w:id="2782"/>
          <w:p>
            <w:pPr>
              <w:spacing w:after="20"/>
              <w:ind w:left="20"/>
              <w:jc w:val="both"/>
            </w:pPr>
            <w:r>
              <w:rPr>
                <w:rFonts w:ascii="Times New Roman"/>
                <w:b w:val="false"/>
                <w:i w:val="false"/>
                <w:color w:val="000000"/>
                <w:sz w:val="20"/>
              </w:rPr>
              <w:t>
в концентрированных нагретых растворах ортофосфорной кислоты темп.более 50С</w:t>
            </w:r>
          </w:p>
          <w:bookmarkEnd w:id="2782"/>
          <w:p>
            <w:pPr>
              <w:spacing w:after="20"/>
              <w:ind w:left="20"/>
              <w:jc w:val="both"/>
            </w:pPr>
            <w:r>
              <w:rPr>
                <w:rFonts w:ascii="Times New Roman"/>
                <w:b w:val="false"/>
                <w:i w:val="false"/>
                <w:color w:val="000000"/>
                <w:sz w:val="20"/>
              </w:rPr>
              <w:t>
в нагретых разбавленных растворах содержащих серную кислоту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2783"/>
          <w:p>
            <w:pPr>
              <w:spacing w:after="20"/>
              <w:ind w:left="20"/>
              <w:jc w:val="both"/>
            </w:pPr>
            <w:r>
              <w:rPr>
                <w:rFonts w:ascii="Times New Roman"/>
                <w:b w:val="false"/>
                <w:i w:val="false"/>
                <w:color w:val="000000"/>
                <w:sz w:val="20"/>
              </w:rPr>
              <w:t>
фосфорная кислота</w:t>
            </w:r>
          </w:p>
          <w:bookmarkEnd w:id="2783"/>
          <w:p>
            <w:pPr>
              <w:spacing w:after="20"/>
              <w:ind w:left="20"/>
              <w:jc w:val="both"/>
            </w:pPr>
            <w:r>
              <w:rPr>
                <w:rFonts w:ascii="Times New Roman"/>
                <w:b w:val="false"/>
                <w:i w:val="false"/>
                <w:color w:val="000000"/>
                <w:sz w:val="20"/>
              </w:rPr>
              <w:t>
кислота серная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784"/>
          <w:p>
            <w:pPr>
              <w:spacing w:after="20"/>
              <w:ind w:left="20"/>
              <w:jc w:val="both"/>
            </w:pPr>
            <w:r>
              <w:rPr>
                <w:rFonts w:ascii="Times New Roman"/>
                <w:b w:val="false"/>
                <w:i w:val="false"/>
                <w:color w:val="000000"/>
                <w:sz w:val="20"/>
              </w:rPr>
              <w:t>
2,20</w:t>
            </w:r>
          </w:p>
          <w:bookmarkEnd w:id="2784"/>
          <w:bookmarkStart w:name="z4075" w:id="2785"/>
          <w:p>
            <w:pPr>
              <w:spacing w:after="20"/>
              <w:ind w:left="20"/>
              <w:jc w:val="both"/>
            </w:pPr>
            <w:r>
              <w:rPr>
                <w:rFonts w:ascii="Times New Roman"/>
                <w:b w:val="false"/>
                <w:i w:val="false"/>
                <w:color w:val="000000"/>
                <w:sz w:val="20"/>
              </w:rPr>
              <w:t>
18,00</w:t>
            </w:r>
          </w:p>
          <w:bookmarkEnd w:id="2785"/>
          <w:p>
            <w:pPr>
              <w:spacing w:after="20"/>
              <w:ind w:left="20"/>
              <w:jc w:val="both"/>
            </w:pPr>
            <w:r>
              <w:rPr>
                <w:rFonts w:ascii="Times New Roman"/>
                <w:b w:val="false"/>
                <w:i w:val="false"/>
                <w:color w:val="000000"/>
                <w:sz w:val="20"/>
              </w:rPr>
              <w:t>
25,20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2786"/>
          <w:p>
            <w:pPr>
              <w:spacing w:after="20"/>
              <w:ind w:left="20"/>
              <w:jc w:val="both"/>
            </w:pPr>
            <w:r>
              <w:rPr>
                <w:rFonts w:ascii="Times New Roman"/>
                <w:b w:val="false"/>
                <w:i w:val="false"/>
                <w:color w:val="000000"/>
                <w:sz w:val="20"/>
              </w:rPr>
              <w:t>
Электрополирование:</w:t>
            </w:r>
          </w:p>
          <w:bookmarkEnd w:id="2786"/>
          <w:bookmarkStart w:name="z4077" w:id="2787"/>
          <w:p>
            <w:pPr>
              <w:spacing w:after="20"/>
              <w:ind w:left="20"/>
              <w:jc w:val="both"/>
            </w:pPr>
            <w:r>
              <w:rPr>
                <w:rFonts w:ascii="Times New Roman"/>
                <w:b w:val="false"/>
                <w:i w:val="false"/>
                <w:color w:val="000000"/>
                <w:sz w:val="20"/>
              </w:rPr>
              <w:t>
в концентрированных растворах ортофосфорной кислоты</w:t>
            </w:r>
          </w:p>
          <w:bookmarkEnd w:id="2787"/>
          <w:bookmarkStart w:name="z4078" w:id="2788"/>
          <w:p>
            <w:pPr>
              <w:spacing w:after="20"/>
              <w:ind w:left="20"/>
              <w:jc w:val="both"/>
            </w:pPr>
            <w:r>
              <w:rPr>
                <w:rFonts w:ascii="Times New Roman"/>
                <w:b w:val="false"/>
                <w:i w:val="false"/>
                <w:color w:val="000000"/>
                <w:sz w:val="20"/>
              </w:rPr>
              <w:t>
в растворах содержащих хромовую кислоту или хромовый ангидрид, концентрацией 30-60 г/л</w:t>
            </w:r>
          </w:p>
          <w:bookmarkEnd w:id="2788"/>
          <w:bookmarkStart w:name="z4079" w:id="2789"/>
          <w:p>
            <w:pPr>
              <w:spacing w:after="20"/>
              <w:ind w:left="20"/>
              <w:jc w:val="both"/>
            </w:pPr>
            <w:r>
              <w:rPr>
                <w:rFonts w:ascii="Times New Roman"/>
                <w:b w:val="false"/>
                <w:i w:val="false"/>
                <w:color w:val="000000"/>
                <w:sz w:val="20"/>
              </w:rPr>
              <w:t>
в растворах, содержащих серную кислоту, концентрацией более 150 г/л</w:t>
            </w:r>
          </w:p>
          <w:bookmarkEnd w:id="2789"/>
          <w:p>
            <w:pPr>
              <w:spacing w:after="20"/>
              <w:ind w:left="20"/>
              <w:jc w:val="both"/>
            </w:pPr>
            <w:r>
              <w:rPr>
                <w:rFonts w:ascii="Times New Roman"/>
                <w:b w:val="false"/>
                <w:i w:val="false"/>
                <w:color w:val="000000"/>
                <w:sz w:val="20"/>
              </w:rPr>
              <w:t>
в цианистых растворах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2790"/>
          <w:p>
            <w:pPr>
              <w:spacing w:after="20"/>
              <w:ind w:left="20"/>
              <w:jc w:val="both"/>
            </w:pPr>
            <w:r>
              <w:rPr>
                <w:rFonts w:ascii="Times New Roman"/>
                <w:b w:val="false"/>
                <w:i w:val="false"/>
                <w:color w:val="000000"/>
                <w:sz w:val="20"/>
              </w:rPr>
              <w:t>
фосфорная кислота</w:t>
            </w:r>
          </w:p>
          <w:bookmarkEnd w:id="2790"/>
          <w:bookmarkStart w:name="z4081" w:id="2791"/>
          <w:p>
            <w:pPr>
              <w:spacing w:after="20"/>
              <w:ind w:left="20"/>
              <w:jc w:val="both"/>
            </w:pPr>
            <w:r>
              <w:rPr>
                <w:rFonts w:ascii="Times New Roman"/>
                <w:b w:val="false"/>
                <w:i w:val="false"/>
                <w:color w:val="000000"/>
                <w:sz w:val="20"/>
              </w:rPr>
              <w:t>
ангидрид хромовый</w:t>
            </w:r>
          </w:p>
          <w:bookmarkEnd w:id="2791"/>
          <w:bookmarkStart w:name="z4082" w:id="2792"/>
          <w:p>
            <w:pPr>
              <w:spacing w:after="20"/>
              <w:ind w:left="20"/>
              <w:jc w:val="both"/>
            </w:pPr>
            <w:r>
              <w:rPr>
                <w:rFonts w:ascii="Times New Roman"/>
                <w:b w:val="false"/>
                <w:i w:val="false"/>
                <w:color w:val="000000"/>
                <w:sz w:val="20"/>
              </w:rPr>
              <w:t>
кислота серная</w:t>
            </w:r>
          </w:p>
          <w:bookmarkEnd w:id="2792"/>
          <w:p>
            <w:pPr>
              <w:spacing w:after="20"/>
              <w:ind w:left="20"/>
              <w:jc w:val="both"/>
            </w:pPr>
            <w:r>
              <w:rPr>
                <w:rFonts w:ascii="Times New Roman"/>
                <w:b w:val="false"/>
                <w:i w:val="false"/>
                <w:color w:val="000000"/>
                <w:sz w:val="20"/>
              </w:rPr>
              <w:t>
водород цианистый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2793"/>
          <w:p>
            <w:pPr>
              <w:spacing w:after="20"/>
              <w:ind w:left="20"/>
              <w:jc w:val="both"/>
            </w:pPr>
            <w:r>
              <w:rPr>
                <w:rFonts w:ascii="Times New Roman"/>
                <w:b w:val="false"/>
                <w:i w:val="false"/>
                <w:color w:val="000000"/>
                <w:sz w:val="20"/>
              </w:rPr>
              <w:t>
18,00</w:t>
            </w:r>
          </w:p>
          <w:bookmarkEnd w:id="2793"/>
          <w:bookmarkStart w:name="z4084" w:id="2794"/>
          <w:p>
            <w:pPr>
              <w:spacing w:after="20"/>
              <w:ind w:left="20"/>
              <w:jc w:val="both"/>
            </w:pPr>
            <w:r>
              <w:rPr>
                <w:rFonts w:ascii="Times New Roman"/>
                <w:b w:val="false"/>
                <w:i w:val="false"/>
                <w:color w:val="000000"/>
                <w:sz w:val="20"/>
              </w:rPr>
              <w:t>
7,20</w:t>
            </w:r>
          </w:p>
          <w:bookmarkEnd w:id="2794"/>
          <w:bookmarkStart w:name="z4085" w:id="2795"/>
          <w:p>
            <w:pPr>
              <w:spacing w:after="20"/>
              <w:ind w:left="20"/>
              <w:jc w:val="both"/>
            </w:pPr>
            <w:r>
              <w:rPr>
                <w:rFonts w:ascii="Times New Roman"/>
                <w:b w:val="false"/>
                <w:i w:val="false"/>
                <w:color w:val="000000"/>
                <w:sz w:val="20"/>
              </w:rPr>
              <w:t>
25,20</w:t>
            </w:r>
          </w:p>
          <w:bookmarkEnd w:id="2795"/>
          <w:p>
            <w:pPr>
              <w:spacing w:after="20"/>
              <w:ind w:left="20"/>
              <w:jc w:val="both"/>
            </w:pPr>
            <w:r>
              <w:rPr>
                <w:rFonts w:ascii="Times New Roman"/>
                <w:b w:val="false"/>
                <w:i w:val="false"/>
                <w:color w:val="000000"/>
                <w:sz w:val="20"/>
              </w:rPr>
              <w:t>
16,80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796"/>
          <w:p>
            <w:pPr>
              <w:spacing w:after="20"/>
              <w:ind w:left="20"/>
              <w:jc w:val="both"/>
            </w:pPr>
            <w:r>
              <w:rPr>
                <w:rFonts w:ascii="Times New Roman"/>
                <w:b w:val="false"/>
                <w:i w:val="false"/>
                <w:color w:val="000000"/>
                <w:sz w:val="20"/>
              </w:rPr>
              <w:t>
Нейтрализация после электрополирования:</w:t>
            </w:r>
          </w:p>
          <w:bookmarkEnd w:id="2796"/>
          <w:p>
            <w:pPr>
              <w:spacing w:after="20"/>
              <w:ind w:left="20"/>
              <w:jc w:val="both"/>
            </w:pPr>
            <w:r>
              <w:rPr>
                <w:rFonts w:ascii="Times New Roman"/>
                <w:b w:val="false"/>
                <w:i w:val="false"/>
                <w:color w:val="000000"/>
                <w:sz w:val="20"/>
              </w:rPr>
              <w:t>
в щелочном растворе, при концентрации кальценорованной соды 50-100 г/л в аммиачном растворе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797"/>
          <w:p>
            <w:pPr>
              <w:spacing w:after="20"/>
              <w:ind w:left="20"/>
              <w:jc w:val="both"/>
            </w:pPr>
            <w:r>
              <w:rPr>
                <w:rFonts w:ascii="Times New Roman"/>
                <w:b w:val="false"/>
                <w:i w:val="false"/>
                <w:color w:val="000000"/>
                <w:sz w:val="20"/>
              </w:rPr>
              <w:t>
щелочь</w:t>
            </w:r>
          </w:p>
          <w:bookmarkEnd w:id="2797"/>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798"/>
          <w:p>
            <w:pPr>
              <w:spacing w:after="20"/>
              <w:ind w:left="20"/>
              <w:jc w:val="both"/>
            </w:pPr>
            <w:r>
              <w:rPr>
                <w:rFonts w:ascii="Times New Roman"/>
                <w:b w:val="false"/>
                <w:i w:val="false"/>
                <w:color w:val="000000"/>
                <w:sz w:val="20"/>
              </w:rPr>
              <w:t>
1,08</w:t>
            </w:r>
          </w:p>
          <w:bookmarkEnd w:id="2798"/>
          <w:p>
            <w:pPr>
              <w:spacing w:after="20"/>
              <w:ind w:left="20"/>
              <w:jc w:val="both"/>
            </w:pPr>
            <w:r>
              <w:rPr>
                <w:rFonts w:ascii="Times New Roman"/>
                <w:b w:val="false"/>
                <w:i w:val="false"/>
                <w:color w:val="000000"/>
                <w:sz w:val="20"/>
              </w:rPr>
              <w:t>
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2799"/>
          <w:p>
            <w:pPr>
              <w:spacing w:after="20"/>
              <w:ind w:left="20"/>
              <w:jc w:val="both"/>
            </w:pPr>
            <w:r>
              <w:rPr>
                <w:rFonts w:ascii="Times New Roman"/>
                <w:b w:val="false"/>
                <w:i w:val="false"/>
                <w:color w:val="000000"/>
                <w:sz w:val="20"/>
              </w:rPr>
              <w:t>
Пассивированный легированных сталей, меди и ее сплавов:</w:t>
            </w:r>
          </w:p>
          <w:bookmarkEnd w:id="2799"/>
          <w:bookmarkStart w:name="z4090" w:id="2800"/>
          <w:p>
            <w:pPr>
              <w:spacing w:after="20"/>
              <w:ind w:left="20"/>
              <w:jc w:val="both"/>
            </w:pPr>
            <w:r>
              <w:rPr>
                <w:rFonts w:ascii="Times New Roman"/>
                <w:b w:val="false"/>
                <w:i w:val="false"/>
                <w:color w:val="000000"/>
                <w:sz w:val="20"/>
              </w:rPr>
              <w:t>
в растворах, содержащих хромовый ангидрид, концентрацией 145-155 г/л</w:t>
            </w:r>
          </w:p>
          <w:bookmarkEnd w:id="2800"/>
          <w:bookmarkStart w:name="z4091" w:id="2801"/>
          <w:p>
            <w:pPr>
              <w:spacing w:after="20"/>
              <w:ind w:left="20"/>
              <w:jc w:val="both"/>
            </w:pPr>
            <w:r>
              <w:rPr>
                <w:rFonts w:ascii="Times New Roman"/>
                <w:b w:val="false"/>
                <w:i w:val="false"/>
                <w:color w:val="000000"/>
                <w:sz w:val="20"/>
              </w:rPr>
              <w:t>
в подогретых растворах азотной кислоты, концентрацией 280-500 г/л</w:t>
            </w:r>
          </w:p>
          <w:bookmarkEnd w:id="2801"/>
          <w:p>
            <w:pPr>
              <w:spacing w:after="20"/>
              <w:ind w:left="20"/>
              <w:jc w:val="both"/>
            </w:pPr>
            <w:r>
              <w:rPr>
                <w:rFonts w:ascii="Times New Roman"/>
                <w:b w:val="false"/>
                <w:i w:val="false"/>
                <w:color w:val="000000"/>
                <w:sz w:val="20"/>
              </w:rPr>
              <w:t>
в растворах хромового ангидрида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2802"/>
          <w:p>
            <w:pPr>
              <w:spacing w:after="20"/>
              <w:ind w:left="20"/>
              <w:jc w:val="both"/>
            </w:pPr>
            <w:r>
              <w:rPr>
                <w:rFonts w:ascii="Times New Roman"/>
                <w:b w:val="false"/>
                <w:i w:val="false"/>
                <w:color w:val="000000"/>
                <w:sz w:val="20"/>
              </w:rPr>
              <w:t>
ангидрид хромовый</w:t>
            </w:r>
          </w:p>
          <w:bookmarkEnd w:id="2802"/>
          <w:bookmarkStart w:name="z4093" w:id="2803"/>
          <w:p>
            <w:pPr>
              <w:spacing w:after="20"/>
              <w:ind w:left="20"/>
              <w:jc w:val="both"/>
            </w:pPr>
            <w:r>
              <w:rPr>
                <w:rFonts w:ascii="Times New Roman"/>
                <w:b w:val="false"/>
                <w:i w:val="false"/>
                <w:color w:val="000000"/>
                <w:sz w:val="20"/>
              </w:rPr>
              <w:t>
кислота азотная</w:t>
            </w:r>
          </w:p>
          <w:bookmarkEnd w:id="2803"/>
          <w:bookmarkStart w:name="z4094" w:id="2804"/>
          <w:p>
            <w:pPr>
              <w:spacing w:after="20"/>
              <w:ind w:left="20"/>
              <w:jc w:val="both"/>
            </w:pPr>
            <w:r>
              <w:rPr>
                <w:rFonts w:ascii="Times New Roman"/>
                <w:b w:val="false"/>
                <w:i w:val="false"/>
                <w:color w:val="000000"/>
                <w:sz w:val="20"/>
              </w:rPr>
              <w:t>
оксиды азота</w:t>
            </w:r>
          </w:p>
          <w:bookmarkEnd w:id="2804"/>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805"/>
          <w:p>
            <w:pPr>
              <w:spacing w:after="20"/>
              <w:ind w:left="20"/>
              <w:jc w:val="both"/>
            </w:pPr>
            <w:r>
              <w:rPr>
                <w:rFonts w:ascii="Times New Roman"/>
                <w:b w:val="false"/>
                <w:i w:val="false"/>
                <w:color w:val="000000"/>
                <w:sz w:val="20"/>
              </w:rPr>
              <w:t>
0,60</w:t>
            </w:r>
          </w:p>
          <w:bookmarkEnd w:id="2805"/>
          <w:bookmarkStart w:name="z4096" w:id="2806"/>
          <w:p>
            <w:pPr>
              <w:spacing w:after="20"/>
              <w:ind w:left="20"/>
              <w:jc w:val="both"/>
            </w:pPr>
            <w:r>
              <w:rPr>
                <w:rFonts w:ascii="Times New Roman"/>
                <w:b w:val="false"/>
                <w:i w:val="false"/>
                <w:color w:val="000000"/>
                <w:sz w:val="20"/>
              </w:rPr>
              <w:t>
4,98</w:t>
            </w:r>
          </w:p>
          <w:bookmarkEnd w:id="2806"/>
          <w:bookmarkStart w:name="z4097" w:id="2807"/>
          <w:p>
            <w:pPr>
              <w:spacing w:after="20"/>
              <w:ind w:left="20"/>
              <w:jc w:val="both"/>
            </w:pPr>
            <w:r>
              <w:rPr>
                <w:rFonts w:ascii="Times New Roman"/>
                <w:b w:val="false"/>
                <w:i w:val="false"/>
                <w:color w:val="000000"/>
                <w:sz w:val="20"/>
              </w:rPr>
              <w:t>
28,22</w:t>
            </w:r>
          </w:p>
          <w:bookmarkEnd w:id="2807"/>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808"/>
          <w:p>
            <w:pPr>
              <w:spacing w:after="20"/>
              <w:ind w:left="20"/>
              <w:jc w:val="both"/>
            </w:pPr>
            <w:r>
              <w:rPr>
                <w:rFonts w:ascii="Times New Roman"/>
                <w:b w:val="false"/>
                <w:i w:val="false"/>
                <w:color w:val="000000"/>
                <w:sz w:val="20"/>
              </w:rPr>
              <w:t>
Пассивирование цинка, кадмия:</w:t>
            </w:r>
          </w:p>
          <w:bookmarkEnd w:id="2808"/>
          <w:bookmarkStart w:name="z4099" w:id="2809"/>
          <w:p>
            <w:pPr>
              <w:spacing w:after="20"/>
              <w:ind w:left="20"/>
              <w:jc w:val="both"/>
            </w:pPr>
            <w:r>
              <w:rPr>
                <w:rFonts w:ascii="Times New Roman"/>
                <w:b w:val="false"/>
                <w:i w:val="false"/>
                <w:color w:val="000000"/>
                <w:sz w:val="20"/>
              </w:rPr>
              <w:t>
в растворах содержащих бихромат натрия, калия, концентрацией:</w:t>
            </w:r>
          </w:p>
          <w:bookmarkEnd w:id="2809"/>
          <w:bookmarkStart w:name="z4100" w:id="2810"/>
          <w:p>
            <w:pPr>
              <w:spacing w:after="20"/>
              <w:ind w:left="20"/>
              <w:jc w:val="both"/>
            </w:pPr>
            <w:r>
              <w:rPr>
                <w:rFonts w:ascii="Times New Roman"/>
                <w:b w:val="false"/>
                <w:i w:val="false"/>
                <w:color w:val="000000"/>
                <w:sz w:val="20"/>
              </w:rPr>
              <w:t>
15-25</w:t>
            </w:r>
          </w:p>
          <w:bookmarkEnd w:id="2810"/>
          <w:bookmarkStart w:name="z4101" w:id="2811"/>
          <w:p>
            <w:pPr>
              <w:spacing w:after="20"/>
              <w:ind w:left="20"/>
              <w:jc w:val="both"/>
            </w:pPr>
            <w:r>
              <w:rPr>
                <w:rFonts w:ascii="Times New Roman"/>
                <w:b w:val="false"/>
                <w:i w:val="false"/>
                <w:color w:val="000000"/>
                <w:sz w:val="20"/>
              </w:rPr>
              <w:t>
25-35</w:t>
            </w:r>
          </w:p>
          <w:bookmarkEnd w:id="2811"/>
          <w:bookmarkStart w:name="z4102" w:id="2812"/>
          <w:p>
            <w:pPr>
              <w:spacing w:after="20"/>
              <w:ind w:left="20"/>
              <w:jc w:val="both"/>
            </w:pPr>
            <w:r>
              <w:rPr>
                <w:rFonts w:ascii="Times New Roman"/>
                <w:b w:val="false"/>
                <w:i w:val="false"/>
                <w:color w:val="000000"/>
                <w:sz w:val="20"/>
              </w:rPr>
              <w:t>
100-150</w:t>
            </w:r>
          </w:p>
          <w:bookmarkEnd w:id="2812"/>
          <w:bookmarkStart w:name="z4103" w:id="2813"/>
          <w:p>
            <w:pPr>
              <w:spacing w:after="20"/>
              <w:ind w:left="20"/>
              <w:jc w:val="both"/>
            </w:pPr>
            <w:r>
              <w:rPr>
                <w:rFonts w:ascii="Times New Roman"/>
                <w:b w:val="false"/>
                <w:i w:val="false"/>
                <w:color w:val="000000"/>
                <w:sz w:val="20"/>
              </w:rPr>
              <w:t>
в растворах, содержащих хромовый ангидрид, концентрацией 150-200</w:t>
            </w:r>
          </w:p>
          <w:bookmarkEnd w:id="2813"/>
          <w:bookmarkStart w:name="z4104" w:id="2814"/>
          <w:p>
            <w:pPr>
              <w:spacing w:after="20"/>
              <w:ind w:left="20"/>
              <w:jc w:val="both"/>
            </w:pPr>
            <w:r>
              <w:rPr>
                <w:rFonts w:ascii="Times New Roman"/>
                <w:b w:val="false"/>
                <w:i w:val="false"/>
                <w:color w:val="000000"/>
                <w:sz w:val="20"/>
              </w:rPr>
              <w:t>
в растворах содержащих ликонды 2А, 1Б</w:t>
            </w:r>
          </w:p>
          <w:bookmarkEnd w:id="2814"/>
          <w:bookmarkStart w:name="z4105" w:id="2815"/>
          <w:p>
            <w:pPr>
              <w:spacing w:after="20"/>
              <w:ind w:left="20"/>
              <w:jc w:val="both"/>
            </w:pPr>
            <w:r>
              <w:rPr>
                <w:rFonts w:ascii="Times New Roman"/>
                <w:b w:val="false"/>
                <w:i w:val="false"/>
                <w:color w:val="000000"/>
                <w:sz w:val="20"/>
              </w:rPr>
              <w:t>
в растворах содержащих ликонду 21</w:t>
            </w:r>
          </w:p>
          <w:bookmarkEnd w:id="2815"/>
          <w:bookmarkStart w:name="z4106" w:id="2816"/>
          <w:p>
            <w:pPr>
              <w:spacing w:after="20"/>
              <w:ind w:left="20"/>
              <w:jc w:val="both"/>
            </w:pPr>
            <w:r>
              <w:rPr>
                <w:rFonts w:ascii="Times New Roman"/>
                <w:b w:val="false"/>
                <w:i w:val="false"/>
                <w:color w:val="000000"/>
                <w:sz w:val="20"/>
              </w:rPr>
              <w:t>
в растворах содержащих ликонду 22А, 22Б и азотную кислоту</w:t>
            </w:r>
          </w:p>
          <w:bookmarkEnd w:id="2816"/>
          <w:bookmarkStart w:name="z4107" w:id="2817"/>
          <w:p>
            <w:pPr>
              <w:spacing w:after="20"/>
              <w:ind w:left="20"/>
              <w:jc w:val="both"/>
            </w:pPr>
            <w:r>
              <w:rPr>
                <w:rFonts w:ascii="Times New Roman"/>
                <w:b w:val="false"/>
                <w:i w:val="false"/>
                <w:color w:val="000000"/>
                <w:sz w:val="20"/>
              </w:rPr>
              <w:t>
в растворах содержащих ликонду 31, хромовый ангидрид, кислоту уксусную</w:t>
            </w:r>
          </w:p>
          <w:bookmarkEnd w:id="2817"/>
          <w:bookmarkStart w:name="z4108" w:id="2818"/>
          <w:p>
            <w:pPr>
              <w:spacing w:after="20"/>
              <w:ind w:left="20"/>
              <w:jc w:val="both"/>
            </w:pPr>
            <w:r>
              <w:rPr>
                <w:rFonts w:ascii="Times New Roman"/>
                <w:b w:val="false"/>
                <w:i w:val="false"/>
                <w:color w:val="000000"/>
                <w:sz w:val="20"/>
              </w:rPr>
              <w:t>
в растворах содержащих ликонду 25</w:t>
            </w:r>
          </w:p>
          <w:bookmarkEnd w:id="2818"/>
          <w:p>
            <w:pPr>
              <w:spacing w:after="20"/>
              <w:ind w:left="20"/>
              <w:jc w:val="both"/>
            </w:pPr>
            <w:r>
              <w:rPr>
                <w:rFonts w:ascii="Times New Roman"/>
                <w:b w:val="false"/>
                <w:i w:val="false"/>
                <w:color w:val="000000"/>
                <w:sz w:val="20"/>
              </w:rPr>
              <w:t>
в растворах содержащих ликонду 41, натрий муравьиной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2819"/>
          <w:p>
            <w:pPr>
              <w:spacing w:after="20"/>
              <w:ind w:left="20"/>
              <w:jc w:val="both"/>
            </w:pPr>
            <w:r>
              <w:rPr>
                <w:rFonts w:ascii="Times New Roman"/>
                <w:b w:val="false"/>
                <w:i w:val="false"/>
                <w:color w:val="000000"/>
                <w:sz w:val="20"/>
              </w:rPr>
              <w:t>
ангидрид хромовый</w:t>
            </w:r>
          </w:p>
          <w:bookmarkEnd w:id="2819"/>
          <w:bookmarkStart w:name="z4110" w:id="2820"/>
          <w:p>
            <w:pPr>
              <w:spacing w:after="20"/>
              <w:ind w:left="20"/>
              <w:jc w:val="both"/>
            </w:pPr>
            <w:r>
              <w:rPr>
                <w:rFonts w:ascii="Times New Roman"/>
                <w:b w:val="false"/>
                <w:i w:val="false"/>
                <w:color w:val="000000"/>
                <w:sz w:val="20"/>
              </w:rPr>
              <w:t>
ангидрид хромовый</w:t>
            </w:r>
          </w:p>
          <w:bookmarkEnd w:id="2820"/>
          <w:bookmarkStart w:name="z4111" w:id="2821"/>
          <w:p>
            <w:pPr>
              <w:spacing w:after="20"/>
              <w:ind w:left="20"/>
              <w:jc w:val="both"/>
            </w:pPr>
            <w:r>
              <w:rPr>
                <w:rFonts w:ascii="Times New Roman"/>
                <w:b w:val="false"/>
                <w:i w:val="false"/>
                <w:color w:val="000000"/>
                <w:sz w:val="20"/>
              </w:rPr>
              <w:t>
ликонда 2 А в пересчете на бихромат натрия</w:t>
            </w:r>
          </w:p>
          <w:bookmarkEnd w:id="2821"/>
          <w:bookmarkStart w:name="z4112" w:id="2822"/>
          <w:p>
            <w:pPr>
              <w:spacing w:after="20"/>
              <w:ind w:left="20"/>
              <w:jc w:val="both"/>
            </w:pPr>
            <w:r>
              <w:rPr>
                <w:rFonts w:ascii="Times New Roman"/>
                <w:b w:val="false"/>
                <w:i w:val="false"/>
                <w:color w:val="000000"/>
                <w:sz w:val="20"/>
              </w:rPr>
              <w:t>
кислота азотная</w:t>
            </w:r>
          </w:p>
          <w:bookmarkEnd w:id="2822"/>
          <w:bookmarkStart w:name="z4113" w:id="2823"/>
          <w:p>
            <w:pPr>
              <w:spacing w:after="20"/>
              <w:ind w:left="20"/>
              <w:jc w:val="both"/>
            </w:pPr>
            <w:r>
              <w:rPr>
                <w:rFonts w:ascii="Times New Roman"/>
                <w:b w:val="false"/>
                <w:i w:val="false"/>
                <w:color w:val="000000"/>
                <w:sz w:val="20"/>
              </w:rPr>
              <w:t>
оксиды азота</w:t>
            </w:r>
          </w:p>
          <w:bookmarkEnd w:id="2823"/>
          <w:bookmarkStart w:name="z4114" w:id="2824"/>
          <w:p>
            <w:pPr>
              <w:spacing w:after="20"/>
              <w:ind w:left="20"/>
              <w:jc w:val="both"/>
            </w:pPr>
            <w:r>
              <w:rPr>
                <w:rFonts w:ascii="Times New Roman"/>
                <w:b w:val="false"/>
                <w:i w:val="false"/>
                <w:color w:val="000000"/>
                <w:sz w:val="20"/>
              </w:rPr>
              <w:t>
ликонда 31 в пересчете на муравьиный натрий</w:t>
            </w:r>
          </w:p>
          <w:bookmarkEnd w:id="2824"/>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825"/>
          <w:p>
            <w:pPr>
              <w:spacing w:after="20"/>
              <w:ind w:left="20"/>
              <w:jc w:val="both"/>
            </w:pPr>
            <w:r>
              <w:rPr>
                <w:rFonts w:ascii="Times New Roman"/>
                <w:b w:val="false"/>
                <w:i w:val="false"/>
                <w:color w:val="000000"/>
                <w:sz w:val="20"/>
              </w:rPr>
              <w:t>
0,002</w:t>
            </w:r>
          </w:p>
          <w:bookmarkEnd w:id="2825"/>
          <w:bookmarkStart w:name="z4116" w:id="2826"/>
          <w:p>
            <w:pPr>
              <w:spacing w:after="20"/>
              <w:ind w:left="20"/>
              <w:jc w:val="both"/>
            </w:pPr>
            <w:r>
              <w:rPr>
                <w:rFonts w:ascii="Times New Roman"/>
                <w:b w:val="false"/>
                <w:i w:val="false"/>
                <w:color w:val="000000"/>
                <w:sz w:val="20"/>
              </w:rPr>
              <w:t>
0,02</w:t>
            </w:r>
          </w:p>
          <w:bookmarkEnd w:id="2826"/>
          <w:bookmarkStart w:name="z4117" w:id="2827"/>
          <w:p>
            <w:pPr>
              <w:spacing w:after="20"/>
              <w:ind w:left="20"/>
              <w:jc w:val="both"/>
            </w:pPr>
            <w:r>
              <w:rPr>
                <w:rFonts w:ascii="Times New Roman"/>
                <w:b w:val="false"/>
                <w:i w:val="false"/>
                <w:color w:val="000000"/>
                <w:sz w:val="20"/>
              </w:rPr>
              <w:t>
0,60</w:t>
            </w:r>
          </w:p>
          <w:bookmarkEnd w:id="2827"/>
          <w:bookmarkStart w:name="z4118" w:id="2828"/>
          <w:p>
            <w:pPr>
              <w:spacing w:after="20"/>
              <w:ind w:left="20"/>
              <w:jc w:val="both"/>
            </w:pPr>
            <w:r>
              <w:rPr>
                <w:rFonts w:ascii="Times New Roman"/>
                <w:b w:val="false"/>
                <w:i w:val="false"/>
                <w:color w:val="000000"/>
                <w:sz w:val="20"/>
              </w:rPr>
              <w:t>
0,65</w:t>
            </w:r>
          </w:p>
          <w:bookmarkEnd w:id="2828"/>
          <w:bookmarkStart w:name="z4119" w:id="2829"/>
          <w:p>
            <w:pPr>
              <w:spacing w:after="20"/>
              <w:ind w:left="20"/>
              <w:jc w:val="both"/>
            </w:pPr>
            <w:r>
              <w:rPr>
                <w:rFonts w:ascii="Times New Roman"/>
                <w:b w:val="false"/>
                <w:i w:val="false"/>
                <w:color w:val="000000"/>
                <w:sz w:val="20"/>
              </w:rPr>
              <w:t>
0,0648</w:t>
            </w:r>
          </w:p>
          <w:bookmarkEnd w:id="2829"/>
          <w:bookmarkStart w:name="z4120" w:id="2830"/>
          <w:p>
            <w:pPr>
              <w:spacing w:after="20"/>
              <w:ind w:left="20"/>
              <w:jc w:val="both"/>
            </w:pPr>
            <w:r>
              <w:rPr>
                <w:rFonts w:ascii="Times New Roman"/>
                <w:b w:val="false"/>
                <w:i w:val="false"/>
                <w:color w:val="000000"/>
                <w:sz w:val="20"/>
              </w:rPr>
              <w:t>
0,0648</w:t>
            </w:r>
          </w:p>
          <w:bookmarkEnd w:id="2830"/>
          <w:bookmarkStart w:name="z4121" w:id="2831"/>
          <w:p>
            <w:pPr>
              <w:spacing w:after="20"/>
              <w:ind w:left="20"/>
              <w:jc w:val="both"/>
            </w:pPr>
            <w:r>
              <w:rPr>
                <w:rFonts w:ascii="Times New Roman"/>
                <w:b w:val="false"/>
                <w:i w:val="false"/>
                <w:color w:val="000000"/>
                <w:sz w:val="20"/>
              </w:rPr>
              <w:t>
0,1</w:t>
            </w:r>
          </w:p>
          <w:bookmarkEnd w:id="2831"/>
          <w:bookmarkStart w:name="z4122" w:id="2832"/>
          <w:p>
            <w:pPr>
              <w:spacing w:after="20"/>
              <w:ind w:left="20"/>
              <w:jc w:val="both"/>
            </w:pPr>
            <w:r>
              <w:rPr>
                <w:rFonts w:ascii="Times New Roman"/>
                <w:b w:val="false"/>
                <w:i w:val="false"/>
                <w:color w:val="000000"/>
                <w:sz w:val="20"/>
              </w:rPr>
              <w:t>
0,072</w:t>
            </w:r>
          </w:p>
          <w:bookmarkEnd w:id="2832"/>
          <w:bookmarkStart w:name="z4123" w:id="2833"/>
          <w:p>
            <w:pPr>
              <w:spacing w:after="20"/>
              <w:ind w:left="20"/>
              <w:jc w:val="both"/>
            </w:pPr>
            <w:r>
              <w:rPr>
                <w:rFonts w:ascii="Times New Roman"/>
                <w:b w:val="false"/>
                <w:i w:val="false"/>
                <w:color w:val="000000"/>
                <w:sz w:val="20"/>
              </w:rPr>
              <w:t>
0,062</w:t>
            </w:r>
          </w:p>
          <w:bookmarkEnd w:id="2833"/>
          <w:bookmarkStart w:name="z4124" w:id="2834"/>
          <w:p>
            <w:pPr>
              <w:spacing w:after="20"/>
              <w:ind w:left="20"/>
              <w:jc w:val="both"/>
            </w:pPr>
            <w:r>
              <w:rPr>
                <w:rFonts w:ascii="Times New Roman"/>
                <w:b w:val="false"/>
                <w:i w:val="false"/>
                <w:color w:val="000000"/>
                <w:sz w:val="20"/>
              </w:rPr>
              <w:t>
0,286</w:t>
            </w:r>
          </w:p>
          <w:bookmarkEnd w:id="2834"/>
          <w:bookmarkStart w:name="z4125" w:id="2835"/>
          <w:p>
            <w:pPr>
              <w:spacing w:after="20"/>
              <w:ind w:left="20"/>
              <w:jc w:val="both"/>
            </w:pPr>
            <w:r>
              <w:rPr>
                <w:rFonts w:ascii="Times New Roman"/>
                <w:b w:val="false"/>
                <w:i w:val="false"/>
                <w:color w:val="000000"/>
                <w:sz w:val="20"/>
              </w:rPr>
              <w:t>
0,03</w:t>
            </w:r>
          </w:p>
          <w:bookmarkEnd w:id="2835"/>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 w:id="2836"/>
          <w:p>
            <w:pPr>
              <w:spacing w:after="20"/>
              <w:ind w:left="20"/>
              <w:jc w:val="both"/>
            </w:pPr>
            <w:r>
              <w:rPr>
                <w:rFonts w:ascii="Times New Roman"/>
                <w:b w:val="false"/>
                <w:i w:val="false"/>
                <w:color w:val="000000"/>
                <w:sz w:val="20"/>
              </w:rPr>
              <w:t>
Декапирование электрохимическое в растворах серной кислоты</w:t>
            </w:r>
          </w:p>
          <w:bookmarkEnd w:id="2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2837"/>
          <w:p>
            <w:pPr>
              <w:spacing w:after="20"/>
              <w:ind w:left="20"/>
              <w:jc w:val="both"/>
            </w:pPr>
            <w:r>
              <w:rPr>
                <w:rFonts w:ascii="Times New Roman"/>
                <w:b w:val="false"/>
                <w:i w:val="false"/>
                <w:color w:val="000000"/>
                <w:sz w:val="20"/>
              </w:rPr>
              <w:t>
Декапирование в цианистых растворах:</w:t>
            </w:r>
          </w:p>
          <w:bookmarkEnd w:id="2837"/>
          <w:bookmarkStart w:name="z4128" w:id="2838"/>
          <w:p>
            <w:pPr>
              <w:spacing w:after="20"/>
              <w:ind w:left="20"/>
              <w:jc w:val="both"/>
            </w:pPr>
            <w:r>
              <w:rPr>
                <w:rFonts w:ascii="Times New Roman"/>
                <w:b w:val="false"/>
                <w:i w:val="false"/>
                <w:color w:val="000000"/>
                <w:sz w:val="20"/>
              </w:rPr>
              <w:t>
химическое</w:t>
            </w:r>
          </w:p>
          <w:bookmarkEnd w:id="2838"/>
          <w:p>
            <w:pPr>
              <w:spacing w:after="20"/>
              <w:ind w:left="20"/>
              <w:jc w:val="both"/>
            </w:pPr>
            <w:r>
              <w:rPr>
                <w:rFonts w:ascii="Times New Roman"/>
                <w:b w:val="false"/>
                <w:i w:val="false"/>
                <w:color w:val="000000"/>
                <w:sz w:val="20"/>
              </w:rPr>
              <w:t>
электрохимическое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цианистый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839"/>
          <w:p>
            <w:pPr>
              <w:spacing w:after="20"/>
              <w:ind w:left="20"/>
              <w:jc w:val="both"/>
            </w:pPr>
            <w:r>
              <w:rPr>
                <w:rFonts w:ascii="Times New Roman"/>
                <w:b w:val="false"/>
                <w:i w:val="false"/>
                <w:color w:val="000000"/>
                <w:sz w:val="20"/>
              </w:rPr>
              <w:t>
5,40</w:t>
            </w:r>
          </w:p>
          <w:bookmarkEnd w:id="2839"/>
          <w:p>
            <w:pPr>
              <w:spacing w:after="20"/>
              <w:ind w:left="20"/>
              <w:jc w:val="both"/>
            </w:pPr>
            <w:r>
              <w:rPr>
                <w:rFonts w:ascii="Times New Roman"/>
                <w:b w:val="false"/>
                <w:i w:val="false"/>
                <w:color w:val="000000"/>
                <w:sz w:val="20"/>
              </w:rPr>
              <w:t>
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 w:id="2840"/>
          <w:p>
            <w:pPr>
              <w:spacing w:after="20"/>
              <w:ind w:left="20"/>
              <w:jc w:val="both"/>
            </w:pPr>
            <w:r>
              <w:rPr>
                <w:rFonts w:ascii="Times New Roman"/>
                <w:b w:val="false"/>
                <w:i w:val="false"/>
                <w:color w:val="000000"/>
                <w:sz w:val="20"/>
              </w:rPr>
              <w:t>
Химическая обработка металлов в антикоррозионном, пассивирующим, травильном растворах, содержащих нитрат натрия концентрацией:</w:t>
            </w:r>
          </w:p>
          <w:bookmarkEnd w:id="2840"/>
          <w:bookmarkStart w:name="z4131" w:id="2841"/>
          <w:p>
            <w:pPr>
              <w:spacing w:after="20"/>
              <w:ind w:left="20"/>
              <w:jc w:val="both"/>
            </w:pPr>
            <w:r>
              <w:rPr>
                <w:rFonts w:ascii="Times New Roman"/>
                <w:b w:val="false"/>
                <w:i w:val="false"/>
                <w:color w:val="000000"/>
                <w:sz w:val="20"/>
              </w:rPr>
              <w:t>
100-150</w:t>
            </w:r>
          </w:p>
          <w:bookmarkEnd w:id="2841"/>
          <w:bookmarkStart w:name="z4132" w:id="2842"/>
          <w:p>
            <w:pPr>
              <w:spacing w:after="20"/>
              <w:ind w:left="20"/>
              <w:jc w:val="both"/>
            </w:pPr>
            <w:r>
              <w:rPr>
                <w:rFonts w:ascii="Times New Roman"/>
                <w:b w:val="false"/>
                <w:i w:val="false"/>
                <w:color w:val="000000"/>
                <w:sz w:val="20"/>
              </w:rPr>
              <w:t>
50-150</w:t>
            </w:r>
          </w:p>
          <w:bookmarkEnd w:id="2842"/>
          <w:p>
            <w:pPr>
              <w:spacing w:after="20"/>
              <w:ind w:left="20"/>
              <w:jc w:val="both"/>
            </w:pPr>
            <w:r>
              <w:rPr>
                <w:rFonts w:ascii="Times New Roman"/>
                <w:b w:val="false"/>
                <w:i w:val="false"/>
                <w:color w:val="000000"/>
                <w:sz w:val="20"/>
              </w:rPr>
              <w:t>
600-800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2843"/>
          <w:p>
            <w:pPr>
              <w:spacing w:after="20"/>
              <w:ind w:left="20"/>
              <w:jc w:val="both"/>
            </w:pPr>
            <w:r>
              <w:rPr>
                <w:rFonts w:ascii="Times New Roman"/>
                <w:b w:val="false"/>
                <w:i w:val="false"/>
                <w:color w:val="000000"/>
                <w:sz w:val="20"/>
              </w:rPr>
              <w:t>
13,00</w:t>
            </w:r>
          </w:p>
          <w:bookmarkEnd w:id="2843"/>
          <w:bookmarkStart w:name="z4134" w:id="2844"/>
          <w:p>
            <w:pPr>
              <w:spacing w:after="20"/>
              <w:ind w:left="20"/>
              <w:jc w:val="both"/>
            </w:pPr>
            <w:r>
              <w:rPr>
                <w:rFonts w:ascii="Times New Roman"/>
                <w:b w:val="false"/>
                <w:i w:val="false"/>
                <w:color w:val="000000"/>
                <w:sz w:val="20"/>
              </w:rPr>
              <w:t>
6,70</w:t>
            </w:r>
          </w:p>
          <w:bookmarkEnd w:id="2844"/>
          <w:p>
            <w:pPr>
              <w:spacing w:after="20"/>
              <w:ind w:left="20"/>
              <w:jc w:val="both"/>
            </w:pPr>
            <w:r>
              <w:rPr>
                <w:rFonts w:ascii="Times New Roman"/>
                <w:b w:val="false"/>
                <w:i w:val="false"/>
                <w:color w:val="000000"/>
                <w:sz w:val="20"/>
              </w:rPr>
              <w:t>
36,80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2845"/>
          <w:p>
            <w:pPr>
              <w:spacing w:after="20"/>
              <w:ind w:left="20"/>
              <w:jc w:val="both"/>
            </w:pPr>
            <w:r>
              <w:rPr>
                <w:rFonts w:ascii="Times New Roman"/>
                <w:b w:val="false"/>
                <w:i w:val="false"/>
                <w:color w:val="000000"/>
                <w:sz w:val="20"/>
              </w:rPr>
              <w:t>
Образование гидрицион пленки на титане:</w:t>
            </w:r>
          </w:p>
          <w:bookmarkEnd w:id="2845"/>
          <w:bookmarkStart w:name="z4136" w:id="2846"/>
          <w:p>
            <w:pPr>
              <w:spacing w:after="20"/>
              <w:ind w:left="20"/>
              <w:jc w:val="both"/>
            </w:pPr>
            <w:r>
              <w:rPr>
                <w:rFonts w:ascii="Times New Roman"/>
                <w:b w:val="false"/>
                <w:i w:val="false"/>
                <w:color w:val="000000"/>
                <w:sz w:val="20"/>
              </w:rPr>
              <w:t>
в растворах концентрированной соляной кислоты при темп. 50С</w:t>
            </w:r>
          </w:p>
          <w:bookmarkEnd w:id="2846"/>
          <w:bookmarkStart w:name="z4137" w:id="2847"/>
          <w:p>
            <w:pPr>
              <w:spacing w:after="20"/>
              <w:ind w:left="20"/>
              <w:jc w:val="both"/>
            </w:pPr>
            <w:r>
              <w:rPr>
                <w:rFonts w:ascii="Times New Roman"/>
                <w:b w:val="false"/>
                <w:i w:val="false"/>
                <w:color w:val="000000"/>
                <w:sz w:val="20"/>
              </w:rPr>
              <w:t>
в концентрированных растворах серной кислоты</w:t>
            </w:r>
          </w:p>
          <w:bookmarkEnd w:id="2847"/>
          <w:p>
            <w:pPr>
              <w:spacing w:after="20"/>
              <w:ind w:left="20"/>
              <w:jc w:val="both"/>
            </w:pPr>
            <w:r>
              <w:rPr>
                <w:rFonts w:ascii="Times New Roman"/>
                <w:b w:val="false"/>
                <w:i w:val="false"/>
                <w:color w:val="000000"/>
                <w:sz w:val="20"/>
              </w:rPr>
              <w:t>
промывка в этиленгликоле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848"/>
          <w:p>
            <w:pPr>
              <w:spacing w:after="20"/>
              <w:ind w:left="20"/>
              <w:jc w:val="both"/>
            </w:pPr>
            <w:r>
              <w:rPr>
                <w:rFonts w:ascii="Times New Roman"/>
                <w:b w:val="false"/>
                <w:i w:val="false"/>
                <w:color w:val="000000"/>
                <w:sz w:val="20"/>
              </w:rPr>
              <w:t>
водород хлористый</w:t>
            </w:r>
          </w:p>
          <w:bookmarkEnd w:id="2848"/>
          <w:bookmarkStart w:name="z4139" w:id="2849"/>
          <w:p>
            <w:pPr>
              <w:spacing w:after="20"/>
              <w:ind w:left="20"/>
              <w:jc w:val="both"/>
            </w:pPr>
            <w:r>
              <w:rPr>
                <w:rFonts w:ascii="Times New Roman"/>
                <w:b w:val="false"/>
                <w:i w:val="false"/>
                <w:color w:val="000000"/>
                <w:sz w:val="20"/>
              </w:rPr>
              <w:t>
кислована серная</w:t>
            </w:r>
          </w:p>
          <w:bookmarkEnd w:id="2849"/>
          <w:p>
            <w:pPr>
              <w:spacing w:after="20"/>
              <w:ind w:left="20"/>
              <w:jc w:val="both"/>
            </w:pPr>
            <w:r>
              <w:rPr>
                <w:rFonts w:ascii="Times New Roman"/>
                <w:b w:val="false"/>
                <w:i w:val="false"/>
                <w:color w:val="000000"/>
                <w:sz w:val="20"/>
              </w:rPr>
              <w:t>
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850"/>
          <w:p>
            <w:pPr>
              <w:spacing w:after="20"/>
              <w:ind w:left="20"/>
              <w:jc w:val="both"/>
            </w:pPr>
            <w:r>
              <w:rPr>
                <w:rFonts w:ascii="Times New Roman"/>
                <w:b w:val="false"/>
                <w:i w:val="false"/>
                <w:color w:val="000000"/>
                <w:sz w:val="20"/>
              </w:rPr>
              <w:t>
288,00</w:t>
            </w:r>
          </w:p>
          <w:bookmarkEnd w:id="2850"/>
          <w:bookmarkStart w:name="z4141" w:id="2851"/>
          <w:p>
            <w:pPr>
              <w:spacing w:after="20"/>
              <w:ind w:left="20"/>
              <w:jc w:val="both"/>
            </w:pPr>
            <w:r>
              <w:rPr>
                <w:rFonts w:ascii="Times New Roman"/>
                <w:b w:val="false"/>
                <w:i w:val="false"/>
                <w:color w:val="000000"/>
                <w:sz w:val="20"/>
              </w:rPr>
              <w:t>
25,20</w:t>
            </w:r>
          </w:p>
          <w:bookmarkEnd w:id="2851"/>
          <w:p>
            <w:pPr>
              <w:spacing w:after="20"/>
              <w:ind w:left="20"/>
              <w:jc w:val="both"/>
            </w:pPr>
            <w:r>
              <w:rPr>
                <w:rFonts w:ascii="Times New Roman"/>
                <w:b w:val="false"/>
                <w:i w:val="false"/>
                <w:color w:val="000000"/>
                <w:sz w:val="20"/>
              </w:rPr>
              <w:t>
19,44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 w:id="2852"/>
          <w:p>
            <w:pPr>
              <w:spacing w:after="20"/>
              <w:ind w:left="20"/>
              <w:jc w:val="both"/>
            </w:pPr>
            <w:r>
              <w:rPr>
                <w:rFonts w:ascii="Times New Roman"/>
                <w:b w:val="false"/>
                <w:i w:val="false"/>
                <w:color w:val="000000"/>
                <w:sz w:val="20"/>
              </w:rPr>
              <w:t>
Гидридно-цинкатная обработка титана</w:t>
            </w:r>
          </w:p>
          <w:bookmarkEnd w:id="28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фтористый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 w:id="2853"/>
          <w:p>
            <w:pPr>
              <w:spacing w:after="20"/>
              <w:ind w:left="20"/>
              <w:jc w:val="both"/>
            </w:pPr>
            <w:r>
              <w:rPr>
                <w:rFonts w:ascii="Times New Roman"/>
                <w:b w:val="false"/>
                <w:i w:val="false"/>
                <w:color w:val="000000"/>
                <w:sz w:val="20"/>
              </w:rPr>
              <w:t>
Ингибирование</w:t>
            </w:r>
          </w:p>
          <w:bookmarkEnd w:id="28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Ингибитор И-1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854"/>
          <w:p>
            <w:pPr>
              <w:spacing w:after="20"/>
              <w:ind w:left="20"/>
              <w:jc w:val="both"/>
            </w:pPr>
            <w:r>
              <w:rPr>
                <w:rFonts w:ascii="Times New Roman"/>
                <w:b w:val="false"/>
                <w:i w:val="false"/>
                <w:color w:val="000000"/>
                <w:sz w:val="20"/>
              </w:rPr>
              <w:t>
Промасливание</w:t>
            </w:r>
          </w:p>
          <w:bookmarkEnd w:id="28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веретенное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left"/>
      </w:pPr>
      <w:r>
        <w:br/>
      </w:r>
      <w:r>
        <w:rPr>
          <w:rFonts w:ascii="Times New Roman"/>
          <w:b w:val="false"/>
          <w:i w:val="false"/>
          <w:color w:val="000000"/>
          <w:sz w:val="28"/>
        </w:rPr>
        <w:t>
</w:t>
      </w:r>
    </w:p>
    <w:bookmarkStart w:name="z263" w:id="2855"/>
    <w:p>
      <w:pPr>
        <w:spacing w:after="0"/>
        <w:ind w:left="0"/>
        <w:jc w:val="both"/>
      </w:pPr>
      <w:r>
        <w:rPr>
          <w:rFonts w:ascii="Times New Roman"/>
          <w:b w:val="false"/>
          <w:i w:val="false"/>
          <w:color w:val="000000"/>
          <w:sz w:val="28"/>
        </w:rPr>
        <w:t>
      Таблица 33</w:t>
      </w:r>
    </w:p>
    <w:bookmarkEnd w:id="2855"/>
    <w:bookmarkStart w:name="z4145" w:id="2856"/>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выбросы вредных веществ в атмосферу от основных видов технологического процессов нанесения гальванических покрытий</w:t>
      </w:r>
    </w:p>
    <w:bookmarkEnd w:id="2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 w:id="2857"/>
          <w:p>
            <w:pPr>
              <w:spacing w:after="20"/>
              <w:ind w:left="20"/>
              <w:jc w:val="both"/>
            </w:pPr>
            <w:r>
              <w:rPr>
                <w:rFonts w:ascii="Times New Roman"/>
                <w:b w:val="false"/>
                <w:i w:val="false"/>
                <w:color w:val="000000"/>
                <w:sz w:val="20"/>
              </w:rPr>
              <w:t>
Наименование технологической операции</w:t>
            </w:r>
          </w:p>
          <w:bookmarkEnd w:id="28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 атмосферу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г/ч 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858"/>
          <w:p>
            <w:pPr>
              <w:spacing w:after="20"/>
              <w:ind w:left="20"/>
              <w:jc w:val="both"/>
            </w:pPr>
            <w:r>
              <w:rPr>
                <w:rFonts w:ascii="Times New Roman"/>
                <w:b w:val="false"/>
                <w:i w:val="false"/>
                <w:color w:val="000000"/>
                <w:sz w:val="20"/>
              </w:rPr>
              <w:t>
Электрохимическая обработка металлов в растворах содержащих хромовую кислоту концентрацией 150-300 г/л, при силе тока = 1000а (хромирование, анодное декапирование, снятие меди и др.)</w:t>
            </w:r>
          </w:p>
          <w:bookmarkEnd w:id="2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859"/>
          <w:p>
            <w:pPr>
              <w:spacing w:after="20"/>
              <w:ind w:left="20"/>
              <w:jc w:val="both"/>
            </w:pPr>
            <w:r>
              <w:rPr>
                <w:rFonts w:ascii="Times New Roman"/>
                <w:b w:val="false"/>
                <w:i w:val="false"/>
                <w:color w:val="000000"/>
                <w:sz w:val="20"/>
              </w:rPr>
              <w:t>
То же в растворах, содержащих хромовую кислоту концентрации 30-60 г/л (электрополирование, стали и др.)</w:t>
            </w:r>
          </w:p>
          <w:bookmarkEnd w:id="2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 w:id="2860"/>
          <w:p>
            <w:pPr>
              <w:spacing w:after="20"/>
              <w:ind w:left="20"/>
              <w:jc w:val="both"/>
            </w:pPr>
            <w:r>
              <w:rPr>
                <w:rFonts w:ascii="Times New Roman"/>
                <w:b w:val="false"/>
                <w:i w:val="false"/>
                <w:color w:val="000000"/>
                <w:sz w:val="20"/>
              </w:rPr>
              <w:t>
То же, в растворах, содержащих хромовую кислоту концентрации 30-100 г/л. При силе тока 1-50, а также химическое оксидированные алюминия, магниевые сплавы и др.</w:t>
            </w:r>
          </w:p>
          <w:bookmarkEnd w:id="2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1" w:id="2861"/>
          <w:p>
            <w:pPr>
              <w:spacing w:after="20"/>
              <w:ind w:left="20"/>
              <w:jc w:val="both"/>
            </w:pPr>
            <w:r>
              <w:rPr>
                <w:rFonts w:ascii="Times New Roman"/>
                <w:b w:val="false"/>
                <w:i w:val="false"/>
                <w:color w:val="000000"/>
                <w:sz w:val="20"/>
              </w:rPr>
              <w:t>
Химическая обработка стали в растворах, хромовой кислоты и ее солей при темп. более 50 С (пассивация, травление, снятие оксидной пленки наполнение в хроминке и др.)</w:t>
            </w:r>
          </w:p>
          <w:bookmarkEnd w:id="2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862"/>
          <w:p>
            <w:pPr>
              <w:spacing w:after="20"/>
              <w:ind w:left="20"/>
              <w:jc w:val="both"/>
            </w:pPr>
            <w:r>
              <w:rPr>
                <w:rFonts w:ascii="Times New Roman"/>
                <w:b w:val="false"/>
                <w:i w:val="false"/>
                <w:color w:val="000000"/>
                <w:sz w:val="20"/>
              </w:rPr>
              <w:t>
Химическая обработка металлов в растворах хромой кислоты и ей солей при темп. ниже 50С (осветление, пассивация и др.)</w:t>
            </w:r>
          </w:p>
          <w:bookmarkEnd w:id="2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2863"/>
          <w:p>
            <w:pPr>
              <w:spacing w:after="20"/>
              <w:ind w:left="20"/>
              <w:jc w:val="both"/>
            </w:pPr>
            <w:r>
              <w:rPr>
                <w:rFonts w:ascii="Times New Roman"/>
                <w:b w:val="false"/>
                <w:i w:val="false"/>
                <w:color w:val="000000"/>
                <w:sz w:val="20"/>
              </w:rPr>
              <w:t>
Цинкованные:</w:t>
            </w:r>
          </w:p>
          <w:bookmarkEnd w:id="2863"/>
          <w:p>
            <w:pPr>
              <w:spacing w:after="20"/>
              <w:ind w:left="20"/>
              <w:jc w:val="both"/>
            </w:pPr>
            <w:r>
              <w:rPr>
                <w:rFonts w:ascii="Times New Roman"/>
                <w:b w:val="false"/>
                <w:i w:val="false"/>
                <w:color w:val="000000"/>
                <w:sz w:val="20"/>
              </w:rPr>
              <w:t>
в растворах, содержащих аммонии хлористый концентрации 180-240 г/л, цинк хлористый ликонды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 w:id="2864"/>
          <w:p>
            <w:pPr>
              <w:spacing w:after="20"/>
              <w:ind w:left="20"/>
              <w:jc w:val="both"/>
            </w:pPr>
            <w:r>
              <w:rPr>
                <w:rFonts w:ascii="Times New Roman"/>
                <w:b w:val="false"/>
                <w:i w:val="false"/>
                <w:color w:val="000000"/>
                <w:sz w:val="20"/>
              </w:rPr>
              <w:t>
в растворах, содержащих цинк сернокислый, цинк хлористый, аммоний хлористый (180-200 г/л), кислоту борную, ДХТИ-102</w:t>
            </w:r>
          </w:p>
          <w:bookmarkEnd w:id="2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кислота борная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5" w:id="2865"/>
          <w:p>
            <w:pPr>
              <w:spacing w:after="20"/>
              <w:ind w:left="20"/>
              <w:jc w:val="both"/>
            </w:pPr>
            <w:r>
              <w:rPr>
                <w:rFonts w:ascii="Times New Roman"/>
                <w:b w:val="false"/>
                <w:i w:val="false"/>
                <w:color w:val="000000"/>
                <w:sz w:val="20"/>
              </w:rPr>
              <w:t>
в растворах, содержащих цинк хлористый, калий хлористый, кислота борную, лимедын-10, НЦ-20</w:t>
            </w:r>
          </w:p>
          <w:bookmarkEnd w:id="2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хлористый</w:t>
            </w:r>
          </w:p>
          <w:p>
            <w:pPr>
              <w:spacing w:after="20"/>
              <w:ind w:left="20"/>
              <w:jc w:val="both"/>
            </w:pPr>
            <w:r>
              <w:rPr>
                <w:rFonts w:ascii="Times New Roman"/>
                <w:b w:val="false"/>
                <w:i w:val="false"/>
                <w:color w:val="000000"/>
                <w:sz w:val="20"/>
              </w:rPr>
              <w:t>
кислота борная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p>
            <w:pPr>
              <w:spacing w:after="20"/>
              <w:ind w:left="20"/>
              <w:jc w:val="both"/>
            </w:pPr>
            <w:r>
              <w:rPr>
                <w:rFonts w:ascii="Times New Roman"/>
                <w:b w:val="false"/>
                <w:i w:val="false"/>
                <w:color w:val="000000"/>
                <w:sz w:val="20"/>
              </w:rPr>
              <w:t>
0,0073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866"/>
          <w:p>
            <w:pPr>
              <w:spacing w:after="20"/>
              <w:ind w:left="20"/>
              <w:jc w:val="both"/>
            </w:pPr>
            <w:r>
              <w:rPr>
                <w:rFonts w:ascii="Times New Roman"/>
                <w:b w:val="false"/>
                <w:i w:val="false"/>
                <w:color w:val="000000"/>
                <w:sz w:val="20"/>
              </w:rPr>
              <w:t>
в растворах, содержащих щелочь, оксид цинка и лимеды НБЦ-0,1 НБЦ-Н</w:t>
            </w:r>
          </w:p>
          <w:bookmarkEnd w:id="28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2867"/>
          <w:p>
            <w:pPr>
              <w:spacing w:after="20"/>
              <w:ind w:left="20"/>
              <w:jc w:val="both"/>
            </w:pPr>
            <w:r>
              <w:rPr>
                <w:rFonts w:ascii="Times New Roman"/>
                <w:b w:val="false"/>
                <w:i w:val="false"/>
                <w:color w:val="000000"/>
                <w:sz w:val="20"/>
              </w:rPr>
              <w:t>
в растворах, содержание аммиачных хлористый (220-250 г/л) оксид цинка, кислоту борную, препарат СС-20</w:t>
            </w:r>
          </w:p>
          <w:bookmarkEnd w:id="28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кислота борная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p>
            <w:pPr>
              <w:spacing w:after="20"/>
              <w:ind w:left="20"/>
              <w:jc w:val="both"/>
            </w:pPr>
            <w:r>
              <w:rPr>
                <w:rFonts w:ascii="Times New Roman"/>
                <w:b w:val="false"/>
                <w:i w:val="false"/>
                <w:color w:val="000000"/>
                <w:sz w:val="20"/>
              </w:rPr>
              <w:t>
0,0078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2868"/>
          <w:p>
            <w:pPr>
              <w:spacing w:after="20"/>
              <w:ind w:left="20"/>
              <w:jc w:val="both"/>
            </w:pPr>
            <w:r>
              <w:rPr>
                <w:rFonts w:ascii="Times New Roman"/>
                <w:b w:val="false"/>
                <w:i w:val="false"/>
                <w:color w:val="000000"/>
                <w:sz w:val="20"/>
              </w:rPr>
              <w:t>
в растворах, содержащих цинк, хлористый калий хлористый, кислоту борную, лимеды СС-10, ОЦ-20</w:t>
            </w:r>
          </w:p>
          <w:bookmarkEnd w:id="28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хлористый</w:t>
            </w:r>
          </w:p>
          <w:p>
            <w:pPr>
              <w:spacing w:after="20"/>
              <w:ind w:left="20"/>
              <w:jc w:val="both"/>
            </w:pPr>
            <w:r>
              <w:rPr>
                <w:rFonts w:ascii="Times New Roman"/>
                <w:b w:val="false"/>
                <w:i w:val="false"/>
                <w:color w:val="000000"/>
                <w:sz w:val="20"/>
              </w:rPr>
              <w:t>
кислота борная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2869"/>
          <w:p>
            <w:pPr>
              <w:spacing w:after="20"/>
              <w:ind w:left="20"/>
              <w:jc w:val="both"/>
            </w:pPr>
            <w:r>
              <w:rPr>
                <w:rFonts w:ascii="Times New Roman"/>
                <w:b w:val="false"/>
                <w:i w:val="false"/>
                <w:color w:val="000000"/>
                <w:sz w:val="20"/>
              </w:rPr>
              <w:t>
в растворах содержащие цианистые соединения</w:t>
            </w:r>
          </w:p>
          <w:bookmarkEnd w:id="2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цианистый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2870"/>
          <w:p>
            <w:pPr>
              <w:spacing w:after="20"/>
              <w:ind w:left="20"/>
              <w:jc w:val="both"/>
            </w:pPr>
            <w:r>
              <w:rPr>
                <w:rFonts w:ascii="Times New Roman"/>
                <w:b w:val="false"/>
                <w:i w:val="false"/>
                <w:color w:val="000000"/>
                <w:sz w:val="20"/>
              </w:rPr>
              <w:t>
в растворах содержащих хлористый аммоний</w:t>
            </w:r>
          </w:p>
          <w:bookmarkEnd w:id="2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2871"/>
          <w:p>
            <w:pPr>
              <w:spacing w:after="20"/>
              <w:ind w:left="20"/>
              <w:jc w:val="both"/>
            </w:pPr>
            <w:r>
              <w:rPr>
                <w:rFonts w:ascii="Times New Roman"/>
                <w:b w:val="false"/>
                <w:i w:val="false"/>
                <w:color w:val="000000"/>
                <w:sz w:val="20"/>
              </w:rPr>
              <w:t>
цинкование кислое</w:t>
            </w:r>
          </w:p>
          <w:bookmarkEnd w:id="2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сернокислый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2872"/>
          <w:p>
            <w:pPr>
              <w:spacing w:after="20"/>
              <w:ind w:left="20"/>
              <w:jc w:val="both"/>
            </w:pPr>
            <w:r>
              <w:rPr>
                <w:rFonts w:ascii="Times New Roman"/>
                <w:b w:val="false"/>
                <w:i w:val="false"/>
                <w:color w:val="000000"/>
                <w:sz w:val="20"/>
              </w:rPr>
              <w:t>
цинкование контактное в растворах, содержащих натрий пирофосфорнокислый</w:t>
            </w:r>
          </w:p>
          <w:bookmarkEnd w:id="2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пирофосфат в пересчете на фосфорную кислоту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3" w:id="2873"/>
          <w:p>
            <w:pPr>
              <w:spacing w:after="20"/>
              <w:ind w:left="20"/>
              <w:jc w:val="both"/>
            </w:pPr>
            <w:r>
              <w:rPr>
                <w:rFonts w:ascii="Times New Roman"/>
                <w:b w:val="false"/>
                <w:i w:val="false"/>
                <w:color w:val="000000"/>
                <w:sz w:val="20"/>
              </w:rPr>
              <w:t>
цинкатная обработка алюминия в концентрированных растворах щелочи при темп.18-25С</w:t>
            </w:r>
          </w:p>
          <w:bookmarkEnd w:id="2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2874"/>
          <w:p>
            <w:pPr>
              <w:spacing w:after="20"/>
              <w:ind w:left="20"/>
              <w:jc w:val="both"/>
            </w:pPr>
            <w:r>
              <w:rPr>
                <w:rFonts w:ascii="Times New Roman"/>
                <w:b w:val="false"/>
                <w:i w:val="false"/>
                <w:color w:val="000000"/>
                <w:sz w:val="20"/>
              </w:rPr>
              <w:t>
Кадмирование:</w:t>
            </w:r>
          </w:p>
          <w:bookmarkEnd w:id="2874"/>
          <w:p>
            <w:pPr>
              <w:spacing w:after="20"/>
              <w:ind w:left="20"/>
              <w:jc w:val="both"/>
            </w:pPr>
            <w:r>
              <w:rPr>
                <w:rFonts w:ascii="Times New Roman"/>
                <w:b w:val="false"/>
                <w:i w:val="false"/>
                <w:color w:val="000000"/>
                <w:sz w:val="20"/>
              </w:rPr>
              <w:t>
в цианистых растворах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цианистый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2875"/>
          <w:p>
            <w:pPr>
              <w:spacing w:after="20"/>
              <w:ind w:left="20"/>
              <w:jc w:val="both"/>
            </w:pPr>
            <w:r>
              <w:rPr>
                <w:rFonts w:ascii="Times New Roman"/>
                <w:b w:val="false"/>
                <w:i w:val="false"/>
                <w:color w:val="000000"/>
                <w:sz w:val="20"/>
              </w:rPr>
              <w:t>
в растворах, содержащих кадмий сернокислый, аммоний сернокислый, борную кислоту, ДАТИ-203А, ДХТИ-203Б</w:t>
            </w:r>
          </w:p>
          <w:bookmarkEnd w:id="2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сернокислый</w:t>
            </w:r>
          </w:p>
          <w:p>
            <w:pPr>
              <w:spacing w:after="20"/>
              <w:ind w:left="20"/>
              <w:jc w:val="both"/>
            </w:pPr>
            <w:r>
              <w:rPr>
                <w:rFonts w:ascii="Times New Roman"/>
                <w:b w:val="false"/>
                <w:i w:val="false"/>
                <w:color w:val="000000"/>
                <w:sz w:val="20"/>
              </w:rPr>
              <w:t>
Аммиак</w:t>
            </w:r>
          </w:p>
          <w:p>
            <w:pPr>
              <w:spacing w:after="20"/>
              <w:ind w:left="20"/>
              <w:jc w:val="both"/>
            </w:pPr>
            <w:r>
              <w:rPr>
                <w:rFonts w:ascii="Times New Roman"/>
                <w:b w:val="false"/>
                <w:i w:val="false"/>
                <w:color w:val="000000"/>
                <w:sz w:val="20"/>
              </w:rPr>
              <w:t>
кислота борная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p>
            <w:pPr>
              <w:spacing w:after="20"/>
              <w:ind w:left="20"/>
              <w:jc w:val="both"/>
            </w:pPr>
            <w:r>
              <w:rPr>
                <w:rFonts w:ascii="Times New Roman"/>
                <w:b w:val="false"/>
                <w:i w:val="false"/>
                <w:color w:val="000000"/>
                <w:sz w:val="20"/>
              </w:rPr>
              <w:t>
1,370</w:t>
            </w:r>
          </w:p>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6" w:id="2876"/>
          <w:p>
            <w:pPr>
              <w:spacing w:after="20"/>
              <w:ind w:left="20"/>
              <w:jc w:val="both"/>
            </w:pPr>
            <w:r>
              <w:rPr>
                <w:rFonts w:ascii="Times New Roman"/>
                <w:b w:val="false"/>
                <w:i w:val="false"/>
                <w:color w:val="000000"/>
                <w:sz w:val="20"/>
              </w:rPr>
              <w:t>
в растворах, содержащих окись кадмия, серную кислоту, ликонду ВК-10</w:t>
            </w:r>
          </w:p>
          <w:bookmarkEnd w:id="2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7" w:id="2877"/>
          <w:p>
            <w:pPr>
              <w:spacing w:after="20"/>
              <w:ind w:left="20"/>
              <w:jc w:val="both"/>
            </w:pPr>
            <w:r>
              <w:rPr>
                <w:rFonts w:ascii="Times New Roman"/>
                <w:b w:val="false"/>
                <w:i w:val="false"/>
                <w:color w:val="000000"/>
                <w:sz w:val="20"/>
              </w:rPr>
              <w:t>
Оловянирование:</w:t>
            </w:r>
          </w:p>
          <w:bookmarkEnd w:id="2877"/>
          <w:p>
            <w:pPr>
              <w:spacing w:after="20"/>
              <w:ind w:left="20"/>
              <w:jc w:val="both"/>
            </w:pPr>
            <w:r>
              <w:rPr>
                <w:rFonts w:ascii="Times New Roman"/>
                <w:b w:val="false"/>
                <w:i w:val="false"/>
                <w:color w:val="000000"/>
                <w:sz w:val="20"/>
              </w:rPr>
              <w:t>
щелочное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2878"/>
          <w:p>
            <w:pPr>
              <w:spacing w:after="20"/>
              <w:ind w:left="20"/>
              <w:jc w:val="both"/>
            </w:pPr>
            <w:r>
              <w:rPr>
                <w:rFonts w:ascii="Times New Roman"/>
                <w:b w:val="false"/>
                <w:i w:val="false"/>
                <w:color w:val="000000"/>
                <w:sz w:val="20"/>
              </w:rPr>
              <w:t>
кислое, при темп.20С</w:t>
            </w:r>
          </w:p>
          <w:bookmarkEnd w:id="2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сернокислое</w:t>
            </w:r>
          </w:p>
          <w:p>
            <w:pPr>
              <w:spacing w:after="20"/>
              <w:ind w:left="20"/>
              <w:jc w:val="both"/>
            </w:pPr>
            <w:r>
              <w:rPr>
                <w:rFonts w:ascii="Times New Roman"/>
                <w:b w:val="false"/>
                <w:i w:val="false"/>
                <w:color w:val="000000"/>
                <w:sz w:val="20"/>
              </w:rPr>
              <w:t>
кислота серная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2879"/>
          <w:p>
            <w:pPr>
              <w:spacing w:after="20"/>
              <w:ind w:left="20"/>
              <w:jc w:val="both"/>
            </w:pPr>
            <w:r>
              <w:rPr>
                <w:rFonts w:ascii="Times New Roman"/>
                <w:b w:val="false"/>
                <w:i w:val="false"/>
                <w:color w:val="000000"/>
                <w:sz w:val="20"/>
              </w:rPr>
              <w:t>
кислое при темп.40-50С</w:t>
            </w:r>
          </w:p>
          <w:bookmarkEnd w:id="2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сернокислое</w:t>
            </w:r>
          </w:p>
          <w:p>
            <w:pPr>
              <w:spacing w:after="20"/>
              <w:ind w:left="20"/>
              <w:jc w:val="both"/>
            </w:pPr>
            <w:r>
              <w:rPr>
                <w:rFonts w:ascii="Times New Roman"/>
                <w:b w:val="false"/>
                <w:i w:val="false"/>
                <w:color w:val="000000"/>
                <w:sz w:val="20"/>
              </w:rPr>
              <w:t>
кислое паросульфоновал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0" w:id="2880"/>
          <w:p>
            <w:pPr>
              <w:spacing w:after="20"/>
              <w:ind w:left="20"/>
              <w:jc w:val="both"/>
            </w:pPr>
            <w:r>
              <w:rPr>
                <w:rFonts w:ascii="Times New Roman"/>
                <w:b w:val="false"/>
                <w:i w:val="false"/>
                <w:color w:val="000000"/>
                <w:sz w:val="20"/>
              </w:rPr>
              <w:t>
химическое, в горячих растворах, содержащих тиомочевину, концентрацией 35-45 г/л</w:t>
            </w:r>
          </w:p>
          <w:bookmarkEnd w:id="2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тиомочевина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2881"/>
          <w:p>
            <w:pPr>
              <w:spacing w:after="20"/>
              <w:ind w:left="20"/>
              <w:jc w:val="both"/>
            </w:pPr>
            <w:r>
              <w:rPr>
                <w:rFonts w:ascii="Times New Roman"/>
                <w:b w:val="false"/>
                <w:i w:val="false"/>
                <w:color w:val="000000"/>
                <w:sz w:val="20"/>
              </w:rPr>
              <w:t>
химическое в горячих растворах, при концентрации тиомочевин 80-90г/л</w:t>
            </w:r>
          </w:p>
          <w:bookmarkEnd w:id="2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тиомочевина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2882"/>
          <w:p>
            <w:pPr>
              <w:spacing w:after="20"/>
              <w:ind w:left="20"/>
              <w:jc w:val="both"/>
            </w:pPr>
            <w:r>
              <w:rPr>
                <w:rFonts w:ascii="Times New Roman"/>
                <w:b w:val="false"/>
                <w:i w:val="false"/>
                <w:color w:val="000000"/>
                <w:sz w:val="20"/>
              </w:rPr>
              <w:t>
Оплавление оловянного покрытия</w:t>
            </w:r>
          </w:p>
          <w:bookmarkEnd w:id="2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 w:id="2883"/>
          <w:p>
            <w:pPr>
              <w:spacing w:after="20"/>
              <w:ind w:left="20"/>
              <w:jc w:val="both"/>
            </w:pPr>
            <w:r>
              <w:rPr>
                <w:rFonts w:ascii="Times New Roman"/>
                <w:b w:val="false"/>
                <w:i w:val="false"/>
                <w:color w:val="000000"/>
                <w:sz w:val="20"/>
              </w:rPr>
              <w:t>
Консервация</w:t>
            </w:r>
          </w:p>
          <w:bookmarkEnd w:id="2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w:t>
            </w:r>
          </w:p>
          <w:p>
            <w:pPr>
              <w:spacing w:after="20"/>
              <w:ind w:left="20"/>
              <w:jc w:val="both"/>
            </w:pPr>
            <w:r>
              <w:rPr>
                <w:rFonts w:ascii="Times New Roman"/>
                <w:b w:val="false"/>
                <w:i w:val="false"/>
                <w:color w:val="000000"/>
                <w:sz w:val="20"/>
              </w:rPr>
              <w:t>
спирт этиловый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p>
            <w:pPr>
              <w:spacing w:after="20"/>
              <w:ind w:left="20"/>
              <w:jc w:val="both"/>
            </w:pPr>
            <w:r>
              <w:rPr>
                <w:rFonts w:ascii="Times New Roman"/>
                <w:b w:val="false"/>
                <w:i w:val="false"/>
                <w:color w:val="000000"/>
                <w:sz w:val="20"/>
              </w:rPr>
              <w:t>
11,70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2884"/>
          <w:p>
            <w:pPr>
              <w:spacing w:after="20"/>
              <w:ind w:left="20"/>
              <w:jc w:val="both"/>
            </w:pPr>
            <w:r>
              <w:rPr>
                <w:rFonts w:ascii="Times New Roman"/>
                <w:b w:val="false"/>
                <w:i w:val="false"/>
                <w:color w:val="000000"/>
                <w:sz w:val="20"/>
              </w:rPr>
              <w:t>
нейтрализация в растворе соды</w:t>
            </w:r>
          </w:p>
          <w:bookmarkEnd w:id="2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2885"/>
          <w:p>
            <w:pPr>
              <w:spacing w:after="20"/>
              <w:ind w:left="20"/>
              <w:jc w:val="both"/>
            </w:pPr>
            <w:r>
              <w:rPr>
                <w:rFonts w:ascii="Times New Roman"/>
                <w:b w:val="false"/>
                <w:i w:val="false"/>
                <w:color w:val="000000"/>
                <w:sz w:val="20"/>
              </w:rPr>
              <w:t>
обработка в растворе восстановителя</w:t>
            </w:r>
          </w:p>
          <w:bookmarkEnd w:id="2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гиносульфит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2886"/>
          <w:p>
            <w:pPr>
              <w:spacing w:after="20"/>
              <w:ind w:left="20"/>
              <w:jc w:val="both"/>
            </w:pPr>
            <w:r>
              <w:rPr>
                <w:rFonts w:ascii="Times New Roman"/>
                <w:b w:val="false"/>
                <w:i w:val="false"/>
                <w:color w:val="000000"/>
                <w:sz w:val="20"/>
              </w:rPr>
              <w:t>
Обработка растворе тиосульфата</w:t>
            </w:r>
          </w:p>
          <w:bookmarkEnd w:id="2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тиосульфит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2887"/>
          <w:p>
            <w:pPr>
              <w:spacing w:after="20"/>
              <w:ind w:left="20"/>
              <w:jc w:val="both"/>
            </w:pPr>
            <w:r>
              <w:rPr>
                <w:rFonts w:ascii="Times New Roman"/>
                <w:b w:val="false"/>
                <w:i w:val="false"/>
                <w:color w:val="000000"/>
                <w:sz w:val="20"/>
              </w:rPr>
              <w:t>
медление</w:t>
            </w:r>
          </w:p>
          <w:bookmarkEnd w:id="2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калий-натрий виннокислый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bl>
    <w:p>
      <w:pPr>
        <w:spacing w:after="0"/>
        <w:ind w:left="0"/>
        <w:jc w:val="left"/>
      </w:pPr>
      <w:r>
        <w:br/>
      </w:r>
      <w:r>
        <w:rPr>
          <w:rFonts w:ascii="Times New Roman"/>
          <w:b w:val="false"/>
          <w:i w:val="false"/>
          <w:color w:val="000000"/>
          <w:sz w:val="28"/>
        </w:rPr>
        <w:t>
</w:t>
      </w:r>
    </w:p>
    <w:bookmarkStart w:name="z264" w:id="2888"/>
    <w:p>
      <w:pPr>
        <w:spacing w:after="0"/>
        <w:ind w:left="0"/>
        <w:jc w:val="both"/>
      </w:pPr>
      <w:r>
        <w:rPr>
          <w:rFonts w:ascii="Times New Roman"/>
          <w:b w:val="false"/>
          <w:i w:val="false"/>
          <w:color w:val="000000"/>
          <w:sz w:val="28"/>
        </w:rPr>
        <w:t xml:space="preserve">
      Таблица 34 </w:t>
      </w:r>
    </w:p>
    <w:bookmarkEnd w:id="2888"/>
    <w:bookmarkStart w:name="z4178" w:id="2889"/>
    <w:p>
      <w:pPr>
        <w:spacing w:after="0"/>
        <w:ind w:left="0"/>
        <w:jc w:val="both"/>
      </w:pPr>
      <w:r>
        <w:rPr>
          <w:rFonts w:ascii="Times New Roman"/>
          <w:b w:val="false"/>
          <w:i w:val="false"/>
          <w:color w:val="000000"/>
          <w:sz w:val="28"/>
        </w:rPr>
        <w:t xml:space="preserve">
      </w:t>
      </w:r>
      <w:r>
        <w:rPr>
          <w:rFonts w:ascii="Times New Roman"/>
          <w:b/>
          <w:i w:val="false"/>
          <w:color w:val="000000"/>
          <w:sz w:val="28"/>
        </w:rPr>
        <w:t>Выделение вредных веществ при изготовлении деталей из термопластов</w:t>
      </w:r>
    </w:p>
    <w:bookmarkEnd w:id="2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2890"/>
          <w:p>
            <w:pPr>
              <w:spacing w:after="20"/>
              <w:ind w:left="20"/>
              <w:jc w:val="both"/>
            </w:pPr>
            <w:r>
              <w:rPr>
                <w:rFonts w:ascii="Times New Roman"/>
                <w:b w:val="false"/>
                <w:i w:val="false"/>
                <w:color w:val="000000"/>
                <w:sz w:val="20"/>
              </w:rPr>
              <w:t>
Виды обработки и технологическое оборудование</w:t>
            </w:r>
          </w:p>
          <w:bookmarkEnd w:id="2890"/>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объемный расход аспирационного воздуха, 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вредного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единице времени работы оборудования,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единицу массы перерабатываемого материала,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2" w:id="2891"/>
          <w:p>
            <w:pPr>
              <w:spacing w:after="20"/>
              <w:ind w:left="20"/>
              <w:jc w:val="both"/>
            </w:pPr>
            <w:r>
              <w:rPr>
                <w:rFonts w:ascii="Times New Roman"/>
                <w:b w:val="false"/>
                <w:i w:val="false"/>
                <w:color w:val="000000"/>
                <w:sz w:val="20"/>
              </w:rPr>
              <w:t>
Расточное устройство типа РО55-87</w:t>
            </w:r>
          </w:p>
          <w:bookmarkEnd w:id="28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2892"/>
          <w:p>
            <w:pPr>
              <w:spacing w:after="20"/>
              <w:ind w:left="20"/>
              <w:jc w:val="both"/>
            </w:pPr>
            <w:r>
              <w:rPr>
                <w:rFonts w:ascii="Times New Roman"/>
                <w:b w:val="false"/>
                <w:i w:val="false"/>
                <w:color w:val="000000"/>
                <w:sz w:val="20"/>
              </w:rPr>
              <w:t>
Переработка отходов:</w:t>
            </w:r>
          </w:p>
          <w:bookmarkEnd w:id="2892"/>
          <w:bookmarkStart w:name="z4184" w:id="2893"/>
          <w:p>
            <w:pPr>
              <w:spacing w:after="20"/>
              <w:ind w:left="20"/>
              <w:jc w:val="both"/>
            </w:pPr>
            <w:r>
              <w:rPr>
                <w:rFonts w:ascii="Times New Roman"/>
                <w:b w:val="false"/>
                <w:i w:val="false"/>
                <w:color w:val="000000"/>
                <w:sz w:val="20"/>
              </w:rPr>
              <w:t>
ленточными и дисковыми пилами (органическое стекло)</w:t>
            </w:r>
          </w:p>
          <w:bookmarkEnd w:id="2893"/>
          <w:bookmarkStart w:name="z4185" w:id="2894"/>
          <w:p>
            <w:pPr>
              <w:spacing w:after="20"/>
              <w:ind w:left="20"/>
              <w:jc w:val="both"/>
            </w:pPr>
            <w:r>
              <w:rPr>
                <w:rFonts w:ascii="Times New Roman"/>
                <w:b w:val="false"/>
                <w:i w:val="false"/>
                <w:color w:val="000000"/>
                <w:sz w:val="20"/>
              </w:rPr>
              <w:t>
мельницами (полистирол)</w:t>
            </w:r>
          </w:p>
          <w:bookmarkEnd w:id="2894"/>
          <w:bookmarkStart w:name="z4186" w:id="2895"/>
          <w:p>
            <w:pPr>
              <w:spacing w:after="20"/>
              <w:ind w:left="20"/>
              <w:jc w:val="both"/>
            </w:pPr>
            <w:r>
              <w:rPr>
                <w:rFonts w:ascii="Times New Roman"/>
                <w:b w:val="false"/>
                <w:i w:val="false"/>
                <w:color w:val="000000"/>
                <w:sz w:val="20"/>
              </w:rPr>
              <w:t>
роторными измельчителями типа ИПР:</w:t>
            </w:r>
          </w:p>
          <w:bookmarkEnd w:id="2895"/>
          <w:bookmarkStart w:name="z4187" w:id="2896"/>
          <w:p>
            <w:pPr>
              <w:spacing w:after="20"/>
              <w:ind w:left="20"/>
              <w:jc w:val="both"/>
            </w:pPr>
            <w:r>
              <w:rPr>
                <w:rFonts w:ascii="Times New Roman"/>
                <w:b w:val="false"/>
                <w:i w:val="false"/>
                <w:color w:val="000000"/>
                <w:sz w:val="20"/>
              </w:rPr>
              <w:t>
100-1-А</w:t>
            </w:r>
          </w:p>
          <w:bookmarkEnd w:id="2896"/>
          <w:bookmarkStart w:name="z4188" w:id="2897"/>
          <w:p>
            <w:pPr>
              <w:spacing w:after="20"/>
              <w:ind w:left="20"/>
              <w:jc w:val="both"/>
            </w:pPr>
            <w:r>
              <w:rPr>
                <w:rFonts w:ascii="Times New Roman"/>
                <w:b w:val="false"/>
                <w:i w:val="false"/>
                <w:color w:val="000000"/>
                <w:sz w:val="20"/>
              </w:rPr>
              <w:t>
150</w:t>
            </w:r>
          </w:p>
          <w:bookmarkEnd w:id="2897"/>
          <w:bookmarkStart w:name="z4189" w:id="2898"/>
          <w:p>
            <w:pPr>
              <w:spacing w:after="20"/>
              <w:ind w:left="20"/>
              <w:jc w:val="both"/>
            </w:pPr>
            <w:r>
              <w:rPr>
                <w:rFonts w:ascii="Times New Roman"/>
                <w:b w:val="false"/>
                <w:i w:val="false"/>
                <w:color w:val="000000"/>
                <w:sz w:val="20"/>
              </w:rPr>
              <w:t>
300</w:t>
            </w:r>
          </w:p>
          <w:bookmarkEnd w:id="2898"/>
          <w:bookmarkStart w:name="z4190" w:id="2899"/>
          <w:p>
            <w:pPr>
              <w:spacing w:after="20"/>
              <w:ind w:left="20"/>
              <w:jc w:val="both"/>
            </w:pPr>
            <w:r>
              <w:rPr>
                <w:rFonts w:ascii="Times New Roman"/>
                <w:b w:val="false"/>
                <w:i w:val="false"/>
                <w:color w:val="000000"/>
                <w:sz w:val="20"/>
              </w:rPr>
              <w:t>
прочими дробилками</w:t>
            </w:r>
          </w:p>
          <w:bookmarkEnd w:id="2899"/>
          <w:p>
            <w:pPr>
              <w:spacing w:after="20"/>
              <w:ind w:left="20"/>
              <w:jc w:val="both"/>
            </w:pPr>
            <w:r>
              <w:rPr>
                <w:rFonts w:ascii="Times New Roman"/>
                <w:b w:val="false"/>
                <w:i w:val="false"/>
                <w:color w:val="000000"/>
                <w:sz w:val="20"/>
              </w:rPr>
              <w:t>
линия гранулирования типа ЛГТВ-90-200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1" w:id="2900"/>
          <w:p>
            <w:pPr>
              <w:spacing w:after="20"/>
              <w:ind w:left="20"/>
              <w:jc w:val="both"/>
            </w:pPr>
            <w:r>
              <w:rPr>
                <w:rFonts w:ascii="Times New Roman"/>
                <w:b w:val="false"/>
                <w:i w:val="false"/>
                <w:color w:val="000000"/>
                <w:sz w:val="20"/>
              </w:rPr>
              <w:t>
 </w:t>
            </w:r>
          </w:p>
          <w:bookmarkEnd w:id="2900"/>
          <w:bookmarkStart w:name="z4192" w:id="2901"/>
          <w:p>
            <w:pPr>
              <w:spacing w:after="20"/>
              <w:ind w:left="20"/>
              <w:jc w:val="both"/>
            </w:pPr>
            <w:r>
              <w:rPr>
                <w:rFonts w:ascii="Times New Roman"/>
                <w:b w:val="false"/>
                <w:i w:val="false"/>
                <w:color w:val="000000"/>
                <w:sz w:val="20"/>
              </w:rPr>
              <w:t>
1150</w:t>
            </w:r>
          </w:p>
          <w:bookmarkEnd w:id="2901"/>
          <w:bookmarkStart w:name="z4193" w:id="2902"/>
          <w:p>
            <w:pPr>
              <w:spacing w:after="20"/>
              <w:ind w:left="20"/>
              <w:jc w:val="both"/>
            </w:pPr>
            <w:r>
              <w:rPr>
                <w:rFonts w:ascii="Times New Roman"/>
                <w:b w:val="false"/>
                <w:i w:val="false"/>
                <w:color w:val="000000"/>
                <w:sz w:val="20"/>
              </w:rPr>
              <w:t>
 </w:t>
            </w:r>
          </w:p>
          <w:bookmarkEnd w:id="2902"/>
          <w:bookmarkStart w:name="z4194" w:id="2903"/>
          <w:p>
            <w:pPr>
              <w:spacing w:after="20"/>
              <w:ind w:left="20"/>
              <w:jc w:val="both"/>
            </w:pPr>
            <w:r>
              <w:rPr>
                <w:rFonts w:ascii="Times New Roman"/>
                <w:b w:val="false"/>
                <w:i w:val="false"/>
                <w:color w:val="000000"/>
                <w:sz w:val="20"/>
              </w:rPr>
              <w:t>
 </w:t>
            </w:r>
          </w:p>
          <w:bookmarkEnd w:id="2903"/>
          <w:bookmarkStart w:name="z4195" w:id="2904"/>
          <w:p>
            <w:pPr>
              <w:spacing w:after="20"/>
              <w:ind w:left="20"/>
              <w:jc w:val="both"/>
            </w:pPr>
            <w:r>
              <w:rPr>
                <w:rFonts w:ascii="Times New Roman"/>
                <w:b w:val="false"/>
                <w:i w:val="false"/>
                <w:color w:val="000000"/>
                <w:sz w:val="20"/>
              </w:rPr>
              <w:t>
 </w:t>
            </w:r>
          </w:p>
          <w:bookmarkEnd w:id="2904"/>
          <w:bookmarkStart w:name="z4196" w:id="2905"/>
          <w:p>
            <w:pPr>
              <w:spacing w:after="20"/>
              <w:ind w:left="20"/>
              <w:jc w:val="both"/>
            </w:pPr>
            <w:r>
              <w:rPr>
                <w:rFonts w:ascii="Times New Roman"/>
                <w:b w:val="false"/>
                <w:i w:val="false"/>
                <w:color w:val="000000"/>
                <w:sz w:val="20"/>
              </w:rPr>
              <w:t>
 </w:t>
            </w:r>
          </w:p>
          <w:bookmarkEnd w:id="2905"/>
          <w:bookmarkStart w:name="z4197" w:id="2906"/>
          <w:p>
            <w:pPr>
              <w:spacing w:after="20"/>
              <w:ind w:left="20"/>
              <w:jc w:val="both"/>
            </w:pPr>
            <w:r>
              <w:rPr>
                <w:rFonts w:ascii="Times New Roman"/>
                <w:b w:val="false"/>
                <w:i w:val="false"/>
                <w:color w:val="000000"/>
                <w:sz w:val="20"/>
              </w:rPr>
              <w:t>
 </w:t>
            </w:r>
          </w:p>
          <w:bookmarkEnd w:id="2906"/>
          <w:bookmarkStart w:name="z4198" w:id="2907"/>
          <w:p>
            <w:pPr>
              <w:spacing w:after="20"/>
              <w:ind w:left="20"/>
              <w:jc w:val="both"/>
            </w:pPr>
            <w:r>
              <w:rPr>
                <w:rFonts w:ascii="Times New Roman"/>
                <w:b w:val="false"/>
                <w:i w:val="false"/>
                <w:color w:val="000000"/>
                <w:sz w:val="20"/>
              </w:rPr>
              <w:t>
 </w:t>
            </w:r>
          </w:p>
          <w:bookmarkEnd w:id="2907"/>
          <w:bookmarkStart w:name="z4199" w:id="2908"/>
          <w:p>
            <w:pPr>
              <w:spacing w:after="20"/>
              <w:ind w:left="20"/>
              <w:jc w:val="both"/>
            </w:pPr>
            <w:r>
              <w:rPr>
                <w:rFonts w:ascii="Times New Roman"/>
                <w:b w:val="false"/>
                <w:i w:val="false"/>
                <w:color w:val="000000"/>
                <w:sz w:val="20"/>
              </w:rPr>
              <w:t>
 </w:t>
            </w:r>
          </w:p>
          <w:bookmarkEnd w:id="2908"/>
          <w:bookmarkStart w:name="z4200" w:id="2909"/>
          <w:p>
            <w:pPr>
              <w:spacing w:after="20"/>
              <w:ind w:left="20"/>
              <w:jc w:val="both"/>
            </w:pPr>
            <w:r>
              <w:rPr>
                <w:rFonts w:ascii="Times New Roman"/>
                <w:b w:val="false"/>
                <w:i w:val="false"/>
                <w:color w:val="000000"/>
                <w:sz w:val="20"/>
              </w:rPr>
              <w:t>
 </w:t>
            </w:r>
          </w:p>
          <w:bookmarkEnd w:id="2909"/>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2910"/>
          <w:p>
            <w:pPr>
              <w:spacing w:after="20"/>
              <w:ind w:left="20"/>
              <w:jc w:val="both"/>
            </w:pPr>
            <w:r>
              <w:rPr>
                <w:rFonts w:ascii="Times New Roman"/>
                <w:b w:val="false"/>
                <w:i w:val="false"/>
                <w:color w:val="000000"/>
                <w:sz w:val="20"/>
              </w:rPr>
              <w:t>
 </w:t>
            </w:r>
          </w:p>
          <w:bookmarkEnd w:id="2910"/>
          <w:bookmarkStart w:name="z4202" w:id="2911"/>
          <w:p>
            <w:pPr>
              <w:spacing w:after="20"/>
              <w:ind w:left="20"/>
              <w:jc w:val="both"/>
            </w:pPr>
            <w:r>
              <w:rPr>
                <w:rFonts w:ascii="Times New Roman"/>
                <w:b w:val="false"/>
                <w:i w:val="false"/>
                <w:color w:val="000000"/>
                <w:sz w:val="20"/>
              </w:rPr>
              <w:t>
 </w:t>
            </w:r>
          </w:p>
          <w:bookmarkEnd w:id="2911"/>
          <w:bookmarkStart w:name="z4203" w:id="2912"/>
          <w:p>
            <w:pPr>
              <w:spacing w:after="20"/>
              <w:ind w:left="20"/>
              <w:jc w:val="both"/>
            </w:pPr>
            <w:r>
              <w:rPr>
                <w:rFonts w:ascii="Times New Roman"/>
                <w:b w:val="false"/>
                <w:i w:val="false"/>
                <w:color w:val="000000"/>
                <w:sz w:val="20"/>
              </w:rPr>
              <w:t>
 </w:t>
            </w:r>
          </w:p>
          <w:bookmarkEnd w:id="2912"/>
          <w:bookmarkStart w:name="z4204" w:id="2913"/>
          <w:p>
            <w:pPr>
              <w:spacing w:after="20"/>
              <w:ind w:left="20"/>
              <w:jc w:val="both"/>
            </w:pPr>
            <w:r>
              <w:rPr>
                <w:rFonts w:ascii="Times New Roman"/>
                <w:b w:val="false"/>
                <w:i w:val="false"/>
                <w:color w:val="000000"/>
                <w:sz w:val="20"/>
              </w:rPr>
              <w:t>
 </w:t>
            </w:r>
          </w:p>
          <w:bookmarkEnd w:id="2913"/>
          <w:bookmarkStart w:name="z4205" w:id="2914"/>
          <w:p>
            <w:pPr>
              <w:spacing w:after="20"/>
              <w:ind w:left="20"/>
              <w:jc w:val="both"/>
            </w:pPr>
            <w:r>
              <w:rPr>
                <w:rFonts w:ascii="Times New Roman"/>
                <w:b w:val="false"/>
                <w:i w:val="false"/>
                <w:color w:val="000000"/>
                <w:sz w:val="20"/>
              </w:rPr>
              <w:t>
 </w:t>
            </w:r>
          </w:p>
          <w:bookmarkEnd w:id="2914"/>
          <w:bookmarkStart w:name="z4206" w:id="2915"/>
          <w:p>
            <w:pPr>
              <w:spacing w:after="20"/>
              <w:ind w:left="20"/>
              <w:jc w:val="both"/>
            </w:pPr>
            <w:r>
              <w:rPr>
                <w:rFonts w:ascii="Times New Roman"/>
                <w:b w:val="false"/>
                <w:i w:val="false"/>
                <w:color w:val="000000"/>
                <w:sz w:val="20"/>
              </w:rPr>
              <w:t>
 </w:t>
            </w:r>
          </w:p>
          <w:bookmarkEnd w:id="2915"/>
          <w:bookmarkStart w:name="z4207" w:id="2916"/>
          <w:p>
            <w:pPr>
              <w:spacing w:after="20"/>
              <w:ind w:left="20"/>
              <w:jc w:val="both"/>
            </w:pPr>
            <w:r>
              <w:rPr>
                <w:rFonts w:ascii="Times New Roman"/>
                <w:b w:val="false"/>
                <w:i w:val="false"/>
                <w:color w:val="000000"/>
                <w:sz w:val="20"/>
              </w:rPr>
              <w:t>
 </w:t>
            </w:r>
          </w:p>
          <w:bookmarkEnd w:id="2916"/>
          <w:bookmarkStart w:name="z4208" w:id="2917"/>
          <w:p>
            <w:pPr>
              <w:spacing w:after="20"/>
              <w:ind w:left="20"/>
              <w:jc w:val="both"/>
            </w:pPr>
            <w:r>
              <w:rPr>
                <w:rFonts w:ascii="Times New Roman"/>
                <w:b w:val="false"/>
                <w:i w:val="false"/>
                <w:color w:val="000000"/>
                <w:sz w:val="20"/>
              </w:rPr>
              <w:t>
 </w:t>
            </w:r>
          </w:p>
          <w:bookmarkEnd w:id="2917"/>
          <w:bookmarkStart w:name="z4209" w:id="2918"/>
          <w:p>
            <w:pPr>
              <w:spacing w:after="20"/>
              <w:ind w:left="20"/>
              <w:jc w:val="both"/>
            </w:pPr>
            <w:r>
              <w:rPr>
                <w:rFonts w:ascii="Times New Roman"/>
                <w:b w:val="false"/>
                <w:i w:val="false"/>
                <w:color w:val="000000"/>
                <w:sz w:val="20"/>
              </w:rPr>
              <w:t>
 </w:t>
            </w:r>
          </w:p>
          <w:bookmarkEnd w:id="2918"/>
          <w:bookmarkStart w:name="z4210" w:id="2919"/>
          <w:p>
            <w:pPr>
              <w:spacing w:after="20"/>
              <w:ind w:left="20"/>
              <w:jc w:val="both"/>
            </w:pPr>
            <w:r>
              <w:rPr>
                <w:rFonts w:ascii="Times New Roman"/>
                <w:b w:val="false"/>
                <w:i w:val="false"/>
                <w:color w:val="000000"/>
                <w:sz w:val="20"/>
              </w:rPr>
              <w:t>
 </w:t>
            </w:r>
          </w:p>
          <w:bookmarkEnd w:id="2919"/>
          <w:bookmarkStart w:name="z4211" w:id="2920"/>
          <w:p>
            <w:pPr>
              <w:spacing w:after="20"/>
              <w:ind w:left="20"/>
              <w:jc w:val="both"/>
            </w:pPr>
            <w:r>
              <w:rPr>
                <w:rFonts w:ascii="Times New Roman"/>
                <w:b w:val="false"/>
                <w:i w:val="false"/>
                <w:color w:val="000000"/>
                <w:sz w:val="20"/>
              </w:rPr>
              <w:t>
оксид углерода</w:t>
            </w:r>
          </w:p>
          <w:bookmarkEnd w:id="2920"/>
          <w:bookmarkStart w:name="z4212" w:id="2921"/>
          <w:p>
            <w:pPr>
              <w:spacing w:after="20"/>
              <w:ind w:left="20"/>
              <w:jc w:val="both"/>
            </w:pPr>
            <w:r>
              <w:rPr>
                <w:rFonts w:ascii="Times New Roman"/>
                <w:b w:val="false"/>
                <w:i w:val="false"/>
                <w:color w:val="000000"/>
                <w:sz w:val="20"/>
              </w:rPr>
              <w:t>
хлористый винил</w:t>
            </w:r>
          </w:p>
          <w:bookmarkEnd w:id="2921"/>
          <w:bookmarkStart w:name="z4213" w:id="2922"/>
          <w:p>
            <w:pPr>
              <w:spacing w:after="20"/>
              <w:ind w:left="20"/>
              <w:jc w:val="both"/>
            </w:pPr>
            <w:r>
              <w:rPr>
                <w:rFonts w:ascii="Times New Roman"/>
                <w:b w:val="false"/>
                <w:i w:val="false"/>
                <w:color w:val="000000"/>
                <w:sz w:val="20"/>
              </w:rPr>
              <w:t>
пыль</w:t>
            </w:r>
          </w:p>
          <w:bookmarkEnd w:id="2922"/>
          <w:p>
            <w:pPr>
              <w:spacing w:after="20"/>
              <w:ind w:left="20"/>
              <w:jc w:val="both"/>
            </w:pPr>
            <w:r>
              <w:rPr>
                <w:rFonts w:ascii="Times New Roman"/>
                <w:b w:val="false"/>
                <w:i w:val="false"/>
                <w:color w:val="000000"/>
                <w:sz w:val="20"/>
              </w:rPr>
              <w:t>
пары стирола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2923"/>
          <w:p>
            <w:pPr>
              <w:spacing w:after="20"/>
              <w:ind w:left="20"/>
              <w:jc w:val="both"/>
            </w:pPr>
            <w:r>
              <w:rPr>
                <w:rFonts w:ascii="Times New Roman"/>
                <w:b w:val="false"/>
                <w:i w:val="false"/>
                <w:color w:val="000000"/>
                <w:sz w:val="20"/>
              </w:rPr>
              <w:t>
 </w:t>
            </w:r>
          </w:p>
          <w:bookmarkEnd w:id="2923"/>
          <w:bookmarkStart w:name="z4215" w:id="2924"/>
          <w:p>
            <w:pPr>
              <w:spacing w:after="20"/>
              <w:ind w:left="20"/>
              <w:jc w:val="both"/>
            </w:pPr>
            <w:r>
              <w:rPr>
                <w:rFonts w:ascii="Times New Roman"/>
                <w:b w:val="false"/>
                <w:i w:val="false"/>
                <w:color w:val="000000"/>
                <w:sz w:val="20"/>
              </w:rPr>
              <w:t>
0,243</w:t>
            </w:r>
          </w:p>
          <w:bookmarkEnd w:id="2924"/>
          <w:bookmarkStart w:name="z4216" w:id="2925"/>
          <w:p>
            <w:pPr>
              <w:spacing w:after="20"/>
              <w:ind w:left="20"/>
              <w:jc w:val="both"/>
            </w:pPr>
            <w:r>
              <w:rPr>
                <w:rFonts w:ascii="Times New Roman"/>
                <w:b w:val="false"/>
                <w:i w:val="false"/>
                <w:color w:val="000000"/>
                <w:sz w:val="20"/>
              </w:rPr>
              <w:t>
0,15</w:t>
            </w:r>
          </w:p>
          <w:bookmarkEnd w:id="2925"/>
          <w:bookmarkStart w:name="z4217" w:id="2926"/>
          <w:p>
            <w:pPr>
              <w:spacing w:after="20"/>
              <w:ind w:left="20"/>
              <w:jc w:val="both"/>
            </w:pPr>
            <w:r>
              <w:rPr>
                <w:rFonts w:ascii="Times New Roman"/>
                <w:b w:val="false"/>
                <w:i w:val="false"/>
                <w:color w:val="000000"/>
                <w:sz w:val="20"/>
              </w:rPr>
              <w:t>
0,017</w:t>
            </w:r>
          </w:p>
          <w:bookmarkEnd w:id="2926"/>
          <w:bookmarkStart w:name="z4218" w:id="2927"/>
          <w:p>
            <w:pPr>
              <w:spacing w:after="20"/>
              <w:ind w:left="20"/>
              <w:jc w:val="both"/>
            </w:pPr>
            <w:r>
              <w:rPr>
                <w:rFonts w:ascii="Times New Roman"/>
                <w:b w:val="false"/>
                <w:i w:val="false"/>
                <w:color w:val="000000"/>
                <w:sz w:val="20"/>
              </w:rPr>
              <w:t>
 </w:t>
            </w:r>
          </w:p>
          <w:bookmarkEnd w:id="2927"/>
          <w:bookmarkStart w:name="z4219" w:id="2928"/>
          <w:p>
            <w:pPr>
              <w:spacing w:after="20"/>
              <w:ind w:left="20"/>
              <w:jc w:val="both"/>
            </w:pPr>
            <w:r>
              <w:rPr>
                <w:rFonts w:ascii="Times New Roman"/>
                <w:b w:val="false"/>
                <w:i w:val="false"/>
                <w:color w:val="000000"/>
                <w:sz w:val="20"/>
              </w:rPr>
              <w:t>
 </w:t>
            </w:r>
          </w:p>
          <w:bookmarkEnd w:id="2928"/>
          <w:bookmarkStart w:name="z4220" w:id="2929"/>
          <w:p>
            <w:pPr>
              <w:spacing w:after="20"/>
              <w:ind w:left="20"/>
              <w:jc w:val="both"/>
            </w:pPr>
            <w:r>
              <w:rPr>
                <w:rFonts w:ascii="Times New Roman"/>
                <w:b w:val="false"/>
                <w:i w:val="false"/>
                <w:color w:val="000000"/>
                <w:sz w:val="20"/>
              </w:rPr>
              <w:t>
0,043</w:t>
            </w:r>
          </w:p>
          <w:bookmarkEnd w:id="2929"/>
          <w:bookmarkStart w:name="z4221" w:id="2930"/>
          <w:p>
            <w:pPr>
              <w:spacing w:after="20"/>
              <w:ind w:left="20"/>
              <w:jc w:val="both"/>
            </w:pPr>
            <w:r>
              <w:rPr>
                <w:rFonts w:ascii="Times New Roman"/>
                <w:b w:val="false"/>
                <w:i w:val="false"/>
                <w:color w:val="000000"/>
                <w:sz w:val="20"/>
              </w:rPr>
              <w:t>
0,303</w:t>
            </w:r>
          </w:p>
          <w:bookmarkEnd w:id="2930"/>
          <w:bookmarkStart w:name="z4222" w:id="2931"/>
          <w:p>
            <w:pPr>
              <w:spacing w:after="20"/>
              <w:ind w:left="20"/>
              <w:jc w:val="both"/>
            </w:pPr>
            <w:r>
              <w:rPr>
                <w:rFonts w:ascii="Times New Roman"/>
                <w:b w:val="false"/>
                <w:i w:val="false"/>
                <w:color w:val="000000"/>
                <w:sz w:val="20"/>
              </w:rPr>
              <w:t>
0,664</w:t>
            </w:r>
          </w:p>
          <w:bookmarkEnd w:id="2931"/>
          <w:bookmarkStart w:name="z4223" w:id="2932"/>
          <w:p>
            <w:pPr>
              <w:spacing w:after="20"/>
              <w:ind w:left="20"/>
              <w:jc w:val="both"/>
            </w:pPr>
            <w:r>
              <w:rPr>
                <w:rFonts w:ascii="Times New Roman"/>
                <w:b w:val="false"/>
                <w:i w:val="false"/>
                <w:color w:val="000000"/>
                <w:sz w:val="20"/>
              </w:rPr>
              <w:t>
 </w:t>
            </w:r>
          </w:p>
          <w:bookmarkEnd w:id="2932"/>
          <w:bookmarkStart w:name="z4224" w:id="2933"/>
          <w:p>
            <w:pPr>
              <w:spacing w:after="20"/>
              <w:ind w:left="20"/>
              <w:jc w:val="both"/>
            </w:pPr>
            <w:r>
              <w:rPr>
                <w:rFonts w:ascii="Times New Roman"/>
                <w:b w:val="false"/>
                <w:i w:val="false"/>
                <w:color w:val="000000"/>
                <w:sz w:val="20"/>
              </w:rPr>
              <w:t>
0,0275</w:t>
            </w:r>
          </w:p>
          <w:bookmarkEnd w:id="2933"/>
          <w:bookmarkStart w:name="z4225" w:id="2934"/>
          <w:p>
            <w:pPr>
              <w:spacing w:after="20"/>
              <w:ind w:left="20"/>
              <w:jc w:val="both"/>
            </w:pPr>
            <w:r>
              <w:rPr>
                <w:rFonts w:ascii="Times New Roman"/>
                <w:b w:val="false"/>
                <w:i w:val="false"/>
                <w:color w:val="000000"/>
                <w:sz w:val="20"/>
              </w:rPr>
              <w:t>
0,01</w:t>
            </w:r>
          </w:p>
          <w:bookmarkEnd w:id="2934"/>
          <w:bookmarkStart w:name="z4226" w:id="2935"/>
          <w:p>
            <w:pPr>
              <w:spacing w:after="20"/>
              <w:ind w:left="20"/>
              <w:jc w:val="both"/>
            </w:pPr>
            <w:r>
              <w:rPr>
                <w:rFonts w:ascii="Times New Roman"/>
                <w:b w:val="false"/>
                <w:i w:val="false"/>
                <w:color w:val="000000"/>
                <w:sz w:val="20"/>
              </w:rPr>
              <w:t>
0,034</w:t>
            </w:r>
          </w:p>
          <w:bookmarkEnd w:id="2935"/>
          <w:p>
            <w:pPr>
              <w:spacing w:after="20"/>
              <w:ind w:left="20"/>
              <w:jc w:val="both"/>
            </w:pPr>
            <w:r>
              <w:rPr>
                <w:rFonts w:ascii="Times New Roman"/>
                <w:b w:val="false"/>
                <w:i w:val="false"/>
                <w:color w:val="000000"/>
                <w:sz w:val="20"/>
              </w:rPr>
              <w:t>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2936"/>
          <w:p>
            <w:pPr>
              <w:spacing w:after="20"/>
              <w:ind w:left="20"/>
              <w:jc w:val="both"/>
            </w:pPr>
            <w:r>
              <w:rPr>
                <w:rFonts w:ascii="Times New Roman"/>
                <w:b w:val="false"/>
                <w:i w:val="false"/>
                <w:color w:val="000000"/>
                <w:sz w:val="20"/>
              </w:rPr>
              <w:t>
 </w:t>
            </w:r>
          </w:p>
          <w:bookmarkEnd w:id="2936"/>
          <w:bookmarkStart w:name="z4228" w:id="2937"/>
          <w:p>
            <w:pPr>
              <w:spacing w:after="20"/>
              <w:ind w:left="20"/>
              <w:jc w:val="both"/>
            </w:pPr>
            <w:r>
              <w:rPr>
                <w:rFonts w:ascii="Times New Roman"/>
                <w:b w:val="false"/>
                <w:i w:val="false"/>
                <w:color w:val="000000"/>
                <w:sz w:val="20"/>
              </w:rPr>
              <w:t>
 </w:t>
            </w:r>
          </w:p>
          <w:bookmarkEnd w:id="2937"/>
          <w:bookmarkStart w:name="z4229" w:id="2938"/>
          <w:p>
            <w:pPr>
              <w:spacing w:after="20"/>
              <w:ind w:left="20"/>
              <w:jc w:val="both"/>
            </w:pPr>
            <w:r>
              <w:rPr>
                <w:rFonts w:ascii="Times New Roman"/>
                <w:b w:val="false"/>
                <w:i w:val="false"/>
                <w:color w:val="000000"/>
                <w:sz w:val="20"/>
              </w:rPr>
              <w:t>
 </w:t>
            </w:r>
          </w:p>
          <w:bookmarkEnd w:id="2938"/>
          <w:bookmarkStart w:name="z4230" w:id="2939"/>
          <w:p>
            <w:pPr>
              <w:spacing w:after="20"/>
              <w:ind w:left="20"/>
              <w:jc w:val="both"/>
            </w:pPr>
            <w:r>
              <w:rPr>
                <w:rFonts w:ascii="Times New Roman"/>
                <w:b w:val="false"/>
                <w:i w:val="false"/>
                <w:color w:val="000000"/>
                <w:sz w:val="20"/>
              </w:rPr>
              <w:t>
 </w:t>
            </w:r>
          </w:p>
          <w:bookmarkEnd w:id="2939"/>
          <w:bookmarkStart w:name="z4231" w:id="2940"/>
          <w:p>
            <w:pPr>
              <w:spacing w:after="20"/>
              <w:ind w:left="20"/>
              <w:jc w:val="both"/>
            </w:pPr>
            <w:r>
              <w:rPr>
                <w:rFonts w:ascii="Times New Roman"/>
                <w:b w:val="false"/>
                <w:i w:val="false"/>
                <w:color w:val="000000"/>
                <w:sz w:val="20"/>
              </w:rPr>
              <w:t>
 </w:t>
            </w:r>
          </w:p>
          <w:bookmarkEnd w:id="2940"/>
          <w:bookmarkStart w:name="z4232" w:id="2941"/>
          <w:p>
            <w:pPr>
              <w:spacing w:after="20"/>
              <w:ind w:left="20"/>
              <w:jc w:val="both"/>
            </w:pPr>
            <w:r>
              <w:rPr>
                <w:rFonts w:ascii="Times New Roman"/>
                <w:b w:val="false"/>
                <w:i w:val="false"/>
                <w:color w:val="000000"/>
                <w:sz w:val="20"/>
              </w:rPr>
              <w:t>
 </w:t>
            </w:r>
          </w:p>
          <w:bookmarkEnd w:id="2941"/>
          <w:bookmarkStart w:name="z4233" w:id="2942"/>
          <w:p>
            <w:pPr>
              <w:spacing w:after="20"/>
              <w:ind w:left="20"/>
              <w:jc w:val="both"/>
            </w:pPr>
            <w:r>
              <w:rPr>
                <w:rFonts w:ascii="Times New Roman"/>
                <w:b w:val="false"/>
                <w:i w:val="false"/>
                <w:color w:val="000000"/>
                <w:sz w:val="20"/>
              </w:rPr>
              <w:t>
1,5</w:t>
            </w:r>
          </w:p>
          <w:bookmarkEnd w:id="2942"/>
          <w:bookmarkStart w:name="z4234" w:id="2943"/>
          <w:p>
            <w:pPr>
              <w:spacing w:after="20"/>
              <w:ind w:left="20"/>
              <w:jc w:val="both"/>
            </w:pPr>
            <w:r>
              <w:rPr>
                <w:rFonts w:ascii="Times New Roman"/>
                <w:b w:val="false"/>
                <w:i w:val="false"/>
                <w:color w:val="000000"/>
                <w:sz w:val="20"/>
              </w:rPr>
              <w:t>
1,5</w:t>
            </w:r>
          </w:p>
          <w:bookmarkEnd w:id="2943"/>
          <w:bookmarkStart w:name="z4235" w:id="2944"/>
          <w:p>
            <w:pPr>
              <w:spacing w:after="20"/>
              <w:ind w:left="20"/>
              <w:jc w:val="both"/>
            </w:pPr>
            <w:r>
              <w:rPr>
                <w:rFonts w:ascii="Times New Roman"/>
                <w:b w:val="false"/>
                <w:i w:val="false"/>
                <w:color w:val="000000"/>
                <w:sz w:val="20"/>
              </w:rPr>
              <w:t>
1,5</w:t>
            </w:r>
          </w:p>
          <w:bookmarkEnd w:id="2944"/>
          <w:bookmarkStart w:name="z4236" w:id="2945"/>
          <w:p>
            <w:pPr>
              <w:spacing w:after="20"/>
              <w:ind w:left="20"/>
              <w:jc w:val="both"/>
            </w:pPr>
            <w:r>
              <w:rPr>
                <w:rFonts w:ascii="Times New Roman"/>
                <w:b w:val="false"/>
                <w:i w:val="false"/>
                <w:color w:val="000000"/>
                <w:sz w:val="20"/>
              </w:rPr>
              <w:t>
 </w:t>
            </w:r>
          </w:p>
          <w:bookmarkEnd w:id="2945"/>
          <w:bookmarkStart w:name="z4237" w:id="2946"/>
          <w:p>
            <w:pPr>
              <w:spacing w:after="20"/>
              <w:ind w:left="20"/>
              <w:jc w:val="both"/>
            </w:pPr>
            <w:r>
              <w:rPr>
                <w:rFonts w:ascii="Times New Roman"/>
                <w:b w:val="false"/>
                <w:i w:val="false"/>
                <w:color w:val="000000"/>
                <w:sz w:val="20"/>
              </w:rPr>
              <w:t>
0,54</w:t>
            </w:r>
          </w:p>
          <w:bookmarkEnd w:id="2946"/>
          <w:p>
            <w:pPr>
              <w:spacing w:after="20"/>
              <w:ind w:left="20"/>
              <w:jc w:val="both"/>
            </w:pPr>
            <w:r>
              <w:rPr>
                <w:rFonts w:ascii="Times New Roman"/>
                <w:b w:val="false"/>
                <w:i w:val="false"/>
                <w:color w:val="000000"/>
                <w:sz w:val="20"/>
              </w:rPr>
              <w:t>
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947"/>
          <w:p>
            <w:pPr>
              <w:spacing w:after="20"/>
              <w:ind w:left="20"/>
              <w:jc w:val="both"/>
            </w:pPr>
            <w:r>
              <w:rPr>
                <w:rFonts w:ascii="Times New Roman"/>
                <w:b w:val="false"/>
                <w:i w:val="false"/>
                <w:color w:val="000000"/>
                <w:sz w:val="20"/>
              </w:rPr>
              <w:t>
Сушильные камеры и термостаты сырья:</w:t>
            </w:r>
          </w:p>
          <w:bookmarkEnd w:id="2947"/>
          <w:bookmarkStart w:name="z4239" w:id="2948"/>
          <w:p>
            <w:pPr>
              <w:spacing w:after="20"/>
              <w:ind w:left="20"/>
              <w:jc w:val="both"/>
            </w:pPr>
            <w:r>
              <w:rPr>
                <w:rFonts w:ascii="Times New Roman"/>
                <w:b w:val="false"/>
                <w:i w:val="false"/>
                <w:color w:val="000000"/>
                <w:sz w:val="20"/>
              </w:rPr>
              <w:t>
из полистирола и его сополимеров</w:t>
            </w:r>
          </w:p>
          <w:bookmarkEnd w:id="2948"/>
          <w:bookmarkStart w:name="z4240" w:id="2949"/>
          <w:p>
            <w:pPr>
              <w:spacing w:after="20"/>
              <w:ind w:left="20"/>
              <w:jc w:val="both"/>
            </w:pPr>
            <w:r>
              <w:rPr>
                <w:rFonts w:ascii="Times New Roman"/>
                <w:b w:val="false"/>
                <w:i w:val="false"/>
                <w:color w:val="000000"/>
                <w:sz w:val="20"/>
              </w:rPr>
              <w:t>
из полиэтилена и проипропилена</w:t>
            </w:r>
          </w:p>
          <w:bookmarkEnd w:id="2949"/>
          <w:p>
            <w:pPr>
              <w:spacing w:after="20"/>
              <w:ind w:left="20"/>
              <w:jc w:val="both"/>
            </w:pPr>
            <w:r>
              <w:rPr>
                <w:rFonts w:ascii="Times New Roman"/>
                <w:b w:val="false"/>
                <w:i w:val="false"/>
                <w:color w:val="000000"/>
                <w:sz w:val="20"/>
              </w:rPr>
              <w:t>
из полиметилметакрилотов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950"/>
          <w:p>
            <w:pPr>
              <w:spacing w:after="20"/>
              <w:ind w:left="20"/>
              <w:jc w:val="both"/>
            </w:pPr>
            <w:r>
              <w:rPr>
                <w:rFonts w:ascii="Times New Roman"/>
                <w:b w:val="false"/>
                <w:i w:val="false"/>
                <w:color w:val="000000"/>
                <w:sz w:val="20"/>
              </w:rPr>
              <w:t>
стирол</w:t>
            </w:r>
          </w:p>
          <w:bookmarkEnd w:id="2950"/>
          <w:bookmarkStart w:name="z4242" w:id="2951"/>
          <w:p>
            <w:pPr>
              <w:spacing w:after="20"/>
              <w:ind w:left="20"/>
              <w:jc w:val="both"/>
            </w:pPr>
            <w:r>
              <w:rPr>
                <w:rFonts w:ascii="Times New Roman"/>
                <w:b w:val="false"/>
                <w:i w:val="false"/>
                <w:color w:val="000000"/>
                <w:sz w:val="20"/>
              </w:rPr>
              <w:t>
уксусная кислота</w:t>
            </w:r>
          </w:p>
          <w:bookmarkEnd w:id="2951"/>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2952"/>
          <w:p>
            <w:pPr>
              <w:spacing w:after="20"/>
              <w:ind w:left="20"/>
              <w:jc w:val="both"/>
            </w:pPr>
            <w:r>
              <w:rPr>
                <w:rFonts w:ascii="Times New Roman"/>
                <w:b w:val="false"/>
                <w:i w:val="false"/>
                <w:color w:val="000000"/>
                <w:sz w:val="20"/>
              </w:rPr>
              <w:t>
 </w:t>
            </w:r>
          </w:p>
          <w:bookmarkEnd w:id="2952"/>
          <w:bookmarkStart w:name="z4244" w:id="2953"/>
          <w:p>
            <w:pPr>
              <w:spacing w:after="20"/>
              <w:ind w:left="20"/>
              <w:jc w:val="both"/>
            </w:pPr>
            <w:r>
              <w:rPr>
                <w:rFonts w:ascii="Times New Roman"/>
                <w:b w:val="false"/>
                <w:i w:val="false"/>
                <w:color w:val="000000"/>
                <w:sz w:val="20"/>
              </w:rPr>
              <w:t>
 </w:t>
            </w:r>
          </w:p>
          <w:bookmarkEnd w:id="2953"/>
          <w:bookmarkStart w:name="z4245" w:id="2954"/>
          <w:p>
            <w:pPr>
              <w:spacing w:after="20"/>
              <w:ind w:left="20"/>
              <w:jc w:val="both"/>
            </w:pPr>
            <w:r>
              <w:rPr>
                <w:rFonts w:ascii="Times New Roman"/>
                <w:b w:val="false"/>
                <w:i w:val="false"/>
                <w:color w:val="000000"/>
                <w:sz w:val="20"/>
              </w:rPr>
              <w:t>
0,028</w:t>
            </w:r>
          </w:p>
          <w:bookmarkEnd w:id="2954"/>
          <w:bookmarkStart w:name="z4246" w:id="2955"/>
          <w:p>
            <w:pPr>
              <w:spacing w:after="20"/>
              <w:ind w:left="20"/>
              <w:jc w:val="both"/>
            </w:pPr>
            <w:r>
              <w:rPr>
                <w:rFonts w:ascii="Times New Roman"/>
                <w:b w:val="false"/>
                <w:i w:val="false"/>
                <w:color w:val="000000"/>
                <w:sz w:val="20"/>
              </w:rPr>
              <w:t>
 </w:t>
            </w:r>
          </w:p>
          <w:bookmarkEnd w:id="2955"/>
          <w:bookmarkStart w:name="z4247" w:id="2956"/>
          <w:p>
            <w:pPr>
              <w:spacing w:after="20"/>
              <w:ind w:left="20"/>
              <w:jc w:val="both"/>
            </w:pPr>
            <w:r>
              <w:rPr>
                <w:rFonts w:ascii="Times New Roman"/>
                <w:b w:val="false"/>
                <w:i w:val="false"/>
                <w:color w:val="000000"/>
                <w:sz w:val="20"/>
              </w:rPr>
              <w:t>
0,85</w:t>
            </w:r>
          </w:p>
          <w:bookmarkEnd w:id="2956"/>
          <w:bookmarkStart w:name="z4248" w:id="2957"/>
          <w:p>
            <w:pPr>
              <w:spacing w:after="20"/>
              <w:ind w:left="20"/>
              <w:jc w:val="both"/>
            </w:pPr>
            <w:r>
              <w:rPr>
                <w:rFonts w:ascii="Times New Roman"/>
                <w:b w:val="false"/>
                <w:i w:val="false"/>
                <w:color w:val="000000"/>
                <w:sz w:val="20"/>
              </w:rPr>
              <w:t>
 </w:t>
            </w:r>
          </w:p>
          <w:bookmarkEnd w:id="2957"/>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2958"/>
          <w:p>
            <w:pPr>
              <w:spacing w:after="20"/>
              <w:ind w:left="20"/>
              <w:jc w:val="both"/>
            </w:pPr>
            <w:r>
              <w:rPr>
                <w:rFonts w:ascii="Times New Roman"/>
                <w:b w:val="false"/>
                <w:i w:val="false"/>
                <w:color w:val="000000"/>
                <w:sz w:val="20"/>
              </w:rPr>
              <w:t>
Литье термостатов в машинах с объемом выпрыска см</w:t>
            </w:r>
            <w:r>
              <w:rPr>
                <w:rFonts w:ascii="Times New Roman"/>
                <w:b w:val="false"/>
                <w:i w:val="false"/>
                <w:color w:val="000000"/>
                <w:vertAlign w:val="superscript"/>
              </w:rPr>
              <w:t>3</w:t>
            </w:r>
          </w:p>
          <w:bookmarkEnd w:id="2958"/>
          <w:bookmarkStart w:name="z4250" w:id="2959"/>
          <w:p>
            <w:pPr>
              <w:spacing w:after="20"/>
              <w:ind w:left="20"/>
              <w:jc w:val="both"/>
            </w:pPr>
            <w:r>
              <w:rPr>
                <w:rFonts w:ascii="Times New Roman"/>
                <w:b w:val="false"/>
                <w:i w:val="false"/>
                <w:color w:val="000000"/>
                <w:sz w:val="20"/>
              </w:rPr>
              <w:t>
до 200 из полистирола и его сополимеров</w:t>
            </w:r>
          </w:p>
          <w:bookmarkEnd w:id="2959"/>
          <w:p>
            <w:pPr>
              <w:spacing w:after="20"/>
              <w:ind w:left="20"/>
              <w:jc w:val="both"/>
            </w:pPr>
            <w:r>
              <w:rPr>
                <w:rFonts w:ascii="Times New Roman"/>
                <w:b w:val="false"/>
                <w:i w:val="false"/>
                <w:color w:val="000000"/>
                <w:sz w:val="20"/>
              </w:rPr>
              <w:t>
из полиэтилена и полипропилена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2960"/>
          <w:p>
            <w:pPr>
              <w:spacing w:after="20"/>
              <w:ind w:left="20"/>
              <w:jc w:val="both"/>
            </w:pPr>
            <w:r>
              <w:rPr>
                <w:rFonts w:ascii="Times New Roman"/>
                <w:b w:val="false"/>
                <w:i w:val="false"/>
                <w:color w:val="000000"/>
                <w:sz w:val="20"/>
              </w:rPr>
              <w:t>
стирол</w:t>
            </w:r>
          </w:p>
          <w:bookmarkEnd w:id="2960"/>
          <w:bookmarkStart w:name="z4252" w:id="2961"/>
          <w:p>
            <w:pPr>
              <w:spacing w:after="20"/>
              <w:ind w:left="20"/>
              <w:jc w:val="both"/>
            </w:pPr>
            <w:r>
              <w:rPr>
                <w:rFonts w:ascii="Times New Roman"/>
                <w:b w:val="false"/>
                <w:i w:val="false"/>
                <w:color w:val="000000"/>
                <w:sz w:val="20"/>
              </w:rPr>
              <w:t>
оксид углерода</w:t>
            </w:r>
          </w:p>
          <w:bookmarkEnd w:id="2961"/>
          <w:bookmarkStart w:name="z4253" w:id="2962"/>
          <w:p>
            <w:pPr>
              <w:spacing w:after="20"/>
              <w:ind w:left="20"/>
              <w:jc w:val="both"/>
            </w:pPr>
            <w:r>
              <w:rPr>
                <w:rFonts w:ascii="Times New Roman"/>
                <w:b w:val="false"/>
                <w:i w:val="false"/>
                <w:color w:val="000000"/>
                <w:sz w:val="20"/>
              </w:rPr>
              <w:t>
уксусная кислота</w:t>
            </w:r>
          </w:p>
          <w:bookmarkEnd w:id="2962"/>
          <w:bookmarkStart w:name="z4254" w:id="2963"/>
          <w:p>
            <w:pPr>
              <w:spacing w:after="20"/>
              <w:ind w:left="20"/>
              <w:jc w:val="both"/>
            </w:pPr>
            <w:r>
              <w:rPr>
                <w:rFonts w:ascii="Times New Roman"/>
                <w:b w:val="false"/>
                <w:i w:val="false"/>
                <w:color w:val="000000"/>
                <w:sz w:val="20"/>
              </w:rPr>
              <w:t>
окись углерода</w:t>
            </w:r>
          </w:p>
          <w:bookmarkEnd w:id="2963"/>
          <w:p>
            <w:pPr>
              <w:spacing w:after="20"/>
              <w:ind w:left="20"/>
              <w:jc w:val="both"/>
            </w:pPr>
            <w:r>
              <w:rPr>
                <w:rFonts w:ascii="Times New Roman"/>
                <w:b w:val="false"/>
                <w:i w:val="false"/>
                <w:color w:val="000000"/>
                <w:sz w:val="20"/>
              </w:rPr>
              <w:t>
непредельные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2964"/>
          <w:p>
            <w:pPr>
              <w:spacing w:after="20"/>
              <w:ind w:left="20"/>
              <w:jc w:val="both"/>
            </w:pPr>
            <w:r>
              <w:rPr>
                <w:rFonts w:ascii="Times New Roman"/>
                <w:b w:val="false"/>
                <w:i w:val="false"/>
                <w:color w:val="000000"/>
                <w:sz w:val="20"/>
              </w:rPr>
              <w:t>
0,00097</w:t>
            </w:r>
          </w:p>
          <w:bookmarkEnd w:id="2964"/>
          <w:bookmarkStart w:name="z4256" w:id="2965"/>
          <w:p>
            <w:pPr>
              <w:spacing w:after="20"/>
              <w:ind w:left="20"/>
              <w:jc w:val="both"/>
            </w:pPr>
            <w:r>
              <w:rPr>
                <w:rFonts w:ascii="Times New Roman"/>
                <w:b w:val="false"/>
                <w:i w:val="false"/>
                <w:color w:val="000000"/>
                <w:sz w:val="20"/>
              </w:rPr>
              <w:t>
0,00083</w:t>
            </w:r>
          </w:p>
          <w:bookmarkEnd w:id="2965"/>
          <w:bookmarkStart w:name="z4257" w:id="2966"/>
          <w:p>
            <w:pPr>
              <w:spacing w:after="20"/>
              <w:ind w:left="20"/>
              <w:jc w:val="both"/>
            </w:pPr>
            <w:r>
              <w:rPr>
                <w:rFonts w:ascii="Times New Roman"/>
                <w:b w:val="false"/>
                <w:i w:val="false"/>
                <w:color w:val="000000"/>
                <w:sz w:val="20"/>
              </w:rPr>
              <w:t>
0,0021</w:t>
            </w:r>
          </w:p>
          <w:bookmarkEnd w:id="2966"/>
          <w:bookmarkStart w:name="z4258" w:id="2967"/>
          <w:p>
            <w:pPr>
              <w:spacing w:after="20"/>
              <w:ind w:left="20"/>
              <w:jc w:val="both"/>
            </w:pPr>
            <w:r>
              <w:rPr>
                <w:rFonts w:ascii="Times New Roman"/>
                <w:b w:val="false"/>
                <w:i w:val="false"/>
                <w:color w:val="000000"/>
                <w:sz w:val="20"/>
              </w:rPr>
              <w:t>
0,00097</w:t>
            </w:r>
          </w:p>
          <w:bookmarkEnd w:id="2967"/>
          <w:bookmarkStart w:name="z4259" w:id="2968"/>
          <w:p>
            <w:pPr>
              <w:spacing w:after="20"/>
              <w:ind w:left="20"/>
              <w:jc w:val="both"/>
            </w:pPr>
            <w:r>
              <w:rPr>
                <w:rFonts w:ascii="Times New Roman"/>
                <w:b w:val="false"/>
                <w:i w:val="false"/>
                <w:color w:val="000000"/>
                <w:sz w:val="20"/>
              </w:rPr>
              <w:t>
0,0018</w:t>
            </w:r>
          </w:p>
          <w:bookmarkEnd w:id="2968"/>
          <w:p>
            <w:pPr>
              <w:spacing w:after="20"/>
              <w:ind w:left="20"/>
              <w:jc w:val="both"/>
            </w:pPr>
            <w:r>
              <w:rPr>
                <w:rFonts w:ascii="Times New Roman"/>
                <w:b w:val="false"/>
                <w:i w:val="false"/>
                <w:color w:val="000000"/>
                <w:sz w:val="20"/>
              </w:rPr>
              <w:t>
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2969"/>
          <w:p>
            <w:pPr>
              <w:spacing w:after="20"/>
              <w:ind w:left="20"/>
              <w:jc w:val="both"/>
            </w:pPr>
            <w:r>
              <w:rPr>
                <w:rFonts w:ascii="Times New Roman"/>
                <w:b w:val="false"/>
                <w:i w:val="false"/>
                <w:color w:val="000000"/>
                <w:sz w:val="20"/>
              </w:rPr>
              <w:t>
0,4</w:t>
            </w:r>
          </w:p>
          <w:bookmarkEnd w:id="2969"/>
          <w:bookmarkStart w:name="z4261" w:id="2970"/>
          <w:p>
            <w:pPr>
              <w:spacing w:after="20"/>
              <w:ind w:left="20"/>
              <w:jc w:val="both"/>
            </w:pPr>
            <w:r>
              <w:rPr>
                <w:rFonts w:ascii="Times New Roman"/>
                <w:b w:val="false"/>
                <w:i w:val="false"/>
                <w:color w:val="000000"/>
                <w:sz w:val="20"/>
              </w:rPr>
              <w:t>
0,3</w:t>
            </w:r>
          </w:p>
          <w:bookmarkEnd w:id="2970"/>
          <w:bookmarkStart w:name="z4262" w:id="2971"/>
          <w:p>
            <w:pPr>
              <w:spacing w:after="20"/>
              <w:ind w:left="20"/>
              <w:jc w:val="both"/>
            </w:pPr>
            <w:r>
              <w:rPr>
                <w:rFonts w:ascii="Times New Roman"/>
                <w:b w:val="false"/>
                <w:i w:val="false"/>
                <w:color w:val="000000"/>
                <w:sz w:val="20"/>
              </w:rPr>
              <w:t>
1,7</w:t>
            </w:r>
          </w:p>
          <w:bookmarkEnd w:id="2971"/>
          <w:bookmarkStart w:name="z4263" w:id="2972"/>
          <w:p>
            <w:pPr>
              <w:spacing w:after="20"/>
              <w:ind w:left="20"/>
              <w:jc w:val="both"/>
            </w:pPr>
            <w:r>
              <w:rPr>
                <w:rFonts w:ascii="Times New Roman"/>
                <w:b w:val="false"/>
                <w:i w:val="false"/>
                <w:color w:val="000000"/>
                <w:sz w:val="20"/>
              </w:rPr>
              <w:t>
1,0</w:t>
            </w:r>
          </w:p>
          <w:bookmarkEnd w:id="2972"/>
          <w:bookmarkStart w:name="z4264" w:id="2973"/>
          <w:p>
            <w:pPr>
              <w:spacing w:after="20"/>
              <w:ind w:left="20"/>
              <w:jc w:val="both"/>
            </w:pPr>
            <w:r>
              <w:rPr>
                <w:rFonts w:ascii="Times New Roman"/>
                <w:b w:val="false"/>
                <w:i w:val="false"/>
                <w:color w:val="000000"/>
                <w:sz w:val="20"/>
              </w:rPr>
              <w:t>
1,1</w:t>
            </w:r>
          </w:p>
          <w:bookmarkEnd w:id="2973"/>
          <w:p>
            <w:pPr>
              <w:spacing w:after="20"/>
              <w:ind w:left="20"/>
              <w:jc w:val="both"/>
            </w:pPr>
            <w:r>
              <w:rPr>
                <w:rFonts w:ascii="Times New Roman"/>
                <w:b w:val="false"/>
                <w:i w:val="false"/>
                <w:color w:val="000000"/>
                <w:sz w:val="20"/>
              </w:rPr>
              <w:t>
6,0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266" w:id="2974"/>
    <w:p>
      <w:pPr>
        <w:spacing w:after="0"/>
        <w:ind w:left="0"/>
        <w:jc w:val="left"/>
      </w:pPr>
      <w:r>
        <w:rPr>
          <w:rFonts w:ascii="Times New Roman"/>
          <w:b/>
          <w:i w:val="false"/>
          <w:color w:val="000000"/>
        </w:rPr>
        <w:t xml:space="preserve"> Методика расчета выбросов вредных веществ в атмосферу при работе с пластмассовыми материалами</w:t>
      </w:r>
      <w:r>
        <w:br/>
      </w:r>
      <w:r>
        <w:rPr>
          <w:rFonts w:ascii="Times New Roman"/>
          <w:b/>
          <w:i w:val="false"/>
          <w:color w:val="000000"/>
        </w:rPr>
        <w:t>1. Общие положения</w:t>
      </w:r>
    </w:p>
    <w:bookmarkEnd w:id="2974"/>
    <w:bookmarkStart w:name="z4266" w:id="2975"/>
    <w:p>
      <w:pPr>
        <w:spacing w:after="0"/>
        <w:ind w:left="0"/>
        <w:jc w:val="both"/>
      </w:pPr>
      <w:r>
        <w:rPr>
          <w:rFonts w:ascii="Times New Roman"/>
          <w:b w:val="false"/>
          <w:i w:val="false"/>
          <w:color w:val="000000"/>
          <w:sz w:val="28"/>
        </w:rPr>
        <w:t>
      1. Настоящая методика расчета выбросов вредных веществ в атмосферу применяется при работе с пластмассовыми материалами (далее - методика) разработана в целях проведения инвентаризации и нормирования выбросов промышленных предприятий, использующих процессы производства, обработки, литья и сварки пластмасс.</w:t>
      </w:r>
    </w:p>
    <w:bookmarkEnd w:id="2975"/>
    <w:bookmarkStart w:name="z4267" w:id="2976"/>
    <w:p>
      <w:pPr>
        <w:spacing w:after="0"/>
        <w:ind w:left="0"/>
        <w:jc w:val="both"/>
      </w:pPr>
      <w:r>
        <w:rPr>
          <w:rFonts w:ascii="Times New Roman"/>
          <w:b w:val="false"/>
          <w:i w:val="false"/>
          <w:color w:val="000000"/>
          <w:sz w:val="28"/>
        </w:rPr>
        <w:t>
      2. Методика применяется при нормировании выбросов предприятий различных отраслей промышленности.</w:t>
      </w:r>
    </w:p>
    <w:bookmarkEnd w:id="2976"/>
    <w:bookmarkStart w:name="z267" w:id="2977"/>
    <w:p>
      <w:pPr>
        <w:spacing w:after="0"/>
        <w:ind w:left="0"/>
        <w:jc w:val="left"/>
      </w:pPr>
      <w:r>
        <w:rPr>
          <w:rFonts w:ascii="Times New Roman"/>
          <w:b/>
          <w:i w:val="false"/>
          <w:color w:val="000000"/>
        </w:rPr>
        <w:t xml:space="preserve"> 2. Обобщенный метод расчета выбросов</w:t>
      </w:r>
    </w:p>
    <w:bookmarkEnd w:id="2977"/>
    <w:bookmarkStart w:name="z268" w:id="2978"/>
    <w:p>
      <w:pPr>
        <w:spacing w:after="0"/>
        <w:ind w:left="0"/>
        <w:jc w:val="both"/>
      </w:pPr>
      <w:r>
        <w:rPr>
          <w:rFonts w:ascii="Times New Roman"/>
          <w:b w:val="false"/>
          <w:i w:val="false"/>
          <w:color w:val="000000"/>
          <w:sz w:val="28"/>
        </w:rPr>
        <w:t>
      3. Максимально-разовый выброс в процессе переработки пластмасс рассчитывается по формуле:</w:t>
      </w:r>
    </w:p>
    <w:bookmarkEnd w:id="29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536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 (1)</w:t>
      </w:r>
      <w:r>
        <w:br/>
      </w:r>
      <w:r>
        <w:rPr>
          <w:rFonts w:ascii="Times New Roman"/>
          <w:b w:val="false"/>
          <w:i w:val="false"/>
          <w:color w:val="000000"/>
          <w:sz w:val="28"/>
        </w:rPr>
        <w:t>
</w:t>
      </w:r>
    </w:p>
    <w:bookmarkStart w:name="z4269" w:id="2979"/>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i</w:t>
      </w:r>
      <w:r>
        <w:rPr>
          <w:rFonts w:ascii="Times New Roman"/>
          <w:b w:val="false"/>
          <w:i w:val="false"/>
          <w:color w:val="000000"/>
          <w:sz w:val="28"/>
        </w:rPr>
        <w:t xml:space="preserve"> - показатели удельных выбросов </w:t>
      </w:r>
      <w:r>
        <w:rPr>
          <w:rFonts w:ascii="Times New Roman"/>
          <w:b w:val="false"/>
          <w:i/>
          <w:color w:val="000000"/>
          <w:sz w:val="28"/>
        </w:rPr>
        <w:t>i</w:t>
      </w:r>
      <w:r>
        <w:rPr>
          <w:rFonts w:ascii="Times New Roman"/>
          <w:b w:val="false"/>
          <w:i w:val="false"/>
          <w:color w:val="000000"/>
          <w:sz w:val="28"/>
        </w:rPr>
        <w:t>-того загрязняющего вещества на единицу перерабатываемой пластмассы, г/кг,</w:t>
      </w:r>
    </w:p>
    <w:bookmarkEnd w:id="2979"/>
    <w:bookmarkStart w:name="z4270" w:id="2980"/>
    <w:p>
      <w:pPr>
        <w:spacing w:after="0"/>
        <w:ind w:left="0"/>
        <w:jc w:val="both"/>
      </w:pPr>
      <w:r>
        <w:rPr>
          <w:rFonts w:ascii="Times New Roman"/>
          <w:b w:val="false"/>
          <w:i w:val="false"/>
          <w:color w:val="000000"/>
          <w:sz w:val="28"/>
        </w:rPr>
        <w:t>
      М - количество перерабатываемого материала, т/год;</w:t>
      </w:r>
    </w:p>
    <w:bookmarkEnd w:id="2980"/>
    <w:bookmarkStart w:name="z4271" w:id="2981"/>
    <w:p>
      <w:pPr>
        <w:spacing w:after="0"/>
        <w:ind w:left="0"/>
        <w:jc w:val="both"/>
      </w:pPr>
      <w:r>
        <w:rPr>
          <w:rFonts w:ascii="Times New Roman"/>
          <w:b w:val="false"/>
          <w:i w:val="false"/>
          <w:color w:val="000000"/>
          <w:sz w:val="28"/>
        </w:rPr>
        <w:t>
      Т - время работы оборудования в год, часов.</w:t>
      </w:r>
    </w:p>
    <w:bookmarkEnd w:id="2981"/>
    <w:bookmarkStart w:name="z269" w:id="2982"/>
    <w:p>
      <w:pPr>
        <w:spacing w:after="0"/>
        <w:ind w:left="0"/>
        <w:jc w:val="both"/>
      </w:pPr>
      <w:r>
        <w:rPr>
          <w:rFonts w:ascii="Times New Roman"/>
          <w:b w:val="false"/>
          <w:i w:val="false"/>
          <w:color w:val="000000"/>
          <w:sz w:val="28"/>
        </w:rPr>
        <w:t xml:space="preserve">
      4. В тех же обозначениях, валовый выброс </w:t>
      </w:r>
      <w:r>
        <w:rPr>
          <w:rFonts w:ascii="Times New Roman"/>
          <w:b w:val="false"/>
          <w:i/>
          <w:color w:val="000000"/>
          <w:sz w:val="28"/>
        </w:rPr>
        <w:t>i</w:t>
      </w:r>
      <w:r>
        <w:rPr>
          <w:rFonts w:ascii="Times New Roman"/>
          <w:b w:val="false"/>
          <w:i w:val="false"/>
          <w:color w:val="000000"/>
          <w:sz w:val="28"/>
        </w:rPr>
        <w:t>-того загрязняющего вещества рассчитывается по формуле:</w:t>
      </w:r>
    </w:p>
    <w:bookmarkEnd w:id="29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46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146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т/год (2)</w:t>
      </w:r>
      <w:r>
        <w:br/>
      </w:r>
      <w:r>
        <w:rPr>
          <w:rFonts w:ascii="Times New Roman"/>
          <w:b w:val="false"/>
          <w:i w:val="false"/>
          <w:color w:val="000000"/>
          <w:sz w:val="28"/>
        </w:rPr>
        <w:t>
</w:t>
      </w:r>
    </w:p>
    <w:bookmarkStart w:name="z270" w:id="2983"/>
    <w:p>
      <w:pPr>
        <w:spacing w:after="0"/>
        <w:ind w:left="0"/>
        <w:jc w:val="both"/>
      </w:pPr>
      <w:r>
        <w:rPr>
          <w:rFonts w:ascii="Times New Roman"/>
          <w:b w:val="false"/>
          <w:i w:val="false"/>
          <w:color w:val="000000"/>
          <w:sz w:val="28"/>
        </w:rPr>
        <w:t xml:space="preserve">
      5. Удельные выбросы вредных веществ в атмосферу от производства изделий из пластмасс на различных технологических операциях, приведены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к настоящей Методике. Данные для прессования реактопластов на гидравлических прессах приведены для режимов прессования с подпрессовками. Для режимов без подпрессовок принимается 2/3 от приведенных данных.</w:t>
      </w:r>
    </w:p>
    <w:bookmarkEnd w:id="2983"/>
    <w:bookmarkStart w:name="z271" w:id="2984"/>
    <w:p>
      <w:pPr>
        <w:spacing w:after="0"/>
        <w:ind w:left="0"/>
        <w:jc w:val="left"/>
      </w:pPr>
      <w:r>
        <w:rPr>
          <w:rFonts w:ascii="Times New Roman"/>
          <w:b/>
          <w:i w:val="false"/>
          <w:color w:val="000000"/>
        </w:rPr>
        <w:t xml:space="preserve"> 3. Выбросы загрязняющих веществ в атмосферу от литья полиэтилена</w:t>
      </w:r>
    </w:p>
    <w:bookmarkEnd w:id="2984"/>
    <w:bookmarkStart w:name="z272" w:id="2985"/>
    <w:p>
      <w:pPr>
        <w:spacing w:after="0"/>
        <w:ind w:left="0"/>
        <w:jc w:val="both"/>
      </w:pPr>
      <w:r>
        <w:rPr>
          <w:rFonts w:ascii="Times New Roman"/>
          <w:b w:val="false"/>
          <w:i w:val="false"/>
          <w:color w:val="000000"/>
          <w:sz w:val="28"/>
        </w:rPr>
        <w:t xml:space="preserve">
      6. При литье полиэтилена выделяются органические кислоты (в пересчете на уксусную кислоту), СО, пыль полиэтилена. Показатели удельных выбросов загрязняющих веществ при литье полиэтилена определяются из </w:t>
      </w:r>
      <w:r>
        <w:rPr>
          <w:rFonts w:ascii="Times New Roman"/>
          <w:b w:val="false"/>
          <w:i w:val="false"/>
          <w:color w:val="000000"/>
          <w:sz w:val="28"/>
        </w:rPr>
        <w:t>таблицы 2</w:t>
      </w:r>
      <w:r>
        <w:rPr>
          <w:rFonts w:ascii="Times New Roman"/>
          <w:b w:val="false"/>
          <w:i w:val="false"/>
          <w:color w:val="000000"/>
          <w:sz w:val="28"/>
        </w:rPr>
        <w:t xml:space="preserve"> согласно приложению к настоящей Методике,</w:t>
      </w:r>
    </w:p>
    <w:bookmarkEnd w:id="2985"/>
    <w:bookmarkStart w:name="z273" w:id="2986"/>
    <w:p>
      <w:pPr>
        <w:spacing w:after="0"/>
        <w:ind w:left="0"/>
        <w:jc w:val="left"/>
      </w:pPr>
      <w:r>
        <w:rPr>
          <w:rFonts w:ascii="Times New Roman"/>
          <w:b/>
          <w:i w:val="false"/>
          <w:color w:val="000000"/>
        </w:rPr>
        <w:t xml:space="preserve"> 4. Выбросы загрязняющих веществ в атмосферу от литья полипропилена</w:t>
      </w:r>
    </w:p>
    <w:bookmarkEnd w:id="2986"/>
    <w:bookmarkStart w:name="z274" w:id="2987"/>
    <w:p>
      <w:pPr>
        <w:spacing w:after="0"/>
        <w:ind w:left="0"/>
        <w:jc w:val="both"/>
      </w:pPr>
      <w:r>
        <w:rPr>
          <w:rFonts w:ascii="Times New Roman"/>
          <w:b w:val="false"/>
          <w:i w:val="false"/>
          <w:color w:val="000000"/>
          <w:sz w:val="28"/>
        </w:rPr>
        <w:t xml:space="preserve">
      7. При литье полипропилена выделяются органические кислоты (в пересчете на уксусную кислоту), СО, пыль полипропилена. Показатели удельных выбросов загрязняющих веществ при литье полипропилена определяются из </w:t>
      </w:r>
      <w:r>
        <w:rPr>
          <w:rFonts w:ascii="Times New Roman"/>
          <w:b w:val="false"/>
          <w:i w:val="false"/>
          <w:color w:val="000000"/>
          <w:sz w:val="28"/>
        </w:rPr>
        <w:t>таблицы 3</w:t>
      </w:r>
      <w:r>
        <w:rPr>
          <w:rFonts w:ascii="Times New Roman"/>
          <w:b w:val="false"/>
          <w:i w:val="false"/>
          <w:color w:val="000000"/>
          <w:sz w:val="28"/>
        </w:rPr>
        <w:t xml:space="preserve"> согласно приложению к настоящей Методике. </w:t>
      </w:r>
    </w:p>
    <w:bookmarkEnd w:id="2987"/>
    <w:bookmarkStart w:name="z275" w:id="2988"/>
    <w:p>
      <w:pPr>
        <w:spacing w:after="0"/>
        <w:ind w:left="0"/>
        <w:jc w:val="left"/>
      </w:pPr>
      <w:r>
        <w:rPr>
          <w:rFonts w:ascii="Times New Roman"/>
          <w:b/>
          <w:i w:val="false"/>
          <w:color w:val="000000"/>
        </w:rPr>
        <w:t xml:space="preserve"> 5. Выбросы загрязняющих веществ в атмосферу от литья полистирола</w:t>
      </w:r>
    </w:p>
    <w:bookmarkEnd w:id="2988"/>
    <w:bookmarkStart w:name="z276" w:id="2989"/>
    <w:p>
      <w:pPr>
        <w:spacing w:after="0"/>
        <w:ind w:left="0"/>
        <w:jc w:val="both"/>
      </w:pPr>
      <w:r>
        <w:rPr>
          <w:rFonts w:ascii="Times New Roman"/>
          <w:b w:val="false"/>
          <w:i w:val="false"/>
          <w:color w:val="000000"/>
          <w:sz w:val="28"/>
        </w:rPr>
        <w:t xml:space="preserve">
      8. При литье полистирола выделяются стирол, СО, пыль полистирола. Показатели удельных выбросов загрязняющих веществ при литье полистирола определяются из </w:t>
      </w:r>
      <w:r>
        <w:rPr>
          <w:rFonts w:ascii="Times New Roman"/>
          <w:b w:val="false"/>
          <w:i w:val="false"/>
          <w:color w:val="000000"/>
          <w:sz w:val="28"/>
        </w:rPr>
        <w:t>таблицы 4</w:t>
      </w:r>
      <w:r>
        <w:rPr>
          <w:rFonts w:ascii="Times New Roman"/>
          <w:b w:val="false"/>
          <w:i w:val="false"/>
          <w:color w:val="000000"/>
          <w:sz w:val="28"/>
        </w:rPr>
        <w:t xml:space="preserve"> согласно приложению к настоящей Методике.</w:t>
      </w:r>
    </w:p>
    <w:bookmarkEnd w:id="2989"/>
    <w:bookmarkStart w:name="z277" w:id="2990"/>
    <w:p>
      <w:pPr>
        <w:spacing w:after="0"/>
        <w:ind w:left="0"/>
        <w:jc w:val="left"/>
      </w:pPr>
      <w:r>
        <w:rPr>
          <w:rFonts w:ascii="Times New Roman"/>
          <w:b/>
          <w:i w:val="false"/>
          <w:color w:val="000000"/>
        </w:rPr>
        <w:t xml:space="preserve"> 6. Выбросы загрязняющих веществ в атмосферу от литья полиамида</w:t>
      </w:r>
    </w:p>
    <w:bookmarkEnd w:id="2990"/>
    <w:bookmarkStart w:name="z278" w:id="2991"/>
    <w:p>
      <w:pPr>
        <w:spacing w:after="0"/>
        <w:ind w:left="0"/>
        <w:jc w:val="both"/>
      </w:pPr>
      <w:r>
        <w:rPr>
          <w:rFonts w:ascii="Times New Roman"/>
          <w:b w:val="false"/>
          <w:i w:val="false"/>
          <w:color w:val="000000"/>
          <w:sz w:val="28"/>
        </w:rPr>
        <w:t xml:space="preserve">
      9. При литье полиамида выделяются метиловый спирт, аммиак, СО, пыль полиамида. Показатели удельных выбросов загрязняющих веществ при литье полиамида определяются из </w:t>
      </w:r>
      <w:r>
        <w:rPr>
          <w:rFonts w:ascii="Times New Roman"/>
          <w:b w:val="false"/>
          <w:i w:val="false"/>
          <w:color w:val="000000"/>
          <w:sz w:val="28"/>
        </w:rPr>
        <w:t>таблицы 5</w:t>
      </w:r>
      <w:r>
        <w:rPr>
          <w:rFonts w:ascii="Times New Roman"/>
          <w:b w:val="false"/>
          <w:i w:val="false"/>
          <w:color w:val="000000"/>
          <w:sz w:val="28"/>
        </w:rPr>
        <w:t xml:space="preserve"> согласно приложению к настоящей Методике.</w:t>
      </w:r>
    </w:p>
    <w:bookmarkEnd w:id="2991"/>
    <w:bookmarkStart w:name="z279" w:id="2992"/>
    <w:p>
      <w:pPr>
        <w:spacing w:after="0"/>
        <w:ind w:left="0"/>
        <w:jc w:val="left"/>
      </w:pPr>
      <w:r>
        <w:rPr>
          <w:rFonts w:ascii="Times New Roman"/>
          <w:b/>
          <w:i w:val="false"/>
          <w:color w:val="000000"/>
        </w:rPr>
        <w:t xml:space="preserve"> 7. Выбросы загрязняющих веществ в атмосферу от литья пластика АБС</w:t>
      </w:r>
    </w:p>
    <w:bookmarkEnd w:id="2992"/>
    <w:bookmarkStart w:name="z280" w:id="2993"/>
    <w:p>
      <w:pPr>
        <w:spacing w:after="0"/>
        <w:ind w:left="0"/>
        <w:jc w:val="both"/>
      </w:pPr>
      <w:r>
        <w:rPr>
          <w:rFonts w:ascii="Times New Roman"/>
          <w:b w:val="false"/>
          <w:i w:val="false"/>
          <w:color w:val="000000"/>
          <w:sz w:val="28"/>
        </w:rPr>
        <w:t xml:space="preserve">
      10. При литье пластика АБС выделяются СО и дибутилфталат. Показатели удельных выбросов загрязняющих веществ при литье пластика АБС определяются из </w:t>
      </w:r>
      <w:r>
        <w:rPr>
          <w:rFonts w:ascii="Times New Roman"/>
          <w:b w:val="false"/>
          <w:i w:val="false"/>
          <w:color w:val="000000"/>
          <w:sz w:val="28"/>
        </w:rPr>
        <w:t>таблицы 6</w:t>
      </w:r>
      <w:r>
        <w:rPr>
          <w:rFonts w:ascii="Times New Roman"/>
          <w:b w:val="false"/>
          <w:i w:val="false"/>
          <w:color w:val="000000"/>
          <w:sz w:val="28"/>
        </w:rPr>
        <w:t xml:space="preserve"> согласно приложению к настоящей Методике.</w:t>
      </w:r>
    </w:p>
    <w:bookmarkEnd w:id="2993"/>
    <w:bookmarkStart w:name="z281" w:id="2994"/>
    <w:p>
      <w:pPr>
        <w:spacing w:after="0"/>
        <w:ind w:left="0"/>
        <w:jc w:val="left"/>
      </w:pPr>
      <w:r>
        <w:rPr>
          <w:rFonts w:ascii="Times New Roman"/>
          <w:b/>
          <w:i w:val="false"/>
          <w:color w:val="000000"/>
        </w:rPr>
        <w:t xml:space="preserve"> 8. Расчет выбросов при производстве формальдегидных смол</w:t>
      </w:r>
    </w:p>
    <w:bookmarkEnd w:id="2994"/>
    <w:bookmarkStart w:name="z282" w:id="2995"/>
    <w:p>
      <w:pPr>
        <w:spacing w:after="0"/>
        <w:ind w:left="0"/>
        <w:jc w:val="both"/>
      </w:pPr>
      <w:r>
        <w:rPr>
          <w:rFonts w:ascii="Times New Roman"/>
          <w:b w:val="false"/>
          <w:i w:val="false"/>
          <w:color w:val="000000"/>
          <w:sz w:val="28"/>
        </w:rPr>
        <w:t>
      11. При производстве фенолформальдегидных смол значительная часть выбросов приходится на метанол - 83%, что составляет 8,925 кг/т. Метанол присутствует в формалине (исходное сырье) в качестве стабилизатора. Производство формальдегидных порошков также характеризуется выбросами в атмосферу фенола, формальдегида, метанола и органической пыли, которая и составляет наибольшую (90% или 3,16 кг/т) долю в выбросах. При производстве волокнита в газовых выбросах содержатся фенол и органическая пыль.</w:t>
      </w:r>
    </w:p>
    <w:bookmarkEnd w:id="2995"/>
    <w:bookmarkStart w:name="z4273" w:id="299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согласно приложению к настоящей Методике приведены данные о выбросах наиболее опасных загрязняющих веществ в атмосферу. Данные были получены в результате инструментальных замеров на ряде предприятий по производству пластмасс.</w:t>
      </w:r>
    </w:p>
    <w:bookmarkEnd w:id="2996"/>
    <w:bookmarkStart w:name="z283" w:id="2997"/>
    <w:p>
      <w:pPr>
        <w:spacing w:after="0"/>
        <w:ind w:left="0"/>
        <w:jc w:val="left"/>
      </w:pPr>
      <w:r>
        <w:rPr>
          <w:rFonts w:ascii="Times New Roman"/>
          <w:b/>
          <w:i w:val="false"/>
          <w:color w:val="000000"/>
        </w:rPr>
        <w:t xml:space="preserve"> 9. Расчет выбросов при механической обработке пластмасс</w:t>
      </w:r>
    </w:p>
    <w:bookmarkEnd w:id="2997"/>
    <w:bookmarkStart w:name="z284" w:id="2998"/>
    <w:p>
      <w:pPr>
        <w:spacing w:after="0"/>
        <w:ind w:left="0"/>
        <w:jc w:val="both"/>
      </w:pPr>
      <w:r>
        <w:rPr>
          <w:rFonts w:ascii="Times New Roman"/>
          <w:b w:val="false"/>
          <w:i w:val="false"/>
          <w:color w:val="000000"/>
          <w:sz w:val="28"/>
        </w:rPr>
        <w:t xml:space="preserve">
      12. При механической обработке пластмасс значительная часть выбросов приходится на органическую пыль. Показатели удельных выбросов пыли определяются из </w:t>
      </w:r>
      <w:r>
        <w:rPr>
          <w:rFonts w:ascii="Times New Roman"/>
          <w:b w:val="false"/>
          <w:i w:val="false"/>
          <w:color w:val="000000"/>
          <w:sz w:val="28"/>
        </w:rPr>
        <w:t>таблицы 10</w:t>
      </w:r>
      <w:r>
        <w:rPr>
          <w:rFonts w:ascii="Times New Roman"/>
          <w:b w:val="false"/>
          <w:i w:val="false"/>
          <w:color w:val="000000"/>
          <w:sz w:val="28"/>
        </w:rPr>
        <w:t xml:space="preserve"> согласно приложению к настоящей Методике.</w:t>
      </w:r>
    </w:p>
    <w:bookmarkEnd w:id="2998"/>
    <w:bookmarkStart w:name="z285" w:id="2999"/>
    <w:p>
      <w:pPr>
        <w:spacing w:after="0"/>
        <w:ind w:left="0"/>
        <w:jc w:val="left"/>
      </w:pPr>
      <w:r>
        <w:rPr>
          <w:rFonts w:ascii="Times New Roman"/>
          <w:b/>
          <w:i w:val="false"/>
          <w:color w:val="000000"/>
        </w:rPr>
        <w:t xml:space="preserve"> 10. Расчет выбросов при производстве упаковки из пенополистирола</w:t>
      </w:r>
    </w:p>
    <w:bookmarkEnd w:id="2999"/>
    <w:bookmarkStart w:name="z286" w:id="3000"/>
    <w:p>
      <w:pPr>
        <w:spacing w:after="0"/>
        <w:ind w:left="0"/>
        <w:jc w:val="both"/>
      </w:pPr>
      <w:r>
        <w:rPr>
          <w:rFonts w:ascii="Times New Roman"/>
          <w:b w:val="false"/>
          <w:i w:val="false"/>
          <w:color w:val="000000"/>
          <w:sz w:val="28"/>
        </w:rPr>
        <w:t xml:space="preserve">
      13. При производстве упаковки из пенополистирола на всех технологических операциях в атмосферу выделяется изопентан. Показатели удельных выбросов изопентана определяются из </w:t>
      </w:r>
      <w:r>
        <w:rPr>
          <w:rFonts w:ascii="Times New Roman"/>
          <w:b w:val="false"/>
          <w:i w:val="false"/>
          <w:color w:val="000000"/>
          <w:sz w:val="28"/>
        </w:rPr>
        <w:t>таблицы 11</w:t>
      </w:r>
      <w:r>
        <w:rPr>
          <w:rFonts w:ascii="Times New Roman"/>
          <w:b w:val="false"/>
          <w:i w:val="false"/>
          <w:color w:val="000000"/>
          <w:sz w:val="28"/>
        </w:rPr>
        <w:t xml:space="preserve"> согласно приложению к настоящей Методике.</w:t>
      </w:r>
    </w:p>
    <w:bookmarkEnd w:id="3000"/>
    <w:bookmarkStart w:name="z287" w:id="3001"/>
    <w:p>
      <w:pPr>
        <w:spacing w:after="0"/>
        <w:ind w:left="0"/>
        <w:jc w:val="left"/>
      </w:pPr>
      <w:r>
        <w:rPr>
          <w:rFonts w:ascii="Times New Roman"/>
          <w:b/>
          <w:i w:val="false"/>
          <w:color w:val="000000"/>
        </w:rPr>
        <w:t xml:space="preserve"> 11. Расчет выбросов при резке пластиковых окон из ПВХ</w:t>
      </w:r>
    </w:p>
    <w:bookmarkEnd w:id="3001"/>
    <w:bookmarkStart w:name="z288" w:id="3002"/>
    <w:p>
      <w:pPr>
        <w:spacing w:after="0"/>
        <w:ind w:left="0"/>
        <w:jc w:val="both"/>
      </w:pPr>
      <w:r>
        <w:rPr>
          <w:rFonts w:ascii="Times New Roman"/>
          <w:b w:val="false"/>
          <w:i w:val="false"/>
          <w:color w:val="000000"/>
          <w:sz w:val="28"/>
        </w:rPr>
        <w:t>
      14. При сварке деталей пластиковых окон из ПВХ в атмосферу выделяются СО и винил хлористый.</w:t>
      </w:r>
    </w:p>
    <w:bookmarkEnd w:id="3002"/>
    <w:bookmarkStart w:name="z289" w:id="3003"/>
    <w:p>
      <w:pPr>
        <w:spacing w:after="0"/>
        <w:ind w:left="0"/>
        <w:jc w:val="both"/>
      </w:pPr>
      <w:r>
        <w:rPr>
          <w:rFonts w:ascii="Times New Roman"/>
          <w:b w:val="false"/>
          <w:i w:val="false"/>
          <w:color w:val="000000"/>
          <w:sz w:val="28"/>
        </w:rPr>
        <w:t>
      15. Валовый выброс загрязняющих веществ определяется по формуле:</w:t>
      </w:r>
    </w:p>
    <w:bookmarkEnd w:id="30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0668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т/год (3)</w:t>
      </w:r>
      <w:r>
        <w:br/>
      </w:r>
      <w:r>
        <w:rPr>
          <w:rFonts w:ascii="Times New Roman"/>
          <w:b w:val="false"/>
          <w:i w:val="false"/>
          <w:color w:val="000000"/>
          <w:sz w:val="28"/>
        </w:rPr>
        <w:t>
</w:t>
      </w:r>
    </w:p>
    <w:bookmarkStart w:name="z4275" w:id="3004"/>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i</w:t>
      </w:r>
      <w:r>
        <w:rPr>
          <w:rFonts w:ascii="Times New Roman"/>
          <w:b w:val="false"/>
          <w:i w:val="false"/>
          <w:color w:val="000000"/>
          <w:sz w:val="28"/>
        </w:rPr>
        <w:t xml:space="preserve"> - удельное выделение загрязняющего вещества, на 1 сварку,</w:t>
      </w:r>
    </w:p>
    <w:bookmarkEnd w:id="3004"/>
    <w:bookmarkStart w:name="z4276" w:id="3005"/>
    <w:p>
      <w:pPr>
        <w:spacing w:after="0"/>
        <w:ind w:left="0"/>
        <w:jc w:val="both"/>
      </w:pPr>
      <w:r>
        <w:rPr>
          <w:rFonts w:ascii="Times New Roman"/>
          <w:b w:val="false"/>
          <w:i w:val="false"/>
          <w:color w:val="000000"/>
          <w:sz w:val="28"/>
        </w:rPr>
        <w:t>
      N - количество сварок в течение года.</w:t>
      </w:r>
    </w:p>
    <w:bookmarkEnd w:id="3005"/>
    <w:bookmarkStart w:name="z290" w:id="3006"/>
    <w:p>
      <w:pPr>
        <w:spacing w:after="0"/>
        <w:ind w:left="0"/>
        <w:jc w:val="both"/>
      </w:pPr>
      <w:r>
        <w:rPr>
          <w:rFonts w:ascii="Times New Roman"/>
          <w:b w:val="false"/>
          <w:i w:val="false"/>
          <w:color w:val="000000"/>
          <w:sz w:val="28"/>
        </w:rPr>
        <w:t>
      16. Максимально-разовый выброс загрязняющих веществ определяется по формуле:</w:t>
      </w:r>
    </w:p>
    <w:bookmarkEnd w:id="30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2700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г/сек (4)</w:t>
      </w:r>
      <w:r>
        <w:br/>
      </w:r>
      <w:r>
        <w:rPr>
          <w:rFonts w:ascii="Times New Roman"/>
          <w:b w:val="false"/>
          <w:i w:val="false"/>
          <w:color w:val="000000"/>
          <w:sz w:val="28"/>
        </w:rPr>
        <w:t>
</w:t>
      </w:r>
    </w:p>
    <w:bookmarkStart w:name="z4278" w:id="3007"/>
    <w:p>
      <w:pPr>
        <w:spacing w:after="0"/>
        <w:ind w:left="0"/>
        <w:jc w:val="both"/>
      </w:pPr>
      <w:r>
        <w:rPr>
          <w:rFonts w:ascii="Times New Roman"/>
          <w:b w:val="false"/>
          <w:i w:val="false"/>
          <w:color w:val="000000"/>
          <w:sz w:val="28"/>
        </w:rPr>
        <w:t>
      где Т - годовое время работы оборудования, часов.</w:t>
      </w:r>
    </w:p>
    <w:bookmarkEnd w:id="3007"/>
    <w:bookmarkStart w:name="z291" w:id="3008"/>
    <w:p>
      <w:pPr>
        <w:spacing w:after="0"/>
        <w:ind w:left="0"/>
        <w:jc w:val="both"/>
      </w:pPr>
      <w:r>
        <w:rPr>
          <w:rFonts w:ascii="Times New Roman"/>
          <w:b w:val="false"/>
          <w:i w:val="false"/>
          <w:color w:val="000000"/>
          <w:sz w:val="28"/>
        </w:rPr>
        <w:t xml:space="preserve">
      17. Удельное выделение загрязняющих веществ на одну сварку определяется из </w:t>
      </w:r>
      <w:r>
        <w:rPr>
          <w:rFonts w:ascii="Times New Roman"/>
          <w:b w:val="false"/>
          <w:i w:val="false"/>
          <w:color w:val="000000"/>
          <w:sz w:val="28"/>
        </w:rPr>
        <w:t>таблицы 12</w:t>
      </w:r>
      <w:r>
        <w:rPr>
          <w:rFonts w:ascii="Times New Roman"/>
          <w:b w:val="false"/>
          <w:i w:val="false"/>
          <w:color w:val="000000"/>
          <w:sz w:val="28"/>
        </w:rPr>
        <w:t xml:space="preserve"> согласно приложению к настоящей Методике.</w:t>
      </w:r>
    </w:p>
    <w:bookmarkEnd w:id="300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при работе 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пластмассовыми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материалами</w:t>
                  </w:r>
                </w:p>
              </w:tc>
            </w:tr>
          </w:tbl>
          <w:p/>
        </w:tc>
      </w:tr>
    </w:tbl>
    <w:bookmarkStart w:name="z293" w:id="3009"/>
    <w:p>
      <w:pPr>
        <w:spacing w:after="0"/>
        <w:ind w:left="0"/>
        <w:jc w:val="left"/>
      </w:pPr>
      <w:r>
        <w:rPr>
          <w:rFonts w:ascii="Times New Roman"/>
          <w:b/>
          <w:i w:val="false"/>
          <w:color w:val="000000"/>
        </w:rPr>
        <w:t xml:space="preserve"> Таблицы удельных выбросов вредных веществ в атмосферу </w:t>
      </w:r>
      <w:r>
        <w:rPr>
          <w:rFonts w:ascii="Times New Roman"/>
          <w:b/>
          <w:i w:val="false"/>
          <w:color w:val="000000"/>
        </w:rPr>
        <w:t>при работе с пластмассовыми материалами</w:t>
      </w:r>
    </w:p>
    <w:bookmarkEnd w:id="3009"/>
    <w:bookmarkStart w:name="z294" w:id="3010"/>
    <w:p>
      <w:pPr>
        <w:spacing w:after="0"/>
        <w:ind w:left="0"/>
        <w:jc w:val="both"/>
      </w:pPr>
      <w:r>
        <w:rPr>
          <w:rFonts w:ascii="Times New Roman"/>
          <w:b w:val="false"/>
          <w:i w:val="false"/>
          <w:color w:val="000000"/>
          <w:sz w:val="28"/>
        </w:rPr>
        <w:t>
      Таблица 1 - Удельные выбросы вредных веществ в атмосферу от производств по переработке пластмасс</w:t>
      </w:r>
    </w:p>
    <w:bookmarkEnd w:id="3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3011"/>
          <w:p>
            <w:pPr>
              <w:spacing w:after="20"/>
              <w:ind w:left="20"/>
              <w:jc w:val="both"/>
            </w:pPr>
            <w:r>
              <w:rPr>
                <w:rFonts w:ascii="Times New Roman"/>
                <w:b w:val="false"/>
                <w:i w:val="false"/>
                <w:color w:val="000000"/>
                <w:sz w:val="20"/>
              </w:rPr>
              <w:t>
Наименование технологической операции</w:t>
            </w:r>
          </w:p>
          <w:bookmarkEnd w:id="301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Перерабатываемый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3012"/>
          <w:p>
            <w:pPr>
              <w:spacing w:after="20"/>
              <w:ind w:left="20"/>
              <w:jc w:val="both"/>
            </w:pPr>
            <w:r>
              <w:rPr>
                <w:rFonts w:ascii="Times New Roman"/>
                <w:b w:val="false"/>
                <w:i w:val="false"/>
                <w:color w:val="000000"/>
                <w:sz w:val="20"/>
              </w:rPr>
              <w:t>
Прессование реактопластов на гидравлических прессах</w:t>
            </w:r>
          </w:p>
          <w:bookmarkEnd w:id="3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342 (кроме СП)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342, тип СП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Волокнит на основе смолы СФ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3013"/>
          <w:p>
            <w:pPr>
              <w:spacing w:after="20"/>
              <w:ind w:left="20"/>
              <w:jc w:val="both"/>
            </w:pPr>
            <w:r>
              <w:rPr>
                <w:rFonts w:ascii="Times New Roman"/>
                <w:b w:val="false"/>
                <w:i w:val="false"/>
                <w:color w:val="000000"/>
                <w:sz w:val="20"/>
              </w:rPr>
              <w:t>
Предварительный подогрев реактопластов в установках ТВ4</w:t>
            </w:r>
          </w:p>
          <w:bookmarkEnd w:id="3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342 (кроме СП)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на основе смолы СФ 342, тип СП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Волокнит на основе смолы СФ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3014"/>
          <w:p>
            <w:pPr>
              <w:spacing w:after="20"/>
              <w:ind w:left="20"/>
              <w:jc w:val="both"/>
            </w:pPr>
            <w:r>
              <w:rPr>
                <w:rFonts w:ascii="Times New Roman"/>
                <w:b w:val="false"/>
                <w:i w:val="false"/>
                <w:color w:val="000000"/>
                <w:sz w:val="20"/>
              </w:rPr>
              <w:t>
Таблетирование прессматериалов ротационными машинами</w:t>
            </w:r>
          </w:p>
          <w:bookmarkEnd w:id="3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Порошки фенопластов и аминопластов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фенопластов и аминопластов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3015"/>
          <w:p>
            <w:pPr>
              <w:spacing w:after="20"/>
              <w:ind w:left="20"/>
              <w:jc w:val="both"/>
            </w:pPr>
            <w:r>
              <w:rPr>
                <w:rFonts w:ascii="Times New Roman"/>
                <w:b w:val="false"/>
                <w:i w:val="false"/>
                <w:color w:val="000000"/>
                <w:sz w:val="20"/>
              </w:rPr>
              <w:t>
Литье под давлением термопластов</w:t>
            </w:r>
          </w:p>
          <w:bookmarkEnd w:id="301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Сополимеры стирола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Этролы (пластик АБС)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Дибутилфталат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ПВХС-70-59М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Полиметиллитакрилакт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Метилметакрилат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3" w:id="3016"/>
          <w:p>
            <w:pPr>
              <w:spacing w:after="20"/>
              <w:ind w:left="20"/>
              <w:jc w:val="both"/>
            </w:pPr>
            <w:r>
              <w:rPr>
                <w:rFonts w:ascii="Times New Roman"/>
                <w:b w:val="false"/>
                <w:i w:val="false"/>
                <w:color w:val="000000"/>
                <w:sz w:val="20"/>
              </w:rPr>
              <w:t>
Экструзия рукавной пленки</w:t>
            </w:r>
          </w:p>
          <w:bookmarkEnd w:id="301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3017"/>
          <w:p>
            <w:pPr>
              <w:spacing w:after="20"/>
              <w:ind w:left="20"/>
              <w:jc w:val="both"/>
            </w:pPr>
            <w:r>
              <w:rPr>
                <w:rFonts w:ascii="Times New Roman"/>
                <w:b w:val="false"/>
                <w:i w:val="false"/>
                <w:color w:val="000000"/>
                <w:sz w:val="20"/>
              </w:rPr>
              <w:t>
Экструзия туб</w:t>
            </w:r>
          </w:p>
          <w:bookmarkEnd w:id="301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 блочный с добавкой свинца (9 весовых частей)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3018"/>
          <w:p>
            <w:pPr>
              <w:spacing w:after="20"/>
              <w:ind w:left="20"/>
              <w:jc w:val="both"/>
            </w:pPr>
            <w:r>
              <w:rPr>
                <w:rFonts w:ascii="Times New Roman"/>
                <w:b w:val="false"/>
                <w:i w:val="false"/>
                <w:color w:val="000000"/>
                <w:sz w:val="20"/>
              </w:rPr>
              <w:t>
Экструзия листа</w:t>
            </w:r>
          </w:p>
          <w:bookmarkEnd w:id="301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3019"/>
          <w:p>
            <w:pPr>
              <w:spacing w:after="20"/>
              <w:ind w:left="20"/>
              <w:jc w:val="both"/>
            </w:pPr>
            <w:r>
              <w:rPr>
                <w:rFonts w:ascii="Times New Roman"/>
                <w:b w:val="false"/>
                <w:i w:val="false"/>
                <w:color w:val="000000"/>
                <w:sz w:val="20"/>
              </w:rPr>
              <w:t>
Производство выдувных изделий</w:t>
            </w:r>
          </w:p>
          <w:bookmarkEnd w:id="3019"/>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 w:id="3020"/>
          <w:p>
            <w:pPr>
              <w:spacing w:after="20"/>
              <w:ind w:left="20"/>
              <w:jc w:val="both"/>
            </w:pPr>
            <w:r>
              <w:rPr>
                <w:rFonts w:ascii="Times New Roman"/>
                <w:b w:val="false"/>
                <w:i w:val="false"/>
                <w:color w:val="000000"/>
                <w:sz w:val="20"/>
              </w:rPr>
              <w:t>
Гранулирование на базе экструдеров</w:t>
            </w:r>
          </w:p>
          <w:bookmarkEnd w:id="302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и пропилен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кислоты в пересчете на уксусную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 и сополимеры стирола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Полиамиды, этролы, дифлон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3021"/>
          <w:p>
            <w:pPr>
              <w:spacing w:after="20"/>
              <w:ind w:left="20"/>
              <w:jc w:val="both"/>
            </w:pPr>
            <w:r>
              <w:rPr>
                <w:rFonts w:ascii="Times New Roman"/>
                <w:b w:val="false"/>
                <w:i w:val="false"/>
                <w:color w:val="000000"/>
                <w:sz w:val="20"/>
              </w:rPr>
              <w:t>
Растаривание сырья</w:t>
            </w:r>
          </w:p>
          <w:bookmarkEnd w:id="3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термопластов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3022"/>
          <w:p>
            <w:pPr>
              <w:spacing w:after="20"/>
              <w:ind w:left="20"/>
              <w:jc w:val="both"/>
            </w:pPr>
            <w:r>
              <w:rPr>
                <w:rFonts w:ascii="Times New Roman"/>
                <w:b w:val="false"/>
                <w:i w:val="false"/>
                <w:color w:val="000000"/>
                <w:sz w:val="20"/>
              </w:rPr>
              <w:t>
Дробление отходов на роторных измельчителях</w:t>
            </w:r>
          </w:p>
          <w:bookmarkEnd w:id="3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термопластов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p>
      <w:pPr>
        <w:spacing w:after="0"/>
        <w:ind w:left="0"/>
        <w:jc w:val="left"/>
      </w:pPr>
      <w:r>
        <w:br/>
      </w:r>
      <w:r>
        <w:rPr>
          <w:rFonts w:ascii="Times New Roman"/>
          <w:b w:val="false"/>
          <w:i w:val="false"/>
          <w:color w:val="000000"/>
          <w:sz w:val="28"/>
        </w:rPr>
        <w:t>
</w:t>
      </w:r>
    </w:p>
    <w:bookmarkStart w:name="z295" w:id="302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2 - Удельные показатели выбросов загрязняющих веществ при литье полиэтилена</w:t>
      </w:r>
    </w:p>
    <w:bookmarkEnd w:id="3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3024"/>
          <w:p>
            <w:pPr>
              <w:spacing w:after="20"/>
              <w:ind w:left="20"/>
              <w:jc w:val="both"/>
            </w:pPr>
            <w:r>
              <w:rPr>
                <w:rFonts w:ascii="Times New Roman"/>
                <w:b w:val="false"/>
                <w:i w:val="false"/>
                <w:color w:val="000000"/>
                <w:sz w:val="20"/>
              </w:rPr>
              <w:t>
Наименование загрязняющего вещества</w:t>
            </w:r>
          </w:p>
          <w:bookmarkEnd w:id="3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3025"/>
          <w:p>
            <w:pPr>
              <w:spacing w:after="20"/>
              <w:ind w:left="20"/>
              <w:jc w:val="both"/>
            </w:pPr>
            <w:r>
              <w:rPr>
                <w:rFonts w:ascii="Times New Roman"/>
                <w:b w:val="false"/>
                <w:i w:val="false"/>
                <w:color w:val="000000"/>
                <w:sz w:val="20"/>
              </w:rPr>
              <w:t>
Органические кислоты</w:t>
            </w:r>
          </w:p>
          <w:bookmarkEnd w:id="3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3" w:id="3026"/>
          <w:p>
            <w:pPr>
              <w:spacing w:after="20"/>
              <w:ind w:left="20"/>
              <w:jc w:val="both"/>
            </w:pPr>
            <w:r>
              <w:rPr>
                <w:rFonts w:ascii="Times New Roman"/>
                <w:b w:val="false"/>
                <w:i w:val="false"/>
                <w:color w:val="000000"/>
                <w:sz w:val="20"/>
              </w:rPr>
              <w:t>
СО</w:t>
            </w:r>
          </w:p>
          <w:bookmarkEnd w:id="3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3027"/>
          <w:p>
            <w:pPr>
              <w:spacing w:after="20"/>
              <w:ind w:left="20"/>
              <w:jc w:val="both"/>
            </w:pPr>
            <w:r>
              <w:rPr>
                <w:rFonts w:ascii="Times New Roman"/>
                <w:b w:val="false"/>
                <w:i w:val="false"/>
                <w:color w:val="000000"/>
                <w:sz w:val="20"/>
              </w:rPr>
              <w:t>
Пыль полиэтилена</w:t>
            </w:r>
          </w:p>
          <w:bookmarkEnd w:id="3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296" w:id="302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3 - Удельные показатели выбросов загрязняющих веществ при литье полипропилена</w:t>
      </w:r>
    </w:p>
    <w:bookmarkEnd w:id="3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3029"/>
          <w:p>
            <w:pPr>
              <w:spacing w:after="20"/>
              <w:ind w:left="20"/>
              <w:jc w:val="both"/>
            </w:pPr>
            <w:r>
              <w:rPr>
                <w:rFonts w:ascii="Times New Roman"/>
                <w:b w:val="false"/>
                <w:i w:val="false"/>
                <w:color w:val="000000"/>
                <w:sz w:val="20"/>
              </w:rPr>
              <w:t>
Наименование загрязняющего вещества</w:t>
            </w:r>
          </w:p>
          <w:bookmarkEnd w:id="3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6" w:id="3030"/>
          <w:p>
            <w:pPr>
              <w:spacing w:after="20"/>
              <w:ind w:left="20"/>
              <w:jc w:val="both"/>
            </w:pPr>
            <w:r>
              <w:rPr>
                <w:rFonts w:ascii="Times New Roman"/>
                <w:b w:val="false"/>
                <w:i w:val="false"/>
                <w:color w:val="000000"/>
                <w:sz w:val="20"/>
              </w:rPr>
              <w:t>
Органические кислоты</w:t>
            </w:r>
          </w:p>
          <w:bookmarkEnd w:id="30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3031"/>
          <w:p>
            <w:pPr>
              <w:spacing w:after="20"/>
              <w:ind w:left="20"/>
              <w:jc w:val="both"/>
            </w:pPr>
            <w:r>
              <w:rPr>
                <w:rFonts w:ascii="Times New Roman"/>
                <w:b w:val="false"/>
                <w:i w:val="false"/>
                <w:color w:val="000000"/>
                <w:sz w:val="20"/>
              </w:rPr>
              <w:t>
СО</w:t>
            </w:r>
          </w:p>
          <w:bookmarkEnd w:id="30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3032"/>
          <w:p>
            <w:pPr>
              <w:spacing w:after="20"/>
              <w:ind w:left="20"/>
              <w:jc w:val="both"/>
            </w:pPr>
            <w:r>
              <w:rPr>
                <w:rFonts w:ascii="Times New Roman"/>
                <w:b w:val="false"/>
                <w:i w:val="false"/>
                <w:color w:val="000000"/>
                <w:sz w:val="20"/>
              </w:rPr>
              <w:t>
Пыль полипропилена</w:t>
            </w:r>
          </w:p>
          <w:bookmarkEnd w:id="3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297" w:id="303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4 - Удельные показатели выбросов загрязняющих веществ при литье полистирола</w:t>
      </w:r>
    </w:p>
    <w:bookmarkEnd w:id="3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3034"/>
          <w:p>
            <w:pPr>
              <w:spacing w:after="20"/>
              <w:ind w:left="20"/>
              <w:jc w:val="both"/>
            </w:pPr>
            <w:r>
              <w:rPr>
                <w:rFonts w:ascii="Times New Roman"/>
                <w:b w:val="false"/>
                <w:i w:val="false"/>
                <w:color w:val="000000"/>
                <w:sz w:val="20"/>
              </w:rPr>
              <w:t>
Наименование загрязняющего вещества</w:t>
            </w:r>
          </w:p>
          <w:bookmarkEnd w:id="3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3035"/>
          <w:p>
            <w:pPr>
              <w:spacing w:after="20"/>
              <w:ind w:left="20"/>
              <w:jc w:val="both"/>
            </w:pPr>
            <w:r>
              <w:rPr>
                <w:rFonts w:ascii="Times New Roman"/>
                <w:b w:val="false"/>
                <w:i w:val="false"/>
                <w:color w:val="000000"/>
                <w:sz w:val="20"/>
              </w:rPr>
              <w:t>
Стирол</w:t>
            </w:r>
          </w:p>
          <w:bookmarkEnd w:id="3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3036"/>
          <w:p>
            <w:pPr>
              <w:spacing w:after="20"/>
              <w:ind w:left="20"/>
              <w:jc w:val="both"/>
            </w:pPr>
            <w:r>
              <w:rPr>
                <w:rFonts w:ascii="Times New Roman"/>
                <w:b w:val="false"/>
                <w:i w:val="false"/>
                <w:color w:val="000000"/>
                <w:sz w:val="20"/>
              </w:rPr>
              <w:t>
СО</w:t>
            </w:r>
          </w:p>
          <w:bookmarkEnd w:id="3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3037"/>
          <w:p>
            <w:pPr>
              <w:spacing w:after="20"/>
              <w:ind w:left="20"/>
              <w:jc w:val="both"/>
            </w:pPr>
            <w:r>
              <w:rPr>
                <w:rFonts w:ascii="Times New Roman"/>
                <w:b w:val="false"/>
                <w:i w:val="false"/>
                <w:color w:val="000000"/>
                <w:sz w:val="20"/>
              </w:rPr>
              <w:t>
Пыль полистирола</w:t>
            </w:r>
          </w:p>
          <w:bookmarkEnd w:id="3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left"/>
      </w:pPr>
      <w:r>
        <w:br/>
      </w:r>
      <w:r>
        <w:rPr>
          <w:rFonts w:ascii="Times New Roman"/>
          <w:b w:val="false"/>
          <w:i w:val="false"/>
          <w:color w:val="000000"/>
          <w:sz w:val="28"/>
        </w:rPr>
        <w:t>
</w:t>
      </w:r>
    </w:p>
    <w:bookmarkStart w:name="z298" w:id="303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5 - Удельные показатели выбросов загрязняющих веществ при литье полиамида</w:t>
      </w:r>
    </w:p>
    <w:bookmarkEnd w:id="3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3039"/>
          <w:p>
            <w:pPr>
              <w:spacing w:after="20"/>
              <w:ind w:left="20"/>
              <w:jc w:val="both"/>
            </w:pPr>
            <w:r>
              <w:rPr>
                <w:rFonts w:ascii="Times New Roman"/>
                <w:b w:val="false"/>
                <w:i w:val="false"/>
                <w:color w:val="000000"/>
                <w:sz w:val="20"/>
              </w:rPr>
              <w:t>
Наименование загрязняющего вещества</w:t>
            </w:r>
          </w:p>
          <w:bookmarkEnd w:id="30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4" w:id="3040"/>
          <w:p>
            <w:pPr>
              <w:spacing w:after="20"/>
              <w:ind w:left="20"/>
              <w:jc w:val="both"/>
            </w:pPr>
            <w:r>
              <w:rPr>
                <w:rFonts w:ascii="Times New Roman"/>
                <w:b w:val="false"/>
                <w:i w:val="false"/>
                <w:color w:val="000000"/>
                <w:sz w:val="20"/>
              </w:rPr>
              <w:t>
Метиловый спирт</w:t>
            </w:r>
          </w:p>
          <w:bookmarkEnd w:id="3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5" w:id="3041"/>
          <w:p>
            <w:pPr>
              <w:spacing w:after="20"/>
              <w:ind w:left="20"/>
              <w:jc w:val="both"/>
            </w:pPr>
            <w:r>
              <w:rPr>
                <w:rFonts w:ascii="Times New Roman"/>
                <w:b w:val="false"/>
                <w:i w:val="false"/>
                <w:color w:val="000000"/>
                <w:sz w:val="20"/>
              </w:rPr>
              <w:t>
Аммиак</w:t>
            </w:r>
          </w:p>
          <w:bookmarkEnd w:id="30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3042"/>
          <w:p>
            <w:pPr>
              <w:spacing w:after="20"/>
              <w:ind w:left="20"/>
              <w:jc w:val="both"/>
            </w:pPr>
            <w:r>
              <w:rPr>
                <w:rFonts w:ascii="Times New Roman"/>
                <w:b w:val="false"/>
                <w:i w:val="false"/>
                <w:color w:val="000000"/>
                <w:sz w:val="20"/>
              </w:rPr>
              <w:t>
СО</w:t>
            </w:r>
          </w:p>
          <w:bookmarkEnd w:id="30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7" w:id="3043"/>
          <w:p>
            <w:pPr>
              <w:spacing w:after="20"/>
              <w:ind w:left="20"/>
              <w:jc w:val="both"/>
            </w:pPr>
            <w:r>
              <w:rPr>
                <w:rFonts w:ascii="Times New Roman"/>
                <w:b w:val="false"/>
                <w:i w:val="false"/>
                <w:color w:val="000000"/>
                <w:sz w:val="20"/>
              </w:rPr>
              <w:t>
Пыль полиамида</w:t>
            </w:r>
          </w:p>
          <w:bookmarkEnd w:id="3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299" w:id="304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6 - Удельные показатели выбросов загрязняющих веществ при литье пластика АБС</w:t>
      </w:r>
    </w:p>
    <w:bookmarkEnd w:id="3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 w:id="3045"/>
          <w:p>
            <w:pPr>
              <w:spacing w:after="20"/>
              <w:ind w:left="20"/>
              <w:jc w:val="both"/>
            </w:pPr>
            <w:r>
              <w:rPr>
                <w:rFonts w:ascii="Times New Roman"/>
                <w:b w:val="false"/>
                <w:i w:val="false"/>
                <w:color w:val="000000"/>
                <w:sz w:val="20"/>
              </w:rPr>
              <w:t>
Наименование загрязняющего вещества</w:t>
            </w:r>
          </w:p>
          <w:bookmarkEnd w:id="30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9" w:id="3046"/>
          <w:p>
            <w:pPr>
              <w:spacing w:after="20"/>
              <w:ind w:left="20"/>
              <w:jc w:val="both"/>
            </w:pPr>
            <w:r>
              <w:rPr>
                <w:rFonts w:ascii="Times New Roman"/>
                <w:b w:val="false"/>
                <w:i w:val="false"/>
                <w:color w:val="000000"/>
                <w:sz w:val="20"/>
              </w:rPr>
              <w:t>
СО</w:t>
            </w:r>
          </w:p>
          <w:bookmarkEnd w:id="3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0" w:id="3047"/>
          <w:p>
            <w:pPr>
              <w:spacing w:after="20"/>
              <w:ind w:left="20"/>
              <w:jc w:val="both"/>
            </w:pPr>
            <w:r>
              <w:rPr>
                <w:rFonts w:ascii="Times New Roman"/>
                <w:b w:val="false"/>
                <w:i w:val="false"/>
                <w:color w:val="000000"/>
                <w:sz w:val="20"/>
              </w:rPr>
              <w:t>
Дибутилфталат</w:t>
            </w:r>
          </w:p>
          <w:bookmarkEnd w:id="30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300" w:id="304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7 - Удельный показатель выбросов метанола при производстве формальдегидных смол</w:t>
      </w:r>
    </w:p>
    <w:bookmarkEnd w:id="3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3049"/>
          <w:p>
            <w:pPr>
              <w:spacing w:after="20"/>
              <w:ind w:left="20"/>
              <w:jc w:val="both"/>
            </w:pPr>
            <w:r>
              <w:rPr>
                <w:rFonts w:ascii="Times New Roman"/>
                <w:b w:val="false"/>
                <w:i w:val="false"/>
                <w:color w:val="000000"/>
                <w:sz w:val="20"/>
              </w:rPr>
              <w:t>
Наименование загрязняющего вещества</w:t>
            </w:r>
          </w:p>
          <w:bookmarkEnd w:id="30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3050"/>
          <w:p>
            <w:pPr>
              <w:spacing w:after="20"/>
              <w:ind w:left="20"/>
              <w:jc w:val="both"/>
            </w:pPr>
            <w:r>
              <w:rPr>
                <w:rFonts w:ascii="Times New Roman"/>
                <w:b w:val="false"/>
                <w:i w:val="false"/>
                <w:color w:val="000000"/>
                <w:sz w:val="20"/>
              </w:rPr>
              <w:t>
Метанол</w:t>
            </w:r>
          </w:p>
          <w:bookmarkEnd w:id="3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bl>
    <w:p>
      <w:pPr>
        <w:spacing w:after="0"/>
        <w:ind w:left="0"/>
        <w:jc w:val="left"/>
      </w:pPr>
      <w:r>
        <w:br/>
      </w:r>
      <w:r>
        <w:rPr>
          <w:rFonts w:ascii="Times New Roman"/>
          <w:b w:val="false"/>
          <w:i w:val="false"/>
          <w:color w:val="000000"/>
          <w:sz w:val="28"/>
        </w:rPr>
        <w:t>
</w:t>
      </w:r>
    </w:p>
    <w:bookmarkStart w:name="z301" w:id="305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8 - Удельные показатели выбросов фенола от отдельных источников при производстве формальдегидных смол</w:t>
      </w:r>
    </w:p>
    <w:bookmarkEnd w:id="3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3" w:id="3052"/>
          <w:p>
            <w:pPr>
              <w:spacing w:after="20"/>
              <w:ind w:left="20"/>
              <w:jc w:val="both"/>
            </w:pPr>
            <w:r>
              <w:rPr>
                <w:rFonts w:ascii="Times New Roman"/>
                <w:b w:val="false"/>
                <w:i w:val="false"/>
                <w:color w:val="000000"/>
                <w:sz w:val="20"/>
              </w:rPr>
              <w:t>
Оборудование, операция</w:t>
            </w:r>
          </w:p>
          <w:bookmarkEnd w:id="3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4" w:id="3053"/>
          <w:p>
            <w:pPr>
              <w:spacing w:after="20"/>
              <w:ind w:left="20"/>
              <w:jc w:val="both"/>
            </w:pPr>
            <w:r>
              <w:rPr>
                <w:rFonts w:ascii="Times New Roman"/>
                <w:b w:val="false"/>
                <w:i w:val="false"/>
                <w:color w:val="000000"/>
                <w:sz w:val="20"/>
              </w:rPr>
              <w:t>
Воздушка от ВСА</w:t>
            </w:r>
          </w:p>
          <w:bookmarkEnd w:id="3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3054"/>
          <w:p>
            <w:pPr>
              <w:spacing w:after="20"/>
              <w:ind w:left="20"/>
              <w:jc w:val="both"/>
            </w:pPr>
            <w:r>
              <w:rPr>
                <w:rFonts w:ascii="Times New Roman"/>
                <w:b w:val="false"/>
                <w:i w:val="false"/>
                <w:color w:val="000000"/>
                <w:sz w:val="20"/>
              </w:rPr>
              <w:t>
подогрев</w:t>
            </w:r>
          </w:p>
          <w:bookmarkEnd w:id="3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6" w:id="3055"/>
          <w:p>
            <w:pPr>
              <w:spacing w:after="20"/>
              <w:ind w:left="20"/>
              <w:jc w:val="both"/>
            </w:pPr>
            <w:r>
              <w:rPr>
                <w:rFonts w:ascii="Times New Roman"/>
                <w:b w:val="false"/>
                <w:i w:val="false"/>
                <w:color w:val="000000"/>
                <w:sz w:val="20"/>
              </w:rPr>
              <w:t>
конденсация</w:t>
            </w:r>
          </w:p>
          <w:bookmarkEnd w:id="3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7" w:id="3056"/>
          <w:p>
            <w:pPr>
              <w:spacing w:after="20"/>
              <w:ind w:left="20"/>
              <w:jc w:val="both"/>
            </w:pPr>
            <w:r>
              <w:rPr>
                <w:rFonts w:ascii="Times New Roman"/>
                <w:b w:val="false"/>
                <w:i w:val="false"/>
                <w:color w:val="000000"/>
                <w:sz w:val="20"/>
              </w:rPr>
              <w:t>
охлаждение</w:t>
            </w:r>
          </w:p>
          <w:bookmarkEnd w:id="3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 w:id="3057"/>
          <w:p>
            <w:pPr>
              <w:spacing w:after="20"/>
              <w:ind w:left="20"/>
              <w:jc w:val="both"/>
            </w:pPr>
            <w:r>
              <w:rPr>
                <w:rFonts w:ascii="Times New Roman"/>
                <w:b w:val="false"/>
                <w:i w:val="false"/>
                <w:color w:val="000000"/>
                <w:sz w:val="20"/>
              </w:rPr>
              <w:t>
Воздушка емкости с фенолом</w:t>
            </w:r>
          </w:p>
          <w:bookmarkEnd w:id="3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3058"/>
          <w:p>
            <w:pPr>
              <w:spacing w:after="20"/>
              <w:ind w:left="20"/>
              <w:jc w:val="both"/>
            </w:pPr>
            <w:r>
              <w:rPr>
                <w:rFonts w:ascii="Times New Roman"/>
                <w:b w:val="false"/>
                <w:i w:val="false"/>
                <w:color w:val="000000"/>
                <w:sz w:val="20"/>
              </w:rPr>
              <w:t>
в состоянии покоя</w:t>
            </w:r>
          </w:p>
          <w:bookmarkEnd w:id="3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0" w:id="3059"/>
          <w:p>
            <w:pPr>
              <w:spacing w:after="20"/>
              <w:ind w:left="20"/>
              <w:jc w:val="both"/>
            </w:pPr>
            <w:r>
              <w:rPr>
                <w:rFonts w:ascii="Times New Roman"/>
                <w:b w:val="false"/>
                <w:i w:val="false"/>
                <w:color w:val="000000"/>
                <w:sz w:val="20"/>
              </w:rPr>
              <w:t>
при закачивании</w:t>
            </w:r>
          </w:p>
          <w:bookmarkEnd w:id="3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1" w:id="3060"/>
          <w:p>
            <w:pPr>
              <w:spacing w:after="20"/>
              <w:ind w:left="20"/>
              <w:jc w:val="both"/>
            </w:pPr>
            <w:r>
              <w:rPr>
                <w:rFonts w:ascii="Times New Roman"/>
                <w:b w:val="false"/>
                <w:i w:val="false"/>
                <w:color w:val="000000"/>
                <w:sz w:val="20"/>
              </w:rPr>
              <w:t>
Воздушка от вакуумнасосов (стадия сушки)</w:t>
            </w:r>
          </w:p>
          <w:bookmarkEnd w:id="3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2" w:id="3061"/>
          <w:p>
            <w:pPr>
              <w:spacing w:after="20"/>
              <w:ind w:left="20"/>
              <w:jc w:val="both"/>
            </w:pPr>
            <w:r>
              <w:rPr>
                <w:rFonts w:ascii="Times New Roman"/>
                <w:b w:val="false"/>
                <w:i w:val="false"/>
                <w:color w:val="000000"/>
                <w:sz w:val="20"/>
              </w:rPr>
              <w:t>
Местная вытяжка от нейтрализатора</w:t>
            </w:r>
          </w:p>
          <w:bookmarkEnd w:id="3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3062"/>
          <w:p>
            <w:pPr>
              <w:spacing w:after="20"/>
              <w:ind w:left="20"/>
              <w:jc w:val="both"/>
            </w:pPr>
            <w:r>
              <w:rPr>
                <w:rFonts w:ascii="Times New Roman"/>
                <w:b w:val="false"/>
                <w:i w:val="false"/>
                <w:color w:val="000000"/>
                <w:sz w:val="20"/>
              </w:rPr>
              <w:t>
Общеобменная вытяжка</w:t>
            </w:r>
          </w:p>
          <w:bookmarkEnd w:id="3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4" w:id="3063"/>
          <w:p>
            <w:pPr>
              <w:spacing w:after="20"/>
              <w:ind w:left="20"/>
              <w:jc w:val="both"/>
            </w:pPr>
            <w:r>
              <w:rPr>
                <w:rFonts w:ascii="Times New Roman"/>
                <w:b w:val="false"/>
                <w:i w:val="false"/>
                <w:color w:val="000000"/>
                <w:sz w:val="20"/>
              </w:rPr>
              <w:t>
Местная вытяжка</w:t>
            </w:r>
          </w:p>
          <w:bookmarkEnd w:id="3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5" w:id="3064"/>
          <w:p>
            <w:pPr>
              <w:spacing w:after="20"/>
              <w:ind w:left="20"/>
              <w:jc w:val="both"/>
            </w:pPr>
            <w:r>
              <w:rPr>
                <w:rFonts w:ascii="Times New Roman"/>
                <w:b w:val="false"/>
                <w:i w:val="false"/>
                <w:color w:val="000000"/>
                <w:sz w:val="20"/>
              </w:rPr>
              <w:t>
при дозировке</w:t>
            </w:r>
          </w:p>
          <w:bookmarkEnd w:id="3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3065"/>
          <w:p>
            <w:pPr>
              <w:spacing w:after="20"/>
              <w:ind w:left="20"/>
              <w:jc w:val="both"/>
            </w:pPr>
            <w:r>
              <w:rPr>
                <w:rFonts w:ascii="Times New Roman"/>
                <w:b w:val="false"/>
                <w:i w:val="false"/>
                <w:color w:val="000000"/>
                <w:sz w:val="20"/>
              </w:rPr>
              <w:t>
при подогреве</w:t>
            </w:r>
          </w:p>
          <w:bookmarkEnd w:id="3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3066"/>
          <w:p>
            <w:pPr>
              <w:spacing w:after="20"/>
              <w:ind w:left="20"/>
              <w:jc w:val="both"/>
            </w:pPr>
            <w:r>
              <w:rPr>
                <w:rFonts w:ascii="Times New Roman"/>
                <w:b w:val="false"/>
                <w:i w:val="false"/>
                <w:color w:val="000000"/>
                <w:sz w:val="20"/>
              </w:rPr>
              <w:t>
при конденсации</w:t>
            </w:r>
          </w:p>
          <w:bookmarkEnd w:id="3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8" w:id="3067"/>
          <w:p>
            <w:pPr>
              <w:spacing w:after="20"/>
              <w:ind w:left="20"/>
              <w:jc w:val="both"/>
            </w:pPr>
            <w:r>
              <w:rPr>
                <w:rFonts w:ascii="Times New Roman"/>
                <w:b w:val="false"/>
                <w:i w:val="false"/>
                <w:color w:val="000000"/>
                <w:sz w:val="20"/>
              </w:rPr>
              <w:t>
при охлаждении</w:t>
            </w:r>
          </w:p>
          <w:bookmarkEnd w:id="3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bl>
    <w:p>
      <w:pPr>
        <w:spacing w:after="0"/>
        <w:ind w:left="0"/>
        <w:jc w:val="left"/>
      </w:pPr>
      <w:r>
        <w:br/>
      </w:r>
      <w:r>
        <w:rPr>
          <w:rFonts w:ascii="Times New Roman"/>
          <w:b w:val="false"/>
          <w:i w:val="false"/>
          <w:color w:val="000000"/>
          <w:sz w:val="28"/>
        </w:rPr>
        <w:t>
</w:t>
      </w:r>
    </w:p>
    <w:bookmarkStart w:name="z302" w:id="306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9 - Удельные показатели выбросов формальдегида от отдельных источников при производстве форм альдегидных смол</w:t>
      </w:r>
    </w:p>
    <w:bookmarkEnd w:id="3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9" w:id="3069"/>
          <w:p>
            <w:pPr>
              <w:spacing w:after="20"/>
              <w:ind w:left="20"/>
              <w:jc w:val="both"/>
            </w:pPr>
            <w:r>
              <w:rPr>
                <w:rFonts w:ascii="Times New Roman"/>
                <w:b w:val="false"/>
                <w:i w:val="false"/>
                <w:color w:val="000000"/>
                <w:sz w:val="20"/>
              </w:rPr>
              <w:t>
Оборудование, операция</w:t>
            </w:r>
          </w:p>
          <w:bookmarkEnd w:id="3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0" w:id="3070"/>
          <w:p>
            <w:pPr>
              <w:spacing w:after="20"/>
              <w:ind w:left="20"/>
              <w:jc w:val="both"/>
            </w:pPr>
            <w:r>
              <w:rPr>
                <w:rFonts w:ascii="Times New Roman"/>
                <w:b w:val="false"/>
                <w:i w:val="false"/>
                <w:color w:val="000000"/>
                <w:sz w:val="20"/>
              </w:rPr>
              <w:t>
Воздушка от ВСА</w:t>
            </w:r>
          </w:p>
          <w:bookmarkEnd w:id="3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3071"/>
          <w:p>
            <w:pPr>
              <w:spacing w:after="20"/>
              <w:ind w:left="20"/>
              <w:jc w:val="both"/>
            </w:pPr>
            <w:r>
              <w:rPr>
                <w:rFonts w:ascii="Times New Roman"/>
                <w:b w:val="false"/>
                <w:i w:val="false"/>
                <w:color w:val="000000"/>
                <w:sz w:val="20"/>
              </w:rPr>
              <w:t>
подогрев</w:t>
            </w:r>
          </w:p>
          <w:bookmarkEnd w:id="3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 w:id="3072"/>
          <w:p>
            <w:pPr>
              <w:spacing w:after="20"/>
              <w:ind w:left="20"/>
              <w:jc w:val="both"/>
            </w:pPr>
            <w:r>
              <w:rPr>
                <w:rFonts w:ascii="Times New Roman"/>
                <w:b w:val="false"/>
                <w:i w:val="false"/>
                <w:color w:val="000000"/>
                <w:sz w:val="20"/>
              </w:rPr>
              <w:t>
конденсация</w:t>
            </w:r>
          </w:p>
          <w:bookmarkEnd w:id="30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 w:id="3073"/>
          <w:p>
            <w:pPr>
              <w:spacing w:after="20"/>
              <w:ind w:left="20"/>
              <w:jc w:val="both"/>
            </w:pPr>
            <w:r>
              <w:rPr>
                <w:rFonts w:ascii="Times New Roman"/>
                <w:b w:val="false"/>
                <w:i w:val="false"/>
                <w:color w:val="000000"/>
                <w:sz w:val="20"/>
              </w:rPr>
              <w:t>
охлаждение</w:t>
            </w:r>
          </w:p>
          <w:bookmarkEnd w:id="3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3074"/>
          <w:p>
            <w:pPr>
              <w:spacing w:after="20"/>
              <w:ind w:left="20"/>
              <w:jc w:val="both"/>
            </w:pPr>
            <w:r>
              <w:rPr>
                <w:rFonts w:ascii="Times New Roman"/>
                <w:b w:val="false"/>
                <w:i w:val="false"/>
                <w:color w:val="000000"/>
                <w:sz w:val="20"/>
              </w:rPr>
              <w:t>
Воздушка емкости с формальдегидом</w:t>
            </w:r>
          </w:p>
          <w:bookmarkEnd w:id="3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5" w:id="3075"/>
          <w:p>
            <w:pPr>
              <w:spacing w:after="20"/>
              <w:ind w:left="20"/>
              <w:jc w:val="both"/>
            </w:pPr>
            <w:r>
              <w:rPr>
                <w:rFonts w:ascii="Times New Roman"/>
                <w:b w:val="false"/>
                <w:i w:val="false"/>
                <w:color w:val="000000"/>
                <w:sz w:val="20"/>
              </w:rPr>
              <w:t>
в состоянии покоя</w:t>
            </w:r>
          </w:p>
          <w:bookmarkEnd w:id="3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6" w:id="3076"/>
          <w:p>
            <w:pPr>
              <w:spacing w:after="20"/>
              <w:ind w:left="20"/>
              <w:jc w:val="both"/>
            </w:pPr>
            <w:r>
              <w:rPr>
                <w:rFonts w:ascii="Times New Roman"/>
                <w:b w:val="false"/>
                <w:i w:val="false"/>
                <w:color w:val="000000"/>
                <w:sz w:val="20"/>
              </w:rPr>
              <w:t>
при закачивании</w:t>
            </w:r>
          </w:p>
          <w:bookmarkEnd w:id="30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7" w:id="3077"/>
          <w:p>
            <w:pPr>
              <w:spacing w:after="20"/>
              <w:ind w:left="20"/>
              <w:jc w:val="both"/>
            </w:pPr>
            <w:r>
              <w:rPr>
                <w:rFonts w:ascii="Times New Roman"/>
                <w:b w:val="false"/>
                <w:i w:val="false"/>
                <w:color w:val="000000"/>
                <w:sz w:val="20"/>
              </w:rPr>
              <w:t>
Воздушка от вакуумнасосов (стадия сушки)</w:t>
            </w:r>
          </w:p>
          <w:bookmarkEnd w:id="3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8" w:id="3078"/>
          <w:p>
            <w:pPr>
              <w:spacing w:after="20"/>
              <w:ind w:left="20"/>
              <w:jc w:val="both"/>
            </w:pPr>
            <w:r>
              <w:rPr>
                <w:rFonts w:ascii="Times New Roman"/>
                <w:b w:val="false"/>
                <w:i w:val="false"/>
                <w:color w:val="000000"/>
                <w:sz w:val="20"/>
              </w:rPr>
              <w:t>
Местная вытяжка от нейтрализатора</w:t>
            </w:r>
          </w:p>
          <w:bookmarkEnd w:id="30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3079"/>
          <w:p>
            <w:pPr>
              <w:spacing w:after="20"/>
              <w:ind w:left="20"/>
              <w:jc w:val="both"/>
            </w:pPr>
            <w:r>
              <w:rPr>
                <w:rFonts w:ascii="Times New Roman"/>
                <w:b w:val="false"/>
                <w:i w:val="false"/>
                <w:color w:val="000000"/>
                <w:sz w:val="20"/>
              </w:rPr>
              <w:t>
Общеобменная вытяжка</w:t>
            </w:r>
          </w:p>
          <w:bookmarkEnd w:id="30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0" w:id="3080"/>
          <w:p>
            <w:pPr>
              <w:spacing w:after="20"/>
              <w:ind w:left="20"/>
              <w:jc w:val="both"/>
            </w:pPr>
            <w:r>
              <w:rPr>
                <w:rFonts w:ascii="Times New Roman"/>
                <w:b w:val="false"/>
                <w:i w:val="false"/>
                <w:color w:val="000000"/>
                <w:sz w:val="20"/>
              </w:rPr>
              <w:t>
Местная вытяжка</w:t>
            </w:r>
          </w:p>
          <w:bookmarkEnd w:id="3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1" w:id="3081"/>
          <w:p>
            <w:pPr>
              <w:spacing w:after="20"/>
              <w:ind w:left="20"/>
              <w:jc w:val="both"/>
            </w:pPr>
            <w:r>
              <w:rPr>
                <w:rFonts w:ascii="Times New Roman"/>
                <w:b w:val="false"/>
                <w:i w:val="false"/>
                <w:color w:val="000000"/>
                <w:sz w:val="20"/>
              </w:rPr>
              <w:t>
при дозировке</w:t>
            </w:r>
          </w:p>
          <w:bookmarkEnd w:id="3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2" w:id="3082"/>
          <w:p>
            <w:pPr>
              <w:spacing w:after="20"/>
              <w:ind w:left="20"/>
              <w:jc w:val="both"/>
            </w:pPr>
            <w:r>
              <w:rPr>
                <w:rFonts w:ascii="Times New Roman"/>
                <w:b w:val="false"/>
                <w:i w:val="false"/>
                <w:color w:val="000000"/>
                <w:sz w:val="20"/>
              </w:rPr>
              <w:t>
при подогреве</w:t>
            </w:r>
          </w:p>
          <w:bookmarkEnd w:id="30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3" w:id="3083"/>
          <w:p>
            <w:pPr>
              <w:spacing w:after="20"/>
              <w:ind w:left="20"/>
              <w:jc w:val="both"/>
            </w:pPr>
            <w:r>
              <w:rPr>
                <w:rFonts w:ascii="Times New Roman"/>
                <w:b w:val="false"/>
                <w:i w:val="false"/>
                <w:color w:val="000000"/>
                <w:sz w:val="20"/>
              </w:rPr>
              <w:t>
при конденсации</w:t>
            </w:r>
          </w:p>
          <w:bookmarkEnd w:id="30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4" w:id="3084"/>
          <w:p>
            <w:pPr>
              <w:spacing w:after="20"/>
              <w:ind w:left="20"/>
              <w:jc w:val="both"/>
            </w:pPr>
            <w:r>
              <w:rPr>
                <w:rFonts w:ascii="Times New Roman"/>
                <w:b w:val="false"/>
                <w:i w:val="false"/>
                <w:color w:val="000000"/>
                <w:sz w:val="20"/>
              </w:rPr>
              <w:t>
при охлаждении</w:t>
            </w:r>
          </w:p>
          <w:bookmarkEnd w:id="30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bl>
    <w:p>
      <w:pPr>
        <w:spacing w:after="0"/>
        <w:ind w:left="0"/>
        <w:jc w:val="left"/>
      </w:pPr>
      <w:r>
        <w:br/>
      </w:r>
      <w:r>
        <w:rPr>
          <w:rFonts w:ascii="Times New Roman"/>
          <w:b w:val="false"/>
          <w:i w:val="false"/>
          <w:color w:val="000000"/>
          <w:sz w:val="28"/>
        </w:rPr>
        <w:t>
</w:t>
      </w:r>
    </w:p>
    <w:bookmarkStart w:name="z303" w:id="308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10 - Удельные показатели выбросов пыли от отдельных операций при механической обработке пластмасс</w:t>
      </w:r>
    </w:p>
    <w:bookmarkEnd w:id="3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5" w:id="3086"/>
          <w:p>
            <w:pPr>
              <w:spacing w:after="20"/>
              <w:ind w:left="20"/>
              <w:jc w:val="both"/>
            </w:pPr>
            <w:r>
              <w:rPr>
                <w:rFonts w:ascii="Times New Roman"/>
                <w:b w:val="false"/>
                <w:i w:val="false"/>
                <w:color w:val="000000"/>
                <w:sz w:val="20"/>
              </w:rPr>
              <w:t>
Вид механической обработки</w:t>
            </w:r>
          </w:p>
          <w:bookmarkEnd w:id="308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Перерабатываемый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Пылевыделение, 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изделия массой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изделия массой от до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3087"/>
          <w:p>
            <w:pPr>
              <w:spacing w:after="20"/>
              <w:ind w:left="20"/>
              <w:jc w:val="both"/>
            </w:pPr>
            <w:r>
              <w:rPr>
                <w:rFonts w:ascii="Times New Roman"/>
                <w:b w:val="false"/>
                <w:i w:val="false"/>
                <w:color w:val="000000"/>
                <w:sz w:val="20"/>
              </w:rPr>
              <w:t>
Токарные работы</w:t>
            </w:r>
          </w:p>
          <w:bookmarkEnd w:id="3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Фенопласты, аминопласты, волокниты, стекловолокниты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3088"/>
          <w:p>
            <w:pPr>
              <w:spacing w:after="20"/>
              <w:ind w:left="20"/>
              <w:jc w:val="both"/>
            </w:pPr>
            <w:r>
              <w:rPr>
                <w:rFonts w:ascii="Times New Roman"/>
                <w:b w:val="false"/>
                <w:i w:val="false"/>
                <w:color w:val="000000"/>
                <w:sz w:val="20"/>
              </w:rPr>
              <w:t>
Сверление</w:t>
            </w:r>
          </w:p>
          <w:bookmarkEnd w:id="3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Фенопласты, аминопласты, волокниты, стекловолокниты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9" w:id="3089"/>
          <w:p>
            <w:pPr>
              <w:spacing w:after="20"/>
              <w:ind w:left="20"/>
              <w:jc w:val="both"/>
            </w:pPr>
            <w:r>
              <w:rPr>
                <w:rFonts w:ascii="Times New Roman"/>
                <w:b w:val="false"/>
                <w:i w:val="false"/>
                <w:color w:val="000000"/>
                <w:sz w:val="20"/>
              </w:rPr>
              <w:t>
Зачистка на наждачном круге</w:t>
            </w:r>
          </w:p>
          <w:bookmarkEnd w:id="3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Фенопласты, аминопласты, волокниты, стекловолокниты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3090"/>
          <w:p>
            <w:pPr>
              <w:spacing w:after="20"/>
              <w:ind w:left="20"/>
              <w:jc w:val="both"/>
            </w:pPr>
            <w:r>
              <w:rPr>
                <w:rFonts w:ascii="Times New Roman"/>
                <w:b w:val="false"/>
                <w:i w:val="false"/>
                <w:color w:val="000000"/>
                <w:sz w:val="20"/>
              </w:rPr>
              <w:t>
Крацовка</w:t>
            </w:r>
          </w:p>
          <w:bookmarkEnd w:id="3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Фенопласты, аминопласты, волокниты, стекловолокниты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1" w:id="3091"/>
          <w:p>
            <w:pPr>
              <w:spacing w:after="20"/>
              <w:ind w:left="20"/>
              <w:jc w:val="both"/>
            </w:pPr>
            <w:r>
              <w:rPr>
                <w:rFonts w:ascii="Times New Roman"/>
                <w:b w:val="false"/>
                <w:i w:val="false"/>
                <w:color w:val="000000"/>
                <w:sz w:val="20"/>
              </w:rPr>
              <w:t>
Полировка</w:t>
            </w:r>
          </w:p>
          <w:bookmarkEnd w:id="3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Фенопласты, аминопласты, волокниты, стекловолокниты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304" w:id="309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11 - Удельные показатели выбросов изопентана от технологических операций при производстве упаковки</w:t>
      </w:r>
    </w:p>
    <w:bookmarkEnd w:id="3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2" w:id="3093"/>
          <w:p>
            <w:pPr>
              <w:spacing w:after="20"/>
              <w:ind w:left="20"/>
              <w:jc w:val="both"/>
            </w:pPr>
            <w:r>
              <w:rPr>
                <w:rFonts w:ascii="Times New Roman"/>
                <w:b w:val="false"/>
                <w:i w:val="false"/>
                <w:color w:val="000000"/>
                <w:sz w:val="20"/>
              </w:rPr>
              <w:t>
Наименование технологической операции</w:t>
            </w:r>
          </w:p>
          <w:bookmarkEnd w:id="3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3094"/>
          <w:p>
            <w:pPr>
              <w:spacing w:after="20"/>
              <w:ind w:left="20"/>
              <w:jc w:val="both"/>
            </w:pPr>
            <w:r>
              <w:rPr>
                <w:rFonts w:ascii="Times New Roman"/>
                <w:b w:val="false"/>
                <w:i w:val="false"/>
                <w:color w:val="000000"/>
                <w:sz w:val="20"/>
              </w:rPr>
              <w:t>
Предвспенивание</w:t>
            </w:r>
          </w:p>
          <w:bookmarkEnd w:id="3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4" w:id="3095"/>
          <w:p>
            <w:pPr>
              <w:spacing w:after="20"/>
              <w:ind w:left="20"/>
              <w:jc w:val="both"/>
            </w:pPr>
            <w:r>
              <w:rPr>
                <w:rFonts w:ascii="Times New Roman"/>
                <w:b w:val="false"/>
                <w:i w:val="false"/>
                <w:color w:val="000000"/>
                <w:sz w:val="20"/>
              </w:rPr>
              <w:t>
Выдержка в силосах</w:t>
            </w:r>
          </w:p>
          <w:bookmarkEnd w:id="3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3096"/>
          <w:p>
            <w:pPr>
              <w:spacing w:after="20"/>
              <w:ind w:left="20"/>
              <w:jc w:val="both"/>
            </w:pPr>
            <w:r>
              <w:rPr>
                <w:rFonts w:ascii="Times New Roman"/>
                <w:b w:val="false"/>
                <w:i w:val="false"/>
                <w:color w:val="000000"/>
                <w:sz w:val="20"/>
              </w:rPr>
              <w:t>
Формование</w:t>
            </w:r>
          </w:p>
          <w:bookmarkEnd w:id="3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p>
      <w:pPr>
        <w:spacing w:after="0"/>
        <w:ind w:left="0"/>
        <w:jc w:val="left"/>
      </w:pPr>
      <w:r>
        <w:br/>
      </w:r>
      <w:r>
        <w:rPr>
          <w:rFonts w:ascii="Times New Roman"/>
          <w:b w:val="false"/>
          <w:i w:val="false"/>
          <w:color w:val="000000"/>
          <w:sz w:val="28"/>
        </w:rPr>
        <w:t>
</w:t>
      </w:r>
    </w:p>
    <w:bookmarkStart w:name="z305" w:id="309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12 - Удельные показатели выбросов загрязняющих веществ при резке пластиковых окон из ПВХ</w:t>
      </w:r>
    </w:p>
    <w:bookmarkEnd w:id="3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3098"/>
          <w:p>
            <w:pPr>
              <w:spacing w:after="20"/>
              <w:ind w:left="20"/>
              <w:jc w:val="both"/>
            </w:pPr>
            <w:r>
              <w:rPr>
                <w:rFonts w:ascii="Times New Roman"/>
                <w:b w:val="false"/>
                <w:i w:val="false"/>
                <w:color w:val="000000"/>
                <w:sz w:val="20"/>
              </w:rPr>
              <w:t>
Наименование загрязняющего вещества</w:t>
            </w:r>
          </w:p>
          <w:bookmarkEnd w:id="3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удельных выбросов, г/сварку,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3099"/>
          <w:p>
            <w:pPr>
              <w:spacing w:after="20"/>
              <w:ind w:left="20"/>
              <w:jc w:val="both"/>
            </w:pPr>
            <w:r>
              <w:rPr>
                <w:rFonts w:ascii="Times New Roman"/>
                <w:b w:val="false"/>
                <w:i w:val="false"/>
                <w:color w:val="000000"/>
                <w:sz w:val="20"/>
              </w:rPr>
              <w:t>
СО</w:t>
            </w:r>
          </w:p>
          <w:bookmarkEnd w:id="3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8" w:id="3100"/>
          <w:p>
            <w:pPr>
              <w:spacing w:after="20"/>
              <w:ind w:left="20"/>
              <w:jc w:val="both"/>
            </w:pPr>
            <w:r>
              <w:rPr>
                <w:rFonts w:ascii="Times New Roman"/>
                <w:b w:val="false"/>
                <w:i w:val="false"/>
                <w:color w:val="000000"/>
                <w:sz w:val="20"/>
              </w:rPr>
              <w:t>
Винил хлористый</w:t>
            </w:r>
          </w:p>
          <w:bookmarkEnd w:id="31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307" w:id="3101"/>
    <w:p>
      <w:pPr>
        <w:spacing w:after="0"/>
        <w:ind w:left="0"/>
        <w:jc w:val="left"/>
      </w:pPr>
      <w:r>
        <w:rPr>
          <w:rFonts w:ascii="Times New Roman"/>
          <w:b/>
          <w:i w:val="false"/>
          <w:color w:val="000000"/>
        </w:rPr>
        <w:t xml:space="preserve"> Методика расчета выбросов загрязняющих веществ в атмосферу от предприятий цементного производства</w:t>
      </w:r>
      <w:r>
        <w:br/>
      </w:r>
      <w:r>
        <w:rPr>
          <w:rFonts w:ascii="Times New Roman"/>
          <w:b/>
          <w:i w:val="false"/>
          <w:color w:val="000000"/>
        </w:rPr>
        <w:t>1. Общие положения</w:t>
      </w:r>
    </w:p>
    <w:bookmarkEnd w:id="3101"/>
    <w:bookmarkStart w:name="z4400" w:id="3102"/>
    <w:p>
      <w:pPr>
        <w:spacing w:after="0"/>
        <w:ind w:left="0"/>
        <w:jc w:val="both"/>
      </w:pPr>
      <w:r>
        <w:rPr>
          <w:rFonts w:ascii="Times New Roman"/>
          <w:b w:val="false"/>
          <w:i w:val="false"/>
          <w:color w:val="000000"/>
          <w:sz w:val="28"/>
        </w:rPr>
        <w:t>
      Настоящая методика разработана с целью установления единых подходов к нормированию выбросов загрязняющих от предприятий цементного производства.</w:t>
      </w:r>
    </w:p>
    <w:bookmarkEnd w:id="3102"/>
    <w:bookmarkStart w:name="z4401" w:id="3103"/>
    <w:p>
      <w:pPr>
        <w:spacing w:after="0"/>
        <w:ind w:left="0"/>
        <w:jc w:val="both"/>
      </w:pPr>
      <w:r>
        <w:rPr>
          <w:rFonts w:ascii="Times New Roman"/>
          <w:b w:val="false"/>
          <w:i w:val="false"/>
          <w:color w:val="000000"/>
          <w:sz w:val="28"/>
        </w:rPr>
        <w:t>
      В данной методике рассмотрены следующие основные группы топливо потребляющих агрегатов, при работе которых в атмосферу выбрасывается газообразные вредные вещества:</w:t>
      </w:r>
    </w:p>
    <w:bookmarkEnd w:id="3103"/>
    <w:bookmarkStart w:name="z4402" w:id="3104"/>
    <w:p>
      <w:pPr>
        <w:spacing w:after="0"/>
        <w:ind w:left="0"/>
        <w:jc w:val="both"/>
      </w:pPr>
      <w:r>
        <w:rPr>
          <w:rFonts w:ascii="Times New Roman"/>
          <w:b w:val="false"/>
          <w:i w:val="false"/>
          <w:color w:val="000000"/>
          <w:sz w:val="28"/>
        </w:rPr>
        <w:t>
      1. Вращающиеся печи, работающие по мокрому способу производства цемента:</w:t>
      </w:r>
    </w:p>
    <w:bookmarkEnd w:id="3104"/>
    <w:bookmarkStart w:name="z4403" w:id="3105"/>
    <w:p>
      <w:pPr>
        <w:spacing w:after="0"/>
        <w:ind w:left="0"/>
        <w:jc w:val="both"/>
      </w:pPr>
      <w:r>
        <w:rPr>
          <w:rFonts w:ascii="Times New Roman"/>
          <w:b w:val="false"/>
          <w:i w:val="false"/>
          <w:color w:val="000000"/>
          <w:sz w:val="28"/>
        </w:rPr>
        <w:t>
      печи диаметром &lt; 4м;</w:t>
      </w:r>
    </w:p>
    <w:bookmarkEnd w:id="3105"/>
    <w:bookmarkStart w:name="z4404" w:id="3106"/>
    <w:p>
      <w:pPr>
        <w:spacing w:after="0"/>
        <w:ind w:left="0"/>
        <w:jc w:val="both"/>
      </w:pPr>
      <w:r>
        <w:rPr>
          <w:rFonts w:ascii="Times New Roman"/>
          <w:b w:val="false"/>
          <w:i w:val="false"/>
          <w:color w:val="000000"/>
          <w:sz w:val="28"/>
        </w:rPr>
        <w:t>
      печи диаметром &gt; 4м.</w:t>
      </w:r>
    </w:p>
    <w:bookmarkEnd w:id="3106"/>
    <w:bookmarkStart w:name="z4405" w:id="3107"/>
    <w:p>
      <w:pPr>
        <w:spacing w:after="0"/>
        <w:ind w:left="0"/>
        <w:jc w:val="both"/>
      </w:pPr>
      <w:r>
        <w:rPr>
          <w:rFonts w:ascii="Times New Roman"/>
          <w:b w:val="false"/>
          <w:i w:val="false"/>
          <w:color w:val="000000"/>
          <w:sz w:val="28"/>
        </w:rPr>
        <w:t>
      2. Вращающиеся печи, работающие по сухому способу производства цемента:</w:t>
      </w:r>
    </w:p>
    <w:bookmarkEnd w:id="3107"/>
    <w:bookmarkStart w:name="z4406" w:id="3108"/>
    <w:p>
      <w:pPr>
        <w:spacing w:after="0"/>
        <w:ind w:left="0"/>
        <w:jc w:val="both"/>
      </w:pPr>
      <w:r>
        <w:rPr>
          <w:rFonts w:ascii="Times New Roman"/>
          <w:b w:val="false"/>
          <w:i w:val="false"/>
          <w:color w:val="000000"/>
          <w:sz w:val="28"/>
        </w:rPr>
        <w:t>
      печи диаметром 4х60 м с запечным циклонным теплообменником без утилизации тепла отходящих газов;</w:t>
      </w:r>
    </w:p>
    <w:bookmarkEnd w:id="3108"/>
    <w:bookmarkStart w:name="z4407" w:id="3109"/>
    <w:p>
      <w:pPr>
        <w:spacing w:after="0"/>
        <w:ind w:left="0"/>
        <w:jc w:val="both"/>
      </w:pPr>
      <w:r>
        <w:rPr>
          <w:rFonts w:ascii="Times New Roman"/>
          <w:b w:val="false"/>
          <w:i w:val="false"/>
          <w:color w:val="000000"/>
          <w:sz w:val="28"/>
        </w:rPr>
        <w:t>
      печи диаметром 7,6/6,4х95 м с запечным циклонным теплообменником с утилизацией тепла отходящих газов в сырьевых мельницах;</w:t>
      </w:r>
    </w:p>
    <w:bookmarkEnd w:id="3109"/>
    <w:bookmarkStart w:name="z4408" w:id="3110"/>
    <w:p>
      <w:pPr>
        <w:spacing w:after="0"/>
        <w:ind w:left="0"/>
        <w:jc w:val="both"/>
      </w:pPr>
      <w:r>
        <w:rPr>
          <w:rFonts w:ascii="Times New Roman"/>
          <w:b w:val="false"/>
          <w:i w:val="false"/>
          <w:color w:val="000000"/>
          <w:sz w:val="28"/>
        </w:rPr>
        <w:t>
      печи диаметром 4х60 м и 4,5х60 м с конвейерным кальцинатором;</w:t>
      </w:r>
    </w:p>
    <w:bookmarkEnd w:id="3110"/>
    <w:bookmarkStart w:name="z4409" w:id="3111"/>
    <w:p>
      <w:pPr>
        <w:spacing w:after="0"/>
        <w:ind w:left="0"/>
        <w:jc w:val="both"/>
      </w:pPr>
      <w:r>
        <w:rPr>
          <w:rFonts w:ascii="Times New Roman"/>
          <w:b w:val="false"/>
          <w:i w:val="false"/>
          <w:color w:val="000000"/>
          <w:sz w:val="28"/>
        </w:rPr>
        <w:t>
      печи диаметром 4,5х80 м с запечным циклонным теплообменником и декарбонизатором с утилизацией тепла отходящих газов в сырьевых мельницах.</w:t>
      </w:r>
    </w:p>
    <w:bookmarkEnd w:id="3111"/>
    <w:bookmarkStart w:name="z4410" w:id="3112"/>
    <w:p>
      <w:pPr>
        <w:spacing w:after="0"/>
        <w:ind w:left="0"/>
        <w:jc w:val="both"/>
      </w:pPr>
      <w:r>
        <w:rPr>
          <w:rFonts w:ascii="Times New Roman"/>
          <w:b w:val="false"/>
          <w:i w:val="false"/>
          <w:color w:val="000000"/>
          <w:sz w:val="28"/>
        </w:rPr>
        <w:t>
      3. Сушильные барабаны различных типоразмеров, мельницы с одновременной сушкой и помолом сырьевых материалов и добавок.</w:t>
      </w:r>
    </w:p>
    <w:bookmarkEnd w:id="3112"/>
    <w:bookmarkStart w:name="z4411" w:id="3113"/>
    <w:p>
      <w:pPr>
        <w:spacing w:after="0"/>
        <w:ind w:left="0"/>
        <w:jc w:val="both"/>
      </w:pPr>
      <w:r>
        <w:rPr>
          <w:rFonts w:ascii="Times New Roman"/>
          <w:b w:val="false"/>
          <w:i w:val="false"/>
          <w:color w:val="000000"/>
          <w:sz w:val="28"/>
        </w:rPr>
        <w:t>
      В цементной промышленности при обжиге клинкера в обжиговых печах сухого и мокрого способов производства, при сушке и помоле с одновременной сушкой сырьевых материалов и добавок выделяются газообразные вредные вещества: оксиды серы, азота и углерода.</w:t>
      </w:r>
    </w:p>
    <w:bookmarkEnd w:id="3113"/>
    <w:bookmarkStart w:name="z4412" w:id="3114"/>
    <w:p>
      <w:pPr>
        <w:spacing w:after="0"/>
        <w:ind w:left="0"/>
        <w:jc w:val="both"/>
      </w:pPr>
      <w:r>
        <w:rPr>
          <w:rFonts w:ascii="Times New Roman"/>
          <w:b w:val="false"/>
          <w:i w:val="false"/>
          <w:color w:val="000000"/>
          <w:sz w:val="28"/>
        </w:rPr>
        <w:t>
      При контроле за выбросами вредных веществ в атмосферу применяется инструментальные методы, замеры и расчеты проводятся согласно по методике выполнения измерений к соответствующему газоанализатору. В случае невозможности проведения прямых измерений допускается использование расчетных (балансовых) методов определения выбросов.</w:t>
      </w:r>
    </w:p>
    <w:bookmarkEnd w:id="3114"/>
    <w:bookmarkStart w:name="z308" w:id="3115"/>
    <w:p>
      <w:pPr>
        <w:spacing w:after="0"/>
        <w:ind w:left="0"/>
        <w:jc w:val="left"/>
      </w:pPr>
      <w:r>
        <w:rPr>
          <w:rFonts w:ascii="Times New Roman"/>
          <w:b/>
          <w:i w:val="false"/>
          <w:color w:val="000000"/>
        </w:rPr>
        <w:t xml:space="preserve"> 2. Расчет количества отходящих газов, выбрасываемых в атмосферу</w:t>
      </w:r>
    </w:p>
    <w:bookmarkEnd w:id="3115"/>
    <w:bookmarkStart w:name="z309" w:id="3116"/>
    <w:p>
      <w:pPr>
        <w:spacing w:after="0"/>
        <w:ind w:left="0"/>
        <w:jc w:val="both"/>
      </w:pPr>
      <w:r>
        <w:rPr>
          <w:rFonts w:ascii="Times New Roman"/>
          <w:b w:val="false"/>
          <w:i w:val="false"/>
          <w:color w:val="000000"/>
          <w:sz w:val="28"/>
        </w:rPr>
        <w:t>
      4. Определение количества отходящих газов от топливопотребляющих агрегатов производится методом прямого измерения в соответствии с действующей методикой измерения скорости и объема газов в газоходе в соответствии с Государственным стандартом Республики Казахстан СТ РК 1052-2002.</w:t>
      </w:r>
    </w:p>
    <w:bookmarkEnd w:id="3116"/>
    <w:bookmarkStart w:name="z4413" w:id="3117"/>
    <w:p>
      <w:pPr>
        <w:spacing w:after="0"/>
        <w:ind w:left="0"/>
        <w:jc w:val="both"/>
      </w:pPr>
      <w:r>
        <w:rPr>
          <w:rFonts w:ascii="Times New Roman"/>
          <w:b w:val="false"/>
          <w:i w:val="false"/>
          <w:color w:val="000000"/>
          <w:sz w:val="28"/>
        </w:rPr>
        <w:t>
      В случае невозможности проведения прямых измерений допускается использование расчетных методов.</w:t>
      </w:r>
    </w:p>
    <w:bookmarkEnd w:id="3117"/>
    <w:bookmarkStart w:name="z4414" w:id="3118"/>
    <w:p>
      <w:pPr>
        <w:spacing w:after="0"/>
        <w:ind w:left="0"/>
        <w:jc w:val="both"/>
      </w:pPr>
      <w:r>
        <w:rPr>
          <w:rFonts w:ascii="Times New Roman"/>
          <w:b w:val="false"/>
          <w:i w:val="false"/>
          <w:color w:val="000000"/>
          <w:sz w:val="28"/>
        </w:rPr>
        <w:t>
      Теоретически количество отходящих газов рассчитывается исходя из материального баланса печной установки. Материальный баланс составляется на 1 кг клинкера.</w:t>
      </w:r>
    </w:p>
    <w:bookmarkEnd w:id="3118"/>
    <w:bookmarkStart w:name="z4415" w:id="3119"/>
    <w:p>
      <w:pPr>
        <w:spacing w:after="0"/>
        <w:ind w:left="0"/>
        <w:jc w:val="both"/>
      </w:pPr>
      <w:r>
        <w:rPr>
          <w:rFonts w:ascii="Times New Roman"/>
          <w:b w:val="false"/>
          <w:i w:val="false"/>
          <w:color w:val="000000"/>
          <w:sz w:val="28"/>
        </w:rPr>
        <w:t>
      Выход отходящих газов на клинкера рассчитывается по формуле:</w:t>
      </w:r>
    </w:p>
    <w:bookmarkEnd w:id="3119"/>
    <w:bookmarkStart w:name="z4416" w:id="3120"/>
    <w:p>
      <w:pPr>
        <w:spacing w:after="0"/>
        <w:ind w:left="0"/>
        <w:jc w:val="both"/>
      </w:pPr>
      <w:r>
        <w:rPr>
          <w:rFonts w:ascii="Times New Roman"/>
          <w:b w:val="false"/>
          <w:i w:val="false"/>
          <w:color w:val="000000"/>
          <w:sz w:val="28"/>
        </w:rPr>
        <w:t xml:space="preserve">
      </w:t>
      </w:r>
    </w:p>
    <w:bookmarkEnd w:id="3120"/>
    <w:p>
      <w:pPr>
        <w:spacing w:after="0"/>
        <w:ind w:left="0"/>
        <w:jc w:val="both"/>
      </w:pPr>
      <w:r>
        <w:drawing>
          <wp:inline distT="0" distB="0" distL="0" distR="0">
            <wp:extent cx="7086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7086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w:t>
      </w:r>
      <w:r>
        <w:br/>
      </w:r>
      <w:r>
        <w:rPr>
          <w:rFonts w:ascii="Times New Roman"/>
          <w:b w:val="false"/>
          <w:i w:val="false"/>
          <w:color w:val="000000"/>
          <w:sz w:val="28"/>
        </w:rPr>
        <w:t>
</w:t>
      </w:r>
    </w:p>
    <w:bookmarkStart w:name="z4417"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выход газов от топлива,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r>
        <w:br/>
      </w:r>
    </w:p>
    <w:p>
      <w:pPr>
        <w:spacing w:after="0"/>
        <w:ind w:left="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368300" cy="266700"/>
                    </a:xfrm>
                    <a:prstGeom prst="rect">
                      <a:avLst/>
                    </a:prstGeom>
                  </pic:spPr>
                </pic:pic>
              </a:graphicData>
            </a:graphic>
          </wp:inline>
        </w:drawing>
      </w:r>
    </w:p>
    <w:p>
      <w:pPr>
        <w:spacing w:after="0"/>
        <w:ind w:left="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419100" cy="266700"/>
                    </a:xfrm>
                    <a:prstGeom prst="rect">
                      <a:avLst/>
                    </a:prstGeom>
                  </pic:spPr>
                </pic:pic>
              </a:graphicData>
            </a:graphic>
          </wp:inline>
        </w:drawing>
      </w:r>
    </w:p>
    <w:p>
      <w:pPr>
        <w:spacing w:after="0"/>
        <w:ind w:left="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368300" cy="266700"/>
                    </a:xfrm>
                    <a:prstGeom prst="rect">
                      <a:avLst/>
                    </a:prstGeom>
                  </pic:spPr>
                </pic:pic>
              </a:graphicData>
            </a:graphic>
          </wp:inline>
        </w:drawing>
      </w:r>
    </w:p>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соответствующих элементов в горючей массе топлива,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r>
        <w:br/>
      </w:r>
    </w:p>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68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выход СО</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r>
        <w:br/>
      </w:r>
    </w:p>
    <w:p>
      <w:pPr>
        <w:spacing w:after="0"/>
        <w:ind w:left="0"/>
        <w:jc w:val="both"/>
      </w:pPr>
      <w:r>
        <w:drawing>
          <wp:inline distT="0" distB="0" distL="0" distR="0">
            <wp:extent cx="812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812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выход СО</w:t>
      </w:r>
      <w:r>
        <w:rPr>
          <w:rFonts w:ascii="Times New Roman"/>
          <w:b w:val="false"/>
          <w:i w:val="false"/>
          <w:color w:val="000000"/>
          <w:vertAlign w:val="subscript"/>
        </w:rPr>
        <w:t>2</w:t>
      </w:r>
      <w:r>
        <w:rPr>
          <w:rFonts w:ascii="Times New Roman"/>
          <w:b w:val="false"/>
          <w:i w:val="false"/>
          <w:color w:val="000000"/>
          <w:sz w:val="28"/>
        </w:rPr>
        <w:t xml:space="preserve"> из топлива и сырьевых материалов,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p>
    <w:bookmarkStart w:name="z4421" w:id="3122"/>
    <w:p>
      <w:pPr>
        <w:spacing w:after="0"/>
        <w:ind w:left="0"/>
        <w:jc w:val="both"/>
      </w:pPr>
      <w:r>
        <w:rPr>
          <w:rFonts w:ascii="Times New Roman"/>
          <w:b w:val="false"/>
          <w:i w:val="false"/>
          <w:color w:val="000000"/>
          <w:sz w:val="28"/>
        </w:rPr>
        <w:t>
      V</w:t>
      </w:r>
      <w:r>
        <w:rPr>
          <w:rFonts w:ascii="Times New Roman"/>
          <w:b w:val="false"/>
          <w:i w:val="false"/>
          <w:color w:val="000000"/>
          <w:vertAlign w:val="subscript"/>
        </w:rPr>
        <w:t>H2O</w:t>
      </w:r>
      <w:r>
        <w:rPr>
          <w:rFonts w:ascii="Times New Roman"/>
          <w:b w:val="false"/>
          <w:i w:val="false"/>
          <w:color w:val="000000"/>
          <w:sz w:val="28"/>
        </w:rPr>
        <w:t xml:space="preserve"> - суммарный выход Н</w:t>
      </w:r>
      <w:r>
        <w:rPr>
          <w:rFonts w:ascii="Times New Roman"/>
          <w:b w:val="false"/>
          <w:i w:val="false"/>
          <w:color w:val="000000"/>
          <w:vertAlign w:val="subscript"/>
        </w:rPr>
        <w:t>2</w:t>
      </w:r>
      <w:r>
        <w:rPr>
          <w:rFonts w:ascii="Times New Roman"/>
          <w:b w:val="false"/>
          <w:i w:val="false"/>
          <w:color w:val="000000"/>
          <w:sz w:val="28"/>
        </w:rPr>
        <w:t>О, м</w:t>
      </w:r>
      <w:r>
        <w:rPr>
          <w:rFonts w:ascii="Times New Roman"/>
          <w:b w:val="false"/>
          <w:i w:val="false"/>
          <w:color w:val="000000"/>
          <w:vertAlign w:val="superscript"/>
        </w:rPr>
        <w:t>3</w:t>
      </w:r>
      <w:r>
        <w:rPr>
          <w:rFonts w:ascii="Times New Roman"/>
          <w:b w:val="false"/>
          <w:i w:val="false"/>
          <w:color w:val="000000"/>
          <w:sz w:val="28"/>
        </w:rPr>
        <w:t>/кг клинкера;</w:t>
      </w:r>
    </w:p>
    <w:bookmarkEnd w:id="3122"/>
    <w:bookmarkStart w:name="z4422" w:id="3123"/>
    <w:p>
      <w:pPr>
        <w:spacing w:after="0"/>
        <w:ind w:left="0"/>
        <w:jc w:val="both"/>
      </w:pPr>
      <w:r>
        <w:rPr>
          <w:rFonts w:ascii="Times New Roman"/>
          <w:b w:val="false"/>
          <w:i w:val="false"/>
          <w:color w:val="000000"/>
          <w:sz w:val="28"/>
        </w:rPr>
        <w:t xml:space="preserve">
      </w:t>
      </w:r>
    </w:p>
    <w:bookmarkEnd w:id="3123"/>
    <w:p>
      <w:pPr>
        <w:spacing w:after="0"/>
        <w:ind w:left="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304800" cy="241300"/>
                    </a:xfrm>
                    <a:prstGeom prst="rect">
                      <a:avLst/>
                    </a:prstGeom>
                  </pic:spPr>
                </pic:pic>
              </a:graphicData>
            </a:graphic>
          </wp:inline>
        </w:drawing>
      </w:r>
    </w:p>
    <w:p>
      <w:pPr>
        <w:spacing w:after="0"/>
        <w:ind w:left="0"/>
        <w:jc w:val="left"/>
      </w:pPr>
      <w:r>
        <w:rPr>
          <w:rFonts w:ascii="Times New Roman"/>
          <w:b w:val="false"/>
          <w:i w:val="false"/>
          <w:color w:val="000000"/>
          <w:sz w:val="28"/>
        </w:rPr>
        <w:t>- выход гидратной воды сырьевых материалов,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p>
    <w:bookmarkStart w:name="z4423" w:id="3124"/>
    <w:p>
      <w:pPr>
        <w:spacing w:after="0"/>
        <w:ind w:left="0"/>
        <w:jc w:val="both"/>
      </w:pPr>
      <w:r>
        <w:rPr>
          <w:rFonts w:ascii="Times New Roman"/>
          <w:b w:val="false"/>
          <w:i w:val="false"/>
          <w:color w:val="000000"/>
          <w:sz w:val="28"/>
        </w:rPr>
        <w:t xml:space="preserve">
      </w:t>
      </w:r>
    </w:p>
    <w:bookmarkEnd w:id="3124"/>
    <w:p>
      <w:pPr>
        <w:spacing w:after="0"/>
        <w:ind w:left="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533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469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4699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выход физической воды из топлива и сырьевых материалов, м</w:t>
      </w:r>
      <w:r>
        <w:rPr>
          <w:rFonts w:ascii="Times New Roman"/>
          <w:b w:val="false"/>
          <w:i w:val="false"/>
          <w:color w:val="000000"/>
          <w:vertAlign w:val="superscript"/>
        </w:rPr>
        <w:t>3</w:t>
      </w:r>
      <w:r>
        <w:rPr>
          <w:rFonts w:ascii="Times New Roman"/>
          <w:b w:val="false"/>
          <w:i w:val="false"/>
          <w:color w:val="000000"/>
          <w:sz w:val="28"/>
        </w:rPr>
        <w:t>/кг клинкера;</w:t>
      </w:r>
      <w:r>
        <w:br/>
      </w:r>
      <w:r>
        <w:rPr>
          <w:rFonts w:ascii="Times New Roman"/>
          <w:b w:val="false"/>
          <w:i w:val="false"/>
          <w:color w:val="000000"/>
          <w:sz w:val="28"/>
        </w:rPr>
        <w:t>
</w:t>
      </w:r>
    </w:p>
    <w:bookmarkStart w:name="z4424" w:id="3125"/>
    <w:p>
      <w:pPr>
        <w:spacing w:after="0"/>
        <w:ind w:left="0"/>
        <w:jc w:val="both"/>
      </w:pPr>
      <w:r>
        <w:rPr>
          <w:rFonts w:ascii="Times New Roman"/>
          <w:b w:val="false"/>
          <w:i w:val="false"/>
          <w:color w:val="000000"/>
          <w:sz w:val="28"/>
        </w:rPr>
        <w:t>
      Для упрощения расчетов при определении объема продуктов сгорания (с 10% избытком воздуха), выделяющихся в результате сгорания топлива в расчете на 1000 ккал используется формула,</w:t>
      </w:r>
    </w:p>
    <w:bookmarkEnd w:id="3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3327400" cy="3683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/кг</w:t>
      </w:r>
      <w:r>
        <w:br/>
      </w:r>
      <w:r>
        <w:rPr>
          <w:rFonts w:ascii="Times New Roman"/>
          <w:b w:val="false"/>
          <w:i w:val="false"/>
          <w:color w:val="000000"/>
          <w:sz w:val="28"/>
        </w:rPr>
        <w:t>
</w:t>
      </w:r>
    </w:p>
    <w:bookmarkStart w:name="z4426" w:id="3126"/>
    <w:p>
      <w:pPr>
        <w:spacing w:after="0"/>
        <w:ind w:left="0"/>
        <w:jc w:val="both"/>
      </w:pPr>
      <w:r>
        <w:rPr>
          <w:rFonts w:ascii="Times New Roman"/>
          <w:b w:val="false"/>
          <w:i w:val="false"/>
          <w:color w:val="000000"/>
          <w:sz w:val="28"/>
        </w:rPr>
        <w:t>
      Все расчеты выполняются для определения количества отходящих газов за обрезом печи.</w:t>
      </w:r>
    </w:p>
    <w:bookmarkEnd w:id="3126"/>
    <w:bookmarkStart w:name="z310" w:id="3127"/>
    <w:p>
      <w:pPr>
        <w:spacing w:after="0"/>
        <w:ind w:left="0"/>
        <w:jc w:val="left"/>
      </w:pPr>
      <w:r>
        <w:rPr>
          <w:rFonts w:ascii="Times New Roman"/>
          <w:b/>
          <w:i w:val="false"/>
          <w:color w:val="000000"/>
        </w:rPr>
        <w:t xml:space="preserve"> 3. Расчет выбросов оксидов азота, серы и углерода в атмосферу</w:t>
      </w:r>
    </w:p>
    <w:bookmarkEnd w:id="3127"/>
    <w:bookmarkStart w:name="z311" w:id="3128"/>
    <w:p>
      <w:pPr>
        <w:spacing w:after="0"/>
        <w:ind w:left="0"/>
        <w:jc w:val="both"/>
      </w:pPr>
      <w:r>
        <w:rPr>
          <w:rFonts w:ascii="Times New Roman"/>
          <w:b w:val="false"/>
          <w:i w:val="false"/>
          <w:color w:val="000000"/>
          <w:sz w:val="28"/>
        </w:rPr>
        <w:t>
      5. Расчет выбросов оксидов азота.</w:t>
      </w:r>
    </w:p>
    <w:bookmarkEnd w:id="3128"/>
    <w:bookmarkStart w:name="z4427" w:id="3129"/>
    <w:p>
      <w:pPr>
        <w:spacing w:after="0"/>
        <w:ind w:left="0"/>
        <w:jc w:val="both"/>
      </w:pPr>
      <w:r>
        <w:rPr>
          <w:rFonts w:ascii="Times New Roman"/>
          <w:b w:val="false"/>
          <w:i w:val="false"/>
          <w:color w:val="000000"/>
          <w:sz w:val="28"/>
        </w:rPr>
        <w:t>
      Высокая токсичность оксидов азота, присутствующих в сравнительно больших количествах в отходящих газах агрегатов цементной промышленности, ставит их в один ряд с такими опасными загрязнителями воздушного бассейна, как твердые пылевые частицы и оксиды серы. Существенно, что перевод заводов на экологически более чистые виды топлива (например, с угля на природный газ), устраняющий целый ряд загрязнений, не приводит к снижению выбросов оксидов азота.</w:t>
      </w:r>
    </w:p>
    <w:bookmarkEnd w:id="3129"/>
    <w:bookmarkStart w:name="z4428" w:id="3130"/>
    <w:p>
      <w:pPr>
        <w:spacing w:after="0"/>
        <w:ind w:left="0"/>
        <w:jc w:val="both"/>
      </w:pPr>
      <w:r>
        <w:rPr>
          <w:rFonts w:ascii="Times New Roman"/>
          <w:b w:val="false"/>
          <w:i w:val="false"/>
          <w:color w:val="000000"/>
          <w:sz w:val="28"/>
        </w:rPr>
        <w:t>
      Монооксид азота NO в основном образуется при окислении азота воздухом под воздействием высоких температур в факеле сгорания топлива (термические оксиды), и в меньшей степени - из азотсодержащих органических веществ, находящихся в составе твердых и жидких топлив (топливные оксиды).</w:t>
      </w:r>
    </w:p>
    <w:bookmarkEnd w:id="3130"/>
    <w:bookmarkStart w:name="z4429" w:id="3131"/>
    <w:p>
      <w:pPr>
        <w:spacing w:after="0"/>
        <w:ind w:left="0"/>
        <w:jc w:val="both"/>
      </w:pPr>
      <w:r>
        <w:rPr>
          <w:rFonts w:ascii="Times New Roman"/>
          <w:b w:val="false"/>
          <w:i w:val="false"/>
          <w:color w:val="000000"/>
          <w:sz w:val="28"/>
        </w:rPr>
        <w:t>
      Решающее влияние на образование оксидов азота оказывают следующие факторы:</w:t>
      </w:r>
    </w:p>
    <w:bookmarkEnd w:id="3131"/>
    <w:bookmarkStart w:name="z4430" w:id="3132"/>
    <w:p>
      <w:pPr>
        <w:spacing w:after="0"/>
        <w:ind w:left="0"/>
        <w:jc w:val="both"/>
      </w:pPr>
      <w:r>
        <w:rPr>
          <w:rFonts w:ascii="Times New Roman"/>
          <w:b w:val="false"/>
          <w:i w:val="false"/>
          <w:color w:val="000000"/>
          <w:sz w:val="28"/>
        </w:rPr>
        <w:t>
      температура факела;</w:t>
      </w:r>
    </w:p>
    <w:bookmarkEnd w:id="3132"/>
    <w:bookmarkStart w:name="z4431" w:id="3133"/>
    <w:p>
      <w:pPr>
        <w:spacing w:after="0"/>
        <w:ind w:left="0"/>
        <w:jc w:val="both"/>
      </w:pPr>
      <w:r>
        <w:rPr>
          <w:rFonts w:ascii="Times New Roman"/>
          <w:b w:val="false"/>
          <w:i w:val="false"/>
          <w:color w:val="000000"/>
          <w:sz w:val="28"/>
        </w:rPr>
        <w:t>
      коэффициент избытка воздуха;</w:t>
      </w:r>
    </w:p>
    <w:bookmarkEnd w:id="3133"/>
    <w:bookmarkStart w:name="z4432" w:id="3134"/>
    <w:p>
      <w:pPr>
        <w:spacing w:after="0"/>
        <w:ind w:left="0"/>
        <w:jc w:val="both"/>
      </w:pPr>
      <w:r>
        <w:rPr>
          <w:rFonts w:ascii="Times New Roman"/>
          <w:b w:val="false"/>
          <w:i w:val="false"/>
          <w:color w:val="000000"/>
          <w:sz w:val="28"/>
        </w:rPr>
        <w:t>
      температура вторичного воздуха;</w:t>
      </w:r>
    </w:p>
    <w:bookmarkEnd w:id="3134"/>
    <w:bookmarkStart w:name="z4433" w:id="3135"/>
    <w:p>
      <w:pPr>
        <w:spacing w:after="0"/>
        <w:ind w:left="0"/>
        <w:jc w:val="both"/>
      </w:pPr>
      <w:r>
        <w:rPr>
          <w:rFonts w:ascii="Times New Roman"/>
          <w:b w:val="false"/>
          <w:i w:val="false"/>
          <w:color w:val="000000"/>
          <w:sz w:val="28"/>
        </w:rPr>
        <w:t>
      конструкция и положение горелочных устройств;</w:t>
      </w:r>
    </w:p>
    <w:bookmarkEnd w:id="3135"/>
    <w:bookmarkStart w:name="z4434" w:id="3136"/>
    <w:p>
      <w:pPr>
        <w:spacing w:after="0"/>
        <w:ind w:left="0"/>
        <w:jc w:val="both"/>
      </w:pPr>
      <w:r>
        <w:rPr>
          <w:rFonts w:ascii="Times New Roman"/>
          <w:b w:val="false"/>
          <w:i w:val="false"/>
          <w:color w:val="000000"/>
          <w:sz w:val="28"/>
        </w:rPr>
        <w:t>
      вид используемого топлива.</w:t>
      </w:r>
    </w:p>
    <w:bookmarkEnd w:id="3136"/>
    <w:bookmarkStart w:name="z4435" w:id="3137"/>
    <w:p>
      <w:pPr>
        <w:spacing w:after="0"/>
        <w:ind w:left="0"/>
        <w:jc w:val="both"/>
      </w:pPr>
      <w:r>
        <w:rPr>
          <w:rFonts w:ascii="Times New Roman"/>
          <w:b w:val="false"/>
          <w:i w:val="false"/>
          <w:color w:val="000000"/>
          <w:sz w:val="28"/>
        </w:rPr>
        <w:t>
      Вследствие кинетических ограничений реакций разложения и дальнейшего окисления монооксида азота, содержание диоксида азота в его смеси с монооксидом непосредственно на выходе из агрегатов не превышает 5-7 об.% от суммы оксидов.</w:t>
      </w:r>
    </w:p>
    <w:bookmarkEnd w:id="3137"/>
    <w:bookmarkStart w:name="z4436" w:id="3138"/>
    <w:p>
      <w:pPr>
        <w:spacing w:after="0"/>
        <w:ind w:left="0"/>
        <w:jc w:val="both"/>
      </w:pPr>
      <w:r>
        <w:rPr>
          <w:rFonts w:ascii="Times New Roman"/>
          <w:b w:val="false"/>
          <w:i w:val="false"/>
          <w:color w:val="000000"/>
          <w:sz w:val="28"/>
        </w:rPr>
        <w:t>
      Замеры концентрации суммы оксидов азота (NO</w:t>
      </w:r>
      <w:r>
        <w:rPr>
          <w:rFonts w:ascii="Times New Roman"/>
          <w:b w:val="false"/>
          <w:i w:val="false"/>
          <w:color w:val="000000"/>
          <w:vertAlign w:val="subscript"/>
        </w:rPr>
        <w:t>x</w:t>
      </w:r>
      <w:r>
        <w:rPr>
          <w:rFonts w:ascii="Times New Roman"/>
          <w:b w:val="false"/>
          <w:i w:val="false"/>
          <w:color w:val="000000"/>
          <w:sz w:val="28"/>
        </w:rPr>
        <w:t>) в отходящих газах осуществляется непосредственно на выходе из топливопотребляющих агрегатов, как правило, после очистных устройств и производится согласно действующих методик выполнения измерений, на момент проведения замеров.</w:t>
      </w:r>
    </w:p>
    <w:bookmarkEnd w:id="3138"/>
    <w:bookmarkStart w:name="z4437" w:id="3139"/>
    <w:p>
      <w:pPr>
        <w:spacing w:after="0"/>
        <w:ind w:left="0"/>
        <w:jc w:val="both"/>
      </w:pPr>
      <w:r>
        <w:rPr>
          <w:rFonts w:ascii="Times New Roman"/>
          <w:b w:val="false"/>
          <w:i w:val="false"/>
          <w:color w:val="000000"/>
          <w:sz w:val="28"/>
        </w:rPr>
        <w:t xml:space="preserve">
      При отсутствии возможности непосредственного измерения содержания оксидов азота на действующих заводах, а также для проектируемых и строящихся агрегатов принимаются значения концентраций, приведенные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приложений 1 к настоящей Методике.</w:t>
      </w:r>
    </w:p>
    <w:bookmarkEnd w:id="3139"/>
    <w:bookmarkStart w:name="z4438" w:id="3140"/>
    <w:p>
      <w:pPr>
        <w:spacing w:after="0"/>
        <w:ind w:left="0"/>
        <w:jc w:val="both"/>
      </w:pPr>
      <w:r>
        <w:rPr>
          <w:rFonts w:ascii="Times New Roman"/>
          <w:b w:val="false"/>
          <w:i w:val="false"/>
          <w:color w:val="000000"/>
          <w:sz w:val="28"/>
        </w:rPr>
        <w:t xml:space="preserve">
      Расчет максимального разового суммарного выброса оксидов азота (NOx) в атмосферу производится по формуле: </w:t>
      </w:r>
    </w:p>
    <w:bookmarkEnd w:id="3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3716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г/с</w:t>
      </w:r>
      <w:r>
        <w:rPr>
          <w:rFonts w:ascii="Times New Roman"/>
          <w:b w:val="false"/>
          <w:i w:val="false"/>
          <w:color w:val="000000"/>
          <w:sz w:val="28"/>
        </w:rPr>
        <w:t xml:space="preserve"> (3.1.1)</w:t>
      </w:r>
      <w:r>
        <w:br/>
      </w:r>
      <w:r>
        <w:rPr>
          <w:rFonts w:ascii="Times New Roman"/>
          <w:b w:val="false"/>
          <w:i w:val="false"/>
          <w:color w:val="000000"/>
          <w:sz w:val="28"/>
        </w:rPr>
        <w:t>
</w:t>
      </w:r>
    </w:p>
    <w:bookmarkStart w:name="z4440" w:id="3141"/>
    <w:p>
      <w:pPr>
        <w:spacing w:after="0"/>
        <w:ind w:left="0"/>
        <w:jc w:val="both"/>
      </w:pPr>
      <w:r>
        <w:rPr>
          <w:rFonts w:ascii="Times New Roman"/>
          <w:b w:val="false"/>
          <w:i w:val="false"/>
          <w:color w:val="000000"/>
          <w:sz w:val="28"/>
        </w:rPr>
        <w:t>
      где V - объем отходящих газов, м</w:t>
      </w:r>
      <w:r>
        <w:rPr>
          <w:rFonts w:ascii="Times New Roman"/>
          <w:b w:val="false"/>
          <w:i w:val="false"/>
          <w:color w:val="000000"/>
          <w:vertAlign w:val="superscript"/>
        </w:rPr>
        <w:t>3</w:t>
      </w:r>
      <w:r>
        <w:rPr>
          <w:rFonts w:ascii="Times New Roman"/>
          <w:b w:val="false"/>
          <w:i w:val="false"/>
          <w:color w:val="000000"/>
          <w:sz w:val="28"/>
        </w:rPr>
        <w:t xml:space="preserve">/ч; </w:t>
      </w:r>
      <w:r>
        <w:rPr>
          <w:rFonts w:ascii="Times New Roman"/>
          <w:b w:val="false"/>
          <w:i/>
          <w:color w:val="000000"/>
          <w:sz w:val="28"/>
        </w:rPr>
        <w:t>год</w:t>
      </w:r>
    </w:p>
    <w:bookmarkEnd w:id="3141"/>
    <w:bookmarkStart w:name="z4441" w:id="3142"/>
    <w:p>
      <w:pPr>
        <w:spacing w:after="0"/>
        <w:ind w:left="0"/>
        <w:jc w:val="both"/>
      </w:pPr>
      <w:r>
        <w:rPr>
          <w:rFonts w:ascii="Times New Roman"/>
          <w:b w:val="false"/>
          <w:i w:val="false"/>
          <w:color w:val="000000"/>
          <w:sz w:val="28"/>
        </w:rPr>
        <w:t>
      c</w:t>
      </w:r>
      <w:r>
        <w:rPr>
          <w:rFonts w:ascii="Times New Roman"/>
          <w:b w:val="false"/>
          <w:i w:val="false"/>
          <w:color w:val="000000"/>
          <w:vertAlign w:val="subscript"/>
        </w:rPr>
        <w:t>NOx</w:t>
      </w:r>
      <w:r>
        <w:rPr>
          <w:rFonts w:ascii="Times New Roman"/>
          <w:b w:val="false"/>
          <w:i w:val="false"/>
          <w:color w:val="000000"/>
          <w:sz w:val="28"/>
        </w:rPr>
        <w:t xml:space="preserve"> - концентрация оксидов азота (NO</w:t>
      </w:r>
      <w:r>
        <w:rPr>
          <w:rFonts w:ascii="Times New Roman"/>
          <w:b w:val="false"/>
          <w:i w:val="false"/>
          <w:color w:val="000000"/>
          <w:vertAlign w:val="subscript"/>
        </w:rPr>
        <w:t>x</w:t>
      </w:r>
      <w:r>
        <w:rPr>
          <w:rFonts w:ascii="Times New Roman"/>
          <w:b w:val="false"/>
          <w:i w:val="false"/>
          <w:color w:val="000000"/>
          <w:sz w:val="28"/>
        </w:rPr>
        <w:t>) в отходящих газах, г/м</w:t>
      </w:r>
      <w:r>
        <w:rPr>
          <w:rFonts w:ascii="Times New Roman"/>
          <w:b w:val="false"/>
          <w:i w:val="false"/>
          <w:color w:val="000000"/>
          <w:vertAlign w:val="superscript"/>
        </w:rPr>
        <w:t>3</w:t>
      </w:r>
      <w:r>
        <w:rPr>
          <w:rFonts w:ascii="Times New Roman"/>
          <w:b w:val="false"/>
          <w:i w:val="false"/>
          <w:color w:val="000000"/>
          <w:sz w:val="28"/>
        </w:rPr>
        <w:t>.</w:t>
      </w:r>
    </w:p>
    <w:bookmarkEnd w:id="3142"/>
    <w:bookmarkStart w:name="z4442" w:id="3143"/>
    <w:p>
      <w:pPr>
        <w:spacing w:after="0"/>
        <w:ind w:left="0"/>
        <w:jc w:val="both"/>
      </w:pPr>
      <w:r>
        <w:rPr>
          <w:rFonts w:ascii="Times New Roman"/>
          <w:b w:val="false"/>
          <w:i w:val="false"/>
          <w:color w:val="000000"/>
          <w:sz w:val="28"/>
        </w:rPr>
        <w:t>
      Суммарный валовый выброс оксидов азота (NOx) в атмосферу производится по формуле:</w:t>
      </w:r>
    </w:p>
    <w:bookmarkEnd w:id="3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752600" cy="457200"/>
                    </a:xfrm>
                    <a:prstGeom prst="rect">
                      <a:avLst/>
                    </a:prstGeom>
                  </pic:spPr>
                </pic:pic>
              </a:graphicData>
            </a:graphic>
          </wp:inline>
        </w:drawing>
      </w:r>
    </w:p>
    <w:p>
      <w:pPr>
        <w:spacing w:after="0"/>
        <w:ind w:left="0"/>
        <w:jc w:val="left"/>
      </w:pPr>
      <w:r>
        <w:rPr>
          <w:rFonts w:ascii="Times New Roman"/>
          <w:b w:val="false"/>
          <w:i w:val="false"/>
          <w:color w:val="000000"/>
          <w:sz w:val="28"/>
        </w:rPr>
        <w:t>, т/год (3.1.2)</w:t>
      </w:r>
      <w:r>
        <w:br/>
      </w:r>
      <w:r>
        <w:rPr>
          <w:rFonts w:ascii="Times New Roman"/>
          <w:b w:val="false"/>
          <w:i w:val="false"/>
          <w:color w:val="000000"/>
          <w:sz w:val="28"/>
        </w:rPr>
        <w:t>
</w:t>
      </w:r>
    </w:p>
    <w:bookmarkStart w:name="z4444" w:id="3144"/>
    <w:p>
      <w:pPr>
        <w:spacing w:after="0"/>
        <w:ind w:left="0"/>
        <w:jc w:val="both"/>
      </w:pPr>
      <w:r>
        <w:rPr>
          <w:rFonts w:ascii="Times New Roman"/>
          <w:b w:val="false"/>
          <w:i w:val="false"/>
          <w:color w:val="000000"/>
          <w:sz w:val="28"/>
        </w:rPr>
        <w:t>
      где Т - время работы топливопотребляющего агрегата (без учета времени розжига), ч/год.</w:t>
      </w:r>
    </w:p>
    <w:bookmarkEnd w:id="3144"/>
    <w:bookmarkStart w:name="z4445" w:id="3145"/>
    <w:p>
      <w:pPr>
        <w:spacing w:after="0"/>
        <w:ind w:left="0"/>
        <w:jc w:val="both"/>
      </w:pPr>
      <w:r>
        <w:rPr>
          <w:rFonts w:ascii="Times New Roman"/>
          <w:b w:val="false"/>
          <w:i w:val="false"/>
          <w:color w:val="000000"/>
          <w:sz w:val="28"/>
        </w:rPr>
        <w:t>
      При расчете загрязнения атмосферы следует учитывать полную или частичную трансформацию поступающих в атмосферу вредных веществ более токсичные. При определении выбросов оксидов азота (M</w:t>
      </w:r>
      <w:r>
        <w:rPr>
          <w:rFonts w:ascii="Times New Roman"/>
          <w:b w:val="false"/>
          <w:i w:val="false"/>
          <w:color w:val="000000"/>
          <w:vertAlign w:val="subscript"/>
        </w:rPr>
        <w:t>NOx</w:t>
      </w:r>
      <w:r>
        <w:rPr>
          <w:rFonts w:ascii="Times New Roman"/>
          <w:b w:val="false"/>
          <w:i w:val="false"/>
          <w:color w:val="000000"/>
          <w:sz w:val="28"/>
        </w:rPr>
        <w:t>) в пересчете на NO</w:t>
      </w:r>
      <w:r>
        <w:rPr>
          <w:rFonts w:ascii="Times New Roman"/>
          <w:b w:val="false"/>
          <w:i w:val="false"/>
          <w:color w:val="000000"/>
          <w:vertAlign w:val="subscript"/>
        </w:rPr>
        <w:t>2</w:t>
      </w:r>
      <w:r>
        <w:rPr>
          <w:rFonts w:ascii="Times New Roman"/>
          <w:b w:val="false"/>
          <w:i w:val="false"/>
          <w:color w:val="000000"/>
          <w:sz w:val="28"/>
        </w:rPr>
        <w:t xml:space="preserve"> для всех видов технологических процессов и транспортных средств, необходимо разделять их на составляющие: оксид азота (NO) и диоксид азота (NO</w:t>
      </w:r>
      <w:r>
        <w:rPr>
          <w:rFonts w:ascii="Times New Roman"/>
          <w:b w:val="false"/>
          <w:i w:val="false"/>
          <w:color w:val="000000"/>
          <w:vertAlign w:val="subscript"/>
        </w:rPr>
        <w:t>2</w:t>
      </w:r>
      <w:r>
        <w:rPr>
          <w:rFonts w:ascii="Times New Roman"/>
          <w:b w:val="false"/>
          <w:i w:val="false"/>
          <w:color w:val="000000"/>
          <w:sz w:val="28"/>
        </w:rPr>
        <w:t>).</w:t>
      </w:r>
    </w:p>
    <w:bookmarkEnd w:id="3145"/>
    <w:bookmarkStart w:name="z4446" w:id="3146"/>
    <w:p>
      <w:pPr>
        <w:spacing w:after="0"/>
        <w:ind w:left="0"/>
        <w:jc w:val="both"/>
      </w:pPr>
      <w:r>
        <w:rPr>
          <w:rFonts w:ascii="Times New Roman"/>
          <w:b w:val="false"/>
          <w:i w:val="false"/>
          <w:color w:val="000000"/>
          <w:sz w:val="28"/>
        </w:rPr>
        <w:t>
      Коэффициенты трансформации принимаются на уровне максимальной установленной трансформации, т.е. 0.8 - для NO</w:t>
      </w:r>
      <w:r>
        <w:rPr>
          <w:rFonts w:ascii="Times New Roman"/>
          <w:b w:val="false"/>
          <w:i w:val="false"/>
          <w:color w:val="000000"/>
          <w:vertAlign w:val="subscript"/>
        </w:rPr>
        <w:t>2</w:t>
      </w:r>
      <w:r>
        <w:rPr>
          <w:rFonts w:ascii="Times New Roman"/>
          <w:b w:val="false"/>
          <w:i w:val="false"/>
          <w:color w:val="000000"/>
          <w:sz w:val="28"/>
        </w:rPr>
        <w:t xml:space="preserve"> и 0.13 - для NO от NO</w:t>
      </w:r>
      <w:r>
        <w:rPr>
          <w:rFonts w:ascii="Times New Roman"/>
          <w:b w:val="false"/>
          <w:i w:val="false"/>
          <w:color w:val="000000"/>
          <w:vertAlign w:val="subscript"/>
        </w:rPr>
        <w:t>X</w:t>
      </w:r>
      <w:r>
        <w:rPr>
          <w:rFonts w:ascii="Times New Roman"/>
          <w:b w:val="false"/>
          <w:i w:val="false"/>
          <w:color w:val="000000"/>
          <w:sz w:val="28"/>
        </w:rPr>
        <w:t xml:space="preserve">. Тогда, раздельные выбросы будут определяться по формулам: </w:t>
      </w:r>
    </w:p>
    <w:bookmarkEnd w:id="3146"/>
    <w:bookmarkStart w:name="z4447" w:id="3147"/>
    <w:p>
      <w:pPr>
        <w:spacing w:after="0"/>
        <w:ind w:left="0"/>
        <w:jc w:val="both"/>
      </w:pPr>
      <w:r>
        <w:rPr>
          <w:rFonts w:ascii="Times New Roman"/>
          <w:b w:val="false"/>
          <w:i w:val="false"/>
          <w:color w:val="000000"/>
          <w:sz w:val="28"/>
        </w:rPr>
        <w:t>
      M</w:t>
      </w:r>
      <w:r>
        <w:rPr>
          <w:rFonts w:ascii="Times New Roman"/>
          <w:b w:val="false"/>
          <w:i w:val="false"/>
          <w:color w:val="000000"/>
          <w:vertAlign w:val="superscript"/>
        </w:rPr>
        <w:t>NO2</w:t>
      </w:r>
      <w:r>
        <w:rPr>
          <w:rFonts w:ascii="Times New Roman"/>
          <w:b w:val="false"/>
          <w:i w:val="false"/>
          <w:color w:val="000000"/>
          <w:vertAlign w:val="subscript"/>
        </w:rPr>
        <w:t>c</w:t>
      </w:r>
      <w:r>
        <w:rPr>
          <w:rFonts w:ascii="Times New Roman"/>
          <w:b w:val="false"/>
          <w:i w:val="false"/>
          <w:color w:val="000000"/>
          <w:sz w:val="28"/>
        </w:rPr>
        <w:t xml:space="preserve"> = 0.8* M</w:t>
      </w:r>
      <w:r>
        <w:rPr>
          <w:rFonts w:ascii="Times New Roman"/>
          <w:b w:val="false"/>
          <w:i w:val="false"/>
          <w:color w:val="000000"/>
          <w:vertAlign w:val="superscript"/>
        </w:rPr>
        <w:t>NOx</w:t>
      </w:r>
      <w:r>
        <w:rPr>
          <w:rFonts w:ascii="Times New Roman"/>
          <w:b w:val="false"/>
          <w:i w:val="false"/>
          <w:color w:val="000000"/>
          <w:vertAlign w:val="subscript"/>
        </w:rPr>
        <w:t>c</w:t>
      </w:r>
      <w:r>
        <w:rPr>
          <w:rFonts w:ascii="Times New Roman"/>
          <w:b w:val="false"/>
          <w:i w:val="false"/>
          <w:color w:val="000000"/>
          <w:sz w:val="28"/>
        </w:rPr>
        <w:t xml:space="preserve"> и M</w:t>
      </w:r>
      <w:r>
        <w:rPr>
          <w:rFonts w:ascii="Times New Roman"/>
          <w:b w:val="false"/>
          <w:i w:val="false"/>
          <w:color w:val="000000"/>
          <w:vertAlign w:val="superscript"/>
        </w:rPr>
        <w:t>NO</w:t>
      </w:r>
      <w:r>
        <w:rPr>
          <w:rFonts w:ascii="Times New Roman"/>
          <w:b w:val="false"/>
          <w:i w:val="false"/>
          <w:color w:val="000000"/>
          <w:vertAlign w:val="subscript"/>
        </w:rPr>
        <w:t>с</w:t>
      </w:r>
      <w:r>
        <w:rPr>
          <w:rFonts w:ascii="Times New Roman"/>
          <w:b w:val="false"/>
          <w:i w:val="false"/>
          <w:color w:val="000000"/>
          <w:sz w:val="28"/>
        </w:rPr>
        <w:t>= 0,13* M</w:t>
      </w:r>
      <w:r>
        <w:rPr>
          <w:rFonts w:ascii="Times New Roman"/>
          <w:b w:val="false"/>
          <w:i w:val="false"/>
          <w:color w:val="000000"/>
          <w:vertAlign w:val="superscript"/>
        </w:rPr>
        <w:t>NOx</w:t>
      </w:r>
      <w:r>
        <w:rPr>
          <w:rFonts w:ascii="Times New Roman"/>
          <w:b w:val="false"/>
          <w:i w:val="false"/>
          <w:color w:val="000000"/>
          <w:vertAlign w:val="subscript"/>
        </w:rPr>
        <w:t>c</w:t>
      </w:r>
      <w:r>
        <w:rPr>
          <w:rFonts w:ascii="Times New Roman"/>
          <w:b w:val="false"/>
          <w:i w:val="false"/>
          <w:color w:val="000000"/>
          <w:sz w:val="28"/>
        </w:rPr>
        <w:t>, г/с (3.1.3)</w:t>
      </w:r>
    </w:p>
    <w:bookmarkEnd w:id="3147"/>
    <w:bookmarkStart w:name="z4448" w:id="3148"/>
    <w:p>
      <w:pPr>
        <w:spacing w:after="0"/>
        <w:ind w:left="0"/>
        <w:jc w:val="both"/>
      </w:pPr>
      <w:r>
        <w:rPr>
          <w:rFonts w:ascii="Times New Roman"/>
          <w:b w:val="false"/>
          <w:i w:val="false"/>
          <w:color w:val="000000"/>
          <w:sz w:val="28"/>
        </w:rPr>
        <w:t>
      M</w:t>
      </w:r>
      <w:r>
        <w:rPr>
          <w:rFonts w:ascii="Times New Roman"/>
          <w:b w:val="false"/>
          <w:i w:val="false"/>
          <w:color w:val="000000"/>
          <w:vertAlign w:val="superscript"/>
        </w:rPr>
        <w:t>NO2</w:t>
      </w:r>
      <w:r>
        <w:rPr>
          <w:rFonts w:ascii="Times New Roman"/>
          <w:b w:val="false"/>
          <w:i w:val="false"/>
          <w:color w:val="000000"/>
          <w:vertAlign w:val="subscript"/>
        </w:rPr>
        <w:t>год</w:t>
      </w:r>
      <w:r>
        <w:rPr>
          <w:rFonts w:ascii="Times New Roman"/>
          <w:b w:val="false"/>
          <w:i w:val="false"/>
          <w:color w:val="000000"/>
          <w:sz w:val="28"/>
        </w:rPr>
        <w:t xml:space="preserve"> = 0.8* M</w:t>
      </w:r>
      <w:r>
        <w:rPr>
          <w:rFonts w:ascii="Times New Roman"/>
          <w:b w:val="false"/>
          <w:i w:val="false"/>
          <w:color w:val="000000"/>
          <w:vertAlign w:val="superscript"/>
        </w:rPr>
        <w:t>NOx</w:t>
      </w:r>
      <w:r>
        <w:rPr>
          <w:rFonts w:ascii="Times New Roman"/>
          <w:b w:val="false"/>
          <w:i w:val="false"/>
          <w:color w:val="000000"/>
          <w:vertAlign w:val="subscript"/>
        </w:rPr>
        <w:t>год</w:t>
      </w:r>
      <w:r>
        <w:rPr>
          <w:rFonts w:ascii="Times New Roman"/>
          <w:b w:val="false"/>
          <w:i w:val="false"/>
          <w:color w:val="000000"/>
          <w:sz w:val="28"/>
        </w:rPr>
        <w:t xml:space="preserve"> и M</w:t>
      </w:r>
      <w:r>
        <w:rPr>
          <w:rFonts w:ascii="Times New Roman"/>
          <w:b w:val="false"/>
          <w:i w:val="false"/>
          <w:color w:val="000000"/>
          <w:vertAlign w:val="superscript"/>
        </w:rPr>
        <w:t>NO</w:t>
      </w:r>
      <w:r>
        <w:rPr>
          <w:rFonts w:ascii="Times New Roman"/>
          <w:b w:val="false"/>
          <w:i w:val="false"/>
          <w:color w:val="000000"/>
          <w:vertAlign w:val="subscript"/>
        </w:rPr>
        <w:t>год</w:t>
      </w:r>
      <w:r>
        <w:rPr>
          <w:rFonts w:ascii="Times New Roman"/>
          <w:b w:val="false"/>
          <w:i w:val="false"/>
          <w:color w:val="000000"/>
          <w:sz w:val="28"/>
        </w:rPr>
        <w:t>= 0,13* M</w:t>
      </w:r>
      <w:r>
        <w:rPr>
          <w:rFonts w:ascii="Times New Roman"/>
          <w:b w:val="false"/>
          <w:i w:val="false"/>
          <w:color w:val="000000"/>
          <w:vertAlign w:val="superscript"/>
        </w:rPr>
        <w:t>NOx</w:t>
      </w:r>
      <w:r>
        <w:rPr>
          <w:rFonts w:ascii="Times New Roman"/>
          <w:b w:val="false"/>
          <w:i w:val="false"/>
          <w:color w:val="000000"/>
          <w:vertAlign w:val="subscript"/>
        </w:rPr>
        <w:t>год</w:t>
      </w:r>
      <w:r>
        <w:rPr>
          <w:rFonts w:ascii="Times New Roman"/>
          <w:b w:val="false"/>
          <w:i w:val="false"/>
          <w:color w:val="000000"/>
          <w:sz w:val="28"/>
        </w:rPr>
        <w:t>, т/год (3.1.4)</w:t>
      </w:r>
    </w:p>
    <w:bookmarkEnd w:id="3148"/>
    <w:bookmarkStart w:name="z4449" w:id="3149"/>
    <w:p>
      <w:pPr>
        <w:spacing w:after="0"/>
        <w:ind w:left="0"/>
        <w:jc w:val="both"/>
      </w:pPr>
      <w:r>
        <w:rPr>
          <w:rFonts w:ascii="Times New Roman"/>
          <w:b w:val="false"/>
          <w:i w:val="false"/>
          <w:color w:val="000000"/>
          <w:sz w:val="28"/>
        </w:rPr>
        <w:t xml:space="preserve">
      Пример расчета выбросов оксидов азота приведен в </w:t>
      </w:r>
      <w:r>
        <w:rPr>
          <w:rFonts w:ascii="Times New Roman"/>
          <w:b w:val="false"/>
          <w:i w:val="false"/>
          <w:color w:val="000000"/>
          <w:sz w:val="28"/>
        </w:rPr>
        <w:t>приложении 3</w:t>
      </w:r>
      <w:r>
        <w:rPr>
          <w:rFonts w:ascii="Times New Roman"/>
          <w:b w:val="false"/>
          <w:i w:val="false"/>
          <w:color w:val="000000"/>
          <w:sz w:val="28"/>
        </w:rPr>
        <w:t xml:space="preserve"> к настоящей Методике.</w:t>
      </w:r>
    </w:p>
    <w:bookmarkEnd w:id="3149"/>
    <w:bookmarkStart w:name="z312" w:id="3150"/>
    <w:p>
      <w:pPr>
        <w:spacing w:after="0"/>
        <w:ind w:left="0"/>
        <w:jc w:val="both"/>
      </w:pPr>
      <w:r>
        <w:rPr>
          <w:rFonts w:ascii="Times New Roman"/>
          <w:b w:val="false"/>
          <w:i w:val="false"/>
          <w:color w:val="000000"/>
          <w:sz w:val="28"/>
        </w:rPr>
        <w:t>
      6. Расчет выбросов оксидов серы.</w:t>
      </w:r>
    </w:p>
    <w:bookmarkEnd w:id="3150"/>
    <w:bookmarkStart w:name="z4450" w:id="3151"/>
    <w:p>
      <w:pPr>
        <w:spacing w:after="0"/>
        <w:ind w:left="0"/>
        <w:jc w:val="both"/>
      </w:pPr>
      <w:r>
        <w:rPr>
          <w:rFonts w:ascii="Times New Roman"/>
          <w:b w:val="false"/>
          <w:i w:val="false"/>
          <w:color w:val="000000"/>
          <w:sz w:val="28"/>
        </w:rPr>
        <w:t>
      Выброс оксидов серы зависит от содержания серы в топливе и сырье, и не зависит от конструкции горелки, типоразмера теплового агрегата и т.д.</w:t>
      </w:r>
    </w:p>
    <w:bookmarkEnd w:id="3151"/>
    <w:bookmarkStart w:name="z4451" w:id="3152"/>
    <w:p>
      <w:pPr>
        <w:spacing w:after="0"/>
        <w:ind w:left="0"/>
        <w:jc w:val="both"/>
      </w:pPr>
      <w:r>
        <w:rPr>
          <w:rFonts w:ascii="Times New Roman"/>
          <w:b w:val="false"/>
          <w:i w:val="false"/>
          <w:color w:val="000000"/>
          <w:sz w:val="28"/>
        </w:rPr>
        <w:t>
      Дымовые газы вращающихся печей содержат продукты сгорания горячей серы топлива (органической и колчеданной) в соответствии со следующим соотношением:</w:t>
      </w:r>
    </w:p>
    <w:bookmarkEnd w:id="3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50292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(3.2.1)</w:t>
      </w:r>
      <w:r>
        <w:br/>
      </w:r>
      <w:r>
        <w:rPr>
          <w:rFonts w:ascii="Times New Roman"/>
          <w:b w:val="false"/>
          <w:i w:val="false"/>
          <w:color w:val="000000"/>
          <w:sz w:val="28"/>
        </w:rPr>
        <w:t>
</w:t>
      </w:r>
    </w:p>
    <w:bookmarkStart w:name="z4453" w:id="3153"/>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t</w:t>
      </w:r>
      <w:r>
        <w:rPr>
          <w:rFonts w:ascii="Times New Roman"/>
          <w:b w:val="false"/>
          <w:i w:val="false"/>
          <w:color w:val="000000"/>
          <w:sz w:val="28"/>
        </w:rPr>
        <w:t xml:space="preserve"> - расход натурального топлива, г/с;</w:t>
      </w:r>
    </w:p>
    <w:bookmarkEnd w:id="3153"/>
    <w:bookmarkStart w:name="z4454" w:id="3154"/>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p</w:t>
      </w:r>
      <w:r>
        <w:rPr>
          <w:rFonts w:ascii="Times New Roman"/>
          <w:b w:val="false"/>
          <w:i w:val="false"/>
          <w:color w:val="000000"/>
          <w:sz w:val="28"/>
        </w:rPr>
        <w:t xml:space="preserve"> - содержание горячей серы в рабочей массе топлива, %;</w:t>
      </w:r>
    </w:p>
    <w:bookmarkEnd w:id="3154"/>
    <w:bookmarkStart w:name="z4455" w:id="3155"/>
    <w:p>
      <w:pPr>
        <w:spacing w:after="0"/>
        <w:ind w:left="0"/>
        <w:jc w:val="both"/>
      </w:pPr>
      <w:r>
        <w:rPr>
          <w:rFonts w:ascii="Times New Roman"/>
          <w:b w:val="false"/>
          <w:i w:val="false"/>
          <w:color w:val="000000"/>
          <w:sz w:val="28"/>
        </w:rPr>
        <w:t xml:space="preserve">
      </w:t>
      </w:r>
    </w:p>
    <w:bookmarkEnd w:id="315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SO2 - доля оксидов серы, связываемых летучей золой, зависит от зольности топлива и содержания свободной щелочи в золе (по </w:t>
      </w:r>
      <w:r>
        <w:rPr>
          <w:rFonts w:ascii="Times New Roman"/>
          <w:b w:val="false"/>
          <w:i w:val="false"/>
          <w:color w:val="000000"/>
          <w:sz w:val="28"/>
        </w:rPr>
        <w:t>таблице 2</w:t>
      </w:r>
      <w:r>
        <w:rPr>
          <w:rFonts w:ascii="Times New Roman"/>
          <w:b w:val="false"/>
          <w:i w:val="false"/>
          <w:color w:val="000000"/>
          <w:sz w:val="28"/>
        </w:rPr>
        <w:t>) согласно приложений 1 к настоящей Методике;</w:t>
      </w:r>
      <w:r>
        <w:br/>
      </w:r>
      <w:r>
        <w:rPr>
          <w:rFonts w:ascii="Times New Roman"/>
          <w:b w:val="false"/>
          <w:i w:val="false"/>
          <w:color w:val="000000"/>
          <w:sz w:val="28"/>
        </w:rPr>
        <w:t>
</w:t>
      </w:r>
    </w:p>
    <w:bookmarkStart w:name="z4456" w:id="3156"/>
    <w:p>
      <w:pPr>
        <w:spacing w:after="0"/>
        <w:ind w:left="0"/>
        <w:jc w:val="both"/>
      </w:pPr>
      <w:r>
        <w:rPr>
          <w:rFonts w:ascii="Times New Roman"/>
          <w:b w:val="false"/>
          <w:i w:val="false"/>
          <w:color w:val="000000"/>
          <w:sz w:val="28"/>
        </w:rPr>
        <w:t xml:space="preserve">
      </w:t>
      </w:r>
    </w:p>
    <w:bookmarkEnd w:id="3156"/>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первичная летучесть щелочей, принимает значение от 0.3 до 0.5; для получения верхней оценки и учета различных способов производства принимает - 0.3;</w:t>
      </w:r>
      <w:r>
        <w:br/>
      </w:r>
      <w:r>
        <w:rPr>
          <w:rFonts w:ascii="Times New Roman"/>
          <w:b w:val="false"/>
          <w:i w:val="false"/>
          <w:color w:val="000000"/>
          <w:sz w:val="28"/>
        </w:rPr>
        <w:t>
</w:t>
      </w:r>
    </w:p>
    <w:bookmarkStart w:name="z4457" w:id="3157"/>
    <w:p>
      <w:pPr>
        <w:spacing w:after="0"/>
        <w:ind w:left="0"/>
        <w:jc w:val="both"/>
      </w:pPr>
      <w:r>
        <w:rPr>
          <w:rFonts w:ascii="Times New Roman"/>
          <w:b w:val="false"/>
          <w:i w:val="false"/>
          <w:color w:val="000000"/>
          <w:sz w:val="28"/>
        </w:rPr>
        <w:t>
      C</w:t>
      </w:r>
      <w:r>
        <w:rPr>
          <w:rFonts w:ascii="Times New Roman"/>
          <w:b w:val="false"/>
          <w:i w:val="false"/>
          <w:color w:val="000000"/>
          <w:vertAlign w:val="subscript"/>
        </w:rPr>
        <w:t>R2O</w:t>
      </w:r>
      <w:r>
        <w:rPr>
          <w:rFonts w:ascii="Times New Roman"/>
          <w:b w:val="false"/>
          <w:i w:val="false"/>
          <w:color w:val="000000"/>
          <w:sz w:val="28"/>
        </w:rPr>
        <w:t xml:space="preserve"> - содержание щелочей в сырье, %;</w:t>
      </w:r>
    </w:p>
    <w:bookmarkEnd w:id="3157"/>
    <w:bookmarkStart w:name="z4458" w:id="3158"/>
    <w:p>
      <w:pPr>
        <w:spacing w:after="0"/>
        <w:ind w:left="0"/>
        <w:jc w:val="both"/>
      </w:pPr>
      <w:r>
        <w:rPr>
          <w:rFonts w:ascii="Times New Roman"/>
          <w:b w:val="false"/>
          <w:i w:val="false"/>
          <w:color w:val="000000"/>
          <w:sz w:val="28"/>
        </w:rPr>
        <w:t>
      B</w:t>
      </w:r>
      <w:r>
        <w:rPr>
          <w:rFonts w:ascii="Times New Roman"/>
          <w:b w:val="false"/>
          <w:i w:val="false"/>
          <w:color w:val="000000"/>
          <w:vertAlign w:val="subscript"/>
        </w:rPr>
        <w:t>s</w:t>
      </w:r>
      <w:r>
        <w:rPr>
          <w:rFonts w:ascii="Times New Roman"/>
          <w:b w:val="false"/>
          <w:i w:val="false"/>
          <w:color w:val="000000"/>
          <w:sz w:val="28"/>
        </w:rPr>
        <w:t xml:space="preserve"> - расход сырья, г/с (по сухому веществу).</w:t>
      </w:r>
    </w:p>
    <w:bookmarkEnd w:id="3158"/>
    <w:bookmarkStart w:name="z4459" w:id="3159"/>
    <w:p>
      <w:pPr>
        <w:spacing w:after="0"/>
        <w:ind w:left="0"/>
        <w:jc w:val="both"/>
      </w:pPr>
      <w:r>
        <w:rPr>
          <w:rFonts w:ascii="Times New Roman"/>
          <w:b w:val="false"/>
          <w:i w:val="false"/>
          <w:color w:val="000000"/>
          <w:sz w:val="28"/>
        </w:rPr>
        <w:t>
      Первый член соотношения определяет количество оксида серы (SO</w:t>
      </w:r>
      <w:r>
        <w:rPr>
          <w:rFonts w:ascii="Times New Roman"/>
          <w:b w:val="false"/>
          <w:i w:val="false"/>
          <w:color w:val="000000"/>
          <w:vertAlign w:val="subscript"/>
        </w:rPr>
        <w:t>2</w:t>
      </w:r>
      <w:r>
        <w:rPr>
          <w:rFonts w:ascii="Times New Roman"/>
          <w:b w:val="false"/>
          <w:i w:val="false"/>
          <w:color w:val="000000"/>
          <w:sz w:val="28"/>
        </w:rPr>
        <w:t>), образующегося от сгорания горячей серы топлива (органической и колчеданной) с учетом связывания его летучей золой топлива.</w:t>
      </w:r>
    </w:p>
    <w:bookmarkEnd w:id="3159"/>
    <w:bookmarkStart w:name="z4460" w:id="3160"/>
    <w:p>
      <w:pPr>
        <w:spacing w:after="0"/>
        <w:ind w:left="0"/>
        <w:jc w:val="both"/>
      </w:pPr>
      <w:r>
        <w:rPr>
          <w:rFonts w:ascii="Times New Roman"/>
          <w:b w:val="false"/>
          <w:i w:val="false"/>
          <w:color w:val="000000"/>
          <w:sz w:val="28"/>
        </w:rPr>
        <w:t>
      Второй член - учитывает наличие щелочей в сырьевых материалах, их летучесть и стехиометрию при образовании соединений с окислами серы.</w:t>
      </w:r>
    </w:p>
    <w:bookmarkEnd w:id="3160"/>
    <w:bookmarkStart w:name="z4461" w:id="3161"/>
    <w:p>
      <w:pPr>
        <w:spacing w:after="0"/>
        <w:ind w:left="0"/>
        <w:jc w:val="both"/>
      </w:pPr>
      <w:r>
        <w:rPr>
          <w:rFonts w:ascii="Times New Roman"/>
          <w:b w:val="false"/>
          <w:i w:val="false"/>
          <w:color w:val="000000"/>
          <w:sz w:val="28"/>
        </w:rPr>
        <w:t xml:space="preserve">
      Если второй член соотношения (3.2.1) больше первого, то содержание оксида серы в дымовых газах равно нулю. Пример расчета выбросов оксида серы приведен в в </w:t>
      </w:r>
      <w:r>
        <w:rPr>
          <w:rFonts w:ascii="Times New Roman"/>
          <w:b w:val="false"/>
          <w:i w:val="false"/>
          <w:color w:val="000000"/>
          <w:sz w:val="28"/>
        </w:rPr>
        <w:t>приложении 3</w:t>
      </w:r>
      <w:r>
        <w:rPr>
          <w:rFonts w:ascii="Times New Roman"/>
          <w:b w:val="false"/>
          <w:i w:val="false"/>
          <w:color w:val="000000"/>
          <w:sz w:val="28"/>
        </w:rPr>
        <w:t xml:space="preserve"> к настоящей Методике.</w:t>
      </w:r>
    </w:p>
    <w:bookmarkEnd w:id="3161"/>
    <w:bookmarkStart w:name="z4462" w:id="3162"/>
    <w:p>
      <w:pPr>
        <w:spacing w:after="0"/>
        <w:ind w:left="0"/>
        <w:jc w:val="both"/>
      </w:pPr>
      <w:r>
        <w:rPr>
          <w:rFonts w:ascii="Times New Roman"/>
          <w:b w:val="false"/>
          <w:i w:val="false"/>
          <w:color w:val="000000"/>
          <w:sz w:val="28"/>
        </w:rPr>
        <w:t>
      Валовый выброс оксида серы рассчитывается в том случае, когда второй член соотношения (3.2.1) меньше первого, по формуле:</w:t>
      </w:r>
    </w:p>
    <w:bookmarkEnd w:id="3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17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7178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(3.2.2)</w:t>
      </w:r>
      <w:r>
        <w:br/>
      </w:r>
      <w:r>
        <w:rPr>
          <w:rFonts w:ascii="Times New Roman"/>
          <w:b w:val="false"/>
          <w:i w:val="false"/>
          <w:color w:val="000000"/>
          <w:sz w:val="28"/>
        </w:rPr>
        <w:t>
</w:t>
      </w:r>
    </w:p>
    <w:bookmarkStart w:name="z4464" w:id="3163"/>
    <w:p>
      <w:pPr>
        <w:spacing w:after="0"/>
        <w:ind w:left="0"/>
        <w:jc w:val="both"/>
      </w:pPr>
      <w:r>
        <w:rPr>
          <w:rFonts w:ascii="Times New Roman"/>
          <w:b w:val="false"/>
          <w:i w:val="false"/>
          <w:color w:val="000000"/>
          <w:sz w:val="28"/>
        </w:rPr>
        <w:t>
      где Т - время выделения оксида серы от источника или время работы оборудования, являющегося источником выброса вредных газообразных веществ (без учета времени розжига), ч/год.</w:t>
      </w:r>
    </w:p>
    <w:bookmarkEnd w:id="3163"/>
    <w:bookmarkStart w:name="z313" w:id="3164"/>
    <w:p>
      <w:pPr>
        <w:spacing w:after="0"/>
        <w:ind w:left="0"/>
        <w:jc w:val="both"/>
      </w:pPr>
      <w:r>
        <w:rPr>
          <w:rFonts w:ascii="Times New Roman"/>
          <w:b w:val="false"/>
          <w:i w:val="false"/>
          <w:color w:val="000000"/>
          <w:sz w:val="28"/>
        </w:rPr>
        <w:t>
      7. Расчет выбросов оксида углерода (СО).</w:t>
      </w:r>
    </w:p>
    <w:bookmarkEnd w:id="3164"/>
    <w:bookmarkStart w:name="z4465" w:id="3165"/>
    <w:p>
      <w:pPr>
        <w:spacing w:after="0"/>
        <w:ind w:left="0"/>
        <w:jc w:val="both"/>
      </w:pPr>
      <w:r>
        <w:rPr>
          <w:rFonts w:ascii="Times New Roman"/>
          <w:b w:val="false"/>
          <w:i w:val="false"/>
          <w:color w:val="000000"/>
          <w:sz w:val="28"/>
        </w:rPr>
        <w:t>
      При нормальном режиме работы топливопотребляющих агрегатов, правильной их эксплуатации своевременной профилактики, выброс газообразных вредных веществ в атмосферу может быть сведен к минимуму.</w:t>
      </w:r>
    </w:p>
    <w:bookmarkEnd w:id="3165"/>
    <w:bookmarkStart w:name="z4466" w:id="3166"/>
    <w:p>
      <w:pPr>
        <w:spacing w:after="0"/>
        <w:ind w:left="0"/>
        <w:jc w:val="both"/>
      </w:pPr>
      <w:r>
        <w:rPr>
          <w:rFonts w:ascii="Times New Roman"/>
          <w:b w:val="false"/>
          <w:i w:val="false"/>
          <w:color w:val="000000"/>
          <w:sz w:val="28"/>
        </w:rPr>
        <w:t>
      На эффективность горения топлива и, соответственно, на образование оксида углерода влияет много факторов, главным из которых является количество избыточного воздуха.</w:t>
      </w:r>
    </w:p>
    <w:bookmarkEnd w:id="3166"/>
    <w:bookmarkStart w:name="z4467" w:id="3167"/>
    <w:p>
      <w:pPr>
        <w:spacing w:after="0"/>
        <w:ind w:left="0"/>
        <w:jc w:val="both"/>
      </w:pPr>
      <w:r>
        <w:rPr>
          <w:rFonts w:ascii="Times New Roman"/>
          <w:b w:val="false"/>
          <w:i w:val="false"/>
          <w:color w:val="000000"/>
          <w:sz w:val="28"/>
        </w:rPr>
        <w:t>
      Если воздух подается в количестве меньше оптимального, то топливо сгорает не полностью и увеличивается выход дисперсных загрязнителей, т.к. возрастает количество несгоревшего углерода. Неадекватное количество избыточного воздуха также ведет к повышению выхода оксида углерода.</w:t>
      </w:r>
    </w:p>
    <w:bookmarkEnd w:id="3167"/>
    <w:bookmarkStart w:name="z4468" w:id="3168"/>
    <w:p>
      <w:pPr>
        <w:spacing w:after="0"/>
        <w:ind w:left="0"/>
        <w:jc w:val="both"/>
      </w:pPr>
      <w:r>
        <w:rPr>
          <w:rFonts w:ascii="Times New Roman"/>
          <w:b w:val="false"/>
          <w:i w:val="false"/>
          <w:color w:val="000000"/>
          <w:sz w:val="28"/>
        </w:rPr>
        <w:t>
      При полном сгорании топлива в дымовых газах концентрация оксида углерода должна быть незначительной.</w:t>
      </w:r>
    </w:p>
    <w:bookmarkEnd w:id="3168"/>
    <w:bookmarkStart w:name="z4469" w:id="3169"/>
    <w:p>
      <w:pPr>
        <w:spacing w:after="0"/>
        <w:ind w:left="0"/>
        <w:jc w:val="both"/>
      </w:pPr>
      <w:r>
        <w:rPr>
          <w:rFonts w:ascii="Times New Roman"/>
          <w:b w:val="false"/>
          <w:i w:val="false"/>
          <w:color w:val="000000"/>
          <w:sz w:val="28"/>
        </w:rPr>
        <w:t>
      Расчет максимального разового выброса оксида углерода в атмосферу производится по формуле:</w:t>
      </w:r>
    </w:p>
    <w:bookmarkEnd w:id="3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9050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(3.3.1)</w:t>
      </w:r>
      <w:r>
        <w:br/>
      </w:r>
      <w:r>
        <w:rPr>
          <w:rFonts w:ascii="Times New Roman"/>
          <w:b w:val="false"/>
          <w:i w:val="false"/>
          <w:color w:val="000000"/>
          <w:sz w:val="28"/>
        </w:rPr>
        <w:t>
</w:t>
      </w:r>
    </w:p>
    <w:bookmarkStart w:name="z4471" w:id="3170"/>
    <w:p>
      <w:pPr>
        <w:spacing w:after="0"/>
        <w:ind w:left="0"/>
        <w:jc w:val="both"/>
      </w:pPr>
      <w:r>
        <w:rPr>
          <w:rFonts w:ascii="Times New Roman"/>
          <w:b w:val="false"/>
          <w:i w:val="false"/>
          <w:color w:val="000000"/>
          <w:sz w:val="28"/>
        </w:rPr>
        <w:t>
      где V - объем дымовых газов, приведенный к 10% содержанию кислорода, м</w:t>
      </w:r>
      <w:r>
        <w:rPr>
          <w:rFonts w:ascii="Times New Roman"/>
          <w:b w:val="false"/>
          <w:i w:val="false"/>
          <w:color w:val="000000"/>
          <w:vertAlign w:val="superscript"/>
        </w:rPr>
        <w:t>3</w:t>
      </w:r>
      <w:r>
        <w:rPr>
          <w:rFonts w:ascii="Times New Roman"/>
          <w:b w:val="false"/>
          <w:i w:val="false"/>
          <w:color w:val="000000"/>
          <w:sz w:val="28"/>
        </w:rPr>
        <w:t>/час;</w:t>
      </w:r>
    </w:p>
    <w:bookmarkEnd w:id="3170"/>
    <w:bookmarkStart w:name="z4472" w:id="3171"/>
    <w:p>
      <w:pPr>
        <w:spacing w:after="0"/>
        <w:ind w:left="0"/>
        <w:jc w:val="both"/>
      </w:pPr>
      <w:r>
        <w:rPr>
          <w:rFonts w:ascii="Times New Roman"/>
          <w:b w:val="false"/>
          <w:i w:val="false"/>
          <w:color w:val="000000"/>
          <w:sz w:val="28"/>
        </w:rPr>
        <w:t>
      c</w:t>
      </w:r>
      <w:r>
        <w:rPr>
          <w:rFonts w:ascii="Times New Roman"/>
          <w:b w:val="false"/>
          <w:i w:val="false"/>
          <w:color w:val="000000"/>
          <w:vertAlign w:val="subscript"/>
        </w:rPr>
        <w:t>СО</w:t>
      </w:r>
      <w:r>
        <w:rPr>
          <w:rFonts w:ascii="Times New Roman"/>
          <w:b w:val="false"/>
          <w:i w:val="false"/>
          <w:color w:val="000000"/>
          <w:sz w:val="28"/>
        </w:rPr>
        <w:t xml:space="preserve"> - концентрация оксида углерода, приведенная к 10% содержанию кислорода, г/м</w:t>
      </w:r>
      <w:r>
        <w:rPr>
          <w:rFonts w:ascii="Times New Roman"/>
          <w:b w:val="false"/>
          <w:i w:val="false"/>
          <w:color w:val="000000"/>
          <w:vertAlign w:val="superscript"/>
        </w:rPr>
        <w:t>3</w:t>
      </w:r>
      <w:r>
        <w:rPr>
          <w:rFonts w:ascii="Times New Roman"/>
          <w:b w:val="false"/>
          <w:i w:val="false"/>
          <w:color w:val="000000"/>
          <w:sz w:val="28"/>
        </w:rPr>
        <w:t>;</w:t>
      </w:r>
    </w:p>
    <w:bookmarkEnd w:id="3171"/>
    <w:bookmarkStart w:name="z4473" w:id="3172"/>
    <w:p>
      <w:pPr>
        <w:spacing w:after="0"/>
        <w:ind w:left="0"/>
        <w:jc w:val="both"/>
      </w:pPr>
      <w:r>
        <w:rPr>
          <w:rFonts w:ascii="Times New Roman"/>
          <w:b w:val="false"/>
          <w:i w:val="false"/>
          <w:color w:val="000000"/>
          <w:sz w:val="28"/>
        </w:rPr>
        <w:t>
      Валовый выброс оксида углерода в атмосферу производится по формуле:</w:t>
      </w:r>
    </w:p>
    <w:bookmarkEnd w:id="31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14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514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(3.3.2)</w:t>
      </w:r>
      <w:r>
        <w:br/>
      </w:r>
      <w:r>
        <w:rPr>
          <w:rFonts w:ascii="Times New Roman"/>
          <w:b w:val="false"/>
          <w:i w:val="false"/>
          <w:color w:val="000000"/>
          <w:sz w:val="28"/>
        </w:rPr>
        <w:t>
</w:t>
      </w:r>
    </w:p>
    <w:bookmarkStart w:name="z4475" w:id="3173"/>
    <w:p>
      <w:pPr>
        <w:spacing w:after="0"/>
        <w:ind w:left="0"/>
        <w:jc w:val="both"/>
      </w:pPr>
      <w:r>
        <w:rPr>
          <w:rFonts w:ascii="Times New Roman"/>
          <w:b w:val="false"/>
          <w:i w:val="false"/>
          <w:color w:val="000000"/>
          <w:sz w:val="28"/>
        </w:rPr>
        <w:t>
      где Т - время выделения оксида углерода от источника или время работы оборудования, являющегося источником выброса вредных газообразных веществ (без учета времени розжига), ч/год.</w:t>
      </w:r>
    </w:p>
    <w:bookmarkEnd w:id="3173"/>
    <w:bookmarkStart w:name="z314" w:id="3174"/>
    <w:p>
      <w:pPr>
        <w:spacing w:after="0"/>
        <w:ind w:left="0"/>
        <w:jc w:val="left"/>
      </w:pPr>
      <w:r>
        <w:rPr>
          <w:rFonts w:ascii="Times New Roman"/>
          <w:b/>
          <w:i w:val="false"/>
          <w:color w:val="000000"/>
        </w:rPr>
        <w:t xml:space="preserve"> 4. Расчет выбросов твердых частиц (пыли) в атмосферу</w:t>
      </w:r>
    </w:p>
    <w:bookmarkEnd w:id="3174"/>
    <w:bookmarkStart w:name="z315" w:id="3175"/>
    <w:p>
      <w:pPr>
        <w:spacing w:after="0"/>
        <w:ind w:left="0"/>
        <w:jc w:val="both"/>
      </w:pPr>
      <w:r>
        <w:rPr>
          <w:rFonts w:ascii="Times New Roman"/>
          <w:b w:val="false"/>
          <w:i w:val="false"/>
          <w:color w:val="000000"/>
          <w:sz w:val="28"/>
        </w:rPr>
        <w:t xml:space="preserve">
      8. Концентрации пыли в потоке загрязняющего газа определяются по действующим методикам. В отдельных случаях допускается принимать усредненные показатели выбросов, приведенные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приложений 1 к настоящей Методике.</w:t>
      </w:r>
    </w:p>
    <w:bookmarkEnd w:id="3175"/>
    <w:bookmarkStart w:name="z4476" w:id="3176"/>
    <w:p>
      <w:pPr>
        <w:spacing w:after="0"/>
        <w:ind w:left="0"/>
        <w:jc w:val="both"/>
      </w:pPr>
      <w:r>
        <w:rPr>
          <w:rFonts w:ascii="Times New Roman"/>
          <w:b w:val="false"/>
          <w:i w:val="false"/>
          <w:color w:val="000000"/>
          <w:sz w:val="28"/>
        </w:rPr>
        <w:t>
      Расчет количества загрязняющих веществ (кг/ч), поступающих в атмосферу при производстве цемента ведется по формуле:</w:t>
      </w:r>
    </w:p>
    <w:bookmarkEnd w:id="31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473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4478" w:id="3177"/>
    <w:p>
      <w:pPr>
        <w:spacing w:after="0"/>
        <w:ind w:left="0"/>
        <w:jc w:val="both"/>
      </w:pPr>
      <w:r>
        <w:rPr>
          <w:rFonts w:ascii="Times New Roman"/>
          <w:b w:val="false"/>
          <w:i w:val="false"/>
          <w:color w:val="000000"/>
          <w:sz w:val="28"/>
        </w:rPr>
        <w:t>
      где V - объем загрязняющего газа, м</w:t>
      </w:r>
      <w:r>
        <w:rPr>
          <w:rFonts w:ascii="Times New Roman"/>
          <w:b w:val="false"/>
          <w:i w:val="false"/>
          <w:color w:val="000000"/>
          <w:vertAlign w:val="superscript"/>
        </w:rPr>
        <w:t>3</w:t>
      </w:r>
      <w:r>
        <w:rPr>
          <w:rFonts w:ascii="Times New Roman"/>
          <w:b w:val="false"/>
          <w:i w:val="false"/>
          <w:color w:val="000000"/>
          <w:sz w:val="28"/>
        </w:rPr>
        <w:t>/ч;</w:t>
      </w:r>
    </w:p>
    <w:bookmarkEnd w:id="3177"/>
    <w:bookmarkStart w:name="z4479" w:id="3178"/>
    <w:p>
      <w:pPr>
        <w:spacing w:after="0"/>
        <w:ind w:left="0"/>
        <w:jc w:val="both"/>
      </w:pPr>
      <w:r>
        <w:rPr>
          <w:rFonts w:ascii="Times New Roman"/>
          <w:b w:val="false"/>
          <w:i w:val="false"/>
          <w:color w:val="000000"/>
          <w:sz w:val="28"/>
        </w:rPr>
        <w:t>
      с - концентрация пыли в потоке загрязняющего газа, г/м</w:t>
      </w:r>
      <w:r>
        <w:rPr>
          <w:rFonts w:ascii="Times New Roman"/>
          <w:b w:val="false"/>
          <w:i w:val="false"/>
          <w:color w:val="000000"/>
          <w:vertAlign w:val="superscript"/>
        </w:rPr>
        <w:t>3</w:t>
      </w:r>
      <w:r>
        <w:rPr>
          <w:rFonts w:ascii="Times New Roman"/>
          <w:b w:val="false"/>
          <w:i w:val="false"/>
          <w:color w:val="000000"/>
          <w:sz w:val="28"/>
        </w:rPr>
        <w:t xml:space="preserve">, или замеры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приложений 1 к настоящей Методике.</w:t>
      </w:r>
    </w:p>
    <w:bookmarkEnd w:id="3178"/>
    <w:bookmarkStart w:name="z4480" w:id="3179"/>
    <w:p>
      <w:pPr>
        <w:spacing w:after="0"/>
        <w:ind w:left="0"/>
        <w:jc w:val="both"/>
      </w:pPr>
      <w:r>
        <w:rPr>
          <w:rFonts w:ascii="Times New Roman"/>
          <w:b w:val="false"/>
          <w:i w:val="false"/>
          <w:color w:val="000000"/>
          <w:sz w:val="28"/>
        </w:rPr>
        <w:t>
      Валовый выброс загрязняющего вещества (т/год) определяется по формуле:</w:t>
      </w:r>
    </w:p>
    <w:bookmarkEnd w:id="31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765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4482" w:id="3180"/>
    <w:p>
      <w:pPr>
        <w:spacing w:after="0"/>
        <w:ind w:left="0"/>
        <w:jc w:val="both"/>
      </w:pPr>
      <w:r>
        <w:rPr>
          <w:rFonts w:ascii="Times New Roman"/>
          <w:b w:val="false"/>
          <w:i w:val="false"/>
          <w:color w:val="000000"/>
          <w:sz w:val="28"/>
        </w:rPr>
        <w:t>
      где Т - время выделения вещества из источника (для вращающихся печей без учета времени розжига), ч/год.</w:t>
      </w:r>
    </w:p>
    <w:bookmarkEnd w:id="3180"/>
    <w:bookmarkStart w:name="z4483" w:id="3181"/>
    <w:p>
      <w:pPr>
        <w:spacing w:after="0"/>
        <w:ind w:left="0"/>
        <w:jc w:val="both"/>
      </w:pPr>
      <w:r>
        <w:rPr>
          <w:rFonts w:ascii="Times New Roman"/>
          <w:b w:val="false"/>
          <w:i w:val="false"/>
          <w:color w:val="000000"/>
          <w:sz w:val="28"/>
        </w:rPr>
        <w:t>
      Максимальный разовый выброс загрязняющего вещества (г/с) определяется по формуле:</w:t>
      </w:r>
    </w:p>
    <w:bookmarkEnd w:id="31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3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9304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4485" w:id="3182"/>
    <w:p>
      <w:pPr>
        <w:spacing w:after="0"/>
        <w:ind w:left="0"/>
        <w:jc w:val="both"/>
      </w:pPr>
      <w:r>
        <w:rPr>
          <w:rFonts w:ascii="Times New Roman"/>
          <w:b w:val="false"/>
          <w:i w:val="false"/>
          <w:color w:val="000000"/>
          <w:sz w:val="28"/>
        </w:rPr>
        <w:t>
      Если известны удельные значения выбросов, т.е. количество выбрасываемых веществ на единицу производственной продукции, то выброс загрязняющего вещества в единицу времени (час, год) определяется по формуле:</w:t>
      </w:r>
    </w:p>
    <w:bookmarkEnd w:id="3182"/>
    <w:bookmarkStart w:name="z4486" w:id="3183"/>
    <w:p>
      <w:pPr>
        <w:spacing w:after="0"/>
        <w:ind w:left="0"/>
        <w:jc w:val="both"/>
      </w:pPr>
      <w:r>
        <w:rPr>
          <w:rFonts w:ascii="Times New Roman"/>
          <w:b w:val="false"/>
          <w:i w:val="false"/>
          <w:color w:val="000000"/>
          <w:sz w:val="28"/>
        </w:rPr>
        <w:t>
            M = Nхq,       (4.4)</w:t>
      </w:r>
    </w:p>
    <w:bookmarkEnd w:id="3183"/>
    <w:bookmarkStart w:name="z4487" w:id="3184"/>
    <w:p>
      <w:pPr>
        <w:spacing w:after="0"/>
        <w:ind w:left="0"/>
        <w:jc w:val="both"/>
      </w:pPr>
      <w:r>
        <w:rPr>
          <w:rFonts w:ascii="Times New Roman"/>
          <w:b w:val="false"/>
          <w:i w:val="false"/>
          <w:color w:val="000000"/>
          <w:sz w:val="28"/>
        </w:rPr>
        <w:t>
      где N - количество продукции, производимой в единицу времени;</w:t>
      </w:r>
    </w:p>
    <w:bookmarkEnd w:id="3184"/>
    <w:bookmarkStart w:name="z4488" w:id="3185"/>
    <w:p>
      <w:pPr>
        <w:spacing w:after="0"/>
        <w:ind w:left="0"/>
        <w:jc w:val="both"/>
      </w:pPr>
      <w:r>
        <w:rPr>
          <w:rFonts w:ascii="Times New Roman"/>
          <w:b w:val="false"/>
          <w:i w:val="false"/>
          <w:color w:val="000000"/>
          <w:sz w:val="28"/>
        </w:rPr>
        <w:t xml:space="preserve">
      q - количество загрязняющего вещества, выделяющегося при производстве единицы продукции, рассчитывается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приложений 1 к настоящей Методике для различных источников.</w:t>
      </w:r>
    </w:p>
    <w:bookmarkEnd w:id="3185"/>
    <w:bookmarkStart w:name="z316" w:id="3186"/>
    <w:p>
      <w:pPr>
        <w:spacing w:after="0"/>
        <w:ind w:left="0"/>
        <w:jc w:val="left"/>
      </w:pPr>
      <w:r>
        <w:rPr>
          <w:rFonts w:ascii="Times New Roman"/>
          <w:b/>
          <w:i w:val="false"/>
          <w:color w:val="000000"/>
        </w:rPr>
        <w:t xml:space="preserve"> 5. Особенности расчета выбросов при розжиге цементных вращающихся печей</w:t>
      </w:r>
    </w:p>
    <w:bookmarkEnd w:id="3186"/>
    <w:bookmarkStart w:name="z317" w:id="3187"/>
    <w:p>
      <w:pPr>
        <w:spacing w:after="0"/>
        <w:ind w:left="0"/>
        <w:jc w:val="both"/>
      </w:pPr>
      <w:r>
        <w:rPr>
          <w:rFonts w:ascii="Times New Roman"/>
          <w:b w:val="false"/>
          <w:i w:val="false"/>
          <w:color w:val="000000"/>
          <w:sz w:val="28"/>
        </w:rPr>
        <w:t>
      9. Нормативными документами с целью защиты воздушного бассейна от загрязнений при проектировании и эксплуатации цементных заводов предписан учет вредных газопылевых выбросов. Временной инструкцией при розжиге печей допускаются сравнительно непродолжительные по времени выбросы, превышающие средние в нормальных эксплуатационных режимах. Эти вредные выбросы предусмотрены технологическим регламентом и не относятся к аварийным.</w:t>
      </w:r>
    </w:p>
    <w:bookmarkEnd w:id="3187"/>
    <w:bookmarkStart w:name="z4489" w:id="3188"/>
    <w:p>
      <w:pPr>
        <w:spacing w:after="0"/>
        <w:ind w:left="0"/>
        <w:jc w:val="both"/>
      </w:pPr>
      <w:r>
        <w:rPr>
          <w:rFonts w:ascii="Times New Roman"/>
          <w:b w:val="false"/>
          <w:i w:val="false"/>
          <w:color w:val="000000"/>
          <w:sz w:val="28"/>
        </w:rPr>
        <w:t>
      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 (например, очистка поверхностей котлов и пусковые операции на котлах в теплоэнергетике, стадия розжига в производственных печах, стадии продувки и подтопки в конверторах, взрывные работы и др.).</w:t>
      </w:r>
    </w:p>
    <w:bookmarkEnd w:id="3188"/>
    <w:bookmarkStart w:name="z4490" w:id="3189"/>
    <w:p>
      <w:pPr>
        <w:spacing w:after="0"/>
        <w:ind w:left="0"/>
        <w:jc w:val="both"/>
      </w:pPr>
      <w:r>
        <w:rPr>
          <w:rFonts w:ascii="Times New Roman"/>
          <w:b w:val="false"/>
          <w:i w:val="false"/>
          <w:color w:val="000000"/>
          <w:sz w:val="28"/>
        </w:rPr>
        <w:t>
      Как показывает анализ технологических регламентов различных производств, качественные показатели параметров залповых выбросов и, в первую очередь, разовых (г/с) и валовых (т/год) поступлений вредных веществ в атмосферу существенно отличаются от аналогичных характеристик при штатном режиме работы оборудования.</w:t>
      </w:r>
    </w:p>
    <w:bookmarkEnd w:id="3189"/>
    <w:bookmarkStart w:name="z4491" w:id="3190"/>
    <w:p>
      <w:pPr>
        <w:spacing w:after="0"/>
        <w:ind w:left="0"/>
        <w:jc w:val="both"/>
      </w:pPr>
      <w:r>
        <w:rPr>
          <w:rFonts w:ascii="Times New Roman"/>
          <w:b w:val="false"/>
          <w:i w:val="false"/>
          <w:color w:val="000000"/>
          <w:sz w:val="28"/>
        </w:rPr>
        <w:t>
      Диапазон значений отношения максимальных разовых выбросов (г/с) при залповой и штатной ситуациях весьма широк и может изменяться от 3.0 до 3000.</w:t>
      </w:r>
    </w:p>
    <w:bookmarkEnd w:id="3190"/>
    <w:bookmarkStart w:name="z4492" w:id="3191"/>
    <w:p>
      <w:pPr>
        <w:spacing w:after="0"/>
        <w:ind w:left="0"/>
        <w:jc w:val="both"/>
      </w:pPr>
      <w:r>
        <w:rPr>
          <w:rFonts w:ascii="Times New Roman"/>
          <w:b w:val="false"/>
          <w:i w:val="false"/>
          <w:color w:val="000000"/>
          <w:sz w:val="28"/>
        </w:rPr>
        <w:t>
      В целом ряде случаев продолжительность залповых выбросов составляет менее 20 мин., что несколько нивелирует количественные различия в разовых выбросах при рассматриваемых ситуациях.</w:t>
      </w:r>
    </w:p>
    <w:bookmarkEnd w:id="3191"/>
    <w:bookmarkStart w:name="z4493" w:id="3192"/>
    <w:p>
      <w:pPr>
        <w:spacing w:after="0"/>
        <w:ind w:left="0"/>
        <w:jc w:val="both"/>
      </w:pPr>
      <w:r>
        <w:rPr>
          <w:rFonts w:ascii="Times New Roman"/>
          <w:b w:val="false"/>
          <w:i w:val="false"/>
          <w:color w:val="000000"/>
          <w:sz w:val="28"/>
        </w:rPr>
        <w:t>
      Увеличение валовых выбросов (т/год) за счет залповых ситуаций в основном менее значимо, т.к. продолжительность этих ситуаций изменяется от 30-60 с до нескольких часов, и периодичность в среднем - от 2-3 до 12-20 раз в год.</w:t>
      </w:r>
    </w:p>
    <w:bookmarkEnd w:id="3192"/>
    <w:bookmarkStart w:name="z4494" w:id="3193"/>
    <w:p>
      <w:pPr>
        <w:spacing w:after="0"/>
        <w:ind w:left="0"/>
        <w:jc w:val="both"/>
      </w:pPr>
      <w:r>
        <w:rPr>
          <w:rFonts w:ascii="Times New Roman"/>
          <w:b w:val="false"/>
          <w:i w:val="false"/>
          <w:color w:val="000000"/>
          <w:sz w:val="28"/>
        </w:rPr>
        <w:t>
      В связи с выше изложенным, определение численных критериев отнесения выбросов к категории "залповых" должно осуществляться в разрезе конкретных подотраслей промышленности на основе анализа результатов инвентаризации выбросов и дополнительных материалов, предназначенных для установления технических нормативов выбросов, исходя из описаний технологических регламентов работы оборудования.</w:t>
      </w:r>
    </w:p>
    <w:bookmarkEnd w:id="3193"/>
    <w:bookmarkStart w:name="z4495" w:id="3194"/>
    <w:p>
      <w:pPr>
        <w:spacing w:after="0"/>
        <w:ind w:left="0"/>
        <w:jc w:val="both"/>
      </w:pPr>
      <w:r>
        <w:rPr>
          <w:rFonts w:ascii="Times New Roman"/>
          <w:b w:val="false"/>
          <w:i w:val="false"/>
          <w:color w:val="000000"/>
          <w:sz w:val="28"/>
        </w:rPr>
        <w:t>
      В каждом из случаев залповые выбросы - это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bookmarkEnd w:id="3194"/>
    <w:bookmarkStart w:name="z4496" w:id="3195"/>
    <w:p>
      <w:pPr>
        <w:spacing w:after="0"/>
        <w:ind w:left="0"/>
        <w:jc w:val="both"/>
      </w:pPr>
      <w:r>
        <w:rPr>
          <w:rFonts w:ascii="Times New Roman"/>
          <w:b w:val="false"/>
          <w:i w:val="false"/>
          <w:color w:val="000000"/>
          <w:sz w:val="28"/>
        </w:rPr>
        <w:t>
      При работе печей обжига на предприятиях по производству цемента, глинозема, огнеупоров, соды, поташа и др. время от времени повторяется стадия "розжига", когда из-за взрывоопасной концентрации оксида углерода на период времени порядка 30 мин. 1 час отключаются пылеулавливающие установки. В это время выбросы в атмосферу пыли и оксида углерода существенно возрастают. Значительные выбросы возникают на газодобывающих месторождениях при продувке скважин.</w:t>
      </w:r>
    </w:p>
    <w:bookmarkEnd w:id="3195"/>
    <w:bookmarkStart w:name="z4497" w:id="3196"/>
    <w:p>
      <w:pPr>
        <w:spacing w:after="0"/>
        <w:ind w:left="0"/>
        <w:jc w:val="both"/>
      </w:pPr>
      <w:r>
        <w:rPr>
          <w:rFonts w:ascii="Times New Roman"/>
          <w:b w:val="false"/>
          <w:i w:val="false"/>
          <w:color w:val="000000"/>
          <w:sz w:val="28"/>
        </w:rPr>
        <w:t>
      При установлении ПДВ залповые выбросы подлежат учету на тех же основаниях, что и выбросы различных производств (установок и оборудования), функционирующих без залповых режимов. При этом следует подчеркнуть, что при установлении ПДВ должна рассматриваться наиболее неблагоприятная ситуация (с точки зрения загрязнения атмосферного воздуха), характеризующаяся максимально возможными выбросами загрязняющих веществ как от каждого источника в отдельности (при работе в условиях полной нагрузки и при залповых выбросах), так и от предприятия в целом с учетом нестационарности во времени выбросов всех источников и режимов работы предприятия.</w:t>
      </w:r>
    </w:p>
    <w:bookmarkEnd w:id="3196"/>
    <w:bookmarkStart w:name="z4498" w:id="3197"/>
    <w:p>
      <w:pPr>
        <w:spacing w:after="0"/>
        <w:ind w:left="0"/>
        <w:jc w:val="both"/>
      </w:pPr>
      <w:r>
        <w:rPr>
          <w:rFonts w:ascii="Times New Roman"/>
          <w:b w:val="false"/>
          <w:i w:val="false"/>
          <w:color w:val="000000"/>
          <w:sz w:val="28"/>
        </w:rPr>
        <w:t>
      При наличии залповых выбросов расчеты загрязнения атмосферы проводятся для двух ситуаций: с учетом и без учета залповых выбросов.</w:t>
      </w:r>
    </w:p>
    <w:bookmarkEnd w:id="3197"/>
    <w:bookmarkStart w:name="z4499" w:id="3198"/>
    <w:p>
      <w:pPr>
        <w:spacing w:after="0"/>
        <w:ind w:left="0"/>
        <w:jc w:val="both"/>
      </w:pPr>
      <w:r>
        <w:rPr>
          <w:rFonts w:ascii="Times New Roman"/>
          <w:b w:val="false"/>
          <w:i w:val="false"/>
          <w:color w:val="000000"/>
          <w:sz w:val="28"/>
        </w:rPr>
        <w:t>
      Результаты первого расчета отражают возможные уровни приземных концентраций с учетом залповых выбросов, которые могут формироваться в течение непродолжительного периода времени (в основном, соизмеримого со временем действия залпового выброса).</w:t>
      </w:r>
    </w:p>
    <w:bookmarkEnd w:id="3198"/>
    <w:bookmarkStart w:name="z4500" w:id="3199"/>
    <w:p>
      <w:pPr>
        <w:spacing w:after="0"/>
        <w:ind w:left="0"/>
        <w:jc w:val="both"/>
      </w:pPr>
      <w:r>
        <w:rPr>
          <w:rFonts w:ascii="Times New Roman"/>
          <w:b w:val="false"/>
          <w:i w:val="false"/>
          <w:color w:val="000000"/>
          <w:sz w:val="28"/>
        </w:rPr>
        <w:t>
      В целом ряде случаев фиксируемые при этом уровни загрязнения воздуха отдельными примесями превышают действующие критерии качества атмосферного воздуха. В этих случаях требуемое качество атмосферного воздуха может быть обеспечено за счет уменьшения количества отходящих веществ во время залповых выбросов от отдельных источников данного предприятия и мероприятий организационного характера, проводимых в масштабе предприятия и города в целом. Например, изменение графика работы таким образом, чтобы технологические операции с большими выбросами выполнялись в разнос время; строительство и оборудование новых промплощадок для рассредоточения источников выбросов предприятия; снижение выбросов на соседних предприятиях; перемещение в другие районы города мелких предприятий, находящихся вблизи рассматриваемого и т.д. В частности, для снижения концентрации загрязняющих веществ до ПДК, при возможности организованного управления стадиями технологического процесса (режима работы оборудования), может назначаться специальное время, когда все или большинство из нормально функционирующих источников выбросов (машин и оборудования) данного предприятия (соседних предприятий) имеют перерыв в работе (с момента окончания одного рабочего дня до начала другого) и в течение которого допускаются залповые выбросы.</w:t>
      </w:r>
    </w:p>
    <w:bookmarkEnd w:id="3199"/>
    <w:bookmarkStart w:name="z4501" w:id="3200"/>
    <w:p>
      <w:pPr>
        <w:spacing w:after="0"/>
        <w:ind w:left="0"/>
        <w:jc w:val="both"/>
      </w:pPr>
      <w:r>
        <w:rPr>
          <w:rFonts w:ascii="Times New Roman"/>
          <w:b w:val="false"/>
          <w:i w:val="false"/>
          <w:color w:val="000000"/>
          <w:sz w:val="28"/>
        </w:rPr>
        <w:t>
      Проведение залповых выбросов в специально выделенное для этого время иногда позволяет обеспечить не превышение критериев качества атмосферного воздуха. В этом случае установление нормативов ПДВ для таких залповых источников выбросов и всех других источников производится обычным образом, на основании расчетов загрязнения атмосферного воздуха для предприятия в целом на основе многовариантных расчетов.</w:t>
      </w:r>
    </w:p>
    <w:bookmarkEnd w:id="3200"/>
    <w:bookmarkStart w:name="z4502" w:id="3201"/>
    <w:p>
      <w:pPr>
        <w:spacing w:after="0"/>
        <w:ind w:left="0"/>
        <w:jc w:val="both"/>
      </w:pPr>
      <w:r>
        <w:rPr>
          <w:rFonts w:ascii="Times New Roman"/>
          <w:b w:val="false"/>
          <w:i w:val="false"/>
          <w:color w:val="000000"/>
          <w:sz w:val="28"/>
        </w:rPr>
        <w:t>
      Однако, следует отметить, что реальность снижения залповых выбросов незначительна.</w:t>
      </w:r>
    </w:p>
    <w:bookmarkEnd w:id="3201"/>
    <w:bookmarkStart w:name="z4503" w:id="3202"/>
    <w:p>
      <w:pPr>
        <w:spacing w:after="0"/>
        <w:ind w:left="0"/>
        <w:jc w:val="both"/>
      </w:pPr>
      <w:r>
        <w:rPr>
          <w:rFonts w:ascii="Times New Roman"/>
          <w:b w:val="false"/>
          <w:i w:val="false"/>
          <w:color w:val="000000"/>
          <w:sz w:val="28"/>
        </w:rPr>
        <w:t>
      Поэтому в этих случаях рассматривается другая ситуация, когда проводится основной расчет загрязнения атмосферы на наихудшие условия выбросов всех источников предприятия (с учетом их нестационарности во времени) без источников залповых выбросов.</w:t>
      </w:r>
    </w:p>
    <w:bookmarkEnd w:id="3202"/>
    <w:bookmarkStart w:name="z4504" w:id="3203"/>
    <w:p>
      <w:pPr>
        <w:spacing w:after="0"/>
        <w:ind w:left="0"/>
        <w:jc w:val="both"/>
      </w:pPr>
      <w:r>
        <w:rPr>
          <w:rFonts w:ascii="Times New Roman"/>
          <w:b w:val="false"/>
          <w:i w:val="false"/>
          <w:color w:val="000000"/>
          <w:sz w:val="28"/>
        </w:rPr>
        <w:t>
      Для этой ситуации при разработке предложений по нормированию выбросов для каждого вредного вещества, поступающего в атмосферу при залповых выбросах, определяется тот же норматив, который был предложен для этого вещества по результатам основного расчета загрязнения атмосферы.</w:t>
      </w:r>
    </w:p>
    <w:bookmarkEnd w:id="3203"/>
    <w:bookmarkStart w:name="z4505" w:id="3204"/>
    <w:p>
      <w:pPr>
        <w:spacing w:after="0"/>
        <w:ind w:left="0"/>
        <w:jc w:val="both"/>
      </w:pPr>
      <w:r>
        <w:rPr>
          <w:rFonts w:ascii="Times New Roman"/>
          <w:b w:val="false"/>
          <w:i w:val="false"/>
          <w:color w:val="000000"/>
          <w:sz w:val="28"/>
        </w:rPr>
        <w:t>
      10. Принципиальные особенности процесса розжига.</w:t>
      </w:r>
    </w:p>
    <w:bookmarkEnd w:id="3204"/>
    <w:bookmarkStart w:name="z4506" w:id="3205"/>
    <w:p>
      <w:pPr>
        <w:spacing w:after="0"/>
        <w:ind w:left="0"/>
        <w:jc w:val="both"/>
      </w:pPr>
      <w:r>
        <w:rPr>
          <w:rFonts w:ascii="Times New Roman"/>
          <w:b w:val="false"/>
          <w:i w:val="false"/>
          <w:color w:val="000000"/>
          <w:sz w:val="28"/>
        </w:rPr>
        <w:t>
      Периодом розжига считается время от воспламенения факела до вывода печи на стационарный (эксплуатационный) режим с расчетной производительностью. В этот период нагрев печи осуществляется путем медленного увеличения расхода топлива и воздуха вплоть до достижения в зоне спекания температуры, необходимой для получения клинкера, после чего подастся сырьевой материал. В дальнейшем расходы топлива и сырья постепенно доводятся до эксплуатационных значений, и печь выводится на стационарный режим. Полнота сгорания топлива в основном определяется условиями его смешения с воздухом. С увеличением расхода топлива процесс выгорания интенсифицируется, и при достижении в зоне спекания температуры футеровки, равной 650-700</w:t>
      </w:r>
      <w:r>
        <w:rPr>
          <w:rFonts w:ascii="Times New Roman"/>
          <w:b w:val="false"/>
          <w:i w:val="false"/>
          <w:color w:val="000000"/>
          <w:vertAlign w:val="superscript"/>
        </w:rPr>
        <w:t>о</w:t>
      </w:r>
      <w:r>
        <w:rPr>
          <w:rFonts w:ascii="Times New Roman"/>
          <w:b w:val="false"/>
          <w:i w:val="false"/>
          <w:color w:val="000000"/>
          <w:sz w:val="28"/>
        </w:rPr>
        <w:t>С (температуре воспламенения топливно-воздушной смеси), существенно стабилизируется. С технологической точки зрения это соответствует переводу печи с периодических подворотов на постоянное вращение от вспомогательного привода. К моменту перевода печи на главный привод и началу ее стационарной загрузки материалом температура футеровки в зоне спекания превышает 1000</w:t>
      </w:r>
      <w:r>
        <w:rPr>
          <w:rFonts w:ascii="Times New Roman"/>
          <w:b w:val="false"/>
          <w:i w:val="false"/>
          <w:color w:val="000000"/>
          <w:vertAlign w:val="superscript"/>
        </w:rPr>
        <w:t>о</w:t>
      </w:r>
      <w:r>
        <w:rPr>
          <w:rFonts w:ascii="Times New Roman"/>
          <w:b w:val="false"/>
          <w:i w:val="false"/>
          <w:color w:val="000000"/>
          <w:sz w:val="28"/>
        </w:rPr>
        <w:t>С, и условия для возникновения недожога полностью исчезают.</w:t>
      </w:r>
    </w:p>
    <w:bookmarkEnd w:id="3205"/>
    <w:bookmarkStart w:name="z318" w:id="3206"/>
    <w:p>
      <w:pPr>
        <w:spacing w:after="0"/>
        <w:ind w:left="0"/>
        <w:jc w:val="both"/>
      </w:pPr>
      <w:r>
        <w:rPr>
          <w:rFonts w:ascii="Times New Roman"/>
          <w:b w:val="false"/>
          <w:i w:val="false"/>
          <w:color w:val="000000"/>
          <w:sz w:val="28"/>
        </w:rPr>
        <w:t>
      11. Пуск электрофильтров в работу.</w:t>
      </w:r>
    </w:p>
    <w:bookmarkEnd w:id="3206"/>
    <w:bookmarkStart w:name="z4507" w:id="3207"/>
    <w:p>
      <w:pPr>
        <w:spacing w:after="0"/>
        <w:ind w:left="0"/>
        <w:jc w:val="both"/>
      </w:pPr>
      <w:r>
        <w:rPr>
          <w:rFonts w:ascii="Times New Roman"/>
          <w:b w:val="false"/>
          <w:i w:val="false"/>
          <w:color w:val="000000"/>
          <w:sz w:val="28"/>
        </w:rPr>
        <w:t>
      Подача высокого напряжения на электрофильтры не лимитируется условиями сжигания топлива (образованием продуктов недожога), а определяется точкой росы отходящих газов во избежание поверхностного электрического пробоя вследствие конденсации паров вода и сернистого ангидрида на стенках и опорно-проходных изоляторах.</w:t>
      </w:r>
    </w:p>
    <w:bookmarkEnd w:id="3207"/>
    <w:bookmarkStart w:name="z4508" w:id="3208"/>
    <w:p>
      <w:pPr>
        <w:spacing w:after="0"/>
        <w:ind w:left="0"/>
        <w:jc w:val="both"/>
      </w:pPr>
      <w:r>
        <w:rPr>
          <w:rFonts w:ascii="Times New Roman"/>
          <w:b w:val="false"/>
          <w:i w:val="false"/>
          <w:color w:val="000000"/>
          <w:sz w:val="28"/>
        </w:rPr>
        <w:t>
      В технологических регламентах вновь проектируемых заводов включение электрофильтров должно предусматриваться через 15-20 минут после перевода печи на главный привод и начала стационарной подачи сырья, т.е. при стабилизации режима выгорания факела после очередного увеличения расходов топлива и воздуха. Температура газов в обрезе печи при этом должна быть не ниже 190-200</w:t>
      </w:r>
      <w:r>
        <w:rPr>
          <w:rFonts w:ascii="Times New Roman"/>
          <w:b w:val="false"/>
          <w:i w:val="false"/>
          <w:color w:val="000000"/>
          <w:vertAlign w:val="superscript"/>
        </w:rPr>
        <w:t>о</w:t>
      </w:r>
      <w:r>
        <w:rPr>
          <w:rFonts w:ascii="Times New Roman"/>
          <w:b w:val="false"/>
          <w:i w:val="false"/>
          <w:color w:val="000000"/>
          <w:sz w:val="28"/>
        </w:rPr>
        <w:t>С для мокрого способа и 800-850</w:t>
      </w:r>
      <w:r>
        <w:rPr>
          <w:rFonts w:ascii="Times New Roman"/>
          <w:b w:val="false"/>
          <w:i w:val="false"/>
          <w:color w:val="000000"/>
          <w:vertAlign w:val="superscript"/>
        </w:rPr>
        <w:t>о</w:t>
      </w:r>
      <w:r>
        <w:rPr>
          <w:rFonts w:ascii="Times New Roman"/>
          <w:b w:val="false"/>
          <w:i w:val="false"/>
          <w:color w:val="000000"/>
          <w:sz w:val="28"/>
        </w:rPr>
        <w:t xml:space="preserve">С - для сухого, а содержание кислорода - не ниже 5% в обрезе печи для мокрого способа и 9% за последней ступенью теплообменника для сухого способа. Печи должны быть оборудованы автоматическими быстродействующими газоанализаторами на кислород. </w:t>
      </w:r>
    </w:p>
    <w:bookmarkEnd w:id="3208"/>
    <w:bookmarkStart w:name="z319" w:id="3209"/>
    <w:p>
      <w:pPr>
        <w:spacing w:after="0"/>
        <w:ind w:left="0"/>
        <w:jc w:val="both"/>
      </w:pPr>
      <w:r>
        <w:rPr>
          <w:rFonts w:ascii="Times New Roman"/>
          <w:b w:val="false"/>
          <w:i w:val="false"/>
          <w:color w:val="000000"/>
          <w:sz w:val="28"/>
        </w:rPr>
        <w:t>
      12. Выбросы пыли.</w:t>
      </w:r>
    </w:p>
    <w:bookmarkEnd w:id="3209"/>
    <w:bookmarkStart w:name="z4509" w:id="3210"/>
    <w:p>
      <w:pPr>
        <w:spacing w:after="0"/>
        <w:ind w:left="0"/>
        <w:jc w:val="both"/>
      </w:pPr>
      <w:r>
        <w:rPr>
          <w:rFonts w:ascii="Times New Roman"/>
          <w:b w:val="false"/>
          <w:i w:val="false"/>
          <w:color w:val="000000"/>
          <w:sz w:val="28"/>
        </w:rPr>
        <w:t>
      1) Проектируемые заводы. Включение электрофильтров непосредственно после подачи сырья исключает повышенный выброс пыли. Продолжительность выброса определяется промежутком времени от начала подачи сырья до окончания розжига. Концентрация пыли в отходящих газах на входе в электрофильтры остается такой же, как и в обычном эксплуатационном режиме печного агрегата данного типоразмера, а средний за время выброса расход отходящих газов составляет K</w:t>
      </w:r>
      <w:r>
        <w:rPr>
          <w:rFonts w:ascii="Times New Roman"/>
          <w:b w:val="false"/>
          <w:i w:val="false"/>
          <w:color w:val="000000"/>
          <w:vertAlign w:val="subscript"/>
        </w:rPr>
        <w:t>V</w:t>
      </w:r>
      <w:r>
        <w:rPr>
          <w:rFonts w:ascii="Times New Roman"/>
          <w:b w:val="false"/>
          <w:i w:val="false"/>
          <w:color w:val="000000"/>
          <w:vertAlign w:val="superscript"/>
        </w:rPr>
        <w:t>пыль</w:t>
      </w:r>
      <w:r>
        <w:rPr>
          <w:rFonts w:ascii="Times New Roman"/>
          <w:b w:val="false"/>
          <w:i w:val="false"/>
          <w:color w:val="000000"/>
          <w:sz w:val="28"/>
        </w:rPr>
        <w:t>=0.90 от эксплуатационного значения.</w:t>
      </w:r>
    </w:p>
    <w:bookmarkEnd w:id="3210"/>
    <w:bookmarkStart w:name="z4510" w:id="3211"/>
    <w:p>
      <w:pPr>
        <w:spacing w:after="0"/>
        <w:ind w:left="0"/>
        <w:jc w:val="both"/>
      </w:pPr>
      <w:r>
        <w:rPr>
          <w:rFonts w:ascii="Times New Roman"/>
          <w:b w:val="false"/>
          <w:i w:val="false"/>
          <w:color w:val="000000"/>
          <w:sz w:val="28"/>
        </w:rPr>
        <w:t>
      Максимальная мощность выброса (М</w:t>
      </w:r>
      <w:r>
        <w:rPr>
          <w:rFonts w:ascii="Times New Roman"/>
          <w:b w:val="false"/>
          <w:i w:val="false"/>
          <w:color w:val="000000"/>
          <w:vertAlign w:val="subscript"/>
        </w:rPr>
        <w:t>с</w:t>
      </w:r>
      <w:r>
        <w:rPr>
          <w:rFonts w:ascii="Times New Roman"/>
          <w:b w:val="false"/>
          <w:i w:val="false"/>
          <w:color w:val="000000"/>
          <w:vertAlign w:val="superscript"/>
        </w:rPr>
        <w:t>пыль</w:t>
      </w:r>
      <w:r>
        <w:rPr>
          <w:rFonts w:ascii="Times New Roman"/>
          <w:b w:val="false"/>
          <w:i w:val="false"/>
          <w:color w:val="000000"/>
          <w:sz w:val="28"/>
        </w:rPr>
        <w:t xml:space="preserve"> ) равна выбросу в эксплуатационном режиме и рассчитывается по формуле 4.1 настоящей методики.</w:t>
      </w:r>
    </w:p>
    <w:bookmarkEnd w:id="3211"/>
    <w:bookmarkStart w:name="z4511" w:id="3212"/>
    <w:p>
      <w:pPr>
        <w:spacing w:after="0"/>
        <w:ind w:left="0"/>
        <w:jc w:val="both"/>
      </w:pPr>
      <w:r>
        <w:rPr>
          <w:rFonts w:ascii="Times New Roman"/>
          <w:b w:val="false"/>
          <w:i w:val="false"/>
          <w:color w:val="000000"/>
          <w:sz w:val="28"/>
        </w:rPr>
        <w:t>
      Выброс пыли при розжиге в течение года рассчитывается по формуле:</w:t>
      </w:r>
    </w:p>
    <w:bookmarkEnd w:id="32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36830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(5.3.1)</w:t>
      </w:r>
      <w:r>
        <w:br/>
      </w:r>
      <w:r>
        <w:rPr>
          <w:rFonts w:ascii="Times New Roman"/>
          <w:b w:val="false"/>
          <w:i w:val="false"/>
          <w:color w:val="000000"/>
          <w:sz w:val="28"/>
        </w:rPr>
        <w:t>
</w:t>
      </w:r>
    </w:p>
    <w:bookmarkStart w:name="z4513" w:id="3213"/>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р</w:t>
      </w:r>
      <w:r>
        <w:rPr>
          <w:rFonts w:ascii="Times New Roman"/>
          <w:b w:val="false"/>
          <w:i w:val="false"/>
          <w:color w:val="000000"/>
          <w:sz w:val="28"/>
        </w:rPr>
        <w:t xml:space="preserve"> - суммарная продолжительность выбросов пыли при розжигах, ч/год.</w:t>
      </w:r>
    </w:p>
    <w:bookmarkEnd w:id="3213"/>
    <w:bookmarkStart w:name="z4514" w:id="3214"/>
    <w:p>
      <w:pPr>
        <w:spacing w:after="0"/>
        <w:ind w:left="0"/>
        <w:jc w:val="both"/>
      </w:pPr>
      <w:r>
        <w:rPr>
          <w:rFonts w:ascii="Times New Roman"/>
          <w:b w:val="false"/>
          <w:i w:val="false"/>
          <w:color w:val="000000"/>
          <w:sz w:val="28"/>
        </w:rPr>
        <w:t xml:space="preserve">
      Здесь и в дальнейшем продолжительность розжига или его отдельных стадий для проектируемых заводов принимается в соответствии с данными приведенными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Методике для действующих заводов - по заводским инструкциям.</w:t>
      </w:r>
    </w:p>
    <w:bookmarkEnd w:id="3214"/>
    <w:bookmarkStart w:name="z4515" w:id="3215"/>
    <w:p>
      <w:pPr>
        <w:spacing w:after="0"/>
        <w:ind w:left="0"/>
        <w:jc w:val="both"/>
      </w:pPr>
      <w:r>
        <w:rPr>
          <w:rFonts w:ascii="Times New Roman"/>
          <w:b w:val="false"/>
          <w:i w:val="false"/>
          <w:color w:val="000000"/>
          <w:sz w:val="28"/>
        </w:rPr>
        <w:t>
      2) Действующие заводы. Согласно Правил эксплуатации и до оснащения печей газоанализаторами подачу высокого напряжения на электрофильтры допускается осуществлять после стабилизации режима работы печного агрегата. При этом за время от момента подачи сырья до включения электрофильтров могут происходит повышенные выбросы пыли с концентрацией во много раз превышающей эксплуатационные значения.</w:t>
      </w:r>
    </w:p>
    <w:bookmarkEnd w:id="3215"/>
    <w:bookmarkStart w:name="z4516" w:id="3216"/>
    <w:p>
      <w:pPr>
        <w:spacing w:after="0"/>
        <w:ind w:left="0"/>
        <w:jc w:val="both"/>
      </w:pPr>
      <w:r>
        <w:rPr>
          <w:rFonts w:ascii="Times New Roman"/>
          <w:b w:val="false"/>
          <w:i w:val="false"/>
          <w:color w:val="000000"/>
          <w:sz w:val="28"/>
        </w:rPr>
        <w:t>
      Максимальная мощность выброса (М</w:t>
      </w:r>
      <w:r>
        <w:rPr>
          <w:rFonts w:ascii="Times New Roman"/>
          <w:b w:val="false"/>
          <w:i w:val="false"/>
          <w:color w:val="000000"/>
          <w:vertAlign w:val="subscript"/>
        </w:rPr>
        <w:t>с</w:t>
      </w:r>
      <w:r>
        <w:rPr>
          <w:rFonts w:ascii="Times New Roman"/>
          <w:b w:val="false"/>
          <w:i w:val="false"/>
          <w:color w:val="000000"/>
          <w:vertAlign w:val="superscript"/>
        </w:rPr>
        <w:t>пыль</w:t>
      </w:r>
      <w:r>
        <w:rPr>
          <w:rFonts w:ascii="Times New Roman"/>
          <w:b w:val="false"/>
          <w:i w:val="false"/>
          <w:color w:val="000000"/>
          <w:sz w:val="28"/>
        </w:rPr>
        <w:t xml:space="preserve"> ) рассчитывается по формуле 4.1 настоящей методики, при этом учитывается, что </w:t>
      </w:r>
    </w:p>
    <w:bookmarkEnd w:id="321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степень очистки газов в электрофильтрах со снятым напряжением равна 0.6 при скорости газов в сечении фильтра меньше 1 м/с и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0.5, при скорости газов в сечении фильтра больше 1 м/с.</w:t>
      </w:r>
      <w:r>
        <w:br/>
      </w:r>
      <w:r>
        <w:rPr>
          <w:rFonts w:ascii="Times New Roman"/>
          <w:b w:val="false"/>
          <w:i w:val="false"/>
          <w:color w:val="000000"/>
          <w:sz w:val="28"/>
        </w:rPr>
        <w:t>
</w:t>
      </w:r>
    </w:p>
    <w:bookmarkStart w:name="z4517" w:id="3217"/>
    <w:p>
      <w:pPr>
        <w:spacing w:after="0"/>
        <w:ind w:left="0"/>
        <w:jc w:val="both"/>
      </w:pPr>
      <w:r>
        <w:rPr>
          <w:rFonts w:ascii="Times New Roman"/>
          <w:b w:val="false"/>
          <w:i w:val="false"/>
          <w:color w:val="000000"/>
          <w:sz w:val="28"/>
        </w:rPr>
        <w:t>
      Годовой выброс пыли с максимальной мощностью (М</w:t>
      </w:r>
      <w:r>
        <w:rPr>
          <w:rFonts w:ascii="Times New Roman"/>
          <w:b w:val="false"/>
          <w:i w:val="false"/>
          <w:color w:val="000000"/>
          <w:vertAlign w:val="subscript"/>
        </w:rPr>
        <w:t>с</w:t>
      </w:r>
      <w:r>
        <w:rPr>
          <w:rFonts w:ascii="Times New Roman"/>
          <w:b w:val="false"/>
          <w:i w:val="false"/>
          <w:color w:val="000000"/>
          <w:vertAlign w:val="superscript"/>
        </w:rPr>
        <w:t>пыль</w:t>
      </w:r>
      <w:r>
        <w:rPr>
          <w:rFonts w:ascii="Times New Roman"/>
          <w:b w:val="false"/>
          <w:i w:val="false"/>
          <w:color w:val="000000"/>
          <w:sz w:val="28"/>
        </w:rPr>
        <w:t xml:space="preserve"> ) рассчитывается по формуле 5.3.1.</w:t>
      </w:r>
    </w:p>
    <w:bookmarkEnd w:id="3217"/>
    <w:bookmarkStart w:name="z320" w:id="3218"/>
    <w:p>
      <w:pPr>
        <w:spacing w:after="0"/>
        <w:ind w:left="0"/>
        <w:jc w:val="both"/>
      </w:pPr>
      <w:r>
        <w:rPr>
          <w:rFonts w:ascii="Times New Roman"/>
          <w:b w:val="false"/>
          <w:i w:val="false"/>
          <w:color w:val="000000"/>
          <w:sz w:val="28"/>
        </w:rPr>
        <w:t>
      13. Выбросы оксидов азота.</w:t>
      </w:r>
    </w:p>
    <w:bookmarkEnd w:id="3218"/>
    <w:bookmarkStart w:name="z4518" w:id="3219"/>
    <w:p>
      <w:pPr>
        <w:spacing w:after="0"/>
        <w:ind w:left="0"/>
        <w:jc w:val="both"/>
      </w:pPr>
      <w:r>
        <w:rPr>
          <w:rFonts w:ascii="Times New Roman"/>
          <w:b w:val="false"/>
          <w:i w:val="false"/>
          <w:color w:val="000000"/>
          <w:sz w:val="28"/>
        </w:rPr>
        <w:t>
      Выбросы оксидов азота (NOx) происходят в течение всего периода розжига. Средний по времени расход отходящих газов составляет K</w:t>
      </w:r>
      <w:r>
        <w:rPr>
          <w:rFonts w:ascii="Times New Roman"/>
          <w:b w:val="false"/>
          <w:i w:val="false"/>
          <w:color w:val="000000"/>
          <w:vertAlign w:val="subscript"/>
        </w:rPr>
        <w:t>V</w:t>
      </w:r>
      <w:r>
        <w:rPr>
          <w:rFonts w:ascii="Times New Roman"/>
          <w:b w:val="false"/>
          <w:i w:val="false"/>
          <w:color w:val="000000"/>
          <w:vertAlign w:val="superscript"/>
        </w:rPr>
        <w:t>NOx</w:t>
      </w:r>
      <w:r>
        <w:rPr>
          <w:rFonts w:ascii="Times New Roman"/>
          <w:b w:val="false"/>
          <w:i w:val="false"/>
          <w:color w:val="000000"/>
          <w:sz w:val="28"/>
        </w:rPr>
        <w:t xml:space="preserve"> = 0.75, а содержание NOx в них K</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8"/>
        </w:rPr>
        <w:t xml:space="preserve"> = 0.7 от соответствующих эксплуатационных значений.</w:t>
      </w:r>
    </w:p>
    <w:bookmarkEnd w:id="3219"/>
    <w:bookmarkStart w:name="z4519" w:id="3220"/>
    <w:p>
      <w:pPr>
        <w:spacing w:after="0"/>
        <w:ind w:left="0"/>
        <w:jc w:val="both"/>
      </w:pPr>
      <w:r>
        <w:rPr>
          <w:rFonts w:ascii="Times New Roman"/>
          <w:b w:val="false"/>
          <w:i w:val="false"/>
          <w:color w:val="000000"/>
          <w:sz w:val="28"/>
        </w:rPr>
        <w:t>
      Максимальная мощность M</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8"/>
        </w:rPr>
        <w:t xml:space="preserve"> выброса (в конце процесса розжига) рассчитывается по формуле 3.1.1, с учетом формулы 3.1.3 настоящей методики. </w:t>
      </w:r>
    </w:p>
    <w:bookmarkEnd w:id="3220"/>
    <w:bookmarkStart w:name="z4520" w:id="3221"/>
    <w:p>
      <w:pPr>
        <w:spacing w:after="0"/>
        <w:ind w:left="0"/>
        <w:jc w:val="both"/>
      </w:pPr>
      <w:r>
        <w:rPr>
          <w:rFonts w:ascii="Times New Roman"/>
          <w:b w:val="false"/>
          <w:i w:val="false"/>
          <w:color w:val="000000"/>
          <w:sz w:val="28"/>
        </w:rPr>
        <w:t>
      Суммарный годовой выброс MгодNOx при розжигах равен:</w:t>
      </w:r>
    </w:p>
    <w:bookmarkEnd w:id="32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2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3924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(5.4.1)</w:t>
      </w:r>
      <w:r>
        <w:br/>
      </w:r>
      <w:r>
        <w:rPr>
          <w:rFonts w:ascii="Times New Roman"/>
          <w:b w:val="false"/>
          <w:i w:val="false"/>
          <w:color w:val="000000"/>
          <w:sz w:val="28"/>
        </w:rPr>
        <w:t>
</w:t>
      </w:r>
    </w:p>
    <w:bookmarkStart w:name="z4522" w:id="3222"/>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р</w:t>
      </w:r>
      <w:r>
        <w:rPr>
          <w:rFonts w:ascii="Times New Roman"/>
          <w:b w:val="false"/>
          <w:i w:val="false"/>
          <w:color w:val="000000"/>
          <w:sz w:val="28"/>
        </w:rPr>
        <w:t xml:space="preserve"> - суммарная продолжительность розжиговых периодов, ч/год.</w:t>
      </w:r>
    </w:p>
    <w:bookmarkEnd w:id="3222"/>
    <w:bookmarkStart w:name="z4523" w:id="3223"/>
    <w:p>
      <w:pPr>
        <w:spacing w:after="0"/>
        <w:ind w:left="0"/>
        <w:jc w:val="both"/>
      </w:pPr>
      <w:r>
        <w:rPr>
          <w:rFonts w:ascii="Times New Roman"/>
          <w:b w:val="false"/>
          <w:i w:val="false"/>
          <w:color w:val="000000"/>
          <w:sz w:val="28"/>
        </w:rPr>
        <w:t>
      Разделение на составляющие (NО и NO</w:t>
      </w:r>
      <w:r>
        <w:rPr>
          <w:rFonts w:ascii="Times New Roman"/>
          <w:b w:val="false"/>
          <w:i w:val="false"/>
          <w:color w:val="000000"/>
          <w:vertAlign w:val="subscript"/>
        </w:rPr>
        <w:t>2</w:t>
      </w:r>
      <w:r>
        <w:rPr>
          <w:rFonts w:ascii="Times New Roman"/>
          <w:b w:val="false"/>
          <w:i w:val="false"/>
          <w:color w:val="000000"/>
          <w:sz w:val="28"/>
        </w:rPr>
        <w:t>), проводится по формуле 3.1.4 настоящей методики.</w:t>
      </w:r>
    </w:p>
    <w:bookmarkEnd w:id="3223"/>
    <w:bookmarkStart w:name="z321" w:id="3224"/>
    <w:p>
      <w:pPr>
        <w:spacing w:after="0"/>
        <w:ind w:left="0"/>
        <w:jc w:val="both"/>
      </w:pPr>
      <w:r>
        <w:rPr>
          <w:rFonts w:ascii="Times New Roman"/>
          <w:b w:val="false"/>
          <w:i w:val="false"/>
          <w:color w:val="000000"/>
          <w:sz w:val="28"/>
        </w:rPr>
        <w:t>
      14. Выбросы оксидов серы.</w:t>
      </w:r>
    </w:p>
    <w:bookmarkEnd w:id="3224"/>
    <w:bookmarkStart w:name="z4524" w:id="3225"/>
    <w:p>
      <w:pPr>
        <w:spacing w:after="0"/>
        <w:ind w:left="0"/>
        <w:jc w:val="both"/>
      </w:pPr>
      <w:r>
        <w:rPr>
          <w:rFonts w:ascii="Times New Roman"/>
          <w:b w:val="false"/>
          <w:i w:val="false"/>
          <w:color w:val="000000"/>
          <w:sz w:val="28"/>
        </w:rPr>
        <w:t xml:space="preserve">
      Выбросы оксидов серы происходят при сжигании жидкого и твердого топлива в основном в период от воспламенения факела, до начала стационарной подачи сырья в печь. Средний за время выброса расход топлива для печей сухого и мокрого способа составляет соответственно </w:t>
      </w:r>
      <w:r>
        <w:rPr>
          <w:rFonts w:ascii="Times New Roman"/>
          <w:b w:val="false"/>
          <w:i/>
          <w:color w:val="000000"/>
          <w:sz w:val="28"/>
        </w:rPr>
        <w:t>K</w:t>
      </w:r>
      <w:r>
        <w:rPr>
          <w:rFonts w:ascii="Times New Roman"/>
          <w:b w:val="false"/>
          <w:i w:val="false"/>
          <w:color w:val="000000"/>
          <w:vertAlign w:val="subscript"/>
        </w:rPr>
        <w:t>Bt</w:t>
      </w:r>
      <w:r>
        <w:rPr>
          <w:rFonts w:ascii="Times New Roman"/>
          <w:b w:val="false"/>
          <w:i w:val="false"/>
          <w:color w:val="000000"/>
          <w:sz w:val="28"/>
        </w:rPr>
        <w:t>= 0.40 и</w:t>
      </w:r>
      <w:r>
        <w:rPr>
          <w:rFonts w:ascii="Times New Roman"/>
          <w:b w:val="false"/>
          <w:i/>
          <w:color w:val="000000"/>
          <w:sz w:val="28"/>
        </w:rPr>
        <w:t xml:space="preserve"> K</w:t>
      </w:r>
      <w:r>
        <w:rPr>
          <w:rFonts w:ascii="Times New Roman"/>
          <w:b w:val="false"/>
          <w:i w:val="false"/>
          <w:color w:val="000000"/>
          <w:vertAlign w:val="subscript"/>
        </w:rPr>
        <w:t>Bt</w:t>
      </w:r>
      <w:r>
        <w:rPr>
          <w:rFonts w:ascii="Times New Roman"/>
          <w:b w:val="false"/>
          <w:i w:val="false"/>
          <w:color w:val="000000"/>
          <w:sz w:val="28"/>
        </w:rPr>
        <w:t xml:space="preserve"> = 0.55 от эксплуатационных значений.</w:t>
      </w:r>
    </w:p>
    <w:bookmarkEnd w:id="3225"/>
    <w:bookmarkStart w:name="z4525" w:id="3226"/>
    <w:p>
      <w:pPr>
        <w:spacing w:after="0"/>
        <w:ind w:left="0"/>
        <w:jc w:val="both"/>
      </w:pPr>
      <w:r>
        <w:rPr>
          <w:rFonts w:ascii="Times New Roman"/>
          <w:b w:val="false"/>
          <w:i w:val="false"/>
          <w:color w:val="000000"/>
          <w:sz w:val="28"/>
        </w:rPr>
        <w:t>
      Максимальная мощность выбросов (непосредственно перед подачей сырьевого материала) рассчитывается по формуле:</w:t>
      </w:r>
    </w:p>
    <w:bookmarkEnd w:id="3226"/>
    <w:bookmarkStart w:name="z4526"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2286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0" cy="279400"/>
                    </a:xfrm>
                    <a:prstGeom prst="rect">
                      <a:avLst/>
                    </a:prstGeom>
                  </pic:spPr>
                </pic:pic>
              </a:graphicData>
            </a:graphic>
          </wp:inline>
        </w:drawing>
      </w:r>
    </w:p>
    <w:p>
      <w:pPr>
        <w:spacing w:after="0"/>
        <w:ind w:left="0"/>
        <w:jc w:val="left"/>
      </w:pPr>
      <w:r>
        <w:rPr>
          <w:rFonts w:ascii="Times New Roman"/>
          <w:b w:val="false"/>
          <w:i/>
          <w:color w:val="000000"/>
          <w:sz w:val="28"/>
        </w:rPr>
        <w:t>, г/с (5.5.1)</w:t>
      </w:r>
      <w:r>
        <w:br/>
      </w:r>
      <w:r>
        <w:rPr>
          <w:rFonts w:ascii="Times New Roman"/>
          <w:b w:val="false"/>
          <w:i w:val="false"/>
          <w:color w:val="000000"/>
          <w:sz w:val="28"/>
        </w:rPr>
        <w:t>
</w:t>
      </w:r>
    </w:p>
    <w:bookmarkStart w:name="z4527" w:id="3228"/>
    <w:p>
      <w:pPr>
        <w:spacing w:after="0"/>
        <w:ind w:left="0"/>
        <w:jc w:val="both"/>
      </w:pPr>
      <w:r>
        <w:rPr>
          <w:rFonts w:ascii="Times New Roman"/>
          <w:b w:val="false"/>
          <w:i w:val="false"/>
          <w:color w:val="000000"/>
          <w:sz w:val="28"/>
        </w:rPr>
        <w:t>
      где все обозначения соответствуют обозначениям для формулы 3.2.1 настоящей методики.</w:t>
      </w:r>
    </w:p>
    <w:bookmarkEnd w:id="3228"/>
    <w:bookmarkStart w:name="z4528" w:id="3229"/>
    <w:p>
      <w:pPr>
        <w:spacing w:after="0"/>
        <w:ind w:left="0"/>
        <w:jc w:val="both"/>
      </w:pPr>
      <w:r>
        <w:rPr>
          <w:rFonts w:ascii="Times New Roman"/>
          <w:b w:val="false"/>
          <w:i w:val="false"/>
          <w:color w:val="000000"/>
          <w:sz w:val="28"/>
        </w:rPr>
        <w:t xml:space="preserve">
      Годовой выброс при розжигах составляет: </w:t>
      </w:r>
    </w:p>
    <w:bookmarkEnd w:id="3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5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3251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bookmarkStart w:name="z4530" w:id="3230"/>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р</w:t>
      </w:r>
      <w:r>
        <w:rPr>
          <w:rFonts w:ascii="Times New Roman"/>
          <w:b w:val="false"/>
          <w:i w:val="false"/>
          <w:color w:val="000000"/>
          <w:sz w:val="28"/>
        </w:rPr>
        <w:t xml:space="preserve"> - суммарная продолжительность выброса оксидов серы за время розжигов, ч/год.</w:t>
      </w:r>
    </w:p>
    <w:bookmarkEnd w:id="3230"/>
    <w:bookmarkStart w:name="z322" w:id="3231"/>
    <w:p>
      <w:pPr>
        <w:spacing w:after="0"/>
        <w:ind w:left="0"/>
        <w:jc w:val="both"/>
      </w:pPr>
      <w:r>
        <w:rPr>
          <w:rFonts w:ascii="Times New Roman"/>
          <w:b w:val="false"/>
          <w:i w:val="false"/>
          <w:color w:val="000000"/>
          <w:sz w:val="28"/>
        </w:rPr>
        <w:t>
      15. Выбросы оксида углерода.</w:t>
      </w:r>
    </w:p>
    <w:bookmarkEnd w:id="3231"/>
    <w:bookmarkStart w:name="z4531" w:id="3232"/>
    <w:p>
      <w:pPr>
        <w:spacing w:after="0"/>
        <w:ind w:left="0"/>
        <w:jc w:val="both"/>
      </w:pPr>
      <w:r>
        <w:rPr>
          <w:rFonts w:ascii="Times New Roman"/>
          <w:b w:val="false"/>
          <w:i w:val="false"/>
          <w:color w:val="000000"/>
          <w:sz w:val="28"/>
        </w:rPr>
        <w:t>
      При строгом соблюдении требований к сжиганию топлива происходит практически полное его сгорание. Максимальное содержание оксида углерода в отходящих газах (в начале розжига) С</w:t>
      </w:r>
      <w:r>
        <w:rPr>
          <w:rFonts w:ascii="Times New Roman"/>
          <w:b w:val="false"/>
          <w:i w:val="false"/>
          <w:color w:val="000000"/>
          <w:vertAlign w:val="subscript"/>
        </w:rPr>
        <w:t>СO</w:t>
      </w:r>
      <w:r>
        <w:rPr>
          <w:rFonts w:ascii="Times New Roman"/>
          <w:b w:val="false"/>
          <w:i w:val="false"/>
          <w:color w:val="000000"/>
          <w:vertAlign w:val="superscript"/>
        </w:rPr>
        <w:t>max</w:t>
      </w:r>
      <w:r>
        <w:rPr>
          <w:rFonts w:ascii="Times New Roman"/>
          <w:b w:val="false"/>
          <w:i w:val="false"/>
          <w:color w:val="000000"/>
          <w:sz w:val="28"/>
        </w:rPr>
        <w:t xml:space="preserve"> = 0.2% (0.25 г/м</w:t>
      </w:r>
      <w:r>
        <w:rPr>
          <w:rFonts w:ascii="Times New Roman"/>
          <w:b w:val="false"/>
          <w:i w:val="false"/>
          <w:color w:val="000000"/>
          <w:vertAlign w:val="superscript"/>
        </w:rPr>
        <w:t>3</w:t>
      </w:r>
      <w:r>
        <w:rPr>
          <w:rFonts w:ascii="Times New Roman"/>
          <w:b w:val="false"/>
          <w:i w:val="false"/>
          <w:color w:val="000000"/>
          <w:sz w:val="28"/>
        </w:rPr>
        <w:t>), а его среднее значение за весь период розжига составляет K</w:t>
      </w:r>
      <w:r>
        <w:rPr>
          <w:rFonts w:ascii="Times New Roman"/>
          <w:b w:val="false"/>
          <w:i w:val="false"/>
          <w:color w:val="000000"/>
          <w:vertAlign w:val="subscript"/>
        </w:rPr>
        <w:t>C</w:t>
      </w:r>
      <w:r>
        <w:rPr>
          <w:rFonts w:ascii="Times New Roman"/>
          <w:b w:val="false"/>
          <w:i w:val="false"/>
          <w:color w:val="000000"/>
          <w:vertAlign w:val="superscript"/>
        </w:rPr>
        <w:t>CO</w:t>
      </w:r>
      <w:r>
        <w:rPr>
          <w:rFonts w:ascii="Times New Roman"/>
          <w:b w:val="false"/>
          <w:i w:val="false"/>
          <w:color w:val="000000"/>
          <w:sz w:val="28"/>
        </w:rPr>
        <w:t xml:space="preserve"> = 0.40 от максимального. Столь низкая концентрация не ухудшает показатели пожаро - взрывобезопасности отходящих газов.</w:t>
      </w:r>
    </w:p>
    <w:bookmarkEnd w:id="3232"/>
    <w:bookmarkStart w:name="z4532" w:id="3233"/>
    <w:p>
      <w:pPr>
        <w:spacing w:after="0"/>
        <w:ind w:left="0"/>
        <w:jc w:val="both"/>
      </w:pPr>
      <w:r>
        <w:rPr>
          <w:rFonts w:ascii="Times New Roman"/>
          <w:b w:val="false"/>
          <w:i w:val="false"/>
          <w:color w:val="000000"/>
          <w:sz w:val="28"/>
        </w:rPr>
        <w:t>
      С учетом того, что средний по времени розжига расход отходящих газов составляет K</w:t>
      </w:r>
      <w:r>
        <w:rPr>
          <w:rFonts w:ascii="Times New Roman"/>
          <w:b w:val="false"/>
          <w:i w:val="false"/>
          <w:color w:val="000000"/>
          <w:vertAlign w:val="subscript"/>
        </w:rPr>
        <w:t>V</w:t>
      </w:r>
      <w:r>
        <w:rPr>
          <w:rFonts w:ascii="Times New Roman"/>
          <w:b w:val="false"/>
          <w:i w:val="false"/>
          <w:color w:val="000000"/>
          <w:vertAlign w:val="superscript"/>
        </w:rPr>
        <w:t>CO</w:t>
      </w:r>
      <w:r>
        <w:rPr>
          <w:rFonts w:ascii="Times New Roman"/>
          <w:b w:val="false"/>
          <w:i w:val="false"/>
          <w:color w:val="000000"/>
          <w:sz w:val="28"/>
        </w:rPr>
        <w:t xml:space="preserve"> = 0.75 от эксплуатационного значения, максимальная мощность и годовой выброс рассчитывается по формулам:</w:t>
      </w:r>
    </w:p>
    <w:bookmarkEnd w:id="32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892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(5.6.1)</w:t>
      </w:r>
      <w:r>
        <w:br/>
      </w:r>
      <w:r>
        <w:rPr>
          <w:rFonts w:ascii="Times New Roman"/>
          <w:b w:val="false"/>
          <w:i w:val="false"/>
          <w:color w:val="000000"/>
          <w:sz w:val="28"/>
        </w:rPr>
        <w:t>
</w:t>
      </w:r>
      <w:r>
        <w:br/>
      </w:r>
    </w:p>
    <w:p>
      <w:pPr>
        <w:spacing w:after="0"/>
        <w:ind w:left="0"/>
        <w:jc w:val="both"/>
      </w:pPr>
      <w:r>
        <w:drawing>
          <wp:inline distT="0" distB="0" distL="0" distR="0">
            <wp:extent cx="3746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7465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(5.6.2)</w:t>
      </w:r>
      <w:r>
        <w:br/>
      </w:r>
      <w:r>
        <w:rPr>
          <w:rFonts w:ascii="Times New Roman"/>
          <w:b w:val="false"/>
          <w:i w:val="false"/>
          <w:color w:val="000000"/>
          <w:sz w:val="28"/>
        </w:rPr>
        <w:t>
</w:t>
      </w:r>
    </w:p>
    <w:bookmarkStart w:name="z4535" w:id="3234"/>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р</w:t>
      </w:r>
      <w:r>
        <w:rPr>
          <w:rFonts w:ascii="Times New Roman"/>
          <w:b w:val="false"/>
          <w:i w:val="false"/>
          <w:color w:val="000000"/>
          <w:sz w:val="28"/>
        </w:rPr>
        <w:t xml:space="preserve"> - суммарная продолжительность розжиговых периодов, ч/год.</w:t>
      </w:r>
    </w:p>
    <w:bookmarkEnd w:id="3234"/>
    <w:bookmarkStart w:name="z4536" w:id="3235"/>
    <w:p>
      <w:pPr>
        <w:spacing w:after="0"/>
        <w:ind w:left="0"/>
        <w:jc w:val="both"/>
      </w:pPr>
      <w:r>
        <w:rPr>
          <w:rFonts w:ascii="Times New Roman"/>
          <w:b w:val="false"/>
          <w:i w:val="false"/>
          <w:color w:val="000000"/>
          <w:sz w:val="28"/>
        </w:rPr>
        <w:t xml:space="preserve">
      Пример расчета выбросов вредных веществ при розжиге приведен в в </w:t>
      </w:r>
      <w:r>
        <w:rPr>
          <w:rFonts w:ascii="Times New Roman"/>
          <w:b w:val="false"/>
          <w:i w:val="false"/>
          <w:color w:val="000000"/>
          <w:sz w:val="28"/>
        </w:rPr>
        <w:t>приложении 4</w:t>
      </w:r>
      <w:r>
        <w:rPr>
          <w:rFonts w:ascii="Times New Roman"/>
          <w:b w:val="false"/>
          <w:i w:val="false"/>
          <w:color w:val="000000"/>
          <w:sz w:val="28"/>
        </w:rPr>
        <w:t xml:space="preserve"> к настоящей Методике.</w:t>
      </w:r>
    </w:p>
    <w:bookmarkEnd w:id="32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 цементного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производства</w:t>
                  </w:r>
                </w:p>
              </w:tc>
            </w:tr>
          </w:tbl>
          <w:p/>
        </w:tc>
      </w:tr>
    </w:tbl>
    <w:bookmarkStart w:name="z324" w:id="3236"/>
    <w:p>
      <w:pPr>
        <w:spacing w:after="0"/>
        <w:ind w:left="0"/>
        <w:jc w:val="left"/>
      </w:pPr>
      <w:r>
        <w:rPr>
          <w:rFonts w:ascii="Times New Roman"/>
          <w:b/>
          <w:i w:val="false"/>
          <w:color w:val="000000"/>
        </w:rPr>
        <w:t xml:space="preserve"> Таблицы значений и показателей</w:t>
      </w:r>
    </w:p>
    <w:bookmarkEnd w:id="3236"/>
    <w:bookmarkStart w:name="z325" w:id="3237"/>
    <w:p>
      <w:pPr>
        <w:spacing w:after="0"/>
        <w:ind w:left="0"/>
        <w:jc w:val="both"/>
      </w:pPr>
      <w:r>
        <w:rPr>
          <w:rFonts w:ascii="Times New Roman"/>
          <w:b w:val="false"/>
          <w:i w:val="false"/>
          <w:color w:val="000000"/>
          <w:sz w:val="28"/>
        </w:rPr>
        <w:t>
      Таблица 1</w:t>
      </w:r>
    </w:p>
    <w:bookmarkEnd w:id="3237"/>
    <w:bookmarkStart w:name="z4537" w:id="3238"/>
    <w:p>
      <w:pPr>
        <w:spacing w:after="0"/>
        <w:ind w:left="0"/>
        <w:jc w:val="both"/>
      </w:pPr>
      <w:r>
        <w:rPr>
          <w:rFonts w:ascii="Times New Roman"/>
          <w:b w:val="false"/>
          <w:i w:val="false"/>
          <w:color w:val="000000"/>
          <w:sz w:val="28"/>
        </w:rPr>
        <w:t xml:space="preserve">
      </w:t>
      </w:r>
      <w:r>
        <w:rPr>
          <w:rFonts w:ascii="Times New Roman"/>
          <w:b/>
          <w:i w:val="false"/>
          <w:color w:val="000000"/>
          <w:sz w:val="28"/>
        </w:rPr>
        <w:t>Содержание оксидов азота (</w:t>
      </w:r>
      <w:r>
        <w:rPr>
          <w:rFonts w:ascii="Times New Roman"/>
          <w:b w:val="false"/>
          <w:i/>
          <w:color w:val="000000"/>
          <w:sz w:val="28"/>
        </w:rPr>
        <w:t>NO</w:t>
      </w:r>
      <w:r>
        <w:rPr>
          <w:rFonts w:ascii="Times New Roman"/>
          <w:b w:val="false"/>
          <w:i w:val="false"/>
          <w:color w:val="000000"/>
          <w:vertAlign w:val="subscript"/>
        </w:rPr>
        <w:t>x</w:t>
      </w:r>
      <w:r>
        <w:rPr>
          <w:rFonts w:ascii="Times New Roman"/>
          <w:b/>
          <w:i w:val="false"/>
          <w:color w:val="000000"/>
          <w:sz w:val="28"/>
        </w:rPr>
        <w:t xml:space="preserve">) в дымовых газах топливопотребляющих </w:t>
      </w:r>
      <w:r>
        <w:rPr>
          <w:rFonts w:ascii="Times New Roman"/>
          <w:b/>
          <w:i w:val="false"/>
          <w:color w:val="000000"/>
          <w:sz w:val="28"/>
        </w:rPr>
        <w:t>агрегатов цементной промышленности при нормальных условиях (Т = 20</w:t>
      </w:r>
      <w:r>
        <w:rPr>
          <w:rFonts w:ascii="Times New Roman"/>
          <w:b w:val="false"/>
          <w:i w:val="false"/>
          <w:color w:val="000000"/>
          <w:vertAlign w:val="superscript"/>
        </w:rPr>
        <w:t>о</w:t>
      </w:r>
      <w:r>
        <w:rPr>
          <w:rFonts w:ascii="Times New Roman"/>
          <w:b w:val="false"/>
          <w:i w:val="false"/>
          <w:color w:val="000000"/>
          <w:sz w:val="28"/>
        </w:rPr>
        <w:t>С</w:t>
      </w:r>
      <w:r>
        <w:rPr>
          <w:rFonts w:ascii="Times New Roman"/>
          <w:b/>
          <w:i w:val="false"/>
          <w:color w:val="000000"/>
          <w:sz w:val="28"/>
        </w:rPr>
        <w:t>, Р = 760 мм рт.ст.) и различном содержании кислорода</w:t>
      </w:r>
    </w:p>
    <w:bookmarkEnd w:id="3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9" w:id="3239"/>
          <w:p>
            <w:pPr>
              <w:spacing w:after="20"/>
              <w:ind w:left="20"/>
              <w:jc w:val="both"/>
            </w:pPr>
            <w:r>
              <w:rPr>
                <w:rFonts w:ascii="Times New Roman"/>
                <w:b w:val="false"/>
                <w:i w:val="false"/>
                <w:color w:val="000000"/>
                <w:sz w:val="20"/>
              </w:rPr>
              <w:t>
Тип агрегата</w:t>
            </w:r>
          </w:p>
          <w:bookmarkEnd w:id="3239"/>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производства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r>
              <w:rPr>
                <w:rFonts w:ascii="Times New Roman"/>
                <w:b w:val="false"/>
                <w:i/>
                <w:color w:val="000000"/>
                <w:sz w:val="20"/>
              </w:rPr>
              <w:t>NO</w:t>
            </w:r>
            <w:r>
              <w:rPr>
                <w:rFonts w:ascii="Times New Roman"/>
                <w:b w:val="false"/>
                <w:i w:val="false"/>
                <w:color w:val="000000"/>
                <w:vertAlign w:val="subscript"/>
              </w:rPr>
              <w:t>x</w:t>
            </w:r>
            <w:r>
              <w:rPr>
                <w:rFonts w:ascii="Times New Roman"/>
                <w:b w:val="false"/>
                <w:i w:val="false"/>
                <w:color w:val="000000"/>
                <w:sz w:val="20"/>
              </w:rPr>
              <w:t>), г/м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кислорода,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2" w:id="3240"/>
          <w:p>
            <w:pPr>
              <w:spacing w:after="20"/>
              <w:ind w:left="20"/>
              <w:jc w:val="both"/>
            </w:pPr>
            <w:r>
              <w:rPr>
                <w:rFonts w:ascii="Times New Roman"/>
                <w:b w:val="false"/>
                <w:i w:val="false"/>
                <w:color w:val="000000"/>
                <w:sz w:val="20"/>
              </w:rPr>
              <w:t>
Вращающаяся печь диаметром &lt; 4м</w:t>
            </w:r>
          </w:p>
          <w:bookmarkEnd w:id="3240"/>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 w:id="3241"/>
          <w:p>
            <w:pPr>
              <w:spacing w:after="20"/>
              <w:ind w:left="20"/>
              <w:jc w:val="both"/>
            </w:pPr>
            <w:r>
              <w:rPr>
                <w:rFonts w:ascii="Times New Roman"/>
                <w:b w:val="false"/>
                <w:i w:val="false"/>
                <w:color w:val="000000"/>
                <w:sz w:val="20"/>
              </w:rPr>
              <w:t xml:space="preserve">
Вращающаяся печь диметром </w:t>
            </w:r>
            <w:r>
              <w:rPr>
                <w:rFonts w:ascii="Times New Roman"/>
                <w:b w:val="false"/>
                <w:i w:val="false"/>
                <w:color w:val="000000"/>
                <w:sz w:val="20"/>
                <w:u w:val="single"/>
              </w:rPr>
              <w:t>&gt;</w:t>
            </w:r>
            <w:r>
              <w:rPr>
                <w:rFonts w:ascii="Times New Roman"/>
                <w:b w:val="false"/>
                <w:i w:val="false"/>
                <w:color w:val="000000"/>
                <w:sz w:val="20"/>
              </w:rPr>
              <w:t>4 м</w:t>
            </w:r>
          </w:p>
          <w:bookmarkEnd w:id="3241"/>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8" w:id="3242"/>
          <w:p>
            <w:pPr>
              <w:spacing w:after="20"/>
              <w:ind w:left="20"/>
              <w:jc w:val="both"/>
            </w:pPr>
            <w:r>
              <w:rPr>
                <w:rFonts w:ascii="Times New Roman"/>
                <w:b w:val="false"/>
                <w:i w:val="false"/>
                <w:color w:val="000000"/>
                <w:sz w:val="20"/>
              </w:rPr>
              <w:t>
Вращающаяся печь с запечным циклонным теплообменником без утилизации тепла отходящих газов</w:t>
            </w:r>
          </w:p>
          <w:bookmarkEnd w:id="3242"/>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3243"/>
          <w:p>
            <w:pPr>
              <w:spacing w:after="20"/>
              <w:ind w:left="20"/>
              <w:jc w:val="both"/>
            </w:pPr>
            <w:r>
              <w:rPr>
                <w:rFonts w:ascii="Times New Roman"/>
                <w:b w:val="false"/>
                <w:i w:val="false"/>
                <w:color w:val="000000"/>
                <w:sz w:val="20"/>
              </w:rPr>
              <w:t>
Вращающаяся печь с запечным циклонным теплообменником с утилизацией тепла отходящих газов</w:t>
            </w:r>
          </w:p>
          <w:bookmarkEnd w:id="3243"/>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3244"/>
          <w:p>
            <w:pPr>
              <w:spacing w:after="20"/>
              <w:ind w:left="20"/>
              <w:jc w:val="both"/>
            </w:pPr>
            <w:r>
              <w:rPr>
                <w:rFonts w:ascii="Times New Roman"/>
                <w:b w:val="false"/>
                <w:i w:val="false"/>
                <w:color w:val="000000"/>
                <w:sz w:val="20"/>
              </w:rPr>
              <w:t>
Вращающаяся печь с конвейерным кальцинатором</w:t>
            </w:r>
          </w:p>
          <w:bookmarkEnd w:id="324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5" w:id="3245"/>
          <w:p>
            <w:pPr>
              <w:spacing w:after="20"/>
              <w:ind w:left="20"/>
              <w:jc w:val="both"/>
            </w:pPr>
            <w:r>
              <w:rPr>
                <w:rFonts w:ascii="Times New Roman"/>
                <w:b w:val="false"/>
                <w:i w:val="false"/>
                <w:color w:val="000000"/>
                <w:sz w:val="20"/>
              </w:rPr>
              <w:t>
Вращающаяся печь с запечным циклонным теплообменником и декарбонизатором</w:t>
            </w:r>
          </w:p>
          <w:bookmarkEnd w:id="324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3246"/>
          <w:p>
            <w:pPr>
              <w:spacing w:after="20"/>
              <w:ind w:left="20"/>
              <w:jc w:val="both"/>
            </w:pPr>
            <w:r>
              <w:rPr>
                <w:rFonts w:ascii="Times New Roman"/>
                <w:b w:val="false"/>
                <w:i w:val="false"/>
                <w:color w:val="000000"/>
                <w:sz w:val="20"/>
              </w:rPr>
              <w:t>
Сушильные барабаны, мельницы с одновременной сушкой</w:t>
            </w:r>
          </w:p>
          <w:bookmarkEnd w:id="3246"/>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r>
    </w:tbl>
    <w:p>
      <w:pPr>
        <w:spacing w:after="0"/>
        <w:ind w:left="0"/>
        <w:jc w:val="left"/>
      </w:pPr>
      <w:r>
        <w:br/>
      </w:r>
      <w:r>
        <w:rPr>
          <w:rFonts w:ascii="Times New Roman"/>
          <w:b w:val="false"/>
          <w:i w:val="false"/>
          <w:color w:val="000000"/>
          <w:sz w:val="28"/>
        </w:rPr>
        <w:t>
</w:t>
      </w:r>
    </w:p>
    <w:bookmarkStart w:name="z326" w:id="3247"/>
    <w:p>
      <w:pPr>
        <w:spacing w:after="0"/>
        <w:ind w:left="0"/>
        <w:jc w:val="both"/>
      </w:pPr>
      <w:r>
        <w:rPr>
          <w:rFonts w:ascii="Times New Roman"/>
          <w:b w:val="false"/>
          <w:i w:val="false"/>
          <w:color w:val="000000"/>
          <w:sz w:val="28"/>
        </w:rPr>
        <w:t>
      Таблица 2</w:t>
      </w:r>
    </w:p>
    <w:bookmarkEnd w:id="3247"/>
    <w:bookmarkStart w:name="z4559" w:id="32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w:t>
      </w:r>
    </w:p>
    <w:bookmarkEnd w:id="324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SO2</w:t>
      </w:r>
      <w:r>
        <w:rPr>
          <w:rFonts w:ascii="Times New Roman"/>
          <w:b/>
          <w:i w:val="false"/>
          <w:color w:val="000000"/>
          <w:sz w:val="28"/>
        </w:rPr>
        <w:t xml:space="preserve"> при факельном сжигании различных видов топлива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0" w:id="3249"/>
          <w:p>
            <w:pPr>
              <w:spacing w:after="20"/>
              <w:ind w:left="20"/>
              <w:jc w:val="both"/>
            </w:pPr>
            <w:r>
              <w:rPr>
                <w:rFonts w:ascii="Times New Roman"/>
                <w:b w:val="false"/>
                <w:i w:val="false"/>
                <w:color w:val="000000"/>
                <w:sz w:val="20"/>
              </w:rPr>
              <w:t>
Наименование и вид топлива</w:t>
            </w:r>
          </w:p>
          <w:bookmarkEnd w:id="32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w:t>
            </w: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03200" cy="266700"/>
                          </a:xfrm>
                          <a:prstGeom prst="rect">
                            <a:avLst/>
                          </a:prstGeom>
                        </pic:spPr>
                      </pic:pic>
                    </a:graphicData>
                  </a:graphic>
                </wp:inline>
              </w:drawing>
            </w:r>
          </w:p>
          <w:p>
            <w:pPr>
              <w:spacing w:after="0"/>
              <w:ind w:left="0"/>
              <w:jc w:val="both"/>
            </w:pPr>
            <w:r>
              <w:rPr>
                <w:rFonts w:ascii="Times New Roman"/>
                <w:b w:val="false"/>
                <w:i w:val="false"/>
                <w:color w:val="000000"/>
                <w:vertAlign w:val="subscript"/>
              </w:rPr>
              <w:t>SO2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3250"/>
          <w:p>
            <w:pPr>
              <w:spacing w:after="20"/>
              <w:ind w:left="20"/>
              <w:jc w:val="both"/>
            </w:pPr>
            <w:r>
              <w:rPr>
                <w:rFonts w:ascii="Times New Roman"/>
                <w:b w:val="false"/>
                <w:i w:val="false"/>
                <w:color w:val="000000"/>
                <w:sz w:val="20"/>
              </w:rPr>
              <w:t>
Экибастузский уголь</w:t>
            </w:r>
          </w:p>
          <w:bookmarkEnd w:id="32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2" w:id="3251"/>
          <w:p>
            <w:pPr>
              <w:spacing w:after="20"/>
              <w:ind w:left="20"/>
              <w:jc w:val="both"/>
            </w:pPr>
            <w:r>
              <w:rPr>
                <w:rFonts w:ascii="Times New Roman"/>
                <w:b w:val="false"/>
                <w:i w:val="false"/>
                <w:color w:val="000000"/>
                <w:sz w:val="20"/>
              </w:rPr>
              <w:t>
Березовские угли Канско-Ачинского бассейна</w:t>
            </w:r>
          </w:p>
          <w:bookmarkEnd w:id="32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3" w:id="3252"/>
          <w:p>
            <w:pPr>
              <w:spacing w:after="20"/>
              <w:ind w:left="20"/>
              <w:jc w:val="both"/>
            </w:pPr>
            <w:r>
              <w:rPr>
                <w:rFonts w:ascii="Times New Roman"/>
                <w:b w:val="false"/>
                <w:i w:val="false"/>
                <w:color w:val="000000"/>
                <w:sz w:val="20"/>
              </w:rPr>
              <w:t>
Прочие угли Канско-Ачинского бассейна</w:t>
            </w:r>
          </w:p>
          <w:bookmarkEnd w:id="32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 w:id="3253"/>
          <w:p>
            <w:pPr>
              <w:spacing w:after="20"/>
              <w:ind w:left="20"/>
              <w:jc w:val="both"/>
            </w:pPr>
            <w:r>
              <w:rPr>
                <w:rFonts w:ascii="Times New Roman"/>
                <w:b w:val="false"/>
                <w:i w:val="false"/>
                <w:color w:val="000000"/>
                <w:sz w:val="20"/>
              </w:rPr>
              <w:t>
Прочие угли (в т.ч. Карагандинский, Майкубенский, Тургайский и др.)</w:t>
            </w:r>
          </w:p>
          <w:bookmarkEnd w:id="32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3254"/>
          <w:p>
            <w:pPr>
              <w:spacing w:after="20"/>
              <w:ind w:left="20"/>
              <w:jc w:val="both"/>
            </w:pPr>
            <w:r>
              <w:rPr>
                <w:rFonts w:ascii="Times New Roman"/>
                <w:b w:val="false"/>
                <w:i w:val="false"/>
                <w:color w:val="000000"/>
                <w:sz w:val="20"/>
              </w:rPr>
              <w:t>
Мазут и другие жидкие топлива</w:t>
            </w:r>
          </w:p>
          <w:bookmarkEnd w:id="32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3255"/>
          <w:p>
            <w:pPr>
              <w:spacing w:after="20"/>
              <w:ind w:left="20"/>
              <w:jc w:val="both"/>
            </w:pPr>
            <w:r>
              <w:rPr>
                <w:rFonts w:ascii="Times New Roman"/>
                <w:b w:val="false"/>
                <w:i w:val="false"/>
                <w:color w:val="000000"/>
                <w:sz w:val="20"/>
              </w:rPr>
              <w:t>
Газ (все виды)</w:t>
            </w:r>
          </w:p>
          <w:bookmarkEnd w:id="32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3256"/>
          <w:p>
            <w:pPr>
              <w:spacing w:after="20"/>
              <w:ind w:left="20"/>
              <w:jc w:val="both"/>
            </w:pPr>
            <w:r>
              <w:rPr>
                <w:rFonts w:ascii="Times New Roman"/>
                <w:b w:val="false"/>
                <w:i w:val="false"/>
                <w:color w:val="000000"/>
                <w:sz w:val="20"/>
              </w:rPr>
              <w:t>
Сланцы эстонские и ленинградские</w:t>
            </w:r>
          </w:p>
          <w:bookmarkEnd w:id="32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3257"/>
          <w:p>
            <w:pPr>
              <w:spacing w:after="20"/>
              <w:ind w:left="20"/>
              <w:jc w:val="both"/>
            </w:pPr>
            <w:r>
              <w:rPr>
                <w:rFonts w:ascii="Times New Roman"/>
                <w:b w:val="false"/>
                <w:i w:val="false"/>
                <w:color w:val="000000"/>
                <w:sz w:val="20"/>
              </w:rPr>
              <w:t>
Прочие сланцы</w:t>
            </w:r>
          </w:p>
          <w:bookmarkEnd w:id="3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3258"/>
          <w:p>
            <w:pPr>
              <w:spacing w:after="20"/>
              <w:ind w:left="20"/>
              <w:jc w:val="both"/>
            </w:pPr>
            <w:r>
              <w:rPr>
                <w:rFonts w:ascii="Times New Roman"/>
                <w:b w:val="false"/>
                <w:i w:val="false"/>
                <w:color w:val="000000"/>
                <w:sz w:val="20"/>
              </w:rPr>
              <w:t>
Торф кусковой</w:t>
            </w:r>
          </w:p>
          <w:bookmarkEnd w:id="32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bl>
    <w:p>
      <w:pPr>
        <w:spacing w:after="0"/>
        <w:ind w:left="0"/>
        <w:jc w:val="left"/>
      </w:pPr>
      <w:r>
        <w:br/>
      </w:r>
      <w:r>
        <w:rPr>
          <w:rFonts w:ascii="Times New Roman"/>
          <w:b w:val="false"/>
          <w:i w:val="false"/>
          <w:color w:val="000000"/>
          <w:sz w:val="28"/>
        </w:rPr>
        <w:t>
</w:t>
      </w:r>
    </w:p>
    <w:bookmarkStart w:name="z327" w:id="3259"/>
    <w:p>
      <w:pPr>
        <w:spacing w:after="0"/>
        <w:ind w:left="0"/>
        <w:jc w:val="both"/>
      </w:pPr>
      <w:r>
        <w:rPr>
          <w:rFonts w:ascii="Times New Roman"/>
          <w:b w:val="false"/>
          <w:i w:val="false"/>
          <w:color w:val="000000"/>
          <w:sz w:val="28"/>
        </w:rPr>
        <w:t>
      Таблица 3</w:t>
      </w:r>
    </w:p>
    <w:bookmarkEnd w:id="3259"/>
    <w:bookmarkStart w:name="z4570" w:id="3260"/>
    <w:p>
      <w:pPr>
        <w:spacing w:after="0"/>
        <w:ind w:left="0"/>
        <w:jc w:val="both"/>
      </w:pPr>
      <w:r>
        <w:rPr>
          <w:rFonts w:ascii="Times New Roman"/>
          <w:b w:val="false"/>
          <w:i w:val="false"/>
          <w:color w:val="000000"/>
          <w:sz w:val="28"/>
        </w:rPr>
        <w:t xml:space="preserve">
      </w:t>
      </w:r>
      <w:r>
        <w:rPr>
          <w:rFonts w:ascii="Times New Roman"/>
          <w:b/>
          <w:i w:val="false"/>
          <w:color w:val="000000"/>
          <w:sz w:val="28"/>
        </w:rPr>
        <w:t>Усредненные показатели выброса пыли на заводах цементного производства</w:t>
      </w:r>
    </w:p>
    <w:bookmarkEnd w:id="3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1" w:id="3261"/>
          <w:p>
            <w:pPr>
              <w:spacing w:after="20"/>
              <w:ind w:left="20"/>
              <w:jc w:val="both"/>
            </w:pPr>
            <w:r>
              <w:rPr>
                <w:rFonts w:ascii="Times New Roman"/>
                <w:b w:val="false"/>
                <w:i w:val="false"/>
                <w:color w:val="000000"/>
                <w:sz w:val="20"/>
              </w:rPr>
              <w:t>
Участок, цех</w:t>
            </w:r>
          </w:p>
          <w:bookmarkEnd w:id="32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загрязненного воздуха, м</w:t>
            </w:r>
            <w:r>
              <w:rPr>
                <w:rFonts w:ascii="Times New Roman"/>
                <w:b w:val="false"/>
                <w:i w:val="false"/>
                <w:color w:val="000000"/>
                <w:vertAlign w:val="superscript"/>
              </w:rPr>
              <w:t>3</w:t>
            </w:r>
            <w:r>
              <w:rPr>
                <w:rFonts w:ascii="Times New Roman"/>
                <w:b w:val="false"/>
                <w:i w:val="false"/>
                <w:color w:val="000000"/>
                <w:sz w:val="20"/>
              </w:rPr>
              <w:t>/кг продукта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г/м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пыли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2" w:id="3262"/>
          <w:p>
            <w:pPr>
              <w:spacing w:after="20"/>
              <w:ind w:left="20"/>
              <w:jc w:val="both"/>
            </w:pPr>
            <w:r>
              <w:rPr>
                <w:rFonts w:ascii="Times New Roman"/>
                <w:b w:val="false"/>
                <w:i w:val="false"/>
                <w:color w:val="000000"/>
                <w:sz w:val="20"/>
              </w:rPr>
              <w:t>
Сырьевой цех</w:t>
            </w:r>
          </w:p>
          <w:bookmarkEnd w:id="32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Дробилка щековая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Дробилка молотковая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перегрузки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Конусная дробилка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Сырьевые мельницы открытого цикла: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Сырьевые мельницы сепараторные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3263"/>
          <w:p>
            <w:pPr>
              <w:spacing w:after="20"/>
              <w:ind w:left="20"/>
              <w:jc w:val="both"/>
            </w:pPr>
            <w:r>
              <w:rPr>
                <w:rFonts w:ascii="Times New Roman"/>
                <w:b w:val="false"/>
                <w:i w:val="false"/>
                <w:color w:val="000000"/>
                <w:sz w:val="20"/>
              </w:rPr>
              <w:t>
Отделение обжига</w:t>
            </w:r>
          </w:p>
          <w:bookmarkEnd w:id="32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печи мокрого способа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печи сухого способа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Клинкерные холодильники: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"Волга-50", "Волга-75", "Цементанлагенбау"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"Волга-25", "Волга-35", "Фолакс", "Фуллер"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двойным подсосом воздуха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перегрузки и сброса клинкера в склад от печей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264"/>
          <w:p>
            <w:pPr>
              <w:spacing w:after="20"/>
              <w:ind w:left="20"/>
              <w:jc w:val="both"/>
            </w:pPr>
            <w:r>
              <w:rPr>
                <w:rFonts w:ascii="Times New Roman"/>
                <w:b w:val="false"/>
                <w:i w:val="false"/>
                <w:color w:val="000000"/>
                <w:sz w:val="20"/>
              </w:rPr>
              <w:t>
Сушильное отделение добавок</w:t>
            </w:r>
          </w:p>
          <w:bookmarkEnd w:id="32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Сушильный барабан: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опока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3265"/>
          <w:p>
            <w:pPr>
              <w:spacing w:after="20"/>
              <w:ind w:left="20"/>
              <w:jc w:val="both"/>
            </w:pPr>
            <w:r>
              <w:rPr>
                <w:rFonts w:ascii="Times New Roman"/>
                <w:b w:val="false"/>
                <w:i w:val="false"/>
                <w:color w:val="000000"/>
                <w:sz w:val="20"/>
              </w:rPr>
              <w:t>
Цех помола</w:t>
            </w:r>
          </w:p>
          <w:bookmarkEnd w:id="32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Цементные мельницы открытого цикла: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центральной разгрузкой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периферийной разгрузкой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Цементные мельницы сепараторные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3266"/>
          <w:p>
            <w:pPr>
              <w:spacing w:after="20"/>
              <w:ind w:left="20"/>
              <w:jc w:val="both"/>
            </w:pPr>
            <w:r>
              <w:rPr>
                <w:rFonts w:ascii="Times New Roman"/>
                <w:b w:val="false"/>
                <w:i w:val="false"/>
                <w:color w:val="000000"/>
                <w:sz w:val="20"/>
              </w:rPr>
              <w:t>
Транспортный цех</w:t>
            </w:r>
          </w:p>
          <w:bookmarkEnd w:id="32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погрузки цемента в цементовозы и вагоны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3267"/>
          <w:p>
            <w:pPr>
              <w:spacing w:after="20"/>
              <w:ind w:left="20"/>
              <w:jc w:val="both"/>
            </w:pPr>
            <w:r>
              <w:rPr>
                <w:rFonts w:ascii="Times New Roman"/>
                <w:b w:val="false"/>
                <w:i w:val="false"/>
                <w:color w:val="000000"/>
                <w:sz w:val="20"/>
              </w:rPr>
              <w:t>
Цех отгрузки цемента</w:t>
            </w:r>
          </w:p>
          <w:bookmarkEnd w:id="32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Упаковочные машины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 цементного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(справочное)</w:t>
                  </w:r>
                </w:p>
              </w:tc>
            </w:tr>
          </w:tbl>
          <w:p/>
        </w:tc>
      </w:tr>
    </w:tbl>
    <w:bookmarkStart w:name="z329" w:id="3268"/>
    <w:p>
      <w:pPr>
        <w:spacing w:after="0"/>
        <w:ind w:left="0"/>
        <w:jc w:val="both"/>
      </w:pPr>
      <w:r>
        <w:rPr>
          <w:rFonts w:ascii="Times New Roman"/>
          <w:b w:val="false"/>
          <w:i w:val="false"/>
          <w:color w:val="000000"/>
          <w:sz w:val="28"/>
        </w:rPr>
        <w:t>
      Таблица 1</w:t>
      </w:r>
    </w:p>
    <w:bookmarkEnd w:id="3268"/>
    <w:bookmarkStart w:name="z4602" w:id="3269"/>
    <w:p>
      <w:pPr>
        <w:spacing w:after="0"/>
        <w:ind w:left="0"/>
        <w:jc w:val="left"/>
      </w:pPr>
      <w:r>
        <w:rPr>
          <w:rFonts w:ascii="Times New Roman"/>
          <w:b/>
          <w:i w:val="false"/>
          <w:color w:val="000000"/>
        </w:rPr>
        <w:t xml:space="preserve"> Продолжительность выбросов при розжиге вращающихся печей после полной замены футеровки</w:t>
      </w:r>
    </w:p>
    <w:bookmarkEnd w:id="3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270"/>
          <w:p>
            <w:pPr>
              <w:spacing w:after="20"/>
              <w:ind w:left="20"/>
              <w:jc w:val="both"/>
            </w:pPr>
            <w:r>
              <w:rPr>
                <w:rFonts w:ascii="Times New Roman"/>
                <w:b w:val="false"/>
                <w:i w:val="false"/>
                <w:color w:val="000000"/>
                <w:sz w:val="20"/>
              </w:rPr>
              <w:t>
Типо размер печи, м</w:t>
            </w:r>
          </w:p>
          <w:bookmarkEnd w:id="3270"/>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Среднегодовое количество розжигов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выброса,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отключенных электрофильтрах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включенных электрофильтрах</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3271"/>
          <w:p>
            <w:pPr>
              <w:spacing w:after="20"/>
              <w:ind w:left="20"/>
              <w:jc w:val="both"/>
            </w:pPr>
            <w:r>
              <w:rPr>
                <w:rFonts w:ascii="Times New Roman"/>
                <w:b w:val="false"/>
                <w:i w:val="false"/>
                <w:color w:val="000000"/>
                <w:sz w:val="20"/>
              </w:rPr>
              <w:t>
Сухой способ</w:t>
            </w:r>
          </w:p>
          <w:bookmarkEnd w:id="327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4,0х60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4,5х80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5,0х100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3272"/>
          <w:p>
            <w:pPr>
              <w:spacing w:after="20"/>
              <w:ind w:left="20"/>
              <w:jc w:val="both"/>
            </w:pPr>
            <w:r>
              <w:rPr>
                <w:rFonts w:ascii="Times New Roman"/>
                <w:b w:val="false"/>
                <w:i w:val="false"/>
                <w:color w:val="000000"/>
                <w:sz w:val="20"/>
              </w:rPr>
              <w:t>
Мокрый способ</w:t>
            </w:r>
          </w:p>
          <w:bookmarkEnd w:id="327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(3-4)х(100-150)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4,0х150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4.5х170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5,0х170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03200" cy="190500"/>
                          </a:xfrm>
                          <a:prstGeom prst="rect">
                            <a:avLst/>
                          </a:prstGeom>
                        </pic:spPr>
                      </pic:pic>
                    </a:graphicData>
                  </a:graphic>
                </wp:inline>
              </w:drawing>
            </w:r>
          </w:p>
          <w:p>
            <w:pPr>
              <w:spacing w:after="0"/>
              <w:ind w:left="0"/>
              <w:jc w:val="both"/>
            </w:pPr>
            <w:r>
              <w:rPr>
                <w:rFonts w:ascii="Times New Roman"/>
                <w:b w:val="false"/>
                <w:i w:val="false"/>
                <w:color w:val="000000"/>
                <w:sz w:val="20"/>
              </w:rPr>
              <w:t>5,0х185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 цементного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(справочное)</w:t>
                  </w:r>
                </w:p>
              </w:tc>
            </w:tr>
          </w:tbl>
          <w:p/>
        </w:tc>
      </w:tr>
    </w:tbl>
    <w:bookmarkStart w:name="z331" w:id="3273"/>
    <w:p>
      <w:pPr>
        <w:spacing w:after="0"/>
        <w:ind w:left="0"/>
        <w:jc w:val="left"/>
      </w:pPr>
      <w:r>
        <w:rPr>
          <w:rFonts w:ascii="Times New Roman"/>
          <w:b/>
          <w:i w:val="false"/>
          <w:color w:val="000000"/>
        </w:rPr>
        <w:t xml:space="preserve"> Примеры расчетов выбросов</w:t>
      </w:r>
    </w:p>
    <w:bookmarkEnd w:id="3273"/>
    <w:bookmarkStart w:name="z4616" w:id="3274"/>
    <w:p>
      <w:pPr>
        <w:spacing w:after="0"/>
        <w:ind w:left="0"/>
        <w:jc w:val="both"/>
      </w:pPr>
      <w:r>
        <w:rPr>
          <w:rFonts w:ascii="Times New Roman"/>
          <w:b w:val="false"/>
          <w:i w:val="false"/>
          <w:color w:val="000000"/>
          <w:sz w:val="28"/>
        </w:rPr>
        <w:t>
      Пример 1 - Расчет выбросов оксидов азота</w:t>
      </w:r>
    </w:p>
    <w:bookmarkEnd w:id="3274"/>
    <w:bookmarkStart w:name="z4617" w:id="3275"/>
    <w:p>
      <w:pPr>
        <w:spacing w:after="0"/>
        <w:ind w:left="0"/>
        <w:jc w:val="both"/>
      </w:pPr>
      <w:r>
        <w:rPr>
          <w:rFonts w:ascii="Times New Roman"/>
          <w:b w:val="false"/>
          <w:i w:val="false"/>
          <w:color w:val="000000"/>
          <w:sz w:val="28"/>
        </w:rPr>
        <w:t xml:space="preserve">
      Исходные данные: </w:t>
      </w:r>
    </w:p>
    <w:bookmarkEnd w:id="3275"/>
    <w:bookmarkStart w:name="z4618" w:id="3276"/>
    <w:p>
      <w:pPr>
        <w:spacing w:after="0"/>
        <w:ind w:left="0"/>
        <w:jc w:val="both"/>
      </w:pPr>
      <w:r>
        <w:rPr>
          <w:rFonts w:ascii="Times New Roman"/>
          <w:b w:val="false"/>
          <w:i w:val="false"/>
          <w:color w:val="000000"/>
          <w:sz w:val="28"/>
        </w:rPr>
        <w:t xml:space="preserve">
      Способ производства - мокрый </w:t>
      </w:r>
    </w:p>
    <w:bookmarkEnd w:id="3276"/>
    <w:bookmarkStart w:name="z4619" w:id="3277"/>
    <w:p>
      <w:pPr>
        <w:spacing w:after="0"/>
        <w:ind w:left="0"/>
        <w:jc w:val="both"/>
      </w:pPr>
      <w:r>
        <w:rPr>
          <w:rFonts w:ascii="Times New Roman"/>
          <w:b w:val="false"/>
          <w:i w:val="false"/>
          <w:color w:val="000000"/>
          <w:sz w:val="28"/>
        </w:rPr>
        <w:t xml:space="preserve">
      Вид топлива - мазут </w:t>
      </w:r>
    </w:p>
    <w:bookmarkEnd w:id="3277"/>
    <w:bookmarkStart w:name="z4620" w:id="3278"/>
    <w:p>
      <w:pPr>
        <w:spacing w:after="0"/>
        <w:ind w:left="0"/>
        <w:jc w:val="both"/>
      </w:pPr>
      <w:r>
        <w:rPr>
          <w:rFonts w:ascii="Times New Roman"/>
          <w:b w:val="false"/>
          <w:i w:val="false"/>
          <w:color w:val="000000"/>
          <w:sz w:val="28"/>
        </w:rPr>
        <w:t xml:space="preserve">
      Размер печи - </w:t>
      </w:r>
    </w:p>
    <w:bookmarkEnd w:id="3278"/>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4.0х150 м </w:t>
      </w:r>
      <w:r>
        <w:br/>
      </w:r>
      <w:r>
        <w:rPr>
          <w:rFonts w:ascii="Times New Roman"/>
          <w:b w:val="false"/>
          <w:i w:val="false"/>
          <w:color w:val="000000"/>
          <w:sz w:val="28"/>
        </w:rPr>
        <w:t>
</w:t>
      </w:r>
    </w:p>
    <w:bookmarkStart w:name="z4621" w:id="3279"/>
    <w:p>
      <w:pPr>
        <w:spacing w:after="0"/>
        <w:ind w:left="0"/>
        <w:jc w:val="both"/>
      </w:pPr>
      <w:r>
        <w:rPr>
          <w:rFonts w:ascii="Times New Roman"/>
          <w:b w:val="false"/>
          <w:i w:val="false"/>
          <w:color w:val="000000"/>
          <w:sz w:val="28"/>
        </w:rPr>
        <w:t>
      Количество печей - 3 шт.</w:t>
      </w:r>
    </w:p>
    <w:bookmarkEnd w:id="3279"/>
    <w:bookmarkStart w:name="z332" w:id="3280"/>
    <w:p>
      <w:pPr>
        <w:spacing w:after="0"/>
        <w:ind w:left="0"/>
        <w:jc w:val="both"/>
      </w:pPr>
      <w:r>
        <w:rPr>
          <w:rFonts w:ascii="Times New Roman"/>
          <w:b w:val="false"/>
          <w:i w:val="false"/>
          <w:color w:val="000000"/>
          <w:sz w:val="28"/>
        </w:rPr>
        <w:t>
      Таблица 1</w:t>
      </w:r>
    </w:p>
    <w:bookmarkEnd w:id="3280"/>
    <w:bookmarkStart w:name="z4622" w:id="3281"/>
    <w:p>
      <w:pPr>
        <w:spacing w:after="0"/>
        <w:ind w:left="0"/>
        <w:jc w:val="left"/>
      </w:pPr>
      <w:r>
        <w:rPr>
          <w:rFonts w:ascii="Times New Roman"/>
          <w:b/>
          <w:i w:val="false"/>
          <w:color w:val="000000"/>
        </w:rPr>
        <w:t xml:space="preserve"> Результаты расчета выбросов оксидов азота</w:t>
      </w:r>
    </w:p>
    <w:bookmarkEnd w:id="3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отходящих газов, V,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работы, T, час/год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 азота в отходящих газах, C</w:t>
            </w:r>
            <w:r>
              <w:rPr>
                <w:rFonts w:ascii="Times New Roman"/>
                <w:b w:val="false"/>
                <w:i/>
                <w:color w:val="000000"/>
                <w:sz w:val="20"/>
              </w:rPr>
              <w:t>NO</w:t>
            </w:r>
            <w:r>
              <w:rPr>
                <w:rFonts w:ascii="Times New Roman"/>
                <w:b w:val="false"/>
                <w:i w:val="false"/>
                <w:color w:val="000000"/>
                <w:vertAlign w:val="subscript"/>
              </w:rPr>
              <w:t>x</w:t>
            </w:r>
            <w:r>
              <w:rPr>
                <w:rFonts w:ascii="Times New Roman"/>
                <w:b w:val="false"/>
                <w:i w:val="false"/>
                <w:color w:val="000000"/>
                <w:sz w:val="20"/>
              </w:rPr>
              <w:t>, г/м</w:t>
            </w:r>
            <w:r>
              <w:rPr>
                <w:rFonts w:ascii="Times New Roman"/>
                <w:b w:val="false"/>
                <w:i w:val="false"/>
                <w:color w:val="000000"/>
                <w:vertAlign w:val="superscript"/>
              </w:rPr>
              <w:t>3</w:t>
            </w:r>
            <w:r>
              <w:rPr>
                <w:rFonts w:ascii="Times New Roman"/>
                <w:b w:val="false"/>
                <w:i w:val="false"/>
                <w:color w:val="000000"/>
                <w:sz w:val="20"/>
              </w:rPr>
              <w:t>, (по таблице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3282"/>
          <w:p>
            <w:pPr>
              <w:spacing w:after="20"/>
              <w:ind w:left="20"/>
              <w:jc w:val="both"/>
            </w:pPr>
            <w:r>
              <w:rPr>
                <w:rFonts w:ascii="Times New Roman"/>
                <w:b w:val="false"/>
                <w:i w:val="false"/>
                <w:color w:val="000000"/>
                <w:sz w:val="20"/>
              </w:rPr>
              <w:t>
Максимальный разовый выброс NO</w:t>
            </w:r>
            <w:r>
              <w:rPr>
                <w:rFonts w:ascii="Times New Roman"/>
                <w:b w:val="false"/>
                <w:i w:val="false"/>
                <w:color w:val="000000"/>
                <w:vertAlign w:val="subscript"/>
              </w:rPr>
              <w:t>x</w:t>
            </w:r>
            <w:r>
              <w:rPr>
                <w:rFonts w:ascii="Times New Roman"/>
                <w:b w:val="false"/>
                <w:i w:val="false"/>
                <w:color w:val="000000"/>
                <w:sz w:val="20"/>
              </w:rPr>
              <w:t>, M</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0"/>
              </w:rPr>
              <w:t>, г/с, (формула 3.1.1)</w:t>
            </w:r>
          </w:p>
          <w:bookmarkEnd w:id="3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138840х0.6/3600 = 23.14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3283"/>
          <w:p>
            <w:pPr>
              <w:spacing w:after="20"/>
              <w:ind w:left="20"/>
              <w:jc w:val="both"/>
            </w:pPr>
            <w:r>
              <w:rPr>
                <w:rFonts w:ascii="Times New Roman"/>
                <w:b w:val="false"/>
                <w:i w:val="false"/>
                <w:color w:val="000000"/>
                <w:sz w:val="20"/>
              </w:rPr>
              <w:t>
Валовый выброс NO</w:t>
            </w:r>
            <w:r>
              <w:rPr>
                <w:rFonts w:ascii="Times New Roman"/>
                <w:b w:val="false"/>
                <w:i/>
                <w:color w:val="000000"/>
                <w:sz w:val="20"/>
              </w:rPr>
              <w:t>x</w:t>
            </w:r>
            <w:r>
              <w:rPr>
                <w:rFonts w:ascii="Times New Roman"/>
                <w:b w:val="false"/>
                <w:i w:val="false"/>
                <w:color w:val="000000"/>
                <w:sz w:val="20"/>
              </w:rPr>
              <w:t>, M</w:t>
            </w:r>
            <w:r>
              <w:rPr>
                <w:rFonts w:ascii="Times New Roman"/>
                <w:b w:val="false"/>
                <w:i w:val="false"/>
                <w:color w:val="000000"/>
                <w:vertAlign w:val="subscript"/>
              </w:rPr>
              <w:t>год</w:t>
            </w:r>
            <w:r>
              <w:rPr>
                <w:rFonts w:ascii="Times New Roman"/>
                <w:b w:val="false"/>
                <w:i w:val="false"/>
                <w:color w:val="000000"/>
                <w:vertAlign w:val="superscript"/>
              </w:rPr>
              <w:t>NOx</w:t>
            </w:r>
            <w:r>
              <w:rPr>
                <w:rFonts w:ascii="Times New Roman"/>
                <w:b w:val="false"/>
                <w:i w:val="false"/>
                <w:color w:val="000000"/>
                <w:sz w:val="20"/>
              </w:rPr>
              <w:t>, т/год, (формула 3.1.2)</w:t>
            </w:r>
          </w:p>
          <w:bookmarkEnd w:id="3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3.6х23.14х6316/1000 = 526.148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555.827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3284"/>
          <w:p>
            <w:pPr>
              <w:spacing w:after="20"/>
              <w:ind w:left="20"/>
              <w:jc w:val="both"/>
            </w:pPr>
            <w:r>
              <w:rPr>
                <w:rFonts w:ascii="Times New Roman"/>
                <w:b w:val="false"/>
                <w:i w:val="false"/>
                <w:color w:val="000000"/>
                <w:sz w:val="20"/>
              </w:rPr>
              <w:t>
Максимальный разовый выброс NO</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c</w:t>
            </w:r>
            <w:r>
              <w:rPr>
                <w:rFonts w:ascii="Times New Roman"/>
                <w:b w:val="false"/>
                <w:i w:val="false"/>
                <w:color w:val="000000"/>
                <w:vertAlign w:val="superscript"/>
              </w:rPr>
              <w:t>NO2</w:t>
            </w:r>
            <w:r>
              <w:rPr>
                <w:rFonts w:ascii="Times New Roman"/>
                <w:b w:val="false"/>
                <w:i w:val="false"/>
                <w:color w:val="000000"/>
                <w:sz w:val="20"/>
              </w:rPr>
              <w:t>, г/с (формула 3.1.3)</w:t>
            </w:r>
          </w:p>
          <w:bookmarkEnd w:id="3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0.8х23.14 = 18.512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3285"/>
          <w:p>
            <w:pPr>
              <w:spacing w:after="20"/>
              <w:ind w:left="20"/>
              <w:jc w:val="both"/>
            </w:pPr>
            <w:r>
              <w:rPr>
                <w:rFonts w:ascii="Times New Roman"/>
                <w:b w:val="false"/>
                <w:i w:val="false"/>
                <w:color w:val="000000"/>
                <w:sz w:val="20"/>
              </w:rPr>
              <w:t>
Максимальный разовый выброс NO, M</w:t>
            </w:r>
            <w:r>
              <w:rPr>
                <w:rFonts w:ascii="Times New Roman"/>
                <w:b w:val="false"/>
                <w:i w:val="false"/>
                <w:color w:val="000000"/>
                <w:vertAlign w:val="subscript"/>
              </w:rPr>
              <w:t>c</w:t>
            </w:r>
            <w:r>
              <w:rPr>
                <w:rFonts w:ascii="Times New Roman"/>
                <w:b w:val="false"/>
                <w:i w:val="false"/>
                <w:color w:val="000000"/>
                <w:vertAlign w:val="superscript"/>
              </w:rPr>
              <w:t>NO</w:t>
            </w:r>
            <w:r>
              <w:rPr>
                <w:rFonts w:ascii="Times New Roman"/>
                <w:b w:val="false"/>
                <w:i w:val="false"/>
                <w:color w:val="000000"/>
                <w:sz w:val="20"/>
              </w:rPr>
              <w:t>, г/с (формула 3.1.3)</w:t>
            </w:r>
          </w:p>
          <w:bookmarkEnd w:id="3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0.13х23.34 = 3.008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286"/>
          <w:p>
            <w:pPr>
              <w:spacing w:after="20"/>
              <w:ind w:left="20"/>
              <w:jc w:val="both"/>
            </w:pPr>
            <w:r>
              <w:rPr>
                <w:rFonts w:ascii="Times New Roman"/>
                <w:b w:val="false"/>
                <w:i w:val="false"/>
                <w:color w:val="000000"/>
                <w:sz w:val="20"/>
              </w:rPr>
              <w:t>
Валовый выброс NO</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год</w:t>
            </w:r>
            <w:r>
              <w:rPr>
                <w:rFonts w:ascii="Times New Roman"/>
                <w:b w:val="false"/>
                <w:i w:val="false"/>
                <w:color w:val="000000"/>
                <w:vertAlign w:val="superscript"/>
              </w:rPr>
              <w:t>NO2</w:t>
            </w:r>
            <w:r>
              <w:rPr>
                <w:rFonts w:ascii="Times New Roman"/>
                <w:b w:val="false"/>
                <w:i w:val="false"/>
                <w:color w:val="000000"/>
                <w:sz w:val="20"/>
              </w:rPr>
              <w:t>, т/год, (формула 3. 1.4)</w:t>
            </w:r>
          </w:p>
          <w:bookmarkEnd w:id="3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0.8х526.148 = 420.918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3287"/>
          <w:p>
            <w:pPr>
              <w:spacing w:after="20"/>
              <w:ind w:left="20"/>
              <w:jc w:val="both"/>
            </w:pPr>
            <w:r>
              <w:rPr>
                <w:rFonts w:ascii="Times New Roman"/>
                <w:b w:val="false"/>
                <w:i w:val="false"/>
                <w:color w:val="000000"/>
                <w:sz w:val="20"/>
              </w:rPr>
              <w:t>
Валовый выброс NO, M</w:t>
            </w:r>
            <w:r>
              <w:rPr>
                <w:rFonts w:ascii="Times New Roman"/>
                <w:b w:val="false"/>
                <w:i w:val="false"/>
                <w:color w:val="000000"/>
                <w:vertAlign w:val="subscript"/>
              </w:rPr>
              <w:t>год</w:t>
            </w:r>
            <w:r>
              <w:rPr>
                <w:rFonts w:ascii="Times New Roman"/>
                <w:b w:val="false"/>
                <w:i w:val="false"/>
                <w:color w:val="000000"/>
                <w:vertAlign w:val="superscript"/>
              </w:rPr>
              <w:t>NO</w:t>
            </w:r>
            <w:r>
              <w:rPr>
                <w:rFonts w:ascii="Times New Roman"/>
                <w:b w:val="false"/>
                <w:i w:val="false"/>
                <w:color w:val="000000"/>
                <w:sz w:val="20"/>
              </w:rPr>
              <w:t>, т/год, (формула 3.1.4)</w:t>
            </w:r>
          </w:p>
          <w:bookmarkEnd w:id="32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0.13х526.148 = 68.399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78.403</w:t>
            </w:r>
          </w:p>
        </w:tc>
      </w:tr>
    </w:tbl>
    <w:p>
      <w:pPr>
        <w:spacing w:after="0"/>
        <w:ind w:left="0"/>
        <w:jc w:val="left"/>
      </w:pPr>
      <w:r>
        <w:br/>
      </w:r>
      <w:r>
        <w:rPr>
          <w:rFonts w:ascii="Times New Roman"/>
          <w:b w:val="false"/>
          <w:i w:val="false"/>
          <w:color w:val="000000"/>
          <w:sz w:val="28"/>
        </w:rPr>
        <w:t>
</w:t>
      </w:r>
    </w:p>
    <w:bookmarkStart w:name="z4633" w:id="3288"/>
    <w:p>
      <w:pPr>
        <w:spacing w:after="0"/>
        <w:ind w:left="0"/>
        <w:jc w:val="both"/>
      </w:pPr>
      <w:r>
        <w:rPr>
          <w:rFonts w:ascii="Times New Roman"/>
          <w:b w:val="false"/>
          <w:i w:val="false"/>
          <w:color w:val="000000"/>
          <w:sz w:val="28"/>
        </w:rPr>
        <w:t>
      Пример 2 - Расчет выбросов оксидов серы</w:t>
      </w:r>
    </w:p>
    <w:bookmarkEnd w:id="3288"/>
    <w:bookmarkStart w:name="z4634" w:id="3289"/>
    <w:p>
      <w:pPr>
        <w:spacing w:after="0"/>
        <w:ind w:left="0"/>
        <w:jc w:val="both"/>
      </w:pPr>
      <w:r>
        <w:rPr>
          <w:rFonts w:ascii="Times New Roman"/>
          <w:b w:val="false"/>
          <w:i w:val="false"/>
          <w:color w:val="000000"/>
          <w:sz w:val="28"/>
        </w:rPr>
        <w:t>
      Исходные данные:</w:t>
      </w:r>
    </w:p>
    <w:bookmarkEnd w:id="3289"/>
    <w:bookmarkStart w:name="z4635" w:id="3290"/>
    <w:p>
      <w:pPr>
        <w:spacing w:after="0"/>
        <w:ind w:left="0"/>
        <w:jc w:val="both"/>
      </w:pPr>
      <w:r>
        <w:rPr>
          <w:rFonts w:ascii="Times New Roman"/>
          <w:b w:val="false"/>
          <w:i w:val="false"/>
          <w:color w:val="000000"/>
          <w:sz w:val="28"/>
        </w:rPr>
        <w:t xml:space="preserve">
      Размер вращающейся печи - </w:t>
      </w:r>
    </w:p>
    <w:bookmarkEnd w:id="3290"/>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3.6х4.0х118 м</w:t>
      </w:r>
      <w:r>
        <w:br/>
      </w:r>
      <w:r>
        <w:rPr>
          <w:rFonts w:ascii="Times New Roman"/>
          <w:b w:val="false"/>
          <w:i w:val="false"/>
          <w:color w:val="000000"/>
          <w:sz w:val="28"/>
        </w:rPr>
        <w:t>
</w:t>
      </w:r>
    </w:p>
    <w:bookmarkStart w:name="z4636" w:id="3291"/>
    <w:p>
      <w:pPr>
        <w:spacing w:after="0"/>
        <w:ind w:left="0"/>
        <w:jc w:val="both"/>
      </w:pPr>
      <w:r>
        <w:rPr>
          <w:rFonts w:ascii="Times New Roman"/>
          <w:b w:val="false"/>
          <w:i w:val="false"/>
          <w:color w:val="000000"/>
          <w:sz w:val="28"/>
        </w:rPr>
        <w:t>
      Способ производства - мокрый</w:t>
      </w:r>
    </w:p>
    <w:bookmarkEnd w:id="3291"/>
    <w:bookmarkStart w:name="z4637" w:id="3292"/>
    <w:p>
      <w:pPr>
        <w:spacing w:after="0"/>
        <w:ind w:left="0"/>
        <w:jc w:val="both"/>
      </w:pPr>
      <w:r>
        <w:rPr>
          <w:rFonts w:ascii="Times New Roman"/>
          <w:b w:val="false"/>
          <w:i w:val="false"/>
          <w:color w:val="000000"/>
          <w:sz w:val="28"/>
        </w:rPr>
        <w:t>
      Вид топлива - смесь двух прочих углей</w:t>
      </w:r>
    </w:p>
    <w:bookmarkEnd w:id="3292"/>
    <w:bookmarkStart w:name="z333" w:id="3293"/>
    <w:p>
      <w:pPr>
        <w:spacing w:after="0"/>
        <w:ind w:left="0"/>
        <w:jc w:val="both"/>
      </w:pPr>
      <w:r>
        <w:rPr>
          <w:rFonts w:ascii="Times New Roman"/>
          <w:b w:val="false"/>
          <w:i w:val="false"/>
          <w:color w:val="000000"/>
          <w:sz w:val="28"/>
        </w:rPr>
        <w:t>
      Таблица 2</w:t>
      </w:r>
    </w:p>
    <w:bookmarkEnd w:id="3293"/>
    <w:bookmarkStart w:name="z4638" w:id="3294"/>
    <w:p>
      <w:pPr>
        <w:spacing w:after="0"/>
        <w:ind w:left="0"/>
        <w:jc w:val="left"/>
      </w:pPr>
      <w:r>
        <w:rPr>
          <w:rFonts w:ascii="Times New Roman"/>
          <w:b/>
          <w:i w:val="false"/>
          <w:color w:val="000000"/>
        </w:rPr>
        <w:t xml:space="preserve"> Исходные данные для расчета выбросов оксидов серы</w:t>
      </w:r>
    </w:p>
    <w:bookmarkEnd w:id="3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3295"/>
          <w:p>
            <w:pPr>
              <w:spacing w:after="20"/>
              <w:ind w:left="20"/>
              <w:jc w:val="both"/>
            </w:pPr>
            <w:r>
              <w:rPr>
                <w:rFonts w:ascii="Times New Roman"/>
                <w:b w:val="false"/>
                <w:i w:val="false"/>
                <w:color w:val="000000"/>
                <w:sz w:val="20"/>
              </w:rPr>
              <w:t>
Показатель</w:t>
            </w:r>
          </w:p>
          <w:bookmarkEnd w:id="3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углей № 1 + №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3296"/>
          <w:p>
            <w:pPr>
              <w:spacing w:after="20"/>
              <w:ind w:left="20"/>
              <w:jc w:val="both"/>
            </w:pPr>
            <w:r>
              <w:rPr>
                <w:rFonts w:ascii="Times New Roman"/>
                <w:b w:val="false"/>
                <w:i w:val="false"/>
                <w:color w:val="000000"/>
                <w:sz w:val="20"/>
              </w:rPr>
              <w:t xml:space="preserve">
Низшая теплота сгорания, </w:t>
            </w:r>
          </w:p>
          <w:bookmarkEnd w:id="329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ккал/кг</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3297"/>
          <w:p>
            <w:pPr>
              <w:spacing w:after="20"/>
              <w:ind w:left="20"/>
              <w:jc w:val="both"/>
            </w:pPr>
            <w:r>
              <w:rPr>
                <w:rFonts w:ascii="Times New Roman"/>
                <w:b w:val="false"/>
                <w:i w:val="false"/>
                <w:color w:val="000000"/>
                <w:sz w:val="20"/>
              </w:rPr>
              <w:t xml:space="preserve">
Влажность топлива, </w:t>
            </w:r>
          </w:p>
          <w:bookmarkEnd w:id="3297"/>
          <w:p>
            <w:pPr>
              <w:spacing w:after="20"/>
              <w:ind w:left="20"/>
              <w:jc w:val="both"/>
            </w:pPr>
            <w:r>
              <w:drawing>
                <wp:inline distT="0" distB="0" distL="0" distR="0">
                  <wp:extent cx="304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304800" cy="215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3298"/>
          <w:p>
            <w:pPr>
              <w:spacing w:after="20"/>
              <w:ind w:left="20"/>
              <w:jc w:val="both"/>
            </w:pPr>
            <w:r>
              <w:rPr>
                <w:rFonts w:ascii="Times New Roman"/>
                <w:b w:val="false"/>
                <w:i w:val="false"/>
                <w:color w:val="000000"/>
                <w:sz w:val="20"/>
              </w:rPr>
              <w:t xml:space="preserve">
Зольность топлива, </w:t>
            </w:r>
          </w:p>
          <w:bookmarkEnd w:id="3298"/>
          <w:p>
            <w:pPr>
              <w:spacing w:after="20"/>
              <w:ind w:left="20"/>
              <w:jc w:val="both"/>
            </w:pP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032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3299"/>
          <w:p>
            <w:pPr>
              <w:spacing w:after="20"/>
              <w:ind w:left="20"/>
              <w:jc w:val="both"/>
            </w:pPr>
            <w:r>
              <w:rPr>
                <w:rFonts w:ascii="Times New Roman"/>
                <w:b w:val="false"/>
                <w:i w:val="false"/>
                <w:color w:val="000000"/>
                <w:sz w:val="20"/>
              </w:rPr>
              <w:t xml:space="preserve">
Содержание горячей серы в рабочей массе топлива, </w:t>
            </w:r>
          </w:p>
          <w:bookmarkEnd w:id="3299"/>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03200" cy="215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bl>
    <w:p>
      <w:pPr>
        <w:spacing w:after="0"/>
        <w:ind w:left="0"/>
        <w:jc w:val="left"/>
      </w:pPr>
      <w:r>
        <w:br/>
      </w:r>
      <w:r>
        <w:rPr>
          <w:rFonts w:ascii="Times New Roman"/>
          <w:b w:val="false"/>
          <w:i w:val="false"/>
          <w:color w:val="000000"/>
          <w:sz w:val="28"/>
        </w:rPr>
        <w:t>
</w:t>
      </w:r>
    </w:p>
    <w:bookmarkStart w:name="z4644" w:id="3300"/>
    <w:p>
      <w:pPr>
        <w:spacing w:after="0"/>
        <w:ind w:left="0"/>
        <w:jc w:val="both"/>
      </w:pPr>
      <w:r>
        <w:rPr>
          <w:rFonts w:ascii="Times New Roman"/>
          <w:b w:val="false"/>
          <w:i w:val="false"/>
          <w:color w:val="000000"/>
          <w:sz w:val="28"/>
        </w:rPr>
        <w:t>
      Расход форсуночного топлива, B</w:t>
      </w:r>
      <w:r>
        <w:rPr>
          <w:rFonts w:ascii="Times New Roman"/>
          <w:b w:val="false"/>
          <w:i w:val="false"/>
          <w:color w:val="000000"/>
          <w:vertAlign w:val="subscript"/>
        </w:rPr>
        <w:t>t</w:t>
      </w:r>
      <w:r>
        <w:rPr>
          <w:rFonts w:ascii="Times New Roman"/>
          <w:b w:val="false"/>
          <w:i w:val="false"/>
          <w:color w:val="000000"/>
          <w:sz w:val="28"/>
        </w:rPr>
        <w:t>, 5.67 т/час (или 5.67х10</w:t>
      </w:r>
      <w:r>
        <w:rPr>
          <w:rFonts w:ascii="Times New Roman"/>
          <w:b w:val="false"/>
          <w:i w:val="false"/>
          <w:color w:val="000000"/>
          <w:vertAlign w:val="superscript"/>
        </w:rPr>
        <w:t>6</w:t>
      </w:r>
      <w:r>
        <w:rPr>
          <w:rFonts w:ascii="Times New Roman"/>
          <w:b w:val="false"/>
          <w:i w:val="false"/>
          <w:color w:val="000000"/>
          <w:sz w:val="28"/>
        </w:rPr>
        <w:t xml:space="preserve">/3600 = 1575 г/с) </w:t>
      </w:r>
    </w:p>
    <w:bookmarkEnd w:id="3300"/>
    <w:bookmarkStart w:name="z4645" w:id="3301"/>
    <w:p>
      <w:pPr>
        <w:spacing w:after="0"/>
        <w:ind w:left="0"/>
        <w:jc w:val="both"/>
      </w:pPr>
      <w:r>
        <w:rPr>
          <w:rFonts w:ascii="Times New Roman"/>
          <w:b w:val="false"/>
          <w:i w:val="false"/>
          <w:color w:val="000000"/>
          <w:sz w:val="28"/>
        </w:rPr>
        <w:t>
      Расход сырья (по сухому веществу), B</w:t>
      </w:r>
      <w:r>
        <w:rPr>
          <w:rFonts w:ascii="Times New Roman"/>
          <w:b w:val="false"/>
          <w:i w:val="false"/>
          <w:color w:val="000000"/>
          <w:vertAlign w:val="subscript"/>
        </w:rPr>
        <w:t>s</w:t>
      </w:r>
      <w:r>
        <w:rPr>
          <w:rFonts w:ascii="Times New Roman"/>
          <w:b w:val="false"/>
          <w:i w:val="false"/>
          <w:color w:val="000000"/>
          <w:sz w:val="28"/>
        </w:rPr>
        <w:t>, 32.5 т/час (или 32.5х10</w:t>
      </w:r>
      <w:r>
        <w:rPr>
          <w:rFonts w:ascii="Times New Roman"/>
          <w:b w:val="false"/>
          <w:i w:val="false"/>
          <w:color w:val="000000"/>
          <w:vertAlign w:val="superscript"/>
        </w:rPr>
        <w:t>6</w:t>
      </w:r>
      <w:r>
        <w:rPr>
          <w:rFonts w:ascii="Times New Roman"/>
          <w:b w:val="false"/>
          <w:i w:val="false"/>
          <w:color w:val="000000"/>
          <w:sz w:val="28"/>
        </w:rPr>
        <w:t xml:space="preserve">/3600 = 9027 г/с) </w:t>
      </w:r>
    </w:p>
    <w:bookmarkEnd w:id="3301"/>
    <w:bookmarkStart w:name="z4646" w:id="3302"/>
    <w:p>
      <w:pPr>
        <w:spacing w:after="0"/>
        <w:ind w:left="0"/>
        <w:jc w:val="both"/>
      </w:pPr>
      <w:r>
        <w:rPr>
          <w:rFonts w:ascii="Times New Roman"/>
          <w:b w:val="false"/>
          <w:i w:val="false"/>
          <w:color w:val="000000"/>
          <w:sz w:val="28"/>
        </w:rPr>
        <w:t>
      Содержание щелочи в сырье, C</w:t>
      </w:r>
      <w:r>
        <w:rPr>
          <w:rFonts w:ascii="Times New Roman"/>
          <w:b w:val="false"/>
          <w:i w:val="false"/>
          <w:color w:val="000000"/>
          <w:vertAlign w:val="subscript"/>
        </w:rPr>
        <w:t>R2О</w:t>
      </w:r>
      <w:r>
        <w:rPr>
          <w:rFonts w:ascii="Times New Roman"/>
          <w:b w:val="false"/>
          <w:i w:val="false"/>
          <w:color w:val="000000"/>
          <w:sz w:val="28"/>
        </w:rPr>
        <w:t>, 0.51%</w:t>
      </w:r>
    </w:p>
    <w:bookmarkEnd w:id="3302"/>
    <w:bookmarkStart w:name="z4647" w:id="3303"/>
    <w:p>
      <w:pPr>
        <w:spacing w:after="0"/>
        <w:ind w:left="0"/>
        <w:jc w:val="both"/>
      </w:pPr>
      <w:r>
        <w:rPr>
          <w:rFonts w:ascii="Times New Roman"/>
          <w:b w:val="false"/>
          <w:i w:val="false"/>
          <w:color w:val="000000"/>
          <w:sz w:val="28"/>
        </w:rPr>
        <w:t xml:space="preserve">
      Время работы печи, 6000 час/год </w:t>
      </w:r>
    </w:p>
    <w:bookmarkEnd w:id="3303"/>
    <w:bookmarkStart w:name="z4648" w:id="3304"/>
    <w:p>
      <w:pPr>
        <w:spacing w:after="0"/>
        <w:ind w:left="0"/>
        <w:jc w:val="both"/>
      </w:pPr>
      <w:r>
        <w:rPr>
          <w:rFonts w:ascii="Times New Roman"/>
          <w:b w:val="false"/>
          <w:i w:val="false"/>
          <w:color w:val="000000"/>
          <w:sz w:val="28"/>
        </w:rPr>
        <w:t>
      Максимальный разовый выброс по формуле 3.2.1;</w:t>
      </w:r>
    </w:p>
    <w:bookmarkEnd w:id="3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7391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0" w:id="3305"/>
    <w:p>
      <w:pPr>
        <w:spacing w:after="0"/>
        <w:ind w:left="0"/>
        <w:jc w:val="both"/>
      </w:pPr>
      <w:r>
        <w:rPr>
          <w:rFonts w:ascii="Times New Roman"/>
          <w:b w:val="false"/>
          <w:i w:val="false"/>
          <w:color w:val="000000"/>
          <w:sz w:val="28"/>
        </w:rPr>
        <w:t xml:space="preserve">
      Валовый выброс по формуле 3.2.2: </w:t>
      </w:r>
    </w:p>
    <w:bookmarkEnd w:id="3305"/>
    <w:p>
      <w:pPr>
        <w:spacing w:after="0"/>
        <w:ind w:left="0"/>
        <w:jc w:val="both"/>
      </w:pPr>
      <w:r>
        <w:drawing>
          <wp:inline distT="0" distB="0" distL="0" distR="0">
            <wp:extent cx="350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3505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1" w:id="3306"/>
    <w:p>
      <w:pPr>
        <w:spacing w:after="0"/>
        <w:ind w:left="0"/>
        <w:jc w:val="both"/>
      </w:pPr>
      <w:r>
        <w:rPr>
          <w:rFonts w:ascii="Times New Roman"/>
          <w:b w:val="false"/>
          <w:i w:val="false"/>
          <w:color w:val="000000"/>
          <w:sz w:val="28"/>
        </w:rPr>
        <w:t>
      Объем дымовых газов - 170600 м</w:t>
      </w:r>
      <w:r>
        <w:rPr>
          <w:rFonts w:ascii="Times New Roman"/>
          <w:b w:val="false"/>
          <w:i w:val="false"/>
          <w:color w:val="000000"/>
          <w:vertAlign w:val="superscript"/>
        </w:rPr>
        <w:t>3</w:t>
      </w:r>
      <w:r>
        <w:rPr>
          <w:rFonts w:ascii="Times New Roman"/>
          <w:b w:val="false"/>
          <w:i w:val="false"/>
          <w:color w:val="000000"/>
          <w:sz w:val="28"/>
        </w:rPr>
        <w:t>/час или 47.39 м</w:t>
      </w:r>
      <w:r>
        <w:rPr>
          <w:rFonts w:ascii="Times New Roman"/>
          <w:b w:val="false"/>
          <w:i w:val="false"/>
          <w:color w:val="000000"/>
          <w:vertAlign w:val="subscript"/>
        </w:rPr>
        <w:t>3</w:t>
      </w:r>
      <w:r>
        <w:rPr>
          <w:rFonts w:ascii="Times New Roman"/>
          <w:b w:val="false"/>
          <w:i w:val="false"/>
          <w:color w:val="000000"/>
          <w:sz w:val="28"/>
        </w:rPr>
        <w:t xml:space="preserve">/с </w:t>
      </w:r>
    </w:p>
    <w:bookmarkEnd w:id="3306"/>
    <w:bookmarkStart w:name="z4652" w:id="3307"/>
    <w:p>
      <w:pPr>
        <w:spacing w:after="0"/>
        <w:ind w:left="0"/>
        <w:jc w:val="both"/>
      </w:pPr>
      <w:r>
        <w:rPr>
          <w:rFonts w:ascii="Times New Roman"/>
          <w:b w:val="false"/>
          <w:i w:val="false"/>
          <w:color w:val="000000"/>
          <w:sz w:val="28"/>
        </w:rPr>
        <w:t>
      Концентрация SO</w:t>
      </w:r>
      <w:r>
        <w:rPr>
          <w:rFonts w:ascii="Times New Roman"/>
          <w:b w:val="false"/>
          <w:i w:val="false"/>
          <w:color w:val="000000"/>
          <w:vertAlign w:val="subscript"/>
        </w:rPr>
        <w:t>2</w:t>
      </w:r>
      <w:r>
        <w:rPr>
          <w:rFonts w:ascii="Times New Roman"/>
          <w:b w:val="false"/>
          <w:i w:val="false"/>
          <w:color w:val="000000"/>
          <w:sz w:val="28"/>
        </w:rPr>
        <w:t xml:space="preserve"> в дымовых газах: 0.998/47.39 = 0,021 г/м</w:t>
      </w:r>
      <w:r>
        <w:rPr>
          <w:rFonts w:ascii="Times New Roman"/>
          <w:b w:val="false"/>
          <w:i w:val="false"/>
          <w:color w:val="000000"/>
          <w:vertAlign w:val="superscript"/>
        </w:rPr>
        <w:t>3</w:t>
      </w:r>
    </w:p>
    <w:bookmarkEnd w:id="3307"/>
    <w:bookmarkStart w:name="z4653" w:id="3308"/>
    <w:p>
      <w:pPr>
        <w:spacing w:after="0"/>
        <w:ind w:left="0"/>
        <w:jc w:val="both"/>
      </w:pPr>
      <w:r>
        <w:rPr>
          <w:rFonts w:ascii="Times New Roman"/>
          <w:b w:val="false"/>
          <w:i w:val="false"/>
          <w:color w:val="000000"/>
          <w:sz w:val="28"/>
        </w:rPr>
        <w:t>
      Пример 3 - Расчет выбросов оксидов серы</w:t>
      </w:r>
    </w:p>
    <w:bookmarkEnd w:id="3308"/>
    <w:bookmarkStart w:name="z4654" w:id="3309"/>
    <w:p>
      <w:pPr>
        <w:spacing w:after="0"/>
        <w:ind w:left="0"/>
        <w:jc w:val="both"/>
      </w:pPr>
      <w:r>
        <w:rPr>
          <w:rFonts w:ascii="Times New Roman"/>
          <w:b w:val="false"/>
          <w:i w:val="false"/>
          <w:color w:val="000000"/>
          <w:sz w:val="28"/>
        </w:rPr>
        <w:t>
      Исходные данные:</w:t>
      </w:r>
    </w:p>
    <w:bookmarkEnd w:id="3309"/>
    <w:bookmarkStart w:name="z4655" w:id="3310"/>
    <w:p>
      <w:pPr>
        <w:spacing w:after="0"/>
        <w:ind w:left="0"/>
        <w:jc w:val="both"/>
      </w:pPr>
      <w:r>
        <w:rPr>
          <w:rFonts w:ascii="Times New Roman"/>
          <w:b w:val="false"/>
          <w:i w:val="false"/>
          <w:color w:val="000000"/>
          <w:sz w:val="28"/>
        </w:rPr>
        <w:t xml:space="preserve">
      Размер вращающейся печи - </w:t>
      </w:r>
    </w:p>
    <w:bookmarkEnd w:id="3310"/>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3.6х51.9 м </w:t>
      </w:r>
      <w:r>
        <w:br/>
      </w:r>
      <w:r>
        <w:rPr>
          <w:rFonts w:ascii="Times New Roman"/>
          <w:b w:val="false"/>
          <w:i w:val="false"/>
          <w:color w:val="000000"/>
          <w:sz w:val="28"/>
        </w:rPr>
        <w:t>
</w:t>
      </w:r>
    </w:p>
    <w:bookmarkStart w:name="z4656" w:id="3311"/>
    <w:p>
      <w:pPr>
        <w:spacing w:after="0"/>
        <w:ind w:left="0"/>
        <w:jc w:val="both"/>
      </w:pPr>
      <w:r>
        <w:rPr>
          <w:rFonts w:ascii="Times New Roman"/>
          <w:b w:val="false"/>
          <w:i w:val="false"/>
          <w:color w:val="000000"/>
          <w:sz w:val="28"/>
        </w:rPr>
        <w:t>
      Способ производства - мокрый</w:t>
      </w:r>
    </w:p>
    <w:bookmarkEnd w:id="3311"/>
    <w:bookmarkStart w:name="z4657" w:id="3312"/>
    <w:p>
      <w:pPr>
        <w:spacing w:after="0"/>
        <w:ind w:left="0"/>
        <w:jc w:val="both"/>
      </w:pPr>
      <w:r>
        <w:rPr>
          <w:rFonts w:ascii="Times New Roman"/>
          <w:b w:val="false"/>
          <w:i w:val="false"/>
          <w:color w:val="000000"/>
          <w:sz w:val="28"/>
        </w:rPr>
        <w:t>
      Форсуночное топливо: угольная шихта трех видов прочих углей в соотношении 0.08:0.64:0.28.</w:t>
      </w:r>
    </w:p>
    <w:bookmarkEnd w:id="3312"/>
    <w:bookmarkStart w:name="z334" w:id="3313"/>
    <w:p>
      <w:pPr>
        <w:spacing w:after="0"/>
        <w:ind w:left="0"/>
        <w:jc w:val="both"/>
      </w:pPr>
      <w:r>
        <w:rPr>
          <w:rFonts w:ascii="Times New Roman"/>
          <w:b w:val="false"/>
          <w:i w:val="false"/>
          <w:color w:val="000000"/>
          <w:sz w:val="28"/>
        </w:rPr>
        <w:t>
      Таблица 3</w:t>
      </w:r>
    </w:p>
    <w:bookmarkEnd w:id="3313"/>
    <w:bookmarkStart w:name="z4658" w:id="3314"/>
    <w:p>
      <w:pPr>
        <w:spacing w:after="0"/>
        <w:ind w:left="0"/>
        <w:jc w:val="left"/>
      </w:pPr>
      <w:r>
        <w:rPr>
          <w:rFonts w:ascii="Times New Roman"/>
          <w:b/>
          <w:i w:val="false"/>
          <w:color w:val="000000"/>
        </w:rPr>
        <w:t xml:space="preserve"> Исходные данные для расчета выбросов оксидов серы</w:t>
      </w:r>
    </w:p>
    <w:bookmarkEnd w:id="3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9" w:id="3315"/>
          <w:p>
            <w:pPr>
              <w:spacing w:after="20"/>
              <w:ind w:left="20"/>
              <w:jc w:val="both"/>
            </w:pPr>
            <w:r>
              <w:rPr>
                <w:rFonts w:ascii="Times New Roman"/>
                <w:b w:val="false"/>
                <w:i w:val="false"/>
                <w:color w:val="000000"/>
                <w:sz w:val="20"/>
              </w:rPr>
              <w:t>
Вид угля</w:t>
            </w:r>
          </w:p>
          <w:bookmarkEnd w:id="33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w:t>
            </w:r>
            <w:r>
              <w:rPr>
                <w:rFonts w:ascii="Times New Roman"/>
                <w:b w:val="false"/>
                <w:i/>
                <w:color w:val="000000"/>
                <w:sz w:val="20"/>
              </w:rPr>
              <w:t>B</w:t>
            </w:r>
            <w:r>
              <w:rPr>
                <w:rFonts w:ascii="Times New Roman"/>
                <w:b w:val="false"/>
                <w:i w:val="false"/>
                <w:color w:val="000000"/>
                <w:vertAlign w:val="subscript"/>
              </w:rPr>
              <w:t>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Низшая теплота сгорания,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ккал/кг</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сернистость, </w:t>
            </w: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03200" cy="215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1" w:id="3316"/>
          <w:p>
            <w:pPr>
              <w:spacing w:after="20"/>
              <w:ind w:left="20"/>
              <w:jc w:val="both"/>
            </w:pPr>
            <w:r>
              <w:rPr>
                <w:rFonts w:ascii="Times New Roman"/>
                <w:b w:val="false"/>
                <w:i w:val="false"/>
                <w:color w:val="000000"/>
                <w:sz w:val="20"/>
              </w:rPr>
              <w:t>
Уголь № 1</w:t>
            </w:r>
          </w:p>
          <w:bookmarkEnd w:id="33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2" w:id="3317"/>
          <w:p>
            <w:pPr>
              <w:spacing w:after="20"/>
              <w:ind w:left="20"/>
              <w:jc w:val="both"/>
            </w:pPr>
            <w:r>
              <w:rPr>
                <w:rFonts w:ascii="Times New Roman"/>
                <w:b w:val="false"/>
                <w:i w:val="false"/>
                <w:color w:val="000000"/>
                <w:sz w:val="20"/>
              </w:rPr>
              <w:t>
Уголь № 2</w:t>
            </w:r>
          </w:p>
          <w:bookmarkEnd w:id="33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3318"/>
          <w:p>
            <w:pPr>
              <w:spacing w:after="20"/>
              <w:ind w:left="20"/>
              <w:jc w:val="both"/>
            </w:pPr>
            <w:r>
              <w:rPr>
                <w:rFonts w:ascii="Times New Roman"/>
                <w:b w:val="false"/>
                <w:i w:val="false"/>
                <w:color w:val="000000"/>
                <w:sz w:val="20"/>
              </w:rPr>
              <w:t>
Уголь № 3</w:t>
            </w:r>
          </w:p>
          <w:bookmarkEnd w:id="33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4664" w:id="3319"/>
    <w:p>
      <w:pPr>
        <w:spacing w:after="0"/>
        <w:ind w:left="0"/>
        <w:jc w:val="both"/>
      </w:pPr>
      <w:r>
        <w:rPr>
          <w:rFonts w:ascii="Times New Roman"/>
          <w:b w:val="false"/>
          <w:i w:val="false"/>
          <w:color w:val="000000"/>
          <w:sz w:val="28"/>
        </w:rPr>
        <w:t>
      Расход сырья (по сухому веществу), B</w:t>
      </w:r>
      <w:r>
        <w:rPr>
          <w:rFonts w:ascii="Times New Roman"/>
          <w:b w:val="false"/>
          <w:i w:val="false"/>
          <w:color w:val="000000"/>
          <w:vertAlign w:val="subscript"/>
        </w:rPr>
        <w:t>s</w:t>
      </w:r>
      <w:r>
        <w:rPr>
          <w:rFonts w:ascii="Times New Roman"/>
          <w:b w:val="false"/>
          <w:i w:val="false"/>
          <w:color w:val="000000"/>
          <w:sz w:val="28"/>
        </w:rPr>
        <w:t>, 38.0 т/час (или 38.0х10</w:t>
      </w:r>
      <w:r>
        <w:rPr>
          <w:rFonts w:ascii="Times New Roman"/>
          <w:b w:val="false"/>
          <w:i w:val="false"/>
          <w:color w:val="000000"/>
          <w:vertAlign w:val="superscript"/>
        </w:rPr>
        <w:t>6</w:t>
      </w:r>
      <w:r>
        <w:rPr>
          <w:rFonts w:ascii="Times New Roman"/>
          <w:b w:val="false"/>
          <w:i w:val="false"/>
          <w:color w:val="000000"/>
          <w:sz w:val="28"/>
        </w:rPr>
        <w:t xml:space="preserve">/3600 = 10555 г/с) </w:t>
      </w:r>
    </w:p>
    <w:bookmarkEnd w:id="3319"/>
    <w:bookmarkStart w:name="z4665" w:id="3320"/>
    <w:p>
      <w:pPr>
        <w:spacing w:after="0"/>
        <w:ind w:left="0"/>
        <w:jc w:val="both"/>
      </w:pPr>
      <w:r>
        <w:rPr>
          <w:rFonts w:ascii="Times New Roman"/>
          <w:b w:val="false"/>
          <w:i w:val="false"/>
          <w:color w:val="000000"/>
          <w:sz w:val="28"/>
        </w:rPr>
        <w:t>
      Содержание щелочи в сырье, C</w:t>
      </w:r>
      <w:r>
        <w:rPr>
          <w:rFonts w:ascii="Times New Roman"/>
          <w:b w:val="false"/>
          <w:i w:val="false"/>
          <w:color w:val="000000"/>
          <w:vertAlign w:val="subscript"/>
        </w:rPr>
        <w:t>R2O</w:t>
      </w:r>
      <w:r>
        <w:rPr>
          <w:rFonts w:ascii="Times New Roman"/>
          <w:b w:val="false"/>
          <w:i w:val="false"/>
          <w:color w:val="000000"/>
          <w:sz w:val="28"/>
        </w:rPr>
        <w:t>, 0.58%</w:t>
      </w:r>
    </w:p>
    <w:bookmarkEnd w:id="3320"/>
    <w:bookmarkStart w:name="z4666" w:id="3321"/>
    <w:p>
      <w:pPr>
        <w:spacing w:after="0"/>
        <w:ind w:left="0"/>
        <w:jc w:val="both"/>
      </w:pPr>
      <w:r>
        <w:rPr>
          <w:rFonts w:ascii="Times New Roman"/>
          <w:b w:val="false"/>
          <w:i w:val="false"/>
          <w:color w:val="000000"/>
          <w:sz w:val="28"/>
        </w:rPr>
        <w:t xml:space="preserve">
      </w:t>
      </w:r>
    </w:p>
    <w:bookmarkEnd w:id="3321"/>
    <w:p>
      <w:pPr>
        <w:spacing w:after="0"/>
        <w:ind w:left="0"/>
        <w:jc w:val="both"/>
      </w:pPr>
      <w:r>
        <w:drawing>
          <wp:inline distT="0" distB="0" distL="0" distR="0">
            <wp:extent cx="6057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6057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8" w:id="3322"/>
    <w:p>
      <w:pPr>
        <w:spacing w:after="0"/>
        <w:ind w:left="0"/>
        <w:jc w:val="both"/>
      </w:pPr>
      <w:r>
        <w:rPr>
          <w:rFonts w:ascii="Times New Roman"/>
          <w:b w:val="false"/>
          <w:i w:val="false"/>
          <w:color w:val="000000"/>
          <w:sz w:val="28"/>
        </w:rPr>
        <w:t>
      Вывод: содержание SO</w:t>
      </w:r>
      <w:r>
        <w:rPr>
          <w:rFonts w:ascii="Times New Roman"/>
          <w:b w:val="false"/>
          <w:i w:val="false"/>
          <w:color w:val="000000"/>
          <w:vertAlign w:val="subscript"/>
        </w:rPr>
        <w:t>2</w:t>
      </w:r>
      <w:r>
        <w:rPr>
          <w:rFonts w:ascii="Times New Roman"/>
          <w:b w:val="false"/>
          <w:i w:val="false"/>
          <w:color w:val="000000"/>
          <w:sz w:val="28"/>
        </w:rPr>
        <w:t xml:space="preserve"> в дымовых газа вращающейся печи равно нулю.</w:t>
      </w:r>
    </w:p>
    <w:bookmarkEnd w:id="332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 цементного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(справочное)</w:t>
                  </w:r>
                </w:p>
              </w:tc>
            </w:tr>
          </w:tbl>
          <w:p/>
        </w:tc>
      </w:tr>
    </w:tbl>
    <w:p>
      <w:pPr>
        <w:spacing w:after="0"/>
        <w:ind w:left="0"/>
        <w:jc w:val="left"/>
      </w:pPr>
      <w:r>
        <w:br/>
      </w:r>
      <w:r>
        <w:rPr>
          <w:rFonts w:ascii="Times New Roman"/>
          <w:b w:val="false"/>
          <w:i w:val="false"/>
          <w:color w:val="000000"/>
          <w:sz w:val="28"/>
        </w:rPr>
        <w:t>
</w:t>
      </w:r>
    </w:p>
    <w:bookmarkStart w:name="z4669" w:id="33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Примеры расчетов выбросов вредных веществ при розжиге печи </w:t>
      </w:r>
    </w:p>
    <w:bookmarkEnd w:id="3323"/>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i w:val="false"/>
          <w:color w:val="000000"/>
          <w:sz w:val="28"/>
        </w:rPr>
        <w:t>4,0х150 м мокрого типа</w:t>
      </w:r>
      <w:r>
        <w:br/>
      </w:r>
      <w:r>
        <w:rPr>
          <w:rFonts w:ascii="Times New Roman"/>
          <w:b w:val="false"/>
          <w:i w:val="false"/>
          <w:color w:val="000000"/>
          <w:sz w:val="28"/>
        </w:rPr>
        <w:t>
</w:t>
      </w:r>
    </w:p>
    <w:bookmarkStart w:name="z4670" w:id="3324"/>
    <w:p>
      <w:pPr>
        <w:spacing w:after="0"/>
        <w:ind w:left="0"/>
        <w:jc w:val="both"/>
      </w:pPr>
      <w:r>
        <w:rPr>
          <w:rFonts w:ascii="Times New Roman"/>
          <w:b w:val="false"/>
          <w:i w:val="false"/>
          <w:color w:val="000000"/>
          <w:sz w:val="28"/>
        </w:rPr>
        <w:t>
      Исходные данные:</w:t>
      </w:r>
    </w:p>
    <w:bookmarkEnd w:id="3324"/>
    <w:bookmarkStart w:name="z4671" w:id="3325"/>
    <w:p>
      <w:pPr>
        <w:spacing w:after="0"/>
        <w:ind w:left="0"/>
        <w:jc w:val="both"/>
      </w:pPr>
      <w:r>
        <w:rPr>
          <w:rFonts w:ascii="Times New Roman"/>
          <w:b w:val="false"/>
          <w:i w:val="false"/>
          <w:color w:val="000000"/>
          <w:sz w:val="28"/>
        </w:rPr>
        <w:t>
      Способ производства - мокрый</w:t>
      </w:r>
    </w:p>
    <w:bookmarkEnd w:id="3325"/>
    <w:bookmarkStart w:name="z4672" w:id="3326"/>
    <w:p>
      <w:pPr>
        <w:spacing w:after="0"/>
        <w:ind w:left="0"/>
        <w:jc w:val="both"/>
      </w:pPr>
      <w:r>
        <w:rPr>
          <w:rFonts w:ascii="Times New Roman"/>
          <w:b w:val="false"/>
          <w:i w:val="false"/>
          <w:color w:val="000000"/>
          <w:sz w:val="28"/>
        </w:rPr>
        <w:t>
      Вид топлива - мазут</w:t>
      </w:r>
    </w:p>
    <w:bookmarkEnd w:id="3326"/>
    <w:bookmarkStart w:name="z4673" w:id="3327"/>
    <w:p>
      <w:pPr>
        <w:spacing w:after="0"/>
        <w:ind w:left="0"/>
        <w:jc w:val="both"/>
      </w:pPr>
      <w:r>
        <w:rPr>
          <w:rFonts w:ascii="Times New Roman"/>
          <w:b w:val="false"/>
          <w:i w:val="false"/>
          <w:color w:val="000000"/>
          <w:sz w:val="28"/>
        </w:rPr>
        <w:t xml:space="preserve">
      Размер печи - </w:t>
      </w:r>
    </w:p>
    <w:bookmarkEnd w:id="3327"/>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4.0х150 м</w:t>
      </w:r>
      <w:r>
        <w:br/>
      </w:r>
      <w:r>
        <w:rPr>
          <w:rFonts w:ascii="Times New Roman"/>
          <w:b w:val="false"/>
          <w:i w:val="false"/>
          <w:color w:val="000000"/>
          <w:sz w:val="28"/>
        </w:rPr>
        <w:t>
</w:t>
      </w:r>
    </w:p>
    <w:bookmarkStart w:name="z4674" w:id="3328"/>
    <w:p>
      <w:pPr>
        <w:spacing w:after="0"/>
        <w:ind w:left="0"/>
        <w:jc w:val="both"/>
      </w:pPr>
      <w:r>
        <w:rPr>
          <w:rFonts w:ascii="Times New Roman"/>
          <w:b w:val="false"/>
          <w:i w:val="false"/>
          <w:color w:val="000000"/>
          <w:sz w:val="28"/>
        </w:rPr>
        <w:t xml:space="preserve">
      Содержание серы, </w:t>
      </w:r>
    </w:p>
    <w:bookmarkEnd w:id="3328"/>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 - 1%</w:t>
      </w:r>
      <w:r>
        <w:br/>
      </w:r>
      <w:r>
        <w:rPr>
          <w:rFonts w:ascii="Times New Roman"/>
          <w:b w:val="false"/>
          <w:i w:val="false"/>
          <w:color w:val="000000"/>
          <w:sz w:val="28"/>
        </w:rPr>
        <w:t>
</w:t>
      </w:r>
    </w:p>
    <w:bookmarkStart w:name="z4675" w:id="3329"/>
    <w:p>
      <w:pPr>
        <w:spacing w:after="0"/>
        <w:ind w:left="0"/>
        <w:jc w:val="both"/>
      </w:pPr>
      <w:r>
        <w:rPr>
          <w:rFonts w:ascii="Times New Roman"/>
          <w:b w:val="false"/>
          <w:i w:val="false"/>
          <w:color w:val="000000"/>
          <w:sz w:val="28"/>
        </w:rPr>
        <w:t>
      Расход топлива, B</w:t>
      </w:r>
      <w:r>
        <w:rPr>
          <w:rFonts w:ascii="Times New Roman"/>
          <w:b w:val="false"/>
          <w:i w:val="false"/>
          <w:color w:val="000000"/>
          <w:vertAlign w:val="subscript"/>
        </w:rPr>
        <w:t>t</w:t>
      </w:r>
      <w:r>
        <w:rPr>
          <w:rFonts w:ascii="Times New Roman"/>
          <w:b w:val="false"/>
          <w:i w:val="false"/>
          <w:color w:val="000000"/>
          <w:sz w:val="28"/>
        </w:rPr>
        <w:t>, - 5900 кг/час (или 1638,89 г/с)</w:t>
      </w:r>
    </w:p>
    <w:bookmarkEnd w:id="3329"/>
    <w:bookmarkStart w:name="z4676" w:id="3330"/>
    <w:p>
      <w:pPr>
        <w:spacing w:after="0"/>
        <w:ind w:left="0"/>
        <w:jc w:val="left"/>
      </w:pPr>
      <w:r>
        <w:rPr>
          <w:rFonts w:ascii="Times New Roman"/>
          <w:b/>
          <w:i w:val="false"/>
          <w:color w:val="000000"/>
        </w:rPr>
        <w:t xml:space="preserve"> Отходящие газы (в эксплуатационных условиях):</w:t>
      </w:r>
    </w:p>
    <w:bookmarkEnd w:id="3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3331"/>
          <w:p>
            <w:pPr>
              <w:spacing w:after="20"/>
              <w:ind w:left="20"/>
              <w:jc w:val="both"/>
            </w:pPr>
            <w:r>
              <w:rPr>
                <w:rFonts w:ascii="Times New Roman"/>
                <w:b w:val="false"/>
                <w:i w:val="false"/>
                <w:color w:val="000000"/>
                <w:sz w:val="20"/>
              </w:rPr>
              <w:t>
Расход, V, м</w:t>
            </w:r>
            <w:r>
              <w:rPr>
                <w:rFonts w:ascii="Times New Roman"/>
                <w:b w:val="false"/>
                <w:i w:val="false"/>
                <w:color w:val="000000"/>
                <w:vertAlign w:val="superscript"/>
              </w:rPr>
              <w:t>3</w:t>
            </w:r>
            <w:r>
              <w:rPr>
                <w:rFonts w:ascii="Times New Roman"/>
                <w:b w:val="false"/>
                <w:i w:val="false"/>
                <w:color w:val="000000"/>
                <w:sz w:val="20"/>
              </w:rPr>
              <w:t>/ч</w:t>
            </w:r>
          </w:p>
          <w:bookmarkEnd w:id="33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3332"/>
          <w:p>
            <w:pPr>
              <w:spacing w:after="20"/>
              <w:ind w:left="20"/>
              <w:jc w:val="both"/>
            </w:pPr>
            <w:r>
              <w:rPr>
                <w:rFonts w:ascii="Times New Roman"/>
                <w:b w:val="false"/>
                <w:i w:val="false"/>
                <w:color w:val="000000"/>
                <w:sz w:val="20"/>
              </w:rPr>
              <w:t>
перед электрофильтрами</w:t>
            </w:r>
          </w:p>
          <w:bookmarkEnd w:id="3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3333"/>
          <w:p>
            <w:pPr>
              <w:spacing w:after="20"/>
              <w:ind w:left="20"/>
              <w:jc w:val="both"/>
            </w:pPr>
            <w:r>
              <w:rPr>
                <w:rFonts w:ascii="Times New Roman"/>
                <w:b w:val="false"/>
                <w:i w:val="false"/>
                <w:color w:val="000000"/>
                <w:sz w:val="20"/>
              </w:rPr>
              <w:t>
после электрофильтров</w:t>
            </w:r>
          </w:p>
          <w:bookmarkEnd w:id="3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3334"/>
          <w:p>
            <w:pPr>
              <w:spacing w:after="20"/>
              <w:ind w:left="20"/>
              <w:jc w:val="both"/>
            </w:pPr>
            <w:r>
              <w:rPr>
                <w:rFonts w:ascii="Times New Roman"/>
                <w:b w:val="false"/>
                <w:i w:val="false"/>
                <w:color w:val="000000"/>
                <w:sz w:val="20"/>
              </w:rPr>
              <w:t>
Запыленность (перед электрофильтрами), г/м</w:t>
            </w:r>
            <w:r>
              <w:rPr>
                <w:rFonts w:ascii="Times New Roman"/>
                <w:b w:val="false"/>
                <w:i w:val="false"/>
                <w:color w:val="000000"/>
                <w:vertAlign w:val="superscript"/>
              </w:rPr>
              <w:t>3</w:t>
            </w:r>
          </w:p>
          <w:bookmarkEnd w:id="33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3335"/>
          <w:p>
            <w:pPr>
              <w:spacing w:after="20"/>
              <w:ind w:left="20"/>
              <w:jc w:val="both"/>
            </w:pPr>
            <w:r>
              <w:rPr>
                <w:rFonts w:ascii="Times New Roman"/>
                <w:b w:val="false"/>
                <w:i w:val="false"/>
                <w:color w:val="000000"/>
                <w:sz w:val="20"/>
              </w:rPr>
              <w:t>
Содержание NOx (после электрофильтров), г/м</w:t>
            </w:r>
            <w:r>
              <w:rPr>
                <w:rFonts w:ascii="Times New Roman"/>
                <w:b w:val="false"/>
                <w:i w:val="false"/>
                <w:color w:val="000000"/>
                <w:vertAlign w:val="superscript"/>
              </w:rPr>
              <w:t>3</w:t>
            </w:r>
          </w:p>
          <w:bookmarkEnd w:id="3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3336"/>
          <w:p>
            <w:pPr>
              <w:spacing w:after="20"/>
              <w:ind w:left="20"/>
              <w:jc w:val="both"/>
            </w:pPr>
            <w:r>
              <w:rPr>
                <w:rFonts w:ascii="Times New Roman"/>
                <w:b w:val="false"/>
                <w:i w:val="false"/>
                <w:color w:val="000000"/>
                <w:sz w:val="20"/>
              </w:rPr>
              <w:t>
Содержание СО (после электрофильтров, макс, при розжиге), г/м</w:t>
            </w:r>
            <w:r>
              <w:rPr>
                <w:rFonts w:ascii="Times New Roman"/>
                <w:b w:val="false"/>
                <w:i w:val="false"/>
                <w:color w:val="000000"/>
                <w:vertAlign w:val="superscript"/>
              </w:rPr>
              <w:t>3</w:t>
            </w:r>
          </w:p>
          <w:bookmarkEnd w:id="3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3337"/>
          <w:p>
            <w:pPr>
              <w:spacing w:after="20"/>
              <w:ind w:left="20"/>
              <w:jc w:val="both"/>
            </w:pPr>
            <w:r>
              <w:rPr>
                <w:rFonts w:ascii="Times New Roman"/>
                <w:b w:val="false"/>
                <w:i w:val="false"/>
                <w:color w:val="000000"/>
                <w:sz w:val="20"/>
              </w:rPr>
              <w:t xml:space="preserve">
Эффективность очистки электрофильтров, </w:t>
            </w:r>
          </w:p>
          <w:bookmarkEnd w:id="3337"/>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03200" cy="266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3338"/>
          <w:p>
            <w:pPr>
              <w:spacing w:after="20"/>
              <w:ind w:left="20"/>
              <w:jc w:val="both"/>
            </w:pPr>
            <w:r>
              <w:rPr>
                <w:rFonts w:ascii="Times New Roman"/>
                <w:b w:val="false"/>
                <w:i w:val="false"/>
                <w:color w:val="000000"/>
                <w:sz w:val="20"/>
              </w:rPr>
              <w:t>
при включенном напряжении</w:t>
            </w:r>
          </w:p>
          <w:bookmarkEnd w:id="3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3339"/>
          <w:p>
            <w:pPr>
              <w:spacing w:after="20"/>
              <w:ind w:left="20"/>
              <w:jc w:val="both"/>
            </w:pPr>
            <w:r>
              <w:rPr>
                <w:rFonts w:ascii="Times New Roman"/>
                <w:b w:val="false"/>
                <w:i w:val="false"/>
                <w:color w:val="000000"/>
                <w:sz w:val="20"/>
              </w:rPr>
              <w:t>
при отключенном напряжении</w:t>
            </w:r>
          </w:p>
          <w:bookmarkEnd w:id="3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3340"/>
          <w:p>
            <w:pPr>
              <w:spacing w:after="20"/>
              <w:ind w:left="20"/>
              <w:jc w:val="both"/>
            </w:pPr>
            <w:r>
              <w:rPr>
                <w:rFonts w:ascii="Times New Roman"/>
                <w:b w:val="false"/>
                <w:i w:val="false"/>
                <w:color w:val="000000"/>
                <w:sz w:val="20"/>
              </w:rPr>
              <w:t>
Продолжительность работы, Тр</w:t>
            </w:r>
          </w:p>
          <w:bookmarkEnd w:id="3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3341"/>
          <w:p>
            <w:pPr>
              <w:spacing w:after="20"/>
              <w:ind w:left="20"/>
              <w:jc w:val="both"/>
            </w:pPr>
            <w:r>
              <w:rPr>
                <w:rFonts w:ascii="Times New Roman"/>
                <w:b w:val="false"/>
                <w:i w:val="false"/>
                <w:color w:val="000000"/>
                <w:sz w:val="20"/>
              </w:rPr>
              <w:t>
при единичном розжиге, ч</w:t>
            </w:r>
          </w:p>
          <w:bookmarkEnd w:id="33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3342"/>
          <w:p>
            <w:pPr>
              <w:spacing w:after="20"/>
              <w:ind w:left="20"/>
              <w:jc w:val="both"/>
            </w:pPr>
            <w:r>
              <w:rPr>
                <w:rFonts w:ascii="Times New Roman"/>
                <w:b w:val="false"/>
                <w:i w:val="false"/>
                <w:color w:val="000000"/>
                <w:sz w:val="20"/>
              </w:rPr>
              <w:t>
пыли при отключенном напряжении</w:t>
            </w:r>
          </w:p>
          <w:bookmarkEnd w:id="3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3343"/>
          <w:p>
            <w:pPr>
              <w:spacing w:after="20"/>
              <w:ind w:left="20"/>
              <w:jc w:val="both"/>
            </w:pPr>
            <w:r>
              <w:rPr>
                <w:rFonts w:ascii="Times New Roman"/>
                <w:b w:val="false"/>
                <w:i w:val="false"/>
                <w:color w:val="000000"/>
                <w:sz w:val="20"/>
              </w:rPr>
              <w:t>
пыли при включенном напряжении</w:t>
            </w:r>
          </w:p>
          <w:bookmarkEnd w:id="33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3344"/>
          <w:p>
            <w:pPr>
              <w:spacing w:after="20"/>
              <w:ind w:left="20"/>
              <w:jc w:val="both"/>
            </w:pPr>
            <w:r>
              <w:rPr>
                <w:rFonts w:ascii="Times New Roman"/>
                <w:b w:val="false"/>
                <w:i w:val="false"/>
                <w:color w:val="000000"/>
                <w:sz w:val="20"/>
              </w:rPr>
              <w:t>
NOx</w:t>
            </w:r>
          </w:p>
          <w:bookmarkEnd w:id="33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3345"/>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bookmarkEnd w:id="33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3346"/>
          <w:p>
            <w:pPr>
              <w:spacing w:after="20"/>
              <w:ind w:left="20"/>
              <w:jc w:val="both"/>
            </w:pPr>
            <w:r>
              <w:rPr>
                <w:rFonts w:ascii="Times New Roman"/>
                <w:b w:val="false"/>
                <w:i w:val="false"/>
                <w:color w:val="000000"/>
                <w:sz w:val="20"/>
              </w:rPr>
              <w:t>
СО</w:t>
            </w:r>
          </w:p>
          <w:bookmarkEnd w:id="33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3347"/>
          <w:p>
            <w:pPr>
              <w:spacing w:after="20"/>
              <w:ind w:left="20"/>
              <w:jc w:val="both"/>
            </w:pPr>
            <w:r>
              <w:rPr>
                <w:rFonts w:ascii="Times New Roman"/>
                <w:b w:val="false"/>
                <w:i w:val="false"/>
                <w:color w:val="000000"/>
                <w:sz w:val="20"/>
              </w:rPr>
              <w:t>
годовая, ч/год</w:t>
            </w:r>
          </w:p>
          <w:bookmarkEnd w:id="33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3348"/>
          <w:p>
            <w:pPr>
              <w:spacing w:after="20"/>
              <w:ind w:left="20"/>
              <w:jc w:val="both"/>
            </w:pPr>
            <w:r>
              <w:rPr>
                <w:rFonts w:ascii="Times New Roman"/>
                <w:b w:val="false"/>
                <w:i w:val="false"/>
                <w:color w:val="000000"/>
                <w:sz w:val="20"/>
              </w:rPr>
              <w:t>
пыли при отключенном напряжении</w:t>
            </w:r>
          </w:p>
          <w:bookmarkEnd w:id="33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3349"/>
          <w:p>
            <w:pPr>
              <w:spacing w:after="20"/>
              <w:ind w:left="20"/>
              <w:jc w:val="both"/>
            </w:pPr>
            <w:r>
              <w:rPr>
                <w:rFonts w:ascii="Times New Roman"/>
                <w:b w:val="false"/>
                <w:i w:val="false"/>
                <w:color w:val="000000"/>
                <w:sz w:val="20"/>
              </w:rPr>
              <w:t>
пыли при включенном напряжении</w:t>
            </w:r>
          </w:p>
          <w:bookmarkEnd w:id="33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3350"/>
          <w:p>
            <w:pPr>
              <w:spacing w:after="20"/>
              <w:ind w:left="20"/>
              <w:jc w:val="both"/>
            </w:pPr>
            <w:r>
              <w:rPr>
                <w:rFonts w:ascii="Times New Roman"/>
                <w:b w:val="false"/>
                <w:i w:val="false"/>
                <w:color w:val="000000"/>
                <w:sz w:val="20"/>
              </w:rPr>
              <w:t>
NOx</w:t>
            </w:r>
          </w:p>
          <w:bookmarkEnd w:id="33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8" w:id="3351"/>
          <w:p>
            <w:pPr>
              <w:spacing w:after="20"/>
              <w:ind w:left="20"/>
              <w:jc w:val="both"/>
            </w:pPr>
            <w:r>
              <w:rPr>
                <w:rFonts w:ascii="Times New Roman"/>
                <w:b w:val="false"/>
                <w:i w:val="false"/>
                <w:color w:val="000000"/>
                <w:sz w:val="20"/>
              </w:rPr>
              <w:t>
СО</w:t>
            </w:r>
          </w:p>
          <w:bookmarkEnd w:id="33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3352"/>
          <w:p>
            <w:pPr>
              <w:spacing w:after="20"/>
              <w:ind w:left="20"/>
              <w:jc w:val="both"/>
            </w:pPr>
            <w:r>
              <w:rPr>
                <w:rFonts w:ascii="Times New Roman"/>
                <w:b w:val="false"/>
                <w:i w:val="false"/>
                <w:color w:val="000000"/>
                <w:sz w:val="20"/>
              </w:rPr>
              <w:t>
Расчеты:</w:t>
            </w:r>
          </w:p>
          <w:bookmarkEnd w:id="33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0" w:id="3353"/>
          <w:p>
            <w:pPr>
              <w:spacing w:after="20"/>
              <w:ind w:left="20"/>
              <w:jc w:val="both"/>
            </w:pPr>
            <w:r>
              <w:rPr>
                <w:rFonts w:ascii="Times New Roman"/>
                <w:b w:val="false"/>
                <w:i w:val="false"/>
                <w:color w:val="000000"/>
                <w:sz w:val="20"/>
              </w:rPr>
              <w:t>
Выброс пыли</w:t>
            </w:r>
          </w:p>
          <w:bookmarkEnd w:id="33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3354"/>
          <w:p>
            <w:pPr>
              <w:spacing w:after="20"/>
              <w:ind w:left="20"/>
              <w:jc w:val="both"/>
            </w:pPr>
            <w:r>
              <w:rPr>
                <w:rFonts w:ascii="Times New Roman"/>
                <w:b w:val="false"/>
                <w:i w:val="false"/>
                <w:color w:val="000000"/>
                <w:sz w:val="20"/>
              </w:rPr>
              <w:t>
Проектируемые заводы</w:t>
            </w:r>
          </w:p>
          <w:bookmarkEnd w:id="33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3355"/>
          <w:p>
            <w:pPr>
              <w:spacing w:after="20"/>
              <w:ind w:left="20"/>
              <w:jc w:val="both"/>
            </w:pPr>
            <w:r>
              <w:rPr>
                <w:rFonts w:ascii="Times New Roman"/>
                <w:b w:val="false"/>
                <w:i w:val="false"/>
                <w:color w:val="000000"/>
                <w:sz w:val="20"/>
              </w:rPr>
              <w:t>
Максимальная мощность выброса (по формуле 4.1) M</w:t>
            </w:r>
            <w:r>
              <w:rPr>
                <w:rFonts w:ascii="Times New Roman"/>
                <w:b w:val="false"/>
                <w:i w:val="false"/>
                <w:color w:val="000000"/>
                <w:vertAlign w:val="subscript"/>
              </w:rPr>
              <w:t>c</w:t>
            </w:r>
            <w:r>
              <w:rPr>
                <w:rFonts w:ascii="Times New Roman"/>
                <w:b w:val="false"/>
                <w:i w:val="false"/>
                <w:color w:val="000000"/>
                <w:vertAlign w:val="superscript"/>
              </w:rPr>
              <w:t>пыль</w:t>
            </w:r>
            <w:r>
              <w:rPr>
                <w:rFonts w:ascii="Times New Roman"/>
                <w:b w:val="false"/>
                <w:i w:val="false"/>
                <w:color w:val="000000"/>
                <w:sz w:val="20"/>
              </w:rPr>
              <w:t> = 127050х30,0х(1-0,99)/3600, г/с</w:t>
            </w:r>
          </w:p>
          <w:bookmarkEnd w:id="33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3" w:id="3356"/>
          <w:p>
            <w:pPr>
              <w:spacing w:after="20"/>
              <w:ind w:left="20"/>
              <w:jc w:val="both"/>
            </w:pPr>
            <w:r>
              <w:rPr>
                <w:rFonts w:ascii="Times New Roman"/>
                <w:b w:val="false"/>
                <w:i w:val="false"/>
                <w:color w:val="000000"/>
                <w:sz w:val="20"/>
              </w:rPr>
              <w:t>
Годовой выброс при розжиге с включенными электрофильтрами (по формуле 5.3.1) M</w:t>
            </w:r>
            <w:r>
              <w:rPr>
                <w:rFonts w:ascii="Times New Roman"/>
                <w:b w:val="false"/>
                <w:i w:val="false"/>
                <w:color w:val="000000"/>
                <w:vertAlign w:val="subscript"/>
              </w:rPr>
              <w:t>год</w:t>
            </w:r>
            <w:r>
              <w:rPr>
                <w:rFonts w:ascii="Times New Roman"/>
                <w:b w:val="false"/>
                <w:i w:val="false"/>
                <w:color w:val="000000"/>
                <w:vertAlign w:val="superscript"/>
              </w:rPr>
              <w:t>пыль</w:t>
            </w:r>
            <w:r>
              <w:rPr>
                <w:rFonts w:ascii="Times New Roman"/>
                <w:b w:val="false"/>
                <w:i w:val="false"/>
                <w:color w:val="000000"/>
                <w:sz w:val="20"/>
              </w:rPr>
              <w:t xml:space="preserve"> = 3,6х10,59х250х0,9/1000, т/год</w:t>
            </w:r>
          </w:p>
          <w:bookmarkEnd w:id="33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3357"/>
          <w:p>
            <w:pPr>
              <w:spacing w:after="20"/>
              <w:ind w:left="20"/>
              <w:jc w:val="both"/>
            </w:pPr>
            <w:r>
              <w:rPr>
                <w:rFonts w:ascii="Times New Roman"/>
                <w:b w:val="false"/>
                <w:i w:val="false"/>
                <w:color w:val="000000"/>
                <w:sz w:val="20"/>
              </w:rPr>
              <w:t>
Действующие заводы</w:t>
            </w:r>
          </w:p>
          <w:bookmarkEnd w:id="33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 w:id="3358"/>
          <w:p>
            <w:pPr>
              <w:spacing w:after="20"/>
              <w:ind w:left="20"/>
              <w:jc w:val="both"/>
            </w:pPr>
            <w:r>
              <w:rPr>
                <w:rFonts w:ascii="Times New Roman"/>
                <w:b w:val="false"/>
                <w:i w:val="false"/>
                <w:color w:val="000000"/>
                <w:sz w:val="20"/>
              </w:rPr>
              <w:t>
Максимальная мощность выброса (по формуле 4.1) с учетом подпунта 1 </w:t>
            </w:r>
            <w:r>
              <w:rPr>
                <w:rFonts w:ascii="Times New Roman"/>
                <w:b w:val="false"/>
                <w:i w:val="false"/>
                <w:color w:val="000000"/>
                <w:sz w:val="20"/>
              </w:rPr>
              <w:t>пункта 12</w:t>
            </w:r>
            <w:r>
              <w:rPr>
                <w:rFonts w:ascii="Times New Roman"/>
                <w:b w:val="false"/>
                <w:i w:val="false"/>
                <w:color w:val="000000"/>
                <w:sz w:val="20"/>
              </w:rPr>
              <w:t xml:space="preserve"> M</w:t>
            </w:r>
            <w:r>
              <w:rPr>
                <w:rFonts w:ascii="Times New Roman"/>
                <w:b w:val="false"/>
                <w:i w:val="false"/>
                <w:color w:val="000000"/>
                <w:vertAlign w:val="subscript"/>
              </w:rPr>
              <w:t>c</w:t>
            </w:r>
            <w:r>
              <w:rPr>
                <w:rFonts w:ascii="Times New Roman"/>
                <w:b w:val="false"/>
                <w:i w:val="false"/>
                <w:color w:val="000000"/>
                <w:vertAlign w:val="superscript"/>
              </w:rPr>
              <w:t>пыль</w:t>
            </w:r>
            <w:r>
              <w:rPr>
                <w:rFonts w:ascii="Times New Roman"/>
                <w:b w:val="false"/>
                <w:i w:val="false"/>
                <w:color w:val="000000"/>
                <w:sz w:val="20"/>
              </w:rPr>
              <w:t xml:space="preserve"> = 127050х30,0х(1-0,6)/3600, г/с</w:t>
            </w:r>
          </w:p>
          <w:bookmarkEnd w:id="33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 w:id="3359"/>
          <w:p>
            <w:pPr>
              <w:spacing w:after="20"/>
              <w:ind w:left="20"/>
              <w:jc w:val="both"/>
            </w:pPr>
            <w:r>
              <w:rPr>
                <w:rFonts w:ascii="Times New Roman"/>
                <w:b w:val="false"/>
                <w:i w:val="false"/>
                <w:color w:val="000000"/>
                <w:sz w:val="20"/>
              </w:rPr>
              <w:t>
Годовой выброс при розжиге с отключенными электрофильтрами (по формуле 5.3.1) M</w:t>
            </w:r>
            <w:r>
              <w:rPr>
                <w:rFonts w:ascii="Times New Roman"/>
                <w:b w:val="false"/>
                <w:i w:val="false"/>
                <w:color w:val="000000"/>
                <w:vertAlign w:val="subscript"/>
              </w:rPr>
              <w:t>год</w:t>
            </w:r>
            <w:r>
              <w:rPr>
                <w:rFonts w:ascii="Times New Roman"/>
                <w:b w:val="false"/>
                <w:i w:val="false"/>
                <w:color w:val="000000"/>
                <w:vertAlign w:val="superscript"/>
              </w:rPr>
              <w:t>пыль</w:t>
            </w:r>
            <w:r>
              <w:rPr>
                <w:rFonts w:ascii="Times New Roman"/>
                <w:b w:val="false"/>
                <w:i w:val="false"/>
                <w:color w:val="000000"/>
                <w:sz w:val="20"/>
              </w:rPr>
              <w:t xml:space="preserve"> = 3,6х423,5х50х0,9/1000, т/год</w:t>
            </w:r>
          </w:p>
          <w:bookmarkEnd w:id="33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3360"/>
          <w:p>
            <w:pPr>
              <w:spacing w:after="20"/>
              <w:ind w:left="20"/>
              <w:jc w:val="both"/>
            </w:pPr>
            <w:r>
              <w:rPr>
                <w:rFonts w:ascii="Times New Roman"/>
                <w:b w:val="false"/>
                <w:i w:val="false"/>
                <w:color w:val="000000"/>
                <w:sz w:val="20"/>
              </w:rPr>
              <w:t>
Выбросы оксидов азота</w:t>
            </w:r>
          </w:p>
          <w:bookmarkEnd w:id="33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8" w:id="3361"/>
          <w:p>
            <w:pPr>
              <w:spacing w:after="20"/>
              <w:ind w:left="20"/>
              <w:jc w:val="both"/>
            </w:pPr>
            <w:r>
              <w:rPr>
                <w:rFonts w:ascii="Times New Roman"/>
                <w:b w:val="false"/>
                <w:i w:val="false"/>
                <w:color w:val="000000"/>
                <w:sz w:val="20"/>
              </w:rPr>
              <w:t>
Максимальная мощность выброса NOx (по формуле 3.1.1) M</w:t>
            </w:r>
            <w:r>
              <w:rPr>
                <w:rFonts w:ascii="Times New Roman"/>
                <w:b w:val="false"/>
                <w:i w:val="false"/>
                <w:color w:val="000000"/>
                <w:vertAlign w:val="subscript"/>
              </w:rPr>
              <w:t>c</w:t>
            </w:r>
            <w:r>
              <w:rPr>
                <w:rFonts w:ascii="Times New Roman"/>
                <w:b w:val="false"/>
                <w:i w:val="false"/>
                <w:color w:val="000000"/>
                <w:sz w:val="20"/>
              </w:rPr>
              <w:t>NOx = 146100х0,6/3600, г/с</w:t>
            </w:r>
          </w:p>
          <w:bookmarkEnd w:id="33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3362"/>
          <w:p>
            <w:pPr>
              <w:spacing w:after="20"/>
              <w:ind w:left="20"/>
              <w:jc w:val="both"/>
            </w:pPr>
            <w:r>
              <w:rPr>
                <w:rFonts w:ascii="Times New Roman"/>
                <w:b w:val="false"/>
                <w:i w:val="false"/>
                <w:color w:val="000000"/>
                <w:sz w:val="20"/>
              </w:rPr>
              <w:t>
Выброс диоксида азота (по формуле 3.1.3) M</w:t>
            </w:r>
            <w:r>
              <w:rPr>
                <w:rFonts w:ascii="Times New Roman"/>
                <w:b w:val="false"/>
                <w:i w:val="false"/>
                <w:color w:val="000000"/>
                <w:vertAlign w:val="subscript"/>
              </w:rPr>
              <w:t>c</w:t>
            </w:r>
            <w:r>
              <w:rPr>
                <w:rFonts w:ascii="Times New Roman"/>
                <w:b w:val="false"/>
                <w:i w:val="false"/>
                <w:color w:val="000000"/>
                <w:vertAlign w:val="superscript"/>
              </w:rPr>
              <w:t>NO2</w:t>
            </w:r>
            <w:r>
              <w:rPr>
                <w:rFonts w:ascii="Times New Roman"/>
                <w:b w:val="false"/>
                <w:i w:val="false"/>
                <w:color w:val="000000"/>
                <w:sz w:val="20"/>
              </w:rPr>
              <w:t> = 0,8х24,35</w:t>
            </w:r>
          </w:p>
          <w:bookmarkEnd w:id="33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3363"/>
          <w:p>
            <w:pPr>
              <w:spacing w:after="20"/>
              <w:ind w:left="20"/>
              <w:jc w:val="both"/>
            </w:pPr>
            <w:r>
              <w:rPr>
                <w:rFonts w:ascii="Times New Roman"/>
                <w:b w:val="false"/>
                <w:i w:val="false"/>
                <w:color w:val="000000"/>
                <w:sz w:val="20"/>
              </w:rPr>
              <w:t>
Выброс оксида азота (по формуле 3.1.3) M</w:t>
            </w:r>
            <w:r>
              <w:rPr>
                <w:rFonts w:ascii="Times New Roman"/>
                <w:b w:val="false"/>
                <w:i w:val="false"/>
                <w:color w:val="000000"/>
                <w:vertAlign w:val="subscript"/>
              </w:rPr>
              <w:t>c</w:t>
            </w:r>
            <w:r>
              <w:rPr>
                <w:rFonts w:ascii="Times New Roman"/>
                <w:b w:val="false"/>
                <w:i w:val="false"/>
                <w:color w:val="000000"/>
                <w:vertAlign w:val="superscript"/>
              </w:rPr>
              <w:t>NO</w:t>
            </w:r>
            <w:r>
              <w:rPr>
                <w:rFonts w:ascii="Times New Roman"/>
                <w:b w:val="false"/>
                <w:i w:val="false"/>
                <w:color w:val="000000"/>
                <w:sz w:val="20"/>
              </w:rPr>
              <w:t xml:space="preserve"> = 0,13х24,35</w:t>
            </w:r>
          </w:p>
          <w:bookmarkEnd w:id="3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3364"/>
          <w:p>
            <w:pPr>
              <w:spacing w:after="20"/>
              <w:ind w:left="20"/>
              <w:jc w:val="both"/>
            </w:pPr>
            <w:r>
              <w:rPr>
                <w:rFonts w:ascii="Times New Roman"/>
                <w:b w:val="false"/>
                <w:i w:val="false"/>
                <w:color w:val="000000"/>
                <w:sz w:val="20"/>
              </w:rPr>
              <w:t>
Годовой выброс NOx при розжигах (по формуле 5.4.1) M</w:t>
            </w:r>
            <w:r>
              <w:rPr>
                <w:rFonts w:ascii="Times New Roman"/>
                <w:b w:val="false"/>
                <w:i w:val="false"/>
                <w:color w:val="000000"/>
                <w:vertAlign w:val="subscript"/>
              </w:rPr>
              <w:t>год</w:t>
            </w:r>
            <w:r>
              <w:rPr>
                <w:rFonts w:ascii="Times New Roman"/>
                <w:b w:val="false"/>
                <w:i w:val="false"/>
                <w:color w:val="000000"/>
                <w:vertAlign w:val="superscript"/>
              </w:rPr>
              <w:t>NOх</w:t>
            </w:r>
            <w:r>
              <w:rPr>
                <w:rFonts w:ascii="Times New Roman"/>
                <w:b w:val="false"/>
                <w:i w:val="false"/>
                <w:color w:val="000000"/>
                <w:sz w:val="20"/>
              </w:rPr>
              <w:t xml:space="preserve"> = 3,6х24,35х280х0,75х0,7/1000, т/год</w:t>
            </w:r>
          </w:p>
          <w:bookmarkEnd w:id="33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3365"/>
          <w:p>
            <w:pPr>
              <w:spacing w:after="20"/>
              <w:ind w:left="20"/>
              <w:jc w:val="both"/>
            </w:pPr>
            <w:r>
              <w:rPr>
                <w:rFonts w:ascii="Times New Roman"/>
                <w:b w:val="false"/>
                <w:i w:val="false"/>
                <w:color w:val="000000"/>
                <w:sz w:val="20"/>
              </w:rPr>
              <w:t>
Выброс диоксида азота (по формуле 3.1.4) M</w:t>
            </w:r>
            <w:r>
              <w:rPr>
                <w:rFonts w:ascii="Times New Roman"/>
                <w:b w:val="false"/>
                <w:i w:val="false"/>
                <w:color w:val="000000"/>
                <w:vertAlign w:val="subscript"/>
              </w:rPr>
              <w:t>год</w:t>
            </w:r>
            <w:r>
              <w:rPr>
                <w:rFonts w:ascii="Times New Roman"/>
                <w:b w:val="false"/>
                <w:i w:val="false"/>
                <w:color w:val="000000"/>
                <w:vertAlign w:val="superscript"/>
              </w:rPr>
              <w:t>NO2</w:t>
            </w:r>
            <w:r>
              <w:rPr>
                <w:rFonts w:ascii="Times New Roman"/>
                <w:b w:val="false"/>
                <w:i w:val="false"/>
                <w:color w:val="000000"/>
                <w:sz w:val="20"/>
              </w:rPr>
              <w:t xml:space="preserve"> = 0,8х12,89</w:t>
            </w:r>
          </w:p>
          <w:bookmarkEnd w:id="33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3366"/>
          <w:p>
            <w:pPr>
              <w:spacing w:after="20"/>
              <w:ind w:left="20"/>
              <w:jc w:val="both"/>
            </w:pPr>
            <w:r>
              <w:rPr>
                <w:rFonts w:ascii="Times New Roman"/>
                <w:b w:val="false"/>
                <w:i w:val="false"/>
                <w:color w:val="000000"/>
                <w:sz w:val="20"/>
              </w:rPr>
              <w:t>
Выброс оксида азота (по формуле 3.1.4) M</w:t>
            </w:r>
            <w:r>
              <w:rPr>
                <w:rFonts w:ascii="Times New Roman"/>
                <w:b w:val="false"/>
                <w:i w:val="false"/>
                <w:color w:val="000000"/>
                <w:vertAlign w:val="subscript"/>
              </w:rPr>
              <w:t>год</w:t>
            </w:r>
            <w:r>
              <w:rPr>
                <w:rFonts w:ascii="Times New Roman"/>
                <w:b w:val="false"/>
                <w:i w:val="false"/>
                <w:color w:val="000000"/>
                <w:vertAlign w:val="superscript"/>
              </w:rPr>
              <w:t>NO</w:t>
            </w:r>
            <w:r>
              <w:rPr>
                <w:rFonts w:ascii="Times New Roman"/>
                <w:b w:val="false"/>
                <w:i w:val="false"/>
                <w:color w:val="000000"/>
                <w:sz w:val="20"/>
              </w:rPr>
              <w:t> = 0,13х12,89</w:t>
            </w:r>
          </w:p>
          <w:bookmarkEnd w:id="33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3367"/>
          <w:p>
            <w:pPr>
              <w:spacing w:after="20"/>
              <w:ind w:left="20"/>
              <w:jc w:val="both"/>
            </w:pPr>
            <w:r>
              <w:rPr>
                <w:rFonts w:ascii="Times New Roman"/>
                <w:b w:val="false"/>
                <w:i w:val="false"/>
                <w:color w:val="000000"/>
                <w:sz w:val="20"/>
              </w:rPr>
              <w:t>
Выбросы оксидов серы</w:t>
            </w:r>
          </w:p>
          <w:bookmarkEnd w:id="33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3368"/>
          <w:p>
            <w:pPr>
              <w:spacing w:after="20"/>
              <w:ind w:left="20"/>
              <w:jc w:val="both"/>
            </w:pPr>
            <w:r>
              <w:rPr>
                <w:rFonts w:ascii="Times New Roman"/>
                <w:b w:val="false"/>
                <w:i w:val="false"/>
                <w:color w:val="000000"/>
                <w:sz w:val="20"/>
              </w:rPr>
              <w:t>
Максимальная мощность выброса (по формуле 5.5.1) M</w:t>
            </w:r>
            <w:r>
              <w:rPr>
                <w:rFonts w:ascii="Times New Roman"/>
                <w:b w:val="false"/>
                <w:i w:val="false"/>
                <w:color w:val="000000"/>
                <w:vertAlign w:val="subscript"/>
              </w:rPr>
              <w:t>с</w:t>
            </w:r>
            <w:r>
              <w:rPr>
                <w:rFonts w:ascii="Times New Roman"/>
                <w:b w:val="false"/>
                <w:i w:val="false"/>
                <w:color w:val="000000"/>
                <w:vertAlign w:val="superscript"/>
              </w:rPr>
              <w:t>SO2</w:t>
            </w:r>
            <w:r>
              <w:rPr>
                <w:rFonts w:ascii="Times New Roman"/>
                <w:b w:val="false"/>
                <w:i w:val="false"/>
                <w:color w:val="000000"/>
                <w:sz w:val="20"/>
              </w:rPr>
              <w:t xml:space="preserve"> = 0,02х1638,89х1х(1 - 0,02),г/с</w:t>
            </w:r>
          </w:p>
          <w:bookmarkEnd w:id="33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3369"/>
          <w:p>
            <w:pPr>
              <w:spacing w:after="20"/>
              <w:ind w:left="20"/>
              <w:jc w:val="both"/>
            </w:pPr>
            <w:r>
              <w:rPr>
                <w:rFonts w:ascii="Times New Roman"/>
                <w:b w:val="false"/>
                <w:i w:val="false"/>
                <w:color w:val="000000"/>
                <w:sz w:val="20"/>
              </w:rPr>
              <w:t>
Годовой выброс при розжигах (по формуле 5.5.2) M</w:t>
            </w:r>
            <w:r>
              <w:rPr>
                <w:rFonts w:ascii="Times New Roman"/>
                <w:b w:val="false"/>
                <w:i w:val="false"/>
                <w:color w:val="000000"/>
                <w:vertAlign w:val="subscript"/>
              </w:rPr>
              <w:t>год</w:t>
            </w:r>
            <w:r>
              <w:rPr>
                <w:rFonts w:ascii="Times New Roman"/>
                <w:b w:val="false"/>
                <w:i w:val="false"/>
                <w:color w:val="000000"/>
                <w:vertAlign w:val="superscript"/>
              </w:rPr>
              <w:t>SO2</w:t>
            </w:r>
            <w:r>
              <w:rPr>
                <w:rFonts w:ascii="Times New Roman"/>
                <w:b w:val="false"/>
                <w:i w:val="false"/>
                <w:color w:val="000000"/>
                <w:sz w:val="20"/>
              </w:rPr>
              <w:t xml:space="preserve"> = 3,6х32,12х30х0,55/1000, т/год</w:t>
            </w:r>
          </w:p>
          <w:bookmarkEnd w:id="33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3370"/>
          <w:p>
            <w:pPr>
              <w:spacing w:after="20"/>
              <w:ind w:left="20"/>
              <w:jc w:val="both"/>
            </w:pPr>
            <w:r>
              <w:rPr>
                <w:rFonts w:ascii="Times New Roman"/>
                <w:b w:val="false"/>
                <w:i w:val="false"/>
                <w:color w:val="000000"/>
                <w:sz w:val="20"/>
              </w:rPr>
              <w:t>
Выбросы оксида углерода Максимальная мощность выброса (по формуле 5.6.1) M</w:t>
            </w:r>
            <w:r>
              <w:rPr>
                <w:rFonts w:ascii="Times New Roman"/>
                <w:b w:val="false"/>
                <w:i w:val="false"/>
                <w:color w:val="000000"/>
                <w:vertAlign w:val="subscript"/>
              </w:rPr>
              <w:t>с</w:t>
            </w:r>
            <w:r>
              <w:rPr>
                <w:rFonts w:ascii="Times New Roman"/>
                <w:b w:val="false"/>
                <w:i w:val="false"/>
                <w:color w:val="000000"/>
                <w:vertAlign w:val="superscript"/>
              </w:rPr>
              <w:t>СO</w:t>
            </w:r>
            <w:r>
              <w:rPr>
                <w:rFonts w:ascii="Times New Roman"/>
                <w:b w:val="false"/>
                <w:i w:val="false"/>
                <w:color w:val="000000"/>
                <w:sz w:val="20"/>
              </w:rPr>
              <w:t xml:space="preserve"> = 146100х0,25/3600, г/с</w:t>
            </w:r>
          </w:p>
          <w:bookmarkEnd w:id="33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8" w:id="3371"/>
          <w:p>
            <w:pPr>
              <w:spacing w:after="20"/>
              <w:ind w:left="20"/>
              <w:jc w:val="both"/>
            </w:pPr>
            <w:r>
              <w:rPr>
                <w:rFonts w:ascii="Times New Roman"/>
                <w:b w:val="false"/>
                <w:i w:val="false"/>
                <w:color w:val="000000"/>
                <w:sz w:val="20"/>
              </w:rPr>
              <w:t>
Годовой выброс при розжигах (по формуле 5.6.2) M</w:t>
            </w:r>
            <w:r>
              <w:rPr>
                <w:rFonts w:ascii="Times New Roman"/>
                <w:b w:val="false"/>
                <w:i w:val="false"/>
                <w:color w:val="000000"/>
                <w:vertAlign w:val="subscript"/>
              </w:rPr>
              <w:t>год</w:t>
            </w:r>
            <w:r>
              <w:rPr>
                <w:rFonts w:ascii="Times New Roman"/>
                <w:b w:val="false"/>
                <w:i w:val="false"/>
                <w:color w:val="000000"/>
                <w:vertAlign w:val="superscript"/>
              </w:rPr>
              <w:t>СO</w:t>
            </w:r>
            <w:r>
              <w:rPr>
                <w:rFonts w:ascii="Times New Roman"/>
                <w:b w:val="false"/>
                <w:i w:val="false"/>
                <w:color w:val="000000"/>
                <w:sz w:val="20"/>
              </w:rPr>
              <w:t xml:space="preserve"> = 3,6х10,15х280х0,75х0,4/1000, т/год</w:t>
            </w:r>
          </w:p>
          <w:bookmarkEnd w:id="33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337" w:id="3372"/>
    <w:p>
      <w:pPr>
        <w:spacing w:after="0"/>
        <w:ind w:left="0"/>
        <w:jc w:val="left"/>
      </w:pPr>
      <w:r>
        <w:rPr>
          <w:rFonts w:ascii="Times New Roman"/>
          <w:b/>
          <w:i w:val="false"/>
          <w:color w:val="000000"/>
        </w:rPr>
        <w:t xml:space="preserve"> Методика расчета выбросов загрязняющих веществ в атмосферу от объектов 4 категории</w:t>
      </w:r>
      <w:r>
        <w:br/>
      </w:r>
      <w:r>
        <w:rPr>
          <w:rFonts w:ascii="Times New Roman"/>
          <w:b/>
          <w:i w:val="false"/>
          <w:color w:val="000000"/>
        </w:rPr>
        <w:t>1. Общие положения</w:t>
      </w:r>
    </w:p>
    <w:bookmarkEnd w:id="3372"/>
    <w:bookmarkStart w:name="z338" w:id="3373"/>
    <w:p>
      <w:pPr>
        <w:spacing w:after="0"/>
        <w:ind w:left="0"/>
        <w:jc w:val="both"/>
      </w:pPr>
      <w:r>
        <w:rPr>
          <w:rFonts w:ascii="Times New Roman"/>
          <w:b w:val="false"/>
          <w:i w:val="false"/>
          <w:color w:val="000000"/>
          <w:sz w:val="28"/>
        </w:rPr>
        <w:t>
      1. Настоящая Методика расчета выбросов загрязняющих веществ в атмосферу от объектов 4 категории разработана с целью установления единых подходов для предприятий 4 категории при проведении инвентаризации выбросов загрязняющих веществ, разработке проектов нормативов предельно допустимых выбросов (ПДВ), определении уровня воздействия отдельных источников выбросов на состояние воздушной среды, прогнозирование величины выбросов на перспективу.</w:t>
      </w:r>
    </w:p>
    <w:bookmarkEnd w:id="3373"/>
    <w:bookmarkStart w:name="z4720" w:id="3374"/>
    <w:p>
      <w:pPr>
        <w:spacing w:after="0"/>
        <w:ind w:left="0"/>
        <w:jc w:val="both"/>
      </w:pPr>
      <w:r>
        <w:rPr>
          <w:rFonts w:ascii="Times New Roman"/>
          <w:b w:val="false"/>
          <w:i w:val="false"/>
          <w:color w:val="000000"/>
          <w:sz w:val="28"/>
        </w:rPr>
        <w:t>
      Полученные на основании методики результаты используются в качестве исходных данных при учете и нормировании выбросов на действующих предприятиях и объектах, а также при разработке предпроектной и проектной документации на новое строительство.</w:t>
      </w:r>
    </w:p>
    <w:bookmarkEnd w:id="3374"/>
    <w:bookmarkStart w:name="z339" w:id="3375"/>
    <w:p>
      <w:pPr>
        <w:spacing w:after="0"/>
        <w:ind w:left="0"/>
        <w:jc w:val="left"/>
      </w:pPr>
      <w:r>
        <w:rPr>
          <w:rFonts w:ascii="Times New Roman"/>
          <w:b/>
          <w:i w:val="false"/>
          <w:color w:val="000000"/>
        </w:rPr>
        <w:t xml:space="preserve"> 2. Общие сведения об объектах 4 категории</w:t>
      </w:r>
    </w:p>
    <w:bookmarkEnd w:id="3375"/>
    <w:p>
      <w:pPr>
        <w:spacing w:after="0"/>
        <w:ind w:left="0"/>
        <w:jc w:val="both"/>
      </w:pPr>
      <w:r>
        <w:rPr>
          <w:rFonts w:ascii="Times New Roman"/>
          <w:b w:val="false"/>
          <w:i w:val="false"/>
          <w:color w:val="000000"/>
          <w:sz w:val="28"/>
        </w:rPr>
        <w:t xml:space="preserve">
      2. Согласно </w:t>
      </w:r>
      <w:r>
        <w:rPr>
          <w:rFonts w:ascii="Times New Roman"/>
          <w:b w:val="false"/>
          <w:i w:val="false"/>
          <w:color w:val="000000"/>
          <w:sz w:val="28"/>
        </w:rPr>
        <w:t>статьи 40</w:t>
      </w:r>
      <w:r>
        <w:rPr>
          <w:rFonts w:ascii="Times New Roman"/>
          <w:b w:val="false"/>
          <w:i w:val="false"/>
          <w:color w:val="000000"/>
          <w:sz w:val="28"/>
        </w:rPr>
        <w:t xml:space="preserve"> "Экологического кодекса Республики Казахстан" к 4 категории относятся виды деятельности V класса опасности согласно санитарной классификации производственных объектов, все виды использования объектов животного мира, за исключением спортивного (любительского) рыболовства и охоты.</w:t>
      </w:r>
    </w:p>
    <w:bookmarkStart w:name="z341" w:id="3376"/>
    <w:p>
      <w:pPr>
        <w:spacing w:after="0"/>
        <w:ind w:left="0"/>
        <w:jc w:val="both"/>
      </w:pPr>
      <w:r>
        <w:rPr>
          <w:rFonts w:ascii="Times New Roman"/>
          <w:b w:val="false"/>
          <w:i w:val="false"/>
          <w:color w:val="000000"/>
          <w:sz w:val="28"/>
        </w:rPr>
        <w:t xml:space="preserve">
      3.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2 к настоящей Методике приводится перечень предприятий и производств, относящихся к объектам 4-той категории с санитарно защитной зоной (СЗЗ) менее 50 метров.</w:t>
      </w:r>
    </w:p>
    <w:bookmarkEnd w:id="3376"/>
    <w:bookmarkStart w:name="z342" w:id="3377"/>
    <w:p>
      <w:pPr>
        <w:spacing w:after="0"/>
        <w:ind w:left="0"/>
        <w:jc w:val="both"/>
      </w:pPr>
      <w:r>
        <w:rPr>
          <w:rFonts w:ascii="Times New Roman"/>
          <w:b w:val="false"/>
          <w:i w:val="false"/>
          <w:color w:val="000000"/>
          <w:sz w:val="28"/>
        </w:rPr>
        <w:t>
      4. При заполнении форм статистической отчетности, составлении проектной предпроектной документации по охране атмосферного воздуха, а также для обоснования и разработки воздухоохранных мероприятий необходима информация о качественном и количественном составе выбрасываемых газовоздушных потоков. Для действующих предприятий такая информация может быть получена с помощью непосредственных натурных измерений параметров отходящих газов; а для проектируемых производств - на основе балансовых (технологических) расчетных методов.</w:t>
      </w:r>
    </w:p>
    <w:bookmarkEnd w:id="3377"/>
    <w:bookmarkStart w:name="z343" w:id="3378"/>
    <w:p>
      <w:pPr>
        <w:spacing w:after="0"/>
        <w:ind w:left="0"/>
        <w:jc w:val="both"/>
      </w:pPr>
      <w:r>
        <w:rPr>
          <w:rFonts w:ascii="Times New Roman"/>
          <w:b w:val="false"/>
          <w:i w:val="false"/>
          <w:color w:val="000000"/>
          <w:sz w:val="28"/>
        </w:rPr>
        <w:t xml:space="preserve">
      5. Непосредственное измерение состава и объема выбросов во всех случаях предпочтительно. Однако использование натурных измерений часто существенно ограничено несовершенством методов анализа, а также трудностями организационного и материального характера: </w:t>
      </w:r>
    </w:p>
    <w:bookmarkEnd w:id="3378"/>
    <w:bookmarkStart w:name="z4721" w:id="3379"/>
    <w:p>
      <w:pPr>
        <w:spacing w:after="0"/>
        <w:ind w:left="0"/>
        <w:jc w:val="both"/>
      </w:pPr>
      <w:r>
        <w:rPr>
          <w:rFonts w:ascii="Times New Roman"/>
          <w:b w:val="false"/>
          <w:i w:val="false"/>
          <w:color w:val="000000"/>
          <w:sz w:val="28"/>
        </w:rPr>
        <w:t xml:space="preserve">
      сложностью отбора, консервации и транспортировки газовых проб; </w:t>
      </w:r>
    </w:p>
    <w:bookmarkEnd w:id="3379"/>
    <w:bookmarkStart w:name="z4722" w:id="3380"/>
    <w:p>
      <w:pPr>
        <w:spacing w:after="0"/>
        <w:ind w:left="0"/>
        <w:jc w:val="both"/>
      </w:pPr>
      <w:r>
        <w:rPr>
          <w:rFonts w:ascii="Times New Roman"/>
          <w:b w:val="false"/>
          <w:i w:val="false"/>
          <w:color w:val="000000"/>
          <w:sz w:val="28"/>
        </w:rPr>
        <w:t>
      низким уровнем оснащенности лабораторий и неподготовленностью персонала;</w:t>
      </w:r>
    </w:p>
    <w:bookmarkEnd w:id="3380"/>
    <w:bookmarkStart w:name="z4723" w:id="3381"/>
    <w:p>
      <w:pPr>
        <w:spacing w:after="0"/>
        <w:ind w:left="0"/>
        <w:jc w:val="both"/>
      </w:pPr>
      <w:r>
        <w:rPr>
          <w:rFonts w:ascii="Times New Roman"/>
          <w:b w:val="false"/>
          <w:i w:val="false"/>
          <w:color w:val="000000"/>
          <w:sz w:val="28"/>
        </w:rPr>
        <w:t>
      высокой стоимостью аналитических методов.</w:t>
      </w:r>
    </w:p>
    <w:bookmarkEnd w:id="3381"/>
    <w:bookmarkStart w:name="z344" w:id="3382"/>
    <w:p>
      <w:pPr>
        <w:spacing w:after="0"/>
        <w:ind w:left="0"/>
        <w:jc w:val="both"/>
      </w:pPr>
      <w:r>
        <w:rPr>
          <w:rFonts w:ascii="Times New Roman"/>
          <w:b w:val="false"/>
          <w:i w:val="false"/>
          <w:color w:val="000000"/>
          <w:sz w:val="28"/>
        </w:rPr>
        <w:t>
      6. Балансовые и технологические расчетные методы дают хорошие результаты при определении годовых выбросов, но практически непригодны при подготовке данных для расчета натурных измерений.</w:t>
      </w:r>
    </w:p>
    <w:bookmarkEnd w:id="3382"/>
    <w:bookmarkStart w:name="z4724" w:id="3383"/>
    <w:p>
      <w:pPr>
        <w:spacing w:after="0"/>
        <w:ind w:left="0"/>
        <w:jc w:val="both"/>
      </w:pPr>
      <w:r>
        <w:rPr>
          <w:rFonts w:ascii="Times New Roman"/>
          <w:b w:val="false"/>
          <w:i w:val="false"/>
          <w:color w:val="000000"/>
          <w:sz w:val="28"/>
        </w:rPr>
        <w:t xml:space="preserve">
      "Удельным выделением" вредного вещества называется количество (масса) данного вещества, выделившееся в ходе технологического процесса и отнесенное к единице материального показателя, характеризующего этот процесс. Такими производственными показателями могут служить: </w:t>
      </w:r>
    </w:p>
    <w:bookmarkEnd w:id="3383"/>
    <w:bookmarkStart w:name="z4725" w:id="3384"/>
    <w:p>
      <w:pPr>
        <w:spacing w:after="0"/>
        <w:ind w:left="0"/>
        <w:jc w:val="both"/>
      </w:pPr>
      <w:r>
        <w:rPr>
          <w:rFonts w:ascii="Times New Roman"/>
          <w:b w:val="false"/>
          <w:i w:val="false"/>
          <w:color w:val="000000"/>
          <w:sz w:val="28"/>
        </w:rPr>
        <w:t xml:space="preserve">
      единицы массы сырья, перерабатываемого в основном производстве; </w:t>
      </w:r>
    </w:p>
    <w:bookmarkEnd w:id="3384"/>
    <w:bookmarkStart w:name="z4726" w:id="3385"/>
    <w:p>
      <w:pPr>
        <w:spacing w:after="0"/>
        <w:ind w:left="0"/>
        <w:jc w:val="both"/>
      </w:pPr>
      <w:r>
        <w:rPr>
          <w:rFonts w:ascii="Times New Roman"/>
          <w:b w:val="false"/>
          <w:i w:val="false"/>
          <w:color w:val="000000"/>
          <w:sz w:val="28"/>
        </w:rPr>
        <w:t xml:space="preserve">
      единица готовой продукции или полуфабриката, получаемых в ходе данного технологического процесса; </w:t>
      </w:r>
    </w:p>
    <w:bookmarkEnd w:id="3385"/>
    <w:bookmarkStart w:name="z4727" w:id="3386"/>
    <w:p>
      <w:pPr>
        <w:spacing w:after="0"/>
        <w:ind w:left="0"/>
        <w:jc w:val="both"/>
      </w:pPr>
      <w:r>
        <w:rPr>
          <w:rFonts w:ascii="Times New Roman"/>
          <w:b w:val="false"/>
          <w:i w:val="false"/>
          <w:color w:val="000000"/>
          <w:sz w:val="28"/>
        </w:rPr>
        <w:t>
      единица потребляемой энергии;</w:t>
      </w:r>
    </w:p>
    <w:bookmarkEnd w:id="3386"/>
    <w:bookmarkStart w:name="z4728" w:id="3387"/>
    <w:p>
      <w:pPr>
        <w:spacing w:after="0"/>
        <w:ind w:left="0"/>
        <w:jc w:val="both"/>
      </w:pPr>
      <w:r>
        <w:rPr>
          <w:rFonts w:ascii="Times New Roman"/>
          <w:b w:val="false"/>
          <w:i w:val="false"/>
          <w:color w:val="000000"/>
          <w:sz w:val="28"/>
        </w:rPr>
        <w:t>
      единица времени работы оборудования и др.</w:t>
      </w:r>
    </w:p>
    <w:bookmarkEnd w:id="3387"/>
    <w:bookmarkStart w:name="z345" w:id="3388"/>
    <w:p>
      <w:pPr>
        <w:spacing w:after="0"/>
        <w:ind w:left="0"/>
        <w:jc w:val="both"/>
      </w:pPr>
      <w:r>
        <w:rPr>
          <w:rFonts w:ascii="Times New Roman"/>
          <w:b w:val="false"/>
          <w:i w:val="false"/>
          <w:color w:val="000000"/>
          <w:sz w:val="28"/>
        </w:rPr>
        <w:t xml:space="preserve">
      7. Основой для определения удельных выделений вредных веществ, служат теоретические данные об ожидаемом качественном составе газовых выбросов, образующихся в ходе технологического процесса, и результаты натурных замеров количеств выделяющихся веществ на действующих установках. </w:t>
      </w:r>
    </w:p>
    <w:bookmarkEnd w:id="3388"/>
    <w:bookmarkStart w:name="z346" w:id="3389"/>
    <w:p>
      <w:pPr>
        <w:spacing w:after="0"/>
        <w:ind w:left="0"/>
        <w:jc w:val="both"/>
      </w:pPr>
      <w:r>
        <w:rPr>
          <w:rFonts w:ascii="Times New Roman"/>
          <w:b w:val="false"/>
          <w:i w:val="false"/>
          <w:color w:val="000000"/>
          <w:sz w:val="28"/>
        </w:rPr>
        <w:t>
      8. "Удельным выбросом" вредного вещества называется часть "удельного выделения", попадающая непосредственно в атмосферу. Для источников, оснащенных газопылеулавливающим оборудованием, удельный выброс равен разности удельного выделения и его уловленной и обезвреженной части. Для организованных источников без газопылеулавливающего оборудования удельные выбросы равны удельным выделениям. В связи с этим при установлении удельных выбросов дополнительно используется информация об эффективности конкретных установок и систем газопылеочистки, получаемая экспериментальным путем. Таким образом, удельные выбросы от одного и того же технологического оборудования могут отличаться в зависимости от типа аппарата газоочистки, работающего в комплекте с этим оборудованием.</w:t>
      </w:r>
    </w:p>
    <w:bookmarkEnd w:id="3389"/>
    <w:bookmarkStart w:name="z347" w:id="3390"/>
    <w:p>
      <w:pPr>
        <w:spacing w:after="0"/>
        <w:ind w:left="0"/>
        <w:jc w:val="both"/>
      </w:pPr>
      <w:r>
        <w:rPr>
          <w:rFonts w:ascii="Times New Roman"/>
          <w:b w:val="false"/>
          <w:i w:val="false"/>
          <w:color w:val="000000"/>
          <w:sz w:val="28"/>
        </w:rPr>
        <w:t>
      9. Методология расчета выбросов загрязняющих веществ от источников выделений (единицы оборудования) на основании удельных показателей.</w:t>
      </w:r>
    </w:p>
    <w:bookmarkEnd w:id="3390"/>
    <w:bookmarkStart w:name="z4729" w:id="3391"/>
    <w:p>
      <w:pPr>
        <w:spacing w:after="0"/>
        <w:ind w:left="0"/>
        <w:jc w:val="both"/>
      </w:pPr>
      <w:r>
        <w:rPr>
          <w:rFonts w:ascii="Times New Roman"/>
          <w:b w:val="false"/>
          <w:i w:val="false"/>
          <w:color w:val="000000"/>
          <w:sz w:val="28"/>
        </w:rPr>
        <w:t>
      Расчеты максимальных разовых выбросов загрязняющих веществ от источников выделения (единицы оборудования) основанных на удельных показателях (в г/с на единицу оборудования, г/кг перерабатываемого материала, г/с на кг перерабатываемого материала, г/см</w:t>
      </w:r>
      <w:r>
        <w:rPr>
          <w:rFonts w:ascii="Times New Roman"/>
          <w:b w:val="false"/>
          <w:i w:val="false"/>
          <w:color w:val="000000"/>
          <w:vertAlign w:val="superscript"/>
        </w:rPr>
        <w:t>2</w:t>
      </w:r>
      <w:r>
        <w:rPr>
          <w:rFonts w:ascii="Times New Roman"/>
          <w:b w:val="false"/>
          <w:i w:val="false"/>
          <w:color w:val="000000"/>
          <w:sz w:val="28"/>
        </w:rPr>
        <w:t xml:space="preserve"> поверхности) производить следующим образом: </w:t>
      </w:r>
    </w:p>
    <w:bookmarkEnd w:id="3391"/>
    <w:bookmarkStart w:name="z4730" w:id="3392"/>
    <w:p>
      <w:pPr>
        <w:spacing w:after="0"/>
        <w:ind w:left="0"/>
        <w:jc w:val="both"/>
      </w:pPr>
      <w:r>
        <w:rPr>
          <w:rFonts w:ascii="Times New Roman"/>
          <w:b w:val="false"/>
          <w:i w:val="false"/>
          <w:color w:val="000000"/>
          <w:sz w:val="28"/>
        </w:rPr>
        <w:t>
      1) В случае применения удельного показателя на единицу времени (г/с):</w:t>
      </w:r>
    </w:p>
    <w:bookmarkEnd w:id="3392"/>
    <w:bookmarkStart w:name="z4731" w:id="3393"/>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r>
        <w:rPr>
          <w:rFonts w:ascii="Times New Roman"/>
          <w:b w:val="false"/>
          <w:i w:val="false"/>
          <w:color w:val="000000"/>
          <w:sz w:val="28"/>
        </w:rPr>
        <w:t>. г/с, (2.1)</w:t>
      </w:r>
    </w:p>
    <w:bookmarkEnd w:id="3393"/>
    <w:bookmarkStart w:name="z4732" w:id="3394"/>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с</w:t>
      </w:r>
      <w:r>
        <w:rPr>
          <w:rFonts w:ascii="Times New Roman"/>
          <w:b w:val="false"/>
          <w:i w:val="false"/>
          <w:color w:val="000000"/>
          <w:sz w:val="28"/>
        </w:rPr>
        <w:t xml:space="preserve"> - количество </w:t>
      </w:r>
      <w:r>
        <w:rPr>
          <w:rFonts w:ascii="Times New Roman"/>
          <w:b w:val="false"/>
          <w:i/>
          <w:color w:val="000000"/>
          <w:sz w:val="28"/>
        </w:rPr>
        <w:t>i</w:t>
      </w:r>
      <w:r>
        <w:rPr>
          <w:rFonts w:ascii="Times New Roman"/>
          <w:b w:val="false"/>
          <w:i w:val="false"/>
          <w:color w:val="000000"/>
          <w:sz w:val="28"/>
        </w:rPr>
        <w:t>-го вредного вещества, выделяющегося от единицы оборудования, г/с;</w:t>
      </w:r>
    </w:p>
    <w:bookmarkEnd w:id="3394"/>
    <w:bookmarkStart w:name="z4733" w:id="3395"/>
    <w:p>
      <w:pPr>
        <w:spacing w:after="0"/>
        <w:ind w:left="0"/>
        <w:jc w:val="both"/>
      </w:pPr>
      <w:r>
        <w:rPr>
          <w:rFonts w:ascii="Times New Roman"/>
          <w:b w:val="false"/>
          <w:i w:val="false"/>
          <w:color w:val="000000"/>
          <w:sz w:val="28"/>
        </w:rPr>
        <w:t>
      Q</w:t>
      </w:r>
      <w:r>
        <w:rPr>
          <w:rFonts w:ascii="Times New Roman"/>
          <w:b w:val="false"/>
          <w:i w:val="false"/>
          <w:color w:val="000000"/>
          <w:vertAlign w:val="subscript"/>
        </w:rPr>
        <w:t>уд</w:t>
      </w:r>
      <w:r>
        <w:rPr>
          <w:rFonts w:ascii="Times New Roman"/>
          <w:b w:val="false"/>
          <w:i w:val="false"/>
          <w:color w:val="000000"/>
          <w:sz w:val="28"/>
        </w:rPr>
        <w:t>. - удельный выброс вещества от единицы оборудования, г/с.</w:t>
      </w:r>
    </w:p>
    <w:bookmarkEnd w:id="3395"/>
    <w:bookmarkStart w:name="z4734" w:id="3396"/>
    <w:p>
      <w:pPr>
        <w:spacing w:after="0"/>
        <w:ind w:left="0"/>
        <w:jc w:val="both"/>
      </w:pPr>
      <w:r>
        <w:rPr>
          <w:rFonts w:ascii="Times New Roman"/>
          <w:b w:val="false"/>
          <w:i w:val="false"/>
          <w:color w:val="000000"/>
          <w:sz w:val="28"/>
        </w:rPr>
        <w:t>
      2) В случае применения удельного показателя в г/кг перерабатываемого материала:</w:t>
      </w:r>
    </w:p>
    <w:bookmarkEnd w:id="3396"/>
    <w:bookmarkStart w:name="z4735" w:id="3397"/>
    <w:p>
      <w:pPr>
        <w:spacing w:after="0"/>
        <w:ind w:left="0"/>
        <w:jc w:val="both"/>
      </w:pPr>
      <w:r>
        <w:rPr>
          <w:rFonts w:ascii="Times New Roman"/>
          <w:b w:val="false"/>
          <w:i w:val="false"/>
          <w:color w:val="000000"/>
          <w:sz w:val="28"/>
        </w:rPr>
        <w:t xml:space="preserve">
      Mc = </w:t>
      </w:r>
    </w:p>
    <w:bookmarkEnd w:id="3397"/>
    <w:p>
      <w:pPr>
        <w:spacing w:after="0"/>
        <w:ind w:left="0"/>
        <w:jc w:val="both"/>
      </w:pPr>
      <w:r>
        <w:drawing>
          <wp:inline distT="0" distB="0" distL="0" distR="0">
            <wp:extent cx="990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990600" cy="406400"/>
                    </a:xfrm>
                    <a:prstGeom prst="rect">
                      <a:avLst/>
                    </a:prstGeom>
                  </pic:spPr>
                </pic:pic>
              </a:graphicData>
            </a:graphic>
          </wp:inline>
        </w:drawing>
      </w:r>
    </w:p>
    <w:p>
      <w:pPr>
        <w:spacing w:after="0"/>
        <w:ind w:left="0"/>
        <w:jc w:val="left"/>
      </w:pPr>
      <w:r>
        <w:rPr>
          <w:rFonts w:ascii="Times New Roman"/>
          <w:b w:val="false"/>
          <w:i w:val="false"/>
          <w:color w:val="000000"/>
          <w:sz w:val="28"/>
        </w:rPr>
        <w:t>, г/с, (2.2)</w:t>
      </w:r>
      <w:r>
        <w:br/>
      </w:r>
      <w:r>
        <w:rPr>
          <w:rFonts w:ascii="Times New Roman"/>
          <w:b w:val="false"/>
          <w:i w:val="false"/>
          <w:color w:val="000000"/>
          <w:sz w:val="28"/>
        </w:rPr>
        <w:t>
</w:t>
      </w:r>
    </w:p>
    <w:bookmarkStart w:name="z4736" w:id="3398"/>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w:t>
      </w:r>
      <w:r>
        <w:rPr>
          <w:rFonts w:ascii="Times New Roman"/>
          <w:b w:val="false"/>
          <w:i w:val="false"/>
          <w:color w:val="000000"/>
          <w:sz w:val="28"/>
        </w:rPr>
        <w:t xml:space="preserve"> - удельный показатель выделения вещества от кг перерабатываемого материала, г/кг;</w:t>
      </w:r>
    </w:p>
    <w:bookmarkEnd w:id="3398"/>
    <w:bookmarkStart w:name="z4737" w:id="3399"/>
    <w:p>
      <w:pPr>
        <w:spacing w:after="0"/>
        <w:ind w:left="0"/>
        <w:jc w:val="both"/>
      </w:pPr>
      <w:r>
        <w:rPr>
          <w:rFonts w:ascii="Times New Roman"/>
          <w:b w:val="false"/>
          <w:i w:val="false"/>
          <w:color w:val="000000"/>
          <w:sz w:val="28"/>
        </w:rPr>
        <w:t>
      B - расход перерабатываемого материала на оборудовании, кг/час.</w:t>
      </w:r>
    </w:p>
    <w:bookmarkEnd w:id="3399"/>
    <w:bookmarkStart w:name="z4738" w:id="3400"/>
    <w:p>
      <w:pPr>
        <w:spacing w:after="0"/>
        <w:ind w:left="0"/>
        <w:jc w:val="both"/>
      </w:pPr>
      <w:r>
        <w:rPr>
          <w:rFonts w:ascii="Times New Roman"/>
          <w:b w:val="false"/>
          <w:i w:val="false"/>
          <w:color w:val="000000"/>
          <w:sz w:val="28"/>
        </w:rPr>
        <w:t>
      3) В случае применения удельного показателя в г/с на кг перерабатываемого материала:</w:t>
      </w:r>
    </w:p>
    <w:bookmarkEnd w:id="3400"/>
    <w:bookmarkStart w:name="z4739" w:id="3401"/>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r>
        <w:rPr>
          <w:rFonts w:ascii="Times New Roman"/>
          <w:b w:val="false"/>
          <w:i w:val="false"/>
          <w:color w:val="000000"/>
          <w:sz w:val="28"/>
        </w:rPr>
        <w:t xml:space="preserve"> *B , г/с, (2.3)</w:t>
      </w:r>
    </w:p>
    <w:bookmarkEnd w:id="3401"/>
    <w:bookmarkStart w:name="z4740" w:id="3402"/>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w:t>
      </w:r>
      <w:r>
        <w:rPr>
          <w:rFonts w:ascii="Times New Roman"/>
          <w:b w:val="false"/>
          <w:i w:val="false"/>
          <w:color w:val="000000"/>
          <w:sz w:val="28"/>
        </w:rPr>
        <w:t>. - удельный показатель выделения вещества на кг перерабатываемого материала, г/с на кг;</w:t>
      </w:r>
    </w:p>
    <w:bookmarkEnd w:id="3402"/>
    <w:bookmarkStart w:name="z4741" w:id="3403"/>
    <w:p>
      <w:pPr>
        <w:spacing w:after="0"/>
        <w:ind w:left="0"/>
        <w:jc w:val="both"/>
      </w:pPr>
      <w:r>
        <w:rPr>
          <w:rFonts w:ascii="Times New Roman"/>
          <w:b w:val="false"/>
          <w:i w:val="false"/>
          <w:color w:val="000000"/>
          <w:sz w:val="28"/>
        </w:rPr>
        <w:t>
      B - расход применяемого материала на оборудовании, кг.</w:t>
      </w:r>
    </w:p>
    <w:bookmarkEnd w:id="3403"/>
    <w:bookmarkStart w:name="z4742" w:id="3404"/>
    <w:p>
      <w:pPr>
        <w:spacing w:after="0"/>
        <w:ind w:left="0"/>
        <w:jc w:val="both"/>
      </w:pPr>
      <w:r>
        <w:rPr>
          <w:rFonts w:ascii="Times New Roman"/>
          <w:b w:val="false"/>
          <w:i w:val="false"/>
          <w:color w:val="000000"/>
          <w:sz w:val="28"/>
        </w:rPr>
        <w:t>
      4) В случае применения удельного на площадь обрабатываемых поверхностей в м</w:t>
      </w:r>
      <w:r>
        <w:rPr>
          <w:rFonts w:ascii="Times New Roman"/>
          <w:b w:val="false"/>
          <w:i w:val="false"/>
          <w:color w:val="000000"/>
          <w:vertAlign w:val="superscript"/>
        </w:rPr>
        <w:t>2</w:t>
      </w:r>
      <w:r>
        <w:rPr>
          <w:rFonts w:ascii="Times New Roman"/>
          <w:b w:val="false"/>
          <w:i w:val="false"/>
          <w:color w:val="000000"/>
          <w:sz w:val="28"/>
        </w:rPr>
        <w:t>/час:</w:t>
      </w:r>
    </w:p>
    <w:bookmarkEnd w:id="3404"/>
    <w:bookmarkStart w:name="z4743" w:id="3405"/>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w:t>
      </w:r>
    </w:p>
    <w:bookmarkEnd w:id="3405"/>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г/с (2.4)</w:t>
      </w:r>
      <w:r>
        <w:br/>
      </w:r>
      <w:r>
        <w:rPr>
          <w:rFonts w:ascii="Times New Roman"/>
          <w:b w:val="false"/>
          <w:i w:val="false"/>
          <w:color w:val="000000"/>
          <w:sz w:val="28"/>
        </w:rPr>
        <w:t>
</w:t>
      </w:r>
    </w:p>
    <w:bookmarkStart w:name="z4744" w:id="3406"/>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w:t>
      </w:r>
      <w:r>
        <w:rPr>
          <w:rFonts w:ascii="Times New Roman"/>
          <w:b w:val="false"/>
          <w:i w:val="false"/>
          <w:color w:val="000000"/>
          <w:sz w:val="28"/>
        </w:rPr>
        <w:t>.- удельный выброс вещества от единицы оборудования, г/м</w:t>
      </w:r>
      <w:r>
        <w:rPr>
          <w:rFonts w:ascii="Times New Roman"/>
          <w:b w:val="false"/>
          <w:i w:val="false"/>
          <w:color w:val="000000"/>
          <w:vertAlign w:val="superscript"/>
        </w:rPr>
        <w:t>2</w:t>
      </w:r>
      <w:r>
        <w:rPr>
          <w:rFonts w:ascii="Times New Roman"/>
          <w:b w:val="false"/>
          <w:i w:val="false"/>
          <w:color w:val="000000"/>
          <w:sz w:val="28"/>
        </w:rPr>
        <w:t xml:space="preserve"> поверхности;</w:t>
      </w:r>
    </w:p>
    <w:bookmarkEnd w:id="3406"/>
    <w:bookmarkStart w:name="z4745" w:id="3407"/>
    <w:p>
      <w:pPr>
        <w:spacing w:after="0"/>
        <w:ind w:left="0"/>
        <w:jc w:val="both"/>
      </w:pPr>
      <w:r>
        <w:rPr>
          <w:rFonts w:ascii="Times New Roman"/>
          <w:b w:val="false"/>
          <w:i w:val="false"/>
          <w:color w:val="000000"/>
          <w:sz w:val="28"/>
        </w:rPr>
        <w:t>
      S - площадь обрабатываемых поверхностей, м</w:t>
      </w:r>
      <w:r>
        <w:rPr>
          <w:rFonts w:ascii="Times New Roman"/>
          <w:b w:val="false"/>
          <w:i w:val="false"/>
          <w:color w:val="000000"/>
          <w:vertAlign w:val="superscript"/>
        </w:rPr>
        <w:t>2</w:t>
      </w:r>
      <w:r>
        <w:rPr>
          <w:rFonts w:ascii="Times New Roman"/>
          <w:b w:val="false"/>
          <w:i w:val="false"/>
          <w:color w:val="000000"/>
          <w:sz w:val="28"/>
        </w:rPr>
        <w:t>/час.</w:t>
      </w:r>
    </w:p>
    <w:bookmarkEnd w:id="3407"/>
    <w:bookmarkStart w:name="z4746" w:id="3408"/>
    <w:p>
      <w:pPr>
        <w:spacing w:after="0"/>
        <w:ind w:left="0"/>
        <w:jc w:val="both"/>
      </w:pPr>
      <w:r>
        <w:rPr>
          <w:rFonts w:ascii="Times New Roman"/>
          <w:b w:val="false"/>
          <w:i w:val="false"/>
          <w:color w:val="000000"/>
          <w:sz w:val="28"/>
        </w:rPr>
        <w:t>
      5) В случае применения удельного показателя с площади (зеркала) поверхности (м</w:t>
      </w:r>
      <w:r>
        <w:rPr>
          <w:rFonts w:ascii="Times New Roman"/>
          <w:b w:val="false"/>
          <w:i w:val="false"/>
          <w:color w:val="000000"/>
          <w:vertAlign w:val="superscript"/>
        </w:rPr>
        <w:t>2</w:t>
      </w:r>
      <w:r>
        <w:rPr>
          <w:rFonts w:ascii="Times New Roman"/>
          <w:b w:val="false"/>
          <w:i w:val="false"/>
          <w:color w:val="000000"/>
          <w:sz w:val="28"/>
        </w:rPr>
        <w:t>):</w:t>
      </w:r>
    </w:p>
    <w:bookmarkEnd w:id="3408"/>
    <w:bookmarkStart w:name="z4747" w:id="3409"/>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r>
        <w:rPr>
          <w:rFonts w:ascii="Times New Roman"/>
          <w:b w:val="false"/>
          <w:i w:val="false"/>
          <w:color w:val="000000"/>
          <w:sz w:val="28"/>
        </w:rPr>
        <w:t xml:space="preserve"> х S , г/с (2.5)</w:t>
      </w:r>
    </w:p>
    <w:bookmarkEnd w:id="3409"/>
    <w:bookmarkStart w:name="z4748" w:id="3410"/>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w:t>
      </w:r>
      <w:r>
        <w:rPr>
          <w:rFonts w:ascii="Times New Roman"/>
          <w:b w:val="false"/>
          <w:i w:val="false"/>
          <w:color w:val="000000"/>
          <w:sz w:val="28"/>
        </w:rPr>
        <w:t>.- удельный выброс вещества от единицы оборудования, г/см</w:t>
      </w:r>
      <w:r>
        <w:rPr>
          <w:rFonts w:ascii="Times New Roman"/>
          <w:b w:val="false"/>
          <w:i w:val="false"/>
          <w:color w:val="000000"/>
          <w:vertAlign w:val="superscript"/>
        </w:rPr>
        <w:t>2</w:t>
      </w:r>
      <w:r>
        <w:rPr>
          <w:rFonts w:ascii="Times New Roman"/>
          <w:b w:val="false"/>
          <w:i w:val="false"/>
          <w:color w:val="000000"/>
          <w:sz w:val="28"/>
        </w:rPr>
        <w:t xml:space="preserve"> поверхности;</w:t>
      </w:r>
    </w:p>
    <w:bookmarkEnd w:id="3410"/>
    <w:bookmarkStart w:name="z4749" w:id="3411"/>
    <w:p>
      <w:pPr>
        <w:spacing w:after="0"/>
        <w:ind w:left="0"/>
        <w:jc w:val="both"/>
      </w:pPr>
      <w:r>
        <w:rPr>
          <w:rFonts w:ascii="Times New Roman"/>
          <w:b w:val="false"/>
          <w:i w:val="false"/>
          <w:color w:val="000000"/>
          <w:sz w:val="28"/>
        </w:rPr>
        <w:t>
      S - площадь поверхности (зеркала), м</w:t>
      </w:r>
      <w:r>
        <w:rPr>
          <w:rFonts w:ascii="Times New Roman"/>
          <w:b w:val="false"/>
          <w:i w:val="false"/>
          <w:color w:val="000000"/>
          <w:vertAlign w:val="superscript"/>
        </w:rPr>
        <w:t>2</w:t>
      </w:r>
      <w:r>
        <w:rPr>
          <w:rFonts w:ascii="Times New Roman"/>
          <w:b w:val="false"/>
          <w:i w:val="false"/>
          <w:color w:val="000000"/>
          <w:sz w:val="28"/>
        </w:rPr>
        <w:t>.</w:t>
      </w:r>
    </w:p>
    <w:bookmarkEnd w:id="3411"/>
    <w:bookmarkStart w:name="z348" w:id="3412"/>
    <w:p>
      <w:pPr>
        <w:spacing w:after="0"/>
        <w:ind w:left="0"/>
        <w:jc w:val="both"/>
      </w:pPr>
      <w:r>
        <w:rPr>
          <w:rFonts w:ascii="Times New Roman"/>
          <w:b w:val="false"/>
          <w:i w:val="false"/>
          <w:color w:val="000000"/>
          <w:sz w:val="28"/>
        </w:rPr>
        <w:t>
      10. Методология расчета выбросов загрязняющих веществ, поступающих в атмосферу от источников выбросов на основании удельных показателей.</w:t>
      </w:r>
    </w:p>
    <w:bookmarkEnd w:id="3412"/>
    <w:bookmarkStart w:name="z4750" w:id="3413"/>
    <w:p>
      <w:pPr>
        <w:spacing w:after="0"/>
        <w:ind w:left="0"/>
        <w:jc w:val="both"/>
      </w:pPr>
      <w:r>
        <w:rPr>
          <w:rFonts w:ascii="Times New Roman"/>
          <w:b w:val="false"/>
          <w:i w:val="false"/>
          <w:color w:val="000000"/>
          <w:sz w:val="28"/>
        </w:rPr>
        <w:t>
      Выбросы вредных веществ от единиц оборудования, рассчитанные по формулам (2.1-2.5), удаляются в атмосферу через системы вентиляции: системами местных отсосов и системами общеобменной вентиляции.</w:t>
      </w:r>
    </w:p>
    <w:bookmarkEnd w:id="3413"/>
    <w:bookmarkStart w:name="z4751" w:id="3414"/>
    <w:p>
      <w:pPr>
        <w:spacing w:after="0"/>
        <w:ind w:left="0"/>
        <w:jc w:val="both"/>
      </w:pPr>
      <w:r>
        <w:rPr>
          <w:rFonts w:ascii="Times New Roman"/>
          <w:b w:val="false"/>
          <w:i w:val="false"/>
          <w:color w:val="000000"/>
          <w:sz w:val="28"/>
        </w:rPr>
        <w:t>
      Общее количество вредных веществ, поступающих в атмосферу будет равно:</w:t>
      </w:r>
    </w:p>
    <w:bookmarkEnd w:id="3414"/>
    <w:bookmarkStart w:name="z4752" w:id="341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color w:val="000000"/>
          <w:sz w:val="28"/>
        </w:rPr>
        <w:t xml:space="preserve"> = M</w:t>
      </w:r>
      <w:r>
        <w:rPr>
          <w:rFonts w:ascii="Times New Roman"/>
          <w:b w:val="false"/>
          <w:i w:val="false"/>
          <w:color w:val="000000"/>
          <w:vertAlign w:val="subscript"/>
        </w:rPr>
        <w:t>отс</w:t>
      </w:r>
      <w:r>
        <w:rPr>
          <w:rFonts w:ascii="Times New Roman"/>
          <w:b w:val="false"/>
          <w:i/>
          <w:color w:val="000000"/>
          <w:sz w:val="28"/>
        </w:rPr>
        <w:t>. + М</w:t>
      </w:r>
      <w:r>
        <w:rPr>
          <w:rFonts w:ascii="Times New Roman"/>
          <w:b w:val="false"/>
          <w:i w:val="false"/>
          <w:color w:val="000000"/>
          <w:vertAlign w:val="subscript"/>
        </w:rPr>
        <w:t>о.обм</w:t>
      </w:r>
      <w:r>
        <w:rPr>
          <w:rFonts w:ascii="Times New Roman"/>
          <w:b w:val="false"/>
          <w:i w:val="false"/>
          <w:color w:val="000000"/>
          <w:vertAlign w:val="subscript"/>
        </w:rPr>
        <w:t>.</w:t>
      </w:r>
      <w:r>
        <w:rPr>
          <w:rFonts w:ascii="Times New Roman"/>
          <w:b w:val="false"/>
          <w:i w:val="false"/>
          <w:color w:val="000000"/>
          <w:sz w:val="28"/>
        </w:rPr>
        <w:t>, г/с (2.6)</w:t>
      </w:r>
    </w:p>
    <w:bookmarkEnd w:id="3415"/>
    <w:bookmarkStart w:name="z4753" w:id="3416"/>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val="false"/>
          <w:color w:val="000000"/>
          <w:sz w:val="28"/>
        </w:rPr>
        <w:t xml:space="preserve"> - количество вредных веществ, поступающих в атмосферу, г/с;</w:t>
      </w:r>
    </w:p>
    <w:bookmarkEnd w:id="3416"/>
    <w:bookmarkStart w:name="z4754" w:id="341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отс</w:t>
      </w:r>
      <w:r>
        <w:rPr>
          <w:rFonts w:ascii="Times New Roman"/>
          <w:b w:val="false"/>
          <w:i w:val="false"/>
          <w:color w:val="000000"/>
          <w:sz w:val="28"/>
        </w:rPr>
        <w:t xml:space="preserve"> - количество вредных веществ, удаляемых местными отсосами, г/с;</w:t>
      </w:r>
    </w:p>
    <w:bookmarkEnd w:id="3417"/>
    <w:bookmarkStart w:name="z4755" w:id="341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о.обм</w:t>
      </w:r>
      <w:r>
        <w:rPr>
          <w:rFonts w:ascii="Times New Roman"/>
          <w:b w:val="false"/>
          <w:i w:val="false"/>
          <w:color w:val="000000"/>
          <w:vertAlign w:val="subscript"/>
        </w:rPr>
        <w:t>.</w:t>
      </w:r>
      <w:r>
        <w:rPr>
          <w:rFonts w:ascii="Times New Roman"/>
          <w:b w:val="false"/>
          <w:i w:val="false"/>
          <w:color w:val="000000"/>
          <w:sz w:val="28"/>
        </w:rPr>
        <w:t>. - количество вредных веществ, удаляемых общеобменной вентиляцией, г/с.</w:t>
      </w:r>
    </w:p>
    <w:bookmarkEnd w:id="3418"/>
    <w:bookmarkStart w:name="z4756" w:id="3419"/>
    <w:p>
      <w:pPr>
        <w:spacing w:after="0"/>
        <w:ind w:left="0"/>
        <w:jc w:val="both"/>
      </w:pPr>
      <w:r>
        <w:rPr>
          <w:rFonts w:ascii="Times New Roman"/>
          <w:b w:val="false"/>
          <w:i w:val="false"/>
          <w:color w:val="000000"/>
          <w:sz w:val="28"/>
        </w:rPr>
        <w:t>
      При расчете выбросов вредных веществ, поступающих в атмосферу через системы вентиляции, учитывается коэффициент эффективности местных отсосов, число единиц оборудования, подключенных к данной вентсистеме, коэффициент загрузки оборудования, коэффициент одновременности работы оборудования и степень улавливания вредных веществ в пылегазоочистных устройствах (ПГУ) в случае их наличия.</w:t>
      </w:r>
    </w:p>
    <w:bookmarkEnd w:id="3419"/>
    <w:bookmarkStart w:name="z4757" w:id="3420"/>
    <w:p>
      <w:pPr>
        <w:spacing w:after="0"/>
        <w:ind w:left="0"/>
        <w:jc w:val="both"/>
      </w:pPr>
      <w:r>
        <w:rPr>
          <w:rFonts w:ascii="Times New Roman"/>
          <w:b w:val="false"/>
          <w:i w:val="false"/>
          <w:color w:val="000000"/>
          <w:sz w:val="28"/>
        </w:rPr>
        <w:t>
      1) Количество вредных веществ (</w:t>
      </w:r>
      <w:r>
        <w:rPr>
          <w:rFonts w:ascii="Times New Roman"/>
          <w:b w:val="false"/>
          <w:i/>
          <w:color w:val="000000"/>
          <w:sz w:val="28"/>
        </w:rPr>
        <w:t>M</w:t>
      </w:r>
      <w:r>
        <w:rPr>
          <w:rFonts w:ascii="Times New Roman"/>
          <w:b w:val="false"/>
          <w:i w:val="false"/>
          <w:color w:val="000000"/>
          <w:vertAlign w:val="subscript"/>
        </w:rPr>
        <w:t>отс</w:t>
      </w:r>
      <w:r>
        <w:rPr>
          <w:rFonts w:ascii="Times New Roman"/>
          <w:b w:val="false"/>
          <w:i w:val="false"/>
          <w:color w:val="000000"/>
          <w:vertAlign w:val="subscript"/>
        </w:rPr>
        <w:t>.,</w:t>
      </w:r>
      <w:r>
        <w:rPr>
          <w:rFonts w:ascii="Times New Roman"/>
          <w:b w:val="false"/>
          <w:i w:val="false"/>
          <w:color w:val="000000"/>
          <w:sz w:val="28"/>
        </w:rPr>
        <w:t xml:space="preserve"> г/с), удаляемых местными отсосами от оборудования, оснащенного местными отсосами и ПГУ, определяется по формуле:</w:t>
      </w:r>
    </w:p>
    <w:bookmarkEnd w:id="3420"/>
    <w:bookmarkStart w:name="z4758" w:id="342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отс.</w:t>
      </w:r>
      <w:r>
        <w:rPr>
          <w:rFonts w:ascii="Times New Roman"/>
          <w:b w:val="false"/>
          <w:i/>
          <w:color w:val="000000"/>
          <w:sz w:val="28"/>
        </w:rPr>
        <w:t xml:space="preserve"> = M</w:t>
      </w:r>
      <w:r>
        <w:rPr>
          <w:rFonts w:ascii="Times New Roman"/>
          <w:b w:val="false"/>
          <w:i w:val="false"/>
          <w:color w:val="000000"/>
          <w:vertAlign w:val="subscript"/>
        </w:rPr>
        <w:t>с</w:t>
      </w:r>
      <w:r>
        <w:rPr>
          <w:rFonts w:ascii="Times New Roman"/>
          <w:b w:val="false"/>
          <w:i/>
          <w:color w:val="000000"/>
          <w:sz w:val="28"/>
        </w:rPr>
        <w:t xml:space="preserve"> *n*k</w:t>
      </w:r>
      <w:r>
        <w:rPr>
          <w:rFonts w:ascii="Times New Roman"/>
          <w:b w:val="false"/>
          <w:i w:val="false"/>
          <w:color w:val="000000"/>
          <w:vertAlign w:val="subscript"/>
        </w:rPr>
        <w:t>э</w:t>
      </w:r>
      <w:r>
        <w:rPr>
          <w:rFonts w:ascii="Times New Roman"/>
          <w:b w:val="false"/>
          <w:i/>
          <w:color w:val="000000"/>
          <w:sz w:val="28"/>
        </w:rPr>
        <w:t>*k</w:t>
      </w:r>
      <w:r>
        <w:rPr>
          <w:rFonts w:ascii="Times New Roman"/>
          <w:b w:val="false"/>
          <w:i w:val="false"/>
          <w:color w:val="000000"/>
          <w:vertAlign w:val="subscript"/>
        </w:rPr>
        <w:t>o</w:t>
      </w:r>
      <w:r>
        <w:rPr>
          <w:rFonts w:ascii="Times New Roman"/>
          <w:b w:val="false"/>
          <w:i/>
          <w:color w:val="000000"/>
          <w:sz w:val="28"/>
        </w:rPr>
        <w:t>(1-</w:t>
      </w:r>
    </w:p>
    <w:bookmarkEnd w:id="3421"/>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г/с (2.7)</w:t>
      </w:r>
      <w:r>
        <w:br/>
      </w:r>
      <w:r>
        <w:rPr>
          <w:rFonts w:ascii="Times New Roman"/>
          <w:b w:val="false"/>
          <w:i w:val="false"/>
          <w:color w:val="000000"/>
          <w:sz w:val="28"/>
        </w:rPr>
        <w:t>
</w:t>
      </w:r>
    </w:p>
    <w:bookmarkStart w:name="z4759" w:id="3422"/>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с</w:t>
      </w:r>
      <w:r>
        <w:rPr>
          <w:rFonts w:ascii="Times New Roman"/>
          <w:b w:val="false"/>
          <w:i w:val="false"/>
          <w:color w:val="000000"/>
          <w:sz w:val="28"/>
        </w:rPr>
        <w:t xml:space="preserve"> - количество </w:t>
      </w:r>
      <w:r>
        <w:rPr>
          <w:rFonts w:ascii="Times New Roman"/>
          <w:b w:val="false"/>
          <w:i/>
          <w:color w:val="000000"/>
          <w:sz w:val="28"/>
        </w:rPr>
        <w:t>i</w:t>
      </w:r>
      <w:r>
        <w:rPr>
          <w:rFonts w:ascii="Times New Roman"/>
          <w:b w:val="false"/>
          <w:i w:val="false"/>
          <w:color w:val="000000"/>
          <w:sz w:val="28"/>
        </w:rPr>
        <w:t>-го вредного вещества, выделяющегося от единицы оборудования, г/с (принимается по формулам (2.1-2.5));</w:t>
      </w:r>
    </w:p>
    <w:bookmarkEnd w:id="3422"/>
    <w:bookmarkStart w:name="z4760" w:id="3423"/>
    <w:p>
      <w:pPr>
        <w:spacing w:after="0"/>
        <w:ind w:left="0"/>
        <w:jc w:val="both"/>
      </w:pPr>
      <w:r>
        <w:rPr>
          <w:rFonts w:ascii="Times New Roman"/>
          <w:b w:val="false"/>
          <w:i w:val="false"/>
          <w:color w:val="000000"/>
          <w:sz w:val="28"/>
        </w:rPr>
        <w:t>
      n - количество единиц одноименного оборудования, объединенных в один источник выброса, шт.;</w:t>
      </w:r>
    </w:p>
    <w:bookmarkEnd w:id="3423"/>
    <w:bookmarkStart w:name="z4761" w:id="342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Э</w:t>
      </w:r>
      <w:r>
        <w:rPr>
          <w:rFonts w:ascii="Times New Roman"/>
          <w:b w:val="false"/>
          <w:i w:val="false"/>
          <w:color w:val="000000"/>
          <w:sz w:val="28"/>
        </w:rPr>
        <w:t xml:space="preserve"> - коэффициент эффективности местных отсосов (принимать на основе замеров, в иных случаях равным 0.9);</w:t>
      </w:r>
    </w:p>
    <w:bookmarkEnd w:id="3424"/>
    <w:bookmarkStart w:name="z4762" w:id="342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О</w:t>
      </w:r>
      <w:r>
        <w:rPr>
          <w:rFonts w:ascii="Times New Roman"/>
          <w:b w:val="false"/>
          <w:i w:val="false"/>
          <w:color w:val="000000"/>
          <w:sz w:val="28"/>
        </w:rPr>
        <w:t xml:space="preserve"> - коэффициент одновременности работы оборудования (безразмерная величина);</w:t>
      </w:r>
    </w:p>
    <w:bookmarkEnd w:id="3425"/>
    <w:bookmarkStart w:name="z4763" w:id="3426"/>
    <w:p>
      <w:pPr>
        <w:spacing w:after="0"/>
        <w:ind w:left="0"/>
        <w:jc w:val="both"/>
      </w:pPr>
      <w:r>
        <w:rPr>
          <w:rFonts w:ascii="Times New Roman"/>
          <w:b w:val="false"/>
          <w:i w:val="false"/>
          <w:color w:val="000000"/>
          <w:sz w:val="28"/>
        </w:rPr>
        <w:t xml:space="preserve">
      </w:t>
      </w:r>
    </w:p>
    <w:bookmarkEnd w:id="342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эффективности очистки ПГУ, в долях единицы.</w:t>
      </w:r>
      <w:r>
        <w:br/>
      </w:r>
      <w:r>
        <w:rPr>
          <w:rFonts w:ascii="Times New Roman"/>
          <w:b w:val="false"/>
          <w:i w:val="false"/>
          <w:color w:val="000000"/>
          <w:sz w:val="28"/>
        </w:rPr>
        <w:t>
</w:t>
      </w:r>
    </w:p>
    <w:bookmarkStart w:name="z4764" w:id="3427"/>
    <w:p>
      <w:pPr>
        <w:spacing w:after="0"/>
        <w:ind w:left="0"/>
        <w:jc w:val="both"/>
      </w:pPr>
      <w:r>
        <w:rPr>
          <w:rFonts w:ascii="Times New Roman"/>
          <w:b w:val="false"/>
          <w:i w:val="false"/>
          <w:color w:val="000000"/>
          <w:sz w:val="28"/>
        </w:rPr>
        <w:t xml:space="preserve">
      В случае наличия двухступенчатой очистки, общая эффективность очистки рассчитывается по формуле: </w:t>
      </w:r>
    </w:p>
    <w:bookmarkEnd w:id="3427"/>
    <w:bookmarkStart w:name="z4765" w:id="3428"/>
    <w:p>
      <w:pPr>
        <w:spacing w:after="0"/>
        <w:ind w:left="0"/>
        <w:jc w:val="both"/>
      </w:pPr>
      <w:r>
        <w:rPr>
          <w:rFonts w:ascii="Times New Roman"/>
          <w:b w:val="false"/>
          <w:i w:val="false"/>
          <w:color w:val="000000"/>
          <w:sz w:val="28"/>
        </w:rPr>
        <w:t xml:space="preserve">
      </w:t>
      </w:r>
    </w:p>
    <w:bookmarkEnd w:id="342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(1-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1)*(1-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2), (2.8)</w:t>
      </w:r>
      <w:r>
        <w:br/>
      </w:r>
      <w:r>
        <w:rPr>
          <w:rFonts w:ascii="Times New Roman"/>
          <w:b w:val="false"/>
          <w:i w:val="false"/>
          <w:color w:val="000000"/>
          <w:sz w:val="28"/>
        </w:rPr>
        <w:t>
</w:t>
      </w:r>
    </w:p>
    <w:bookmarkStart w:name="z4766" w:id="3429"/>
    <w:p>
      <w:pPr>
        <w:spacing w:after="0"/>
        <w:ind w:left="0"/>
        <w:jc w:val="both"/>
      </w:pPr>
      <w:r>
        <w:rPr>
          <w:rFonts w:ascii="Times New Roman"/>
          <w:b w:val="false"/>
          <w:i w:val="false"/>
          <w:color w:val="000000"/>
          <w:sz w:val="28"/>
        </w:rPr>
        <w:t xml:space="preserve">
      где: </w:t>
      </w:r>
    </w:p>
    <w:bookmarkEnd w:id="3429"/>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1</w:t>
      </w:r>
      <w:r>
        <w:rPr>
          <w:rFonts w:ascii="Times New Roman"/>
          <w:b w:val="false"/>
          <w:i w:val="false"/>
          <w:color w:val="000000"/>
          <w:sz w:val="28"/>
        </w:rPr>
        <w:t xml:space="preserve"> -эффективность 1-ой ступени очистки, в долях единицы;</w:t>
      </w:r>
      <w:r>
        <w:br/>
      </w:r>
      <w:r>
        <w:rPr>
          <w:rFonts w:ascii="Times New Roman"/>
          <w:b w:val="false"/>
          <w:i w:val="false"/>
          <w:color w:val="000000"/>
          <w:sz w:val="28"/>
        </w:rPr>
        <w:t>
</w:t>
      </w:r>
    </w:p>
    <w:bookmarkStart w:name="z4767" w:id="3430"/>
    <w:p>
      <w:pPr>
        <w:spacing w:after="0"/>
        <w:ind w:left="0"/>
        <w:jc w:val="both"/>
      </w:pPr>
      <w:r>
        <w:rPr>
          <w:rFonts w:ascii="Times New Roman"/>
          <w:b w:val="false"/>
          <w:i w:val="false"/>
          <w:color w:val="000000"/>
          <w:sz w:val="28"/>
        </w:rPr>
        <w:t xml:space="preserve">
      </w:t>
      </w:r>
    </w:p>
    <w:bookmarkEnd w:id="3430"/>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2</w:t>
      </w:r>
      <w:r>
        <w:rPr>
          <w:rFonts w:ascii="Times New Roman"/>
          <w:b w:val="false"/>
          <w:i w:val="false"/>
          <w:color w:val="000000"/>
          <w:sz w:val="28"/>
        </w:rPr>
        <w:t xml:space="preserve"> -эффективность 2-ой ступени очистки, в долях единицы.</w:t>
      </w:r>
      <w:r>
        <w:br/>
      </w:r>
      <w:r>
        <w:rPr>
          <w:rFonts w:ascii="Times New Roman"/>
          <w:b w:val="false"/>
          <w:i w:val="false"/>
          <w:color w:val="000000"/>
          <w:sz w:val="28"/>
        </w:rPr>
        <w:t>
</w:t>
      </w:r>
    </w:p>
    <w:bookmarkStart w:name="z4768" w:id="3431"/>
    <w:p>
      <w:pPr>
        <w:spacing w:after="0"/>
        <w:ind w:left="0"/>
        <w:jc w:val="both"/>
      </w:pPr>
      <w:r>
        <w:rPr>
          <w:rFonts w:ascii="Times New Roman"/>
          <w:b w:val="false"/>
          <w:i w:val="false"/>
          <w:color w:val="000000"/>
          <w:sz w:val="28"/>
        </w:rPr>
        <w:t>
      2) Количество вредных веществ (</w:t>
      </w:r>
      <w:r>
        <w:rPr>
          <w:rFonts w:ascii="Times New Roman"/>
          <w:b w:val="false"/>
          <w:i w:val="false"/>
          <w:color w:val="000000"/>
          <w:vertAlign w:val="subscript"/>
        </w:rPr>
        <w:t>Мо.обм.,</w:t>
      </w:r>
      <w:r>
        <w:rPr>
          <w:rFonts w:ascii="Times New Roman"/>
          <w:b w:val="false"/>
          <w:i w:val="false"/>
          <w:color w:val="000000"/>
          <w:sz w:val="28"/>
        </w:rPr>
        <w:t xml:space="preserve"> г/с), удаляемых общеобменной вентиляцией, которой оборудовано отдельное помещение (цех) равно сумме выбросов от всех единиц оборудования, установленного в данном помещении (цехе) определяется по формуле:</w:t>
      </w:r>
    </w:p>
    <w:bookmarkEnd w:id="3431"/>
    <w:bookmarkStart w:name="z4769" w:id="3432"/>
    <w:p>
      <w:pPr>
        <w:spacing w:after="0"/>
        <w:ind w:left="0"/>
        <w:jc w:val="both"/>
      </w:pPr>
      <w:r>
        <w:rPr>
          <w:rFonts w:ascii="Times New Roman"/>
          <w:b w:val="false"/>
          <w:i w:val="false"/>
          <w:color w:val="000000"/>
          <w:sz w:val="28"/>
        </w:rPr>
        <w:t xml:space="preserve">
      </w:t>
      </w:r>
    </w:p>
    <w:bookmarkEnd w:id="3432"/>
    <w:p>
      <w:pPr>
        <w:spacing w:after="0"/>
        <w:ind w:left="0"/>
        <w:jc w:val="both"/>
      </w:pPr>
      <w:r>
        <w:drawing>
          <wp:inline distT="0" distB="0" distL="0" distR="0">
            <wp:extent cx="292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921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4770" w:id="3433"/>
    <w:p>
      <w:pPr>
        <w:spacing w:after="0"/>
        <w:ind w:left="0"/>
        <w:jc w:val="both"/>
      </w:pPr>
      <w:r>
        <w:rPr>
          <w:rFonts w:ascii="Times New Roman"/>
          <w:b w:val="false"/>
          <w:i w:val="false"/>
          <w:color w:val="000000"/>
          <w:sz w:val="28"/>
        </w:rPr>
        <w:t>
      где: n - количество единиц одноименного оборудования, объединенных в один источник выброса, шт.;</w:t>
      </w:r>
    </w:p>
    <w:bookmarkEnd w:id="3433"/>
    <w:bookmarkStart w:name="z4771" w:id="3434"/>
    <w:p>
      <w:pPr>
        <w:spacing w:after="0"/>
        <w:ind w:left="0"/>
        <w:jc w:val="both"/>
      </w:pPr>
      <w:r>
        <w:rPr>
          <w:rFonts w:ascii="Times New Roman"/>
          <w:b w:val="false"/>
          <w:i w:val="false"/>
          <w:color w:val="000000"/>
          <w:sz w:val="28"/>
        </w:rPr>
        <w:t>
      k</w:t>
      </w:r>
      <w:r>
        <w:rPr>
          <w:rFonts w:ascii="Times New Roman"/>
          <w:b w:val="false"/>
          <w:i w:val="false"/>
          <w:color w:val="000000"/>
          <w:vertAlign w:val="subscript"/>
        </w:rPr>
        <w:t>О</w:t>
      </w:r>
      <w:r>
        <w:rPr>
          <w:rFonts w:ascii="Times New Roman"/>
          <w:b w:val="false"/>
          <w:i w:val="false"/>
          <w:color w:val="000000"/>
          <w:sz w:val="28"/>
        </w:rPr>
        <w:t xml:space="preserve"> - коэффициент одновременности работы оборудования (безразмерная величина);</w:t>
      </w:r>
    </w:p>
    <w:bookmarkEnd w:id="3434"/>
    <w:bookmarkStart w:name="z4772" w:id="3435"/>
    <w:p>
      <w:pPr>
        <w:spacing w:after="0"/>
        <w:ind w:left="0"/>
        <w:jc w:val="both"/>
      </w:pPr>
      <w:r>
        <w:rPr>
          <w:rFonts w:ascii="Times New Roman"/>
          <w:b w:val="false"/>
          <w:i w:val="false"/>
          <w:color w:val="000000"/>
          <w:sz w:val="28"/>
        </w:rPr>
        <w:t>
      k</w:t>
      </w:r>
      <w:r>
        <w:rPr>
          <w:rFonts w:ascii="Times New Roman"/>
          <w:b w:val="false"/>
          <w:i w:val="false"/>
          <w:color w:val="000000"/>
          <w:vertAlign w:val="subscript"/>
        </w:rPr>
        <w:t>Э</w:t>
      </w:r>
      <w:r>
        <w:rPr>
          <w:rFonts w:ascii="Times New Roman"/>
          <w:b w:val="false"/>
          <w:i w:val="false"/>
          <w:color w:val="000000"/>
          <w:sz w:val="28"/>
        </w:rPr>
        <w:t xml:space="preserve"> - коэффициент эффективности местных отсосов (принимать на основе замеров, в иных случаях равным 0.9);</w:t>
      </w:r>
    </w:p>
    <w:bookmarkEnd w:id="3435"/>
    <w:bookmarkStart w:name="z4773" w:id="3436"/>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w:t>
      </w:r>
      <w:r>
        <w:rPr>
          <w:rFonts w:ascii="Times New Roman"/>
          <w:b w:val="false"/>
          <w:i w:val="false"/>
          <w:color w:val="000000"/>
          <w:sz w:val="28"/>
        </w:rPr>
        <w:t xml:space="preserve"> - коэффициент гравитационного оседания.</w:t>
      </w:r>
    </w:p>
    <w:bookmarkEnd w:id="3436"/>
    <w:bookmarkStart w:name="z4774" w:id="3437"/>
    <w:p>
      <w:pPr>
        <w:spacing w:after="0"/>
        <w:ind w:left="0"/>
        <w:jc w:val="both"/>
      </w:pPr>
      <w:r>
        <w:rPr>
          <w:rFonts w:ascii="Times New Roman"/>
          <w:b w:val="false"/>
          <w:i w:val="false"/>
          <w:color w:val="000000"/>
          <w:sz w:val="28"/>
        </w:rPr>
        <w:t>
      Исходя из имеющихся данных о распределении размеров частиц с удалением от источника выделения с учетом гравитационного осаждения возможно принимать значение поправочного коэффициента к различной величине выделения:</w:t>
      </w:r>
    </w:p>
    <w:bookmarkEnd w:id="3437"/>
    <w:bookmarkStart w:name="z4775" w:id="3438"/>
    <w:p>
      <w:pPr>
        <w:spacing w:after="0"/>
        <w:ind w:left="0"/>
        <w:jc w:val="both"/>
      </w:pPr>
      <w:r>
        <w:rPr>
          <w:rFonts w:ascii="Times New Roman"/>
          <w:b w:val="false"/>
          <w:i w:val="false"/>
          <w:color w:val="000000"/>
          <w:sz w:val="28"/>
        </w:rPr>
        <w:t>
      для пыли древесной, металлической и абразивной - 0,2;</w:t>
      </w:r>
    </w:p>
    <w:bookmarkEnd w:id="3438"/>
    <w:bookmarkStart w:name="z4776" w:id="3439"/>
    <w:p>
      <w:pPr>
        <w:spacing w:after="0"/>
        <w:ind w:left="0"/>
        <w:jc w:val="both"/>
      </w:pPr>
      <w:r>
        <w:rPr>
          <w:rFonts w:ascii="Times New Roman"/>
          <w:b w:val="false"/>
          <w:i w:val="false"/>
          <w:color w:val="000000"/>
          <w:sz w:val="28"/>
        </w:rPr>
        <w:t>
      для других твердых компонентов - 0,4.</w:t>
      </w:r>
    </w:p>
    <w:bookmarkEnd w:id="3439"/>
    <w:bookmarkStart w:name="z4777" w:id="3440"/>
    <w:p>
      <w:pPr>
        <w:spacing w:after="0"/>
        <w:ind w:left="0"/>
        <w:jc w:val="both"/>
      </w:pPr>
      <w:r>
        <w:rPr>
          <w:rFonts w:ascii="Times New Roman"/>
          <w:b w:val="false"/>
          <w:i w:val="false"/>
          <w:color w:val="000000"/>
          <w:sz w:val="28"/>
        </w:rPr>
        <w:t>
      На конкретных производствах с большими выделениями твердых компонентов целесообразно предусмотреть проведение инструментальных замеров дисперсного состава выделений в местах возможного поступления вредных веществ в атмосферу при проведении разных видов работ.</w:t>
      </w:r>
    </w:p>
    <w:bookmarkEnd w:id="3440"/>
    <w:bookmarkStart w:name="z4778" w:id="3441"/>
    <w:p>
      <w:pPr>
        <w:spacing w:after="0"/>
        <w:ind w:left="0"/>
        <w:jc w:val="both"/>
      </w:pPr>
      <w:r>
        <w:rPr>
          <w:rFonts w:ascii="Times New Roman"/>
          <w:b w:val="false"/>
          <w:i w:val="false"/>
          <w:color w:val="000000"/>
          <w:sz w:val="28"/>
        </w:rPr>
        <w:t>
      Для источников выделения, работающих на открытом воздухе, коэффициент гравитационного оседания учитывается только при расчете максимальных разовых выбросов;</w:t>
      </w:r>
    </w:p>
    <w:bookmarkEnd w:id="3441"/>
    <w:bookmarkStart w:name="z4779" w:id="3442"/>
    <w:p>
      <w:pPr>
        <w:spacing w:after="0"/>
        <w:ind w:left="0"/>
        <w:jc w:val="both"/>
      </w:pPr>
      <w:r>
        <w:rPr>
          <w:rFonts w:ascii="Times New Roman"/>
          <w:b w:val="false"/>
          <w:i w:val="false"/>
          <w:color w:val="000000"/>
          <w:sz w:val="28"/>
        </w:rPr>
        <w:t>
      3) Количество вредных веществ (</w:t>
      </w:r>
      <w:r>
        <w:rPr>
          <w:rFonts w:ascii="Times New Roman"/>
          <w:b w:val="false"/>
          <w:i w:val="false"/>
          <w:color w:val="000000"/>
          <w:vertAlign w:val="subscript"/>
        </w:rPr>
        <w:t>Мо.обм.,</w:t>
      </w:r>
      <w:r>
        <w:rPr>
          <w:rFonts w:ascii="Times New Roman"/>
          <w:b w:val="false"/>
          <w:i w:val="false"/>
          <w:color w:val="000000"/>
          <w:sz w:val="28"/>
        </w:rPr>
        <w:t xml:space="preserve"> г/с), поступающих в общеобменную вентиляцию в случае, если оборудование оснащено рециркуляционными пылеулавливающими агрегатами (типа ПУА, АПР, ЗИЛ и др.), возвращающими очищенный воздух в помещение цеха, определяется по формуле:</w:t>
      </w:r>
    </w:p>
    <w:bookmarkEnd w:id="3442"/>
    <w:bookmarkStart w:name="z4780" w:id="344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о.обм.</w:t>
      </w:r>
      <w:r>
        <w:rPr>
          <w:rFonts w:ascii="Times New Roman"/>
          <w:b w:val="false"/>
          <w:i w:val="false"/>
          <w:color w:val="000000"/>
          <w:sz w:val="28"/>
        </w:rPr>
        <w:t xml:space="preserve"> = </w:t>
      </w:r>
    </w:p>
    <w:bookmarkEnd w:id="3443"/>
    <w:p>
      <w:pPr>
        <w:spacing w:after="0"/>
        <w:ind w:left="0"/>
        <w:jc w:val="both"/>
      </w:pPr>
      <w:r>
        <w:drawing>
          <wp:inline distT="0" distB="0" distL="0" distR="0">
            <wp:extent cx="3771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3771900" cy="266700"/>
                    </a:xfrm>
                    <a:prstGeom prst="rect">
                      <a:avLst/>
                    </a:prstGeom>
                  </pic:spPr>
                </pic:pic>
              </a:graphicData>
            </a:graphic>
          </wp:inline>
        </w:drawing>
      </w:r>
    </w:p>
    <w:p>
      <w:pPr>
        <w:spacing w:after="0"/>
        <w:ind w:left="0"/>
        <w:jc w:val="left"/>
      </w:pPr>
      <w:r>
        <w:rPr>
          <w:rFonts w:ascii="Times New Roman"/>
          <w:b w:val="false"/>
          <w:i w:val="false"/>
          <w:color w:val="000000"/>
          <w:sz w:val="28"/>
        </w:rPr>
        <w:t>, г/с (2.10)</w:t>
      </w:r>
      <w:r>
        <w:br/>
      </w:r>
      <w:r>
        <w:rPr>
          <w:rFonts w:ascii="Times New Roman"/>
          <w:b w:val="false"/>
          <w:i w:val="false"/>
          <w:color w:val="000000"/>
          <w:sz w:val="28"/>
        </w:rPr>
        <w:t>
</w:t>
      </w:r>
    </w:p>
    <w:bookmarkStart w:name="z4781" w:id="3444"/>
    <w:p>
      <w:pPr>
        <w:spacing w:after="0"/>
        <w:ind w:left="0"/>
        <w:jc w:val="both"/>
      </w:pPr>
      <w:r>
        <w:rPr>
          <w:rFonts w:ascii="Times New Roman"/>
          <w:b w:val="false"/>
          <w:i w:val="false"/>
          <w:color w:val="000000"/>
          <w:sz w:val="28"/>
        </w:rPr>
        <w:t>
      где: n - количество единиц одноименного оборудования, подключенных к одному рециркуляционному агрегату, шт.;</w:t>
      </w:r>
    </w:p>
    <w:bookmarkEnd w:id="3444"/>
    <w:bookmarkStart w:name="z4782" w:id="3445"/>
    <w:p>
      <w:pPr>
        <w:spacing w:after="0"/>
        <w:ind w:left="0"/>
        <w:jc w:val="both"/>
      </w:pPr>
      <w:r>
        <w:rPr>
          <w:rFonts w:ascii="Times New Roman"/>
          <w:b w:val="false"/>
          <w:i w:val="false"/>
          <w:color w:val="000000"/>
          <w:sz w:val="28"/>
        </w:rPr>
        <w:t>
      k</w:t>
      </w:r>
      <w:r>
        <w:rPr>
          <w:rFonts w:ascii="Times New Roman"/>
          <w:b w:val="false"/>
          <w:i w:val="false"/>
          <w:color w:val="000000"/>
          <w:vertAlign w:val="subscript"/>
        </w:rPr>
        <w:t>Э</w:t>
      </w:r>
      <w:r>
        <w:rPr>
          <w:rFonts w:ascii="Times New Roman"/>
          <w:b w:val="false"/>
          <w:i w:val="false"/>
          <w:color w:val="000000"/>
          <w:sz w:val="28"/>
        </w:rPr>
        <w:t xml:space="preserve"> - коэффициент эффективности местного отсоса рециркуляционного агрегата (принимать на основе замеров, в иных случаях равным 0.9);</w:t>
      </w:r>
    </w:p>
    <w:bookmarkEnd w:id="3445"/>
    <w:bookmarkStart w:name="z4783" w:id="3446"/>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w:t>
      </w:r>
      <w:r>
        <w:rPr>
          <w:rFonts w:ascii="Times New Roman"/>
          <w:b w:val="false"/>
          <w:i w:val="false"/>
          <w:color w:val="000000"/>
          <w:sz w:val="28"/>
        </w:rPr>
        <w:t xml:space="preserve"> - коэффициент гравитационного оседания (см. выше);</w:t>
      </w:r>
    </w:p>
    <w:bookmarkEnd w:id="3446"/>
    <w:bookmarkStart w:name="z4784" w:id="3447"/>
    <w:p>
      <w:pPr>
        <w:spacing w:after="0"/>
        <w:ind w:left="0"/>
        <w:jc w:val="both"/>
      </w:pPr>
      <w:r>
        <w:rPr>
          <w:rFonts w:ascii="Times New Roman"/>
          <w:b w:val="false"/>
          <w:i w:val="false"/>
          <w:color w:val="000000"/>
          <w:sz w:val="28"/>
        </w:rPr>
        <w:t>
      k</w:t>
      </w:r>
      <w:r>
        <w:rPr>
          <w:rFonts w:ascii="Times New Roman"/>
          <w:b w:val="false"/>
          <w:i w:val="false"/>
          <w:color w:val="000000"/>
          <w:vertAlign w:val="subscript"/>
        </w:rPr>
        <w:t>О</w:t>
      </w:r>
      <w:r>
        <w:rPr>
          <w:rFonts w:ascii="Times New Roman"/>
          <w:b w:val="false"/>
          <w:i w:val="false"/>
          <w:color w:val="000000"/>
          <w:sz w:val="28"/>
        </w:rPr>
        <w:t xml:space="preserve"> - коэффициент одновременности работы оборудования (безразмерная величина);</w:t>
      </w:r>
    </w:p>
    <w:bookmarkEnd w:id="3447"/>
    <w:bookmarkStart w:name="z4785" w:id="3448"/>
    <w:p>
      <w:pPr>
        <w:spacing w:after="0"/>
        <w:ind w:left="0"/>
        <w:jc w:val="both"/>
      </w:pPr>
      <w:r>
        <w:rPr>
          <w:rFonts w:ascii="Times New Roman"/>
          <w:b w:val="false"/>
          <w:i w:val="false"/>
          <w:color w:val="000000"/>
          <w:sz w:val="28"/>
        </w:rPr>
        <w:t xml:space="preserve">
      </w:t>
      </w:r>
    </w:p>
    <w:bookmarkEnd w:id="344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эффективности очистки рециркуляционного агрегата, в долях единицы.</w:t>
      </w:r>
      <w:r>
        <w:br/>
      </w:r>
      <w:r>
        <w:rPr>
          <w:rFonts w:ascii="Times New Roman"/>
          <w:b w:val="false"/>
          <w:i w:val="false"/>
          <w:color w:val="000000"/>
          <w:sz w:val="28"/>
        </w:rPr>
        <w:t>
</w:t>
      </w:r>
    </w:p>
    <w:bookmarkStart w:name="z4786" w:id="3449"/>
    <w:p>
      <w:pPr>
        <w:spacing w:after="0"/>
        <w:ind w:left="0"/>
        <w:jc w:val="both"/>
      </w:pPr>
      <w:r>
        <w:rPr>
          <w:rFonts w:ascii="Times New Roman"/>
          <w:b w:val="false"/>
          <w:i w:val="false"/>
          <w:color w:val="000000"/>
          <w:sz w:val="28"/>
        </w:rPr>
        <w:t>
      Суммарное количество вредных веществ, удаляемых общеобменной вентиляцией, которой оборудовано отдельное помещение (цех) равно сумме выбросов от всех единиц оборудование, установленного в данном помещении.</w:t>
      </w:r>
    </w:p>
    <w:bookmarkEnd w:id="3449"/>
    <w:bookmarkStart w:name="z4787" w:id="3450"/>
    <w:p>
      <w:pPr>
        <w:spacing w:after="0"/>
        <w:ind w:left="0"/>
        <w:jc w:val="both"/>
      </w:pPr>
      <w:r>
        <w:rPr>
          <w:rFonts w:ascii="Times New Roman"/>
          <w:b w:val="false"/>
          <w:i w:val="false"/>
          <w:color w:val="000000"/>
          <w:sz w:val="28"/>
        </w:rPr>
        <w:t>
      При наличии на производственном участке двух и более вытяжных вентиляционных труб общее количество валовых и максимальных разовых выбросов загрязняющих веществ распределяется между ними следующим образом:</w:t>
      </w:r>
    </w:p>
    <w:bookmarkEnd w:id="3450"/>
    <w:bookmarkStart w:name="z4788" w:id="3451"/>
    <w:p>
      <w:pPr>
        <w:spacing w:after="0"/>
        <w:ind w:left="0"/>
        <w:jc w:val="both"/>
      </w:pPr>
      <w:r>
        <w:rPr>
          <w:rFonts w:ascii="Times New Roman"/>
          <w:b w:val="false"/>
          <w:i w:val="false"/>
          <w:color w:val="000000"/>
          <w:sz w:val="28"/>
        </w:rPr>
        <w:t>
      при наличии вытяжных труб без принудительной вентиляции - пропорционально диаметрам этих труб;</w:t>
      </w:r>
    </w:p>
    <w:bookmarkEnd w:id="3451"/>
    <w:bookmarkStart w:name="z4789" w:id="3452"/>
    <w:p>
      <w:pPr>
        <w:spacing w:after="0"/>
        <w:ind w:left="0"/>
        <w:jc w:val="both"/>
      </w:pPr>
      <w:r>
        <w:rPr>
          <w:rFonts w:ascii="Times New Roman"/>
          <w:b w:val="false"/>
          <w:i w:val="false"/>
          <w:color w:val="000000"/>
          <w:sz w:val="28"/>
        </w:rPr>
        <w:t>
      при наличии труб с принудительной вентиляцией - пропорционально производительности этих систем.</w:t>
      </w:r>
    </w:p>
    <w:bookmarkEnd w:id="3452"/>
    <w:bookmarkStart w:name="z349" w:id="3453"/>
    <w:p>
      <w:pPr>
        <w:spacing w:after="0"/>
        <w:ind w:left="0"/>
        <w:jc w:val="both"/>
      </w:pPr>
      <w:r>
        <w:rPr>
          <w:rFonts w:ascii="Times New Roman"/>
          <w:b w:val="false"/>
          <w:i w:val="false"/>
          <w:color w:val="000000"/>
          <w:sz w:val="28"/>
        </w:rPr>
        <w:t xml:space="preserve">
      11. Годовые выбросы вредных веществ. </w:t>
      </w:r>
    </w:p>
    <w:bookmarkEnd w:id="3453"/>
    <w:bookmarkStart w:name="z4790" w:id="3454"/>
    <w:p>
      <w:pPr>
        <w:spacing w:after="0"/>
        <w:ind w:left="0"/>
        <w:jc w:val="both"/>
      </w:pPr>
      <w:r>
        <w:rPr>
          <w:rFonts w:ascii="Times New Roman"/>
          <w:b w:val="false"/>
          <w:i w:val="false"/>
          <w:color w:val="000000"/>
          <w:sz w:val="28"/>
        </w:rPr>
        <w:t>
      Годовые выбросы загрязняющих веществ в атмосферный воздух (М</w:t>
      </w:r>
      <w:r>
        <w:rPr>
          <w:rFonts w:ascii="Times New Roman"/>
          <w:b w:val="false"/>
          <w:i w:val="false"/>
          <w:color w:val="000000"/>
          <w:vertAlign w:val="subscript"/>
        </w:rPr>
        <w:t>год</w:t>
      </w:r>
      <w:r>
        <w:rPr>
          <w:rFonts w:ascii="Times New Roman"/>
          <w:b w:val="false"/>
          <w:i w:val="false"/>
          <w:color w:val="000000"/>
          <w:sz w:val="28"/>
        </w:rPr>
        <w:t xml:space="preserve">, т/год) рассчитываются по формуле: </w:t>
      </w:r>
    </w:p>
    <w:bookmarkEnd w:id="3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35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35200" cy="520700"/>
                    </a:xfrm>
                    <a:prstGeom prst="rect">
                      <a:avLst/>
                    </a:prstGeom>
                  </pic:spPr>
                </pic:pic>
              </a:graphicData>
            </a:graphic>
          </wp:inline>
        </w:drawing>
      </w:r>
    </w:p>
    <w:p>
      <w:pPr>
        <w:spacing w:after="0"/>
        <w:ind w:left="0"/>
        <w:jc w:val="left"/>
      </w:pPr>
      <w:r>
        <w:rPr>
          <w:rFonts w:ascii="Times New Roman"/>
          <w:b w:val="false"/>
          <w:i w:val="false"/>
          <w:color w:val="000000"/>
          <w:sz w:val="28"/>
        </w:rPr>
        <w:t>, т/год (2.11)</w:t>
      </w:r>
      <w:r>
        <w:br/>
      </w:r>
      <w:r>
        <w:rPr>
          <w:rFonts w:ascii="Times New Roman"/>
          <w:b w:val="false"/>
          <w:i w:val="false"/>
          <w:color w:val="000000"/>
          <w:sz w:val="28"/>
        </w:rPr>
        <w:t>
</w:t>
      </w:r>
    </w:p>
    <w:bookmarkStart w:name="z4792" w:id="3455"/>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с</w:t>
      </w:r>
      <w:r>
        <w:rPr>
          <w:rFonts w:ascii="Times New Roman"/>
          <w:b w:val="false"/>
          <w:i w:val="false"/>
          <w:color w:val="000000"/>
          <w:sz w:val="28"/>
        </w:rPr>
        <w:t xml:space="preserve"> - количество </w:t>
      </w:r>
      <w:r>
        <w:rPr>
          <w:rFonts w:ascii="Times New Roman"/>
          <w:b w:val="false"/>
          <w:i/>
          <w:color w:val="000000"/>
          <w:sz w:val="28"/>
        </w:rPr>
        <w:t>i</w:t>
      </w:r>
      <w:r>
        <w:rPr>
          <w:rFonts w:ascii="Times New Roman"/>
          <w:b w:val="false"/>
          <w:i w:val="false"/>
          <w:color w:val="000000"/>
          <w:sz w:val="28"/>
        </w:rPr>
        <w:t>-го вредного вещества, г/с;</w:t>
      </w:r>
    </w:p>
    <w:bookmarkEnd w:id="3455"/>
    <w:bookmarkStart w:name="z4793" w:id="3456"/>
    <w:p>
      <w:pPr>
        <w:spacing w:after="0"/>
        <w:ind w:left="0"/>
        <w:jc w:val="both"/>
      </w:pPr>
      <w:r>
        <w:rPr>
          <w:rFonts w:ascii="Times New Roman"/>
          <w:b w:val="false"/>
          <w:i w:val="false"/>
          <w:color w:val="000000"/>
          <w:sz w:val="28"/>
        </w:rPr>
        <w:t>
      T - годовой фонд рабочего времени данного оборудования, час/год;</w:t>
      </w:r>
    </w:p>
    <w:bookmarkEnd w:id="3456"/>
    <w:bookmarkStart w:name="z4794" w:id="3457"/>
    <w:p>
      <w:pPr>
        <w:spacing w:after="0"/>
        <w:ind w:left="0"/>
        <w:jc w:val="both"/>
      </w:pPr>
      <w:r>
        <w:rPr>
          <w:rFonts w:ascii="Times New Roman"/>
          <w:b w:val="false"/>
          <w:i w:val="false"/>
          <w:color w:val="000000"/>
          <w:sz w:val="28"/>
        </w:rPr>
        <w:t>
      k</w:t>
      </w:r>
      <w:r>
        <w:rPr>
          <w:rFonts w:ascii="Times New Roman"/>
          <w:b w:val="false"/>
          <w:i w:val="false"/>
          <w:color w:val="000000"/>
          <w:vertAlign w:val="subscript"/>
        </w:rPr>
        <w:t>з</w:t>
      </w:r>
      <w:r>
        <w:rPr>
          <w:rFonts w:ascii="Times New Roman"/>
          <w:b w:val="false"/>
          <w:i w:val="false"/>
          <w:color w:val="000000"/>
          <w:sz w:val="28"/>
        </w:rPr>
        <w:t xml:space="preserve"> - коэффициент загрузки оборудования (безразмерная величина), который определяется по формуле</w:t>
      </w:r>
    </w:p>
    <w:bookmarkEnd w:id="3457"/>
    <w:bookmarkStart w:name="z4795" w:id="3458"/>
    <w:p>
      <w:pPr>
        <w:spacing w:after="0"/>
        <w:ind w:left="0"/>
        <w:jc w:val="both"/>
      </w:pP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=t/T (2.12)</w:t>
      </w:r>
    </w:p>
    <w:bookmarkEnd w:id="3458"/>
    <w:bookmarkStart w:name="z4796" w:id="3459"/>
    <w:p>
      <w:pPr>
        <w:spacing w:after="0"/>
        <w:ind w:left="0"/>
        <w:jc w:val="both"/>
      </w:pPr>
      <w:r>
        <w:rPr>
          <w:rFonts w:ascii="Times New Roman"/>
          <w:b w:val="false"/>
          <w:i w:val="false"/>
          <w:color w:val="000000"/>
          <w:sz w:val="28"/>
        </w:rPr>
        <w:t>
      где: t - фактическое число часов работы оборудования за год, час/год</w:t>
      </w:r>
    </w:p>
    <w:bookmarkEnd w:id="3459"/>
    <w:bookmarkStart w:name="z4797" w:id="3460"/>
    <w:p>
      <w:pPr>
        <w:spacing w:after="0"/>
        <w:ind w:left="0"/>
        <w:jc w:val="both"/>
      </w:pPr>
      <w:r>
        <w:rPr>
          <w:rFonts w:ascii="Times New Roman"/>
          <w:b w:val="false"/>
          <w:i w:val="false"/>
          <w:color w:val="000000"/>
          <w:sz w:val="28"/>
        </w:rPr>
        <w:t>
      T - годовой фонд рабочего времени данного оборудования, час/год;</w:t>
      </w:r>
    </w:p>
    <w:bookmarkEnd w:id="3460"/>
    <w:bookmarkStart w:name="z350" w:id="3461"/>
    <w:p>
      <w:pPr>
        <w:spacing w:after="0"/>
        <w:ind w:left="0"/>
        <w:jc w:val="left"/>
      </w:pPr>
      <w:r>
        <w:rPr>
          <w:rFonts w:ascii="Times New Roman"/>
          <w:b/>
          <w:i w:val="false"/>
          <w:color w:val="000000"/>
        </w:rPr>
        <w:t xml:space="preserve"> 3. Расчетно-аналитическое определение выбросов загрязняющих веществ в атмосферный воздух при производстве готовых лекарственных форм</w:t>
      </w:r>
    </w:p>
    <w:bookmarkEnd w:id="3461"/>
    <w:bookmarkStart w:name="z351" w:id="3462"/>
    <w:p>
      <w:pPr>
        <w:spacing w:after="0"/>
        <w:ind w:left="0"/>
        <w:jc w:val="both"/>
      </w:pPr>
      <w:r>
        <w:rPr>
          <w:rFonts w:ascii="Times New Roman"/>
          <w:b w:val="false"/>
          <w:i w:val="false"/>
          <w:color w:val="000000"/>
          <w:sz w:val="28"/>
        </w:rPr>
        <w:t>
      12. Методика расчетно-аналитического определения выбросов загрязняющих веществ в атмосферный воздух при производстве готовых лекарственных форм (без изготовления составляющих) предназначена для определения выбросов и выделений взвешенных частиц, загрязняющих веществ (далее - взвешенные частицы), выделяющихся на всех стадиях и ото всех видов технологического оборудования таблеточного и капсульного производств.</w:t>
      </w:r>
    </w:p>
    <w:bookmarkEnd w:id="3462"/>
    <w:bookmarkStart w:name="z4798" w:id="3463"/>
    <w:p>
      <w:pPr>
        <w:spacing w:after="0"/>
        <w:ind w:left="0"/>
        <w:jc w:val="both"/>
      </w:pPr>
      <w:r>
        <w:rPr>
          <w:rFonts w:ascii="Times New Roman"/>
          <w:b w:val="false"/>
          <w:i w:val="false"/>
          <w:color w:val="000000"/>
          <w:sz w:val="28"/>
        </w:rPr>
        <w:t>
      Методика устанавливает процедуры и алгоритмы расчета максимальных секундных выделений и выбросов, валовых (годовых) выделений и выбросов загрязняющих веществ на основе результатов прямого измерения термодинамических параметров выбросов и дисперсности порошков. Методика также устанавливает порядок определения удельных показателей выделений загрязняющих веществ.</w:t>
      </w:r>
    </w:p>
    <w:bookmarkEnd w:id="3463"/>
    <w:bookmarkStart w:name="z4799" w:id="3464"/>
    <w:p>
      <w:pPr>
        <w:spacing w:after="0"/>
        <w:ind w:left="0"/>
        <w:jc w:val="both"/>
      </w:pPr>
      <w:r>
        <w:rPr>
          <w:rFonts w:ascii="Times New Roman"/>
          <w:b w:val="false"/>
          <w:i w:val="false"/>
          <w:color w:val="000000"/>
          <w:sz w:val="28"/>
        </w:rPr>
        <w:t>
      Методика рассчитывает выбросы от источников выделения с системами газоочистки и без них. Методика не устанавливает порядок определения степени очистки воздуха в газоочистных установках.</w:t>
      </w:r>
    </w:p>
    <w:bookmarkEnd w:id="3464"/>
    <w:bookmarkStart w:name="z4800" w:id="3465"/>
    <w:p>
      <w:pPr>
        <w:spacing w:after="0"/>
        <w:ind w:left="0"/>
        <w:jc w:val="both"/>
      </w:pPr>
      <w:r>
        <w:rPr>
          <w:rFonts w:ascii="Times New Roman"/>
          <w:b w:val="false"/>
          <w:i w:val="false"/>
          <w:color w:val="000000"/>
          <w:sz w:val="28"/>
        </w:rPr>
        <w:t>
      Результаты, полученные по настоящей Методике, используются для оценки ожидаемого загрязнения атмосферного воздуха проектируемых производств таблетирования и капсулирования готовых лекарственных форм.</w:t>
      </w:r>
    </w:p>
    <w:bookmarkEnd w:id="3465"/>
    <w:bookmarkStart w:name="z352" w:id="3466"/>
    <w:p>
      <w:pPr>
        <w:spacing w:after="0"/>
        <w:ind w:left="0"/>
        <w:jc w:val="both"/>
      </w:pPr>
      <w:r>
        <w:rPr>
          <w:rFonts w:ascii="Times New Roman"/>
          <w:b w:val="false"/>
          <w:i w:val="false"/>
          <w:color w:val="000000"/>
          <w:sz w:val="28"/>
        </w:rPr>
        <w:t>
      13. Характеристика технологического процесса.</w:t>
      </w:r>
    </w:p>
    <w:bookmarkEnd w:id="3466"/>
    <w:bookmarkStart w:name="z4801" w:id="3467"/>
    <w:p>
      <w:pPr>
        <w:spacing w:after="0"/>
        <w:ind w:left="0"/>
        <w:jc w:val="both"/>
      </w:pPr>
      <w:r>
        <w:rPr>
          <w:rFonts w:ascii="Times New Roman"/>
          <w:b w:val="false"/>
          <w:i w:val="false"/>
          <w:color w:val="000000"/>
          <w:sz w:val="28"/>
        </w:rPr>
        <w:t>
      В производстве готовых лекарственных форм - таблеток и капсул медицинских препаратов - имеется ряд периодических технологических операций, сопровождающихся образованием пыли и характеризующихся нестабильностью качественного и количественного состава выделений и выбросов.</w:t>
      </w:r>
    </w:p>
    <w:bookmarkEnd w:id="3467"/>
    <w:bookmarkStart w:name="z353" w:id="3468"/>
    <w:p>
      <w:pPr>
        <w:spacing w:after="0"/>
        <w:ind w:left="0"/>
        <w:jc w:val="both"/>
      </w:pPr>
      <w:r>
        <w:rPr>
          <w:rFonts w:ascii="Times New Roman"/>
          <w:b w:val="false"/>
          <w:i w:val="false"/>
          <w:color w:val="000000"/>
          <w:sz w:val="28"/>
        </w:rPr>
        <w:t>
      14. Технологические процессы и операции, сопровождающиеся выделением взвешенных частиц, условно разделены на семь типов, для каждого из которых разработан специфический алгоритм расчетно-аналитического определения выделения и выброса взвешенных частиц загрязняющих веществ.</w:t>
      </w:r>
    </w:p>
    <w:bookmarkEnd w:id="3468"/>
    <w:bookmarkStart w:name="z4802" w:id="3469"/>
    <w:p>
      <w:pPr>
        <w:spacing w:after="0"/>
        <w:ind w:left="0"/>
        <w:jc w:val="both"/>
      </w:pPr>
      <w:r>
        <w:rPr>
          <w:rFonts w:ascii="Times New Roman"/>
          <w:b w:val="false"/>
          <w:i w:val="false"/>
          <w:color w:val="000000"/>
          <w:sz w:val="28"/>
        </w:rPr>
        <w:t>
      К первому типу отнесены операции, осуществляемые при неизменных физико-химических параметрах проведения технологического процесса (влажность, температура, состав). К таким операциям относятся просев, растаривание и хранение порошков, таблеточной массы, гранулята, таблеток. Как правило, данные операции производятся в боксе, оснащенном системой местной аспирации (вытяжном шкафу).</w:t>
      </w:r>
    </w:p>
    <w:bookmarkEnd w:id="3469"/>
    <w:bookmarkStart w:name="z4803" w:id="3470"/>
    <w:p>
      <w:pPr>
        <w:spacing w:after="0"/>
        <w:ind w:left="0"/>
        <w:jc w:val="both"/>
      </w:pPr>
      <w:r>
        <w:rPr>
          <w:rFonts w:ascii="Times New Roman"/>
          <w:b w:val="false"/>
          <w:i w:val="false"/>
          <w:color w:val="000000"/>
          <w:sz w:val="28"/>
        </w:rPr>
        <w:t>
      Ко второму типу отнесены процессы и операции, характеризующиеся значительной неравномерностью с точки зрения пылеуноса за счет изменения температуры и влажности используемых субстанций. Ко второму типу относится, прежде всего, конвективная сушка гранулята многокомпонентных пылящих материалов и исходных однокомпонентных субстанций, осуществляемая в калориферном сушильном шкафу. Выделение пыли минимально в начале процесса, так как высушиваемый материал влажный и достигает максимума к концу сушки.</w:t>
      </w:r>
    </w:p>
    <w:bookmarkEnd w:id="3470"/>
    <w:bookmarkStart w:name="z4804" w:id="3471"/>
    <w:p>
      <w:pPr>
        <w:spacing w:after="0"/>
        <w:ind w:left="0"/>
        <w:jc w:val="both"/>
      </w:pPr>
      <w:r>
        <w:rPr>
          <w:rFonts w:ascii="Times New Roman"/>
          <w:b w:val="false"/>
          <w:i w:val="false"/>
          <w:color w:val="000000"/>
          <w:sz w:val="28"/>
        </w:rPr>
        <w:t>
      К третьему типу относятся операции загрузки-выгрузки порошков в технологические аппараты струей. В зависимости от стадии процесса в аппараты загружают либо однокомпонентные порошки - загрузка исходных субстанций в смесители и вспомогательных материалов в емкости для опудривания и дражировочные чаны, либо многокомпонентные - загрузка полуфабрикатов в оборудование для капсулирования, опудривания и таблетирования.</w:t>
      </w:r>
    </w:p>
    <w:bookmarkEnd w:id="3471"/>
    <w:bookmarkStart w:name="z4805" w:id="3472"/>
    <w:p>
      <w:pPr>
        <w:spacing w:after="0"/>
        <w:ind w:left="0"/>
        <w:jc w:val="both"/>
      </w:pPr>
      <w:r>
        <w:rPr>
          <w:rFonts w:ascii="Times New Roman"/>
          <w:b w:val="false"/>
          <w:i w:val="false"/>
          <w:color w:val="000000"/>
          <w:sz w:val="28"/>
        </w:rPr>
        <w:t>
      К четвертому типу относятся операции загрузки-выгрузки однокомпонентных и многокомпонентных порошков в технологические аппараты с помощью совка. Механизм образования выбросов при перегрузке (загрузке-выгрузке) смесей порошков совком отличается от описанного третьего типа необходимостью учета многократности операции пересыпки.</w:t>
      </w:r>
    </w:p>
    <w:bookmarkEnd w:id="3472"/>
    <w:bookmarkStart w:name="z4806" w:id="3473"/>
    <w:p>
      <w:pPr>
        <w:spacing w:after="0"/>
        <w:ind w:left="0"/>
        <w:jc w:val="both"/>
      </w:pPr>
      <w:r>
        <w:rPr>
          <w:rFonts w:ascii="Times New Roman"/>
          <w:b w:val="false"/>
          <w:i w:val="false"/>
          <w:color w:val="000000"/>
          <w:sz w:val="28"/>
        </w:rPr>
        <w:t>
      К пятому типу отнесены технологические процессы и операции, протекающие в условиях интенсивного ручного или механического перемешивания порошков (опудривание, дражирование, сухая грануляция).</w:t>
      </w:r>
    </w:p>
    <w:bookmarkEnd w:id="3473"/>
    <w:bookmarkStart w:name="z4807" w:id="3474"/>
    <w:p>
      <w:pPr>
        <w:spacing w:after="0"/>
        <w:ind w:left="0"/>
        <w:jc w:val="both"/>
      </w:pPr>
      <w:r>
        <w:rPr>
          <w:rFonts w:ascii="Times New Roman"/>
          <w:b w:val="false"/>
          <w:i w:val="false"/>
          <w:color w:val="000000"/>
          <w:sz w:val="28"/>
        </w:rPr>
        <w:t>
      К шестому типу относится процесс сушки гранулята в кипящем слое.</w:t>
      </w:r>
    </w:p>
    <w:bookmarkEnd w:id="3474"/>
    <w:bookmarkStart w:name="z4808" w:id="3475"/>
    <w:p>
      <w:pPr>
        <w:spacing w:after="0"/>
        <w:ind w:left="0"/>
        <w:jc w:val="both"/>
      </w:pPr>
      <w:r>
        <w:rPr>
          <w:rFonts w:ascii="Times New Roman"/>
          <w:b w:val="false"/>
          <w:i w:val="false"/>
          <w:color w:val="000000"/>
          <w:sz w:val="28"/>
        </w:rPr>
        <w:t>
      К седьмому типу относятся процессы таблетирования и капсулирования.</w:t>
      </w:r>
    </w:p>
    <w:bookmarkEnd w:id="3475"/>
    <w:bookmarkStart w:name="z4809" w:id="3476"/>
    <w:p>
      <w:pPr>
        <w:spacing w:after="0"/>
        <w:ind w:left="0"/>
        <w:jc w:val="both"/>
      </w:pPr>
      <w:r>
        <w:rPr>
          <w:rFonts w:ascii="Times New Roman"/>
          <w:b w:val="false"/>
          <w:i w:val="false"/>
          <w:color w:val="000000"/>
          <w:sz w:val="28"/>
        </w:rPr>
        <w:t>
      Для процессов и операций 1-6-го типов перед проведением расчетов необходимо провести экспериментальное определение параметров, характеризующих технологические аппараты как источники выделения пыли, и характеристик перерабатываемых материалов (компонентов готовых лекарственных форм).</w:t>
      </w:r>
    </w:p>
    <w:bookmarkEnd w:id="3476"/>
    <w:bookmarkStart w:name="z4810" w:id="3477"/>
    <w:p>
      <w:pPr>
        <w:spacing w:after="0"/>
        <w:ind w:left="0"/>
        <w:jc w:val="both"/>
      </w:pPr>
      <w:r>
        <w:rPr>
          <w:rFonts w:ascii="Times New Roman"/>
          <w:b w:val="false"/>
          <w:i w:val="false"/>
          <w:color w:val="000000"/>
          <w:sz w:val="28"/>
        </w:rPr>
        <w:t xml:space="preserve">
      Экспериментальные исследования и обработка полученных результатов осуществляются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17)</w:t>
      </w:r>
      <w:r>
        <w:rPr>
          <w:rFonts w:ascii="Times New Roman"/>
          <w:b w:val="false"/>
          <w:i w:val="false"/>
          <w:color w:val="000000"/>
          <w:sz w:val="28"/>
        </w:rPr>
        <w:t xml:space="preserve"> пункта 16.</w:t>
      </w:r>
    </w:p>
    <w:bookmarkEnd w:id="3477"/>
    <w:bookmarkStart w:name="z4811" w:id="3478"/>
    <w:p>
      <w:pPr>
        <w:spacing w:after="0"/>
        <w:ind w:left="0"/>
        <w:jc w:val="both"/>
      </w:pPr>
      <w:r>
        <w:rPr>
          <w:rFonts w:ascii="Times New Roman"/>
          <w:b w:val="false"/>
          <w:i w:val="false"/>
          <w:color w:val="000000"/>
          <w:sz w:val="28"/>
        </w:rPr>
        <w:t>
      Определение выделений и выбросов для технологических процессов и операций седьмого типа проводится без экспериментального определения вспомогательных параметров.</w:t>
      </w:r>
    </w:p>
    <w:bookmarkEnd w:id="3478"/>
    <w:bookmarkStart w:name="z4812" w:id="3479"/>
    <w:p>
      <w:pPr>
        <w:spacing w:after="0"/>
        <w:ind w:left="0"/>
        <w:jc w:val="both"/>
      </w:pPr>
      <w:r>
        <w:rPr>
          <w:rFonts w:ascii="Times New Roman"/>
          <w:b w:val="false"/>
          <w:i w:val="false"/>
          <w:color w:val="000000"/>
          <w:sz w:val="28"/>
        </w:rPr>
        <w:t>
      Алгоритмы расчетов выделений и выбросов для технологических процессов и операций 1, 2, 3 и 4-го типов приведены в разделе 16.</w:t>
      </w:r>
    </w:p>
    <w:bookmarkEnd w:id="3479"/>
    <w:bookmarkStart w:name="z4813" w:id="3480"/>
    <w:p>
      <w:pPr>
        <w:spacing w:after="0"/>
        <w:ind w:left="0"/>
        <w:jc w:val="both"/>
      </w:pPr>
      <w:r>
        <w:rPr>
          <w:rFonts w:ascii="Times New Roman"/>
          <w:b w:val="false"/>
          <w:i w:val="false"/>
          <w:color w:val="000000"/>
          <w:sz w:val="28"/>
        </w:rPr>
        <w:t>
      Алгоритмы расчетов выделений и выбросов для технологических процессов и операций 5, 6 и 7-го типов приведены в разделах 17-19 соответственно.</w:t>
      </w:r>
    </w:p>
    <w:bookmarkEnd w:id="3480"/>
    <w:bookmarkStart w:name="z4814" w:id="3481"/>
    <w:p>
      <w:pPr>
        <w:spacing w:after="0"/>
        <w:ind w:left="0"/>
        <w:jc w:val="both"/>
      </w:pPr>
      <w:r>
        <w:rPr>
          <w:rFonts w:ascii="Times New Roman"/>
          <w:b w:val="false"/>
          <w:i w:val="false"/>
          <w:color w:val="000000"/>
          <w:sz w:val="28"/>
        </w:rPr>
        <w:t>
      При расчете выбросов и выделений взвешенных частиц приняты следующие допущения.</w:t>
      </w:r>
    </w:p>
    <w:bookmarkEnd w:id="3481"/>
    <w:bookmarkStart w:name="z4815" w:id="3482"/>
    <w:p>
      <w:pPr>
        <w:spacing w:after="0"/>
        <w:ind w:left="0"/>
        <w:jc w:val="both"/>
      </w:pPr>
      <w:r>
        <w:rPr>
          <w:rFonts w:ascii="Times New Roman"/>
          <w:b w:val="false"/>
          <w:i w:val="false"/>
          <w:color w:val="000000"/>
          <w:sz w:val="28"/>
        </w:rPr>
        <w:t>
      За максимальное выделение взвешенных частиц i-го компонента от данного источника выделения принимается его выделение при производстве той j-й готовой лекарственной формы, в которой содержание данного компонента максимально по сравнению с другими готовыми лекарственными формами, выпускаемыми с использованием данного источника выделения.</w:t>
      </w:r>
    </w:p>
    <w:bookmarkEnd w:id="3482"/>
    <w:bookmarkStart w:name="z4816" w:id="3483"/>
    <w:p>
      <w:pPr>
        <w:spacing w:after="0"/>
        <w:ind w:left="0"/>
        <w:jc w:val="both"/>
      </w:pPr>
      <w:r>
        <w:rPr>
          <w:rFonts w:ascii="Times New Roman"/>
          <w:b w:val="false"/>
          <w:i w:val="false"/>
          <w:color w:val="000000"/>
          <w:sz w:val="28"/>
        </w:rPr>
        <w:t>
      За максимальное выделение взвешенных частиц от технологических аппаратов, на которых осуществляется несколько последовательных операций (например, для смесителей - загрузка, сухое перемешивание, влажное перемешивание, разгрузка), принимается максимальное выделение взвешенных частиц в ходе той операции, для которой эта величина имеет наибольшее значение.</w:t>
      </w:r>
    </w:p>
    <w:bookmarkEnd w:id="3483"/>
    <w:bookmarkStart w:name="z4817" w:id="3484"/>
    <w:p>
      <w:pPr>
        <w:spacing w:after="0"/>
        <w:ind w:left="0"/>
        <w:jc w:val="both"/>
      </w:pPr>
      <w:r>
        <w:rPr>
          <w:rFonts w:ascii="Times New Roman"/>
          <w:b w:val="false"/>
          <w:i w:val="false"/>
          <w:color w:val="000000"/>
          <w:sz w:val="28"/>
        </w:rPr>
        <w:t>
      За максимальное выделение взвешенных частиц от технологических аппаратов, на которых одновременно осуществляется несколько операций (например, для грануляторов - загрузка смеси порошков, сухая грануляция и разгрузка гранулята), принимается сумма максимальных выделений взвешенных частиц в ходе всех операций.</w:t>
      </w:r>
    </w:p>
    <w:bookmarkEnd w:id="3484"/>
    <w:bookmarkStart w:name="z4818" w:id="3485"/>
    <w:p>
      <w:pPr>
        <w:spacing w:after="0"/>
        <w:ind w:left="0"/>
        <w:jc w:val="both"/>
      </w:pPr>
      <w:r>
        <w:rPr>
          <w:rFonts w:ascii="Times New Roman"/>
          <w:b w:val="false"/>
          <w:i w:val="false"/>
          <w:color w:val="000000"/>
          <w:sz w:val="28"/>
        </w:rPr>
        <w:t>
      Величина валового (годового) выделения загрязняющего вещества от источника определяется как сумма валовых выделений данного вещества, поступивших в атмосферу при производстве различных готовых лекарственных форм в течение года.</w:t>
      </w:r>
    </w:p>
    <w:bookmarkEnd w:id="3485"/>
    <w:bookmarkStart w:name="z4819" w:id="3486"/>
    <w:p>
      <w:pPr>
        <w:spacing w:after="0"/>
        <w:ind w:left="0"/>
        <w:jc w:val="both"/>
      </w:pPr>
      <w:r>
        <w:rPr>
          <w:rFonts w:ascii="Times New Roman"/>
          <w:b w:val="false"/>
          <w:i w:val="false"/>
          <w:color w:val="000000"/>
          <w:sz w:val="28"/>
        </w:rPr>
        <w:t>
      Величина валового (годового) выделения загрязняющего вещества от технологических аппаратов, на которых последовательно и/или параллельно осуществляется несколько операций, определяется как сумма валовых выбросов данного вещества, поступивших в атмосферу в ходе осуществления каждой отдельной операции.</w:t>
      </w:r>
    </w:p>
    <w:bookmarkEnd w:id="3486"/>
    <w:bookmarkStart w:name="z4820" w:id="3487"/>
    <w:p>
      <w:pPr>
        <w:spacing w:after="0"/>
        <w:ind w:left="0"/>
        <w:jc w:val="both"/>
      </w:pPr>
      <w:r>
        <w:rPr>
          <w:rFonts w:ascii="Times New Roman"/>
          <w:b w:val="false"/>
          <w:i w:val="false"/>
          <w:color w:val="000000"/>
          <w:sz w:val="28"/>
        </w:rPr>
        <w:t>
      Суммарное валовое выделение загрязняющего вещества на предприятии в целом определяется как сумма валовых выбросов от всех источников, в отходящих газах которых присутствует данное вещество.</w:t>
      </w:r>
    </w:p>
    <w:bookmarkEnd w:id="3487"/>
    <w:bookmarkStart w:name="z354" w:id="3488"/>
    <w:p>
      <w:pPr>
        <w:spacing w:after="0"/>
        <w:ind w:left="0"/>
        <w:jc w:val="both"/>
      </w:pPr>
      <w:r>
        <w:rPr>
          <w:rFonts w:ascii="Times New Roman"/>
          <w:b w:val="false"/>
          <w:i w:val="false"/>
          <w:color w:val="000000"/>
          <w:sz w:val="28"/>
        </w:rPr>
        <w:t>
      15. Определение выбросов загрязняющих веществ при производстве готовых лекарственных форм.</w:t>
      </w:r>
    </w:p>
    <w:bookmarkEnd w:id="3488"/>
    <w:bookmarkStart w:name="z355" w:id="3489"/>
    <w:p>
      <w:pPr>
        <w:spacing w:after="0"/>
        <w:ind w:left="0"/>
        <w:jc w:val="both"/>
      </w:pPr>
      <w:r>
        <w:rPr>
          <w:rFonts w:ascii="Times New Roman"/>
          <w:b w:val="false"/>
          <w:i w:val="false"/>
          <w:color w:val="000000"/>
          <w:sz w:val="28"/>
        </w:rPr>
        <w:t>
      16. Алгоритм определения выделений и выбросов загрязняющих веществ для процессов и операций 1-4-го типов.</w:t>
      </w:r>
    </w:p>
    <w:bookmarkEnd w:id="3489"/>
    <w:bookmarkStart w:name="z4821" w:id="3490"/>
    <w:p>
      <w:pPr>
        <w:spacing w:after="0"/>
        <w:ind w:left="0"/>
        <w:jc w:val="both"/>
      </w:pPr>
      <w:r>
        <w:rPr>
          <w:rFonts w:ascii="Times New Roman"/>
          <w:b w:val="false"/>
          <w:i w:val="false"/>
          <w:color w:val="000000"/>
          <w:sz w:val="28"/>
        </w:rPr>
        <w:t>
      Экспериментальные исследования и расчет выделений и выбросов взвешенных частиц от источника загрязнения осуществляются в следующей последовательности:</w:t>
      </w:r>
    </w:p>
    <w:bookmarkEnd w:id="3490"/>
    <w:bookmarkStart w:name="z4822" w:id="3491"/>
    <w:p>
      <w:pPr>
        <w:spacing w:after="0"/>
        <w:ind w:left="0"/>
        <w:jc w:val="both"/>
      </w:pPr>
      <w:r>
        <w:rPr>
          <w:rFonts w:ascii="Times New Roman"/>
          <w:b w:val="false"/>
          <w:i w:val="false"/>
          <w:color w:val="000000"/>
          <w:sz w:val="28"/>
        </w:rPr>
        <w:t>
      1) По технологическому регламенту процесса определяют качественный состав перерабатываемых порошков (номенклатуру порошков, перерабатываемых в ходе данной технологической операции).</w:t>
      </w:r>
    </w:p>
    <w:bookmarkEnd w:id="3491"/>
    <w:bookmarkStart w:name="z4823" w:id="3492"/>
    <w:p>
      <w:pPr>
        <w:spacing w:after="0"/>
        <w:ind w:left="0"/>
        <w:jc w:val="both"/>
      </w:pPr>
      <w:r>
        <w:rPr>
          <w:rFonts w:ascii="Times New Roman"/>
          <w:b w:val="false"/>
          <w:i w:val="false"/>
          <w:color w:val="000000"/>
          <w:sz w:val="28"/>
        </w:rPr>
        <w:t>
      2) Выявляют операции, осуществляемые на данном источнике и протекающие с выделением взвешенных частиц.</w:t>
      </w:r>
    </w:p>
    <w:bookmarkEnd w:id="3492"/>
    <w:bookmarkStart w:name="z4824" w:id="3493"/>
    <w:p>
      <w:pPr>
        <w:spacing w:after="0"/>
        <w:ind w:left="0"/>
        <w:jc w:val="both"/>
      </w:pPr>
      <w:r>
        <w:rPr>
          <w:rFonts w:ascii="Times New Roman"/>
          <w:b w:val="false"/>
          <w:i w:val="false"/>
          <w:color w:val="000000"/>
          <w:sz w:val="28"/>
        </w:rPr>
        <w:t xml:space="preserve">
      3) По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2 к настоящей Методике устанавливают тип каждой операции для данного источника выделения. Дальнейшие измерения и расчеты проводятся для всех лекарственных форм, их компонентов и операций, выявленных по </w:t>
      </w:r>
      <w:r>
        <w:rPr>
          <w:rFonts w:ascii="Times New Roman"/>
          <w:b w:val="false"/>
          <w:i w:val="false"/>
          <w:color w:val="000000"/>
          <w:sz w:val="28"/>
        </w:rPr>
        <w:t>подпунктам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w:t>
      </w:r>
    </w:p>
    <w:bookmarkEnd w:id="3493"/>
    <w:bookmarkStart w:name="z4825" w:id="3494"/>
    <w:p>
      <w:pPr>
        <w:spacing w:after="0"/>
        <w:ind w:left="0"/>
        <w:jc w:val="both"/>
      </w:pPr>
      <w:r>
        <w:rPr>
          <w:rFonts w:ascii="Times New Roman"/>
          <w:b w:val="false"/>
          <w:i w:val="false"/>
          <w:color w:val="000000"/>
          <w:sz w:val="28"/>
        </w:rPr>
        <w:t>
      4) Проводят измерения плотности частиц пикнометрическим методом по ГОСТ 2211-65. Если в технологическом процессе используется многокомпонентная смесь, проводится определение плотности каждого порошка, входящего в состав смеси.</w:t>
      </w:r>
    </w:p>
    <w:bookmarkEnd w:id="3494"/>
    <w:bookmarkStart w:name="z4826" w:id="3495"/>
    <w:p>
      <w:pPr>
        <w:spacing w:after="0"/>
        <w:ind w:left="0"/>
        <w:jc w:val="both"/>
      </w:pPr>
      <w:r>
        <w:rPr>
          <w:rFonts w:ascii="Times New Roman"/>
          <w:b w:val="false"/>
          <w:i w:val="false"/>
          <w:color w:val="000000"/>
          <w:sz w:val="28"/>
        </w:rPr>
        <w:t>
      5) Проводят измерения дисперсного состава порошка по ГОСТ 23402-78. Если в технологическом процессе используется многокомпонентная смесь, проводится дисперсный анализ каждого порошка, входящего в состав смеси. Разрешающая способность измерений должна обеспечивать определение содержания в смеси частиц фракции от 1 мкм до D</w:t>
      </w:r>
      <w:r>
        <w:rPr>
          <w:rFonts w:ascii="Times New Roman"/>
          <w:b w:val="false"/>
          <w:i w:val="false"/>
          <w:color w:val="000000"/>
          <w:vertAlign w:val="subscript"/>
        </w:rPr>
        <w:t>max</w:t>
      </w:r>
      <w:r>
        <w:rPr>
          <w:rFonts w:ascii="Times New Roman"/>
          <w:b w:val="false"/>
          <w:i w:val="false"/>
          <w:color w:val="000000"/>
          <w:sz w:val="28"/>
        </w:rPr>
        <w:t xml:space="preserve"> с погрешностью не более </w:t>
      </w:r>
    </w:p>
    <w:bookmarkEnd w:id="3495"/>
    <w:p>
      <w:pPr>
        <w:spacing w:after="0"/>
        <w:ind w:left="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905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мкм. Результаты измерений представляют либо в виде </w:t>
      </w:r>
      <w:r>
        <w:rPr>
          <w:rFonts w:ascii="Times New Roman"/>
          <w:b w:val="false"/>
          <w:i w:val="false"/>
          <w:color w:val="000000"/>
          <w:sz w:val="28"/>
        </w:rPr>
        <w:t>таблицы 18</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4827" w:id="3496"/>
    <w:p>
      <w:pPr>
        <w:spacing w:after="0"/>
        <w:ind w:left="0"/>
        <w:jc w:val="both"/>
      </w:pPr>
      <w:r>
        <w:rPr>
          <w:rFonts w:ascii="Times New Roman"/>
          <w:b w:val="false"/>
          <w:i w:val="false"/>
          <w:color w:val="000000"/>
          <w:sz w:val="28"/>
        </w:rPr>
        <w:t>
      6) Если в технологическом процессе используется гранулят, проводится измерение диаметра гранул (оценка диаметра гранул может быть проведена по размеру ячейки гранулятора).</w:t>
      </w:r>
    </w:p>
    <w:bookmarkEnd w:id="3496"/>
    <w:bookmarkStart w:name="z4828" w:id="3497"/>
    <w:p>
      <w:pPr>
        <w:spacing w:after="0"/>
        <w:ind w:left="0"/>
        <w:jc w:val="both"/>
      </w:pPr>
      <w:r>
        <w:rPr>
          <w:rFonts w:ascii="Times New Roman"/>
          <w:b w:val="false"/>
          <w:i w:val="false"/>
          <w:color w:val="000000"/>
          <w:sz w:val="28"/>
        </w:rPr>
        <w:t>
      7) Проводят измерения скорости U и температуры t газового потока, непосредственно контактирующего со слоем порошка. Измерение скорости газового потока U производится анемометром на оси, перпендикулярной плоскости слоя порошка. При определении скорости в обязательном порядке измеряют расстояние от точки замера скорости газа до слоя порошка (параметр х). Измерения скорости U выполняют по ГОСТ 17.2.4.06-90, а температуру t замеряют по ГОСТ 17.2.4.07-90.</w:t>
      </w:r>
    </w:p>
    <w:bookmarkEnd w:id="3497"/>
    <w:bookmarkStart w:name="z4829" w:id="3498"/>
    <w:p>
      <w:pPr>
        <w:spacing w:after="0"/>
        <w:ind w:left="0"/>
        <w:jc w:val="both"/>
      </w:pPr>
      <w:r>
        <w:rPr>
          <w:rFonts w:ascii="Times New Roman"/>
          <w:b w:val="false"/>
          <w:i w:val="false"/>
          <w:color w:val="000000"/>
          <w:sz w:val="28"/>
        </w:rPr>
        <w:t>
      8) По результатам измерений температуры газового потока в зоне контакта с порошком t определяют плотность газа P</w:t>
      </w:r>
      <w:r>
        <w:rPr>
          <w:rFonts w:ascii="Times New Roman"/>
          <w:b w:val="false"/>
          <w:i w:val="false"/>
          <w:color w:val="000000"/>
          <w:vertAlign w:val="subscript"/>
        </w:rPr>
        <w:t>г</w:t>
      </w:r>
      <w:r>
        <w:rPr>
          <w:rFonts w:ascii="Times New Roman"/>
          <w:b w:val="false"/>
          <w:i w:val="false"/>
          <w:color w:val="000000"/>
          <w:sz w:val="28"/>
        </w:rPr>
        <w:t xml:space="preserve"> и коэффициент динамической вязкости газа </w:t>
      </w:r>
    </w:p>
    <w:bookmarkEnd w:id="3498"/>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(данные о P</w:t>
      </w:r>
      <w:r>
        <w:rPr>
          <w:rFonts w:ascii="Times New Roman"/>
          <w:b w:val="false"/>
          <w:i w:val="false"/>
          <w:color w:val="000000"/>
          <w:vertAlign w:val="subscript"/>
        </w:rPr>
        <w:t>г</w:t>
      </w:r>
      <w:r>
        <w:rPr>
          <w:rFonts w:ascii="Times New Roman"/>
          <w:b w:val="false"/>
          <w:i w:val="false"/>
          <w:color w:val="000000"/>
          <w:sz w:val="28"/>
        </w:rPr>
        <w:t xml:space="preserve"> и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для влажного воздуха приведены в </w:t>
      </w:r>
      <w:r>
        <w:rPr>
          <w:rFonts w:ascii="Times New Roman"/>
          <w:b w:val="false"/>
          <w:i w:val="false"/>
          <w:color w:val="000000"/>
          <w:sz w:val="28"/>
        </w:rPr>
        <w:t>таблице 2</w:t>
      </w:r>
      <w:r>
        <w:rPr>
          <w:rFonts w:ascii="Times New Roman"/>
          <w:b w:val="false"/>
          <w:i w:val="false"/>
          <w:color w:val="000000"/>
          <w:sz w:val="28"/>
        </w:rPr>
        <w:t xml:space="preserve"> согласно приложению 2 к настоящей Методике).</w:t>
      </w:r>
      <w:r>
        <w:br/>
      </w:r>
      <w:r>
        <w:rPr>
          <w:rFonts w:ascii="Times New Roman"/>
          <w:b w:val="false"/>
          <w:i w:val="false"/>
          <w:color w:val="000000"/>
          <w:sz w:val="28"/>
        </w:rPr>
        <w:t>
</w:t>
      </w:r>
    </w:p>
    <w:bookmarkStart w:name="z4830" w:id="3499"/>
    <w:p>
      <w:pPr>
        <w:spacing w:after="0"/>
        <w:ind w:left="0"/>
        <w:jc w:val="both"/>
      </w:pPr>
      <w:r>
        <w:rPr>
          <w:rFonts w:ascii="Times New Roman"/>
          <w:b w:val="false"/>
          <w:i w:val="false"/>
          <w:color w:val="000000"/>
          <w:sz w:val="28"/>
        </w:rPr>
        <w:t>
      9) По формуле (3.1) рассчитывается максимальный размер D</w:t>
      </w:r>
      <w:r>
        <w:rPr>
          <w:rFonts w:ascii="Times New Roman"/>
          <w:b w:val="false"/>
          <w:i w:val="false"/>
          <w:color w:val="000000"/>
          <w:vertAlign w:val="subscript"/>
        </w:rPr>
        <w:t>max</w:t>
      </w:r>
      <w:r>
        <w:rPr>
          <w:rFonts w:ascii="Times New Roman"/>
          <w:b w:val="false"/>
          <w:i w:val="false"/>
          <w:color w:val="000000"/>
          <w:sz w:val="28"/>
        </w:rPr>
        <w:t xml:space="preserve"> частиц, которые могут быть унесены газовым потоком.</w:t>
      </w:r>
    </w:p>
    <w:bookmarkEnd w:id="3499"/>
    <w:bookmarkStart w:name="z4831" w:id="3500"/>
    <w:p>
      <w:pPr>
        <w:spacing w:after="0"/>
        <w:ind w:left="0"/>
        <w:jc w:val="both"/>
      </w:pPr>
      <w:r>
        <w:rPr>
          <w:rFonts w:ascii="Times New Roman"/>
          <w:b w:val="false"/>
          <w:i w:val="false"/>
          <w:color w:val="000000"/>
          <w:sz w:val="28"/>
        </w:rPr>
        <w:t>
      С целью упрощения вычислительных процедур для многокомпонентных порошков расчет размера D</w:t>
      </w:r>
      <w:r>
        <w:rPr>
          <w:rFonts w:ascii="Times New Roman"/>
          <w:b w:val="false"/>
          <w:i w:val="false"/>
          <w:color w:val="000000"/>
          <w:vertAlign w:val="subscript"/>
        </w:rPr>
        <w:t>max</w:t>
      </w:r>
      <w:r>
        <w:rPr>
          <w:rFonts w:ascii="Times New Roman"/>
          <w:b w:val="false"/>
          <w:i w:val="false"/>
          <w:color w:val="000000"/>
          <w:sz w:val="28"/>
        </w:rPr>
        <w:t xml:space="preserve"> проводится только для наиболее легкого (с минимальным значением плотности частиц Р</w:t>
      </w:r>
      <w:r>
        <w:rPr>
          <w:rFonts w:ascii="Times New Roman"/>
          <w:b w:val="false"/>
          <w:i w:val="false"/>
          <w:color w:val="000000"/>
          <w:vertAlign w:val="subscript"/>
        </w:rPr>
        <w:t>п</w:t>
      </w:r>
      <w:r>
        <w:rPr>
          <w:rFonts w:ascii="Times New Roman"/>
          <w:b w:val="false"/>
          <w:i w:val="false"/>
          <w:color w:val="000000"/>
          <w:sz w:val="28"/>
        </w:rPr>
        <w:t>) компонента порошка, а полученное значение используется для оценки уноса всех компонентов:</w:t>
      </w:r>
    </w:p>
    <w:bookmarkEnd w:id="35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5052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w:t>
      </w:r>
      <w:r>
        <w:br/>
      </w:r>
      <w:r>
        <w:rPr>
          <w:rFonts w:ascii="Times New Roman"/>
          <w:b w:val="false"/>
          <w:i w:val="false"/>
          <w:color w:val="000000"/>
          <w:sz w:val="28"/>
        </w:rPr>
        <w:t>
</w:t>
      </w:r>
    </w:p>
    <w:bookmarkStart w:name="z4833" w:id="3501"/>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max</w:t>
      </w:r>
      <w:r>
        <w:rPr>
          <w:rFonts w:ascii="Times New Roman"/>
          <w:b w:val="false"/>
          <w:i w:val="false"/>
          <w:color w:val="000000"/>
          <w:sz w:val="28"/>
        </w:rPr>
        <w:t xml:space="preserve"> - максимальный размер уносимых частиц порошка, м;</w:t>
      </w:r>
    </w:p>
    <w:bookmarkEnd w:id="3501"/>
    <w:bookmarkStart w:name="z4834" w:id="3502"/>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w:t>
      </w:r>
      <w:r>
        <w:rPr>
          <w:rFonts w:ascii="Times New Roman"/>
          <w:b w:val="false"/>
          <w:i w:val="false"/>
          <w:color w:val="000000"/>
          <w:sz w:val="28"/>
        </w:rPr>
        <w:t xml:space="preserve"> - плотность газа (воздуха), кг/м</w:t>
      </w:r>
      <w:r>
        <w:rPr>
          <w:rFonts w:ascii="Times New Roman"/>
          <w:b w:val="false"/>
          <w:i w:val="false"/>
          <w:color w:val="000000"/>
          <w:vertAlign w:val="superscript"/>
        </w:rPr>
        <w:t>3</w:t>
      </w:r>
      <w:r>
        <w:rPr>
          <w:rFonts w:ascii="Times New Roman"/>
          <w:b w:val="false"/>
          <w:i w:val="false"/>
          <w:color w:val="000000"/>
          <w:sz w:val="28"/>
        </w:rPr>
        <w:t>;</w:t>
      </w:r>
    </w:p>
    <w:bookmarkEnd w:id="3502"/>
    <w:bookmarkStart w:name="z4835" w:id="3503"/>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w:t>
      </w:r>
      <w:r>
        <w:rPr>
          <w:rFonts w:ascii="Times New Roman"/>
          <w:b w:val="false"/>
          <w:i w:val="false"/>
          <w:color w:val="000000"/>
          <w:sz w:val="28"/>
        </w:rPr>
        <w:t xml:space="preserve"> - плотность частиц наиболее легкого компонента порошка, кг/м</w:t>
      </w:r>
      <w:r>
        <w:rPr>
          <w:rFonts w:ascii="Times New Roman"/>
          <w:b w:val="false"/>
          <w:i w:val="false"/>
          <w:color w:val="000000"/>
          <w:vertAlign w:val="superscript"/>
        </w:rPr>
        <w:t>3</w:t>
      </w:r>
      <w:r>
        <w:rPr>
          <w:rFonts w:ascii="Times New Roman"/>
          <w:b w:val="false"/>
          <w:i w:val="false"/>
          <w:color w:val="000000"/>
          <w:sz w:val="28"/>
        </w:rPr>
        <w:t>;</w:t>
      </w:r>
    </w:p>
    <w:bookmarkEnd w:id="3503"/>
    <w:bookmarkStart w:name="z4836" w:id="3504"/>
    <w:p>
      <w:pPr>
        <w:spacing w:after="0"/>
        <w:ind w:left="0"/>
        <w:jc w:val="both"/>
      </w:pPr>
      <w:r>
        <w:rPr>
          <w:rFonts w:ascii="Times New Roman"/>
          <w:b w:val="false"/>
          <w:i w:val="false"/>
          <w:color w:val="000000"/>
          <w:sz w:val="28"/>
        </w:rPr>
        <w:t>
      g - ускорение свободного падения, равное 9,8 м/с; (м/с</w:t>
      </w:r>
      <w:r>
        <w:rPr>
          <w:rFonts w:ascii="Times New Roman"/>
          <w:b w:val="false"/>
          <w:i w:val="false"/>
          <w:color w:val="000000"/>
          <w:vertAlign w:val="superscript"/>
        </w:rPr>
        <w:t>2</w:t>
      </w:r>
      <w:r>
        <w:rPr>
          <w:rFonts w:ascii="Times New Roman"/>
          <w:b w:val="false"/>
          <w:i w:val="false"/>
          <w:color w:val="000000"/>
          <w:sz w:val="28"/>
        </w:rPr>
        <w:t>)</w:t>
      </w:r>
    </w:p>
    <w:bookmarkEnd w:id="35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15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динамической вязкости газа, кг/м; (кг/м</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с)</w:t>
      </w:r>
      <w:r>
        <w:br/>
      </w:r>
      <w:r>
        <w:rPr>
          <w:rFonts w:ascii="Times New Roman"/>
          <w:b w:val="false"/>
          <w:i w:val="false"/>
          <w:color w:val="000000"/>
          <w:sz w:val="28"/>
        </w:rPr>
        <w:t>
</w:t>
      </w:r>
    </w:p>
    <w:bookmarkStart w:name="z4838" w:id="3505"/>
    <w:p>
      <w:pPr>
        <w:spacing w:after="0"/>
        <w:ind w:left="0"/>
        <w:jc w:val="both"/>
      </w:pPr>
      <w:r>
        <w:rPr>
          <w:rFonts w:ascii="Times New Roman"/>
          <w:b w:val="false"/>
          <w:i w:val="false"/>
          <w:color w:val="000000"/>
          <w:sz w:val="28"/>
        </w:rPr>
        <w:t>
      х - расстояние от точки замера скорости газового потока до слоя порошка, м;</w:t>
      </w:r>
    </w:p>
    <w:bookmarkEnd w:id="3505"/>
    <w:bookmarkStart w:name="z4839" w:id="3506"/>
    <w:p>
      <w:pPr>
        <w:spacing w:after="0"/>
        <w:ind w:left="0"/>
        <w:jc w:val="both"/>
      </w:pPr>
      <w:r>
        <w:rPr>
          <w:rFonts w:ascii="Times New Roman"/>
          <w:b w:val="false"/>
          <w:i w:val="false"/>
          <w:color w:val="000000"/>
          <w:sz w:val="28"/>
        </w:rPr>
        <w:t>
      U - скорость газового потока в точке замера, м/с.</w:t>
      </w:r>
    </w:p>
    <w:bookmarkEnd w:id="3506"/>
    <w:bookmarkStart w:name="z4840" w:id="3507"/>
    <w:p>
      <w:pPr>
        <w:spacing w:after="0"/>
        <w:ind w:left="0"/>
        <w:jc w:val="both"/>
      </w:pPr>
      <w:r>
        <w:rPr>
          <w:rFonts w:ascii="Times New Roman"/>
          <w:b w:val="false"/>
          <w:i w:val="false"/>
          <w:color w:val="000000"/>
          <w:sz w:val="28"/>
        </w:rPr>
        <w:t>
      Примечание - Промежуточные значения параметров возможно рассчитывать методом линейной интерполяции.</w:t>
      </w:r>
    </w:p>
    <w:bookmarkEnd w:id="3507"/>
    <w:bookmarkStart w:name="z4841" w:id="3508"/>
    <w:p>
      <w:pPr>
        <w:spacing w:after="0"/>
        <w:ind w:left="0"/>
        <w:jc w:val="both"/>
      </w:pPr>
      <w:r>
        <w:rPr>
          <w:rFonts w:ascii="Times New Roman"/>
          <w:b w:val="false"/>
          <w:i w:val="false"/>
          <w:color w:val="000000"/>
          <w:sz w:val="28"/>
        </w:rPr>
        <w:t xml:space="preserve">
      10) Для каждого i-го компонента смеси оценивают массовую долю </w:t>
      </w:r>
    </w:p>
    <w:bookmarkEnd w:id="3508"/>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фракции частиц размером не более D</w:t>
      </w:r>
      <w:r>
        <w:rPr>
          <w:rFonts w:ascii="Times New Roman"/>
          <w:b w:val="false"/>
          <w:i w:val="false"/>
          <w:color w:val="000000"/>
          <w:vertAlign w:val="subscript"/>
        </w:rPr>
        <w:t>max</w:t>
      </w:r>
      <w:r>
        <w:rPr>
          <w:rFonts w:ascii="Times New Roman"/>
          <w:b w:val="false"/>
          <w:i w:val="false"/>
          <w:color w:val="000000"/>
          <w:sz w:val="28"/>
        </w:rPr>
        <w:t>, которые могут быть унесены при измеренной скорости газового потока U.</w:t>
      </w:r>
      <w:r>
        <w:br/>
      </w:r>
      <w:r>
        <w:rPr>
          <w:rFonts w:ascii="Times New Roman"/>
          <w:b w:val="false"/>
          <w:i w:val="false"/>
          <w:color w:val="000000"/>
          <w:sz w:val="28"/>
        </w:rPr>
        <w:t>
</w:t>
      </w:r>
    </w:p>
    <w:bookmarkStart w:name="z4842" w:id="3509"/>
    <w:p>
      <w:pPr>
        <w:spacing w:after="0"/>
        <w:ind w:left="0"/>
        <w:jc w:val="both"/>
      </w:pPr>
      <w:r>
        <w:rPr>
          <w:rFonts w:ascii="Times New Roman"/>
          <w:b w:val="false"/>
          <w:i w:val="false"/>
          <w:color w:val="000000"/>
          <w:sz w:val="28"/>
        </w:rPr>
        <w:t xml:space="preserve">
      Оценку массовой доли </w:t>
      </w:r>
    </w:p>
    <w:bookmarkEnd w:id="3509"/>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фракции порошка, которая может быть унесена газовым потоком, осуществляют по результатам дисперсного анализа пыли.</w:t>
      </w:r>
      <w:r>
        <w:br/>
      </w:r>
      <w:r>
        <w:rPr>
          <w:rFonts w:ascii="Times New Roman"/>
          <w:b w:val="false"/>
          <w:i w:val="false"/>
          <w:color w:val="000000"/>
          <w:sz w:val="28"/>
        </w:rPr>
        <w:t>
</w:t>
      </w:r>
    </w:p>
    <w:bookmarkStart w:name="z4843" w:id="3510"/>
    <w:p>
      <w:pPr>
        <w:spacing w:after="0"/>
        <w:ind w:left="0"/>
        <w:jc w:val="both"/>
      </w:pPr>
      <w:r>
        <w:rPr>
          <w:rFonts w:ascii="Times New Roman"/>
          <w:b w:val="false"/>
          <w:i w:val="false"/>
          <w:color w:val="000000"/>
          <w:sz w:val="28"/>
        </w:rPr>
        <w:t>
      11) По технологическому регламенту процесса определяют общую массу порошка mp</w:t>
      </w:r>
      <w:r>
        <w:rPr>
          <w:rFonts w:ascii="Times New Roman"/>
          <w:b w:val="false"/>
          <w:i w:val="false"/>
          <w:color w:val="000000"/>
          <w:vertAlign w:val="subscript"/>
        </w:rPr>
        <w:t>j</w:t>
      </w:r>
      <w:r>
        <w:rPr>
          <w:rFonts w:ascii="Times New Roman"/>
          <w:b w:val="false"/>
          <w:i w:val="false"/>
          <w:color w:val="000000"/>
          <w:sz w:val="28"/>
        </w:rPr>
        <w:t>, единовременно перерабатываемую на данной стадии процесса, и массу каждого компонента mp</w:t>
      </w:r>
      <w:r>
        <w:rPr>
          <w:rFonts w:ascii="Times New Roman"/>
          <w:b w:val="false"/>
          <w:i w:val="false"/>
          <w:color w:val="000000"/>
          <w:vertAlign w:val="subscript"/>
        </w:rPr>
        <w:t>ij</w:t>
      </w:r>
      <w:r>
        <w:rPr>
          <w:rFonts w:ascii="Times New Roman"/>
          <w:b w:val="false"/>
          <w:i w:val="false"/>
          <w:color w:val="000000"/>
          <w:sz w:val="28"/>
        </w:rPr>
        <w:t>.</w:t>
      </w:r>
    </w:p>
    <w:bookmarkEnd w:id="3510"/>
    <w:bookmarkStart w:name="z4844" w:id="3511"/>
    <w:p>
      <w:pPr>
        <w:spacing w:after="0"/>
        <w:ind w:left="0"/>
        <w:jc w:val="both"/>
      </w:pPr>
      <w:r>
        <w:rPr>
          <w:rFonts w:ascii="Times New Roman"/>
          <w:b w:val="false"/>
          <w:i w:val="false"/>
          <w:color w:val="000000"/>
          <w:sz w:val="28"/>
        </w:rPr>
        <w:t>
      12) Массовая доля f</w:t>
      </w:r>
      <w:r>
        <w:rPr>
          <w:rFonts w:ascii="Times New Roman"/>
          <w:b w:val="false"/>
          <w:i w:val="false"/>
          <w:color w:val="000000"/>
          <w:vertAlign w:val="subscript"/>
        </w:rPr>
        <w:t>ij</w:t>
      </w:r>
      <w:r>
        <w:rPr>
          <w:rFonts w:ascii="Times New Roman"/>
          <w:b w:val="false"/>
          <w:i w:val="false"/>
          <w:color w:val="000000"/>
          <w:sz w:val="28"/>
        </w:rPr>
        <w:t xml:space="preserve"> каждого i-го компонента j-й лекарственной формы по абсолютно сухому веществу рассчитывается по формуле (3.2)</w:t>
      </w:r>
    </w:p>
    <w:bookmarkEnd w:id="35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9525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4846" w:id="3512"/>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ij</w:t>
      </w:r>
      <w:r>
        <w:rPr>
          <w:rFonts w:ascii="Times New Roman"/>
          <w:b w:val="false"/>
          <w:i w:val="false"/>
          <w:color w:val="000000"/>
          <w:sz w:val="28"/>
        </w:rPr>
        <w:t xml:space="preserve"> - массовая доля i-го компонента j-й лекарственной формы;</w:t>
      </w:r>
    </w:p>
    <w:bookmarkEnd w:id="3512"/>
    <w:bookmarkStart w:name="z4847" w:id="3513"/>
    <w:p>
      <w:pPr>
        <w:spacing w:after="0"/>
        <w:ind w:left="0"/>
        <w:jc w:val="both"/>
      </w:pPr>
      <w:r>
        <w:rPr>
          <w:rFonts w:ascii="Times New Roman"/>
          <w:b w:val="false"/>
          <w:i w:val="false"/>
          <w:color w:val="000000"/>
          <w:sz w:val="28"/>
        </w:rPr>
        <w:t>
      mp</w:t>
      </w:r>
      <w:r>
        <w:rPr>
          <w:rFonts w:ascii="Times New Roman"/>
          <w:b w:val="false"/>
          <w:i w:val="false"/>
          <w:color w:val="000000"/>
          <w:vertAlign w:val="subscript"/>
        </w:rPr>
        <w:t>ij</w:t>
      </w:r>
      <w:r>
        <w:rPr>
          <w:rFonts w:ascii="Times New Roman"/>
          <w:b w:val="false"/>
          <w:i w:val="false"/>
          <w:color w:val="000000"/>
          <w:sz w:val="28"/>
        </w:rPr>
        <w:t xml:space="preserve"> - масса i-го компонента в перерабатываемом порошке, кг;</w:t>
      </w:r>
    </w:p>
    <w:bookmarkEnd w:id="3513"/>
    <w:bookmarkStart w:name="z4848" w:id="3514"/>
    <w:p>
      <w:pPr>
        <w:spacing w:after="0"/>
        <w:ind w:left="0"/>
        <w:jc w:val="both"/>
      </w:pPr>
      <w:r>
        <w:rPr>
          <w:rFonts w:ascii="Times New Roman"/>
          <w:b w:val="false"/>
          <w:i w:val="false"/>
          <w:color w:val="000000"/>
          <w:sz w:val="28"/>
        </w:rPr>
        <w:t>
      mp</w:t>
      </w:r>
      <w:r>
        <w:rPr>
          <w:rFonts w:ascii="Times New Roman"/>
          <w:b w:val="false"/>
          <w:i w:val="false"/>
          <w:color w:val="000000"/>
          <w:vertAlign w:val="subscript"/>
        </w:rPr>
        <w:t>j</w:t>
      </w:r>
      <w:r>
        <w:rPr>
          <w:rFonts w:ascii="Times New Roman"/>
          <w:b w:val="false"/>
          <w:i w:val="false"/>
          <w:color w:val="000000"/>
          <w:sz w:val="28"/>
        </w:rPr>
        <w:t xml:space="preserve"> - общая масса перерабатываемого порошка j-й лекарственной формы, кг.</w:t>
      </w:r>
    </w:p>
    <w:bookmarkEnd w:id="3514"/>
    <w:bookmarkStart w:name="z4849" w:id="3515"/>
    <w:p>
      <w:pPr>
        <w:spacing w:after="0"/>
        <w:ind w:left="0"/>
        <w:jc w:val="both"/>
      </w:pPr>
      <w:r>
        <w:rPr>
          <w:rFonts w:ascii="Times New Roman"/>
          <w:b w:val="false"/>
          <w:i w:val="false"/>
          <w:color w:val="000000"/>
          <w:sz w:val="28"/>
        </w:rPr>
        <w:t>
      13) Определяют размеры технологических аппаратов и перерабатываемых материалов, необходимые для расчета площади пылящей поверхности порошка S.</w:t>
      </w:r>
    </w:p>
    <w:bookmarkEnd w:id="3515"/>
    <w:bookmarkStart w:name="z4850" w:id="3516"/>
    <w:p>
      <w:pPr>
        <w:spacing w:after="0"/>
        <w:ind w:left="0"/>
        <w:jc w:val="both"/>
      </w:pPr>
      <w:r>
        <w:rPr>
          <w:rFonts w:ascii="Times New Roman"/>
          <w:b w:val="false"/>
          <w:i w:val="false"/>
          <w:color w:val="000000"/>
          <w:sz w:val="28"/>
        </w:rPr>
        <w:t xml:space="preserve">
      Параметры, определяющие площади пылящей поверхности S для различных источников выделения и типов выбросов загрязняющих веществ, приведены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2 к настоящей Методике.</w:t>
      </w:r>
    </w:p>
    <w:bookmarkEnd w:id="3516"/>
    <w:bookmarkStart w:name="z4851" w:id="3517"/>
    <w:p>
      <w:pPr>
        <w:spacing w:after="0"/>
        <w:ind w:left="0"/>
        <w:jc w:val="both"/>
      </w:pPr>
      <w:r>
        <w:rPr>
          <w:rFonts w:ascii="Times New Roman"/>
          <w:b w:val="false"/>
          <w:i w:val="false"/>
          <w:color w:val="000000"/>
          <w:sz w:val="28"/>
        </w:rPr>
        <w:t>
      14) Определяют площадь пылящей поверхности порошка.</w:t>
      </w:r>
    </w:p>
    <w:bookmarkEnd w:id="3517"/>
    <w:bookmarkStart w:name="z4852" w:id="3518"/>
    <w:p>
      <w:pPr>
        <w:spacing w:after="0"/>
        <w:ind w:left="0"/>
        <w:jc w:val="both"/>
      </w:pPr>
      <w:r>
        <w:rPr>
          <w:rFonts w:ascii="Times New Roman"/>
          <w:b w:val="false"/>
          <w:i w:val="false"/>
          <w:color w:val="000000"/>
          <w:sz w:val="28"/>
        </w:rPr>
        <w:t xml:space="preserve">
      Формулы расчета площади пылящей поверхности S для различных технологических операций и источников выделения приведены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2 к настоящей Методике.</w:t>
      </w:r>
    </w:p>
    <w:bookmarkEnd w:id="3518"/>
    <w:bookmarkStart w:name="z4853" w:id="3519"/>
    <w:p>
      <w:pPr>
        <w:spacing w:after="0"/>
        <w:ind w:left="0"/>
        <w:jc w:val="both"/>
      </w:pPr>
      <w:r>
        <w:rPr>
          <w:rFonts w:ascii="Times New Roman"/>
          <w:b w:val="false"/>
          <w:i w:val="false"/>
          <w:color w:val="000000"/>
          <w:sz w:val="28"/>
        </w:rPr>
        <w:t>
      15) Для каждого i-го компонента рассчитывается масса частиц mу</w:t>
      </w:r>
      <w:r>
        <w:rPr>
          <w:rFonts w:ascii="Times New Roman"/>
          <w:b w:val="false"/>
          <w:i w:val="false"/>
          <w:color w:val="000000"/>
          <w:vertAlign w:val="subscript"/>
        </w:rPr>
        <w:t>ij</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w:t>
      </w:r>
    </w:p>
    <w:bookmarkEnd w:id="3519"/>
    <w:bookmarkStart w:name="z4854" w:id="3520"/>
    <w:p>
      <w:pPr>
        <w:spacing w:after="0"/>
        <w:ind w:left="0"/>
        <w:jc w:val="both"/>
      </w:pPr>
      <w:r>
        <w:rPr>
          <w:rFonts w:ascii="Times New Roman"/>
          <w:b w:val="false"/>
          <w:i w:val="false"/>
          <w:color w:val="000000"/>
          <w:sz w:val="28"/>
        </w:rPr>
        <w:t xml:space="preserve">
      </w:t>
      </w:r>
    </w:p>
    <w:bookmarkEnd w:id="3520"/>
    <w:p>
      <w:pPr>
        <w:spacing w:after="0"/>
        <w:ind w:left="0"/>
        <w:jc w:val="both"/>
      </w:pPr>
      <w:r>
        <w:drawing>
          <wp:inline distT="0" distB="0" distL="0" distR="0">
            <wp:extent cx="2565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565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w:t>
      </w:r>
      <w:r>
        <w:br/>
      </w:r>
      <w:r>
        <w:rPr>
          <w:rFonts w:ascii="Times New Roman"/>
          <w:b w:val="false"/>
          <w:i w:val="false"/>
          <w:color w:val="000000"/>
          <w:sz w:val="28"/>
        </w:rPr>
        <w:t>
</w:t>
      </w:r>
    </w:p>
    <w:bookmarkStart w:name="z4855" w:id="3521"/>
    <w:p>
      <w:pPr>
        <w:spacing w:after="0"/>
        <w:ind w:left="0"/>
        <w:jc w:val="both"/>
      </w:pPr>
      <w:r>
        <w:rPr>
          <w:rFonts w:ascii="Times New Roman"/>
          <w:b w:val="false"/>
          <w:i w:val="false"/>
          <w:color w:val="000000"/>
          <w:sz w:val="28"/>
        </w:rPr>
        <w:t>
      где: mу</w:t>
      </w:r>
      <w:r>
        <w:rPr>
          <w:rFonts w:ascii="Times New Roman"/>
          <w:b w:val="false"/>
          <w:i w:val="false"/>
          <w:color w:val="000000"/>
          <w:vertAlign w:val="subscript"/>
        </w:rPr>
        <w:t>ij</w:t>
      </w:r>
      <w:r>
        <w:rPr>
          <w:rFonts w:ascii="Times New Roman"/>
          <w:b w:val="false"/>
          <w:i w:val="false"/>
          <w:color w:val="000000"/>
          <w:sz w:val="28"/>
        </w:rPr>
        <w:t xml:space="preserve"> - масса частиц i-го компонента размером меньше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 j-й лекарственной формы, кг;</w:t>
      </w:r>
    </w:p>
    <w:bookmarkEnd w:id="3521"/>
    <w:bookmarkStart w:name="z4856" w:id="3522"/>
    <w:p>
      <w:pPr>
        <w:spacing w:after="0"/>
        <w:ind w:left="0"/>
        <w:jc w:val="both"/>
      </w:pPr>
      <w:r>
        <w:rPr>
          <w:rFonts w:ascii="Times New Roman"/>
          <w:b w:val="false"/>
          <w:i w:val="false"/>
          <w:color w:val="000000"/>
          <w:sz w:val="28"/>
        </w:rPr>
        <w:t xml:space="preserve">
      S - площадь пылящей поверхности слоя порошка (принимается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2 к настоящей Методике), кв.м;</w:t>
      </w:r>
    </w:p>
    <w:bookmarkEnd w:id="3522"/>
    <w:bookmarkStart w:name="z4857" w:id="3523"/>
    <w:p>
      <w:pPr>
        <w:spacing w:after="0"/>
        <w:ind w:left="0"/>
        <w:jc w:val="both"/>
      </w:pPr>
      <w:r>
        <w:rPr>
          <w:rFonts w:ascii="Times New Roman"/>
          <w:b w:val="false"/>
          <w:i w:val="false"/>
          <w:color w:val="000000"/>
          <w:sz w:val="28"/>
        </w:rPr>
        <w:t>
      D95 - размер частиц, характеризующий высоту аэрируемого слоя и равный наибольшему размеру частиц порошка, на долю которых приходится 95% его массы, м;</w:t>
      </w:r>
    </w:p>
    <w:bookmarkEnd w:id="3523"/>
    <w:bookmarkStart w:name="z4858" w:id="3524"/>
    <w:p>
      <w:pPr>
        <w:spacing w:after="0"/>
        <w:ind w:left="0"/>
        <w:jc w:val="both"/>
      </w:pPr>
      <w:r>
        <w:rPr>
          <w:rFonts w:ascii="Times New Roman"/>
          <w:b w:val="false"/>
          <w:i w:val="false"/>
          <w:color w:val="000000"/>
          <w:sz w:val="28"/>
        </w:rPr>
        <w:t xml:space="preserve">
      </w:t>
      </w:r>
    </w:p>
    <w:bookmarkEnd w:id="3524"/>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массовая доля фракции частиц i-го компонента, размер которых меньше Dmax.</w:t>
      </w:r>
      <w:r>
        <w:br/>
      </w:r>
      <w:r>
        <w:rPr>
          <w:rFonts w:ascii="Times New Roman"/>
          <w:b w:val="false"/>
          <w:i w:val="false"/>
          <w:color w:val="000000"/>
          <w:sz w:val="28"/>
        </w:rPr>
        <w:t>
</w:t>
      </w:r>
    </w:p>
    <w:bookmarkStart w:name="z4859" w:id="3525"/>
    <w:p>
      <w:pPr>
        <w:spacing w:after="0"/>
        <w:ind w:left="0"/>
        <w:jc w:val="both"/>
      </w:pPr>
      <w:r>
        <w:rPr>
          <w:rFonts w:ascii="Times New Roman"/>
          <w:b w:val="false"/>
          <w:i w:val="false"/>
          <w:color w:val="000000"/>
          <w:sz w:val="28"/>
        </w:rPr>
        <w:t>
      16) По технологическому регламенту определяют общую продолжительность T операции, в ходе которой происходит выделение загрязняющих веществ.</w:t>
      </w:r>
    </w:p>
    <w:bookmarkEnd w:id="3525"/>
    <w:bookmarkStart w:name="z4860" w:id="3526"/>
    <w:p>
      <w:pPr>
        <w:spacing w:after="0"/>
        <w:ind w:left="0"/>
        <w:jc w:val="both"/>
      </w:pPr>
      <w:r>
        <w:rPr>
          <w:rFonts w:ascii="Times New Roman"/>
          <w:b w:val="false"/>
          <w:i w:val="false"/>
          <w:color w:val="000000"/>
          <w:sz w:val="28"/>
        </w:rPr>
        <w:t xml:space="preserve">
      17) По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2 к настоящей Методике оценивают кратность обновления слоя N или N1 для данной операции (типа выбросов).</w:t>
      </w:r>
    </w:p>
    <w:bookmarkEnd w:id="3526"/>
    <w:bookmarkStart w:name="z4861" w:id="3527"/>
    <w:p>
      <w:pPr>
        <w:spacing w:after="0"/>
        <w:ind w:left="0"/>
        <w:jc w:val="both"/>
      </w:pPr>
      <w:r>
        <w:rPr>
          <w:rFonts w:ascii="Times New Roman"/>
          <w:b w:val="false"/>
          <w:i w:val="false"/>
          <w:color w:val="000000"/>
          <w:sz w:val="28"/>
        </w:rPr>
        <w:t>
      18) Удельное выделение порошка Q</w:t>
      </w:r>
      <w:r>
        <w:rPr>
          <w:rFonts w:ascii="Times New Roman"/>
          <w:b w:val="false"/>
          <w:i w:val="false"/>
          <w:color w:val="000000"/>
          <w:vertAlign w:val="subscript"/>
        </w:rPr>
        <w:t>ij</w:t>
      </w:r>
      <w:r>
        <w:rPr>
          <w:rFonts w:ascii="Times New Roman"/>
          <w:b w:val="false"/>
          <w:i w:val="false"/>
          <w:color w:val="000000"/>
          <w:sz w:val="28"/>
        </w:rPr>
        <w:t xml:space="preserve"> (в г/кг) рассчитывается по формулам (3.4):</w:t>
      </w:r>
    </w:p>
    <w:bookmarkEnd w:id="35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43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7432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w:t>
      </w:r>
      <w:r>
        <w:br/>
      </w:r>
      <w:r>
        <w:rPr>
          <w:rFonts w:ascii="Times New Roman"/>
          <w:b w:val="false"/>
          <w:i w:val="false"/>
          <w:color w:val="000000"/>
          <w:sz w:val="28"/>
        </w:rPr>
        <w:t>
</w:t>
      </w:r>
      <w:r>
        <w:br/>
      </w:r>
    </w:p>
    <w:p>
      <w:pPr>
        <w:spacing w:after="0"/>
        <w:ind w:left="0"/>
        <w:jc w:val="both"/>
      </w:pPr>
      <w:r>
        <w:drawing>
          <wp:inline distT="0" distB="0" distL="0" distR="0">
            <wp:extent cx="2540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5400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bookmarkStart w:name="z4864" w:id="3528"/>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ij</w:t>
      </w:r>
      <w:r>
        <w:rPr>
          <w:rFonts w:ascii="Times New Roman"/>
          <w:b w:val="false"/>
          <w:i w:val="false"/>
          <w:color w:val="000000"/>
          <w:sz w:val="28"/>
        </w:rPr>
        <w:t xml:space="preserve"> - удельное выделение i-го компонента порошка j-й лекарственной формы, г/кг;</w:t>
      </w:r>
    </w:p>
    <w:bookmarkEnd w:id="3528"/>
    <w:bookmarkStart w:name="z4865" w:id="3529"/>
    <w:p>
      <w:pPr>
        <w:spacing w:after="0"/>
        <w:ind w:left="0"/>
        <w:jc w:val="both"/>
      </w:pPr>
      <w:r>
        <w:rPr>
          <w:rFonts w:ascii="Times New Roman"/>
          <w:b w:val="false"/>
          <w:i w:val="false"/>
          <w:color w:val="000000"/>
          <w:sz w:val="28"/>
        </w:rPr>
        <w:t>
      N - кратность обновления слоя в единицу времени (</w:t>
      </w:r>
      <w:r>
        <w:rPr>
          <w:rFonts w:ascii="Times New Roman"/>
          <w:b w:val="false"/>
          <w:i w:val="false"/>
          <w:color w:val="000000"/>
          <w:sz w:val="28"/>
        </w:rPr>
        <w:t>таблица 4</w:t>
      </w:r>
      <w:r>
        <w:rPr>
          <w:rFonts w:ascii="Times New Roman"/>
          <w:b w:val="false"/>
          <w:i w:val="false"/>
          <w:color w:val="000000"/>
          <w:sz w:val="28"/>
        </w:rPr>
        <w:t xml:space="preserve"> согласно приложению 2 к настоящей Методике), мин-1;</w:t>
      </w:r>
    </w:p>
    <w:bookmarkEnd w:id="3529"/>
    <w:bookmarkStart w:name="z4866" w:id="3530"/>
    <w:p>
      <w:pPr>
        <w:spacing w:after="0"/>
        <w:ind w:left="0"/>
        <w:jc w:val="both"/>
      </w:pPr>
      <w:r>
        <w:rPr>
          <w:rFonts w:ascii="Times New Roman"/>
          <w:b w:val="false"/>
          <w:i w:val="false"/>
          <w:color w:val="000000"/>
          <w:sz w:val="28"/>
        </w:rPr>
        <w:t>
      Т - общая продолжительность данной операции, мин;</w:t>
      </w:r>
    </w:p>
    <w:bookmarkEnd w:id="3530"/>
    <w:bookmarkStart w:name="z4867" w:id="3531"/>
    <w:p>
      <w:pPr>
        <w:spacing w:after="0"/>
        <w:ind w:left="0"/>
        <w:jc w:val="both"/>
      </w:pPr>
      <w:r>
        <w:rPr>
          <w:rFonts w:ascii="Times New Roman"/>
          <w:b w:val="false"/>
          <w:i w:val="false"/>
          <w:color w:val="000000"/>
          <w:sz w:val="28"/>
        </w:rPr>
        <w:t>
      N1 - кратность обновления слоя за общее время обработки партии порошка (</w:t>
      </w:r>
      <w:r>
        <w:rPr>
          <w:rFonts w:ascii="Times New Roman"/>
          <w:b w:val="false"/>
          <w:i w:val="false"/>
          <w:color w:val="000000"/>
          <w:sz w:val="28"/>
        </w:rPr>
        <w:t>таблица 4</w:t>
      </w:r>
      <w:r>
        <w:rPr>
          <w:rFonts w:ascii="Times New Roman"/>
          <w:b w:val="false"/>
          <w:i w:val="false"/>
          <w:color w:val="000000"/>
          <w:sz w:val="28"/>
        </w:rPr>
        <w:t xml:space="preserve"> согласно приложению 2 к настоящей Методике), 1/цикл.</w:t>
      </w:r>
    </w:p>
    <w:bookmarkEnd w:id="3531"/>
    <w:bookmarkStart w:name="z4868" w:id="3532"/>
    <w:p>
      <w:pPr>
        <w:spacing w:after="0"/>
        <w:ind w:left="0"/>
        <w:jc w:val="both"/>
      </w:pPr>
      <w:r>
        <w:rPr>
          <w:rFonts w:ascii="Times New Roman"/>
          <w:b w:val="false"/>
          <w:i w:val="false"/>
          <w:color w:val="000000"/>
          <w:sz w:val="28"/>
        </w:rPr>
        <w:t>
      19) Максимальное выделение загрязняющих веществ М</w:t>
      </w:r>
      <w:r>
        <w:rPr>
          <w:rFonts w:ascii="Times New Roman"/>
          <w:b w:val="false"/>
          <w:i w:val="false"/>
          <w:color w:val="000000"/>
          <w:vertAlign w:val="subscript"/>
        </w:rPr>
        <w:t>ij</w:t>
      </w:r>
      <w:r>
        <w:rPr>
          <w:rFonts w:ascii="Times New Roman"/>
          <w:b w:val="false"/>
          <w:i w:val="false"/>
          <w:color w:val="000000"/>
          <w:sz w:val="28"/>
        </w:rPr>
        <w:t xml:space="preserve"> (в г/с) рассчитывают по формуле (3.5):</w:t>
      </w:r>
    </w:p>
    <w:bookmarkEnd w:id="35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0320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bookmarkStart w:name="z4870" w:id="3533"/>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ij</w:t>
      </w:r>
      <w:r>
        <w:rPr>
          <w:rFonts w:ascii="Times New Roman"/>
          <w:b w:val="false"/>
          <w:i w:val="false"/>
          <w:color w:val="000000"/>
          <w:sz w:val="28"/>
        </w:rPr>
        <w:t xml:space="preserve"> - максимальное выделение i-го компонента j-й лекарственной формы, г/с (принимается с учетом допущений, приведенных в разделе 12 данной Методики);</w:t>
      </w:r>
    </w:p>
    <w:bookmarkEnd w:id="3533"/>
    <w:bookmarkStart w:name="z4871" w:id="3534"/>
    <w:p>
      <w:pPr>
        <w:spacing w:after="0"/>
        <w:ind w:left="0"/>
        <w:jc w:val="both"/>
      </w:pPr>
      <w:r>
        <w:rPr>
          <w:rFonts w:ascii="Times New Roman"/>
          <w:b w:val="false"/>
          <w:i w:val="false"/>
          <w:color w:val="000000"/>
          <w:sz w:val="28"/>
        </w:rPr>
        <w:t xml:space="preserve">
      k1 - коэффициент неравномерности массового выделения загрязняющих веществ при выполнении данной операции (по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2 к настоящей Методике).</w:t>
      </w:r>
    </w:p>
    <w:bookmarkEnd w:id="3534"/>
    <w:bookmarkStart w:name="z4872" w:id="3535"/>
    <w:p>
      <w:pPr>
        <w:spacing w:after="0"/>
        <w:ind w:left="0"/>
        <w:jc w:val="both"/>
      </w:pPr>
      <w:r>
        <w:rPr>
          <w:rFonts w:ascii="Times New Roman"/>
          <w:b w:val="false"/>
          <w:i w:val="false"/>
          <w:color w:val="000000"/>
          <w:sz w:val="28"/>
        </w:rPr>
        <w:t>
      20) Максимальный выброс загрязняющих веществ M</w:t>
      </w:r>
      <w:r>
        <w:rPr>
          <w:rFonts w:ascii="Times New Roman"/>
          <w:b w:val="false"/>
          <w:i w:val="false"/>
          <w:color w:val="000000"/>
          <w:vertAlign w:val="subscript"/>
        </w:rPr>
        <w:t>ij</w:t>
      </w:r>
      <w:r>
        <w:rPr>
          <w:rFonts w:ascii="Times New Roman"/>
          <w:b w:val="false"/>
          <w:i w:val="false"/>
          <w:color w:val="000000"/>
          <w:sz w:val="28"/>
        </w:rPr>
        <w:t>* (в г/с) рассчитывается по формуле (3.6):</w:t>
      </w:r>
    </w:p>
    <w:bookmarkEnd w:id="3535"/>
    <w:bookmarkStart w:name="z4873" w:id="3536"/>
    <w:p>
      <w:pPr>
        <w:spacing w:after="0"/>
        <w:ind w:left="0"/>
        <w:jc w:val="both"/>
      </w:pPr>
      <w:r>
        <w:rPr>
          <w:rFonts w:ascii="Times New Roman"/>
          <w:b w:val="false"/>
          <w:i w:val="false"/>
          <w:color w:val="000000"/>
          <w:sz w:val="28"/>
        </w:rPr>
        <w:t>
      M</w:t>
      </w:r>
      <w:r>
        <w:rPr>
          <w:rFonts w:ascii="Times New Roman"/>
          <w:b w:val="false"/>
          <w:i w:val="false"/>
          <w:color w:val="000000"/>
          <w:vertAlign w:val="subscript"/>
        </w:rPr>
        <w:t>ij</w:t>
      </w:r>
      <w:r>
        <w:rPr>
          <w:rFonts w:ascii="Times New Roman"/>
          <w:b w:val="false"/>
          <w:i w:val="false"/>
          <w:color w:val="000000"/>
          <w:sz w:val="28"/>
        </w:rPr>
        <w:t>* = M</w:t>
      </w:r>
      <w:r>
        <w:rPr>
          <w:rFonts w:ascii="Times New Roman"/>
          <w:b w:val="false"/>
          <w:i w:val="false"/>
          <w:color w:val="000000"/>
          <w:vertAlign w:val="subscript"/>
        </w:rPr>
        <w:t>ij</w:t>
      </w:r>
      <w:r>
        <w:rPr>
          <w:rFonts w:ascii="Times New Roman"/>
          <w:b w:val="false"/>
          <w:i w:val="false"/>
          <w:color w:val="000000"/>
          <w:sz w:val="28"/>
        </w:rPr>
        <w:t>(1-</w:t>
      </w:r>
    </w:p>
    <w:bookmarkEnd w:id="353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(3.6)</w:t>
      </w:r>
      <w:r>
        <w:br/>
      </w:r>
      <w:r>
        <w:rPr>
          <w:rFonts w:ascii="Times New Roman"/>
          <w:b w:val="false"/>
          <w:i w:val="false"/>
          <w:color w:val="000000"/>
          <w:sz w:val="28"/>
        </w:rPr>
        <w:t>
</w:t>
      </w:r>
    </w:p>
    <w:bookmarkStart w:name="z4874" w:id="3537"/>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ij</w:t>
      </w:r>
      <w:r>
        <w:rPr>
          <w:rFonts w:ascii="Times New Roman"/>
          <w:b w:val="false"/>
          <w:i w:val="false"/>
          <w:color w:val="000000"/>
          <w:sz w:val="28"/>
        </w:rPr>
        <w:t>* - максимальный выброс i-го компонента j-й лекарственной формы, г/с;</w:t>
      </w:r>
    </w:p>
    <w:bookmarkEnd w:id="3537"/>
    <w:bookmarkStart w:name="z4875"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степень очистки в газоочистных установках, в долях единицы.</w:t>
      </w:r>
      <w:r>
        <w:br/>
      </w:r>
      <w:r>
        <w:rPr>
          <w:rFonts w:ascii="Times New Roman"/>
          <w:b w:val="false"/>
          <w:i w:val="false"/>
          <w:color w:val="000000"/>
          <w:sz w:val="28"/>
        </w:rPr>
        <w:t>
</w:t>
      </w:r>
    </w:p>
    <w:bookmarkStart w:name="z4876" w:id="3539"/>
    <w:p>
      <w:pPr>
        <w:spacing w:after="0"/>
        <w:ind w:left="0"/>
        <w:jc w:val="both"/>
      </w:pPr>
      <w:r>
        <w:rPr>
          <w:rFonts w:ascii="Times New Roman"/>
          <w:b w:val="false"/>
          <w:i w:val="false"/>
          <w:color w:val="000000"/>
          <w:sz w:val="28"/>
        </w:rPr>
        <w:t>
      21) Валовое (годовое) выделение загрязняющих веществ G</w:t>
      </w:r>
      <w:r>
        <w:rPr>
          <w:rFonts w:ascii="Times New Roman"/>
          <w:b w:val="false"/>
          <w:i w:val="false"/>
          <w:color w:val="000000"/>
          <w:vertAlign w:val="subscript"/>
        </w:rPr>
        <w:t>i</w:t>
      </w:r>
      <w:r>
        <w:rPr>
          <w:rFonts w:ascii="Times New Roman"/>
          <w:b w:val="false"/>
          <w:i w:val="false"/>
          <w:color w:val="000000"/>
          <w:sz w:val="28"/>
        </w:rPr>
        <w:t xml:space="preserve"> (в т/год) рассчитывается по формуле (3.7):</w:t>
      </w:r>
    </w:p>
    <w:bookmarkEnd w:id="35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9812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w:t>
      </w:r>
      <w:r>
        <w:br/>
      </w:r>
      <w:r>
        <w:rPr>
          <w:rFonts w:ascii="Times New Roman"/>
          <w:b w:val="false"/>
          <w:i w:val="false"/>
          <w:color w:val="000000"/>
          <w:sz w:val="28"/>
        </w:rPr>
        <w:t>
</w:t>
      </w:r>
    </w:p>
    <w:bookmarkStart w:name="z4878" w:id="3540"/>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i</w:t>
      </w:r>
      <w:r>
        <w:rPr>
          <w:rFonts w:ascii="Times New Roman"/>
          <w:b w:val="false"/>
          <w:i w:val="false"/>
          <w:color w:val="000000"/>
          <w:sz w:val="28"/>
        </w:rPr>
        <w:t xml:space="preserve"> - валовое (годовое) выделение i-го компонента от данного источника выделения, т/год;</w:t>
      </w:r>
    </w:p>
    <w:bookmarkEnd w:id="3540"/>
    <w:bookmarkStart w:name="z4879" w:id="3541"/>
    <w:p>
      <w:pPr>
        <w:spacing w:after="0"/>
        <w:ind w:left="0"/>
        <w:jc w:val="both"/>
      </w:pPr>
      <w:r>
        <w:rPr>
          <w:rFonts w:ascii="Times New Roman"/>
          <w:b w:val="false"/>
          <w:i w:val="false"/>
          <w:color w:val="000000"/>
          <w:sz w:val="28"/>
        </w:rPr>
        <w:t>
      В</w:t>
      </w:r>
      <w:r>
        <w:rPr>
          <w:rFonts w:ascii="Times New Roman"/>
          <w:b w:val="false"/>
          <w:i w:val="false"/>
          <w:color w:val="000000"/>
          <w:vertAlign w:val="subscript"/>
        </w:rPr>
        <w:t>ij</w:t>
      </w:r>
      <w:r>
        <w:rPr>
          <w:rFonts w:ascii="Times New Roman"/>
          <w:b w:val="false"/>
          <w:i w:val="false"/>
          <w:color w:val="000000"/>
          <w:sz w:val="28"/>
        </w:rPr>
        <w:t xml:space="preserve"> - общий годовой расход (масса) i-го компонента j-й лекарственной формы, прошедшего через данную стадию (принимается с учетом допущений, приведенных в разделе 2.1 данной Методики), кг/год.</w:t>
      </w:r>
    </w:p>
    <w:bookmarkEnd w:id="3541"/>
    <w:bookmarkStart w:name="z4880" w:id="3542"/>
    <w:p>
      <w:pPr>
        <w:spacing w:after="0"/>
        <w:ind w:left="0"/>
        <w:jc w:val="both"/>
      </w:pPr>
      <w:r>
        <w:rPr>
          <w:rFonts w:ascii="Times New Roman"/>
          <w:b w:val="false"/>
          <w:i w:val="false"/>
          <w:color w:val="000000"/>
          <w:sz w:val="28"/>
        </w:rPr>
        <w:t>
      22) Валовой выброс i-го компонента G</w:t>
      </w:r>
      <w:r>
        <w:rPr>
          <w:rFonts w:ascii="Times New Roman"/>
          <w:b w:val="false"/>
          <w:i w:val="false"/>
          <w:color w:val="000000"/>
          <w:vertAlign w:val="subscript"/>
        </w:rPr>
        <w:t>i</w:t>
      </w:r>
      <w:r>
        <w:rPr>
          <w:rFonts w:ascii="Times New Roman"/>
          <w:b w:val="false"/>
          <w:i w:val="false"/>
          <w:color w:val="000000"/>
          <w:sz w:val="28"/>
        </w:rPr>
        <w:t>* (в т/год) рассчитывается по формуле (3.8):</w:t>
      </w:r>
    </w:p>
    <w:bookmarkEnd w:id="3542"/>
    <w:bookmarkStart w:name="z4881" w:id="3543"/>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 G</w:t>
      </w:r>
      <w:r>
        <w:rPr>
          <w:rFonts w:ascii="Times New Roman"/>
          <w:b w:val="false"/>
          <w:i w:val="false"/>
          <w:color w:val="000000"/>
          <w:vertAlign w:val="subscript"/>
        </w:rPr>
        <w:t>i</w:t>
      </w:r>
      <w:r>
        <w:rPr>
          <w:rFonts w:ascii="Times New Roman"/>
          <w:b w:val="false"/>
          <w:i w:val="false"/>
          <w:color w:val="000000"/>
          <w:sz w:val="28"/>
        </w:rPr>
        <w:t xml:space="preserve"> (1-</w:t>
      </w:r>
    </w:p>
    <w:bookmarkEnd w:id="354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(3.8)</w:t>
      </w:r>
      <w:r>
        <w:br/>
      </w:r>
      <w:r>
        <w:rPr>
          <w:rFonts w:ascii="Times New Roman"/>
          <w:b w:val="false"/>
          <w:i w:val="false"/>
          <w:color w:val="000000"/>
          <w:sz w:val="28"/>
        </w:rPr>
        <w:t>
</w:t>
      </w:r>
    </w:p>
    <w:bookmarkStart w:name="z4882" w:id="3544"/>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i</w:t>
      </w:r>
      <w:r>
        <w:rPr>
          <w:rFonts w:ascii="Times New Roman"/>
          <w:b w:val="false"/>
          <w:i w:val="false"/>
          <w:color w:val="000000"/>
          <w:sz w:val="28"/>
        </w:rPr>
        <w:t>* - валовой (годовой) выброс i-го компонента от данного источника выделения, т/год.</w:t>
      </w:r>
    </w:p>
    <w:bookmarkEnd w:id="3544"/>
    <w:bookmarkStart w:name="z356" w:id="3545"/>
    <w:p>
      <w:pPr>
        <w:spacing w:after="0"/>
        <w:ind w:left="0"/>
        <w:jc w:val="both"/>
      </w:pPr>
      <w:r>
        <w:rPr>
          <w:rFonts w:ascii="Times New Roman"/>
          <w:b w:val="false"/>
          <w:i w:val="false"/>
          <w:color w:val="000000"/>
          <w:sz w:val="28"/>
        </w:rPr>
        <w:t>
      17. Алгоритм определения выделений и выбросов загрязняющих веществ для процессов и операций 5-го типа.</w:t>
      </w:r>
    </w:p>
    <w:bookmarkEnd w:id="3545"/>
    <w:bookmarkStart w:name="z4883" w:id="3546"/>
    <w:p>
      <w:pPr>
        <w:spacing w:after="0"/>
        <w:ind w:left="0"/>
        <w:jc w:val="both"/>
      </w:pPr>
      <w:r>
        <w:rPr>
          <w:rFonts w:ascii="Times New Roman"/>
          <w:b w:val="false"/>
          <w:i w:val="false"/>
          <w:color w:val="000000"/>
          <w:sz w:val="28"/>
        </w:rPr>
        <w:t>
      К операциям 5-го типа относятся технологические процессы, осуществляемые в аппаратах с принудительным перемешиванием компонентов. Такие процессы используются на стадиях опудривания и дражирования (покрытия таблеток оболочкой), осуществляемых в дражировочных чанах.</w:t>
      </w:r>
    </w:p>
    <w:bookmarkEnd w:id="3546"/>
    <w:bookmarkStart w:name="z4884" w:id="3547"/>
    <w:p>
      <w:pPr>
        <w:spacing w:after="0"/>
        <w:ind w:left="0"/>
        <w:jc w:val="both"/>
      </w:pPr>
      <w:r>
        <w:rPr>
          <w:rFonts w:ascii="Times New Roman"/>
          <w:b w:val="false"/>
          <w:i w:val="false"/>
          <w:color w:val="000000"/>
          <w:sz w:val="28"/>
        </w:rPr>
        <w:t>
      Специфической особенностью процесса нанесения оболочки на таблетки являются их многостадийность (стадии опудривания, окрашивания, глянцевания) и обработка большого количества основного материала (таблетка, гранула) небольшим количеством вспомогательного материала при интенсивном перемешивании и условиях подачи в зону перемешивания нагретого воздуха. Экспериментально установлено, что при осуществлении таких процессов с потоком воздуха уносятся все частицы, размер которых меньше расчетного D</w:t>
      </w:r>
      <w:r>
        <w:rPr>
          <w:rFonts w:ascii="Times New Roman"/>
          <w:b w:val="false"/>
          <w:i w:val="false"/>
          <w:color w:val="000000"/>
          <w:vertAlign w:val="subscript"/>
        </w:rPr>
        <w:t>max</w:t>
      </w:r>
      <w:r>
        <w:rPr>
          <w:rFonts w:ascii="Times New Roman"/>
          <w:b w:val="false"/>
          <w:i w:val="false"/>
          <w:color w:val="000000"/>
          <w:sz w:val="28"/>
        </w:rPr>
        <w:t>.</w:t>
      </w:r>
    </w:p>
    <w:bookmarkEnd w:id="3547"/>
    <w:bookmarkStart w:name="z4885" w:id="3548"/>
    <w:p>
      <w:pPr>
        <w:spacing w:after="0"/>
        <w:ind w:left="0"/>
        <w:jc w:val="both"/>
      </w:pPr>
      <w:r>
        <w:rPr>
          <w:rFonts w:ascii="Times New Roman"/>
          <w:b w:val="false"/>
          <w:i w:val="false"/>
          <w:color w:val="000000"/>
          <w:sz w:val="28"/>
        </w:rPr>
        <w:t xml:space="preserve">
      Предварительные измерения и оценку вспомогательных параметров, используемых для расчета выбросов, проводят в соответствии с </w:t>
      </w:r>
      <w:r>
        <w:rPr>
          <w:rFonts w:ascii="Times New Roman"/>
          <w:b w:val="false"/>
          <w:i w:val="false"/>
          <w:color w:val="000000"/>
          <w:sz w:val="28"/>
        </w:rPr>
        <w:t>подпунктами 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пункта 16.</w:t>
      </w:r>
    </w:p>
    <w:bookmarkEnd w:id="3548"/>
    <w:bookmarkStart w:name="z4886" w:id="3549"/>
    <w:p>
      <w:pPr>
        <w:spacing w:after="0"/>
        <w:ind w:left="0"/>
        <w:jc w:val="both"/>
      </w:pPr>
      <w:r>
        <w:rPr>
          <w:rFonts w:ascii="Times New Roman"/>
          <w:b w:val="false"/>
          <w:i w:val="false"/>
          <w:color w:val="000000"/>
          <w:sz w:val="28"/>
        </w:rPr>
        <w:t>
      1) Расчет D</w:t>
      </w:r>
      <w:r>
        <w:rPr>
          <w:rFonts w:ascii="Times New Roman"/>
          <w:b w:val="false"/>
          <w:i w:val="false"/>
          <w:color w:val="000000"/>
          <w:vertAlign w:val="subscript"/>
        </w:rPr>
        <w:t>max</w:t>
      </w:r>
      <w:r>
        <w:rPr>
          <w:rFonts w:ascii="Times New Roman"/>
          <w:b w:val="false"/>
          <w:i w:val="false"/>
          <w:color w:val="000000"/>
          <w:sz w:val="28"/>
        </w:rPr>
        <w:t xml:space="preserve"> и f</w:t>
      </w:r>
      <w:r>
        <w:rPr>
          <w:rFonts w:ascii="Times New Roman"/>
          <w:b w:val="false"/>
          <w:i w:val="false"/>
          <w:color w:val="000000"/>
          <w:vertAlign w:val="subscript"/>
        </w:rPr>
        <w:t>ij</w:t>
      </w:r>
      <w:r>
        <w:rPr>
          <w:rFonts w:ascii="Times New Roman"/>
          <w:b w:val="false"/>
          <w:i w:val="false"/>
          <w:color w:val="000000"/>
          <w:sz w:val="28"/>
        </w:rPr>
        <w:t xml:space="preserve"> осуществляется по формулам (3.1) и (3.2) соответственно.</w:t>
      </w:r>
    </w:p>
    <w:bookmarkEnd w:id="3549"/>
    <w:bookmarkStart w:name="z4887" w:id="3550"/>
    <w:p>
      <w:pPr>
        <w:spacing w:after="0"/>
        <w:ind w:left="0"/>
        <w:jc w:val="both"/>
      </w:pPr>
      <w:r>
        <w:rPr>
          <w:rFonts w:ascii="Times New Roman"/>
          <w:b w:val="false"/>
          <w:i w:val="false"/>
          <w:color w:val="000000"/>
          <w:sz w:val="28"/>
        </w:rPr>
        <w:t>
      2) Масса частиц mу</w:t>
      </w:r>
      <w:r>
        <w:rPr>
          <w:rFonts w:ascii="Times New Roman"/>
          <w:b w:val="false"/>
          <w:i w:val="false"/>
          <w:color w:val="000000"/>
          <w:vertAlign w:val="subscript"/>
        </w:rPr>
        <w:t>ij</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для каждого i-го компонента рассчитывается по формуле (3.9):</w:t>
      </w:r>
    </w:p>
    <w:bookmarkEnd w:id="3550"/>
    <w:bookmarkStart w:name="z4888" w:id="355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ij</w:t>
      </w:r>
      <w:r>
        <w:rPr>
          <w:rFonts w:ascii="Times New Roman"/>
          <w:b w:val="false"/>
          <w:i/>
          <w:color w:val="000000"/>
          <w:sz w:val="28"/>
        </w:rPr>
        <w:t xml:space="preserve"> = </w:t>
      </w:r>
    </w:p>
    <w:bookmarkEnd w:id="3551"/>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color w:val="000000"/>
          <w:sz w:val="28"/>
        </w:rPr>
        <w:t>хmp</w:t>
      </w:r>
      <w:r>
        <w:rPr>
          <w:rFonts w:ascii="Times New Roman"/>
          <w:b w:val="false"/>
          <w:i w:val="false"/>
          <w:color w:val="000000"/>
          <w:vertAlign w:val="subscript"/>
        </w:rPr>
        <w:t>ij</w:t>
      </w:r>
      <w:r>
        <w:rPr>
          <w:rFonts w:ascii="Times New Roman"/>
          <w:b w:val="false"/>
          <w:i w:val="false"/>
          <w:color w:val="000000"/>
          <w:sz w:val="28"/>
        </w:rPr>
        <w:t xml:space="preserve">       (3.9)</w:t>
      </w:r>
      <w:r>
        <w:br/>
      </w:r>
      <w:r>
        <w:rPr>
          <w:rFonts w:ascii="Times New Roman"/>
          <w:b w:val="false"/>
          <w:i w:val="false"/>
          <w:color w:val="000000"/>
          <w:sz w:val="28"/>
        </w:rPr>
        <w:t>
</w:t>
      </w:r>
    </w:p>
    <w:bookmarkStart w:name="z4889" w:id="3552"/>
    <w:p>
      <w:pPr>
        <w:spacing w:after="0"/>
        <w:ind w:left="0"/>
        <w:jc w:val="both"/>
      </w:pPr>
      <w:r>
        <w:rPr>
          <w:rFonts w:ascii="Times New Roman"/>
          <w:b w:val="false"/>
          <w:i w:val="false"/>
          <w:color w:val="000000"/>
          <w:sz w:val="28"/>
        </w:rPr>
        <w:t>
      3) Удельное выделение частиц i-го вспомогательного компонента Q</w:t>
      </w:r>
      <w:r>
        <w:rPr>
          <w:rFonts w:ascii="Times New Roman"/>
          <w:b w:val="false"/>
          <w:i w:val="false"/>
          <w:color w:val="000000"/>
          <w:vertAlign w:val="subscript"/>
        </w:rPr>
        <w:t>ij</w:t>
      </w:r>
      <w:r>
        <w:rPr>
          <w:rFonts w:ascii="Times New Roman"/>
          <w:b w:val="false"/>
          <w:i w:val="false"/>
          <w:color w:val="000000"/>
          <w:sz w:val="28"/>
        </w:rPr>
        <w:t xml:space="preserve"> при производстве j-го лекарственного средства рассчитывается по формуле (3.4). Максимальное выделение М</w:t>
      </w:r>
      <w:r>
        <w:rPr>
          <w:rFonts w:ascii="Times New Roman"/>
          <w:b w:val="false"/>
          <w:i w:val="false"/>
          <w:color w:val="000000"/>
          <w:vertAlign w:val="subscript"/>
        </w:rPr>
        <w:t>ij</w:t>
      </w:r>
      <w:r>
        <w:rPr>
          <w:rFonts w:ascii="Times New Roman"/>
          <w:b w:val="false"/>
          <w:i w:val="false"/>
          <w:color w:val="000000"/>
          <w:sz w:val="28"/>
        </w:rPr>
        <w:t xml:space="preserve"> и максимальный выброс частиц M</w:t>
      </w:r>
      <w:r>
        <w:rPr>
          <w:rFonts w:ascii="Times New Roman"/>
          <w:b w:val="false"/>
          <w:i w:val="false"/>
          <w:color w:val="000000"/>
          <w:vertAlign w:val="subscript"/>
        </w:rPr>
        <w:t>ij</w:t>
      </w:r>
      <w:r>
        <w:rPr>
          <w:rFonts w:ascii="Times New Roman"/>
          <w:b w:val="false"/>
          <w:i w:val="false"/>
          <w:color w:val="000000"/>
          <w:sz w:val="28"/>
        </w:rPr>
        <w:t>* i-го вспомогательного компонента j-й лекарственной формы рассчитываются по формулам (3.5) и (3.6).</w:t>
      </w:r>
    </w:p>
    <w:bookmarkEnd w:id="3552"/>
    <w:bookmarkStart w:name="z4890" w:id="3553"/>
    <w:p>
      <w:pPr>
        <w:spacing w:after="0"/>
        <w:ind w:left="0"/>
        <w:jc w:val="both"/>
      </w:pPr>
      <w:r>
        <w:rPr>
          <w:rFonts w:ascii="Times New Roman"/>
          <w:b w:val="false"/>
          <w:i w:val="false"/>
          <w:color w:val="000000"/>
          <w:sz w:val="28"/>
        </w:rPr>
        <w:t>
      4) Валовые (годовые) выделение и выброс частиц i-го вспомогательного компонента G</w:t>
      </w:r>
      <w:r>
        <w:rPr>
          <w:rFonts w:ascii="Times New Roman"/>
          <w:b w:val="false"/>
          <w:i w:val="false"/>
          <w:color w:val="000000"/>
          <w:vertAlign w:val="subscript"/>
        </w:rPr>
        <w:t>i</w:t>
      </w:r>
      <w:r>
        <w:rPr>
          <w:rFonts w:ascii="Times New Roman"/>
          <w:b w:val="false"/>
          <w:i w:val="false"/>
          <w:color w:val="000000"/>
          <w:sz w:val="28"/>
        </w:rPr>
        <w:t xml:space="preserve"> и G</w:t>
      </w:r>
      <w:r>
        <w:rPr>
          <w:rFonts w:ascii="Times New Roman"/>
          <w:b w:val="false"/>
          <w:i w:val="false"/>
          <w:color w:val="000000"/>
          <w:vertAlign w:val="subscript"/>
        </w:rPr>
        <w:t>i</w:t>
      </w:r>
      <w:r>
        <w:rPr>
          <w:rFonts w:ascii="Times New Roman"/>
          <w:b w:val="false"/>
          <w:i w:val="false"/>
          <w:color w:val="000000"/>
          <w:sz w:val="28"/>
        </w:rPr>
        <w:t>* рассчитываются соответственно по формулам (3.7) и (3.8).</w:t>
      </w:r>
    </w:p>
    <w:bookmarkEnd w:id="3553"/>
    <w:bookmarkStart w:name="z357" w:id="3554"/>
    <w:p>
      <w:pPr>
        <w:spacing w:after="0"/>
        <w:ind w:left="0"/>
        <w:jc w:val="both"/>
      </w:pPr>
      <w:r>
        <w:rPr>
          <w:rFonts w:ascii="Times New Roman"/>
          <w:b w:val="false"/>
          <w:i w:val="false"/>
          <w:color w:val="000000"/>
          <w:sz w:val="28"/>
        </w:rPr>
        <w:t>
      18. Алгоритм определения выделений и выбросов загрязняющих веществ для процессов и операций 6-го типа.</w:t>
      </w:r>
    </w:p>
    <w:bookmarkEnd w:id="3554"/>
    <w:bookmarkStart w:name="z4891" w:id="3555"/>
    <w:p>
      <w:pPr>
        <w:spacing w:after="0"/>
        <w:ind w:left="0"/>
        <w:jc w:val="both"/>
      </w:pPr>
      <w:r>
        <w:rPr>
          <w:rFonts w:ascii="Times New Roman"/>
          <w:b w:val="false"/>
          <w:i w:val="false"/>
          <w:color w:val="000000"/>
          <w:sz w:val="28"/>
        </w:rPr>
        <w:t xml:space="preserve">
      Процесс сушки влажных гранул в кипящем слое как источник выделения взвешенных частиц принципиально отличается от всех остальных операций. Сушилка СП-30 представляет собой закрытую камеру, оснащенную системой удаления отработанного теплоносителя (нагретого воздуха). </w:t>
      </w:r>
    </w:p>
    <w:bookmarkEnd w:id="3555"/>
    <w:bookmarkStart w:name="z4892" w:id="3556"/>
    <w:p>
      <w:pPr>
        <w:spacing w:after="0"/>
        <w:ind w:left="0"/>
        <w:jc w:val="both"/>
      </w:pPr>
      <w:r>
        <w:rPr>
          <w:rFonts w:ascii="Times New Roman"/>
          <w:b w:val="false"/>
          <w:i w:val="false"/>
          <w:color w:val="000000"/>
          <w:sz w:val="28"/>
        </w:rPr>
        <w:t>
      Дисперсный состав и количество уносимых взвешенных частиц определяются режимом фильтрования (давлением в сушильной камере, объемной скоростью теплоносителя), свойствами фильтровального материала, физическими свойствами высушиваемого материала и толщиной пылевого слоя на внутренней поверхности рукавов. Учитывая, что сушке подвергаются гранулированные материалы, аэрируемый объем гранулята зависит от размеров гранул.</w:t>
      </w:r>
    </w:p>
    <w:bookmarkEnd w:id="3556"/>
    <w:bookmarkStart w:name="z4893" w:id="3557"/>
    <w:p>
      <w:pPr>
        <w:spacing w:after="0"/>
        <w:ind w:left="0"/>
        <w:jc w:val="both"/>
      </w:pPr>
      <w:r>
        <w:rPr>
          <w:rFonts w:ascii="Times New Roman"/>
          <w:b w:val="false"/>
          <w:i w:val="false"/>
          <w:color w:val="000000"/>
          <w:sz w:val="28"/>
        </w:rPr>
        <w:t>
      Расчет выбросов взвешенных частиц на стадии выгрузки из сушильной камеры осуществляется в соответствии с алгоритмом для второго типа выбросов.</w:t>
      </w:r>
    </w:p>
    <w:bookmarkEnd w:id="3557"/>
    <w:bookmarkStart w:name="z4894" w:id="3558"/>
    <w:p>
      <w:pPr>
        <w:spacing w:after="0"/>
        <w:ind w:left="0"/>
        <w:jc w:val="both"/>
      </w:pPr>
      <w:r>
        <w:rPr>
          <w:rFonts w:ascii="Times New Roman"/>
          <w:b w:val="false"/>
          <w:i w:val="false"/>
          <w:color w:val="000000"/>
          <w:sz w:val="28"/>
        </w:rPr>
        <w:t>
      Экспериментальные исследования и расчет выделений и выбросов взвешенных частиц в процессе сушки гранулята осуществляются в следующей последовательности.</w:t>
      </w:r>
    </w:p>
    <w:bookmarkEnd w:id="3558"/>
    <w:bookmarkStart w:name="z4895" w:id="3559"/>
    <w:p>
      <w:pPr>
        <w:spacing w:after="0"/>
        <w:ind w:left="0"/>
        <w:jc w:val="both"/>
      </w:pPr>
      <w:r>
        <w:rPr>
          <w:rFonts w:ascii="Times New Roman"/>
          <w:b w:val="false"/>
          <w:i w:val="false"/>
          <w:color w:val="000000"/>
          <w:sz w:val="28"/>
        </w:rPr>
        <w:t xml:space="preserve">
      1) Проводят определение дисперсного состава всех компонентов, входящих в состав гранулята (по </w:t>
      </w:r>
      <w:r>
        <w:rPr>
          <w:rFonts w:ascii="Times New Roman"/>
          <w:b w:val="false"/>
          <w:i w:val="false"/>
          <w:color w:val="000000"/>
          <w:sz w:val="28"/>
        </w:rPr>
        <w:t>подпунктом 5</w:t>
      </w:r>
      <w:r>
        <w:rPr>
          <w:rFonts w:ascii="Times New Roman"/>
          <w:b w:val="false"/>
          <w:i w:val="false"/>
          <w:color w:val="000000"/>
          <w:sz w:val="28"/>
        </w:rPr>
        <w:t xml:space="preserve"> пункта 16).</w:t>
      </w:r>
    </w:p>
    <w:bookmarkEnd w:id="3559"/>
    <w:bookmarkStart w:name="z4896" w:id="3560"/>
    <w:p>
      <w:pPr>
        <w:spacing w:after="0"/>
        <w:ind w:left="0"/>
        <w:jc w:val="both"/>
      </w:pPr>
      <w:r>
        <w:rPr>
          <w:rFonts w:ascii="Times New Roman"/>
          <w:b w:val="false"/>
          <w:i w:val="false"/>
          <w:color w:val="000000"/>
          <w:sz w:val="28"/>
        </w:rPr>
        <w:t>
      2) По паспортным данным на сушилку или на фильтровальную ткань устанавливают критический диаметр удерживаемых частиц D</w:t>
      </w:r>
      <w:r>
        <w:rPr>
          <w:rFonts w:ascii="Times New Roman"/>
          <w:b w:val="false"/>
          <w:i w:val="false"/>
          <w:color w:val="000000"/>
          <w:vertAlign w:val="subscript"/>
        </w:rPr>
        <w:t>кр</w:t>
      </w:r>
      <w:r>
        <w:rPr>
          <w:rFonts w:ascii="Times New Roman"/>
          <w:b w:val="false"/>
          <w:i w:val="false"/>
          <w:color w:val="000000"/>
          <w:sz w:val="28"/>
        </w:rPr>
        <w:t>, характеризующий фильтрующую способность материала рукавных фильтров.</w:t>
      </w:r>
    </w:p>
    <w:bookmarkEnd w:id="3560"/>
    <w:bookmarkStart w:name="z4897" w:id="3561"/>
    <w:p>
      <w:pPr>
        <w:spacing w:after="0"/>
        <w:ind w:left="0"/>
        <w:jc w:val="both"/>
      </w:pPr>
      <w:r>
        <w:rPr>
          <w:rFonts w:ascii="Times New Roman"/>
          <w:b w:val="false"/>
          <w:i w:val="false"/>
          <w:color w:val="000000"/>
          <w:sz w:val="28"/>
        </w:rPr>
        <w:t xml:space="preserve">
      3) Оценивают для каждого i-го компонента порошка массовую долю </w:t>
      </w:r>
    </w:p>
    <w:bookmarkEnd w:id="3561"/>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і</w:t>
      </w:r>
      <w:r>
        <w:rPr>
          <w:rFonts w:ascii="Times New Roman"/>
          <w:b w:val="false"/>
          <w:i w:val="false"/>
          <w:color w:val="000000"/>
          <w:sz w:val="28"/>
        </w:rPr>
        <w:t xml:space="preserve"> фракции частиц с диаметром не более D</w:t>
      </w:r>
      <w:r>
        <w:rPr>
          <w:rFonts w:ascii="Times New Roman"/>
          <w:b w:val="false"/>
          <w:i w:val="false"/>
          <w:color w:val="000000"/>
          <w:vertAlign w:val="subscript"/>
        </w:rPr>
        <w:t>кр</w:t>
      </w:r>
      <w:r>
        <w:rPr>
          <w:rFonts w:ascii="Times New Roman"/>
          <w:b w:val="false"/>
          <w:i w:val="false"/>
          <w:color w:val="000000"/>
          <w:sz w:val="28"/>
        </w:rPr>
        <w:t>, которые могут быть унесены через рукавный фильтр.</w:t>
      </w:r>
      <w:r>
        <w:br/>
      </w:r>
      <w:r>
        <w:rPr>
          <w:rFonts w:ascii="Times New Roman"/>
          <w:b w:val="false"/>
          <w:i w:val="false"/>
          <w:color w:val="000000"/>
          <w:sz w:val="28"/>
        </w:rPr>
        <w:t>
</w:t>
      </w:r>
    </w:p>
    <w:bookmarkStart w:name="z4898" w:id="3562"/>
    <w:p>
      <w:pPr>
        <w:spacing w:after="0"/>
        <w:ind w:left="0"/>
        <w:jc w:val="both"/>
      </w:pPr>
      <w:r>
        <w:rPr>
          <w:rFonts w:ascii="Times New Roman"/>
          <w:b w:val="false"/>
          <w:i w:val="false"/>
          <w:color w:val="000000"/>
          <w:sz w:val="28"/>
        </w:rPr>
        <w:t>
      4) По регламенту технологического процесса оценивают массовую долю f</w:t>
      </w:r>
      <w:r>
        <w:rPr>
          <w:rFonts w:ascii="Times New Roman"/>
          <w:b w:val="false"/>
          <w:i w:val="false"/>
          <w:color w:val="000000"/>
          <w:vertAlign w:val="subscript"/>
        </w:rPr>
        <w:t>ji</w:t>
      </w:r>
      <w:r>
        <w:rPr>
          <w:rFonts w:ascii="Times New Roman"/>
          <w:b w:val="false"/>
          <w:i w:val="false"/>
          <w:color w:val="000000"/>
          <w:sz w:val="28"/>
        </w:rPr>
        <w:t xml:space="preserve"> каждого i-го компонента по абсолютно сухому веществу.</w:t>
      </w:r>
    </w:p>
    <w:bookmarkEnd w:id="3562"/>
    <w:bookmarkStart w:name="z4899" w:id="3563"/>
    <w:p>
      <w:pPr>
        <w:spacing w:after="0"/>
        <w:ind w:left="0"/>
        <w:jc w:val="both"/>
      </w:pPr>
      <w:r>
        <w:rPr>
          <w:rFonts w:ascii="Times New Roman"/>
          <w:b w:val="false"/>
          <w:i w:val="false"/>
          <w:color w:val="000000"/>
          <w:sz w:val="28"/>
        </w:rPr>
        <w:t>
      5) Площадь пылящей поверхности гранулята S рассчитывается по формуле (3.10):</w:t>
      </w:r>
    </w:p>
    <w:bookmarkEnd w:id="35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765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(3.10)</w:t>
      </w:r>
      <w:r>
        <w:br/>
      </w:r>
      <w:r>
        <w:rPr>
          <w:rFonts w:ascii="Times New Roman"/>
          <w:b w:val="false"/>
          <w:i w:val="false"/>
          <w:color w:val="000000"/>
          <w:sz w:val="28"/>
        </w:rPr>
        <w:t>
</w:t>
      </w:r>
    </w:p>
    <w:bookmarkStart w:name="z4901" w:id="3564"/>
    <w:p>
      <w:pPr>
        <w:spacing w:after="0"/>
        <w:ind w:left="0"/>
        <w:jc w:val="both"/>
      </w:pPr>
      <w:r>
        <w:rPr>
          <w:rFonts w:ascii="Times New Roman"/>
          <w:b w:val="false"/>
          <w:i w:val="false"/>
          <w:color w:val="000000"/>
          <w:sz w:val="28"/>
        </w:rPr>
        <w:t>
      где: S - площадь пылящей поверхности гранулята, кв.м;</w:t>
      </w:r>
    </w:p>
    <w:bookmarkEnd w:id="3564"/>
    <w:bookmarkStart w:name="z4902" w:id="3565"/>
    <w:p>
      <w:pPr>
        <w:spacing w:after="0"/>
        <w:ind w:left="0"/>
        <w:jc w:val="both"/>
      </w:pPr>
      <w:r>
        <w:rPr>
          <w:rFonts w:ascii="Times New Roman"/>
          <w:b w:val="false"/>
          <w:i w:val="false"/>
          <w:color w:val="000000"/>
          <w:sz w:val="28"/>
        </w:rPr>
        <w:t>
      R - радиус ячейки гранулятора, м;</w:t>
      </w:r>
    </w:p>
    <w:bookmarkEnd w:id="3565"/>
    <w:bookmarkStart w:name="z4903" w:id="3566"/>
    <w:p>
      <w:pPr>
        <w:spacing w:after="0"/>
        <w:ind w:left="0"/>
        <w:jc w:val="both"/>
      </w:pPr>
      <w:r>
        <w:rPr>
          <w:rFonts w:ascii="Times New Roman"/>
          <w:b w:val="false"/>
          <w:i w:val="false"/>
          <w:color w:val="000000"/>
          <w:sz w:val="28"/>
        </w:rPr>
        <w:t>
      L - средняя длина гранул, м;</w:t>
      </w:r>
    </w:p>
    <w:bookmarkEnd w:id="3566"/>
    <w:bookmarkStart w:name="z4904" w:id="3567"/>
    <w:p>
      <w:pPr>
        <w:spacing w:after="0"/>
        <w:ind w:left="0"/>
        <w:jc w:val="both"/>
      </w:pPr>
      <w:r>
        <w:rPr>
          <w:rFonts w:ascii="Times New Roman"/>
          <w:b w:val="false"/>
          <w:i w:val="false"/>
          <w:color w:val="000000"/>
          <w:sz w:val="28"/>
        </w:rPr>
        <w:t>
      M - масса сухого гранулята, кг;</w:t>
      </w:r>
    </w:p>
    <w:bookmarkEnd w:id="3567"/>
    <w:bookmarkStart w:name="z4905" w:id="3568"/>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средняя плотность компонентов гранулята, равная </w:t>
      </w:r>
    </w:p>
    <w:bookmarkEnd w:id="3568"/>
    <w:p>
      <w:pPr>
        <w:spacing w:after="0"/>
        <w:ind w:left="0"/>
        <w:jc w:val="both"/>
      </w:pPr>
      <w:r>
        <w:drawing>
          <wp:inline distT="0" distB="0" distL="0" distR="0">
            <wp:extent cx="76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762000" cy="292100"/>
                    </a:xfrm>
                    <a:prstGeom prst="rect">
                      <a:avLst/>
                    </a:prstGeom>
                  </pic:spPr>
                </pic:pic>
              </a:graphicData>
            </a:graphic>
          </wp:inline>
        </w:drawing>
      </w:r>
    </w:p>
    <w:p>
      <w:pPr>
        <w:spacing w:after="0"/>
        <w:ind w:left="0"/>
        <w:jc w:val="left"/>
      </w:pPr>
      <w:r>
        <w:rPr>
          <w:rFonts w:ascii="Times New Roman"/>
          <w:b w:val="false"/>
          <w:i w:val="false"/>
          <w:color w:val="000000"/>
          <w:sz w:val="28"/>
        </w:rPr>
        <w:t>,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4906" w:id="3569"/>
    <w:p>
      <w:pPr>
        <w:spacing w:after="0"/>
        <w:ind w:left="0"/>
        <w:jc w:val="both"/>
      </w:pPr>
      <w:r>
        <w:rPr>
          <w:rFonts w:ascii="Times New Roman"/>
          <w:b w:val="false"/>
          <w:i w:val="false"/>
          <w:color w:val="000000"/>
          <w:sz w:val="28"/>
        </w:rPr>
        <w:t>
      6) Масса частиц mу</w:t>
      </w:r>
      <w:r>
        <w:rPr>
          <w:rFonts w:ascii="Times New Roman"/>
          <w:b w:val="false"/>
          <w:i w:val="false"/>
          <w:color w:val="000000"/>
          <w:vertAlign w:val="subscript"/>
        </w:rPr>
        <w:t>ij</w:t>
      </w:r>
      <w:r>
        <w:rPr>
          <w:rFonts w:ascii="Times New Roman"/>
          <w:b w:val="false"/>
          <w:i w:val="false"/>
          <w:color w:val="000000"/>
          <w:sz w:val="28"/>
        </w:rPr>
        <w:t xml:space="preserve"> размером не более D</w:t>
      </w:r>
      <w:r>
        <w:rPr>
          <w:rFonts w:ascii="Times New Roman"/>
          <w:b w:val="false"/>
          <w:i w:val="false"/>
          <w:color w:val="000000"/>
          <w:vertAlign w:val="subscript"/>
        </w:rPr>
        <w:t>кр</w:t>
      </w:r>
      <w:r>
        <w:rPr>
          <w:rFonts w:ascii="Times New Roman"/>
          <w:b w:val="false"/>
          <w:i w:val="false"/>
          <w:color w:val="000000"/>
          <w:sz w:val="28"/>
        </w:rPr>
        <w:t xml:space="preserve"> в аэрируемом слое гранулята рассчитывается по формуле (3.11):</w:t>
      </w:r>
    </w:p>
    <w:bookmarkEnd w:id="3569"/>
    <w:bookmarkStart w:name="z4907" w:id="3570"/>
    <w:p>
      <w:pPr>
        <w:spacing w:after="0"/>
        <w:ind w:left="0"/>
        <w:jc w:val="both"/>
      </w:pPr>
      <w:r>
        <w:rPr>
          <w:rFonts w:ascii="Times New Roman"/>
          <w:b w:val="false"/>
          <w:i w:val="false"/>
          <w:color w:val="000000"/>
          <w:sz w:val="28"/>
        </w:rPr>
        <w:t xml:space="preserve">
      </w:t>
      </w:r>
    </w:p>
    <w:bookmarkEnd w:id="3570"/>
    <w:p>
      <w:pPr>
        <w:spacing w:after="0"/>
        <w:ind w:left="0"/>
        <w:jc w:val="both"/>
      </w:pPr>
      <w:r>
        <w:drawing>
          <wp:inline distT="0" distB="0" distL="0" distR="0">
            <wp:extent cx="2578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578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(3.11)       </w:t>
      </w:r>
      <w:r>
        <w:br/>
      </w:r>
      <w:r>
        <w:rPr>
          <w:rFonts w:ascii="Times New Roman"/>
          <w:b w:val="false"/>
          <w:i w:val="false"/>
          <w:color w:val="000000"/>
          <w:sz w:val="28"/>
        </w:rPr>
        <w:t>
</w:t>
      </w:r>
    </w:p>
    <w:bookmarkStart w:name="z4908" w:id="3571"/>
    <w:p>
      <w:pPr>
        <w:spacing w:after="0"/>
        <w:ind w:left="0"/>
        <w:jc w:val="both"/>
      </w:pPr>
      <w:r>
        <w:rPr>
          <w:rFonts w:ascii="Times New Roman"/>
          <w:b w:val="false"/>
          <w:i w:val="false"/>
          <w:color w:val="000000"/>
          <w:sz w:val="28"/>
        </w:rPr>
        <w:t>
      7) Удельное выделение от сушилки i-го компонента гранулята j-й лекарственной формы Q</w:t>
      </w:r>
      <w:r>
        <w:rPr>
          <w:rFonts w:ascii="Times New Roman"/>
          <w:b w:val="false"/>
          <w:i w:val="false"/>
          <w:color w:val="000000"/>
          <w:vertAlign w:val="subscript"/>
        </w:rPr>
        <w:t>ij</w:t>
      </w:r>
      <w:r>
        <w:rPr>
          <w:rFonts w:ascii="Times New Roman"/>
          <w:b w:val="false"/>
          <w:i w:val="false"/>
          <w:color w:val="000000"/>
          <w:sz w:val="28"/>
        </w:rPr>
        <w:t xml:space="preserve"> рассчитывается по формуле (3.4).</w:t>
      </w:r>
    </w:p>
    <w:bookmarkEnd w:id="3571"/>
    <w:bookmarkStart w:name="z4909" w:id="3572"/>
    <w:p>
      <w:pPr>
        <w:spacing w:after="0"/>
        <w:ind w:left="0"/>
        <w:jc w:val="both"/>
      </w:pPr>
      <w:r>
        <w:rPr>
          <w:rFonts w:ascii="Times New Roman"/>
          <w:b w:val="false"/>
          <w:i w:val="false"/>
          <w:color w:val="000000"/>
          <w:sz w:val="28"/>
        </w:rPr>
        <w:t>
      8) Максимальные выделение M</w:t>
      </w:r>
      <w:r>
        <w:rPr>
          <w:rFonts w:ascii="Times New Roman"/>
          <w:b w:val="false"/>
          <w:i w:val="false"/>
          <w:color w:val="000000"/>
          <w:vertAlign w:val="subscript"/>
        </w:rPr>
        <w:t>ij</w:t>
      </w:r>
      <w:r>
        <w:rPr>
          <w:rFonts w:ascii="Times New Roman"/>
          <w:b w:val="false"/>
          <w:i w:val="false"/>
          <w:color w:val="000000"/>
          <w:sz w:val="28"/>
        </w:rPr>
        <w:t xml:space="preserve"> и выброс i-го компонента на стадии сушки j-й лекарственной формы рассчитываются соответственно по формулам (3.5) и (3.6).</w:t>
      </w:r>
    </w:p>
    <w:bookmarkEnd w:id="3572"/>
    <w:bookmarkStart w:name="z4910" w:id="3573"/>
    <w:p>
      <w:pPr>
        <w:spacing w:after="0"/>
        <w:ind w:left="0"/>
        <w:jc w:val="both"/>
      </w:pPr>
      <w:r>
        <w:rPr>
          <w:rFonts w:ascii="Times New Roman"/>
          <w:b w:val="false"/>
          <w:i w:val="false"/>
          <w:color w:val="000000"/>
          <w:sz w:val="28"/>
        </w:rPr>
        <w:t>
      9) Валовые (годовые) выделение G</w:t>
      </w:r>
      <w:r>
        <w:rPr>
          <w:rFonts w:ascii="Times New Roman"/>
          <w:b w:val="false"/>
          <w:i w:val="false"/>
          <w:color w:val="000000"/>
          <w:vertAlign w:val="subscript"/>
        </w:rPr>
        <w:t>i</w:t>
      </w:r>
      <w:r>
        <w:rPr>
          <w:rFonts w:ascii="Times New Roman"/>
          <w:b w:val="false"/>
          <w:i w:val="false"/>
          <w:color w:val="000000"/>
          <w:sz w:val="28"/>
        </w:rPr>
        <w:t xml:space="preserve"> и выброс G</w:t>
      </w:r>
      <w:r>
        <w:rPr>
          <w:rFonts w:ascii="Times New Roman"/>
          <w:b w:val="false"/>
          <w:i w:val="false"/>
          <w:color w:val="000000"/>
          <w:vertAlign w:val="subscript"/>
        </w:rPr>
        <w:t>i</w:t>
      </w:r>
      <w:r>
        <w:rPr>
          <w:rFonts w:ascii="Times New Roman"/>
          <w:b w:val="false"/>
          <w:i w:val="false"/>
          <w:color w:val="000000"/>
          <w:sz w:val="28"/>
        </w:rPr>
        <w:t>* i-го компонента от данной сушилки рассчитываются соответственно по формулам (3.7) и (3.8).</w:t>
      </w:r>
    </w:p>
    <w:bookmarkEnd w:id="3573"/>
    <w:bookmarkStart w:name="z358" w:id="3574"/>
    <w:p>
      <w:pPr>
        <w:spacing w:after="0"/>
        <w:ind w:left="0"/>
        <w:jc w:val="both"/>
      </w:pPr>
      <w:r>
        <w:rPr>
          <w:rFonts w:ascii="Times New Roman"/>
          <w:b w:val="false"/>
          <w:i w:val="false"/>
          <w:color w:val="000000"/>
          <w:sz w:val="28"/>
        </w:rPr>
        <w:t>
      19. Алгоритм определения выделений и выбросов загрязняющих веществ для процессов и операций 7-го типа.</w:t>
      </w:r>
    </w:p>
    <w:bookmarkEnd w:id="3574"/>
    <w:bookmarkStart w:name="z4911" w:id="3575"/>
    <w:p>
      <w:pPr>
        <w:spacing w:after="0"/>
        <w:ind w:left="0"/>
        <w:jc w:val="both"/>
      </w:pPr>
      <w:r>
        <w:rPr>
          <w:rFonts w:ascii="Times New Roman"/>
          <w:b w:val="false"/>
          <w:i w:val="false"/>
          <w:color w:val="000000"/>
          <w:sz w:val="28"/>
        </w:rPr>
        <w:t>
      Процессы дозированного прессования сухой гранулированной массы в таблеточной машине и заполнения капсул в капсулирующих машинах являются непрерывными. Качественный и количественный состав выбросов этих источников выделения для каждого вида готовых лекарственных форм постоянен в течение всего процесса и определяется составом компонентов гранулята.</w:t>
      </w:r>
    </w:p>
    <w:bookmarkEnd w:id="3575"/>
    <w:bookmarkStart w:name="z4912" w:id="3576"/>
    <w:p>
      <w:pPr>
        <w:spacing w:after="0"/>
        <w:ind w:left="0"/>
        <w:jc w:val="both"/>
      </w:pPr>
      <w:r>
        <w:rPr>
          <w:rFonts w:ascii="Times New Roman"/>
          <w:b w:val="false"/>
          <w:i w:val="false"/>
          <w:color w:val="000000"/>
          <w:sz w:val="28"/>
        </w:rPr>
        <w:t>
      В таблеточной машине имеются несколько зон, в которых происходят выделение и унос взвешенных частиц: разгрузочный циклон системы пневмотранспорта таблеточной массы; таблеточный пресс и устройство для обеспыливания таблеток. В капсулирующей машине выделение и унос взвешенных частиц происходят при загрузке таблеточной массы в машину и при полировке капсул.</w:t>
      </w:r>
    </w:p>
    <w:bookmarkEnd w:id="3576"/>
    <w:bookmarkStart w:name="z4913" w:id="3577"/>
    <w:p>
      <w:pPr>
        <w:spacing w:after="0"/>
        <w:ind w:left="0"/>
        <w:jc w:val="both"/>
      </w:pPr>
      <w:r>
        <w:rPr>
          <w:rFonts w:ascii="Times New Roman"/>
          <w:b w:val="false"/>
          <w:i w:val="false"/>
          <w:color w:val="000000"/>
          <w:sz w:val="28"/>
        </w:rPr>
        <w:t>
      Качественный и количественный состав пыли, удаляемой от таблеточных и капсулирующих машин, идентичен составу таблетируемой или капсулируемой массы.</w:t>
      </w:r>
    </w:p>
    <w:bookmarkEnd w:id="3577"/>
    <w:bookmarkStart w:name="z4914" w:id="3578"/>
    <w:p>
      <w:pPr>
        <w:spacing w:after="0"/>
        <w:ind w:left="0"/>
        <w:jc w:val="both"/>
      </w:pPr>
      <w:r>
        <w:rPr>
          <w:rFonts w:ascii="Times New Roman"/>
          <w:b w:val="false"/>
          <w:i w:val="false"/>
          <w:color w:val="000000"/>
          <w:sz w:val="28"/>
        </w:rPr>
        <w:t>
      Расчет выделения взвешенных частиц от таблеточных и капсулирующих машин осуществляется в следующем порядке.</w:t>
      </w:r>
    </w:p>
    <w:bookmarkEnd w:id="3578"/>
    <w:bookmarkStart w:name="z4915" w:id="3579"/>
    <w:p>
      <w:pPr>
        <w:spacing w:after="0"/>
        <w:ind w:left="0"/>
        <w:jc w:val="both"/>
      </w:pPr>
      <w:r>
        <w:rPr>
          <w:rFonts w:ascii="Times New Roman"/>
          <w:b w:val="false"/>
          <w:i w:val="false"/>
          <w:color w:val="000000"/>
          <w:sz w:val="28"/>
        </w:rPr>
        <w:t>
      1) По технологическому регламенту процесса определяют качественный состав таблетируемого гранулята (номенклатуру компонентов гранулята) или капсулируемой массы.</w:t>
      </w:r>
    </w:p>
    <w:bookmarkEnd w:id="3579"/>
    <w:bookmarkStart w:name="z4916" w:id="3580"/>
    <w:p>
      <w:pPr>
        <w:spacing w:after="0"/>
        <w:ind w:left="0"/>
        <w:jc w:val="both"/>
      </w:pPr>
      <w:r>
        <w:rPr>
          <w:rFonts w:ascii="Times New Roman"/>
          <w:b w:val="false"/>
          <w:i w:val="false"/>
          <w:color w:val="000000"/>
          <w:sz w:val="28"/>
        </w:rPr>
        <w:t>
      2) Массовая доля f</w:t>
      </w:r>
      <w:r>
        <w:rPr>
          <w:rFonts w:ascii="Times New Roman"/>
          <w:b w:val="false"/>
          <w:i w:val="false"/>
          <w:color w:val="000000"/>
          <w:vertAlign w:val="subscript"/>
        </w:rPr>
        <w:t>ij</w:t>
      </w:r>
      <w:r>
        <w:rPr>
          <w:rFonts w:ascii="Times New Roman"/>
          <w:b w:val="false"/>
          <w:i w:val="false"/>
          <w:color w:val="000000"/>
          <w:sz w:val="28"/>
        </w:rPr>
        <w:t xml:space="preserve"> каждого i-го компонента j-й лекарственной формы рассчитывается по формуле (3.2).</w:t>
      </w:r>
    </w:p>
    <w:bookmarkEnd w:id="3580"/>
    <w:bookmarkStart w:name="z4917" w:id="3581"/>
    <w:p>
      <w:pPr>
        <w:spacing w:after="0"/>
        <w:ind w:left="0"/>
        <w:jc w:val="both"/>
      </w:pPr>
      <w:r>
        <w:rPr>
          <w:rFonts w:ascii="Times New Roman"/>
          <w:b w:val="false"/>
          <w:i w:val="false"/>
          <w:color w:val="000000"/>
          <w:sz w:val="28"/>
        </w:rPr>
        <w:t xml:space="preserve">
      3) По </w:t>
      </w:r>
      <w:r>
        <w:rPr>
          <w:rFonts w:ascii="Times New Roman"/>
          <w:b w:val="false"/>
          <w:i w:val="false"/>
          <w:color w:val="000000"/>
          <w:sz w:val="28"/>
        </w:rPr>
        <w:t>таблице 5</w:t>
      </w:r>
      <w:r>
        <w:rPr>
          <w:rFonts w:ascii="Times New Roman"/>
          <w:b w:val="false"/>
          <w:i w:val="false"/>
          <w:color w:val="000000"/>
          <w:sz w:val="28"/>
        </w:rPr>
        <w:t xml:space="preserve"> согласно приложению 2 к настоящей Методике в зависимости от марки машины выбирают удельное выделение Q</w:t>
      </w:r>
      <w:r>
        <w:rPr>
          <w:rFonts w:ascii="Times New Roman"/>
          <w:b w:val="false"/>
          <w:i w:val="false"/>
          <w:color w:val="000000"/>
          <w:vertAlign w:val="subscript"/>
        </w:rPr>
        <w:t>Т</w:t>
      </w:r>
      <w:r>
        <w:rPr>
          <w:rFonts w:ascii="Times New Roman"/>
          <w:b w:val="false"/>
          <w:i w:val="false"/>
          <w:color w:val="000000"/>
          <w:sz w:val="28"/>
        </w:rPr>
        <w:t xml:space="preserve"> взвешенных частиц.</w:t>
      </w:r>
    </w:p>
    <w:bookmarkEnd w:id="3581"/>
    <w:bookmarkStart w:name="z4918" w:id="3582"/>
    <w:p>
      <w:pPr>
        <w:spacing w:after="0"/>
        <w:ind w:left="0"/>
        <w:jc w:val="both"/>
      </w:pPr>
      <w:r>
        <w:rPr>
          <w:rFonts w:ascii="Times New Roman"/>
          <w:b w:val="false"/>
          <w:i w:val="false"/>
          <w:color w:val="000000"/>
          <w:sz w:val="28"/>
        </w:rPr>
        <w:t>
      4) Максимальное выделение i-го компонента при таблетировании j-го лекарственного препарата М</w:t>
      </w:r>
      <w:r>
        <w:rPr>
          <w:rFonts w:ascii="Times New Roman"/>
          <w:b w:val="false"/>
          <w:i w:val="false"/>
          <w:color w:val="000000"/>
          <w:vertAlign w:val="subscript"/>
        </w:rPr>
        <w:t>ij</w:t>
      </w:r>
      <w:r>
        <w:rPr>
          <w:rFonts w:ascii="Times New Roman"/>
          <w:b w:val="false"/>
          <w:i w:val="false"/>
          <w:color w:val="000000"/>
          <w:sz w:val="28"/>
        </w:rPr>
        <w:t xml:space="preserve"> (в г/с) рассчитывается по формуле (3.12):</w:t>
      </w:r>
    </w:p>
    <w:bookmarkEnd w:id="3582"/>
    <w:bookmarkStart w:name="z4919" w:id="358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ij</w:t>
      </w:r>
      <w:r>
        <w:rPr>
          <w:rFonts w:ascii="Times New Roman"/>
          <w:b w:val="false"/>
          <w:i/>
          <w:color w:val="000000"/>
          <w:sz w:val="28"/>
        </w:rPr>
        <w:t xml:space="preserve"> = Q</w:t>
      </w:r>
      <w:r>
        <w:rPr>
          <w:rFonts w:ascii="Times New Roman"/>
          <w:b w:val="false"/>
          <w:i w:val="false"/>
          <w:color w:val="000000"/>
          <w:vertAlign w:val="subscript"/>
        </w:rPr>
        <w:t>T</w:t>
      </w:r>
      <w:r>
        <w:rPr>
          <w:rFonts w:ascii="Times New Roman"/>
          <w:b w:val="false"/>
          <w:i/>
          <w:color w:val="000000"/>
          <w:sz w:val="28"/>
        </w:rPr>
        <w:t>хf</w:t>
      </w:r>
      <w:r>
        <w:rPr>
          <w:rFonts w:ascii="Times New Roman"/>
          <w:b w:val="false"/>
          <w:i w:val="false"/>
          <w:color w:val="000000"/>
          <w:vertAlign w:val="subscript"/>
        </w:rPr>
        <w:t>ij</w:t>
      </w:r>
      <w:r>
        <w:rPr>
          <w:rFonts w:ascii="Times New Roman"/>
          <w:b w:val="false"/>
          <w:i/>
          <w:color w:val="000000"/>
          <w:sz w:val="28"/>
        </w:rPr>
        <w:t>.</w:t>
      </w:r>
      <w:r>
        <w:rPr>
          <w:rFonts w:ascii="Times New Roman"/>
          <w:b w:val="false"/>
          <w:i w:val="false"/>
          <w:color w:val="000000"/>
          <w:sz w:val="28"/>
        </w:rPr>
        <w:t xml:space="preserve">       (3.12)</w:t>
      </w:r>
    </w:p>
    <w:bookmarkEnd w:id="3583"/>
    <w:bookmarkStart w:name="z4920" w:id="3584"/>
    <w:p>
      <w:pPr>
        <w:spacing w:after="0"/>
        <w:ind w:left="0"/>
        <w:jc w:val="both"/>
      </w:pPr>
      <w:r>
        <w:rPr>
          <w:rFonts w:ascii="Times New Roman"/>
          <w:b w:val="false"/>
          <w:i w:val="false"/>
          <w:color w:val="000000"/>
          <w:sz w:val="28"/>
        </w:rPr>
        <w:t>
      5) Максимальный выброс выделения i-го компонента при таблетировании j-го лекарственного препарата M</w:t>
      </w:r>
      <w:r>
        <w:rPr>
          <w:rFonts w:ascii="Times New Roman"/>
          <w:b w:val="false"/>
          <w:i w:val="false"/>
          <w:color w:val="000000"/>
          <w:vertAlign w:val="subscript"/>
        </w:rPr>
        <w:t>ij</w:t>
      </w:r>
      <w:r>
        <w:rPr>
          <w:rFonts w:ascii="Times New Roman"/>
          <w:b w:val="false"/>
          <w:i w:val="false"/>
          <w:color w:val="000000"/>
          <w:sz w:val="28"/>
        </w:rPr>
        <w:t>* (в г/с) рассчитывается по формуле (3.6).</w:t>
      </w:r>
    </w:p>
    <w:bookmarkEnd w:id="3584"/>
    <w:bookmarkStart w:name="z4921" w:id="3585"/>
    <w:p>
      <w:pPr>
        <w:spacing w:after="0"/>
        <w:ind w:left="0"/>
        <w:jc w:val="both"/>
      </w:pPr>
      <w:r>
        <w:rPr>
          <w:rFonts w:ascii="Times New Roman"/>
          <w:b w:val="false"/>
          <w:i w:val="false"/>
          <w:color w:val="000000"/>
          <w:sz w:val="28"/>
        </w:rPr>
        <w:t>
      6) Валовое выделение i-го компонента при таблетировании j-го лекарственного препарата G</w:t>
      </w:r>
      <w:r>
        <w:rPr>
          <w:rFonts w:ascii="Times New Roman"/>
          <w:b w:val="false"/>
          <w:i w:val="false"/>
          <w:color w:val="000000"/>
          <w:vertAlign w:val="subscript"/>
        </w:rPr>
        <w:t>ij</w:t>
      </w:r>
      <w:r>
        <w:rPr>
          <w:rFonts w:ascii="Times New Roman"/>
          <w:b w:val="false"/>
          <w:i w:val="false"/>
          <w:color w:val="000000"/>
          <w:sz w:val="28"/>
        </w:rPr>
        <w:t xml:space="preserve"> (в т/год) рассчитывается по формуле (3.13):</w:t>
      </w:r>
    </w:p>
    <w:bookmarkEnd w:id="35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7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578100" cy="622300"/>
                    </a:xfrm>
                    <a:prstGeom prst="rect">
                      <a:avLst/>
                    </a:prstGeom>
                  </pic:spPr>
                </pic:pic>
              </a:graphicData>
            </a:graphic>
          </wp:inline>
        </w:drawing>
      </w:r>
    </w:p>
    <w:p>
      <w:pPr>
        <w:spacing w:after="0"/>
        <w:ind w:left="0"/>
        <w:jc w:val="left"/>
      </w:pPr>
      <w:r>
        <w:rPr>
          <w:rFonts w:ascii="Times New Roman"/>
          <w:b w:val="false"/>
          <w:i w:val="false"/>
          <w:color w:val="000000"/>
          <w:sz w:val="28"/>
        </w:rPr>
        <w:t>, (3.13)</w:t>
      </w:r>
      <w:r>
        <w:br/>
      </w:r>
      <w:r>
        <w:rPr>
          <w:rFonts w:ascii="Times New Roman"/>
          <w:b w:val="false"/>
          <w:i w:val="false"/>
          <w:color w:val="000000"/>
          <w:sz w:val="28"/>
        </w:rPr>
        <w:t>
</w:t>
      </w:r>
    </w:p>
    <w:bookmarkStart w:name="z4923" w:id="3586"/>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j</w:t>
      </w:r>
      <w:r>
        <w:rPr>
          <w:rFonts w:ascii="Times New Roman"/>
          <w:b w:val="false"/>
          <w:i w:val="false"/>
          <w:color w:val="000000"/>
          <w:sz w:val="28"/>
        </w:rPr>
        <w:t xml:space="preserve"> - производительность таблеточной или капсулирующей машины по j-му лекарственному препарату, кг/ч.</w:t>
      </w:r>
    </w:p>
    <w:bookmarkEnd w:id="3586"/>
    <w:bookmarkStart w:name="z4924" w:id="3587"/>
    <w:p>
      <w:pPr>
        <w:spacing w:after="0"/>
        <w:ind w:left="0"/>
        <w:jc w:val="both"/>
      </w:pPr>
      <w:r>
        <w:rPr>
          <w:rFonts w:ascii="Times New Roman"/>
          <w:b w:val="false"/>
          <w:i w:val="false"/>
          <w:color w:val="000000"/>
          <w:sz w:val="28"/>
        </w:rPr>
        <w:t>
      7) Валовой (годовой) выброс i-го компонента при таблетировании j-го лекарственного препарата G</w:t>
      </w:r>
      <w:r>
        <w:rPr>
          <w:rFonts w:ascii="Times New Roman"/>
          <w:b w:val="false"/>
          <w:i w:val="false"/>
          <w:color w:val="000000"/>
          <w:vertAlign w:val="subscript"/>
        </w:rPr>
        <w:t>ij</w:t>
      </w:r>
      <w:r>
        <w:rPr>
          <w:rFonts w:ascii="Times New Roman"/>
          <w:b w:val="false"/>
          <w:i w:val="false"/>
          <w:color w:val="000000"/>
          <w:sz w:val="28"/>
        </w:rPr>
        <w:t>* (в т/год) рассчитывается по формуле (3.8).</w:t>
      </w:r>
    </w:p>
    <w:bookmarkEnd w:id="3587"/>
    <w:bookmarkStart w:name="z4925" w:id="3588"/>
    <w:p>
      <w:pPr>
        <w:spacing w:after="0"/>
        <w:ind w:left="0"/>
        <w:jc w:val="both"/>
      </w:pPr>
      <w:r>
        <w:rPr>
          <w:rFonts w:ascii="Times New Roman"/>
          <w:b w:val="false"/>
          <w:i w:val="false"/>
          <w:color w:val="000000"/>
          <w:sz w:val="28"/>
        </w:rPr>
        <w:t xml:space="preserve">
      Примеры расчетов выбросов в атмосферный воздух приведены в </w:t>
      </w:r>
      <w:r>
        <w:rPr>
          <w:rFonts w:ascii="Times New Roman"/>
          <w:b w:val="false"/>
          <w:i w:val="false"/>
          <w:color w:val="000000"/>
          <w:sz w:val="28"/>
        </w:rPr>
        <w:t>приложении 3</w:t>
      </w:r>
      <w:r>
        <w:rPr>
          <w:rFonts w:ascii="Times New Roman"/>
          <w:b w:val="false"/>
          <w:i w:val="false"/>
          <w:color w:val="000000"/>
          <w:sz w:val="28"/>
        </w:rPr>
        <w:t>.</w:t>
      </w:r>
    </w:p>
    <w:bookmarkEnd w:id="3588"/>
    <w:bookmarkStart w:name="z359" w:id="3589"/>
    <w:p>
      <w:pPr>
        <w:spacing w:after="0"/>
        <w:ind w:left="0"/>
        <w:jc w:val="left"/>
      </w:pPr>
      <w:r>
        <w:rPr>
          <w:rFonts w:ascii="Times New Roman"/>
          <w:b/>
          <w:i w:val="false"/>
          <w:color w:val="000000"/>
        </w:rPr>
        <w:t xml:space="preserve"> 4. Расчет выделений (выбросов) ЗВ в атмосферный воздух от объектов животноводства</w:t>
      </w:r>
    </w:p>
    <w:bookmarkEnd w:id="3589"/>
    <w:bookmarkStart w:name="z360" w:id="3590"/>
    <w:p>
      <w:pPr>
        <w:spacing w:after="0"/>
        <w:ind w:left="0"/>
        <w:jc w:val="both"/>
      </w:pPr>
      <w:r>
        <w:rPr>
          <w:rFonts w:ascii="Times New Roman"/>
          <w:b w:val="false"/>
          <w:i w:val="false"/>
          <w:color w:val="000000"/>
          <w:sz w:val="28"/>
        </w:rPr>
        <w:t>
      20. Настоящая Методика устанавливает порядок расчета выделений загрязняющих атмосферу веществ источниками загрязнения атмосферы хозяйствами с содержанием животных (свинарники, коровники, птичники, конюшни, зверофермы и др.) до 50 голов</w:t>
      </w:r>
    </w:p>
    <w:bookmarkEnd w:id="3590"/>
    <w:bookmarkStart w:name="z361" w:id="3591"/>
    <w:p>
      <w:pPr>
        <w:spacing w:after="0"/>
        <w:ind w:left="0"/>
        <w:jc w:val="both"/>
      </w:pPr>
      <w:r>
        <w:rPr>
          <w:rFonts w:ascii="Times New Roman"/>
          <w:b w:val="false"/>
          <w:i w:val="false"/>
          <w:color w:val="000000"/>
          <w:sz w:val="28"/>
        </w:rPr>
        <w:t xml:space="preserve">
      21. Оценку выделений (выбросов) в атмосферный воздух вредных (загрязняющих) веществ (ЗВ) от небольшого объекта животноводства или крупного животноводческого комплекса по содержанию и откорму животных по современным технологиям без очистных сооружений (нормированное кормление сбалансированным по аминокислотам, витаминам, жирам, микроэлементам и углеводам кормом без применения антибиотиков, дрожжей, консервантов, сульфаниламидов и других синтетических химических препаратов, с учетом поглощения микрофлорой кишечника карбонильных соединений, карбоновых кислот и аминов, сорбции дигидросульфида, меркаптанов и аминов, трансформации меркаптанов в диметилсульфид) можно дать по осредненным удельным показателям, установленным в </w:t>
      </w:r>
      <w:r>
        <w:rPr>
          <w:rFonts w:ascii="Times New Roman"/>
          <w:b w:val="false"/>
          <w:i w:val="false"/>
          <w:color w:val="000000"/>
          <w:sz w:val="28"/>
        </w:rPr>
        <w:t>таблицах 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xml:space="preserve"> согласно приложению 2 к настоящей Методике.</w:t>
      </w:r>
    </w:p>
    <w:bookmarkEnd w:id="3591"/>
    <w:bookmarkStart w:name="z362" w:id="3592"/>
    <w:p>
      <w:pPr>
        <w:spacing w:after="0"/>
        <w:ind w:left="0"/>
        <w:jc w:val="both"/>
      </w:pPr>
      <w:r>
        <w:rPr>
          <w:rFonts w:ascii="Times New Roman"/>
          <w:b w:val="false"/>
          <w:i w:val="false"/>
          <w:color w:val="000000"/>
          <w:sz w:val="28"/>
        </w:rPr>
        <w:t>
      22. Расчет выбросов при содержании и откорме животных.</w:t>
      </w:r>
    </w:p>
    <w:bookmarkEnd w:id="3592"/>
    <w:bookmarkStart w:name="z4926" w:id="3593"/>
    <w:p>
      <w:pPr>
        <w:spacing w:after="0"/>
        <w:ind w:left="0"/>
        <w:jc w:val="both"/>
      </w:pPr>
      <w:r>
        <w:rPr>
          <w:rFonts w:ascii="Times New Roman"/>
          <w:b w:val="false"/>
          <w:i w:val="false"/>
          <w:color w:val="000000"/>
          <w:sz w:val="28"/>
        </w:rPr>
        <w:t>
      При содержании и откорме животных в атмосферный воздух выделяются следующие загрязняющие вещества, образующиеся в результате ферментативного расщепления аминокислот и деструкции остатков не переваренного корма:</w:t>
      </w:r>
    </w:p>
    <w:bookmarkEnd w:id="3593"/>
    <w:bookmarkStart w:name="z4927" w:id="3594"/>
    <w:p>
      <w:pPr>
        <w:spacing w:after="0"/>
        <w:ind w:left="0"/>
        <w:jc w:val="both"/>
      </w:pPr>
      <w:r>
        <w:rPr>
          <w:rFonts w:ascii="Times New Roman"/>
          <w:b w:val="false"/>
          <w:i w:val="false"/>
          <w:color w:val="000000"/>
          <w:sz w:val="28"/>
        </w:rPr>
        <w:t>
      аммиак, код 0303;</w:t>
      </w:r>
    </w:p>
    <w:bookmarkEnd w:id="3594"/>
    <w:bookmarkStart w:name="z4928" w:id="3595"/>
    <w:p>
      <w:pPr>
        <w:spacing w:after="0"/>
        <w:ind w:left="0"/>
        <w:jc w:val="both"/>
      </w:pPr>
      <w:r>
        <w:rPr>
          <w:rFonts w:ascii="Times New Roman"/>
          <w:b w:val="false"/>
          <w:i w:val="false"/>
          <w:color w:val="000000"/>
          <w:sz w:val="28"/>
        </w:rPr>
        <w:t>
      дигидросульфид (сероводород), код 0333;</w:t>
      </w:r>
    </w:p>
    <w:bookmarkEnd w:id="3595"/>
    <w:bookmarkStart w:name="z4929" w:id="3596"/>
    <w:p>
      <w:pPr>
        <w:spacing w:after="0"/>
        <w:ind w:left="0"/>
        <w:jc w:val="both"/>
      </w:pPr>
      <w:r>
        <w:rPr>
          <w:rFonts w:ascii="Times New Roman"/>
          <w:b w:val="false"/>
          <w:i w:val="false"/>
          <w:color w:val="000000"/>
          <w:sz w:val="28"/>
        </w:rPr>
        <w:t>
      метан, код 0410;</w:t>
      </w:r>
    </w:p>
    <w:bookmarkEnd w:id="3596"/>
    <w:bookmarkStart w:name="z4930" w:id="3597"/>
    <w:p>
      <w:pPr>
        <w:spacing w:after="0"/>
        <w:ind w:left="0"/>
        <w:jc w:val="both"/>
      </w:pPr>
      <w:r>
        <w:rPr>
          <w:rFonts w:ascii="Times New Roman"/>
          <w:b w:val="false"/>
          <w:i w:val="false"/>
          <w:color w:val="000000"/>
          <w:sz w:val="28"/>
        </w:rPr>
        <w:t>
      спирты, в том числе: метанол (спирт метиловый), этанол (спирт этиловый) и др. - нормируются в пересчете на метанол, код 1052;</w:t>
      </w:r>
    </w:p>
    <w:bookmarkEnd w:id="3597"/>
    <w:bookmarkStart w:name="z4931" w:id="3598"/>
    <w:p>
      <w:pPr>
        <w:spacing w:after="0"/>
        <w:ind w:left="0"/>
        <w:jc w:val="both"/>
      </w:pPr>
      <w:r>
        <w:rPr>
          <w:rFonts w:ascii="Times New Roman"/>
          <w:b w:val="false"/>
          <w:i w:val="false"/>
          <w:color w:val="000000"/>
          <w:sz w:val="28"/>
        </w:rPr>
        <w:t>
      фенолы: крезол, фенол - нормируются в пересчете на гидроксибензол (фенол), код 1071.</w:t>
      </w:r>
    </w:p>
    <w:bookmarkEnd w:id="3598"/>
    <w:bookmarkStart w:name="z4932" w:id="3599"/>
    <w:p>
      <w:pPr>
        <w:spacing w:after="0"/>
        <w:ind w:left="0"/>
        <w:jc w:val="both"/>
      </w:pPr>
      <w:r>
        <w:rPr>
          <w:rFonts w:ascii="Times New Roman"/>
          <w:b w:val="false"/>
          <w:i w:val="false"/>
          <w:color w:val="000000"/>
          <w:sz w:val="28"/>
        </w:rPr>
        <w:t>
      эфиры сложные: изобутилацетат, метилэтилацетат, этилформиат и др. - в пересчете на этилформиат, код 1246.</w:t>
      </w:r>
    </w:p>
    <w:bookmarkEnd w:id="3599"/>
    <w:bookmarkStart w:name="z4933" w:id="3600"/>
    <w:p>
      <w:pPr>
        <w:spacing w:after="0"/>
        <w:ind w:left="0"/>
        <w:jc w:val="both"/>
      </w:pPr>
      <w:r>
        <w:rPr>
          <w:rFonts w:ascii="Times New Roman"/>
          <w:b w:val="false"/>
          <w:i w:val="false"/>
          <w:color w:val="000000"/>
          <w:sz w:val="28"/>
        </w:rPr>
        <w:t>
      карбонильные соединения, в том числе альдегиды (ацетальдегид, бутаналь, гексаналь, 3-метилбутаналь, 2-метилпропаналь, пентаналь, проп-2-ен-1-аль, пропиональдегид и другие) и кетоны (бутан-2-он, 2,3-бутандион, про-пан-2-он и др.) - в пересчете на пропиональдегид (пропаналь), код 1314;</w:t>
      </w:r>
    </w:p>
    <w:bookmarkEnd w:id="3600"/>
    <w:bookmarkStart w:name="z4934" w:id="3601"/>
    <w:p>
      <w:pPr>
        <w:spacing w:after="0"/>
        <w:ind w:left="0"/>
        <w:jc w:val="both"/>
      </w:pPr>
      <w:r>
        <w:rPr>
          <w:rFonts w:ascii="Times New Roman"/>
          <w:b w:val="false"/>
          <w:i w:val="false"/>
          <w:color w:val="000000"/>
          <w:sz w:val="28"/>
        </w:rPr>
        <w:t>
      карбоновые кислоты: бутановая, гексановая, 3-метилбутановая, 2-метил-пропионовая, пентаиовая, пропионовая, уксусная и др. - в пересчете на гексановую кислоту (кислоту капроновую), код 1531;</w:t>
      </w:r>
    </w:p>
    <w:bookmarkEnd w:id="3601"/>
    <w:bookmarkStart w:name="z4935" w:id="3602"/>
    <w:p>
      <w:pPr>
        <w:spacing w:after="0"/>
        <w:ind w:left="0"/>
        <w:jc w:val="both"/>
      </w:pPr>
      <w:r>
        <w:rPr>
          <w:rFonts w:ascii="Times New Roman"/>
          <w:b w:val="false"/>
          <w:i w:val="false"/>
          <w:color w:val="000000"/>
          <w:sz w:val="28"/>
        </w:rPr>
        <w:t>
      сульфиды и дисульфиды, в том числе: диметил сульфид, диметилдисульфид - в пересчете на диметилсульфид, код 1707;</w:t>
      </w:r>
    </w:p>
    <w:bookmarkEnd w:id="3602"/>
    <w:bookmarkStart w:name="z4936" w:id="3603"/>
    <w:p>
      <w:pPr>
        <w:spacing w:after="0"/>
        <w:ind w:left="0"/>
        <w:jc w:val="both"/>
      </w:pPr>
      <w:r>
        <w:rPr>
          <w:rFonts w:ascii="Times New Roman"/>
          <w:b w:val="false"/>
          <w:i w:val="false"/>
          <w:color w:val="000000"/>
          <w:sz w:val="28"/>
        </w:rPr>
        <w:t>
      меркаптаны: метантиол, смесь природных меркаптанов, этантиол - в пересчете на метантиол (метилмеркаптан), код 1715;</w:t>
      </w:r>
    </w:p>
    <w:bookmarkEnd w:id="3603"/>
    <w:bookmarkStart w:name="z4937" w:id="3604"/>
    <w:p>
      <w:pPr>
        <w:spacing w:after="0"/>
        <w:ind w:left="0"/>
        <w:jc w:val="both"/>
      </w:pPr>
      <w:r>
        <w:rPr>
          <w:rFonts w:ascii="Times New Roman"/>
          <w:b w:val="false"/>
          <w:i w:val="false"/>
          <w:color w:val="000000"/>
          <w:sz w:val="28"/>
        </w:rPr>
        <w:t>
      амины, в том числе: 2,3 бензпиррол (индол), дибутиламин, диметиламин, диэтиламин, кадаверин, метиламин, 3-метилиндол (скатол), нутресцин и др. - в пересчете на метиламин (монометиламин), код 1849;</w:t>
      </w:r>
    </w:p>
    <w:bookmarkEnd w:id="3604"/>
    <w:bookmarkStart w:name="z4938" w:id="3605"/>
    <w:p>
      <w:pPr>
        <w:spacing w:after="0"/>
        <w:ind w:left="0"/>
        <w:jc w:val="both"/>
      </w:pPr>
      <w:r>
        <w:rPr>
          <w:rFonts w:ascii="Times New Roman"/>
          <w:b w:val="false"/>
          <w:i w:val="false"/>
          <w:color w:val="000000"/>
          <w:sz w:val="28"/>
        </w:rPr>
        <w:t>
      углерод диоксид (не нормируется - парниковый газ).</w:t>
      </w:r>
    </w:p>
    <w:bookmarkEnd w:id="3605"/>
    <w:bookmarkStart w:name="z4939" w:id="3606"/>
    <w:p>
      <w:pPr>
        <w:spacing w:after="0"/>
        <w:ind w:left="0"/>
        <w:jc w:val="both"/>
      </w:pPr>
      <w:r>
        <w:rPr>
          <w:rFonts w:ascii="Times New Roman"/>
          <w:b w:val="false"/>
          <w:i w:val="false"/>
          <w:color w:val="000000"/>
          <w:sz w:val="28"/>
        </w:rPr>
        <w:t>
      А так же пыль животного происхождения, выделяющаяся с поверхности тела животного - пыль меховая (шерстяная, пуховая), код 2920.</w:t>
      </w:r>
    </w:p>
    <w:bookmarkEnd w:id="3606"/>
    <w:bookmarkStart w:name="z4940" w:id="3607"/>
    <w:p>
      <w:pPr>
        <w:spacing w:after="0"/>
        <w:ind w:left="0"/>
        <w:jc w:val="both"/>
      </w:pPr>
      <w:r>
        <w:rPr>
          <w:rFonts w:ascii="Times New Roman"/>
          <w:b w:val="false"/>
          <w:i w:val="false"/>
          <w:color w:val="000000"/>
          <w:sz w:val="28"/>
        </w:rPr>
        <w:t>
      Удельные показатели выделений (выбросов) в атмосферный воздух вышеперечисленных ЗВ непосредственно от:</w:t>
      </w:r>
    </w:p>
    <w:bookmarkEnd w:id="3607"/>
    <w:bookmarkStart w:name="z4941" w:id="3608"/>
    <w:p>
      <w:pPr>
        <w:spacing w:after="0"/>
        <w:ind w:left="0"/>
        <w:jc w:val="both"/>
      </w:pPr>
      <w:r>
        <w:rPr>
          <w:rFonts w:ascii="Times New Roman"/>
          <w:b w:val="false"/>
          <w:i w:val="false"/>
          <w:color w:val="000000"/>
          <w:sz w:val="28"/>
        </w:rPr>
        <w:t xml:space="preserve">
      крупного рогатого скота (КРС): бык, корова, теленок; лошади: жеребенок, кобыла, конь; мелкого рогатого скота (МРС): баран, овца, коза; свиньи при типовом кормлении, в 1,5 раза превышающем оптимальные нормы, представлены в </w:t>
      </w:r>
      <w:r>
        <w:rPr>
          <w:rFonts w:ascii="Times New Roman"/>
          <w:b w:val="false"/>
          <w:i w:val="false"/>
          <w:color w:val="000000"/>
          <w:sz w:val="28"/>
        </w:rPr>
        <w:t>таблице 6</w:t>
      </w:r>
      <w:r>
        <w:rPr>
          <w:rFonts w:ascii="Times New Roman"/>
          <w:b w:val="false"/>
          <w:i w:val="false"/>
          <w:color w:val="000000"/>
          <w:sz w:val="28"/>
        </w:rPr>
        <w:t xml:space="preserve"> согласно приложению 2 к настоящей Методике;</w:t>
      </w:r>
    </w:p>
    <w:bookmarkEnd w:id="3608"/>
    <w:bookmarkStart w:name="z4942" w:id="3609"/>
    <w:p>
      <w:pPr>
        <w:spacing w:after="0"/>
        <w:ind w:left="0"/>
        <w:jc w:val="both"/>
      </w:pPr>
      <w:r>
        <w:rPr>
          <w:rFonts w:ascii="Times New Roman"/>
          <w:b w:val="false"/>
          <w:i w:val="false"/>
          <w:color w:val="000000"/>
          <w:sz w:val="28"/>
        </w:rPr>
        <w:t xml:space="preserve">
      пушных зверей: всеядных (соболь), плотоядных (норка, хорек, лисица, песец) и травоядных (кролик, нутрия) при оптимальном кормлении представлены в </w:t>
      </w:r>
      <w:r>
        <w:rPr>
          <w:rFonts w:ascii="Times New Roman"/>
          <w:b w:val="false"/>
          <w:i w:val="false"/>
          <w:color w:val="000000"/>
          <w:sz w:val="28"/>
        </w:rPr>
        <w:t>таблице 7</w:t>
      </w:r>
      <w:r>
        <w:rPr>
          <w:rFonts w:ascii="Times New Roman"/>
          <w:b w:val="false"/>
          <w:i w:val="false"/>
          <w:color w:val="000000"/>
          <w:sz w:val="28"/>
        </w:rPr>
        <w:t xml:space="preserve"> согласно приложению 2 к настоящей Методике;</w:t>
      </w:r>
    </w:p>
    <w:bookmarkEnd w:id="3609"/>
    <w:bookmarkStart w:name="z4943" w:id="3610"/>
    <w:p>
      <w:pPr>
        <w:spacing w:after="0"/>
        <w:ind w:left="0"/>
        <w:jc w:val="both"/>
      </w:pPr>
      <w:r>
        <w:rPr>
          <w:rFonts w:ascii="Times New Roman"/>
          <w:b w:val="false"/>
          <w:i w:val="false"/>
          <w:color w:val="000000"/>
          <w:sz w:val="28"/>
        </w:rPr>
        <w:t xml:space="preserve">
      птиц: перепелка, кура, утка, гусь, индейка, страус при оптимальном кормлении представлены в </w:t>
      </w:r>
      <w:r>
        <w:rPr>
          <w:rFonts w:ascii="Times New Roman"/>
          <w:b w:val="false"/>
          <w:i w:val="false"/>
          <w:color w:val="000000"/>
          <w:sz w:val="28"/>
        </w:rPr>
        <w:t>таблице 8</w:t>
      </w:r>
      <w:r>
        <w:rPr>
          <w:rFonts w:ascii="Times New Roman"/>
          <w:b w:val="false"/>
          <w:i w:val="false"/>
          <w:color w:val="000000"/>
          <w:sz w:val="28"/>
        </w:rPr>
        <w:t xml:space="preserve"> согласно приложению 2 к настоящей Методике.</w:t>
      </w:r>
    </w:p>
    <w:bookmarkEnd w:id="3610"/>
    <w:bookmarkStart w:name="z4944" w:id="3611"/>
    <w:p>
      <w:pPr>
        <w:spacing w:after="0"/>
        <w:ind w:left="0"/>
        <w:jc w:val="both"/>
      </w:pPr>
      <w:r>
        <w:rPr>
          <w:rFonts w:ascii="Times New Roman"/>
          <w:b w:val="false"/>
          <w:i w:val="false"/>
          <w:color w:val="000000"/>
          <w:sz w:val="28"/>
        </w:rPr>
        <w:t xml:space="preserve">
      Вышеперечисленные удельные показатели установлены для переходного периода с учетом поглощения микрофлорой кишечника карбонильных соединений, карбоновых кислот и аминов, сорбции сероводорода, меркаптанов и аминов, трансформации меркаптанов в диметилсульфид при нормированном кормлении животных сбалансированным по аминокислотам (белкам), витаминам, жирам, микроэлементам, углеводам кормом без применения антибиотиков, дрожжей, консервантов, сульфаниламидов и других химических препаратов, способствующих развитию дисбактериоза и брожению углеводов. </w:t>
      </w:r>
    </w:p>
    <w:bookmarkEnd w:id="3611"/>
    <w:bookmarkStart w:name="z4945" w:id="3612"/>
    <w:p>
      <w:pPr>
        <w:spacing w:after="0"/>
        <w:ind w:left="0"/>
        <w:jc w:val="both"/>
      </w:pPr>
      <w:r>
        <w:rPr>
          <w:rFonts w:ascii="Times New Roman"/>
          <w:b w:val="false"/>
          <w:i w:val="false"/>
          <w:color w:val="000000"/>
          <w:sz w:val="28"/>
        </w:rPr>
        <w:t>
      Удельные показатели выделений пыли меховой установлены в периоды между линьками животных без учета газоочистки, гравитационного оседания аэрозоля (</w:t>
      </w:r>
      <w:r>
        <w:rPr>
          <w:rFonts w:ascii="Times New Roman"/>
          <w:b w:val="false"/>
          <w:i w:val="false"/>
          <w:color w:val="000000"/>
          <w:sz w:val="28"/>
        </w:rPr>
        <w:t>пункт 10</w:t>
      </w:r>
      <w:r>
        <w:rPr>
          <w:rFonts w:ascii="Times New Roman"/>
          <w:b w:val="false"/>
          <w:i w:val="false"/>
          <w:color w:val="000000"/>
          <w:sz w:val="28"/>
        </w:rPr>
        <w:t xml:space="preserve"> настоящей Методики) и при отсутствии влажной уборки помещений для их содержания.</w:t>
      </w:r>
    </w:p>
    <w:bookmarkEnd w:id="3612"/>
    <w:bookmarkStart w:name="z4946" w:id="3613"/>
    <w:p>
      <w:pPr>
        <w:spacing w:after="0"/>
        <w:ind w:left="0"/>
        <w:jc w:val="both"/>
      </w:pPr>
      <w:r>
        <w:rPr>
          <w:rFonts w:ascii="Times New Roman"/>
          <w:b w:val="false"/>
          <w:i w:val="false"/>
          <w:color w:val="000000"/>
          <w:sz w:val="28"/>
        </w:rPr>
        <w:t>
      Максимальный разовый выброс рассчитывается по формуле:</w:t>
      </w:r>
    </w:p>
    <w:bookmarkEnd w:id="3613"/>
    <w:bookmarkStart w:name="z4947" w:id="3614"/>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=(Q*M*N)/10</w:t>
      </w:r>
      <w:r>
        <w:rPr>
          <w:rFonts w:ascii="Times New Roman"/>
          <w:b w:val="false"/>
          <w:i w:val="false"/>
          <w:color w:val="000000"/>
          <w:vertAlign w:val="superscript"/>
        </w:rPr>
        <w:t>8</w:t>
      </w:r>
      <w:r>
        <w:rPr>
          <w:rFonts w:ascii="Times New Roman"/>
          <w:b w:val="false"/>
          <w:i w:val="false"/>
          <w:color w:val="000000"/>
          <w:sz w:val="28"/>
        </w:rPr>
        <w:t>, г/с       (4.1)</w:t>
      </w:r>
    </w:p>
    <w:bookmarkEnd w:id="3614"/>
    <w:bookmarkStart w:name="z4948" w:id="3615"/>
    <w:p>
      <w:pPr>
        <w:spacing w:after="0"/>
        <w:ind w:left="0"/>
        <w:jc w:val="both"/>
      </w:pPr>
      <w:r>
        <w:rPr>
          <w:rFonts w:ascii="Times New Roman"/>
          <w:b w:val="false"/>
          <w:i w:val="false"/>
          <w:color w:val="000000"/>
          <w:sz w:val="28"/>
        </w:rPr>
        <w:t xml:space="preserve">
      где: Q - удельный выброс в атмосферный воздух ЗВ (мкг/(с*1 центнер живой массы)) (по </w:t>
      </w:r>
      <w:r>
        <w:rPr>
          <w:rFonts w:ascii="Times New Roman"/>
          <w:b w:val="false"/>
          <w:i w:val="false"/>
          <w:color w:val="000000"/>
          <w:sz w:val="28"/>
        </w:rPr>
        <w:t>таблицам 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xml:space="preserve"> согласно приложению 2 к настоящей Методике);</w:t>
      </w:r>
    </w:p>
    <w:bookmarkEnd w:id="3615"/>
    <w:bookmarkStart w:name="z4949" w:id="3616"/>
    <w:p>
      <w:pPr>
        <w:spacing w:after="0"/>
        <w:ind w:left="0"/>
        <w:jc w:val="both"/>
      </w:pPr>
      <w:r>
        <w:rPr>
          <w:rFonts w:ascii="Times New Roman"/>
          <w:b w:val="false"/>
          <w:i w:val="false"/>
          <w:color w:val="000000"/>
          <w:sz w:val="28"/>
        </w:rPr>
        <w:t xml:space="preserve">
      M - средняя масса одного животного, кг (по </w:t>
      </w:r>
      <w:r>
        <w:rPr>
          <w:rFonts w:ascii="Times New Roman"/>
          <w:b w:val="false"/>
          <w:i w:val="false"/>
          <w:color w:val="000000"/>
          <w:sz w:val="28"/>
        </w:rPr>
        <w:t>таблицам 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xml:space="preserve"> согласно приложению 2 к настоящей Методике или исходные данные);</w:t>
      </w:r>
    </w:p>
    <w:bookmarkEnd w:id="3616"/>
    <w:bookmarkStart w:name="z4950" w:id="3617"/>
    <w:p>
      <w:pPr>
        <w:spacing w:after="0"/>
        <w:ind w:left="0"/>
        <w:jc w:val="both"/>
      </w:pPr>
      <w:r>
        <w:rPr>
          <w:rFonts w:ascii="Times New Roman"/>
          <w:b w:val="false"/>
          <w:i w:val="false"/>
          <w:color w:val="000000"/>
          <w:sz w:val="28"/>
        </w:rPr>
        <w:t>
      N - количество голов животных (птиц) в помещении (на площадке), шт.</w:t>
      </w:r>
    </w:p>
    <w:bookmarkEnd w:id="3617"/>
    <w:bookmarkStart w:name="z4951" w:id="3618"/>
    <w:p>
      <w:pPr>
        <w:spacing w:after="0"/>
        <w:ind w:left="0"/>
        <w:jc w:val="both"/>
      </w:pPr>
      <w:r>
        <w:rPr>
          <w:rFonts w:ascii="Times New Roman"/>
          <w:b w:val="false"/>
          <w:i w:val="false"/>
          <w:color w:val="000000"/>
          <w:sz w:val="28"/>
        </w:rPr>
        <w:t>
      Валовый выброс рассчитывается по формуле:</w:t>
      </w:r>
    </w:p>
    <w:bookmarkEnd w:id="3618"/>
    <w:bookmarkStart w:name="z4952" w:id="361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год</w:t>
      </w:r>
      <w:r>
        <w:rPr>
          <w:rFonts w:ascii="Times New Roman"/>
          <w:b w:val="false"/>
          <w:i/>
          <w:color w:val="000000"/>
          <w:sz w:val="28"/>
        </w:rPr>
        <w:t>=(M</w:t>
      </w:r>
      <w:r>
        <w:rPr>
          <w:rFonts w:ascii="Times New Roman"/>
          <w:b w:val="false"/>
          <w:i w:val="false"/>
          <w:color w:val="000000"/>
          <w:vertAlign w:val="subscript"/>
        </w:rPr>
        <w:t>с</w:t>
      </w:r>
      <w:r>
        <w:rPr>
          <w:rFonts w:ascii="Times New Roman"/>
          <w:b w:val="false"/>
          <w:i/>
          <w:color w:val="000000"/>
          <w:sz w:val="28"/>
        </w:rPr>
        <w:t>*T*3600)/10</w:t>
      </w:r>
      <w:r>
        <w:rPr>
          <w:rFonts w:ascii="Times New Roman"/>
          <w:b w:val="false"/>
          <w:i w:val="false"/>
          <w:color w:val="000000"/>
          <w:vertAlign w:val="superscript"/>
        </w:rPr>
        <w:t>6</w:t>
      </w:r>
      <w:r>
        <w:rPr>
          <w:rFonts w:ascii="Times New Roman"/>
          <w:b w:val="false"/>
          <w:i w:val="false"/>
          <w:color w:val="000000"/>
          <w:sz w:val="28"/>
        </w:rPr>
        <w:t>, т/год,       (4.2)</w:t>
      </w:r>
    </w:p>
    <w:bookmarkEnd w:id="3619"/>
    <w:bookmarkStart w:name="z4953" w:id="3620"/>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с</w:t>
      </w:r>
      <w:r>
        <w:rPr>
          <w:rFonts w:ascii="Times New Roman"/>
          <w:b w:val="false"/>
          <w:i w:val="false"/>
          <w:color w:val="000000"/>
          <w:sz w:val="28"/>
        </w:rPr>
        <w:t xml:space="preserve"> - максимальный разовый выброс (по формуле (4.1)), г/с;</w:t>
      </w:r>
    </w:p>
    <w:bookmarkEnd w:id="3620"/>
    <w:bookmarkStart w:name="z4954" w:id="3621"/>
    <w:p>
      <w:pPr>
        <w:spacing w:after="0"/>
        <w:ind w:left="0"/>
        <w:jc w:val="both"/>
      </w:pPr>
      <w:r>
        <w:rPr>
          <w:rFonts w:ascii="Times New Roman"/>
          <w:b w:val="false"/>
          <w:i w:val="false"/>
          <w:color w:val="000000"/>
          <w:sz w:val="28"/>
        </w:rPr>
        <w:t>
      T - годовой фонд рабочего времени, час/год.</w:t>
      </w:r>
    </w:p>
    <w:bookmarkEnd w:id="3621"/>
    <w:bookmarkStart w:name="z4955" w:id="3622"/>
    <w:p>
      <w:pPr>
        <w:spacing w:after="0"/>
        <w:ind w:left="0"/>
        <w:jc w:val="both"/>
      </w:pPr>
      <w:r>
        <w:rPr>
          <w:rFonts w:ascii="Times New Roman"/>
          <w:b w:val="false"/>
          <w:i w:val="false"/>
          <w:color w:val="000000"/>
          <w:sz w:val="28"/>
        </w:rPr>
        <w:t>
      Примечание 1 - В квадратных скобках указана средняя живая масса животного соответствующего вида, кг/гол;</w:t>
      </w:r>
    </w:p>
    <w:bookmarkEnd w:id="3622"/>
    <w:bookmarkStart w:name="z4956" w:id="3623"/>
    <w:p>
      <w:pPr>
        <w:spacing w:after="0"/>
        <w:ind w:left="0"/>
        <w:jc w:val="both"/>
      </w:pPr>
      <w:r>
        <w:rPr>
          <w:rFonts w:ascii="Times New Roman"/>
          <w:b w:val="false"/>
          <w:i w:val="false"/>
          <w:color w:val="000000"/>
          <w:sz w:val="28"/>
        </w:rPr>
        <w:t xml:space="preserve">
      Примечание 2 - В фигурных скобках указано суточное потребление животным соответствующего вида перевариваемого белка при нормированном кормлении, в 1,5 раза превышающем оптимальное, сбалансированным по аминокислотам кормом без применения антибиотиков, г/(сут.*1 ц ж. м.). </w:t>
      </w:r>
    </w:p>
    <w:bookmarkEnd w:id="3623"/>
    <w:bookmarkStart w:name="z4957" w:id="3624"/>
    <w:p>
      <w:pPr>
        <w:spacing w:after="0"/>
        <w:ind w:left="0"/>
        <w:jc w:val="both"/>
      </w:pPr>
      <w:r>
        <w:rPr>
          <w:rFonts w:ascii="Times New Roman"/>
          <w:b w:val="false"/>
          <w:i w:val="false"/>
          <w:color w:val="000000"/>
          <w:sz w:val="28"/>
        </w:rPr>
        <w:t>
      Примечание 1 - В квадратных скобках указана средняя живая масса содержащегося в шедовой клетке пушного зверя соответствующего вида, кг/гол;</w:t>
      </w:r>
    </w:p>
    <w:bookmarkEnd w:id="3624"/>
    <w:bookmarkStart w:name="z4958" w:id="3625"/>
    <w:p>
      <w:pPr>
        <w:spacing w:after="0"/>
        <w:ind w:left="0"/>
        <w:jc w:val="both"/>
      </w:pPr>
      <w:r>
        <w:rPr>
          <w:rFonts w:ascii="Times New Roman"/>
          <w:b w:val="false"/>
          <w:i w:val="false"/>
          <w:color w:val="000000"/>
          <w:sz w:val="28"/>
        </w:rPr>
        <w:t>
      Примечание 2 - В фигурных скобках указано суточное потребление пушным зверем соответствующего вида перевариваемого белка при оптимальном кормлении, в 3 раза превышающем белковый минимум, сбалансированным по аминокислотам кормом без применения антибиотиков, г/(сут.*1 ц ж. м.).</w:t>
      </w:r>
    </w:p>
    <w:bookmarkEnd w:id="3625"/>
    <w:bookmarkStart w:name="z4959" w:id="3626"/>
    <w:p>
      <w:pPr>
        <w:spacing w:after="0"/>
        <w:ind w:left="0"/>
        <w:jc w:val="both"/>
      </w:pPr>
      <w:r>
        <w:rPr>
          <w:rFonts w:ascii="Times New Roman"/>
          <w:b w:val="false"/>
          <w:i w:val="false"/>
          <w:color w:val="000000"/>
          <w:sz w:val="28"/>
        </w:rPr>
        <w:t>
      Примечание 1 - В квадратных скобках указана средняя живая масса содержащейся на птицеферме птицы соответствующего вида, кг/гол.</w:t>
      </w:r>
    </w:p>
    <w:bookmarkEnd w:id="3626"/>
    <w:bookmarkStart w:name="z4960" w:id="3627"/>
    <w:p>
      <w:pPr>
        <w:spacing w:after="0"/>
        <w:ind w:left="0"/>
        <w:jc w:val="both"/>
      </w:pPr>
      <w:r>
        <w:rPr>
          <w:rFonts w:ascii="Times New Roman"/>
          <w:b w:val="false"/>
          <w:i w:val="false"/>
          <w:color w:val="000000"/>
          <w:sz w:val="28"/>
        </w:rPr>
        <w:t>
      Примечание 2 - В фигурных скобках указано суточное потребление птицей соответствующего вида перевариваемого белка при оптимальном кормлении, в 3 раза превышающем белковый минимум, сбалансированным по аминокислотам кормом без применения антибиотиков, г/(сут.*1 ц ж.м.).</w:t>
      </w:r>
    </w:p>
    <w:bookmarkEnd w:id="3627"/>
    <w:bookmarkStart w:name="z363" w:id="3628"/>
    <w:p>
      <w:pPr>
        <w:spacing w:after="0"/>
        <w:ind w:left="0"/>
        <w:jc w:val="both"/>
      </w:pPr>
      <w:r>
        <w:rPr>
          <w:rFonts w:ascii="Times New Roman"/>
          <w:b w:val="false"/>
          <w:i w:val="false"/>
          <w:color w:val="000000"/>
          <w:sz w:val="28"/>
        </w:rPr>
        <w:t xml:space="preserve">
      23. Расчет выбросов от мест хранения навоза. </w:t>
      </w:r>
    </w:p>
    <w:bookmarkEnd w:id="3628"/>
    <w:bookmarkStart w:name="z4961" w:id="3629"/>
    <w:p>
      <w:pPr>
        <w:spacing w:after="0"/>
        <w:ind w:left="0"/>
        <w:jc w:val="both"/>
      </w:pPr>
      <w:r>
        <w:rPr>
          <w:rFonts w:ascii="Times New Roman"/>
          <w:b w:val="false"/>
          <w:i w:val="false"/>
          <w:color w:val="000000"/>
          <w:sz w:val="28"/>
        </w:rPr>
        <w:t xml:space="preserve">
      Удельные показатели вредных веществ, выбрасываемых в атмосферу от навозохранилища открытого типа и площадок компостирования свиноводческих предприятий приведены в </w:t>
      </w:r>
      <w:r>
        <w:rPr>
          <w:rFonts w:ascii="Times New Roman"/>
          <w:b w:val="false"/>
          <w:i w:val="false"/>
          <w:color w:val="000000"/>
          <w:sz w:val="28"/>
        </w:rPr>
        <w:t>таблице 9</w:t>
      </w:r>
      <w:r>
        <w:rPr>
          <w:rFonts w:ascii="Times New Roman"/>
          <w:b w:val="false"/>
          <w:i w:val="false"/>
          <w:color w:val="000000"/>
          <w:sz w:val="28"/>
        </w:rPr>
        <w:t xml:space="preserve"> согласно приложению 2 к настоящей Методике.</w:t>
      </w:r>
    </w:p>
    <w:bookmarkEnd w:id="3629"/>
    <w:bookmarkStart w:name="z4962" w:id="3630"/>
    <w:p>
      <w:pPr>
        <w:spacing w:after="0"/>
        <w:ind w:left="0"/>
        <w:jc w:val="both"/>
      </w:pPr>
      <w:r>
        <w:rPr>
          <w:rFonts w:ascii="Times New Roman"/>
          <w:b w:val="false"/>
          <w:i w:val="false"/>
          <w:color w:val="000000"/>
          <w:sz w:val="28"/>
        </w:rPr>
        <w:t>
      Валовые выбросы рассчитываются по формуле:</w:t>
      </w:r>
    </w:p>
    <w:bookmarkEnd w:id="3630"/>
    <w:bookmarkStart w:name="z4963" w:id="3631"/>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год</w:t>
      </w:r>
      <w:r>
        <w:rPr>
          <w:rFonts w:ascii="Times New Roman"/>
          <w:b w:val="false"/>
          <w:i w:val="false"/>
          <w:color w:val="000000"/>
          <w:sz w:val="28"/>
        </w:rPr>
        <w:t>=(S*q*T*3600)/10</w:t>
      </w:r>
      <w:r>
        <w:rPr>
          <w:rFonts w:ascii="Times New Roman"/>
          <w:b w:val="false"/>
          <w:i w:val="false"/>
          <w:color w:val="000000"/>
          <w:vertAlign w:val="superscript"/>
        </w:rPr>
        <w:t>6</w:t>
      </w:r>
      <w:r>
        <w:rPr>
          <w:rFonts w:ascii="Times New Roman"/>
          <w:b w:val="false"/>
          <w:i w:val="false"/>
          <w:color w:val="000000"/>
          <w:sz w:val="28"/>
        </w:rPr>
        <w:t>, т/год,       (4.3)</w:t>
      </w:r>
    </w:p>
    <w:bookmarkEnd w:id="3631"/>
    <w:bookmarkStart w:name="z4964" w:id="3632"/>
    <w:p>
      <w:pPr>
        <w:spacing w:after="0"/>
        <w:ind w:left="0"/>
        <w:jc w:val="both"/>
      </w:pPr>
      <w:r>
        <w:rPr>
          <w:rFonts w:ascii="Times New Roman"/>
          <w:b w:val="false"/>
          <w:i w:val="false"/>
          <w:color w:val="000000"/>
          <w:sz w:val="28"/>
        </w:rPr>
        <w:t>
            где: S - средняя площадь бурта навоза, м</w:t>
      </w:r>
      <w:r>
        <w:rPr>
          <w:rFonts w:ascii="Times New Roman"/>
          <w:b w:val="false"/>
          <w:i w:val="false"/>
          <w:color w:val="000000"/>
          <w:vertAlign w:val="superscript"/>
        </w:rPr>
        <w:t>2</w:t>
      </w:r>
      <w:r>
        <w:rPr>
          <w:rFonts w:ascii="Times New Roman"/>
          <w:b w:val="false"/>
          <w:i w:val="false"/>
          <w:color w:val="000000"/>
          <w:sz w:val="28"/>
        </w:rPr>
        <w:t>;</w:t>
      </w:r>
    </w:p>
    <w:bookmarkEnd w:id="3632"/>
    <w:bookmarkStart w:name="z4965" w:id="3633"/>
    <w:p>
      <w:pPr>
        <w:spacing w:after="0"/>
        <w:ind w:left="0"/>
        <w:jc w:val="both"/>
      </w:pPr>
      <w:r>
        <w:rPr>
          <w:rFonts w:ascii="Times New Roman"/>
          <w:b w:val="false"/>
          <w:i w:val="false"/>
          <w:color w:val="000000"/>
          <w:sz w:val="28"/>
        </w:rPr>
        <w:t>
            q - удельный показатель выброса загрязняющего вещества, г/с на 1 м</w:t>
      </w:r>
      <w:r>
        <w:rPr>
          <w:rFonts w:ascii="Times New Roman"/>
          <w:b w:val="false"/>
          <w:i w:val="false"/>
          <w:color w:val="000000"/>
          <w:vertAlign w:val="superscript"/>
        </w:rPr>
        <w:t>2</w:t>
      </w:r>
      <w:r>
        <w:rPr>
          <w:rFonts w:ascii="Times New Roman"/>
          <w:b w:val="false"/>
          <w:i w:val="false"/>
          <w:color w:val="000000"/>
          <w:sz w:val="28"/>
        </w:rPr>
        <w:t xml:space="preserve"> навоза (</w:t>
      </w:r>
      <w:r>
        <w:rPr>
          <w:rFonts w:ascii="Times New Roman"/>
          <w:b w:val="false"/>
          <w:i w:val="false"/>
          <w:color w:val="000000"/>
          <w:sz w:val="28"/>
        </w:rPr>
        <w:t>таблица 9</w:t>
      </w:r>
      <w:r>
        <w:rPr>
          <w:rFonts w:ascii="Times New Roman"/>
          <w:b w:val="false"/>
          <w:i w:val="false"/>
          <w:color w:val="000000"/>
          <w:sz w:val="28"/>
        </w:rPr>
        <w:t xml:space="preserve"> согласно приложению 2 к настоящей Методике);</w:t>
      </w:r>
    </w:p>
    <w:bookmarkEnd w:id="3633"/>
    <w:bookmarkStart w:name="z4966" w:id="3634"/>
    <w:p>
      <w:pPr>
        <w:spacing w:after="0"/>
        <w:ind w:left="0"/>
        <w:jc w:val="both"/>
      </w:pPr>
      <w:r>
        <w:rPr>
          <w:rFonts w:ascii="Times New Roman"/>
          <w:b w:val="false"/>
          <w:i w:val="false"/>
          <w:color w:val="000000"/>
          <w:sz w:val="28"/>
        </w:rPr>
        <w:t>
            T - время работы навозохранилища, час.</w:t>
      </w:r>
    </w:p>
    <w:bookmarkEnd w:id="3634"/>
    <w:bookmarkStart w:name="z4967" w:id="3635"/>
    <w:p>
      <w:pPr>
        <w:spacing w:after="0"/>
        <w:ind w:left="0"/>
        <w:jc w:val="both"/>
      </w:pPr>
      <w:r>
        <w:rPr>
          <w:rFonts w:ascii="Times New Roman"/>
          <w:b w:val="false"/>
          <w:i w:val="false"/>
          <w:color w:val="000000"/>
          <w:sz w:val="28"/>
        </w:rPr>
        <w:t>
            Максимальный разовый выброс рассчитывается по формуле:</w:t>
      </w:r>
    </w:p>
    <w:bookmarkEnd w:id="3635"/>
    <w:bookmarkStart w:name="z4968" w:id="363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=S</w:t>
      </w:r>
      <w:r>
        <w:rPr>
          <w:rFonts w:ascii="Times New Roman"/>
          <w:b w:val="false"/>
          <w:i w:val="false"/>
          <w:color w:val="000000"/>
          <w:vertAlign w:val="subscript"/>
        </w:rPr>
        <w:t>макс</w:t>
      </w:r>
      <w:r>
        <w:rPr>
          <w:rFonts w:ascii="Times New Roman"/>
          <w:b w:val="false"/>
          <w:i w:val="false"/>
          <w:color w:val="000000"/>
          <w:sz w:val="28"/>
        </w:rPr>
        <w:t>*q, г/с       (4.4)</w:t>
      </w:r>
    </w:p>
    <w:bookmarkEnd w:id="3636"/>
    <w:bookmarkStart w:name="z4969" w:id="3637"/>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макс</w:t>
      </w:r>
      <w:r>
        <w:rPr>
          <w:rFonts w:ascii="Times New Roman"/>
          <w:b w:val="false"/>
          <w:i w:val="false"/>
          <w:color w:val="000000"/>
          <w:sz w:val="28"/>
        </w:rPr>
        <w:t xml:space="preserve"> - максимальная возможная площадь бурта навоза, м</w:t>
      </w:r>
      <w:r>
        <w:rPr>
          <w:rFonts w:ascii="Times New Roman"/>
          <w:b w:val="false"/>
          <w:i w:val="false"/>
          <w:color w:val="000000"/>
          <w:vertAlign w:val="superscript"/>
        </w:rPr>
        <w:t>2</w:t>
      </w:r>
      <w:r>
        <w:rPr>
          <w:rFonts w:ascii="Times New Roman"/>
          <w:b w:val="false"/>
          <w:i w:val="false"/>
          <w:color w:val="000000"/>
          <w:sz w:val="28"/>
        </w:rPr>
        <w:t>.</w:t>
      </w:r>
    </w:p>
    <w:bookmarkEnd w:id="3637"/>
    <w:bookmarkStart w:name="z4970" w:id="3638"/>
    <w:p>
      <w:pPr>
        <w:spacing w:after="0"/>
        <w:ind w:left="0"/>
        <w:jc w:val="both"/>
      </w:pPr>
      <w:r>
        <w:rPr>
          <w:rFonts w:ascii="Times New Roman"/>
          <w:b w:val="false"/>
          <w:i w:val="false"/>
          <w:color w:val="000000"/>
          <w:sz w:val="28"/>
        </w:rPr>
        <w:t>
      Удельные показатели выбросов загрязняющих веществ в атмосферу от открытых навозохранилищ КРС составляют:</w:t>
      </w:r>
    </w:p>
    <w:bookmarkEnd w:id="3638"/>
    <w:bookmarkStart w:name="z4971" w:id="3639"/>
    <w:p>
      <w:pPr>
        <w:spacing w:after="0"/>
        <w:ind w:left="0"/>
        <w:jc w:val="both"/>
      </w:pPr>
      <w:r>
        <w:rPr>
          <w:rFonts w:ascii="Times New Roman"/>
          <w:b w:val="false"/>
          <w:i w:val="false"/>
          <w:color w:val="000000"/>
          <w:sz w:val="28"/>
        </w:rPr>
        <w:t>
      аммиак - 0.0000122 г/с на 1 м</w:t>
      </w:r>
      <w:r>
        <w:rPr>
          <w:rFonts w:ascii="Times New Roman"/>
          <w:b w:val="false"/>
          <w:i w:val="false"/>
          <w:color w:val="000000"/>
          <w:vertAlign w:val="superscript"/>
        </w:rPr>
        <w:t>3</w:t>
      </w:r>
      <w:r>
        <w:rPr>
          <w:rFonts w:ascii="Times New Roman"/>
          <w:b w:val="false"/>
          <w:i w:val="false"/>
          <w:color w:val="000000"/>
          <w:sz w:val="28"/>
        </w:rPr>
        <w:t xml:space="preserve"> навоза;</w:t>
      </w:r>
    </w:p>
    <w:bookmarkEnd w:id="3639"/>
    <w:bookmarkStart w:name="z4972" w:id="3640"/>
    <w:p>
      <w:pPr>
        <w:spacing w:after="0"/>
        <w:ind w:left="0"/>
        <w:jc w:val="both"/>
      </w:pPr>
      <w:r>
        <w:rPr>
          <w:rFonts w:ascii="Times New Roman"/>
          <w:b w:val="false"/>
          <w:i w:val="false"/>
          <w:color w:val="000000"/>
          <w:sz w:val="28"/>
        </w:rPr>
        <w:t>
      сероводород - 0.000015 г/с на 1 м</w:t>
      </w:r>
      <w:r>
        <w:rPr>
          <w:rFonts w:ascii="Times New Roman"/>
          <w:b w:val="false"/>
          <w:i w:val="false"/>
          <w:color w:val="000000"/>
          <w:vertAlign w:val="superscript"/>
        </w:rPr>
        <w:t>3</w:t>
      </w:r>
      <w:r>
        <w:rPr>
          <w:rFonts w:ascii="Times New Roman"/>
          <w:b w:val="false"/>
          <w:i w:val="false"/>
          <w:color w:val="000000"/>
          <w:sz w:val="28"/>
        </w:rPr>
        <w:t xml:space="preserve"> навоза.</w:t>
      </w:r>
    </w:p>
    <w:bookmarkEnd w:id="3640"/>
    <w:bookmarkStart w:name="z4973" w:id="3641"/>
    <w:p>
      <w:pPr>
        <w:spacing w:after="0"/>
        <w:ind w:left="0"/>
        <w:jc w:val="both"/>
      </w:pPr>
      <w:r>
        <w:rPr>
          <w:rFonts w:ascii="Times New Roman"/>
          <w:b w:val="false"/>
          <w:i w:val="false"/>
          <w:color w:val="000000"/>
          <w:sz w:val="28"/>
        </w:rPr>
        <w:t>
      Валовые выбросы рассчитываются по формуле:</w:t>
      </w:r>
    </w:p>
    <w:bookmarkEnd w:id="3641"/>
    <w:bookmarkStart w:name="z4974" w:id="3642"/>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год</w:t>
      </w:r>
      <w:r>
        <w:rPr>
          <w:rFonts w:ascii="Times New Roman"/>
          <w:b w:val="false"/>
          <w:i/>
          <w:color w:val="000000"/>
          <w:sz w:val="28"/>
        </w:rPr>
        <w:t>=(V*q*Т*3600)/10</w:t>
      </w:r>
      <w:r>
        <w:rPr>
          <w:rFonts w:ascii="Times New Roman"/>
          <w:b w:val="false"/>
          <w:i w:val="false"/>
          <w:color w:val="000000"/>
          <w:vertAlign w:val="superscript"/>
        </w:rPr>
        <w:t>6</w:t>
      </w:r>
      <w:r>
        <w:rPr>
          <w:rFonts w:ascii="Times New Roman"/>
          <w:b w:val="false"/>
          <w:i w:val="false"/>
          <w:color w:val="000000"/>
          <w:sz w:val="28"/>
        </w:rPr>
        <w:t>, т/год,       (4.5)</w:t>
      </w:r>
    </w:p>
    <w:bookmarkEnd w:id="3642"/>
    <w:bookmarkStart w:name="z4975" w:id="3643"/>
    <w:p>
      <w:pPr>
        <w:spacing w:after="0"/>
        <w:ind w:left="0"/>
        <w:jc w:val="both"/>
      </w:pPr>
      <w:r>
        <w:rPr>
          <w:rFonts w:ascii="Times New Roman"/>
          <w:b w:val="false"/>
          <w:i w:val="false"/>
          <w:color w:val="000000"/>
          <w:sz w:val="28"/>
        </w:rPr>
        <w:t>
      где: V - объем навоза проходящего через склад, м</w:t>
      </w:r>
      <w:r>
        <w:rPr>
          <w:rFonts w:ascii="Times New Roman"/>
          <w:b w:val="false"/>
          <w:i w:val="false"/>
          <w:color w:val="000000"/>
          <w:vertAlign w:val="superscript"/>
        </w:rPr>
        <w:t>3</w:t>
      </w:r>
      <w:r>
        <w:rPr>
          <w:rFonts w:ascii="Times New Roman"/>
          <w:b w:val="false"/>
          <w:i w:val="false"/>
          <w:color w:val="000000"/>
          <w:sz w:val="28"/>
        </w:rPr>
        <w:t>;</w:t>
      </w:r>
    </w:p>
    <w:bookmarkEnd w:id="3643"/>
    <w:bookmarkStart w:name="z4976" w:id="3644"/>
    <w:p>
      <w:pPr>
        <w:spacing w:after="0"/>
        <w:ind w:left="0"/>
        <w:jc w:val="both"/>
      </w:pPr>
      <w:r>
        <w:rPr>
          <w:rFonts w:ascii="Times New Roman"/>
          <w:b w:val="false"/>
          <w:i w:val="false"/>
          <w:color w:val="000000"/>
          <w:sz w:val="28"/>
        </w:rPr>
        <w:t>
      q - удельный показатель выброса загрязняющего вещества, г/с на 1 м</w:t>
      </w:r>
      <w:r>
        <w:rPr>
          <w:rFonts w:ascii="Times New Roman"/>
          <w:b w:val="false"/>
          <w:i w:val="false"/>
          <w:color w:val="000000"/>
          <w:vertAlign w:val="superscript"/>
        </w:rPr>
        <w:t>3</w:t>
      </w:r>
      <w:r>
        <w:rPr>
          <w:rFonts w:ascii="Times New Roman"/>
          <w:b w:val="false"/>
          <w:i w:val="false"/>
          <w:color w:val="000000"/>
          <w:sz w:val="28"/>
        </w:rPr>
        <w:t xml:space="preserve"> навоза;</w:t>
      </w:r>
    </w:p>
    <w:bookmarkEnd w:id="3644"/>
    <w:bookmarkStart w:name="z4977" w:id="3645"/>
    <w:p>
      <w:pPr>
        <w:spacing w:after="0"/>
        <w:ind w:left="0"/>
        <w:jc w:val="both"/>
      </w:pPr>
      <w:r>
        <w:rPr>
          <w:rFonts w:ascii="Times New Roman"/>
          <w:b w:val="false"/>
          <w:i w:val="false"/>
          <w:color w:val="000000"/>
          <w:sz w:val="28"/>
        </w:rPr>
        <w:t>
      T - время работы навозохранилища, час.</w:t>
      </w:r>
    </w:p>
    <w:bookmarkEnd w:id="3645"/>
    <w:bookmarkStart w:name="z4978" w:id="3646"/>
    <w:p>
      <w:pPr>
        <w:spacing w:after="0"/>
        <w:ind w:left="0"/>
        <w:jc w:val="both"/>
      </w:pPr>
      <w:r>
        <w:rPr>
          <w:rFonts w:ascii="Times New Roman"/>
          <w:b w:val="false"/>
          <w:i w:val="false"/>
          <w:color w:val="000000"/>
          <w:sz w:val="28"/>
        </w:rPr>
        <w:t>
      Максимальный разовый выброс рассчитывается по формуле:</w:t>
      </w:r>
    </w:p>
    <w:bookmarkEnd w:id="3646"/>
    <w:bookmarkStart w:name="z4979" w:id="36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color w:val="000000"/>
          <w:sz w:val="28"/>
        </w:rPr>
        <w:t xml:space="preserve"> = q*V</w:t>
      </w:r>
      <w:r>
        <w:rPr>
          <w:rFonts w:ascii="Times New Roman"/>
          <w:b w:val="false"/>
          <w:i w:val="false"/>
          <w:color w:val="000000"/>
          <w:vertAlign w:val="subscript"/>
        </w:rPr>
        <w:t>макс</w:t>
      </w:r>
      <w:r>
        <w:rPr>
          <w:rFonts w:ascii="Times New Roman"/>
          <w:b w:val="false"/>
          <w:i w:val="false"/>
          <w:color w:val="000000"/>
          <w:sz w:val="28"/>
        </w:rPr>
        <w:t>, г/с       (4.6)</w:t>
      </w:r>
    </w:p>
    <w:bookmarkEnd w:id="3647"/>
    <w:bookmarkStart w:name="z4980" w:id="3648"/>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макс</w:t>
      </w:r>
      <w:r>
        <w:rPr>
          <w:rFonts w:ascii="Times New Roman"/>
          <w:b w:val="false"/>
          <w:i w:val="false"/>
          <w:color w:val="000000"/>
          <w:sz w:val="28"/>
        </w:rPr>
        <w:t xml:space="preserve"> - максимальный возможный объем единовременного хранения навоза, м</w:t>
      </w:r>
      <w:r>
        <w:rPr>
          <w:rFonts w:ascii="Times New Roman"/>
          <w:b w:val="false"/>
          <w:i w:val="false"/>
          <w:color w:val="000000"/>
          <w:vertAlign w:val="superscript"/>
        </w:rPr>
        <w:t>3</w:t>
      </w:r>
      <w:r>
        <w:rPr>
          <w:rFonts w:ascii="Times New Roman"/>
          <w:b w:val="false"/>
          <w:i w:val="false"/>
          <w:color w:val="000000"/>
          <w:sz w:val="28"/>
        </w:rPr>
        <w:t>.</w:t>
      </w:r>
    </w:p>
    <w:bookmarkEnd w:id="3648"/>
    <w:bookmarkStart w:name="z364" w:id="3649"/>
    <w:p>
      <w:pPr>
        <w:spacing w:after="0"/>
        <w:ind w:left="0"/>
        <w:jc w:val="left"/>
      </w:pPr>
      <w:r>
        <w:rPr>
          <w:rFonts w:ascii="Times New Roman"/>
          <w:b/>
          <w:i w:val="false"/>
          <w:color w:val="000000"/>
        </w:rPr>
        <w:t xml:space="preserve"> 5. Методика расчета выбросов загрязняющих веществ в атмосферу от предприятий химчистки</w:t>
      </w:r>
    </w:p>
    <w:bookmarkEnd w:id="3649"/>
    <w:bookmarkStart w:name="z365" w:id="3650"/>
    <w:p>
      <w:pPr>
        <w:spacing w:after="0"/>
        <w:ind w:left="0"/>
        <w:jc w:val="both"/>
      </w:pPr>
      <w:r>
        <w:rPr>
          <w:rFonts w:ascii="Times New Roman"/>
          <w:b w:val="false"/>
          <w:i w:val="false"/>
          <w:color w:val="000000"/>
          <w:sz w:val="28"/>
        </w:rPr>
        <w:t>
      24. Настоящая методика расчета выбросов загрязняющих веществ в атмосферный воздух от мелких предприятий химической чистки одежды предназначена для определения валовых, т/год, и максимально разовых, г/с, выбросов от источников выделения балансовым методом.</w:t>
      </w:r>
    </w:p>
    <w:bookmarkEnd w:id="3650"/>
    <w:bookmarkStart w:name="z4981" w:id="3651"/>
    <w:p>
      <w:pPr>
        <w:spacing w:after="0"/>
        <w:ind w:left="0"/>
        <w:jc w:val="both"/>
      </w:pPr>
      <w:r>
        <w:rPr>
          <w:rFonts w:ascii="Times New Roman"/>
          <w:b w:val="false"/>
          <w:i w:val="false"/>
          <w:color w:val="000000"/>
          <w:sz w:val="28"/>
        </w:rPr>
        <w:t>
      На предприятиях химической чистки одежды широко применяются растворители, усилители химчистки, стиральные порошки и пасты. В процессе применения этих веществ образуются загрязняющие вещества в виде органических растворителей, поверхностно-активных веществ. Данные о количестве загрязняющих веществ, поступающих в отходы производства, должны быть отражены в технологической части проектов цехов и предприятий.</w:t>
      </w:r>
    </w:p>
    <w:bookmarkEnd w:id="3651"/>
    <w:bookmarkStart w:name="z4982" w:id="3652"/>
    <w:p>
      <w:pPr>
        <w:spacing w:after="0"/>
        <w:ind w:left="0"/>
        <w:jc w:val="both"/>
      </w:pPr>
      <w:r>
        <w:rPr>
          <w:rFonts w:ascii="Times New Roman"/>
          <w:b w:val="false"/>
          <w:i w:val="false"/>
          <w:color w:val="000000"/>
          <w:sz w:val="28"/>
        </w:rPr>
        <w:t>
      Для химчистки одежды применяются в основном хлористые жирорастворители: тетрахлорэтилен (перхлорэтилен (ПХЭ)), трихлорэтилен (ТХЭ) и др. Для цехов и участков, где обезжиривающих веществ машины не имеют адсорбентов, количество выбросов загрязняющих веществ ориентировочно можно считать равным количеству выбросов паров указанных растворителей.</w:t>
      </w:r>
    </w:p>
    <w:bookmarkEnd w:id="3652"/>
    <w:bookmarkStart w:name="z366" w:id="3653"/>
    <w:p>
      <w:pPr>
        <w:spacing w:after="0"/>
        <w:ind w:left="0"/>
        <w:jc w:val="both"/>
      </w:pPr>
      <w:r>
        <w:rPr>
          <w:rFonts w:ascii="Times New Roman"/>
          <w:b w:val="false"/>
          <w:i w:val="false"/>
          <w:color w:val="000000"/>
          <w:sz w:val="28"/>
        </w:rPr>
        <w:t>
      25. Характеристика предприятий.</w:t>
      </w:r>
    </w:p>
    <w:bookmarkEnd w:id="3653"/>
    <w:bookmarkStart w:name="z4983" w:id="3654"/>
    <w:p>
      <w:pPr>
        <w:spacing w:after="0"/>
        <w:ind w:left="0"/>
        <w:jc w:val="both"/>
      </w:pPr>
      <w:r>
        <w:rPr>
          <w:rFonts w:ascii="Times New Roman"/>
          <w:b w:val="false"/>
          <w:i w:val="false"/>
          <w:color w:val="000000"/>
          <w:sz w:val="28"/>
        </w:rPr>
        <w:t>
      В настоящее время существуют следующие типы фабрик: крупные фабрики химической чистки и крашения одежды промышленного типа, средние и мелкие фабрики химической чистки, специальные фабрики по чистке ковров, спецодежды, головных уборов и др., фабрики срочной химической чистки и стирки белья, микрохимчистки.</w:t>
      </w:r>
    </w:p>
    <w:bookmarkEnd w:id="3654"/>
    <w:bookmarkStart w:name="z4984" w:id="3655"/>
    <w:p>
      <w:pPr>
        <w:spacing w:after="0"/>
        <w:ind w:left="0"/>
        <w:jc w:val="both"/>
      </w:pPr>
      <w:r>
        <w:rPr>
          <w:rFonts w:ascii="Times New Roman"/>
          <w:b w:val="false"/>
          <w:i w:val="false"/>
          <w:color w:val="000000"/>
          <w:sz w:val="28"/>
        </w:rPr>
        <w:t>
      На мелких предприятиях используются машины химчистки вместимостью 25-30 кг. На таких предприятиях применяются комплекты машин типа "Специма-212", "КХ-010", "КХ-010А", "Тримор-25" и др.</w:t>
      </w:r>
    </w:p>
    <w:bookmarkEnd w:id="3655"/>
    <w:bookmarkStart w:name="z4985" w:id="3656"/>
    <w:p>
      <w:pPr>
        <w:spacing w:after="0"/>
        <w:ind w:left="0"/>
        <w:jc w:val="both"/>
      </w:pPr>
      <w:r>
        <w:rPr>
          <w:rFonts w:ascii="Times New Roman"/>
          <w:b w:val="false"/>
          <w:i w:val="false"/>
          <w:color w:val="000000"/>
          <w:sz w:val="28"/>
        </w:rPr>
        <w:t>
      Микрохимчистки, работающие на электоподогреве, относятся к наиболее мелким предприятиям. Они могут располагаться на первых этажах жилых зданий без собственных котельных установок. Их мощности находятся в пределах 80 - 150 кг/смену. Наиболее подходящими типами машин для таких предприятий являются "Специма-212", "КХ-010", "КХ-010А".</w:t>
      </w:r>
    </w:p>
    <w:bookmarkEnd w:id="3656"/>
    <w:bookmarkStart w:name="z4986" w:id="3657"/>
    <w:p>
      <w:pPr>
        <w:spacing w:after="0"/>
        <w:ind w:left="0"/>
        <w:jc w:val="both"/>
      </w:pPr>
      <w:r>
        <w:rPr>
          <w:rFonts w:ascii="Times New Roman"/>
          <w:b w:val="false"/>
          <w:i w:val="false"/>
          <w:color w:val="000000"/>
          <w:sz w:val="28"/>
        </w:rPr>
        <w:t>
      Предприятия химической чистки и крашения принимают в обработку различную одежду и изделия, отличающиеся по волокнистому составу, способам изготовления, назначению, отделки, степени загрязнения, износу и т. д.</w:t>
      </w:r>
    </w:p>
    <w:bookmarkEnd w:id="3657"/>
    <w:bookmarkStart w:name="z367" w:id="3658"/>
    <w:p>
      <w:pPr>
        <w:spacing w:after="0"/>
        <w:ind w:left="0"/>
        <w:jc w:val="both"/>
      </w:pPr>
      <w:r>
        <w:rPr>
          <w:rFonts w:ascii="Times New Roman"/>
          <w:b w:val="false"/>
          <w:i w:val="false"/>
          <w:color w:val="000000"/>
          <w:sz w:val="28"/>
        </w:rPr>
        <w:t>
      26. Технологический процесс химической чистки одежды.</w:t>
      </w:r>
    </w:p>
    <w:bookmarkEnd w:id="3658"/>
    <w:bookmarkStart w:name="z4987" w:id="3659"/>
    <w:p>
      <w:pPr>
        <w:spacing w:after="0"/>
        <w:ind w:left="0"/>
        <w:jc w:val="both"/>
      </w:pPr>
      <w:r>
        <w:rPr>
          <w:rFonts w:ascii="Times New Roman"/>
          <w:b w:val="false"/>
          <w:i w:val="false"/>
          <w:color w:val="000000"/>
          <w:sz w:val="28"/>
        </w:rPr>
        <w:t>
      Технологический процесс химической чистки одежды включает в себя следующие основные операции: прием одежды от населения, первичная сортировка одежды, подготовка одежды к мойке в органическом растворителе, мойка и сушка в машинах химической чистки, удаление водорастворимых пятен, сортировка вычищенной одежды, влажно-тепловая обработка, портновская работа, контроль качества работы.</w:t>
      </w:r>
    </w:p>
    <w:bookmarkEnd w:id="3659"/>
    <w:bookmarkStart w:name="z4988" w:id="3660"/>
    <w:p>
      <w:pPr>
        <w:spacing w:after="0"/>
        <w:ind w:left="0"/>
        <w:jc w:val="both"/>
      </w:pPr>
      <w:r>
        <w:rPr>
          <w:rFonts w:ascii="Times New Roman"/>
          <w:b w:val="false"/>
          <w:i w:val="false"/>
          <w:color w:val="000000"/>
          <w:sz w:val="28"/>
        </w:rPr>
        <w:t>
      Обработка изделий хлоруглеводородами осуществляется машинами периодического действия. В них происходит не только очистка изделия, но и их отжим, сушка и очистка растворителем. Современные машины снабжены автоматическими устройствами, с помощью которых обработка изделий происходит по заранее заданному режиму. Такой машиной, в частности, является МХЧА-18, преимуществами которой является небольшой расход растворителя, сравнительно удобный в обслуживании фильтр, наличие адсорбера, позволяющего улавливать растворитель.</w:t>
      </w:r>
    </w:p>
    <w:bookmarkEnd w:id="3660"/>
    <w:bookmarkStart w:name="z4989" w:id="3661"/>
    <w:p>
      <w:pPr>
        <w:spacing w:after="0"/>
        <w:ind w:left="0"/>
        <w:jc w:val="both"/>
      </w:pPr>
      <w:r>
        <w:rPr>
          <w:rFonts w:ascii="Times New Roman"/>
          <w:b w:val="false"/>
          <w:i w:val="false"/>
          <w:color w:val="000000"/>
          <w:sz w:val="28"/>
        </w:rPr>
        <w:t>
      Химическая чистка осуществляется однованным, двухванным и многованным способами. Принцип двух- и трехванных способов мойки состоит в том, что изделия последовательно промываются в растворах разного состава и разной степени чистоты. Процесс обработки одежды в машинах можно осуществлять как при ручном управлении машиной, так и при автоматическом.</w:t>
      </w:r>
    </w:p>
    <w:bookmarkEnd w:id="3661"/>
    <w:bookmarkStart w:name="z4990" w:id="3662"/>
    <w:p>
      <w:pPr>
        <w:spacing w:after="0"/>
        <w:ind w:left="0"/>
        <w:jc w:val="both"/>
      </w:pPr>
      <w:r>
        <w:rPr>
          <w:rFonts w:ascii="Times New Roman"/>
          <w:b w:val="false"/>
          <w:i w:val="false"/>
          <w:color w:val="000000"/>
          <w:sz w:val="28"/>
        </w:rPr>
        <w:t xml:space="preserve">
      Удобство проведения процесса при ручном управлении состоит в том, что предоставляется возможность осуществить практически любой вариант мойки применительно к конкретной партии одежды. Работы при автоматическом управлении дают возможность получать более стабильные результаты по качеству обработки, гарантируют точное выполнение выбранного технологического процесса. </w:t>
      </w:r>
    </w:p>
    <w:bookmarkEnd w:id="3662"/>
    <w:bookmarkStart w:name="z4991" w:id="366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10</w:t>
      </w:r>
      <w:r>
        <w:rPr>
          <w:rFonts w:ascii="Times New Roman"/>
          <w:b w:val="false"/>
          <w:i w:val="false"/>
          <w:color w:val="000000"/>
          <w:sz w:val="28"/>
        </w:rPr>
        <w:t xml:space="preserve"> согласно приложению 2 к настоящей Методике указаны марки обезжиривающих машин, применяемых на предприятиях химической чистки с учетом их единовременной загрузки и производительности. </w:t>
      </w:r>
    </w:p>
    <w:bookmarkEnd w:id="3663"/>
    <w:bookmarkStart w:name="z4992" w:id="3664"/>
    <w:p>
      <w:pPr>
        <w:spacing w:after="0"/>
        <w:ind w:left="0"/>
        <w:jc w:val="both"/>
      </w:pPr>
      <w:r>
        <w:rPr>
          <w:rFonts w:ascii="Times New Roman"/>
          <w:b w:val="false"/>
          <w:i w:val="false"/>
          <w:color w:val="000000"/>
          <w:sz w:val="28"/>
        </w:rPr>
        <w:t>
      Для предотвращения загрязнения окружающей среды, а также исключения потерь паров органических растворителей, выделяемых из изделий при операции правления на предприятиях химической чистки, применяются адсорбционные установки.</w:t>
      </w:r>
    </w:p>
    <w:bookmarkEnd w:id="3664"/>
    <w:bookmarkStart w:name="z4993" w:id="3665"/>
    <w:p>
      <w:pPr>
        <w:spacing w:after="0"/>
        <w:ind w:left="0"/>
        <w:jc w:val="both"/>
      </w:pPr>
      <w:r>
        <w:rPr>
          <w:rFonts w:ascii="Times New Roman"/>
          <w:b w:val="false"/>
          <w:i w:val="false"/>
          <w:color w:val="000000"/>
          <w:sz w:val="28"/>
        </w:rPr>
        <w:t xml:space="preserve">
      Адсорбирующие установки, применяемые для улавливания паров хлорсодержащих растворителей, могут быть двух типов - однокамерные и двухкамерные. По своему назначению они подразделяются на индивидуальные и групповые. </w:t>
      </w:r>
    </w:p>
    <w:bookmarkEnd w:id="3665"/>
    <w:bookmarkStart w:name="z4994" w:id="3666"/>
    <w:p>
      <w:pPr>
        <w:spacing w:after="0"/>
        <w:ind w:left="0"/>
        <w:jc w:val="both"/>
      </w:pPr>
      <w:r>
        <w:rPr>
          <w:rFonts w:ascii="Times New Roman"/>
          <w:b w:val="false"/>
          <w:i w:val="false"/>
          <w:color w:val="000000"/>
          <w:sz w:val="28"/>
        </w:rPr>
        <w:t>
      Один адсорбент обслуживает ряд машин, суммарная загрузочная масса которых составляет 60 кг.</w:t>
      </w:r>
    </w:p>
    <w:bookmarkEnd w:id="3666"/>
    <w:bookmarkStart w:name="z4995" w:id="3667"/>
    <w:p>
      <w:pPr>
        <w:spacing w:after="0"/>
        <w:ind w:left="0"/>
        <w:jc w:val="both"/>
      </w:pPr>
      <w:r>
        <w:rPr>
          <w:rFonts w:ascii="Times New Roman"/>
          <w:b w:val="false"/>
          <w:i w:val="false"/>
          <w:color w:val="000000"/>
          <w:sz w:val="28"/>
        </w:rPr>
        <w:t xml:space="preserve">
      Смесь паров растворителя и воздуха по воздуховоду поступает в воздушный фильтр рукавного типа, в котором увлеченные потоком частицы пыли и ворса улавливаются и очищенная смесь вентилятором подается в абсорбционную камеру, наполненную активированным углом, а очищенный воздух поступает в воздуховод через заслонку. </w:t>
      </w:r>
    </w:p>
    <w:bookmarkEnd w:id="3667"/>
    <w:bookmarkStart w:name="z4996" w:id="3668"/>
    <w:p>
      <w:pPr>
        <w:spacing w:after="0"/>
        <w:ind w:left="0"/>
        <w:jc w:val="both"/>
      </w:pPr>
      <w:r>
        <w:rPr>
          <w:rFonts w:ascii="Times New Roman"/>
          <w:b w:val="false"/>
          <w:i w:val="false"/>
          <w:color w:val="000000"/>
          <w:sz w:val="28"/>
        </w:rPr>
        <w:t>
      Машина сухой чистки серии WD-301 достаточно полно отвечает все более возрастающим требованиям повышения производительности и качества.</w:t>
      </w:r>
    </w:p>
    <w:bookmarkEnd w:id="3668"/>
    <w:bookmarkStart w:name="z4997" w:id="3669"/>
    <w:p>
      <w:pPr>
        <w:spacing w:after="0"/>
        <w:ind w:left="0"/>
        <w:jc w:val="both"/>
      </w:pPr>
      <w:r>
        <w:rPr>
          <w:rFonts w:ascii="Times New Roman"/>
          <w:b w:val="false"/>
          <w:i w:val="false"/>
          <w:color w:val="000000"/>
          <w:sz w:val="28"/>
        </w:rPr>
        <w:t>
      Новый микропроцессор представляет собой новую систему контроля с предварительным выбором цикла, позволяет работать с практически неограниченным диапазоном программ чистки. Оснащенная двумя независимыми танками, дающими возможность использовать в одной машине различные химические добавки для различных типов ткани; обеспечивает экономию фильтров. Идеально подходит для чистки кожи, замши и дубленок. Уменьшает потребление энергии за счет установленных воздушных клапанов. Используется для двойных картридж-фильтров - независимо для каждого танка.</w:t>
      </w:r>
    </w:p>
    <w:bookmarkEnd w:id="3669"/>
    <w:bookmarkStart w:name="z4998" w:id="3670"/>
    <w:p>
      <w:pPr>
        <w:spacing w:after="0"/>
        <w:ind w:left="0"/>
        <w:jc w:val="both"/>
      </w:pPr>
      <w:r>
        <w:rPr>
          <w:rFonts w:ascii="Times New Roman"/>
          <w:b w:val="false"/>
          <w:i w:val="false"/>
          <w:color w:val="000000"/>
          <w:sz w:val="28"/>
        </w:rPr>
        <w:t>
      Различные способы чистки:</w:t>
      </w:r>
    </w:p>
    <w:bookmarkEnd w:id="3670"/>
    <w:bookmarkStart w:name="z4999" w:id="3671"/>
    <w:p>
      <w:pPr>
        <w:spacing w:after="0"/>
        <w:ind w:left="0"/>
        <w:jc w:val="both"/>
      </w:pPr>
      <w:r>
        <w:rPr>
          <w:rFonts w:ascii="Times New Roman"/>
          <w:b w:val="false"/>
          <w:i w:val="false"/>
          <w:color w:val="000000"/>
          <w:sz w:val="28"/>
        </w:rPr>
        <w:t>
      Все виды чистки от замачивания до душа проходят по 3-м ступеням. Все ступени имеют замкнутый цикл.</w:t>
      </w:r>
    </w:p>
    <w:bookmarkEnd w:id="3671"/>
    <w:bookmarkStart w:name="z5000" w:id="3672"/>
    <w:p>
      <w:pPr>
        <w:spacing w:after="0"/>
        <w:ind w:left="0"/>
        <w:jc w:val="both"/>
      </w:pPr>
      <w:r>
        <w:rPr>
          <w:rFonts w:ascii="Times New Roman"/>
          <w:b w:val="false"/>
          <w:i w:val="false"/>
          <w:color w:val="000000"/>
          <w:sz w:val="28"/>
        </w:rPr>
        <w:t>
      Растворителем служит специальное масло сольвент. Отжим масла регулируется тремя ступенями скорости в зависимости от плотности ткани (сильный, средний, слабый).</w:t>
      </w:r>
    </w:p>
    <w:bookmarkEnd w:id="3672"/>
    <w:bookmarkStart w:name="z5001" w:id="3673"/>
    <w:p>
      <w:pPr>
        <w:spacing w:after="0"/>
        <w:ind w:left="0"/>
        <w:jc w:val="both"/>
      </w:pPr>
      <w:r>
        <w:rPr>
          <w:rFonts w:ascii="Times New Roman"/>
          <w:b w:val="false"/>
          <w:i w:val="false"/>
          <w:color w:val="000000"/>
          <w:sz w:val="28"/>
        </w:rPr>
        <w:t>
      Этапы процесса чистки:</w:t>
      </w:r>
    </w:p>
    <w:bookmarkEnd w:id="3673"/>
    <w:bookmarkStart w:name="z5002" w:id="3674"/>
    <w:p>
      <w:pPr>
        <w:spacing w:after="0"/>
        <w:ind w:left="0"/>
        <w:jc w:val="both"/>
      </w:pPr>
      <w:r>
        <w:rPr>
          <w:rFonts w:ascii="Times New Roman"/>
          <w:b w:val="false"/>
          <w:i w:val="false"/>
          <w:color w:val="000000"/>
          <w:sz w:val="28"/>
        </w:rPr>
        <w:t>
      чистка;</w:t>
      </w:r>
    </w:p>
    <w:bookmarkEnd w:id="3674"/>
    <w:bookmarkStart w:name="z5003" w:id="3675"/>
    <w:p>
      <w:pPr>
        <w:spacing w:after="0"/>
        <w:ind w:left="0"/>
        <w:jc w:val="both"/>
      </w:pPr>
      <w:r>
        <w:rPr>
          <w:rFonts w:ascii="Times New Roman"/>
          <w:b w:val="false"/>
          <w:i w:val="false"/>
          <w:color w:val="000000"/>
          <w:sz w:val="28"/>
        </w:rPr>
        <w:t>
      отжим масла на средней скорости;</w:t>
      </w:r>
    </w:p>
    <w:bookmarkEnd w:id="3675"/>
    <w:bookmarkStart w:name="z5004" w:id="3676"/>
    <w:p>
      <w:pPr>
        <w:spacing w:after="0"/>
        <w:ind w:left="0"/>
        <w:jc w:val="both"/>
      </w:pPr>
      <w:r>
        <w:rPr>
          <w:rFonts w:ascii="Times New Roman"/>
          <w:b w:val="false"/>
          <w:i w:val="false"/>
          <w:color w:val="000000"/>
          <w:sz w:val="28"/>
        </w:rPr>
        <w:t>
      чистка душем;</w:t>
      </w:r>
    </w:p>
    <w:bookmarkEnd w:id="3676"/>
    <w:bookmarkStart w:name="z5005" w:id="3677"/>
    <w:p>
      <w:pPr>
        <w:spacing w:after="0"/>
        <w:ind w:left="0"/>
        <w:jc w:val="both"/>
      </w:pPr>
      <w:r>
        <w:rPr>
          <w:rFonts w:ascii="Times New Roman"/>
          <w:b w:val="false"/>
          <w:i w:val="false"/>
          <w:color w:val="000000"/>
          <w:sz w:val="28"/>
        </w:rPr>
        <w:t>
      полоскание;</w:t>
      </w:r>
    </w:p>
    <w:bookmarkEnd w:id="3677"/>
    <w:bookmarkStart w:name="z5006" w:id="3678"/>
    <w:p>
      <w:pPr>
        <w:spacing w:after="0"/>
        <w:ind w:left="0"/>
        <w:jc w:val="both"/>
      </w:pPr>
      <w:r>
        <w:rPr>
          <w:rFonts w:ascii="Times New Roman"/>
          <w:b w:val="false"/>
          <w:i w:val="false"/>
          <w:color w:val="000000"/>
          <w:sz w:val="28"/>
        </w:rPr>
        <w:t>
      низкая скорость;</w:t>
      </w:r>
    </w:p>
    <w:bookmarkEnd w:id="3678"/>
    <w:bookmarkStart w:name="z5007" w:id="3679"/>
    <w:p>
      <w:pPr>
        <w:spacing w:after="0"/>
        <w:ind w:left="0"/>
        <w:jc w:val="both"/>
      </w:pPr>
      <w:r>
        <w:rPr>
          <w:rFonts w:ascii="Times New Roman"/>
          <w:b w:val="false"/>
          <w:i w:val="false"/>
          <w:color w:val="000000"/>
          <w:sz w:val="28"/>
        </w:rPr>
        <w:t>
      средняя скорость;</w:t>
      </w:r>
    </w:p>
    <w:bookmarkEnd w:id="3679"/>
    <w:bookmarkStart w:name="z5008" w:id="3680"/>
    <w:p>
      <w:pPr>
        <w:spacing w:after="0"/>
        <w:ind w:left="0"/>
        <w:jc w:val="both"/>
      </w:pPr>
      <w:r>
        <w:rPr>
          <w:rFonts w:ascii="Times New Roman"/>
          <w:b w:val="false"/>
          <w:i w:val="false"/>
          <w:color w:val="000000"/>
          <w:sz w:val="28"/>
        </w:rPr>
        <w:t>
      отжим на высокой скорости;</w:t>
      </w:r>
    </w:p>
    <w:bookmarkEnd w:id="3680"/>
    <w:bookmarkStart w:name="z5009" w:id="3681"/>
    <w:p>
      <w:pPr>
        <w:spacing w:after="0"/>
        <w:ind w:left="0"/>
        <w:jc w:val="both"/>
      </w:pPr>
      <w:r>
        <w:rPr>
          <w:rFonts w:ascii="Times New Roman"/>
          <w:b w:val="false"/>
          <w:i w:val="false"/>
          <w:color w:val="000000"/>
          <w:sz w:val="28"/>
        </w:rPr>
        <w:t>
      остановка барабана.</w:t>
      </w:r>
    </w:p>
    <w:bookmarkEnd w:id="3681"/>
    <w:bookmarkStart w:name="z5010" w:id="3682"/>
    <w:p>
      <w:pPr>
        <w:spacing w:after="0"/>
        <w:ind w:left="0"/>
        <w:jc w:val="both"/>
      </w:pPr>
      <w:r>
        <w:rPr>
          <w:rFonts w:ascii="Times New Roman"/>
          <w:b w:val="false"/>
          <w:i w:val="false"/>
          <w:color w:val="000000"/>
          <w:sz w:val="28"/>
        </w:rPr>
        <w:t xml:space="preserve">
      Обработка изделий осуществляется машинами периодического действия. В них происходит не только чистка изделий, но их отжим, сушка и очистка растворителем. </w:t>
      </w:r>
    </w:p>
    <w:bookmarkEnd w:id="3682"/>
    <w:bookmarkStart w:name="z5011" w:id="3683"/>
    <w:p>
      <w:pPr>
        <w:spacing w:after="0"/>
        <w:ind w:left="0"/>
        <w:jc w:val="both"/>
      </w:pPr>
      <w:r>
        <w:rPr>
          <w:rFonts w:ascii="Times New Roman"/>
          <w:b w:val="false"/>
          <w:i w:val="false"/>
          <w:color w:val="000000"/>
          <w:sz w:val="28"/>
        </w:rPr>
        <w:t>
      Технологический цикл длится максимально 45 мин. За рабочую смену максимально проводится 7 циклов. Перезагрузка машины производится в течение 5 мин. Максимальное количество циклов возможно при очень высоком спросе на данный вид услуг. В качестве растворителя широкое распространение получил сольвент масло. Расход сольвента на один цикл составляет 0.915 кг/ч для машины сухой чистки серии WD-301.</w:t>
      </w:r>
    </w:p>
    <w:bookmarkEnd w:id="3683"/>
    <w:bookmarkStart w:name="z368" w:id="3684"/>
    <w:p>
      <w:pPr>
        <w:spacing w:after="0"/>
        <w:ind w:left="0"/>
        <w:jc w:val="both"/>
      </w:pPr>
      <w:r>
        <w:rPr>
          <w:rFonts w:ascii="Times New Roman"/>
          <w:b w:val="false"/>
          <w:i w:val="false"/>
          <w:color w:val="000000"/>
          <w:sz w:val="28"/>
        </w:rPr>
        <w:t>
      27. Расчет количества вредных веществ, выбрасываемых в атмосферу предприятиями химчистки.</w:t>
      </w:r>
    </w:p>
    <w:bookmarkEnd w:id="3684"/>
    <w:bookmarkStart w:name="z5012" w:id="3685"/>
    <w:p>
      <w:pPr>
        <w:spacing w:after="0"/>
        <w:ind w:left="0"/>
        <w:jc w:val="both"/>
      </w:pPr>
      <w:r>
        <w:rPr>
          <w:rFonts w:ascii="Times New Roman"/>
          <w:b w:val="false"/>
          <w:i w:val="false"/>
          <w:color w:val="000000"/>
          <w:sz w:val="28"/>
        </w:rPr>
        <w:t>
      Расчет валовых, т/год, и максимальных, г/с, выбросов проводится по конкретным источникам балансовым методом.</w:t>
      </w:r>
    </w:p>
    <w:bookmarkEnd w:id="3685"/>
    <w:bookmarkStart w:name="z5013" w:id="3686"/>
    <w:p>
      <w:pPr>
        <w:spacing w:after="0"/>
        <w:ind w:left="0"/>
        <w:jc w:val="both"/>
      </w:pPr>
      <w:r>
        <w:rPr>
          <w:rFonts w:ascii="Times New Roman"/>
          <w:b w:val="false"/>
          <w:i w:val="false"/>
          <w:color w:val="000000"/>
          <w:sz w:val="28"/>
        </w:rPr>
        <w:t xml:space="preserve">
      Используемые растворители в машинах химической чистки обладают 100% летучестью. Растворители распределяются по технологическим операциям в определенном соотношении, которое приводится в </w:t>
      </w:r>
      <w:r>
        <w:rPr>
          <w:rFonts w:ascii="Times New Roman"/>
          <w:b w:val="false"/>
          <w:i w:val="false"/>
          <w:color w:val="000000"/>
          <w:sz w:val="28"/>
        </w:rPr>
        <w:t>таблице 11</w:t>
      </w:r>
      <w:r>
        <w:rPr>
          <w:rFonts w:ascii="Times New Roman"/>
          <w:b w:val="false"/>
          <w:i w:val="false"/>
          <w:color w:val="000000"/>
          <w:sz w:val="28"/>
        </w:rPr>
        <w:t xml:space="preserve"> согласно приложению 2 к настоящей Методике.</w:t>
      </w:r>
    </w:p>
    <w:bookmarkEnd w:id="3686"/>
    <w:bookmarkStart w:name="z5014" w:id="3687"/>
    <w:p>
      <w:pPr>
        <w:spacing w:after="0"/>
        <w:ind w:left="0"/>
        <w:jc w:val="both"/>
      </w:pPr>
      <w:r>
        <w:rPr>
          <w:rFonts w:ascii="Times New Roman"/>
          <w:b w:val="false"/>
          <w:i w:val="false"/>
          <w:color w:val="000000"/>
          <w:sz w:val="28"/>
        </w:rPr>
        <w:t>
      Если технологические выбросы от нескольких машин химчистки осуществляются раздельно, количество растворителя для каждого выброса рассчитывается из общей величины технологического выброса с учетом производительности машины.</w:t>
      </w:r>
    </w:p>
    <w:bookmarkEnd w:id="3687"/>
    <w:bookmarkStart w:name="z5015" w:id="3688"/>
    <w:p>
      <w:pPr>
        <w:spacing w:after="0"/>
        <w:ind w:left="0"/>
        <w:jc w:val="both"/>
      </w:pPr>
      <w:r>
        <w:rPr>
          <w:rFonts w:ascii="Times New Roman"/>
          <w:b w:val="false"/>
          <w:i w:val="false"/>
          <w:color w:val="000000"/>
          <w:sz w:val="28"/>
        </w:rPr>
        <w:t>
      В зависимости от марки установленных машин и используемых растворителей установлены нормы расхода их по технологическим операциям.</w:t>
      </w:r>
    </w:p>
    <w:bookmarkEnd w:id="3688"/>
    <w:bookmarkStart w:name="z5016" w:id="3689"/>
    <w:p>
      <w:pPr>
        <w:spacing w:after="0"/>
        <w:ind w:left="0"/>
        <w:jc w:val="both"/>
      </w:pPr>
      <w:r>
        <w:rPr>
          <w:rFonts w:ascii="Times New Roman"/>
          <w:b w:val="false"/>
          <w:i w:val="false"/>
          <w:color w:val="000000"/>
          <w:sz w:val="28"/>
        </w:rPr>
        <w:t>
      Максимальный технологический выброс, г/с, при отсутствии очистки рассчитывается следующим образом:</w:t>
      </w:r>
    </w:p>
    <w:bookmarkEnd w:id="36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22500" cy="558800"/>
                    </a:xfrm>
                    <a:prstGeom prst="rect">
                      <a:avLst/>
                    </a:prstGeom>
                  </pic:spPr>
                </pic:pic>
              </a:graphicData>
            </a:graphic>
          </wp:inline>
        </w:drawing>
      </w:r>
    </w:p>
    <w:p>
      <w:pPr>
        <w:spacing w:after="0"/>
        <w:ind w:left="0"/>
        <w:jc w:val="left"/>
      </w:pPr>
      <w:r>
        <w:rPr>
          <w:rFonts w:ascii="Times New Roman"/>
          <w:b w:val="false"/>
          <w:i w:val="false"/>
          <w:color w:val="000000"/>
          <w:sz w:val="28"/>
        </w:rPr>
        <w:t>,       (5.1)</w:t>
      </w:r>
      <w:r>
        <w:br/>
      </w:r>
      <w:r>
        <w:rPr>
          <w:rFonts w:ascii="Times New Roman"/>
          <w:b w:val="false"/>
          <w:i w:val="false"/>
          <w:color w:val="000000"/>
          <w:sz w:val="28"/>
        </w:rPr>
        <w:t>
</w:t>
      </w:r>
    </w:p>
    <w:bookmarkStart w:name="z5018" w:id="3690"/>
    <w:p>
      <w:pPr>
        <w:spacing w:after="0"/>
        <w:ind w:left="0"/>
        <w:jc w:val="both"/>
      </w:pPr>
      <w:r>
        <w:rPr>
          <w:rFonts w:ascii="Times New Roman"/>
          <w:b w:val="false"/>
          <w:i w:val="false"/>
          <w:color w:val="000000"/>
          <w:sz w:val="28"/>
        </w:rPr>
        <w:t>
      где: а - максимальный расход растворителя ПХЭ за смену, кг;</w:t>
      </w:r>
    </w:p>
    <w:bookmarkEnd w:id="3690"/>
    <w:bookmarkStart w:name="z5019" w:id="3691"/>
    <w:p>
      <w:pPr>
        <w:spacing w:after="0"/>
        <w:ind w:left="0"/>
        <w:jc w:val="both"/>
      </w:pPr>
      <w:r>
        <w:rPr>
          <w:rFonts w:ascii="Times New Roman"/>
          <w:b w:val="false"/>
          <w:i w:val="false"/>
          <w:color w:val="000000"/>
          <w:sz w:val="28"/>
        </w:rPr>
        <w:t>
      0,85 - доля технологического выброса;</w:t>
      </w:r>
    </w:p>
    <w:bookmarkEnd w:id="3691"/>
    <w:bookmarkStart w:name="z5020" w:id="3692"/>
    <w:p>
      <w:pPr>
        <w:spacing w:after="0"/>
        <w:ind w:left="0"/>
        <w:jc w:val="both"/>
      </w:pPr>
      <w:r>
        <w:rPr>
          <w:rFonts w:ascii="Times New Roman"/>
          <w:b w:val="false"/>
          <w:i w:val="false"/>
          <w:color w:val="000000"/>
          <w:sz w:val="28"/>
        </w:rPr>
        <w:t>
      t - продолжительность смены, ч;</w:t>
      </w:r>
    </w:p>
    <w:bookmarkEnd w:id="3692"/>
    <w:bookmarkStart w:name="z5021" w:id="3693"/>
    <w:p>
      <w:pPr>
        <w:spacing w:after="0"/>
        <w:ind w:left="0"/>
        <w:jc w:val="both"/>
      </w:pPr>
      <w:r>
        <w:rPr>
          <w:rFonts w:ascii="Times New Roman"/>
          <w:b w:val="false"/>
          <w:i w:val="false"/>
          <w:color w:val="000000"/>
          <w:sz w:val="28"/>
        </w:rPr>
        <w:t>
      К - коэффициент проветривания загрузочной камеры в долях единиц.</w:t>
      </w:r>
    </w:p>
    <w:bookmarkEnd w:id="3693"/>
    <w:bookmarkStart w:name="z5022" w:id="3694"/>
    <w:p>
      <w:pPr>
        <w:spacing w:after="0"/>
        <w:ind w:left="0"/>
        <w:jc w:val="both"/>
      </w:pPr>
      <w:r>
        <w:rPr>
          <w:rFonts w:ascii="Times New Roman"/>
          <w:b w:val="false"/>
          <w:i w:val="false"/>
          <w:color w:val="000000"/>
          <w:sz w:val="28"/>
        </w:rPr>
        <w:t>
      Примечание - При работе на ПХЭ, ТХЭ в режимах сушки и проветривания одежды пары растворителя удаляются через адсорбер. Следовательно, выброс паров растворителя в атмосферу составляет 87% от фактического расхода на фабриках химической чистки. При этом на технологический выброс приходится 85%, а на общеобменный - 15%.</w:t>
      </w:r>
    </w:p>
    <w:bookmarkEnd w:id="3694"/>
    <w:bookmarkStart w:name="z5023" w:id="3695"/>
    <w:p>
      <w:pPr>
        <w:spacing w:after="0"/>
        <w:ind w:left="0"/>
        <w:jc w:val="both"/>
      </w:pPr>
      <w:r>
        <w:rPr>
          <w:rFonts w:ascii="Times New Roman"/>
          <w:b w:val="false"/>
          <w:i w:val="false"/>
          <w:color w:val="000000"/>
          <w:sz w:val="28"/>
        </w:rPr>
        <w:t>
      Значения величины К определяется следующим образом: зная производительность обезжиривающей машины (кг/смену) и ее единовременную загрузку (кг), определяют количество загрузок в смену.</w:t>
      </w:r>
    </w:p>
    <w:bookmarkEnd w:id="3695"/>
    <w:bookmarkStart w:name="z5024" w:id="3696"/>
    <w:p>
      <w:pPr>
        <w:spacing w:after="0"/>
        <w:ind w:left="0"/>
        <w:jc w:val="both"/>
      </w:pPr>
      <w:r>
        <w:rPr>
          <w:rFonts w:ascii="Times New Roman"/>
          <w:b w:val="false"/>
          <w:i w:val="false"/>
          <w:color w:val="000000"/>
          <w:sz w:val="28"/>
        </w:rPr>
        <w:t>
      Рабочий цикл машины длится 30 - 40 минут, из них время проветривания загрузочной камеры составляет 5 минут. Умножая это на число загрузок, определим, сколько времени будет длиться выброс в течение смены.</w:t>
      </w:r>
    </w:p>
    <w:bookmarkEnd w:id="3696"/>
    <w:bookmarkStart w:name="z5025" w:id="3697"/>
    <w:p>
      <w:pPr>
        <w:spacing w:after="0"/>
        <w:ind w:left="0"/>
        <w:jc w:val="both"/>
      </w:pPr>
      <w:r>
        <w:rPr>
          <w:rFonts w:ascii="Times New Roman"/>
          <w:b w:val="false"/>
          <w:i w:val="false"/>
          <w:color w:val="000000"/>
          <w:sz w:val="28"/>
        </w:rPr>
        <w:t>
      Пример - Производительность обезжиривающей машины КХ-014 240 кг/смену. Единовременная загрузка ее 30 кг. Количество загрузок в смену 240/30=8. Рабочий цикл машины длится 40 минут. Из них время проветривания в течение цикла составит 5 минут. Следовательно, выброс ПХЭ будет длиться периодически 40 минут в течение смены, что составляет К=0,083, т. е. 40 минут - К; 8 часов - t.</w:t>
      </w:r>
    </w:p>
    <w:bookmarkEnd w:id="3697"/>
    <w:bookmarkStart w:name="z5026" w:id="3698"/>
    <w:p>
      <w:pPr>
        <w:spacing w:after="0"/>
        <w:ind w:left="0"/>
        <w:jc w:val="both"/>
      </w:pPr>
      <w:r>
        <w:rPr>
          <w:rFonts w:ascii="Times New Roman"/>
          <w:b w:val="false"/>
          <w:i w:val="false"/>
          <w:color w:val="000000"/>
          <w:sz w:val="28"/>
        </w:rPr>
        <w:t xml:space="preserve">
      Если технологический выброс осуществляется с предварительной очисткой в адсорбере, то максимальный выброс вредного вещества по формуле: </w:t>
      </w:r>
    </w:p>
    <w:bookmarkEnd w:id="36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3759200" cy="558800"/>
                    </a:xfrm>
                    <a:prstGeom prst="rect">
                      <a:avLst/>
                    </a:prstGeom>
                  </pic:spPr>
                </pic:pic>
              </a:graphicData>
            </a:graphic>
          </wp:inline>
        </w:drawing>
      </w:r>
    </w:p>
    <w:p>
      <w:pPr>
        <w:spacing w:after="0"/>
        <w:ind w:left="0"/>
        <w:jc w:val="left"/>
      </w:pPr>
      <w:r>
        <w:rPr>
          <w:rFonts w:ascii="Times New Roman"/>
          <w:b w:val="false"/>
          <w:i w:val="false"/>
          <w:color w:val="000000"/>
          <w:sz w:val="28"/>
        </w:rPr>
        <w:t>,       (5.2)</w:t>
      </w:r>
      <w:r>
        <w:br/>
      </w:r>
      <w:r>
        <w:rPr>
          <w:rFonts w:ascii="Times New Roman"/>
          <w:b w:val="false"/>
          <w:i w:val="false"/>
          <w:color w:val="000000"/>
          <w:sz w:val="28"/>
        </w:rPr>
        <w:t>
</w:t>
      </w:r>
    </w:p>
    <w:bookmarkStart w:name="z5028" w:id="3699"/>
    <w:p>
      <w:pPr>
        <w:spacing w:after="0"/>
        <w:ind w:left="0"/>
        <w:jc w:val="both"/>
      </w:pPr>
      <w:r>
        <w:rPr>
          <w:rFonts w:ascii="Times New Roman"/>
          <w:b w:val="false"/>
          <w:i w:val="false"/>
          <w:color w:val="000000"/>
          <w:sz w:val="28"/>
        </w:rPr>
        <w:t xml:space="preserve">
      где </w:t>
      </w:r>
    </w:p>
    <w:bookmarkEnd w:id="3699"/>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КПД адсорбера, в долях единиц;</w:t>
      </w:r>
      <w:r>
        <w:br/>
      </w:r>
      <w:r>
        <w:rPr>
          <w:rFonts w:ascii="Times New Roman"/>
          <w:b w:val="false"/>
          <w:i w:val="false"/>
          <w:color w:val="000000"/>
          <w:sz w:val="28"/>
        </w:rPr>
        <w:t>
</w:t>
      </w:r>
    </w:p>
    <w:bookmarkStart w:name="z5029" w:id="3700"/>
    <w:p>
      <w:pPr>
        <w:spacing w:after="0"/>
        <w:ind w:left="0"/>
        <w:jc w:val="both"/>
      </w:pPr>
      <w:r>
        <w:rPr>
          <w:rFonts w:ascii="Times New Roman"/>
          <w:b w:val="false"/>
          <w:i w:val="false"/>
          <w:color w:val="000000"/>
          <w:sz w:val="28"/>
        </w:rPr>
        <w:t xml:space="preserve">
      K = 1, т. к. вентиляционный выброс осуществляется постоянно в течение смены. </w:t>
      </w:r>
    </w:p>
    <w:bookmarkEnd w:id="3700"/>
    <w:bookmarkStart w:name="z5030" w:id="3701"/>
    <w:p>
      <w:pPr>
        <w:spacing w:after="0"/>
        <w:ind w:left="0"/>
        <w:jc w:val="both"/>
      </w:pPr>
      <w:r>
        <w:rPr>
          <w:rFonts w:ascii="Times New Roman"/>
          <w:b w:val="false"/>
          <w:i w:val="false"/>
          <w:color w:val="000000"/>
          <w:sz w:val="28"/>
        </w:rPr>
        <w:t>
      Максимальный вентиляционный выброс рассчитывается по формуле:</w:t>
      </w:r>
    </w:p>
    <w:bookmarkEnd w:id="37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22500" cy="558800"/>
                    </a:xfrm>
                    <a:prstGeom prst="rect">
                      <a:avLst/>
                    </a:prstGeom>
                  </pic:spPr>
                </pic:pic>
              </a:graphicData>
            </a:graphic>
          </wp:inline>
        </w:drawing>
      </w:r>
    </w:p>
    <w:p>
      <w:pPr>
        <w:spacing w:after="0"/>
        <w:ind w:left="0"/>
        <w:jc w:val="left"/>
      </w:pPr>
      <w:r>
        <w:rPr>
          <w:rFonts w:ascii="Times New Roman"/>
          <w:b w:val="false"/>
          <w:i w:val="false"/>
          <w:color w:val="000000"/>
          <w:sz w:val="28"/>
        </w:rPr>
        <w:t>,       (5.3)</w:t>
      </w:r>
      <w:r>
        <w:br/>
      </w:r>
      <w:r>
        <w:rPr>
          <w:rFonts w:ascii="Times New Roman"/>
          <w:b w:val="false"/>
          <w:i w:val="false"/>
          <w:color w:val="000000"/>
          <w:sz w:val="28"/>
        </w:rPr>
        <w:t>
</w:t>
      </w:r>
    </w:p>
    <w:bookmarkStart w:name="z5032" w:id="3702"/>
    <w:p>
      <w:pPr>
        <w:spacing w:after="0"/>
        <w:ind w:left="0"/>
        <w:jc w:val="both"/>
      </w:pPr>
      <w:r>
        <w:rPr>
          <w:rFonts w:ascii="Times New Roman"/>
          <w:b w:val="false"/>
          <w:i w:val="false"/>
          <w:color w:val="000000"/>
          <w:sz w:val="28"/>
        </w:rPr>
        <w:t>
      где 0,15 - доля вентиляционных выбросов.</w:t>
      </w:r>
    </w:p>
    <w:bookmarkEnd w:id="3702"/>
    <w:bookmarkStart w:name="z5033" w:id="3703"/>
    <w:p>
      <w:pPr>
        <w:spacing w:after="0"/>
        <w:ind w:left="0"/>
        <w:jc w:val="both"/>
      </w:pPr>
      <w:r>
        <w:rPr>
          <w:rFonts w:ascii="Times New Roman"/>
          <w:b w:val="false"/>
          <w:i w:val="false"/>
          <w:color w:val="000000"/>
          <w:sz w:val="28"/>
        </w:rPr>
        <w:t>
      Если вентиляционный и технологический выбросы объединены в один источник, то суммарный валовый выброс, т/год, из этого источника составит:</w:t>
      </w:r>
    </w:p>
    <w:bookmarkEnd w:id="3703"/>
    <w:bookmarkStart w:name="z5034" w:id="3704"/>
    <w:p>
      <w:pPr>
        <w:spacing w:after="0"/>
        <w:ind w:left="0"/>
        <w:jc w:val="both"/>
      </w:pPr>
      <w:r>
        <w:rPr>
          <w:rFonts w:ascii="Times New Roman"/>
          <w:b w:val="false"/>
          <w:i w:val="false"/>
          <w:color w:val="000000"/>
          <w:sz w:val="28"/>
        </w:rPr>
        <w:t xml:space="preserve">
      </w:t>
      </w:r>
      <w:r>
        <w:rPr>
          <w:rFonts w:ascii="Times New Roman"/>
          <w:b w:val="false"/>
          <w:i/>
          <w:color w:val="000000"/>
          <w:sz w:val="28"/>
        </w:rPr>
        <w:t>М = М</w:t>
      </w:r>
      <w:r>
        <w:rPr>
          <w:rFonts w:ascii="Times New Roman"/>
          <w:b w:val="false"/>
          <w:i w:val="false"/>
          <w:color w:val="000000"/>
          <w:vertAlign w:val="superscript"/>
        </w:rPr>
        <w:t>Т</w:t>
      </w:r>
      <w:r>
        <w:rPr>
          <w:rFonts w:ascii="Times New Roman"/>
          <w:b w:val="false"/>
          <w:i/>
          <w:color w:val="000000"/>
          <w:sz w:val="28"/>
        </w:rPr>
        <w:t xml:space="preserve"> + М</w:t>
      </w:r>
      <w:r>
        <w:rPr>
          <w:rFonts w:ascii="Times New Roman"/>
          <w:b w:val="false"/>
          <w:i w:val="false"/>
          <w:color w:val="000000"/>
          <w:vertAlign w:val="superscript"/>
        </w:rPr>
        <w:t>В</w:t>
      </w:r>
      <w:r>
        <w:rPr>
          <w:rFonts w:ascii="Times New Roman"/>
          <w:b w:val="false"/>
          <w:i w:val="false"/>
          <w:color w:val="000000"/>
          <w:sz w:val="28"/>
        </w:rPr>
        <w:t xml:space="preserve">       (5.4)</w:t>
      </w:r>
    </w:p>
    <w:bookmarkEnd w:id="3704"/>
    <w:bookmarkStart w:name="z5035" w:id="3705"/>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perscript"/>
        </w:rPr>
        <w:t>B</w:t>
      </w:r>
      <w:r>
        <w:rPr>
          <w:rFonts w:ascii="Times New Roman"/>
          <w:b w:val="false"/>
          <w:i/>
          <w:color w:val="000000"/>
          <w:sz w:val="28"/>
        </w:rPr>
        <w:t xml:space="preserve"> = 0,87*0,15*G</w:t>
      </w:r>
      <w:r>
        <w:rPr>
          <w:rFonts w:ascii="Times New Roman"/>
          <w:b w:val="false"/>
          <w:i w:val="false"/>
          <w:color w:val="000000"/>
          <w:sz w:val="28"/>
        </w:rPr>
        <w:t xml:space="preserve">       (5.5)</w:t>
      </w:r>
    </w:p>
    <w:bookmarkEnd w:id="3705"/>
    <w:bookmarkStart w:name="z5036" w:id="3706"/>
    <w:p>
      <w:pPr>
        <w:spacing w:after="0"/>
        <w:ind w:left="0"/>
        <w:jc w:val="both"/>
      </w:pPr>
      <w:r>
        <w:rPr>
          <w:rFonts w:ascii="Times New Roman"/>
          <w:b w:val="false"/>
          <w:i w:val="false"/>
          <w:color w:val="000000"/>
          <w:sz w:val="28"/>
        </w:rPr>
        <w:t>
      Валовый технологический выброс при наличии адсорбера в машине определяется по формуле:</w:t>
      </w:r>
    </w:p>
    <w:bookmarkEnd w:id="3706"/>
    <w:bookmarkStart w:name="z5037" w:id="3707"/>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 0,87*0,85*G(1-</w:t>
      </w:r>
    </w:p>
    <w:bookmarkEnd w:id="3707"/>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(5.6)</w:t>
      </w:r>
      <w:r>
        <w:br/>
      </w:r>
      <w:r>
        <w:rPr>
          <w:rFonts w:ascii="Times New Roman"/>
          <w:b w:val="false"/>
          <w:i w:val="false"/>
          <w:color w:val="000000"/>
          <w:sz w:val="28"/>
        </w:rPr>
        <w:t>
</w:t>
      </w:r>
    </w:p>
    <w:bookmarkStart w:name="z5038" w:id="3708"/>
    <w:p>
      <w:pPr>
        <w:spacing w:after="0"/>
        <w:ind w:left="0"/>
        <w:jc w:val="both"/>
      </w:pPr>
      <w:r>
        <w:rPr>
          <w:rFonts w:ascii="Times New Roman"/>
          <w:b w:val="false"/>
          <w:i w:val="false"/>
          <w:color w:val="000000"/>
          <w:sz w:val="28"/>
        </w:rPr>
        <w:t xml:space="preserve">
      где: G - годовой расход растворителя на фабрике химической чистки, т/год; </w:t>
      </w:r>
    </w:p>
    <w:bookmarkEnd w:id="3708"/>
    <w:bookmarkStart w:name="z5039" w:id="3709"/>
    <w:p>
      <w:pPr>
        <w:spacing w:after="0"/>
        <w:ind w:left="0"/>
        <w:jc w:val="both"/>
      </w:pPr>
      <w:r>
        <w:rPr>
          <w:rFonts w:ascii="Times New Roman"/>
          <w:b w:val="false"/>
          <w:i w:val="false"/>
          <w:color w:val="000000"/>
          <w:sz w:val="28"/>
        </w:rPr>
        <w:t xml:space="preserve">
      0,87 - доля от общего расхода растворителя, поступающего в атмосферу от технологического и вентиляционного выбросов; </w:t>
      </w:r>
    </w:p>
    <w:bookmarkEnd w:id="3709"/>
    <w:bookmarkStart w:name="z5040" w:id="3710"/>
    <w:p>
      <w:pPr>
        <w:spacing w:after="0"/>
        <w:ind w:left="0"/>
        <w:jc w:val="both"/>
      </w:pPr>
      <w:r>
        <w:rPr>
          <w:rFonts w:ascii="Times New Roman"/>
          <w:b w:val="false"/>
          <w:i w:val="false"/>
          <w:color w:val="000000"/>
          <w:sz w:val="28"/>
        </w:rPr>
        <w:t xml:space="preserve">
      </w:t>
      </w:r>
    </w:p>
    <w:bookmarkEnd w:id="3710"/>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КПД адсорбера, в долях единицы.</w:t>
      </w:r>
      <w:r>
        <w:br/>
      </w:r>
      <w:r>
        <w:rPr>
          <w:rFonts w:ascii="Times New Roman"/>
          <w:b w:val="false"/>
          <w:i w:val="false"/>
          <w:color w:val="000000"/>
          <w:sz w:val="28"/>
        </w:rPr>
        <w:t>
</w:t>
      </w:r>
    </w:p>
    <w:bookmarkStart w:name="z5041" w:id="3711"/>
    <w:p>
      <w:pPr>
        <w:spacing w:after="0"/>
        <w:ind w:left="0"/>
        <w:jc w:val="both"/>
      </w:pPr>
      <w:r>
        <w:rPr>
          <w:rFonts w:ascii="Times New Roman"/>
          <w:b w:val="false"/>
          <w:i w:val="false"/>
          <w:color w:val="000000"/>
          <w:sz w:val="28"/>
        </w:rPr>
        <w:t>
      Валовый технологический выброс при отсутствии адсорбера по формуле:</w:t>
      </w:r>
    </w:p>
    <w:bookmarkEnd w:id="3711"/>
    <w:bookmarkStart w:name="z5042" w:id="3712"/>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 0,87*0,85*G</w:t>
      </w:r>
      <w:r>
        <w:rPr>
          <w:rFonts w:ascii="Times New Roman"/>
          <w:b w:val="false"/>
          <w:i w:val="false"/>
          <w:color w:val="000000"/>
          <w:sz w:val="28"/>
        </w:rPr>
        <w:t xml:space="preserve">       (5.7)</w:t>
      </w:r>
    </w:p>
    <w:bookmarkEnd w:id="3712"/>
    <w:bookmarkStart w:name="z5043" w:id="3713"/>
    <w:p>
      <w:pPr>
        <w:spacing w:after="0"/>
        <w:ind w:left="0"/>
        <w:jc w:val="both"/>
      </w:pPr>
      <w:r>
        <w:rPr>
          <w:rFonts w:ascii="Times New Roman"/>
          <w:b w:val="false"/>
          <w:i w:val="false"/>
          <w:color w:val="000000"/>
          <w:sz w:val="28"/>
        </w:rPr>
        <w:t>
      Для снижения выбросов используют ввод дополнительных ступеней очистки, т.е. адсорберов, КПД (</w:t>
      </w:r>
    </w:p>
    <w:bookmarkEnd w:id="3713"/>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которых 90% и более.</w:t>
      </w:r>
      <w:r>
        <w:br/>
      </w:r>
      <w:r>
        <w:rPr>
          <w:rFonts w:ascii="Times New Roman"/>
          <w:b w:val="false"/>
          <w:i w:val="false"/>
          <w:color w:val="000000"/>
          <w:sz w:val="28"/>
        </w:rPr>
        <w:t>
</w:t>
      </w:r>
    </w:p>
    <w:bookmarkStart w:name="z5044" w:id="3714"/>
    <w:p>
      <w:pPr>
        <w:spacing w:after="0"/>
        <w:ind w:left="0"/>
        <w:jc w:val="both"/>
      </w:pPr>
      <w:r>
        <w:rPr>
          <w:rFonts w:ascii="Times New Roman"/>
          <w:b w:val="false"/>
          <w:i w:val="false"/>
          <w:color w:val="000000"/>
          <w:sz w:val="28"/>
        </w:rPr>
        <w:t>
      При установлении первой ступени очистки валовый выброс (т/год) растворителя из конкретного источника определяется по формуле:</w:t>
      </w:r>
    </w:p>
    <w:bookmarkEnd w:id="3714"/>
    <w:bookmarkStart w:name="z5045" w:id="3715"/>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1ст</w:t>
      </w:r>
      <w:r>
        <w:rPr>
          <w:rFonts w:ascii="Times New Roman"/>
          <w:b w:val="false"/>
          <w:i/>
          <w:color w:val="000000"/>
          <w:sz w:val="28"/>
        </w:rPr>
        <w:t xml:space="preserve"> = 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(1-</w:t>
      </w:r>
    </w:p>
    <w:bookmarkEnd w:id="371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(5.8)</w:t>
      </w:r>
      <w:r>
        <w:br/>
      </w:r>
      <w:r>
        <w:rPr>
          <w:rFonts w:ascii="Times New Roman"/>
          <w:b w:val="false"/>
          <w:i w:val="false"/>
          <w:color w:val="000000"/>
          <w:sz w:val="28"/>
        </w:rPr>
        <w:t>
</w:t>
      </w:r>
    </w:p>
    <w:bookmarkStart w:name="z5046" w:id="3716"/>
    <w:p>
      <w:pPr>
        <w:spacing w:after="0"/>
        <w:ind w:left="0"/>
        <w:jc w:val="both"/>
      </w:pPr>
      <w:r>
        <w:rPr>
          <w:rFonts w:ascii="Times New Roman"/>
          <w:b w:val="false"/>
          <w:i w:val="false"/>
          <w:color w:val="000000"/>
          <w:sz w:val="28"/>
        </w:rPr>
        <w:t xml:space="preserve">
      Где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val="false"/>
          <w:color w:val="000000"/>
          <w:sz w:val="28"/>
        </w:rPr>
        <w:t xml:space="preserve"> - годовой выброс из данного источника до проведения очистки. </w:t>
      </w:r>
    </w:p>
    <w:bookmarkEnd w:id="3716"/>
    <w:bookmarkStart w:name="z5047" w:id="3717"/>
    <w:p>
      <w:pPr>
        <w:spacing w:after="0"/>
        <w:ind w:left="0"/>
        <w:jc w:val="both"/>
      </w:pPr>
      <w:r>
        <w:rPr>
          <w:rFonts w:ascii="Times New Roman"/>
          <w:b w:val="false"/>
          <w:i w:val="false"/>
          <w:color w:val="000000"/>
          <w:sz w:val="28"/>
        </w:rPr>
        <w:t>
      Максимальный выброс (г/с) из этого источника определяется по формуле:</w:t>
      </w:r>
    </w:p>
    <w:bookmarkEnd w:id="3717"/>
    <w:bookmarkStart w:name="z5048" w:id="371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1ст</w:t>
      </w:r>
      <w:r>
        <w:rPr>
          <w:rFonts w:ascii="Times New Roman"/>
          <w:b w:val="false"/>
          <w:i/>
          <w:color w:val="000000"/>
          <w:sz w:val="28"/>
        </w:rPr>
        <w:t xml:space="preserve">=М(1- </w:t>
      </w:r>
    </w:p>
    <w:bookmarkEnd w:id="371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(5.9)</w:t>
      </w:r>
      <w:r>
        <w:br/>
      </w:r>
      <w:r>
        <w:rPr>
          <w:rFonts w:ascii="Times New Roman"/>
          <w:b w:val="false"/>
          <w:i w:val="false"/>
          <w:color w:val="000000"/>
          <w:sz w:val="28"/>
        </w:rPr>
        <w:t>
</w:t>
      </w:r>
    </w:p>
    <w:bookmarkStart w:name="z5049" w:id="3719"/>
    <w:p>
      <w:pPr>
        <w:spacing w:after="0"/>
        <w:ind w:left="0"/>
        <w:jc w:val="both"/>
      </w:pPr>
      <w:r>
        <w:rPr>
          <w:rFonts w:ascii="Times New Roman"/>
          <w:b w:val="false"/>
          <w:i w:val="false"/>
          <w:color w:val="000000"/>
          <w:sz w:val="28"/>
        </w:rPr>
        <w:t xml:space="preserve">
      где </w:t>
      </w:r>
    </w:p>
    <w:bookmarkEnd w:id="3719"/>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КПД адсорбера, в долях единиц.</w:t>
      </w:r>
      <w:r>
        <w:br/>
      </w:r>
      <w:r>
        <w:rPr>
          <w:rFonts w:ascii="Times New Roman"/>
          <w:b w:val="false"/>
          <w:i w:val="false"/>
          <w:color w:val="000000"/>
          <w:sz w:val="28"/>
        </w:rPr>
        <w:t>
</w:t>
      </w:r>
    </w:p>
    <w:bookmarkStart w:name="z369" w:id="3720"/>
    <w:p>
      <w:pPr>
        <w:spacing w:after="0"/>
        <w:ind w:left="0"/>
        <w:jc w:val="both"/>
      </w:pPr>
      <w:r>
        <w:rPr>
          <w:rFonts w:ascii="Times New Roman"/>
          <w:b w:val="false"/>
          <w:i w:val="false"/>
          <w:color w:val="000000"/>
          <w:sz w:val="28"/>
        </w:rPr>
        <w:t>
      28. Расчет выбросов вредных веществ, входящих в состав пятновыводных средств.</w:t>
      </w:r>
    </w:p>
    <w:bookmarkEnd w:id="3720"/>
    <w:bookmarkStart w:name="z5050" w:id="3721"/>
    <w:p>
      <w:pPr>
        <w:spacing w:after="0"/>
        <w:ind w:left="0"/>
        <w:jc w:val="both"/>
      </w:pPr>
      <w:r>
        <w:rPr>
          <w:rFonts w:ascii="Times New Roman"/>
          <w:b w:val="false"/>
          <w:i w:val="false"/>
          <w:color w:val="000000"/>
          <w:sz w:val="28"/>
        </w:rPr>
        <w:t>
      Предварительное и окончательное выведение пятен (пятновыводка) является важнейшей операцией процесса химической чистки изделий. На участке пятновыводки осуществляется технологический выброс от местных отсосов пятновыводного стола, стола зачистки, от шкафа хранения пятновыводных веществ.</w:t>
      </w:r>
    </w:p>
    <w:bookmarkEnd w:id="3721"/>
    <w:bookmarkStart w:name="z5051" w:id="3722"/>
    <w:p>
      <w:pPr>
        <w:spacing w:after="0"/>
        <w:ind w:left="0"/>
        <w:jc w:val="both"/>
      </w:pPr>
      <w:r>
        <w:rPr>
          <w:rFonts w:ascii="Times New Roman"/>
          <w:b w:val="false"/>
          <w:i w:val="false"/>
          <w:color w:val="000000"/>
          <w:sz w:val="28"/>
        </w:rPr>
        <w:t>
      С учетом химического состава пятновыводных средств и процента летучести веществ, входящих в эти средства, величина валового выброса веществ, т/год, из конкретного источника определяется по формуле:</w:t>
      </w:r>
    </w:p>
    <w:bookmarkEnd w:id="3722"/>
    <w:bookmarkStart w:name="z5052" w:id="3723"/>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п.в.</w:t>
      </w:r>
      <w:r>
        <w:rPr>
          <w:rFonts w:ascii="Times New Roman"/>
          <w:b w:val="false"/>
          <w:i/>
          <w:color w:val="000000"/>
          <w:sz w:val="28"/>
        </w:rPr>
        <w:t xml:space="preserve"> = G</w:t>
      </w:r>
      <w:r>
        <w:rPr>
          <w:rFonts w:ascii="Times New Roman"/>
          <w:b w:val="false"/>
          <w:i w:val="false"/>
          <w:color w:val="000000"/>
          <w:vertAlign w:val="subscript"/>
        </w:rPr>
        <w:t>p</w:t>
      </w:r>
      <w:r>
        <w:rPr>
          <w:rFonts w:ascii="Times New Roman"/>
          <w:b w:val="false"/>
          <w:i/>
          <w:color w:val="000000"/>
          <w:sz w:val="28"/>
        </w:rPr>
        <w:t>*C</w:t>
      </w:r>
      <w:r>
        <w:rPr>
          <w:rFonts w:ascii="Times New Roman"/>
          <w:b w:val="false"/>
          <w:i w:val="false"/>
          <w:color w:val="000000"/>
          <w:sz w:val="28"/>
        </w:rPr>
        <w:t xml:space="preserve">       (5.10)</w:t>
      </w:r>
    </w:p>
    <w:bookmarkEnd w:id="3723"/>
    <w:bookmarkStart w:name="z5053" w:id="3724"/>
    <w:p>
      <w:pPr>
        <w:spacing w:after="0"/>
        <w:ind w:left="0"/>
        <w:jc w:val="both"/>
      </w:pPr>
      <w:r>
        <w:rPr>
          <w:rFonts w:ascii="Times New Roman"/>
          <w:b w:val="false"/>
          <w:i w:val="false"/>
          <w:color w:val="000000"/>
          <w:sz w:val="28"/>
        </w:rPr>
        <w:t xml:space="preserve">
      где: </w:t>
      </w:r>
      <w:r>
        <w:rPr>
          <w:rFonts w:ascii="Times New Roman"/>
          <w:b w:val="false"/>
          <w:i/>
          <w:color w:val="000000"/>
          <w:sz w:val="28"/>
        </w:rPr>
        <w:t>G</w:t>
      </w:r>
      <w:r>
        <w:rPr>
          <w:rFonts w:ascii="Times New Roman"/>
          <w:b w:val="false"/>
          <w:i w:val="false"/>
          <w:color w:val="000000"/>
          <w:vertAlign w:val="subscript"/>
        </w:rPr>
        <w:t>p</w:t>
      </w:r>
      <w:r>
        <w:rPr>
          <w:rFonts w:ascii="Times New Roman"/>
          <w:b w:val="false"/>
          <w:i w:val="false"/>
          <w:color w:val="000000"/>
          <w:sz w:val="28"/>
        </w:rPr>
        <w:t xml:space="preserve"> - расход пятновыводного средства за год, т;</w:t>
      </w:r>
    </w:p>
    <w:bookmarkEnd w:id="3724"/>
    <w:bookmarkStart w:name="z5054" w:id="3725"/>
    <w:p>
      <w:pPr>
        <w:spacing w:after="0"/>
        <w:ind w:left="0"/>
        <w:jc w:val="both"/>
      </w:pPr>
      <w:r>
        <w:rPr>
          <w:rFonts w:ascii="Times New Roman"/>
          <w:b w:val="false"/>
          <w:i w:val="false"/>
          <w:color w:val="000000"/>
          <w:sz w:val="28"/>
        </w:rPr>
        <w:t>
      С - содержание летучей части вещества, входящего в пятновыводное средство, в долях единицы.</w:t>
      </w:r>
    </w:p>
    <w:bookmarkEnd w:id="3725"/>
    <w:bookmarkStart w:name="z5055" w:id="3726"/>
    <w:p>
      <w:pPr>
        <w:spacing w:after="0"/>
        <w:ind w:left="0"/>
        <w:jc w:val="both"/>
      </w:pPr>
      <w:r>
        <w:rPr>
          <w:rFonts w:ascii="Times New Roman"/>
          <w:b w:val="false"/>
          <w:i w:val="false"/>
          <w:color w:val="000000"/>
          <w:sz w:val="28"/>
        </w:rPr>
        <w:t>
      Величина максимального выброса летучего вещества, г/с, при использовании пятновыводных средств рассчитывается по формуле:</w:t>
      </w:r>
    </w:p>
    <w:bookmarkEnd w:id="3726"/>
    <w:bookmarkStart w:name="z5056" w:id="372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п.в.</w:t>
      </w:r>
      <w:r>
        <w:rPr>
          <w:rFonts w:ascii="Times New Roman"/>
          <w:b w:val="false"/>
          <w:i/>
          <w:color w:val="000000"/>
          <w:sz w:val="28"/>
        </w:rPr>
        <w:t xml:space="preserve"> = (a*C*103)/t*3600</w:t>
      </w:r>
      <w:r>
        <w:rPr>
          <w:rFonts w:ascii="Times New Roman"/>
          <w:b w:val="false"/>
          <w:i w:val="false"/>
          <w:color w:val="000000"/>
          <w:sz w:val="28"/>
        </w:rPr>
        <w:t xml:space="preserve">       (5.11)</w:t>
      </w:r>
    </w:p>
    <w:bookmarkEnd w:id="3727"/>
    <w:bookmarkStart w:name="z5057" w:id="3728"/>
    <w:p>
      <w:pPr>
        <w:spacing w:after="0"/>
        <w:ind w:left="0"/>
        <w:jc w:val="both"/>
      </w:pPr>
      <w:r>
        <w:rPr>
          <w:rFonts w:ascii="Times New Roman"/>
          <w:b w:val="false"/>
          <w:i w:val="false"/>
          <w:color w:val="000000"/>
          <w:sz w:val="28"/>
        </w:rPr>
        <w:t xml:space="preserve">
      где: а - расход пятновыводных средств в смену, кг; </w:t>
      </w:r>
    </w:p>
    <w:bookmarkEnd w:id="3728"/>
    <w:bookmarkStart w:name="z5058" w:id="3729"/>
    <w:p>
      <w:pPr>
        <w:spacing w:after="0"/>
        <w:ind w:left="0"/>
        <w:jc w:val="both"/>
      </w:pPr>
      <w:r>
        <w:rPr>
          <w:rFonts w:ascii="Times New Roman"/>
          <w:b w:val="false"/>
          <w:i w:val="false"/>
          <w:color w:val="000000"/>
          <w:sz w:val="28"/>
        </w:rPr>
        <w:t xml:space="preserve">
      С - содержание летучей части вещества, входящего в пятновыводное средство, в долях единицы; </w:t>
      </w:r>
    </w:p>
    <w:bookmarkEnd w:id="3729"/>
    <w:bookmarkStart w:name="z5059" w:id="3730"/>
    <w:p>
      <w:pPr>
        <w:spacing w:after="0"/>
        <w:ind w:left="0"/>
        <w:jc w:val="both"/>
      </w:pPr>
      <w:r>
        <w:rPr>
          <w:rFonts w:ascii="Times New Roman"/>
          <w:b w:val="false"/>
          <w:i w:val="false"/>
          <w:color w:val="000000"/>
          <w:sz w:val="28"/>
        </w:rPr>
        <w:t xml:space="preserve">
      t - продолжительность смены, час. </w:t>
      </w:r>
    </w:p>
    <w:bookmarkEnd w:id="3730"/>
    <w:bookmarkStart w:name="z5060" w:id="37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12</w:t>
      </w:r>
      <w:r>
        <w:rPr>
          <w:rFonts w:ascii="Times New Roman"/>
          <w:b w:val="false"/>
          <w:i w:val="false"/>
          <w:color w:val="000000"/>
          <w:sz w:val="28"/>
        </w:rPr>
        <w:t xml:space="preserve"> согласно приложению 2 к настоящей Методике приведены характерные пятновыводные средства и их усилители, используемые на предприятиях химчистки, с указанием процентного содержания летучих веществ, входящих в состав этих средств.</w:t>
      </w:r>
    </w:p>
    <w:bookmarkEnd w:id="3731"/>
    <w:bookmarkStart w:name="z5061" w:id="3732"/>
    <w:p>
      <w:pPr>
        <w:spacing w:after="0"/>
        <w:ind w:left="0"/>
        <w:jc w:val="both"/>
      </w:pPr>
      <w:r>
        <w:rPr>
          <w:rFonts w:ascii="Times New Roman"/>
          <w:b w:val="false"/>
          <w:i w:val="false"/>
          <w:color w:val="000000"/>
          <w:sz w:val="28"/>
        </w:rPr>
        <w:t xml:space="preserve">
      В технологическом процессе могут использоваться и вновь разработанные пятновыводные средства и их усилители, которые не указаны в </w:t>
      </w:r>
      <w:r>
        <w:rPr>
          <w:rFonts w:ascii="Times New Roman"/>
          <w:b w:val="false"/>
          <w:i w:val="false"/>
          <w:color w:val="000000"/>
          <w:sz w:val="28"/>
        </w:rPr>
        <w:t>таблице 12</w:t>
      </w:r>
      <w:r>
        <w:rPr>
          <w:rFonts w:ascii="Times New Roman"/>
          <w:b w:val="false"/>
          <w:i w:val="false"/>
          <w:color w:val="000000"/>
          <w:sz w:val="28"/>
        </w:rPr>
        <w:t xml:space="preserve"> согласно приложению 2 к настоящей Методике. В этом случае необходимо проводить их полный компонентный состав, а расчет выбросов производить только на летучие компоненты.</w:t>
      </w:r>
    </w:p>
    <w:bookmarkEnd w:id="3732"/>
    <w:bookmarkStart w:name="z370" w:id="3733"/>
    <w:p>
      <w:pPr>
        <w:spacing w:after="0"/>
        <w:ind w:left="0"/>
        <w:jc w:val="left"/>
      </w:pPr>
      <w:r>
        <w:rPr>
          <w:rFonts w:ascii="Times New Roman"/>
          <w:b/>
          <w:i w:val="false"/>
          <w:color w:val="000000"/>
        </w:rPr>
        <w:t xml:space="preserve"> 6. Расчет выбросов загрязняющих веществ в атмосферу от химических лабораторий</w:t>
      </w:r>
    </w:p>
    <w:bookmarkEnd w:id="3733"/>
    <w:bookmarkStart w:name="z371" w:id="3734"/>
    <w:p>
      <w:pPr>
        <w:spacing w:after="0"/>
        <w:ind w:left="0"/>
        <w:jc w:val="both"/>
      </w:pPr>
      <w:r>
        <w:rPr>
          <w:rFonts w:ascii="Times New Roman"/>
          <w:b w:val="false"/>
          <w:i w:val="false"/>
          <w:color w:val="000000"/>
          <w:sz w:val="28"/>
        </w:rPr>
        <w:t>
      29. В состав общезаводской лаборатории входят следующие лаборатории: химическая, химико-технологическая, металловедения, сборки и монтажа, ремонта средств измерения и санитарная.</w:t>
      </w:r>
    </w:p>
    <w:bookmarkEnd w:id="3734"/>
    <w:bookmarkStart w:name="z5062" w:id="3735"/>
    <w:p>
      <w:pPr>
        <w:spacing w:after="0"/>
        <w:ind w:left="0"/>
        <w:jc w:val="both"/>
      </w:pPr>
      <w:r>
        <w:rPr>
          <w:rFonts w:ascii="Times New Roman"/>
          <w:b w:val="false"/>
          <w:i w:val="false"/>
          <w:color w:val="000000"/>
          <w:sz w:val="28"/>
        </w:rPr>
        <w:t>
      При работе в химической лаборатории основными веществами, выделяющимися при анализах, являются кислоты - серная, азотная, гидрохлорид (соляная кислота) и т.д.</w:t>
      </w:r>
    </w:p>
    <w:bookmarkEnd w:id="3735"/>
    <w:bookmarkStart w:name="z5063" w:id="3736"/>
    <w:p>
      <w:pPr>
        <w:spacing w:after="0"/>
        <w:ind w:left="0"/>
        <w:jc w:val="both"/>
      </w:pPr>
      <w:r>
        <w:rPr>
          <w:rFonts w:ascii="Times New Roman"/>
          <w:b w:val="false"/>
          <w:i w:val="false"/>
          <w:color w:val="000000"/>
          <w:sz w:val="28"/>
        </w:rPr>
        <w:t>
      В химико-технологическую лабораторию входят группы спектрального анализа, гальванопокрытий и печатных плат, лакокрасочных покрытий, герметизации и пропитки, изоляционных материалов и пластмасс. Основными выбросами являются пыль железа и пары кислот - азотной, соляной, серной.</w:t>
      </w:r>
    </w:p>
    <w:bookmarkEnd w:id="3736"/>
    <w:bookmarkStart w:name="z5064" w:id="3737"/>
    <w:p>
      <w:pPr>
        <w:spacing w:after="0"/>
        <w:ind w:left="0"/>
        <w:jc w:val="both"/>
      </w:pPr>
      <w:r>
        <w:rPr>
          <w:rFonts w:ascii="Times New Roman"/>
          <w:b w:val="false"/>
          <w:i w:val="false"/>
          <w:color w:val="000000"/>
          <w:sz w:val="28"/>
        </w:rPr>
        <w:t>
      Группа гальванопокрытий и печатных плат внедряет новые виды покрытий и новые технологические процессы покрытий и изготовления печатных плат: осуществляет периодический контроль электролитов в рабочих ваннах и модернизацию принятых технологических процессов.</w:t>
      </w:r>
    </w:p>
    <w:bookmarkEnd w:id="3737"/>
    <w:bookmarkStart w:name="z5065" w:id="3738"/>
    <w:p>
      <w:pPr>
        <w:spacing w:after="0"/>
        <w:ind w:left="0"/>
        <w:jc w:val="both"/>
      </w:pPr>
      <w:r>
        <w:rPr>
          <w:rFonts w:ascii="Times New Roman"/>
          <w:b w:val="false"/>
          <w:i w:val="false"/>
          <w:color w:val="000000"/>
          <w:sz w:val="28"/>
        </w:rPr>
        <w:t>
      При этом выделяются такие вредные вещества как пары кислот, щелочей, аммиака, формальдегида, этилового спирта.</w:t>
      </w:r>
    </w:p>
    <w:bookmarkEnd w:id="3738"/>
    <w:bookmarkStart w:name="z5066" w:id="3739"/>
    <w:p>
      <w:pPr>
        <w:spacing w:after="0"/>
        <w:ind w:left="0"/>
        <w:jc w:val="both"/>
      </w:pPr>
      <w:r>
        <w:rPr>
          <w:rFonts w:ascii="Times New Roman"/>
          <w:b w:val="false"/>
          <w:i w:val="false"/>
          <w:color w:val="000000"/>
          <w:sz w:val="28"/>
        </w:rPr>
        <w:t>
      В группе покрытий ЛКМ происходит выделение паров органических растворителей. Основными растворителями, наиболее часто применяющимися на предприятиях отрасли, являются: циклогексанон, (хлорметил) оксиран (эпихлоргидрин), бутилацетат, уайт-спирит, диметилбензол (ксилол), метилбензол (толуол), этилацетат, этиловый спирт, пропан-2-он (ацетон), 2-этоксиэтанол (этилцеллозольв).</w:t>
      </w:r>
    </w:p>
    <w:bookmarkEnd w:id="3739"/>
    <w:bookmarkStart w:name="z5067" w:id="3740"/>
    <w:p>
      <w:pPr>
        <w:spacing w:after="0"/>
        <w:ind w:left="0"/>
        <w:jc w:val="both"/>
      </w:pPr>
      <w:r>
        <w:rPr>
          <w:rFonts w:ascii="Times New Roman"/>
          <w:b w:val="false"/>
          <w:i w:val="false"/>
          <w:color w:val="000000"/>
          <w:sz w:val="28"/>
        </w:rPr>
        <w:t>
      Группа изоляционных материалов и пластмасс осуществляет: входной контроль листовых слоистых пластиков, лакотканей. изоляции приводов, кабелей, пресспорошков. При этом выделяются также вредные вещества как гидроксибензол (фенол), формальдегид, аммиак, углерода оксид.</w:t>
      </w:r>
    </w:p>
    <w:bookmarkEnd w:id="3740"/>
    <w:bookmarkStart w:name="z5068" w:id="3741"/>
    <w:p>
      <w:pPr>
        <w:spacing w:after="0"/>
        <w:ind w:left="0"/>
        <w:jc w:val="both"/>
      </w:pPr>
      <w:r>
        <w:rPr>
          <w:rFonts w:ascii="Times New Roman"/>
          <w:b w:val="false"/>
          <w:i w:val="false"/>
          <w:color w:val="000000"/>
          <w:sz w:val="28"/>
        </w:rPr>
        <w:t>
      В лабораторию металловедения входят группы металлографии, рентгенодефектоскопии и термообработки. Основными выбросами вредных веществ от основного оборудования лаборатории металлографии являются соляная и азотная кислоты.</w:t>
      </w:r>
    </w:p>
    <w:bookmarkEnd w:id="3741"/>
    <w:bookmarkStart w:name="z5069" w:id="3742"/>
    <w:p>
      <w:pPr>
        <w:spacing w:after="0"/>
        <w:ind w:left="0"/>
        <w:jc w:val="both"/>
      </w:pPr>
      <w:r>
        <w:rPr>
          <w:rFonts w:ascii="Times New Roman"/>
          <w:b w:val="false"/>
          <w:i w:val="false"/>
          <w:color w:val="000000"/>
          <w:sz w:val="28"/>
        </w:rPr>
        <w:t>
      На участке приготовления химических реактивов выделяются пары кислот и щелочей.</w:t>
      </w:r>
    </w:p>
    <w:bookmarkEnd w:id="3742"/>
    <w:bookmarkStart w:name="z5070" w:id="3743"/>
    <w:p>
      <w:pPr>
        <w:spacing w:after="0"/>
        <w:ind w:left="0"/>
        <w:jc w:val="both"/>
      </w:pPr>
      <w:r>
        <w:rPr>
          <w:rFonts w:ascii="Times New Roman"/>
          <w:b w:val="false"/>
          <w:i w:val="false"/>
          <w:color w:val="000000"/>
          <w:sz w:val="28"/>
        </w:rPr>
        <w:t>
      Основными процессами при термической обработке деталей являются закалка, отпуск, цементация, азотирование. При работе термического оборудования в воздушную среду выделяются аэрозоли солей, масла, хлористый водород.</w:t>
      </w:r>
    </w:p>
    <w:bookmarkEnd w:id="3743"/>
    <w:bookmarkStart w:name="z5071" w:id="3744"/>
    <w:p>
      <w:pPr>
        <w:spacing w:after="0"/>
        <w:ind w:left="0"/>
        <w:jc w:val="both"/>
      </w:pPr>
      <w:r>
        <w:rPr>
          <w:rFonts w:ascii="Times New Roman"/>
          <w:b w:val="false"/>
          <w:i w:val="false"/>
          <w:color w:val="000000"/>
          <w:sz w:val="28"/>
        </w:rPr>
        <w:t>
      Лаборатория технологии сборки и монтажа состоит из группы сборки и монтажа схем и групп сварки и пайки. От участка пайки в атмосферу выделяются: аэрозоли свинца, олова, алюминия, пары канифоли, этилацетата, этилового спирта, фтористого водорода, углерода оксид.</w:t>
      </w:r>
    </w:p>
    <w:bookmarkEnd w:id="3744"/>
    <w:bookmarkStart w:name="z5072" w:id="3745"/>
    <w:p>
      <w:pPr>
        <w:spacing w:after="0"/>
        <w:ind w:left="0"/>
        <w:jc w:val="both"/>
      </w:pPr>
      <w:r>
        <w:rPr>
          <w:rFonts w:ascii="Times New Roman"/>
          <w:b w:val="false"/>
          <w:i w:val="false"/>
          <w:color w:val="000000"/>
          <w:sz w:val="28"/>
        </w:rPr>
        <w:t>
      Лаборатория ремонта средств измерений занимается ремонтом измерителей давления и др.</w:t>
      </w:r>
    </w:p>
    <w:bookmarkEnd w:id="3745"/>
    <w:bookmarkStart w:name="z5073" w:id="3746"/>
    <w:p>
      <w:pPr>
        <w:spacing w:after="0"/>
        <w:ind w:left="0"/>
        <w:jc w:val="both"/>
      </w:pPr>
      <w:r>
        <w:rPr>
          <w:rFonts w:ascii="Times New Roman"/>
          <w:b w:val="false"/>
          <w:i w:val="false"/>
          <w:color w:val="000000"/>
          <w:sz w:val="28"/>
        </w:rPr>
        <w:t>
      На механическом участке в воздух рабочей зоны поступают пары и аэрозоли оловянно-свинцовых припоев, пары органических соединений, углерод оксид.</w:t>
      </w:r>
    </w:p>
    <w:bookmarkEnd w:id="3746"/>
    <w:bookmarkStart w:name="z5074" w:id="3747"/>
    <w:p>
      <w:pPr>
        <w:spacing w:after="0"/>
        <w:ind w:left="0"/>
        <w:jc w:val="both"/>
      </w:pPr>
      <w:r>
        <w:rPr>
          <w:rFonts w:ascii="Times New Roman"/>
          <w:b w:val="false"/>
          <w:i w:val="false"/>
          <w:color w:val="000000"/>
          <w:sz w:val="28"/>
        </w:rPr>
        <w:t>
      При работе в санитарной лаборатории выделяются пары и аэрозоли кислот и щелочей.</w:t>
      </w:r>
    </w:p>
    <w:bookmarkEnd w:id="3747"/>
    <w:bookmarkStart w:name="z5075" w:id="3748"/>
    <w:p>
      <w:pPr>
        <w:spacing w:after="0"/>
        <w:ind w:left="0"/>
        <w:jc w:val="both"/>
      </w:pPr>
      <w:r>
        <w:rPr>
          <w:rFonts w:ascii="Times New Roman"/>
          <w:b w:val="false"/>
          <w:i w:val="false"/>
          <w:color w:val="000000"/>
          <w:sz w:val="28"/>
        </w:rPr>
        <w:t xml:space="preserve">
      Ввиду того, что работы в лабораториях ведутся, как правило, эпизодически, то для оборудования, время работы в течение часа которого составляет менее 20 минут. При расчете выбросов в атмосферу учитываются мощности выбросов ЗВ </w:t>
      </w:r>
      <w:r>
        <w:rPr>
          <w:rFonts w:ascii="Times New Roman"/>
          <w:b w:val="false"/>
          <w:i/>
          <w:color w:val="000000"/>
          <w:sz w:val="28"/>
        </w:rPr>
        <w:t>Мс</w:t>
      </w:r>
      <w:r>
        <w:rPr>
          <w:rFonts w:ascii="Times New Roman"/>
          <w:b w:val="false"/>
          <w:i w:val="false"/>
          <w:color w:val="000000"/>
          <w:sz w:val="28"/>
        </w:rPr>
        <w:t xml:space="preserve"> (г/с), отнесенные к 20-минутному интервалу времени, это требование относится к выбросам ЗВ, продолжительность, Т, которых меньше 20-ти минут.</w:t>
      </w:r>
    </w:p>
    <w:bookmarkEnd w:id="3748"/>
    <w:bookmarkStart w:name="z5076" w:id="3749"/>
    <w:p>
      <w:pPr>
        <w:spacing w:after="0"/>
        <w:ind w:left="0"/>
        <w:jc w:val="both"/>
      </w:pPr>
      <w:r>
        <w:rPr>
          <w:rFonts w:ascii="Times New Roman"/>
          <w:b w:val="false"/>
          <w:i w:val="false"/>
          <w:color w:val="000000"/>
          <w:sz w:val="28"/>
        </w:rPr>
        <w:t>
      T(c)&lt;1200 (6.1)</w:t>
      </w:r>
    </w:p>
    <w:bookmarkEnd w:id="3749"/>
    <w:bookmarkStart w:name="z5077" w:id="3750"/>
    <w:p>
      <w:pPr>
        <w:spacing w:after="0"/>
        <w:ind w:left="0"/>
        <w:jc w:val="both"/>
      </w:pPr>
      <w:r>
        <w:rPr>
          <w:rFonts w:ascii="Times New Roman"/>
          <w:b w:val="false"/>
          <w:i w:val="false"/>
          <w:color w:val="000000"/>
          <w:sz w:val="28"/>
        </w:rPr>
        <w:t>
      Для таких выбросов значение мощности, М (г/с), определяется следующим образом:</w:t>
      </w:r>
    </w:p>
    <w:bookmarkEnd w:id="3750"/>
    <w:bookmarkStart w:name="z5078" w:id="3751"/>
    <w:p>
      <w:pPr>
        <w:spacing w:after="0"/>
        <w:ind w:left="0"/>
        <w:jc w:val="both"/>
      </w:pPr>
      <w:r>
        <w:rPr>
          <w:rFonts w:ascii="Times New Roman"/>
          <w:b w:val="false"/>
          <w:i w:val="false"/>
          <w:color w:val="000000"/>
          <w:sz w:val="28"/>
        </w:rPr>
        <w:t>
      M</w:t>
      </w:r>
      <w:r>
        <w:rPr>
          <w:rFonts w:ascii="Times New Roman"/>
          <w:b w:val="false"/>
          <w:i w:val="false"/>
          <w:color w:val="000000"/>
          <w:vertAlign w:val="subscript"/>
        </w:rPr>
        <w:t>с</w:t>
      </w:r>
      <w:r>
        <w:rPr>
          <w:rFonts w:ascii="Times New Roman"/>
          <w:b w:val="false"/>
          <w:i w:val="false"/>
          <w:color w:val="000000"/>
          <w:sz w:val="28"/>
        </w:rPr>
        <w:t>=Q/1200, (6.2)</w:t>
      </w:r>
    </w:p>
    <w:bookmarkEnd w:id="3751"/>
    <w:bookmarkStart w:name="z5079" w:id="3752"/>
    <w:p>
      <w:pPr>
        <w:spacing w:after="0"/>
        <w:ind w:left="0"/>
        <w:jc w:val="both"/>
      </w:pPr>
      <w:r>
        <w:rPr>
          <w:rFonts w:ascii="Times New Roman"/>
          <w:b w:val="false"/>
          <w:i w:val="false"/>
          <w:color w:val="000000"/>
          <w:sz w:val="28"/>
        </w:rPr>
        <w:t>
      где Q(г) - суммарная масса загрязняющего вещества, выброшенная в атмосферу из рассматриваемого источника загрязнения атмосферы (ИЗА) в течение времени его действия Т.</w:t>
      </w:r>
    </w:p>
    <w:bookmarkEnd w:id="3752"/>
    <w:bookmarkStart w:name="z5080" w:id="3753"/>
    <w:p>
      <w:pPr>
        <w:spacing w:after="0"/>
        <w:ind w:left="0"/>
        <w:jc w:val="both"/>
      </w:pPr>
      <w:r>
        <w:rPr>
          <w:rFonts w:ascii="Times New Roman"/>
          <w:b w:val="false"/>
          <w:i w:val="false"/>
          <w:color w:val="000000"/>
          <w:sz w:val="28"/>
        </w:rPr>
        <w:t>
      В тех случаях, когда при инвентаризации выбросов определяется средняя интенсивность поступления ЗВ в атмосферу из рассматриваемого ИЗА во время его функционирования, М</w:t>
      </w:r>
      <w:r>
        <w:rPr>
          <w:rFonts w:ascii="Times New Roman"/>
          <w:b w:val="false"/>
          <w:i w:val="false"/>
          <w:color w:val="000000"/>
          <w:vertAlign w:val="subscript"/>
        </w:rPr>
        <w:t>н</w:t>
      </w:r>
      <w:r>
        <w:rPr>
          <w:rFonts w:ascii="Times New Roman"/>
          <w:b w:val="false"/>
          <w:i w:val="false"/>
          <w:color w:val="000000"/>
          <w:sz w:val="28"/>
        </w:rPr>
        <w:t xml:space="preserve"> (г/с), (т.е. в период времени Т), значение Q(г) рассчитывается по формуле:</w:t>
      </w:r>
    </w:p>
    <w:bookmarkEnd w:id="3753"/>
    <w:bookmarkStart w:name="z5081" w:id="3754"/>
    <w:p>
      <w:pPr>
        <w:spacing w:after="0"/>
        <w:ind w:left="0"/>
        <w:jc w:val="both"/>
      </w:pPr>
      <w:r>
        <w:rPr>
          <w:rFonts w:ascii="Times New Roman"/>
          <w:b w:val="false"/>
          <w:i w:val="false"/>
          <w:color w:val="000000"/>
          <w:sz w:val="28"/>
        </w:rPr>
        <w:t>
      Q</w:t>
      </w:r>
      <w:r>
        <w:rPr>
          <w:rFonts w:ascii="Times New Roman"/>
          <w:b w:val="false"/>
          <w:i w:val="false"/>
          <w:color w:val="000000"/>
          <w:vertAlign w:val="subscript"/>
        </w:rPr>
        <w:t>г</w:t>
      </w:r>
      <w:r>
        <w:rPr>
          <w:rFonts w:ascii="Times New Roman"/>
          <w:b w:val="false"/>
          <w:i w:val="false"/>
          <w:color w:val="000000"/>
          <w:sz w:val="28"/>
        </w:rPr>
        <w:t>=M</w:t>
      </w:r>
      <w:r>
        <w:rPr>
          <w:rFonts w:ascii="Times New Roman"/>
          <w:b w:val="false"/>
          <w:i w:val="false"/>
          <w:color w:val="000000"/>
          <w:vertAlign w:val="subscript"/>
        </w:rPr>
        <w:t>н</w:t>
      </w:r>
      <w:r>
        <w:rPr>
          <w:rFonts w:ascii="Times New Roman"/>
          <w:b w:val="false"/>
          <w:i w:val="false"/>
          <w:color w:val="000000"/>
          <w:sz w:val="28"/>
        </w:rPr>
        <w:t>*Т (6.3)</w:t>
      </w:r>
    </w:p>
    <w:bookmarkEnd w:id="3754"/>
    <w:bookmarkStart w:name="z5082" w:id="3755"/>
    <w:p>
      <w:pPr>
        <w:spacing w:after="0"/>
        <w:ind w:left="0"/>
        <w:jc w:val="both"/>
      </w:pPr>
      <w:r>
        <w:rPr>
          <w:rFonts w:ascii="Times New Roman"/>
          <w:b w:val="false"/>
          <w:i w:val="false"/>
          <w:color w:val="000000"/>
          <w:sz w:val="28"/>
        </w:rPr>
        <w:t>
      здесь Т - в секундах.</w:t>
      </w:r>
    </w:p>
    <w:bookmarkEnd w:id="3755"/>
    <w:bookmarkStart w:name="z5083" w:id="3756"/>
    <w:p>
      <w:pPr>
        <w:spacing w:after="0"/>
        <w:ind w:left="0"/>
        <w:jc w:val="both"/>
      </w:pPr>
      <w:r>
        <w:rPr>
          <w:rFonts w:ascii="Times New Roman"/>
          <w:b w:val="false"/>
          <w:i w:val="false"/>
          <w:color w:val="000000"/>
          <w:sz w:val="28"/>
        </w:rPr>
        <w:t>
      Пример - Для ИЗА, продолжительность выброса определенного ЗВ (например, SO</w:t>
      </w:r>
      <w:r>
        <w:rPr>
          <w:rFonts w:ascii="Times New Roman"/>
          <w:b w:val="false"/>
          <w:i w:val="false"/>
          <w:color w:val="000000"/>
          <w:vertAlign w:val="subscript"/>
        </w:rPr>
        <w:t>2</w:t>
      </w:r>
      <w:r>
        <w:rPr>
          <w:rFonts w:ascii="Times New Roman"/>
          <w:b w:val="false"/>
          <w:i w:val="false"/>
          <w:color w:val="000000"/>
          <w:sz w:val="28"/>
        </w:rPr>
        <w:t>) из которого составляет 5 минут (300 с.) при средней интенсивности поступления ЗВ в атмосферу, М</w:t>
      </w:r>
      <w:r>
        <w:rPr>
          <w:rFonts w:ascii="Times New Roman"/>
          <w:b w:val="false"/>
          <w:i w:val="false"/>
          <w:color w:val="000000"/>
          <w:vertAlign w:val="subscript"/>
        </w:rPr>
        <w:t>н</w:t>
      </w:r>
      <w:r>
        <w:rPr>
          <w:rFonts w:ascii="Times New Roman"/>
          <w:b w:val="false"/>
          <w:i w:val="false"/>
          <w:color w:val="000000"/>
          <w:sz w:val="28"/>
        </w:rPr>
        <w:t>=0,5 г/с, величина Q равна:</w:t>
      </w:r>
    </w:p>
    <w:bookmarkEnd w:id="3756"/>
    <w:bookmarkStart w:name="z5084" w:id="3757"/>
    <w:p>
      <w:pPr>
        <w:spacing w:after="0"/>
        <w:ind w:left="0"/>
        <w:jc w:val="both"/>
      </w:pPr>
      <w:r>
        <w:rPr>
          <w:rFonts w:ascii="Times New Roman"/>
          <w:b w:val="false"/>
          <w:i w:val="false"/>
          <w:color w:val="000000"/>
          <w:sz w:val="28"/>
        </w:rPr>
        <w:t>
      Q=0,5*300=150 г,</w:t>
      </w:r>
    </w:p>
    <w:bookmarkEnd w:id="3757"/>
    <w:bookmarkStart w:name="z5085" w:id="3758"/>
    <w:p>
      <w:pPr>
        <w:spacing w:after="0"/>
        <w:ind w:left="0"/>
        <w:jc w:val="both"/>
      </w:pPr>
      <w:r>
        <w:rPr>
          <w:rFonts w:ascii="Times New Roman"/>
          <w:b w:val="false"/>
          <w:i w:val="false"/>
          <w:color w:val="000000"/>
          <w:sz w:val="28"/>
        </w:rPr>
        <w:t>
      Величина определяемой при инвентаризации и используемой в расчетах загрязнения атмосферы мощности выброса составит:</w:t>
      </w:r>
    </w:p>
    <w:bookmarkEnd w:id="3758"/>
    <w:bookmarkStart w:name="z5086" w:id="375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=150/1200=0,125 г/с.</w:t>
      </w:r>
    </w:p>
    <w:bookmarkEnd w:id="3759"/>
    <w:bookmarkStart w:name="z5087" w:id="3760"/>
    <w:p>
      <w:pPr>
        <w:spacing w:after="0"/>
        <w:ind w:left="0"/>
        <w:jc w:val="both"/>
      </w:pPr>
      <w:r>
        <w:rPr>
          <w:rFonts w:ascii="Times New Roman"/>
          <w:b w:val="false"/>
          <w:i w:val="false"/>
          <w:color w:val="000000"/>
          <w:sz w:val="28"/>
        </w:rPr>
        <w:t>
      Для ИЗА, время действия которых, Т, меньше 20 минут, значения используемой в расчетах мощности выброса ЗВ, М</w:t>
      </w:r>
      <w:r>
        <w:rPr>
          <w:rFonts w:ascii="Times New Roman"/>
          <w:b w:val="false"/>
          <w:i w:val="false"/>
          <w:color w:val="000000"/>
          <w:vertAlign w:val="subscript"/>
        </w:rPr>
        <w:t>с</w:t>
      </w:r>
      <w:r>
        <w:rPr>
          <w:rFonts w:ascii="Times New Roman"/>
          <w:b w:val="false"/>
          <w:i w:val="false"/>
          <w:color w:val="000000"/>
          <w:sz w:val="28"/>
        </w:rPr>
        <w:t xml:space="preserve"> (г/с), меньше измеренной (за время Т) интенсивности поступления этого ЗВ в атмосферу, М</w:t>
      </w:r>
      <w:r>
        <w:rPr>
          <w:rFonts w:ascii="Times New Roman"/>
          <w:b w:val="false"/>
          <w:i w:val="false"/>
          <w:color w:val="000000"/>
          <w:vertAlign w:val="subscript"/>
        </w:rPr>
        <w:t>н</w:t>
      </w:r>
      <w:r>
        <w:rPr>
          <w:rFonts w:ascii="Times New Roman"/>
          <w:b w:val="false"/>
          <w:i w:val="false"/>
          <w:color w:val="000000"/>
          <w:sz w:val="28"/>
        </w:rPr>
        <w:t xml:space="preserve"> (г/с) соотношение М</w:t>
      </w:r>
      <w:r>
        <w:rPr>
          <w:rFonts w:ascii="Times New Roman"/>
          <w:b w:val="false"/>
          <w:i w:val="false"/>
          <w:color w:val="000000"/>
          <w:vertAlign w:val="subscript"/>
        </w:rPr>
        <w:t>с</w:t>
      </w:r>
      <w:r>
        <w:rPr>
          <w:rFonts w:ascii="Times New Roman"/>
          <w:b w:val="false"/>
          <w:i w:val="false"/>
          <w:color w:val="000000"/>
          <w:sz w:val="28"/>
        </w:rPr>
        <w:t xml:space="preserve"> (г/с) и М</w:t>
      </w:r>
      <w:r>
        <w:rPr>
          <w:rFonts w:ascii="Times New Roman"/>
          <w:b w:val="false"/>
          <w:i w:val="false"/>
          <w:color w:val="000000"/>
          <w:vertAlign w:val="subscript"/>
        </w:rPr>
        <w:t>н</w:t>
      </w:r>
      <w:r>
        <w:rPr>
          <w:rFonts w:ascii="Times New Roman"/>
          <w:b w:val="false"/>
          <w:i w:val="false"/>
          <w:color w:val="000000"/>
          <w:sz w:val="28"/>
        </w:rPr>
        <w:t xml:space="preserve"> (г/с) представляется формулой:</w:t>
      </w:r>
    </w:p>
    <w:bookmarkEnd w:id="3760"/>
    <w:bookmarkStart w:name="z5088" w:id="3761"/>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=Т(с)/1200*М</w:t>
      </w:r>
      <w:r>
        <w:rPr>
          <w:rFonts w:ascii="Times New Roman"/>
          <w:b w:val="false"/>
          <w:i w:val="false"/>
          <w:color w:val="000000"/>
          <w:vertAlign w:val="subscript"/>
        </w:rPr>
        <w:t>н</w:t>
      </w:r>
      <w:r>
        <w:rPr>
          <w:rFonts w:ascii="Times New Roman"/>
          <w:b w:val="false"/>
          <w:i w:val="false"/>
          <w:color w:val="000000"/>
          <w:sz w:val="28"/>
        </w:rPr>
        <w:t xml:space="preserve"> (6.4)</w:t>
      </w:r>
    </w:p>
    <w:bookmarkEnd w:id="3761"/>
    <w:bookmarkStart w:name="z5089" w:id="376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13</w:t>
      </w:r>
      <w:r>
        <w:rPr>
          <w:rFonts w:ascii="Times New Roman"/>
          <w:b w:val="false"/>
          <w:i w:val="false"/>
          <w:color w:val="000000"/>
          <w:sz w:val="28"/>
        </w:rPr>
        <w:t xml:space="preserve"> согласно приложению 2 к настоящей Методике приведены удельные выделения вредных веществ в атмосферу от оборудования общезаводских лабораторий.</w:t>
      </w:r>
    </w:p>
    <w:bookmarkEnd w:id="3762"/>
    <w:bookmarkStart w:name="z5090" w:id="3763"/>
    <w:p>
      <w:pPr>
        <w:spacing w:after="0"/>
        <w:ind w:left="0"/>
        <w:jc w:val="both"/>
      </w:pPr>
      <w:r>
        <w:rPr>
          <w:rFonts w:ascii="Times New Roman"/>
          <w:b w:val="false"/>
          <w:i w:val="false"/>
          <w:color w:val="000000"/>
          <w:sz w:val="28"/>
        </w:rPr>
        <w:t xml:space="preserve">
      Выбросы вредных веществ в атмосферу рассчитываются по формулам (2.1-2.12) </w:t>
      </w:r>
      <w:r>
        <w:rPr>
          <w:rFonts w:ascii="Times New Roman"/>
          <w:b w:val="false"/>
          <w:i w:val="false"/>
          <w:color w:val="000000"/>
          <w:sz w:val="28"/>
        </w:rPr>
        <w:t>раздела 2</w:t>
      </w:r>
      <w:r>
        <w:rPr>
          <w:rFonts w:ascii="Times New Roman"/>
          <w:b w:val="false"/>
          <w:i w:val="false"/>
          <w:color w:val="000000"/>
          <w:sz w:val="28"/>
        </w:rPr>
        <w:t xml:space="preserve"> настоящей Методики.</w:t>
      </w:r>
    </w:p>
    <w:bookmarkEnd w:id="3763"/>
    <w:bookmarkStart w:name="z372" w:id="3764"/>
    <w:p>
      <w:pPr>
        <w:spacing w:after="0"/>
        <w:ind w:left="0"/>
        <w:jc w:val="left"/>
      </w:pPr>
      <w:r>
        <w:rPr>
          <w:rFonts w:ascii="Times New Roman"/>
          <w:b/>
          <w:i w:val="false"/>
          <w:color w:val="000000"/>
        </w:rPr>
        <w:t xml:space="preserve"> 7. Расчет выбросов вредных веществ от вспомогательных и бытовых служб предприятий</w:t>
      </w:r>
    </w:p>
    <w:bookmarkEnd w:id="3764"/>
    <w:bookmarkStart w:name="z373" w:id="3765"/>
    <w:p>
      <w:pPr>
        <w:spacing w:after="0"/>
        <w:ind w:left="0"/>
        <w:jc w:val="both"/>
      </w:pPr>
      <w:r>
        <w:rPr>
          <w:rFonts w:ascii="Times New Roman"/>
          <w:b w:val="false"/>
          <w:i w:val="false"/>
          <w:color w:val="000000"/>
          <w:sz w:val="28"/>
        </w:rPr>
        <w:t>
      30. К вспомогательным службам, имеющимся на предприятиях, относятся копировально-множительные участки, складское хозяйство и др.</w:t>
      </w:r>
    </w:p>
    <w:bookmarkEnd w:id="3765"/>
    <w:bookmarkStart w:name="z5091" w:id="3766"/>
    <w:p>
      <w:pPr>
        <w:spacing w:after="0"/>
        <w:ind w:left="0"/>
        <w:jc w:val="both"/>
      </w:pPr>
      <w:r>
        <w:rPr>
          <w:rFonts w:ascii="Times New Roman"/>
          <w:b w:val="false"/>
          <w:i w:val="false"/>
          <w:color w:val="000000"/>
          <w:sz w:val="28"/>
        </w:rPr>
        <w:t>
      Основными выделяющимися в атмосферу вредными веществами являются аммиак, пропан-2-он (ацетон), винилбензол (стирол), окись углерода, селен аморфный, озон, трехокись хрома, скипидар, гидроцианид, дихлорэтан, четыреххлористый углерод, хлористый водород, серная и азотная кислоты, диметилбензол (ксилол), метилбензол (толуол), керосин, бензин, дизельное топливо, а также уайт-спирит, изопропиловый, этиловый и поливиниловый спирты и др.</w:t>
      </w:r>
    </w:p>
    <w:bookmarkEnd w:id="3766"/>
    <w:bookmarkStart w:name="z5092" w:id="3767"/>
    <w:p>
      <w:pPr>
        <w:spacing w:after="0"/>
        <w:ind w:left="0"/>
        <w:jc w:val="both"/>
      </w:pPr>
      <w:r>
        <w:rPr>
          <w:rFonts w:ascii="Times New Roman"/>
          <w:b w:val="false"/>
          <w:i w:val="false"/>
          <w:color w:val="000000"/>
          <w:sz w:val="28"/>
        </w:rPr>
        <w:t>
      На участках бытовых служб предприятий осуществляют обезвреживание, стирку и химическую чистку спецодежды, а также ремонт обуви. При этом в атмосферу выделяются динатрий карбонат, керосин, хлористый водород, тетрахлорэтилен, трихлорэтан, бензин, этилацетат, гидроксибензол (фенол) и синтетическое моющее средство типа "Лотос".</w:t>
      </w:r>
    </w:p>
    <w:bookmarkEnd w:id="3767"/>
    <w:bookmarkStart w:name="z5093" w:id="3768"/>
    <w:p>
      <w:pPr>
        <w:spacing w:after="0"/>
        <w:ind w:left="0"/>
        <w:jc w:val="both"/>
      </w:pPr>
      <w:r>
        <w:rPr>
          <w:rFonts w:ascii="Times New Roman"/>
          <w:b w:val="false"/>
          <w:i w:val="false"/>
          <w:color w:val="000000"/>
          <w:sz w:val="28"/>
        </w:rPr>
        <w:t>
      Складское хранение органических растворителей и других летучих соединений должно осуществляться в герметичной таре, без выделения вредных веществ.</w:t>
      </w:r>
    </w:p>
    <w:bookmarkEnd w:id="3768"/>
    <w:bookmarkStart w:name="z5094" w:id="376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15</w:t>
      </w:r>
      <w:r>
        <w:rPr>
          <w:rFonts w:ascii="Times New Roman"/>
          <w:b w:val="false"/>
          <w:i w:val="false"/>
          <w:color w:val="000000"/>
          <w:sz w:val="28"/>
        </w:rPr>
        <w:t xml:space="preserve"> согласно приложению 2 к настоящей Методике приведены выбросы вредных веществ в г/с, выделяющие при переливе вышеуказанных соединений в рабочую тару. В случае проведения работ по переливу за промежуток времени менее 20 минут, выбросы загрязняющих веществ принимаются с учетом осреднения к 20-ти минутному интервалу времени по формулам </w:t>
      </w:r>
      <w:r>
        <w:rPr>
          <w:rFonts w:ascii="Times New Roman"/>
          <w:b w:val="false"/>
          <w:i w:val="false"/>
          <w:color w:val="000000"/>
          <w:sz w:val="28"/>
        </w:rPr>
        <w:t>раздела 6</w:t>
      </w:r>
      <w:r>
        <w:rPr>
          <w:rFonts w:ascii="Times New Roman"/>
          <w:b w:val="false"/>
          <w:i w:val="false"/>
          <w:color w:val="000000"/>
          <w:sz w:val="28"/>
        </w:rPr>
        <w:t xml:space="preserve"> настоящей Методики.</w:t>
      </w:r>
    </w:p>
    <w:bookmarkEnd w:id="3769"/>
    <w:bookmarkStart w:name="z5095" w:id="3770"/>
    <w:p>
      <w:pPr>
        <w:spacing w:after="0"/>
        <w:ind w:left="0"/>
        <w:jc w:val="both"/>
      </w:pPr>
      <w:r>
        <w:rPr>
          <w:rFonts w:ascii="Times New Roman"/>
          <w:b w:val="false"/>
          <w:i w:val="false"/>
          <w:color w:val="000000"/>
          <w:sz w:val="28"/>
        </w:rPr>
        <w:t xml:space="preserve">
      Удельные выделения вредных веществ в атмосферу от оборудования множительно-копировальных участков, складского хозяйства и бытовых служб приведены в </w:t>
      </w:r>
      <w:r>
        <w:rPr>
          <w:rFonts w:ascii="Times New Roman"/>
          <w:b w:val="false"/>
          <w:i w:val="false"/>
          <w:color w:val="000000"/>
          <w:sz w:val="28"/>
        </w:rPr>
        <w:t>таблицах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согласно приложению 2 к настоящей Методике соответственно.</w:t>
      </w:r>
    </w:p>
    <w:bookmarkEnd w:id="3770"/>
    <w:bookmarkStart w:name="z5096" w:id="3771"/>
    <w:p>
      <w:pPr>
        <w:spacing w:after="0"/>
        <w:ind w:left="0"/>
        <w:jc w:val="both"/>
      </w:pPr>
      <w:r>
        <w:rPr>
          <w:rFonts w:ascii="Times New Roman"/>
          <w:b w:val="false"/>
          <w:i w:val="false"/>
          <w:color w:val="000000"/>
          <w:sz w:val="28"/>
        </w:rPr>
        <w:t xml:space="preserve">
      Выбросы вредных веществ в атмосферу рассчитываются по формулам (2.1-2.12) </w:t>
      </w:r>
      <w:r>
        <w:rPr>
          <w:rFonts w:ascii="Times New Roman"/>
          <w:b w:val="false"/>
          <w:i w:val="false"/>
          <w:color w:val="000000"/>
          <w:sz w:val="28"/>
        </w:rPr>
        <w:t>раздела 2</w:t>
      </w:r>
      <w:r>
        <w:rPr>
          <w:rFonts w:ascii="Times New Roman"/>
          <w:b w:val="false"/>
          <w:i w:val="false"/>
          <w:color w:val="000000"/>
          <w:sz w:val="28"/>
        </w:rPr>
        <w:t xml:space="preserve"> настоящей Методики. </w:t>
      </w:r>
    </w:p>
    <w:bookmarkEnd w:id="377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объектов 4 категории</w:t>
                  </w:r>
                </w:p>
              </w:tc>
            </w:tr>
          </w:tbl>
          <w:p/>
        </w:tc>
      </w:tr>
    </w:tbl>
    <w:bookmarkStart w:name="z375" w:id="3772"/>
    <w:p>
      <w:pPr>
        <w:spacing w:after="0"/>
        <w:ind w:left="0"/>
        <w:jc w:val="left"/>
      </w:pPr>
      <w:r>
        <w:rPr>
          <w:rFonts w:ascii="Times New Roman"/>
          <w:b/>
          <w:i w:val="false"/>
          <w:color w:val="000000"/>
        </w:rPr>
        <w:t xml:space="preserve"> Примеры расчетов</w:t>
      </w:r>
    </w:p>
    <w:bookmarkEnd w:id="3772"/>
    <w:bookmarkStart w:name="z5097" w:id="3773"/>
    <w:p>
      <w:pPr>
        <w:spacing w:after="0"/>
        <w:ind w:left="0"/>
        <w:jc w:val="both"/>
      </w:pPr>
      <w:r>
        <w:rPr>
          <w:rFonts w:ascii="Times New Roman"/>
          <w:b w:val="false"/>
          <w:i w:val="false"/>
          <w:color w:val="000000"/>
          <w:sz w:val="28"/>
        </w:rPr>
        <w:t>
      Пример 1. Расчет выделения взвешенных частиц на стадии ручного просева ампициллина</w:t>
      </w:r>
    </w:p>
    <w:bookmarkEnd w:id="3773"/>
    <w:bookmarkStart w:name="z5098" w:id="3774"/>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таблицей 17</w:t>
      </w:r>
      <w:r>
        <w:rPr>
          <w:rFonts w:ascii="Times New Roman"/>
          <w:b w:val="false"/>
          <w:i w:val="false"/>
          <w:color w:val="000000"/>
          <w:sz w:val="28"/>
        </w:rPr>
        <w:t xml:space="preserve"> согласно приложению 2 к настоящей Методике просев относится к операциям 1-го типа. Расчет производится в соответствии с разделом 16 Методики.</w:t>
      </w:r>
    </w:p>
    <w:bookmarkEnd w:id="3774"/>
    <w:bookmarkStart w:name="z5099" w:id="3775"/>
    <w:p>
      <w:pPr>
        <w:spacing w:after="0"/>
        <w:ind w:left="0"/>
        <w:jc w:val="both"/>
      </w:pPr>
      <w:r>
        <w:rPr>
          <w:rFonts w:ascii="Times New Roman"/>
          <w:b w:val="false"/>
          <w:i w:val="false"/>
          <w:color w:val="000000"/>
          <w:sz w:val="28"/>
        </w:rPr>
        <w:t>
      2. Просев порошка ампициллина осуществляется с помощью ручного сита квадратного сечения размером 0,5</w:t>
      </w:r>
    </w:p>
    <w:bookmarkEnd w:id="377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0,5 м. Просев проводят в вытяжном шкафу.</w:t>
      </w:r>
      <w:r>
        <w:br/>
      </w:r>
      <w:r>
        <w:rPr>
          <w:rFonts w:ascii="Times New Roman"/>
          <w:b w:val="false"/>
          <w:i w:val="false"/>
          <w:color w:val="000000"/>
          <w:sz w:val="28"/>
        </w:rPr>
        <w:t>
</w:t>
      </w:r>
    </w:p>
    <w:bookmarkStart w:name="z5100" w:id="3776"/>
    <w:p>
      <w:pPr>
        <w:spacing w:after="0"/>
        <w:ind w:left="0"/>
        <w:jc w:val="both"/>
      </w:pPr>
      <w:r>
        <w:rPr>
          <w:rFonts w:ascii="Times New Roman"/>
          <w:b w:val="false"/>
          <w:i w:val="false"/>
          <w:color w:val="000000"/>
          <w:sz w:val="28"/>
        </w:rPr>
        <w:t xml:space="preserve">
      3. Исходные данные для расчета сведены в </w:t>
      </w:r>
      <w:r>
        <w:rPr>
          <w:rFonts w:ascii="Times New Roman"/>
          <w:b w:val="false"/>
          <w:i w:val="false"/>
          <w:color w:val="000000"/>
          <w:sz w:val="28"/>
        </w:rPr>
        <w:t>таблицу 19</w:t>
      </w:r>
      <w:r>
        <w:rPr>
          <w:rFonts w:ascii="Times New Roman"/>
          <w:b w:val="false"/>
          <w:i w:val="false"/>
          <w:color w:val="000000"/>
          <w:sz w:val="28"/>
        </w:rPr>
        <w:t xml:space="preserve"> согласно приложению 2 к настоящей Методике.</w:t>
      </w:r>
    </w:p>
    <w:bookmarkEnd w:id="3776"/>
    <w:bookmarkStart w:name="z5101" w:id="3777"/>
    <w:p>
      <w:pPr>
        <w:spacing w:after="0"/>
        <w:ind w:left="0"/>
        <w:jc w:val="both"/>
      </w:pPr>
      <w:r>
        <w:rPr>
          <w:rFonts w:ascii="Times New Roman"/>
          <w:b w:val="false"/>
          <w:i w:val="false"/>
          <w:color w:val="000000"/>
          <w:sz w:val="28"/>
        </w:rPr>
        <w:t xml:space="preserve">
      4. Дисперсный состав порошка ампициллина приведен в </w:t>
      </w:r>
      <w:r>
        <w:rPr>
          <w:rFonts w:ascii="Times New Roman"/>
          <w:b w:val="false"/>
          <w:i w:val="false"/>
          <w:color w:val="000000"/>
          <w:sz w:val="28"/>
        </w:rPr>
        <w:t>таблице 20</w:t>
      </w:r>
      <w:r>
        <w:rPr>
          <w:rFonts w:ascii="Times New Roman"/>
          <w:b w:val="false"/>
          <w:i w:val="false"/>
          <w:color w:val="000000"/>
          <w:sz w:val="28"/>
        </w:rPr>
        <w:t xml:space="preserve"> согласно приложению 2 к настоящей Методике</w:t>
      </w:r>
    </w:p>
    <w:bookmarkEnd w:id="3777"/>
    <w:bookmarkStart w:name="z5102" w:id="3778"/>
    <w:p>
      <w:pPr>
        <w:spacing w:after="0"/>
        <w:ind w:left="0"/>
        <w:jc w:val="both"/>
      </w:pPr>
      <w:r>
        <w:rPr>
          <w:rFonts w:ascii="Times New Roman"/>
          <w:b w:val="false"/>
          <w:i w:val="false"/>
          <w:color w:val="000000"/>
          <w:sz w:val="28"/>
        </w:rPr>
        <w:t>
      Примечание - Дисперсный состав ориентировочный и не может быть использован для практических расчетов.</w:t>
      </w:r>
    </w:p>
    <w:bookmarkEnd w:id="3778"/>
    <w:bookmarkStart w:name="z5103" w:id="3779"/>
    <w:p>
      <w:pPr>
        <w:spacing w:after="0"/>
        <w:ind w:left="0"/>
        <w:jc w:val="both"/>
      </w:pPr>
      <w:r>
        <w:rPr>
          <w:rFonts w:ascii="Times New Roman"/>
          <w:b w:val="false"/>
          <w:i w:val="false"/>
          <w:color w:val="000000"/>
          <w:sz w:val="28"/>
        </w:rPr>
        <w:t>
      5. По формуле (3.1) рассчитывается максимальный размер</w:t>
      </w:r>
    </w:p>
    <w:bookmarkEnd w:id="3779"/>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max</w:t>
      </w:r>
      <w:r>
        <w:rPr>
          <w:rFonts w:ascii="Times New Roman"/>
          <w:b w:val="false"/>
          <w:i w:val="false"/>
          <w:color w:val="000000"/>
          <w:sz w:val="28"/>
        </w:rPr>
        <w:t xml:space="preserve"> частиц порошка ампициллина, которые могут быть унесены газовым потоком: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5207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5" w:id="3780"/>
    <w:p>
      <w:pPr>
        <w:spacing w:after="0"/>
        <w:ind w:left="0"/>
        <w:jc w:val="both"/>
      </w:pPr>
      <w:r>
        <w:rPr>
          <w:rFonts w:ascii="Times New Roman"/>
          <w:b w:val="false"/>
          <w:i w:val="false"/>
          <w:color w:val="000000"/>
          <w:sz w:val="28"/>
        </w:rPr>
        <w:t>
      = 0,0000019 м = 1,9 мкм.</w:t>
      </w:r>
    </w:p>
    <w:bookmarkEnd w:id="3780"/>
    <w:bookmarkStart w:name="z5106" w:id="3781"/>
    <w:p>
      <w:pPr>
        <w:spacing w:after="0"/>
        <w:ind w:left="0"/>
        <w:jc w:val="both"/>
      </w:pPr>
      <w:r>
        <w:rPr>
          <w:rFonts w:ascii="Times New Roman"/>
          <w:b w:val="false"/>
          <w:i w:val="false"/>
          <w:color w:val="000000"/>
          <w:sz w:val="28"/>
        </w:rPr>
        <w:t>
      6. В соответствии с данными дисперсного состава массовая доля ?</w:t>
      </w:r>
      <w:r>
        <w:rPr>
          <w:rFonts w:ascii="Times New Roman"/>
          <w:b w:val="false"/>
          <w:i/>
          <w:color w:val="000000"/>
          <w:sz w:val="28"/>
        </w:rPr>
        <w:t>ам</w:t>
      </w:r>
      <w:r>
        <w:rPr>
          <w:rFonts w:ascii="Times New Roman"/>
          <w:b w:val="false"/>
          <w:i w:val="false"/>
          <w:color w:val="000000"/>
          <w:sz w:val="28"/>
        </w:rPr>
        <w:t xml:space="preserve"> фракции частиц с размером менее D</w:t>
      </w:r>
      <w:r>
        <w:rPr>
          <w:rFonts w:ascii="Times New Roman"/>
          <w:b w:val="false"/>
          <w:i w:val="false"/>
          <w:color w:val="000000"/>
          <w:vertAlign w:val="subscript"/>
        </w:rPr>
        <w:t>max</w:t>
      </w:r>
      <w:r>
        <w:rPr>
          <w:rFonts w:ascii="Times New Roman"/>
          <w:b w:val="false"/>
          <w:i w:val="false"/>
          <w:color w:val="000000"/>
          <w:sz w:val="28"/>
        </w:rPr>
        <w:t xml:space="preserve"> составляет:</w:t>
      </w:r>
    </w:p>
    <w:bookmarkEnd w:id="3781"/>
    <w:bookmarkStart w:name="z5107" w:id="3782"/>
    <w:p>
      <w:pPr>
        <w:spacing w:after="0"/>
        <w:ind w:left="0"/>
        <w:jc w:val="both"/>
      </w:pPr>
      <w:r>
        <w:rPr>
          <w:rFonts w:ascii="Times New Roman"/>
          <w:b w:val="false"/>
          <w:i w:val="false"/>
          <w:color w:val="000000"/>
          <w:sz w:val="28"/>
        </w:rPr>
        <w:t xml:space="preserve">
      </w:t>
      </w:r>
    </w:p>
    <w:bookmarkEnd w:id="3782"/>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ам</w:t>
      </w:r>
      <w:r>
        <w:rPr>
          <w:rFonts w:ascii="Times New Roman"/>
          <w:b w:val="false"/>
          <w:i w:val="false"/>
          <w:color w:val="000000"/>
          <w:sz w:val="28"/>
        </w:rPr>
        <w:t xml:space="preserve"> = 0,49 %.</w:t>
      </w:r>
      <w:r>
        <w:br/>
      </w:r>
      <w:r>
        <w:rPr>
          <w:rFonts w:ascii="Times New Roman"/>
          <w:b w:val="false"/>
          <w:i w:val="false"/>
          <w:color w:val="000000"/>
          <w:sz w:val="28"/>
        </w:rPr>
        <w:t>
</w:t>
      </w:r>
    </w:p>
    <w:bookmarkStart w:name="z5108" w:id="3783"/>
    <w:p>
      <w:pPr>
        <w:spacing w:after="0"/>
        <w:ind w:left="0"/>
        <w:jc w:val="both"/>
      </w:pPr>
      <w:r>
        <w:rPr>
          <w:rFonts w:ascii="Times New Roman"/>
          <w:b w:val="false"/>
          <w:i w:val="false"/>
          <w:color w:val="000000"/>
          <w:sz w:val="28"/>
        </w:rPr>
        <w:t>
      7. По формуле (3.3) рассчитывается масса частиц my</w:t>
      </w:r>
      <w:r>
        <w:rPr>
          <w:rFonts w:ascii="Times New Roman"/>
          <w:b w:val="false"/>
          <w:i w:val="false"/>
          <w:color w:val="000000"/>
          <w:vertAlign w:val="subscript"/>
        </w:rPr>
        <w:t>ам</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w:t>
      </w:r>
    </w:p>
    <w:bookmarkEnd w:id="3783"/>
    <w:bookmarkStart w:name="z5109" w:id="3784"/>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 0,25*0,000026*847,6*0,0049*1,0 = 0,000027 кг.</w:t>
      </w:r>
    </w:p>
    <w:bookmarkEnd w:id="3784"/>
    <w:bookmarkStart w:name="z5110" w:id="3785"/>
    <w:p>
      <w:pPr>
        <w:spacing w:after="0"/>
        <w:ind w:left="0"/>
        <w:jc w:val="both"/>
      </w:pPr>
      <w:r>
        <w:rPr>
          <w:rFonts w:ascii="Times New Roman"/>
          <w:b w:val="false"/>
          <w:i w:val="false"/>
          <w:color w:val="000000"/>
          <w:sz w:val="28"/>
        </w:rPr>
        <w:t>
      8. По формуле (3.4) рассчитывается удельный выброс порошка Q</w:t>
      </w:r>
      <w:r>
        <w:rPr>
          <w:rFonts w:ascii="Times New Roman"/>
          <w:b w:val="false"/>
          <w:i w:val="false"/>
          <w:color w:val="000000"/>
          <w:vertAlign w:val="subscript"/>
        </w:rPr>
        <w:t>ам</w:t>
      </w:r>
      <w:r>
        <w:rPr>
          <w:rFonts w:ascii="Times New Roman"/>
          <w:b w:val="false"/>
          <w:i w:val="false"/>
          <w:color w:val="000000"/>
          <w:sz w:val="28"/>
        </w:rPr>
        <w:t xml:space="preserve"> (г/кг):</w:t>
      </w:r>
    </w:p>
    <w:bookmarkEnd w:id="37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2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3721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г/кг.</w:t>
      </w:r>
      <w:r>
        <w:br/>
      </w:r>
      <w:r>
        <w:rPr>
          <w:rFonts w:ascii="Times New Roman"/>
          <w:b w:val="false"/>
          <w:i w:val="false"/>
          <w:color w:val="000000"/>
          <w:sz w:val="28"/>
        </w:rPr>
        <w:t>
</w:t>
      </w:r>
    </w:p>
    <w:bookmarkStart w:name="z5112" w:id="3786"/>
    <w:p>
      <w:pPr>
        <w:spacing w:after="0"/>
        <w:ind w:left="0"/>
        <w:jc w:val="both"/>
      </w:pPr>
      <w:r>
        <w:rPr>
          <w:rFonts w:ascii="Times New Roman"/>
          <w:b w:val="false"/>
          <w:i w:val="false"/>
          <w:color w:val="000000"/>
          <w:sz w:val="28"/>
        </w:rPr>
        <w:t>
      9. По формуле (3.5) рассчитывается максимальный выброс порошка М</w:t>
      </w:r>
      <w:r>
        <w:rPr>
          <w:rFonts w:ascii="Times New Roman"/>
          <w:b w:val="false"/>
          <w:i w:val="false"/>
          <w:color w:val="000000"/>
          <w:vertAlign w:val="subscript"/>
        </w:rPr>
        <w:t>ам</w:t>
      </w:r>
      <w:r>
        <w:rPr>
          <w:rFonts w:ascii="Times New Roman"/>
          <w:b w:val="false"/>
          <w:i w:val="false"/>
          <w:color w:val="000000"/>
          <w:sz w:val="28"/>
        </w:rPr>
        <w:t xml:space="preserve"> (г/с):</w:t>
      </w:r>
    </w:p>
    <w:bookmarkEnd w:id="37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4892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114" w:id="3787"/>
    <w:p>
      <w:pPr>
        <w:spacing w:after="0"/>
        <w:ind w:left="0"/>
        <w:jc w:val="both"/>
      </w:pPr>
      <w:r>
        <w:rPr>
          <w:rFonts w:ascii="Times New Roman"/>
          <w:b w:val="false"/>
          <w:i w:val="false"/>
          <w:color w:val="000000"/>
          <w:sz w:val="28"/>
        </w:rPr>
        <w:t>
      Пример 2. Расчет выделения взвешенных веществ при конвективной сушке гранулята ибупрофена.</w:t>
      </w:r>
    </w:p>
    <w:bookmarkEnd w:id="3787"/>
    <w:bookmarkStart w:name="z5115" w:id="3788"/>
    <w:p>
      <w:pPr>
        <w:spacing w:after="0"/>
        <w:ind w:left="0"/>
        <w:jc w:val="both"/>
      </w:pPr>
      <w:r>
        <w:rPr>
          <w:rFonts w:ascii="Times New Roman"/>
          <w:b w:val="false"/>
          <w:i w:val="false"/>
          <w:color w:val="000000"/>
          <w:sz w:val="28"/>
        </w:rPr>
        <w:t xml:space="preserve">
      1. Согласно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2 к настоящей Методике конвективная сушка относится к операциям 2-го типа. Расчет производится в соответствии с </w:t>
      </w:r>
      <w:r>
        <w:rPr>
          <w:rFonts w:ascii="Times New Roman"/>
          <w:b w:val="false"/>
          <w:i w:val="false"/>
          <w:color w:val="000000"/>
          <w:sz w:val="28"/>
        </w:rPr>
        <w:t>разделом 3</w:t>
      </w:r>
      <w:r>
        <w:rPr>
          <w:rFonts w:ascii="Times New Roman"/>
          <w:b w:val="false"/>
          <w:i w:val="false"/>
          <w:color w:val="000000"/>
          <w:sz w:val="28"/>
        </w:rPr>
        <w:t xml:space="preserve"> настоящей Методики.</w:t>
      </w:r>
    </w:p>
    <w:bookmarkEnd w:id="3788"/>
    <w:bookmarkStart w:name="z5116" w:id="3789"/>
    <w:p>
      <w:pPr>
        <w:spacing w:after="0"/>
        <w:ind w:left="0"/>
        <w:jc w:val="both"/>
      </w:pPr>
      <w:r>
        <w:rPr>
          <w:rFonts w:ascii="Times New Roman"/>
          <w:b w:val="false"/>
          <w:i w:val="false"/>
          <w:color w:val="000000"/>
          <w:sz w:val="28"/>
        </w:rPr>
        <w:t>
      2. Сушка гранулята ибупрофена осуществляется в конвективной сушилке. Ориентировочно на каждый поддон загружается 3,38 кг гранулята, таким образом, для сушки гранулята используются 18 поддонов площадью 0,25 м</w:t>
      </w:r>
      <w:r>
        <w:rPr>
          <w:rFonts w:ascii="Times New Roman"/>
          <w:b w:val="false"/>
          <w:i w:val="false"/>
          <w:color w:val="000000"/>
          <w:vertAlign w:val="superscript"/>
        </w:rPr>
        <w:t>2</w:t>
      </w:r>
      <w:r>
        <w:rPr>
          <w:rFonts w:ascii="Times New Roman"/>
          <w:b w:val="false"/>
          <w:i w:val="false"/>
          <w:color w:val="000000"/>
          <w:sz w:val="28"/>
        </w:rPr>
        <w:t xml:space="preserve"> каждый, общей площадью 4,5 м</w:t>
      </w:r>
      <w:r>
        <w:rPr>
          <w:rFonts w:ascii="Times New Roman"/>
          <w:b w:val="false"/>
          <w:i w:val="false"/>
          <w:color w:val="000000"/>
          <w:vertAlign w:val="superscript"/>
        </w:rPr>
        <w:t>2</w:t>
      </w:r>
      <w:r>
        <w:rPr>
          <w:rFonts w:ascii="Times New Roman"/>
          <w:b w:val="false"/>
          <w:i w:val="false"/>
          <w:color w:val="000000"/>
          <w:sz w:val="28"/>
        </w:rPr>
        <w:t>.</w:t>
      </w:r>
    </w:p>
    <w:bookmarkEnd w:id="3789"/>
    <w:bookmarkStart w:name="z5117" w:id="3790"/>
    <w:p>
      <w:pPr>
        <w:spacing w:after="0"/>
        <w:ind w:left="0"/>
        <w:jc w:val="both"/>
      </w:pPr>
      <w:r>
        <w:rPr>
          <w:rFonts w:ascii="Times New Roman"/>
          <w:b w:val="false"/>
          <w:i w:val="false"/>
          <w:color w:val="000000"/>
          <w:sz w:val="28"/>
        </w:rPr>
        <w:t xml:space="preserve">
      3. Исходные данные для расчета сведены в </w:t>
      </w:r>
      <w:r>
        <w:rPr>
          <w:rFonts w:ascii="Times New Roman"/>
          <w:b w:val="false"/>
          <w:i w:val="false"/>
          <w:color w:val="000000"/>
          <w:sz w:val="28"/>
        </w:rPr>
        <w:t>таблицу 21</w:t>
      </w:r>
      <w:r>
        <w:rPr>
          <w:rFonts w:ascii="Times New Roman"/>
          <w:b w:val="false"/>
          <w:i w:val="false"/>
          <w:color w:val="000000"/>
          <w:sz w:val="28"/>
        </w:rPr>
        <w:t xml:space="preserve"> согласно приложению 2 к настоящей Методике.</w:t>
      </w:r>
    </w:p>
    <w:bookmarkEnd w:id="3790"/>
    <w:bookmarkStart w:name="z5118" w:id="3791"/>
    <w:p>
      <w:pPr>
        <w:spacing w:after="0"/>
        <w:ind w:left="0"/>
        <w:jc w:val="both"/>
      </w:pPr>
      <w:r>
        <w:rPr>
          <w:rFonts w:ascii="Times New Roman"/>
          <w:b w:val="false"/>
          <w:i w:val="false"/>
          <w:color w:val="000000"/>
          <w:sz w:val="28"/>
        </w:rPr>
        <w:t xml:space="preserve">
      4. Дисперсный состав компонентов гранулята ибупрофена приведен в </w:t>
      </w:r>
      <w:r>
        <w:rPr>
          <w:rFonts w:ascii="Times New Roman"/>
          <w:b w:val="false"/>
          <w:i w:val="false"/>
          <w:color w:val="000000"/>
          <w:sz w:val="28"/>
        </w:rPr>
        <w:t>таблице 22</w:t>
      </w:r>
      <w:r>
        <w:rPr>
          <w:rFonts w:ascii="Times New Roman"/>
          <w:b w:val="false"/>
          <w:i w:val="false"/>
          <w:color w:val="000000"/>
          <w:sz w:val="28"/>
        </w:rPr>
        <w:t xml:space="preserve"> согласно приложению 2 к настоящей Методике.</w:t>
      </w:r>
    </w:p>
    <w:bookmarkEnd w:id="3791"/>
    <w:bookmarkStart w:name="z5119" w:id="3792"/>
    <w:p>
      <w:pPr>
        <w:spacing w:after="0"/>
        <w:ind w:left="0"/>
        <w:jc w:val="both"/>
      </w:pPr>
      <w:r>
        <w:rPr>
          <w:rFonts w:ascii="Times New Roman"/>
          <w:b w:val="false"/>
          <w:i w:val="false"/>
          <w:color w:val="000000"/>
          <w:sz w:val="28"/>
        </w:rPr>
        <w:t>
      Примечание - Дисперсный состав ориентировочный и не может быть использован для практических расчетов.</w:t>
      </w:r>
    </w:p>
    <w:bookmarkEnd w:id="3792"/>
    <w:bookmarkStart w:name="z5120" w:id="3793"/>
    <w:p>
      <w:pPr>
        <w:spacing w:after="0"/>
        <w:ind w:left="0"/>
        <w:jc w:val="both"/>
      </w:pPr>
      <w:r>
        <w:rPr>
          <w:rFonts w:ascii="Times New Roman"/>
          <w:b w:val="false"/>
          <w:i w:val="false"/>
          <w:color w:val="000000"/>
          <w:sz w:val="28"/>
        </w:rPr>
        <w:t>
      5. По формуле (3.1) рассчитывается максимальный размер частиц порошков, которые могут быть унесены газовым потоком. Так как плотность ибупрофена ниже платности крахмала, расчет D</w:t>
      </w:r>
      <w:r>
        <w:rPr>
          <w:rFonts w:ascii="Times New Roman"/>
          <w:b w:val="false"/>
          <w:i w:val="false"/>
          <w:color w:val="000000"/>
          <w:vertAlign w:val="subscript"/>
        </w:rPr>
        <w:t>max</w:t>
      </w:r>
      <w:r>
        <w:rPr>
          <w:rFonts w:ascii="Times New Roman"/>
          <w:b w:val="false"/>
          <w:i w:val="false"/>
          <w:color w:val="000000"/>
          <w:sz w:val="28"/>
        </w:rPr>
        <w:t xml:space="preserve"> проводится по ибупрофену:</w:t>
      </w:r>
    </w:p>
    <w:bookmarkEnd w:id="37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5207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2" w:id="3794"/>
    <w:p>
      <w:pPr>
        <w:spacing w:after="0"/>
        <w:ind w:left="0"/>
        <w:jc w:val="both"/>
      </w:pPr>
      <w:r>
        <w:rPr>
          <w:rFonts w:ascii="Times New Roman"/>
          <w:b w:val="false"/>
          <w:i w:val="false"/>
          <w:color w:val="000000"/>
          <w:sz w:val="28"/>
        </w:rPr>
        <w:t>
      =0,0000025 м = 2,5 мкм.</w:t>
      </w:r>
    </w:p>
    <w:bookmarkEnd w:id="3794"/>
    <w:bookmarkStart w:name="z5123" w:id="3795"/>
    <w:p>
      <w:pPr>
        <w:spacing w:after="0"/>
        <w:ind w:left="0"/>
        <w:jc w:val="both"/>
      </w:pPr>
      <w:r>
        <w:rPr>
          <w:rFonts w:ascii="Times New Roman"/>
          <w:b w:val="false"/>
          <w:i w:val="false"/>
          <w:color w:val="000000"/>
          <w:sz w:val="28"/>
        </w:rPr>
        <w:t xml:space="preserve">
      6. В соответствии с данными дисперсного состава (таблица 22 согласно приложению 2 к настоящей Методике) массовая доля </w:t>
      </w:r>
    </w:p>
    <w:bookmarkEnd w:id="3795"/>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фракции частиц с размером менее D</w:t>
      </w:r>
      <w:r>
        <w:rPr>
          <w:rFonts w:ascii="Times New Roman"/>
          <w:b w:val="false"/>
          <w:i w:val="false"/>
          <w:color w:val="000000"/>
          <w:vertAlign w:val="subscript"/>
        </w:rPr>
        <w:t>max</w:t>
      </w:r>
      <w:r>
        <w:rPr>
          <w:rFonts w:ascii="Times New Roman"/>
          <w:b w:val="false"/>
          <w:i w:val="false"/>
          <w:color w:val="000000"/>
          <w:sz w:val="28"/>
        </w:rPr>
        <w:t xml:space="preserve"> составляет: для крахмала - </w:t>
      </w:r>
    </w:p>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кр</w:t>
      </w:r>
      <w:r>
        <w:rPr>
          <w:rFonts w:ascii="Times New Roman"/>
          <w:b w:val="false"/>
          <w:i w:val="false"/>
          <w:color w:val="000000"/>
          <w:sz w:val="28"/>
        </w:rPr>
        <w:t xml:space="preserve"> = 0,47%, для ибупрофена - </w:t>
      </w:r>
    </w:p>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иб</w:t>
      </w:r>
      <w:r>
        <w:rPr>
          <w:rFonts w:ascii="Times New Roman"/>
          <w:b w:val="false"/>
          <w:i w:val="false"/>
          <w:color w:val="000000"/>
          <w:sz w:val="28"/>
        </w:rPr>
        <w:t xml:space="preserve"> = 0,06%.</w:t>
      </w:r>
      <w:r>
        <w:br/>
      </w:r>
      <w:r>
        <w:rPr>
          <w:rFonts w:ascii="Times New Roman"/>
          <w:b w:val="false"/>
          <w:i w:val="false"/>
          <w:color w:val="000000"/>
          <w:sz w:val="28"/>
        </w:rPr>
        <w:t>
</w:t>
      </w:r>
    </w:p>
    <w:bookmarkStart w:name="z5124" w:id="3796"/>
    <w:p>
      <w:pPr>
        <w:spacing w:after="0"/>
        <w:ind w:left="0"/>
        <w:jc w:val="both"/>
      </w:pPr>
      <w:r>
        <w:rPr>
          <w:rFonts w:ascii="Times New Roman"/>
          <w:b w:val="false"/>
          <w:i w:val="false"/>
          <w:color w:val="000000"/>
          <w:sz w:val="28"/>
        </w:rPr>
        <w:t>
      7. Площадь пылящей поверхности порошка составит (</w:t>
      </w:r>
      <w:r>
        <w:rPr>
          <w:rFonts w:ascii="Times New Roman"/>
          <w:b w:val="false"/>
          <w:i w:val="false"/>
          <w:color w:val="000000"/>
          <w:sz w:val="28"/>
        </w:rPr>
        <w:t>таблица 3</w:t>
      </w:r>
      <w:r>
        <w:rPr>
          <w:rFonts w:ascii="Times New Roman"/>
          <w:b w:val="false"/>
          <w:i w:val="false"/>
          <w:color w:val="000000"/>
          <w:sz w:val="28"/>
        </w:rPr>
        <w:t xml:space="preserve"> согласно приложению 2 к настоящей Методике):</w:t>
      </w:r>
    </w:p>
    <w:bookmarkEnd w:id="3796"/>
    <w:bookmarkStart w:name="z5125" w:id="3797"/>
    <w:p>
      <w:pPr>
        <w:spacing w:after="0"/>
        <w:ind w:left="0"/>
        <w:jc w:val="both"/>
      </w:pPr>
      <w:r>
        <w:rPr>
          <w:rFonts w:ascii="Times New Roman"/>
          <w:b w:val="false"/>
          <w:i w:val="false"/>
          <w:color w:val="000000"/>
          <w:sz w:val="28"/>
        </w:rPr>
        <w:t>
      S = (3,14+1)*0,25*18 = 18,63, м</w:t>
      </w:r>
      <w:r>
        <w:rPr>
          <w:rFonts w:ascii="Times New Roman"/>
          <w:b w:val="false"/>
          <w:i w:val="false"/>
          <w:color w:val="000000"/>
          <w:vertAlign w:val="superscript"/>
        </w:rPr>
        <w:t>2</w:t>
      </w:r>
    </w:p>
    <w:bookmarkEnd w:id="3797"/>
    <w:bookmarkStart w:name="z5126" w:id="3798"/>
    <w:p>
      <w:pPr>
        <w:spacing w:after="0"/>
        <w:ind w:left="0"/>
        <w:jc w:val="both"/>
      </w:pPr>
      <w:r>
        <w:rPr>
          <w:rFonts w:ascii="Times New Roman"/>
          <w:b w:val="false"/>
          <w:i w:val="false"/>
          <w:color w:val="000000"/>
          <w:sz w:val="28"/>
        </w:rPr>
        <w:t xml:space="preserve">
      8. Масса частиц </w:t>
      </w:r>
      <w:r>
        <w:rPr>
          <w:rFonts w:ascii="Times New Roman"/>
          <w:b w:val="false"/>
          <w:i/>
          <w:color w:val="000000"/>
          <w:sz w:val="28"/>
        </w:rPr>
        <w:t>mу</w:t>
      </w:r>
      <w:r>
        <w:rPr>
          <w:rFonts w:ascii="Times New Roman"/>
          <w:b w:val="false"/>
          <w:i w:val="false"/>
          <w:color w:val="000000"/>
          <w:vertAlign w:val="subscript"/>
        </w:rPr>
        <w:t>i</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 составит:</w:t>
      </w:r>
    </w:p>
    <w:bookmarkEnd w:id="3798"/>
    <w:bookmarkStart w:name="z5127" w:id="3799"/>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кр</w:t>
      </w:r>
      <w:r>
        <w:rPr>
          <w:rFonts w:ascii="Times New Roman"/>
          <w:b w:val="false"/>
          <w:i w:val="false"/>
          <w:color w:val="000000"/>
          <w:sz w:val="28"/>
        </w:rPr>
        <w:t xml:space="preserve"> = 18,63*0,001*1308,5*0,0047*0,178 = 0,02, кг;</w:t>
      </w:r>
    </w:p>
    <w:bookmarkEnd w:id="3799"/>
    <w:bookmarkStart w:name="z5128" w:id="3800"/>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иб</w:t>
      </w:r>
      <w:r>
        <w:rPr>
          <w:rFonts w:ascii="Times New Roman"/>
          <w:b w:val="false"/>
          <w:i w:val="false"/>
          <w:color w:val="000000"/>
          <w:sz w:val="28"/>
        </w:rPr>
        <w:t xml:space="preserve"> = 18,63*0,001*1208*0,0006*0,822 = 0,011, кг.</w:t>
      </w:r>
    </w:p>
    <w:bookmarkEnd w:id="3800"/>
    <w:bookmarkStart w:name="z5129" w:id="3801"/>
    <w:p>
      <w:pPr>
        <w:spacing w:after="0"/>
        <w:ind w:left="0"/>
        <w:jc w:val="both"/>
      </w:pPr>
      <w:r>
        <w:rPr>
          <w:rFonts w:ascii="Times New Roman"/>
          <w:b w:val="false"/>
          <w:i w:val="false"/>
          <w:color w:val="000000"/>
          <w:sz w:val="28"/>
        </w:rPr>
        <w:t>
      9. Удельный выброс порошка Q (г/кг) составит:</w:t>
      </w:r>
    </w:p>
    <w:bookmarkEnd w:id="3801"/>
    <w:bookmarkStart w:name="z5130" w:id="3802"/>
    <w:p>
      <w:pPr>
        <w:spacing w:after="0"/>
        <w:ind w:left="0"/>
        <w:jc w:val="both"/>
      </w:pPr>
      <w:r>
        <w:rPr>
          <w:rFonts w:ascii="Times New Roman"/>
          <w:b w:val="false"/>
          <w:i w:val="false"/>
          <w:color w:val="000000"/>
          <w:sz w:val="28"/>
        </w:rPr>
        <w:t xml:space="preserve">
      для крахмала </w:t>
      </w:r>
    </w:p>
    <w:bookmarkEnd w:id="3802"/>
    <w:p>
      <w:pPr>
        <w:spacing w:after="0"/>
        <w:ind w:left="0"/>
        <w:jc w:val="both"/>
      </w:pPr>
      <w:r>
        <w:drawing>
          <wp:inline distT="0" distB="0" distL="0" distR="0">
            <wp:extent cx="2146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146300" cy="558800"/>
                    </a:xfrm>
                    <a:prstGeom prst="rect">
                      <a:avLst/>
                    </a:prstGeom>
                  </pic:spPr>
                </pic:pic>
              </a:graphicData>
            </a:graphic>
          </wp:inline>
        </w:drawing>
      </w:r>
    </w:p>
    <w:p>
      <w:pPr>
        <w:spacing w:after="0"/>
        <w:ind w:left="0"/>
        <w:jc w:val="left"/>
      </w:pPr>
      <w:r>
        <w:rPr>
          <w:rFonts w:ascii="Times New Roman"/>
          <w:b w:val="false"/>
          <w:i w:val="false"/>
          <w:color w:val="000000"/>
          <w:sz w:val="28"/>
        </w:rPr>
        <w:t>, г/кг;</w:t>
      </w:r>
      <w:r>
        <w:br/>
      </w:r>
      <w:r>
        <w:rPr>
          <w:rFonts w:ascii="Times New Roman"/>
          <w:b w:val="false"/>
          <w:i w:val="false"/>
          <w:color w:val="000000"/>
          <w:sz w:val="28"/>
        </w:rPr>
        <w:t>
</w:t>
      </w:r>
    </w:p>
    <w:bookmarkStart w:name="z5131" w:id="3803"/>
    <w:p>
      <w:pPr>
        <w:spacing w:after="0"/>
        <w:ind w:left="0"/>
        <w:jc w:val="both"/>
      </w:pPr>
      <w:r>
        <w:rPr>
          <w:rFonts w:ascii="Times New Roman"/>
          <w:b w:val="false"/>
          <w:i w:val="false"/>
          <w:color w:val="000000"/>
          <w:sz w:val="28"/>
        </w:rPr>
        <w:t xml:space="preserve">
      для ибупрофена </w:t>
      </w:r>
    </w:p>
    <w:bookmarkEnd w:id="3803"/>
    <w:p>
      <w:pPr>
        <w:spacing w:after="0"/>
        <w:ind w:left="0"/>
        <w:jc w:val="both"/>
      </w:pPr>
      <w:r>
        <w:drawing>
          <wp:inline distT="0" distB="0" distL="0" distR="0">
            <wp:extent cx="2286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0" cy="520700"/>
                    </a:xfrm>
                    <a:prstGeom prst="rect">
                      <a:avLst/>
                    </a:prstGeom>
                  </pic:spPr>
                </pic:pic>
              </a:graphicData>
            </a:graphic>
          </wp:inline>
        </w:drawing>
      </w:r>
    </w:p>
    <w:p>
      <w:pPr>
        <w:spacing w:after="0"/>
        <w:ind w:left="0"/>
        <w:jc w:val="left"/>
      </w:pPr>
      <w:r>
        <w:rPr>
          <w:rFonts w:ascii="Times New Roman"/>
          <w:b w:val="false"/>
          <w:i w:val="false"/>
          <w:color w:val="000000"/>
          <w:sz w:val="28"/>
        </w:rPr>
        <w:t>, г/кг.</w:t>
      </w:r>
      <w:r>
        <w:br/>
      </w:r>
      <w:r>
        <w:rPr>
          <w:rFonts w:ascii="Times New Roman"/>
          <w:b w:val="false"/>
          <w:i w:val="false"/>
          <w:color w:val="000000"/>
          <w:sz w:val="28"/>
        </w:rPr>
        <w:t>
</w:t>
      </w:r>
    </w:p>
    <w:bookmarkStart w:name="z5132" w:id="3804"/>
    <w:p>
      <w:pPr>
        <w:spacing w:after="0"/>
        <w:ind w:left="0"/>
        <w:jc w:val="both"/>
      </w:pPr>
      <w:r>
        <w:rPr>
          <w:rFonts w:ascii="Times New Roman"/>
          <w:b w:val="false"/>
          <w:i w:val="false"/>
          <w:color w:val="000000"/>
          <w:sz w:val="28"/>
        </w:rPr>
        <w:t>
      10. Максимальный выброс порошка М (г/с) составит:</w:t>
      </w:r>
    </w:p>
    <w:bookmarkEnd w:id="38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489200" cy="520700"/>
                    </a:xfrm>
                    <a:prstGeom prst="rect">
                      <a:avLst/>
                    </a:prstGeom>
                  </pic:spPr>
                </pic:pic>
              </a:graphicData>
            </a:graphic>
          </wp:inline>
        </w:drawing>
      </w:r>
    </w:p>
    <w:p>
      <w:pPr>
        <w:spacing w:after="0"/>
        <w:ind w:left="0"/>
        <w:jc w:val="left"/>
      </w:pPr>
      <w:r>
        <w:rPr>
          <w:rFonts w:ascii="Times New Roman"/>
          <w:b w:val="false"/>
          <w:i w:val="false"/>
          <w:color w:val="000000"/>
          <w:sz w:val="28"/>
        </w:rPr>
        <w:t>, г/с;</w:t>
      </w:r>
      <w:r>
        <w:br/>
      </w:r>
      <w:r>
        <w:rPr>
          <w:rFonts w:ascii="Times New Roman"/>
          <w:b w:val="false"/>
          <w:i w:val="false"/>
          <w:color w:val="000000"/>
          <w:sz w:val="28"/>
        </w:rPr>
        <w:t>
</w:t>
      </w:r>
      <w:r>
        <w:br/>
      </w:r>
    </w:p>
    <w:p>
      <w:pPr>
        <w:spacing w:after="0"/>
        <w:ind w:left="0"/>
        <w:jc w:val="both"/>
      </w:pPr>
      <w:r>
        <w:drawing>
          <wp:inline distT="0" distB="0" distL="0" distR="0">
            <wp:extent cx="2425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425700" cy="520700"/>
                    </a:xfrm>
                    <a:prstGeom prst="rect">
                      <a:avLst/>
                    </a:prstGeom>
                  </pic:spPr>
                </pic:pic>
              </a:graphicData>
            </a:graphic>
          </wp:inline>
        </w:drawing>
      </w:r>
    </w:p>
    <w:p>
      <w:pPr>
        <w:spacing w:after="0"/>
        <w:ind w:left="0"/>
        <w:jc w:val="left"/>
      </w:pPr>
      <w:r>
        <w:rPr>
          <w:rFonts w:ascii="Times New Roman"/>
          <w:b w:val="false"/>
          <w:i w:val="false"/>
          <w:color w:val="000000"/>
          <w:sz w:val="28"/>
        </w:rPr>
        <w:t>, г/с.</w:t>
      </w:r>
      <w:r>
        <w:br/>
      </w:r>
      <w:r>
        <w:rPr>
          <w:rFonts w:ascii="Times New Roman"/>
          <w:b w:val="false"/>
          <w:i w:val="false"/>
          <w:color w:val="000000"/>
          <w:sz w:val="28"/>
        </w:rPr>
        <w:t>
</w:t>
      </w:r>
    </w:p>
    <w:bookmarkStart w:name="z5135" w:id="3805"/>
    <w:p>
      <w:pPr>
        <w:spacing w:after="0"/>
        <w:ind w:left="0"/>
        <w:jc w:val="both"/>
      </w:pPr>
      <w:r>
        <w:rPr>
          <w:rFonts w:ascii="Times New Roman"/>
          <w:b w:val="false"/>
          <w:i w:val="false"/>
          <w:color w:val="000000"/>
          <w:sz w:val="28"/>
        </w:rPr>
        <w:t>
      Пример 3. Расчет выделения взвешенных частиц на стадии загрузки ампициллина в смеситель струей</w:t>
      </w:r>
    </w:p>
    <w:bookmarkEnd w:id="3805"/>
    <w:bookmarkStart w:name="z5136" w:id="3806"/>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таблицей 17</w:t>
      </w:r>
      <w:r>
        <w:rPr>
          <w:rFonts w:ascii="Times New Roman"/>
          <w:b w:val="false"/>
          <w:i w:val="false"/>
          <w:color w:val="000000"/>
          <w:sz w:val="28"/>
        </w:rPr>
        <w:t xml:space="preserve"> согласно приложению 2 к настоящей Методике загрузка аппарата струей относится к операциям 3-го типа. Расчет производится в соответствии с разделом 16 настоящей Методики.</w:t>
      </w:r>
    </w:p>
    <w:bookmarkEnd w:id="3806"/>
    <w:bookmarkStart w:name="z5137" w:id="3807"/>
    <w:p>
      <w:pPr>
        <w:spacing w:after="0"/>
        <w:ind w:left="0"/>
        <w:jc w:val="both"/>
      </w:pPr>
      <w:r>
        <w:rPr>
          <w:rFonts w:ascii="Times New Roman"/>
          <w:b w:val="false"/>
          <w:i w:val="false"/>
          <w:color w:val="000000"/>
          <w:sz w:val="28"/>
        </w:rPr>
        <w:t xml:space="preserve">
      2. Исходные данные для расчета сведены в </w:t>
      </w:r>
      <w:r>
        <w:rPr>
          <w:rFonts w:ascii="Times New Roman"/>
          <w:b w:val="false"/>
          <w:i w:val="false"/>
          <w:color w:val="000000"/>
          <w:sz w:val="28"/>
        </w:rPr>
        <w:t>таблицу 23</w:t>
      </w:r>
      <w:r>
        <w:rPr>
          <w:rFonts w:ascii="Times New Roman"/>
          <w:b w:val="false"/>
          <w:i w:val="false"/>
          <w:color w:val="000000"/>
          <w:sz w:val="28"/>
        </w:rPr>
        <w:t xml:space="preserve"> согласно приложению 2 к настоящей Методике.</w:t>
      </w:r>
    </w:p>
    <w:bookmarkEnd w:id="3807"/>
    <w:bookmarkStart w:name="z5138" w:id="3808"/>
    <w:p>
      <w:pPr>
        <w:spacing w:after="0"/>
        <w:ind w:left="0"/>
        <w:jc w:val="both"/>
      </w:pPr>
      <w:r>
        <w:rPr>
          <w:rFonts w:ascii="Times New Roman"/>
          <w:b w:val="false"/>
          <w:i w:val="false"/>
          <w:color w:val="000000"/>
          <w:sz w:val="28"/>
        </w:rPr>
        <w:t xml:space="preserve">
      3. Дисперсный состав порошка ампициллина приведен в </w:t>
      </w:r>
      <w:r>
        <w:rPr>
          <w:rFonts w:ascii="Times New Roman"/>
          <w:b w:val="false"/>
          <w:i w:val="false"/>
          <w:color w:val="000000"/>
          <w:sz w:val="28"/>
        </w:rPr>
        <w:t>таблице 20</w:t>
      </w:r>
      <w:r>
        <w:rPr>
          <w:rFonts w:ascii="Times New Roman"/>
          <w:b w:val="false"/>
          <w:i w:val="false"/>
          <w:color w:val="000000"/>
          <w:sz w:val="28"/>
        </w:rPr>
        <w:t xml:space="preserve"> согласно приложению 2 к настоящей Методике.</w:t>
      </w:r>
    </w:p>
    <w:bookmarkEnd w:id="3808"/>
    <w:bookmarkStart w:name="z5139" w:id="3809"/>
    <w:p>
      <w:pPr>
        <w:spacing w:after="0"/>
        <w:ind w:left="0"/>
        <w:jc w:val="both"/>
      </w:pPr>
      <w:r>
        <w:rPr>
          <w:rFonts w:ascii="Times New Roman"/>
          <w:b w:val="false"/>
          <w:i w:val="false"/>
          <w:color w:val="000000"/>
          <w:sz w:val="28"/>
        </w:rPr>
        <w:t>
      4. По формуле (3.1) рассчитывается максимальный размер</w:t>
      </w:r>
    </w:p>
    <w:bookmarkEnd w:id="3809"/>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max</w:t>
      </w:r>
      <w:r>
        <w:rPr>
          <w:rFonts w:ascii="Times New Roman"/>
          <w:b w:val="false"/>
          <w:i w:val="false"/>
          <w:color w:val="000000"/>
          <w:sz w:val="28"/>
        </w:rPr>
        <w:t xml:space="preserve"> частиц порошка, которые могут быть унесены газовым потоком: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5321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1" w:id="3810"/>
    <w:p>
      <w:pPr>
        <w:spacing w:after="0"/>
        <w:ind w:left="0"/>
        <w:jc w:val="both"/>
      </w:pPr>
      <w:r>
        <w:rPr>
          <w:rFonts w:ascii="Times New Roman"/>
          <w:b w:val="false"/>
          <w:i w:val="false"/>
          <w:color w:val="000000"/>
          <w:sz w:val="28"/>
        </w:rPr>
        <w:t>
      = 0,0000024 м = 2,4 мкм.</w:t>
      </w:r>
    </w:p>
    <w:bookmarkEnd w:id="3810"/>
    <w:bookmarkStart w:name="z5142" w:id="3811"/>
    <w:p>
      <w:pPr>
        <w:spacing w:after="0"/>
        <w:ind w:left="0"/>
        <w:jc w:val="both"/>
      </w:pPr>
      <w:r>
        <w:rPr>
          <w:rFonts w:ascii="Times New Roman"/>
          <w:b w:val="false"/>
          <w:i w:val="false"/>
          <w:color w:val="000000"/>
          <w:sz w:val="28"/>
        </w:rPr>
        <w:t xml:space="preserve">
      5. Массовая доля </w:t>
      </w:r>
    </w:p>
    <w:bookmarkEnd w:id="3811"/>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ам</w:t>
      </w:r>
      <w:r>
        <w:rPr>
          <w:rFonts w:ascii="Times New Roman"/>
          <w:b w:val="false"/>
          <w:i w:val="false"/>
          <w:color w:val="000000"/>
          <w:sz w:val="28"/>
        </w:rPr>
        <w:t xml:space="preserve"> фракции частиц с размером не более 2,4 мкм составляет 0,65% (по </w:t>
      </w:r>
      <w:r>
        <w:rPr>
          <w:rFonts w:ascii="Times New Roman"/>
          <w:b w:val="false"/>
          <w:i w:val="false"/>
          <w:color w:val="000000"/>
          <w:sz w:val="28"/>
        </w:rPr>
        <w:t>таблице 20</w:t>
      </w:r>
      <w:r>
        <w:rPr>
          <w:rFonts w:ascii="Times New Roman"/>
          <w:b w:val="false"/>
          <w:i w:val="false"/>
          <w:color w:val="000000"/>
          <w:sz w:val="28"/>
        </w:rPr>
        <w:t xml:space="preserve"> согласно приложению 2 к настоящей Методике, методом линейной интерполяции).</w:t>
      </w:r>
      <w:r>
        <w:br/>
      </w:r>
      <w:r>
        <w:rPr>
          <w:rFonts w:ascii="Times New Roman"/>
          <w:b w:val="false"/>
          <w:i w:val="false"/>
          <w:color w:val="000000"/>
          <w:sz w:val="28"/>
        </w:rPr>
        <w:t>
</w:t>
      </w:r>
    </w:p>
    <w:bookmarkStart w:name="z5143" w:id="3812"/>
    <w:p>
      <w:pPr>
        <w:spacing w:after="0"/>
        <w:ind w:left="0"/>
        <w:jc w:val="both"/>
      </w:pPr>
      <w:r>
        <w:rPr>
          <w:rFonts w:ascii="Times New Roman"/>
          <w:b w:val="false"/>
          <w:i w:val="false"/>
          <w:color w:val="000000"/>
          <w:sz w:val="28"/>
        </w:rPr>
        <w:t xml:space="preserve">
      6. По формуле (3.3) рассчитывается масса частиц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w:t>
      </w:r>
    </w:p>
    <w:bookmarkEnd w:id="3812"/>
    <w:bookmarkStart w:name="z5144" w:id="3813"/>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 0,395*0,000026*847,6*0,0065*1,0 = 0,000057 кг.</w:t>
      </w:r>
    </w:p>
    <w:bookmarkEnd w:id="3813"/>
    <w:bookmarkStart w:name="z5145" w:id="3814"/>
    <w:p>
      <w:pPr>
        <w:spacing w:after="0"/>
        <w:ind w:left="0"/>
        <w:jc w:val="both"/>
      </w:pPr>
      <w:r>
        <w:rPr>
          <w:rFonts w:ascii="Times New Roman"/>
          <w:b w:val="false"/>
          <w:i w:val="false"/>
          <w:color w:val="000000"/>
          <w:sz w:val="28"/>
        </w:rPr>
        <w:t>
      7. По формуле (3.4) рассчитывается удельный выброс порошка Q</w:t>
      </w:r>
      <w:r>
        <w:rPr>
          <w:rFonts w:ascii="Times New Roman"/>
          <w:b w:val="false"/>
          <w:i w:val="false"/>
          <w:color w:val="000000"/>
          <w:vertAlign w:val="subscript"/>
        </w:rPr>
        <w:t>ам</w:t>
      </w:r>
      <w:r>
        <w:rPr>
          <w:rFonts w:ascii="Times New Roman"/>
          <w:b w:val="false"/>
          <w:i w:val="false"/>
          <w:color w:val="000000"/>
          <w:sz w:val="28"/>
        </w:rPr>
        <w:t xml:space="preserve"> (г/кг):</w:t>
      </w:r>
    </w:p>
    <w:bookmarkEnd w:id="38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4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34417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г/кг.й</w:t>
      </w:r>
      <w:r>
        <w:br/>
      </w:r>
      <w:r>
        <w:rPr>
          <w:rFonts w:ascii="Times New Roman"/>
          <w:b w:val="false"/>
          <w:i w:val="false"/>
          <w:color w:val="000000"/>
          <w:sz w:val="28"/>
        </w:rPr>
        <w:t>
</w:t>
      </w:r>
    </w:p>
    <w:bookmarkStart w:name="z5147" w:id="3815"/>
    <w:p>
      <w:pPr>
        <w:spacing w:after="0"/>
        <w:ind w:left="0"/>
        <w:jc w:val="both"/>
      </w:pPr>
      <w:r>
        <w:rPr>
          <w:rFonts w:ascii="Times New Roman"/>
          <w:b w:val="false"/>
          <w:i w:val="false"/>
          <w:color w:val="000000"/>
          <w:sz w:val="28"/>
        </w:rPr>
        <w:t>
      8. По формуле (3.5) рассчитывается максимальный выброс порошка М</w:t>
      </w:r>
      <w:r>
        <w:rPr>
          <w:rFonts w:ascii="Times New Roman"/>
          <w:b w:val="false"/>
          <w:i w:val="false"/>
          <w:color w:val="000000"/>
          <w:vertAlign w:val="subscript"/>
        </w:rPr>
        <w:t>ам</w:t>
      </w:r>
      <w:r>
        <w:rPr>
          <w:rFonts w:ascii="Times New Roman"/>
          <w:b w:val="false"/>
          <w:i w:val="false"/>
          <w:color w:val="000000"/>
          <w:sz w:val="28"/>
        </w:rPr>
        <w:t xml:space="preserve"> (г/с):</w:t>
      </w:r>
    </w:p>
    <w:bookmarkEnd w:id="38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79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149" w:id="3816"/>
    <w:p>
      <w:pPr>
        <w:spacing w:after="0"/>
        <w:ind w:left="0"/>
        <w:jc w:val="both"/>
      </w:pPr>
      <w:r>
        <w:rPr>
          <w:rFonts w:ascii="Times New Roman"/>
          <w:b w:val="false"/>
          <w:i w:val="false"/>
          <w:color w:val="000000"/>
          <w:sz w:val="28"/>
        </w:rPr>
        <w:t>
      Пример 4. Расчет выделения взвешенных веществ при перегрузке порошков совком</w:t>
      </w:r>
    </w:p>
    <w:bookmarkEnd w:id="3816"/>
    <w:bookmarkStart w:name="z5150" w:id="3817"/>
    <w:p>
      <w:pPr>
        <w:spacing w:after="0"/>
        <w:ind w:left="0"/>
        <w:jc w:val="both"/>
      </w:pPr>
      <w:r>
        <w:rPr>
          <w:rFonts w:ascii="Times New Roman"/>
          <w:b w:val="false"/>
          <w:i w:val="false"/>
          <w:color w:val="000000"/>
          <w:sz w:val="28"/>
        </w:rPr>
        <w:t xml:space="preserve">
      1. Согласно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2 к настоящей Методике перезагрузка порошков совком относится к операциям 4-го типа. Расчет производится в соответствии с разделом 16 настоящей Методики.</w:t>
      </w:r>
    </w:p>
    <w:bookmarkEnd w:id="3817"/>
    <w:bookmarkStart w:name="z5151" w:id="3818"/>
    <w:p>
      <w:pPr>
        <w:spacing w:after="0"/>
        <w:ind w:left="0"/>
        <w:jc w:val="both"/>
      </w:pPr>
      <w:r>
        <w:rPr>
          <w:rFonts w:ascii="Times New Roman"/>
          <w:b w:val="false"/>
          <w:i w:val="false"/>
          <w:color w:val="000000"/>
          <w:sz w:val="28"/>
        </w:rPr>
        <w:t xml:space="preserve">
      2. Исходные данные для расчета сведены в </w:t>
      </w:r>
      <w:r>
        <w:rPr>
          <w:rFonts w:ascii="Times New Roman"/>
          <w:b w:val="false"/>
          <w:i w:val="false"/>
          <w:color w:val="000000"/>
          <w:sz w:val="28"/>
        </w:rPr>
        <w:t>таблицу 24</w:t>
      </w:r>
      <w:r>
        <w:rPr>
          <w:rFonts w:ascii="Times New Roman"/>
          <w:b w:val="false"/>
          <w:i w:val="false"/>
          <w:color w:val="000000"/>
          <w:sz w:val="28"/>
        </w:rPr>
        <w:t xml:space="preserve"> согласно приложению 2 к настоящей Методике</w:t>
      </w:r>
    </w:p>
    <w:bookmarkEnd w:id="3818"/>
    <w:bookmarkStart w:name="z5152" w:id="3819"/>
    <w:p>
      <w:pPr>
        <w:spacing w:after="0"/>
        <w:ind w:left="0"/>
        <w:jc w:val="both"/>
      </w:pPr>
      <w:r>
        <w:rPr>
          <w:rFonts w:ascii="Times New Roman"/>
          <w:b w:val="false"/>
          <w:i w:val="false"/>
          <w:color w:val="000000"/>
          <w:sz w:val="28"/>
        </w:rPr>
        <w:t xml:space="preserve">
      3. Дисперсный состав компонентов гранулята ибупрофена приведен в </w:t>
      </w:r>
      <w:r>
        <w:rPr>
          <w:rFonts w:ascii="Times New Roman"/>
          <w:b w:val="false"/>
          <w:i w:val="false"/>
          <w:color w:val="000000"/>
          <w:sz w:val="28"/>
        </w:rPr>
        <w:t>таблице 22</w:t>
      </w:r>
      <w:r>
        <w:rPr>
          <w:rFonts w:ascii="Times New Roman"/>
          <w:b w:val="false"/>
          <w:i w:val="false"/>
          <w:color w:val="000000"/>
          <w:sz w:val="28"/>
        </w:rPr>
        <w:t xml:space="preserve"> согласно приложению 2 к настоящей Методике</w:t>
      </w:r>
    </w:p>
    <w:bookmarkEnd w:id="3819"/>
    <w:bookmarkStart w:name="z5153" w:id="3820"/>
    <w:p>
      <w:pPr>
        <w:spacing w:after="0"/>
        <w:ind w:left="0"/>
        <w:jc w:val="both"/>
      </w:pPr>
      <w:r>
        <w:rPr>
          <w:rFonts w:ascii="Times New Roman"/>
          <w:b w:val="false"/>
          <w:i w:val="false"/>
          <w:color w:val="000000"/>
          <w:sz w:val="28"/>
        </w:rPr>
        <w:t>
      4. По формуле (3.1) рассчитывается максимальный размер частиц порошков, которые могут быть унесены газовым потоком. Так как плотность ибупрофена ниже плотности крахмала, расчет D</w:t>
      </w:r>
      <w:r>
        <w:rPr>
          <w:rFonts w:ascii="Times New Roman"/>
          <w:b w:val="false"/>
          <w:i w:val="false"/>
          <w:color w:val="000000"/>
          <w:vertAlign w:val="subscript"/>
        </w:rPr>
        <w:t>max</w:t>
      </w:r>
      <w:r>
        <w:rPr>
          <w:rFonts w:ascii="Times New Roman"/>
          <w:b w:val="false"/>
          <w:i w:val="false"/>
          <w:color w:val="000000"/>
          <w:sz w:val="28"/>
        </w:rPr>
        <w:t xml:space="preserve"> проводится по ибупрофену:</w:t>
      </w:r>
    </w:p>
    <w:bookmarkEnd w:id="38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32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52324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5" w:id="3821"/>
    <w:p>
      <w:pPr>
        <w:spacing w:after="0"/>
        <w:ind w:left="0"/>
        <w:jc w:val="both"/>
      </w:pPr>
      <w:r>
        <w:rPr>
          <w:rFonts w:ascii="Times New Roman"/>
          <w:b w:val="false"/>
          <w:i w:val="false"/>
          <w:color w:val="000000"/>
          <w:sz w:val="28"/>
        </w:rPr>
        <w:t>
      =0,0000016 м = 1,6 мкм.</w:t>
      </w:r>
    </w:p>
    <w:bookmarkEnd w:id="3821"/>
    <w:bookmarkStart w:name="z5156" w:id="3822"/>
    <w:p>
      <w:pPr>
        <w:spacing w:after="0"/>
        <w:ind w:left="0"/>
        <w:jc w:val="both"/>
      </w:pPr>
      <w:r>
        <w:rPr>
          <w:rFonts w:ascii="Times New Roman"/>
          <w:b w:val="false"/>
          <w:i w:val="false"/>
          <w:color w:val="000000"/>
          <w:sz w:val="28"/>
        </w:rPr>
        <w:t>
      5. В соответствии с данными дисперсного состава (</w:t>
      </w:r>
      <w:r>
        <w:rPr>
          <w:rFonts w:ascii="Times New Roman"/>
          <w:b w:val="false"/>
          <w:i w:val="false"/>
          <w:color w:val="000000"/>
          <w:sz w:val="28"/>
        </w:rPr>
        <w:t>таблица 22</w:t>
      </w:r>
      <w:r>
        <w:rPr>
          <w:rFonts w:ascii="Times New Roman"/>
          <w:b w:val="false"/>
          <w:i w:val="false"/>
          <w:color w:val="000000"/>
          <w:sz w:val="28"/>
        </w:rPr>
        <w:t xml:space="preserve"> согласно приложению 2 к настоящей Методике) массовая доля </w:t>
      </w:r>
    </w:p>
    <w:bookmarkEnd w:id="3822"/>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фракции частиц с размером менее D</w:t>
      </w:r>
      <w:r>
        <w:rPr>
          <w:rFonts w:ascii="Times New Roman"/>
          <w:b w:val="false"/>
          <w:i w:val="false"/>
          <w:color w:val="000000"/>
          <w:vertAlign w:val="subscript"/>
        </w:rPr>
        <w:t>max</w:t>
      </w:r>
      <w:r>
        <w:rPr>
          <w:rFonts w:ascii="Times New Roman"/>
          <w:b w:val="false"/>
          <w:i w:val="false"/>
          <w:color w:val="000000"/>
          <w:sz w:val="28"/>
        </w:rPr>
        <w:t xml:space="preserve"> составляет: для крахмала - </w:t>
      </w:r>
    </w:p>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кр</w:t>
      </w:r>
      <w:r>
        <w:rPr>
          <w:rFonts w:ascii="Times New Roman"/>
          <w:b w:val="false"/>
          <w:i w:val="false"/>
          <w:color w:val="000000"/>
          <w:sz w:val="28"/>
        </w:rPr>
        <w:t xml:space="preserve">= 0,004%, для ибупрофена - </w:t>
      </w:r>
    </w:p>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иб</w:t>
      </w:r>
      <w:r>
        <w:rPr>
          <w:rFonts w:ascii="Times New Roman"/>
          <w:b w:val="false"/>
          <w:i w:val="false"/>
          <w:color w:val="000000"/>
          <w:sz w:val="28"/>
        </w:rPr>
        <w:t xml:space="preserve"> = 0,06%.</w:t>
      </w:r>
      <w:r>
        <w:br/>
      </w:r>
      <w:r>
        <w:rPr>
          <w:rFonts w:ascii="Times New Roman"/>
          <w:b w:val="false"/>
          <w:i w:val="false"/>
          <w:color w:val="000000"/>
          <w:sz w:val="28"/>
        </w:rPr>
        <w:t>
</w:t>
      </w:r>
    </w:p>
    <w:bookmarkStart w:name="z5157" w:id="3823"/>
    <w:p>
      <w:pPr>
        <w:spacing w:after="0"/>
        <w:ind w:left="0"/>
        <w:jc w:val="both"/>
      </w:pPr>
      <w:r>
        <w:rPr>
          <w:rFonts w:ascii="Times New Roman"/>
          <w:b w:val="false"/>
          <w:i w:val="false"/>
          <w:color w:val="000000"/>
          <w:sz w:val="28"/>
        </w:rPr>
        <w:t>
      6. Масса частиц mу</w:t>
      </w:r>
      <w:r>
        <w:rPr>
          <w:rFonts w:ascii="Times New Roman"/>
          <w:b w:val="false"/>
          <w:i w:val="false"/>
          <w:color w:val="000000"/>
          <w:vertAlign w:val="subscript"/>
        </w:rPr>
        <w:t>i</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аэрируемом слое порошка составит:</w:t>
      </w:r>
    </w:p>
    <w:bookmarkEnd w:id="3823"/>
    <w:bookmarkStart w:name="z5158" w:id="3824"/>
    <w:p>
      <w:pPr>
        <w:spacing w:after="0"/>
        <w:ind w:left="0"/>
        <w:jc w:val="both"/>
      </w:pPr>
      <w:r>
        <w:rPr>
          <w:rFonts w:ascii="Times New Roman"/>
          <w:b w:val="false"/>
          <w:i w:val="false"/>
          <w:color w:val="000000"/>
          <w:sz w:val="28"/>
        </w:rPr>
        <w:t xml:space="preserve">
      для ибупрофена </w:t>
      </w:r>
      <w:r>
        <w:rPr>
          <w:rFonts w:ascii="Times New Roman"/>
          <w:b w:val="false"/>
          <w:i/>
          <w:color w:val="000000"/>
          <w:sz w:val="28"/>
        </w:rPr>
        <w:t>my</w:t>
      </w:r>
      <w:r>
        <w:rPr>
          <w:rFonts w:ascii="Times New Roman"/>
          <w:b w:val="false"/>
          <w:i w:val="false"/>
          <w:color w:val="000000"/>
          <w:vertAlign w:val="subscript"/>
        </w:rPr>
        <w:t>иб</w:t>
      </w:r>
      <w:r>
        <w:rPr>
          <w:rFonts w:ascii="Times New Roman"/>
          <w:b w:val="false"/>
          <w:i w:val="false"/>
          <w:color w:val="000000"/>
          <w:sz w:val="28"/>
        </w:rPr>
        <w:t xml:space="preserve"> = 1,64*0,000038*1208*0,0006*0,822 = 0,000037 кг</w:t>
      </w:r>
    </w:p>
    <w:bookmarkEnd w:id="3824"/>
    <w:bookmarkStart w:name="z5159" w:id="3825"/>
    <w:p>
      <w:pPr>
        <w:spacing w:after="0"/>
        <w:ind w:left="0"/>
        <w:jc w:val="both"/>
      </w:pPr>
      <w:r>
        <w:rPr>
          <w:rFonts w:ascii="Times New Roman"/>
          <w:b w:val="false"/>
          <w:i w:val="false"/>
          <w:color w:val="000000"/>
          <w:sz w:val="28"/>
        </w:rPr>
        <w:t xml:space="preserve">
      для крахмала </w:t>
      </w:r>
      <w:r>
        <w:rPr>
          <w:rFonts w:ascii="Times New Roman"/>
          <w:b w:val="false"/>
          <w:i/>
          <w:color w:val="000000"/>
          <w:sz w:val="28"/>
        </w:rPr>
        <w:t>my</w:t>
      </w:r>
      <w:r>
        <w:rPr>
          <w:rFonts w:ascii="Times New Roman"/>
          <w:b w:val="false"/>
          <w:i w:val="false"/>
          <w:color w:val="000000"/>
          <w:vertAlign w:val="subscript"/>
        </w:rPr>
        <w:t>кр</w:t>
      </w:r>
      <w:r>
        <w:rPr>
          <w:rFonts w:ascii="Times New Roman"/>
          <w:b w:val="false"/>
          <w:i w:val="false"/>
          <w:color w:val="000000"/>
          <w:sz w:val="28"/>
        </w:rPr>
        <w:t xml:space="preserve"> = 1,64*0,000038*1308,5*0,00004*0,178 = 0,0000005 кг</w:t>
      </w:r>
    </w:p>
    <w:bookmarkEnd w:id="3825"/>
    <w:bookmarkStart w:name="z5160" w:id="3826"/>
    <w:p>
      <w:pPr>
        <w:spacing w:after="0"/>
        <w:ind w:left="0"/>
        <w:jc w:val="both"/>
      </w:pPr>
      <w:r>
        <w:rPr>
          <w:rFonts w:ascii="Times New Roman"/>
          <w:b w:val="false"/>
          <w:i w:val="false"/>
          <w:color w:val="000000"/>
          <w:sz w:val="28"/>
        </w:rPr>
        <w:t>
      7. Удельный выброс порошка Q (г/кг) составит:</w:t>
      </w:r>
    </w:p>
    <w:bookmarkEnd w:id="38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263900" cy="558800"/>
                    </a:xfrm>
                    <a:prstGeom prst="rect">
                      <a:avLst/>
                    </a:prstGeom>
                  </pic:spPr>
                </pic:pic>
              </a:graphicData>
            </a:graphic>
          </wp:inline>
        </w:drawing>
      </w:r>
    </w:p>
    <w:p>
      <w:pPr>
        <w:spacing w:after="0"/>
        <w:ind w:left="0"/>
        <w:jc w:val="left"/>
      </w:pPr>
      <w:r>
        <w:rPr>
          <w:rFonts w:ascii="Times New Roman"/>
          <w:b w:val="false"/>
          <w:i w:val="false"/>
          <w:color w:val="000000"/>
          <w:sz w:val="28"/>
        </w:rPr>
        <w:t>, г/кг;</w:t>
      </w:r>
      <w:r>
        <w:br/>
      </w:r>
      <w:r>
        <w:rPr>
          <w:rFonts w:ascii="Times New Roman"/>
          <w:b w:val="false"/>
          <w:i w:val="false"/>
          <w:color w:val="000000"/>
          <w:sz w:val="28"/>
        </w:rPr>
        <w:t>
</w:t>
      </w:r>
      <w:r>
        <w:br/>
      </w:r>
    </w:p>
    <w:p>
      <w:pPr>
        <w:spacing w:after="0"/>
        <w:ind w:left="0"/>
        <w:jc w:val="both"/>
      </w:pPr>
      <w:r>
        <w:drawing>
          <wp:inline distT="0" distB="0" distL="0" distR="0">
            <wp:extent cx="3810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810000" cy="558800"/>
                    </a:xfrm>
                    <a:prstGeom prst="rect">
                      <a:avLst/>
                    </a:prstGeom>
                  </pic:spPr>
                </pic:pic>
              </a:graphicData>
            </a:graphic>
          </wp:inline>
        </w:drawing>
      </w:r>
    </w:p>
    <w:p>
      <w:pPr>
        <w:spacing w:after="0"/>
        <w:ind w:left="0"/>
        <w:jc w:val="left"/>
      </w:pPr>
      <w:r>
        <w:rPr>
          <w:rFonts w:ascii="Times New Roman"/>
          <w:b w:val="false"/>
          <w:i w:val="false"/>
          <w:color w:val="000000"/>
          <w:sz w:val="28"/>
        </w:rPr>
        <w:t>, г/кг.</w:t>
      </w:r>
      <w:r>
        <w:br/>
      </w:r>
      <w:r>
        <w:rPr>
          <w:rFonts w:ascii="Times New Roman"/>
          <w:b w:val="false"/>
          <w:i w:val="false"/>
          <w:color w:val="000000"/>
          <w:sz w:val="28"/>
        </w:rPr>
        <w:t>
</w:t>
      </w:r>
    </w:p>
    <w:bookmarkStart w:name="z5163" w:id="3827"/>
    <w:p>
      <w:pPr>
        <w:spacing w:after="0"/>
        <w:ind w:left="0"/>
        <w:jc w:val="both"/>
      </w:pPr>
      <w:r>
        <w:rPr>
          <w:rFonts w:ascii="Times New Roman"/>
          <w:b w:val="false"/>
          <w:i w:val="false"/>
          <w:color w:val="000000"/>
          <w:sz w:val="28"/>
        </w:rPr>
        <w:t>
      8. Максимальный выброс порошка М (г/с) составит:</w:t>
      </w:r>
    </w:p>
    <w:bookmarkEnd w:id="38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5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451100" cy="558800"/>
                    </a:xfrm>
                    <a:prstGeom prst="rect">
                      <a:avLst/>
                    </a:prstGeom>
                  </pic:spPr>
                </pic:pic>
              </a:graphicData>
            </a:graphic>
          </wp:inline>
        </w:drawing>
      </w:r>
    </w:p>
    <w:p>
      <w:pPr>
        <w:spacing w:after="0"/>
        <w:ind w:left="0"/>
        <w:jc w:val="left"/>
      </w:pPr>
      <w:r>
        <w:rPr>
          <w:rFonts w:ascii="Times New Roman"/>
          <w:b w:val="false"/>
          <w:i w:val="false"/>
          <w:color w:val="000000"/>
          <w:sz w:val="28"/>
        </w:rPr>
        <w:t>, г/с;</w:t>
      </w:r>
      <w:r>
        <w:br/>
      </w:r>
      <w:r>
        <w:rPr>
          <w:rFonts w:ascii="Times New Roman"/>
          <w:b w:val="false"/>
          <w:i w:val="false"/>
          <w:color w:val="000000"/>
          <w:sz w:val="28"/>
        </w:rPr>
        <w:t>
</w:t>
      </w:r>
      <w:r>
        <w:br/>
      </w:r>
    </w:p>
    <w:p>
      <w:pPr>
        <w:spacing w:after="0"/>
        <w:ind w:left="0"/>
        <w:jc w:val="both"/>
      </w:pPr>
      <w:r>
        <w:drawing>
          <wp:inline distT="0" distB="0" distL="0" distR="0">
            <wp:extent cx="311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111500" cy="558800"/>
                    </a:xfrm>
                    <a:prstGeom prst="rect">
                      <a:avLst/>
                    </a:prstGeom>
                  </pic:spPr>
                </pic:pic>
              </a:graphicData>
            </a:graphic>
          </wp:inline>
        </w:drawing>
      </w:r>
    </w:p>
    <w:p>
      <w:pPr>
        <w:spacing w:after="0"/>
        <w:ind w:left="0"/>
        <w:jc w:val="left"/>
      </w:pPr>
      <w:r>
        <w:rPr>
          <w:rFonts w:ascii="Times New Roman"/>
          <w:b w:val="false"/>
          <w:i w:val="false"/>
          <w:color w:val="000000"/>
          <w:sz w:val="28"/>
        </w:rPr>
        <w:t>, г/с.</w:t>
      </w:r>
      <w:r>
        <w:br/>
      </w:r>
      <w:r>
        <w:rPr>
          <w:rFonts w:ascii="Times New Roman"/>
          <w:b w:val="false"/>
          <w:i w:val="false"/>
          <w:color w:val="000000"/>
          <w:sz w:val="28"/>
        </w:rPr>
        <w:t>
</w:t>
      </w:r>
    </w:p>
    <w:bookmarkStart w:name="z5166" w:id="3828"/>
    <w:p>
      <w:pPr>
        <w:spacing w:after="0"/>
        <w:ind w:left="0"/>
        <w:jc w:val="both"/>
      </w:pPr>
      <w:r>
        <w:rPr>
          <w:rFonts w:ascii="Times New Roman"/>
          <w:b w:val="false"/>
          <w:i w:val="false"/>
          <w:color w:val="000000"/>
          <w:sz w:val="28"/>
        </w:rPr>
        <w:t>
      Пример 5. Расчет выделения взвешенных частиц на стадии ручного опудривания таблеток аллохола карбонатом магния в дражировочном чане</w:t>
      </w:r>
    </w:p>
    <w:bookmarkEnd w:id="3828"/>
    <w:bookmarkStart w:name="z5167" w:id="3829"/>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таблицей 17</w:t>
      </w:r>
      <w:r>
        <w:rPr>
          <w:rFonts w:ascii="Times New Roman"/>
          <w:b w:val="false"/>
          <w:i w:val="false"/>
          <w:color w:val="000000"/>
          <w:sz w:val="28"/>
        </w:rPr>
        <w:t xml:space="preserve"> согласно приложению 2 к настоящей Методике опудривания таблеток относится к операциям 5-го типа. Расчет производится в соответствии с разделом 17 данной Методики.</w:t>
      </w:r>
    </w:p>
    <w:bookmarkEnd w:id="3829"/>
    <w:bookmarkStart w:name="z5168" w:id="3830"/>
    <w:p>
      <w:pPr>
        <w:spacing w:after="0"/>
        <w:ind w:left="0"/>
        <w:jc w:val="both"/>
      </w:pPr>
      <w:r>
        <w:rPr>
          <w:rFonts w:ascii="Times New Roman"/>
          <w:b w:val="false"/>
          <w:i w:val="false"/>
          <w:color w:val="000000"/>
          <w:sz w:val="28"/>
        </w:rPr>
        <w:t xml:space="preserve">
      2. Исходные данные для расчета сведены в </w:t>
      </w:r>
      <w:r>
        <w:rPr>
          <w:rFonts w:ascii="Times New Roman"/>
          <w:b w:val="false"/>
          <w:i w:val="false"/>
          <w:color w:val="000000"/>
          <w:sz w:val="28"/>
        </w:rPr>
        <w:t>таблицу 27</w:t>
      </w:r>
      <w:r>
        <w:rPr>
          <w:rFonts w:ascii="Times New Roman"/>
          <w:b w:val="false"/>
          <w:i w:val="false"/>
          <w:color w:val="000000"/>
          <w:sz w:val="28"/>
        </w:rPr>
        <w:t xml:space="preserve"> согласно приложению 2 к настоящей Методике.</w:t>
      </w:r>
    </w:p>
    <w:bookmarkEnd w:id="3830"/>
    <w:bookmarkStart w:name="z5169" w:id="3831"/>
    <w:p>
      <w:pPr>
        <w:spacing w:after="0"/>
        <w:ind w:left="0"/>
        <w:jc w:val="both"/>
      </w:pPr>
      <w:r>
        <w:rPr>
          <w:rFonts w:ascii="Times New Roman"/>
          <w:b w:val="false"/>
          <w:i w:val="false"/>
          <w:color w:val="000000"/>
          <w:sz w:val="28"/>
        </w:rPr>
        <w:t xml:space="preserve">
      3. Дисперсный состав порошка магния карбоната приведен в </w:t>
      </w:r>
      <w:r>
        <w:rPr>
          <w:rFonts w:ascii="Times New Roman"/>
          <w:b w:val="false"/>
          <w:i w:val="false"/>
          <w:color w:val="000000"/>
          <w:sz w:val="28"/>
        </w:rPr>
        <w:t>таблице 28</w:t>
      </w:r>
      <w:r>
        <w:rPr>
          <w:rFonts w:ascii="Times New Roman"/>
          <w:b w:val="false"/>
          <w:i w:val="false"/>
          <w:color w:val="000000"/>
          <w:sz w:val="28"/>
        </w:rPr>
        <w:t xml:space="preserve"> согласно приложению 2 к настоящей Методике.</w:t>
      </w:r>
    </w:p>
    <w:bookmarkEnd w:id="3831"/>
    <w:bookmarkStart w:name="z5170" w:id="3832"/>
    <w:p>
      <w:pPr>
        <w:spacing w:after="0"/>
        <w:ind w:left="0"/>
        <w:jc w:val="both"/>
      </w:pPr>
      <w:r>
        <w:rPr>
          <w:rFonts w:ascii="Times New Roman"/>
          <w:b w:val="false"/>
          <w:i w:val="false"/>
          <w:color w:val="000000"/>
          <w:sz w:val="28"/>
        </w:rPr>
        <w:t>
      Примечание - Дисперсный состав ориентировочный и не может быть использован для практических расчетов.</w:t>
      </w:r>
    </w:p>
    <w:bookmarkEnd w:id="3832"/>
    <w:bookmarkStart w:name="z5171" w:id="3833"/>
    <w:p>
      <w:pPr>
        <w:spacing w:after="0"/>
        <w:ind w:left="0"/>
        <w:jc w:val="both"/>
      </w:pPr>
      <w:r>
        <w:rPr>
          <w:rFonts w:ascii="Times New Roman"/>
          <w:b w:val="false"/>
          <w:i w:val="false"/>
          <w:color w:val="000000"/>
          <w:sz w:val="28"/>
        </w:rPr>
        <w:t>
      4. Рассчитывается максимальный размер</w:t>
      </w:r>
    </w:p>
    <w:bookmarkEnd w:id="3833"/>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 xml:space="preserve"> частиц магния карбоната, которые могут быть унесены газовым потоком по формуле (3.1):</w:t>
      </w:r>
      <w:r>
        <w:br/>
      </w:r>
      <w:r>
        <w:rPr>
          <w:rFonts w:ascii="Times New Roman"/>
          <w:b w:val="false"/>
          <w:i w:val="false"/>
          <w:color w:val="000000"/>
          <w:sz w:val="28"/>
        </w:rPr>
        <w:t>
</w:t>
      </w:r>
      <w:r>
        <w:br/>
      </w:r>
    </w:p>
    <w:p>
      <w:pPr>
        <w:spacing w:after="0"/>
        <w:ind w:left="0"/>
        <w:jc w:val="both"/>
      </w:pPr>
      <w:r>
        <w:drawing>
          <wp:inline distT="0" distB="0" distL="0" distR="0">
            <wp:extent cx="5422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5422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3" w:id="3834"/>
    <w:p>
      <w:pPr>
        <w:spacing w:after="0"/>
        <w:ind w:left="0"/>
        <w:jc w:val="both"/>
      </w:pPr>
      <w:r>
        <w:rPr>
          <w:rFonts w:ascii="Times New Roman"/>
          <w:b w:val="false"/>
          <w:i w:val="false"/>
          <w:color w:val="000000"/>
          <w:sz w:val="28"/>
        </w:rPr>
        <w:t>
      = 0,0000005 м = 0,5 мкм.</w:t>
      </w:r>
    </w:p>
    <w:bookmarkEnd w:id="3834"/>
    <w:bookmarkStart w:name="z5174" w:id="3835"/>
    <w:p>
      <w:pPr>
        <w:spacing w:after="0"/>
        <w:ind w:left="0"/>
        <w:jc w:val="both"/>
      </w:pPr>
      <w:r>
        <w:rPr>
          <w:rFonts w:ascii="Times New Roman"/>
          <w:b w:val="false"/>
          <w:i w:val="false"/>
          <w:color w:val="000000"/>
          <w:sz w:val="28"/>
        </w:rPr>
        <w:t xml:space="preserve">
      5. В соответствии с данными дисперсного состава массовая доля </w:t>
      </w:r>
    </w:p>
    <w:bookmarkEnd w:id="3835"/>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мк</w:t>
      </w:r>
      <w:r>
        <w:rPr>
          <w:rFonts w:ascii="Times New Roman"/>
          <w:b w:val="false"/>
          <w:i w:val="false"/>
          <w:color w:val="000000"/>
          <w:sz w:val="28"/>
        </w:rPr>
        <w:t xml:space="preserve"> фракции частиц с размером менее 1 мкм составляет 0,015%:</w:t>
      </w:r>
      <w:r>
        <w:br/>
      </w:r>
      <w:r>
        <w:rPr>
          <w:rFonts w:ascii="Times New Roman"/>
          <w:b w:val="false"/>
          <w:i w:val="false"/>
          <w:color w:val="000000"/>
          <w:sz w:val="28"/>
        </w:rPr>
        <w:t>
</w:t>
      </w:r>
    </w:p>
    <w:bookmarkStart w:name="z5175" w:id="3836"/>
    <w:p>
      <w:pPr>
        <w:spacing w:after="0"/>
        <w:ind w:left="0"/>
        <w:jc w:val="both"/>
      </w:pPr>
      <w:r>
        <w:rPr>
          <w:rFonts w:ascii="Times New Roman"/>
          <w:b w:val="false"/>
          <w:i w:val="false"/>
          <w:color w:val="000000"/>
          <w:sz w:val="28"/>
        </w:rPr>
        <w:t xml:space="preserve">
      6. По формуле (3.9) рассчитывается масса частиц </w:t>
      </w:r>
      <w:r>
        <w:rPr>
          <w:rFonts w:ascii="Times New Roman"/>
          <w:b w:val="false"/>
          <w:i/>
          <w:color w:val="000000"/>
          <w:sz w:val="28"/>
        </w:rPr>
        <w:t>my</w:t>
      </w:r>
      <w:r>
        <w:rPr>
          <w:rFonts w:ascii="Times New Roman"/>
          <w:b w:val="false"/>
          <w:i w:val="false"/>
          <w:color w:val="000000"/>
          <w:vertAlign w:val="subscript"/>
        </w:rPr>
        <w:t>мк</w:t>
      </w:r>
      <w:r>
        <w:rPr>
          <w:rFonts w:ascii="Times New Roman"/>
          <w:b w:val="false"/>
          <w:i w:val="false"/>
          <w:color w:val="000000"/>
          <w:sz w:val="28"/>
        </w:rPr>
        <w:t xml:space="preserve"> размером не более D</w:t>
      </w:r>
      <w:r>
        <w:rPr>
          <w:rFonts w:ascii="Times New Roman"/>
          <w:b w:val="false"/>
          <w:i w:val="false"/>
          <w:color w:val="000000"/>
          <w:vertAlign w:val="subscript"/>
        </w:rPr>
        <w:t>max</w:t>
      </w:r>
      <w:r>
        <w:rPr>
          <w:rFonts w:ascii="Times New Roman"/>
          <w:b w:val="false"/>
          <w:i w:val="false"/>
          <w:color w:val="000000"/>
          <w:sz w:val="28"/>
        </w:rPr>
        <w:t xml:space="preserve"> в загруженном порошке магния карбоната:</w:t>
      </w:r>
    </w:p>
    <w:bookmarkEnd w:id="3836"/>
    <w:bookmarkStart w:name="z5176" w:id="3837"/>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мк</w:t>
      </w:r>
      <w:r>
        <w:rPr>
          <w:rFonts w:ascii="Times New Roman"/>
          <w:b w:val="false"/>
          <w:i w:val="false"/>
          <w:color w:val="000000"/>
          <w:sz w:val="28"/>
        </w:rPr>
        <w:t xml:space="preserve"> = 0,00015*1,0 = 0,00015 кг.</w:t>
      </w:r>
    </w:p>
    <w:bookmarkEnd w:id="3837"/>
    <w:bookmarkStart w:name="z5177" w:id="3838"/>
    <w:p>
      <w:pPr>
        <w:spacing w:after="0"/>
        <w:ind w:left="0"/>
        <w:jc w:val="both"/>
      </w:pPr>
      <w:r>
        <w:rPr>
          <w:rFonts w:ascii="Times New Roman"/>
          <w:b w:val="false"/>
          <w:i w:val="false"/>
          <w:color w:val="000000"/>
          <w:sz w:val="28"/>
        </w:rPr>
        <w:t>
      7. Удельный выброс магния карбоната на стадии опудривания Q</w:t>
      </w:r>
      <w:r>
        <w:rPr>
          <w:rFonts w:ascii="Times New Roman"/>
          <w:b w:val="false"/>
          <w:i w:val="false"/>
          <w:color w:val="000000"/>
          <w:vertAlign w:val="subscript"/>
        </w:rPr>
        <w:t>мк</w:t>
      </w:r>
      <w:r>
        <w:rPr>
          <w:rFonts w:ascii="Times New Roman"/>
          <w:b w:val="false"/>
          <w:i w:val="false"/>
          <w:color w:val="000000"/>
          <w:sz w:val="28"/>
        </w:rPr>
        <w:t xml:space="preserve"> (г/кг) рассчитывается по формуле (3.4) и составит:</w:t>
      </w:r>
    </w:p>
    <w:bookmarkEnd w:id="38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2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527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г/кг.</w:t>
      </w:r>
      <w:r>
        <w:br/>
      </w:r>
      <w:r>
        <w:rPr>
          <w:rFonts w:ascii="Times New Roman"/>
          <w:b w:val="false"/>
          <w:i w:val="false"/>
          <w:color w:val="000000"/>
          <w:sz w:val="28"/>
        </w:rPr>
        <w:t>
</w:t>
      </w:r>
    </w:p>
    <w:bookmarkStart w:name="z5179" w:id="3839"/>
    <w:p>
      <w:pPr>
        <w:spacing w:after="0"/>
        <w:ind w:left="0"/>
        <w:jc w:val="both"/>
      </w:pPr>
      <w:r>
        <w:rPr>
          <w:rFonts w:ascii="Times New Roman"/>
          <w:b w:val="false"/>
          <w:i w:val="false"/>
          <w:color w:val="000000"/>
          <w:sz w:val="28"/>
        </w:rPr>
        <w:t>
      8. По формуле (3.5) рассчитывается максимальный выброс магния карбоната М</w:t>
      </w:r>
      <w:r>
        <w:rPr>
          <w:rFonts w:ascii="Times New Roman"/>
          <w:b w:val="false"/>
          <w:i w:val="false"/>
          <w:color w:val="000000"/>
          <w:vertAlign w:val="subscript"/>
        </w:rPr>
        <w:t>мк</w:t>
      </w:r>
      <w:r>
        <w:rPr>
          <w:rFonts w:ascii="Times New Roman"/>
          <w:b w:val="false"/>
          <w:i w:val="false"/>
          <w:color w:val="000000"/>
          <w:sz w:val="28"/>
        </w:rPr>
        <w:t xml:space="preserve"> (г/с):</w:t>
      </w:r>
    </w:p>
    <w:bookmarkEnd w:id="38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197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181" w:id="3840"/>
    <w:p>
      <w:pPr>
        <w:spacing w:after="0"/>
        <w:ind w:left="0"/>
        <w:jc w:val="both"/>
      </w:pPr>
      <w:r>
        <w:rPr>
          <w:rFonts w:ascii="Times New Roman"/>
          <w:b w:val="false"/>
          <w:i w:val="false"/>
          <w:color w:val="000000"/>
          <w:sz w:val="28"/>
        </w:rPr>
        <w:t>
      Пример 6. Расчет выделения взвешенных частиц на стадии сушки в кипящем слое гранулята ампициллина</w:t>
      </w:r>
    </w:p>
    <w:bookmarkEnd w:id="3840"/>
    <w:bookmarkStart w:name="z5182" w:id="3841"/>
    <w:p>
      <w:pPr>
        <w:spacing w:after="0"/>
        <w:ind w:left="0"/>
        <w:jc w:val="both"/>
      </w:pPr>
      <w:r>
        <w:rPr>
          <w:rFonts w:ascii="Times New Roman"/>
          <w:b w:val="false"/>
          <w:i w:val="false"/>
          <w:color w:val="000000"/>
          <w:sz w:val="28"/>
        </w:rPr>
        <w:t xml:space="preserve">
      1. Согласно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2 к настоящей Методике сушка в кипящем слое относится к операциям 6-го типа. Расчет производится в соответствии с разделом 18 настоящей Методики.</w:t>
      </w:r>
    </w:p>
    <w:bookmarkEnd w:id="3841"/>
    <w:bookmarkStart w:name="z5183" w:id="3842"/>
    <w:p>
      <w:pPr>
        <w:spacing w:after="0"/>
        <w:ind w:left="0"/>
        <w:jc w:val="both"/>
      </w:pPr>
      <w:r>
        <w:rPr>
          <w:rFonts w:ascii="Times New Roman"/>
          <w:b w:val="false"/>
          <w:i w:val="false"/>
          <w:color w:val="000000"/>
          <w:sz w:val="28"/>
        </w:rPr>
        <w:t xml:space="preserve">
      2. Исходные данные для расчета сведены в </w:t>
      </w:r>
      <w:r>
        <w:rPr>
          <w:rFonts w:ascii="Times New Roman"/>
          <w:b w:val="false"/>
          <w:i w:val="false"/>
          <w:color w:val="000000"/>
          <w:sz w:val="28"/>
        </w:rPr>
        <w:t>таблицу 27</w:t>
      </w:r>
      <w:r>
        <w:rPr>
          <w:rFonts w:ascii="Times New Roman"/>
          <w:b w:val="false"/>
          <w:i w:val="false"/>
          <w:color w:val="000000"/>
          <w:sz w:val="28"/>
        </w:rPr>
        <w:t xml:space="preserve"> согласно приложению 2 к настоящей Методике.</w:t>
      </w:r>
    </w:p>
    <w:bookmarkEnd w:id="3842"/>
    <w:bookmarkStart w:name="z5184" w:id="3843"/>
    <w:p>
      <w:pPr>
        <w:spacing w:after="0"/>
        <w:ind w:left="0"/>
        <w:jc w:val="both"/>
      </w:pPr>
      <w:r>
        <w:rPr>
          <w:rFonts w:ascii="Times New Roman"/>
          <w:b w:val="false"/>
          <w:i w:val="false"/>
          <w:color w:val="000000"/>
          <w:sz w:val="28"/>
        </w:rPr>
        <w:t xml:space="preserve">
      3. Дисперсный состав компонентов гранулята ампициллина приведен в </w:t>
      </w:r>
      <w:r>
        <w:rPr>
          <w:rFonts w:ascii="Times New Roman"/>
          <w:b w:val="false"/>
          <w:i w:val="false"/>
          <w:color w:val="000000"/>
          <w:sz w:val="28"/>
        </w:rPr>
        <w:t>таблице 28</w:t>
      </w:r>
      <w:r>
        <w:rPr>
          <w:rFonts w:ascii="Times New Roman"/>
          <w:b w:val="false"/>
          <w:i w:val="false"/>
          <w:color w:val="000000"/>
          <w:sz w:val="28"/>
        </w:rPr>
        <w:t xml:space="preserve"> согласно приложению 2 к настоящей Методике.</w:t>
      </w:r>
    </w:p>
    <w:bookmarkEnd w:id="3843"/>
    <w:bookmarkStart w:name="z5185" w:id="3844"/>
    <w:p>
      <w:pPr>
        <w:spacing w:after="0"/>
        <w:ind w:left="0"/>
        <w:jc w:val="both"/>
      </w:pPr>
      <w:r>
        <w:rPr>
          <w:rFonts w:ascii="Times New Roman"/>
          <w:b w:val="false"/>
          <w:i w:val="false"/>
          <w:color w:val="000000"/>
          <w:sz w:val="28"/>
        </w:rPr>
        <w:t>
      4. Поскольку критический диаметр для фильтрующего материала рукавных фильтров D</w:t>
      </w:r>
      <w:r>
        <w:rPr>
          <w:rFonts w:ascii="Times New Roman"/>
          <w:b w:val="false"/>
          <w:i w:val="false"/>
          <w:color w:val="000000"/>
          <w:vertAlign w:val="subscript"/>
        </w:rPr>
        <w:t>кр</w:t>
      </w:r>
      <w:r>
        <w:rPr>
          <w:rFonts w:ascii="Times New Roman"/>
          <w:b w:val="false"/>
          <w:i w:val="false"/>
          <w:color w:val="000000"/>
          <w:sz w:val="28"/>
        </w:rPr>
        <w:t xml:space="preserve"> = 8 мкм, массовая доля </w:t>
      </w:r>
    </w:p>
    <w:bookmarkEnd w:id="3844"/>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i-той фракции частиц гранулята с диаметром не более 8 мкм составляет: ампициллина - 24,9%; крахмала - 3,59%; талька - 70%.</w:t>
      </w:r>
      <w:r>
        <w:br/>
      </w:r>
      <w:r>
        <w:rPr>
          <w:rFonts w:ascii="Times New Roman"/>
          <w:b w:val="false"/>
          <w:i w:val="false"/>
          <w:color w:val="000000"/>
          <w:sz w:val="28"/>
        </w:rPr>
        <w:t>
</w:t>
      </w:r>
    </w:p>
    <w:bookmarkStart w:name="z5186" w:id="3845"/>
    <w:p>
      <w:pPr>
        <w:spacing w:after="0"/>
        <w:ind w:left="0"/>
        <w:jc w:val="both"/>
      </w:pPr>
      <w:r>
        <w:rPr>
          <w:rFonts w:ascii="Times New Roman"/>
          <w:b w:val="false"/>
          <w:i w:val="false"/>
          <w:color w:val="000000"/>
          <w:sz w:val="28"/>
        </w:rPr>
        <w:t>
      5. В соответствии с этим на долю частиц меньше D</w:t>
      </w:r>
      <w:r>
        <w:rPr>
          <w:rFonts w:ascii="Times New Roman"/>
          <w:b w:val="false"/>
          <w:i w:val="false"/>
          <w:color w:val="000000"/>
          <w:vertAlign w:val="subscript"/>
        </w:rPr>
        <w:t>кр</w:t>
      </w:r>
      <w:r>
        <w:rPr>
          <w:rFonts w:ascii="Times New Roman"/>
          <w:b w:val="false"/>
          <w:i w:val="false"/>
          <w:color w:val="000000"/>
          <w:sz w:val="28"/>
        </w:rPr>
        <w:t xml:space="preserve"> = 8 мкм (фракция, не задерживаемая фильтром) в грануляте приходится: ампициллина - 18,87 кг; крахмала - 0,67 кг; талька - 1,34 кг.</w:t>
      </w:r>
    </w:p>
    <w:bookmarkEnd w:id="3845"/>
    <w:bookmarkStart w:name="z5187" w:id="3846"/>
    <w:p>
      <w:pPr>
        <w:spacing w:after="0"/>
        <w:ind w:left="0"/>
        <w:jc w:val="both"/>
      </w:pPr>
      <w:r>
        <w:rPr>
          <w:rFonts w:ascii="Times New Roman"/>
          <w:b w:val="false"/>
          <w:i w:val="false"/>
          <w:color w:val="000000"/>
          <w:sz w:val="28"/>
        </w:rPr>
        <w:t>
      6. Для каждого компонента по формуле (3.11) рассчитывается масса частиц my</w:t>
      </w:r>
      <w:r>
        <w:rPr>
          <w:rFonts w:ascii="Times New Roman"/>
          <w:b w:val="false"/>
          <w:i w:val="false"/>
          <w:color w:val="000000"/>
          <w:vertAlign w:val="subscript"/>
        </w:rPr>
        <w:t>i</w:t>
      </w:r>
      <w:r>
        <w:rPr>
          <w:rFonts w:ascii="Times New Roman"/>
          <w:b w:val="false"/>
          <w:i w:val="false"/>
          <w:color w:val="000000"/>
          <w:sz w:val="28"/>
        </w:rPr>
        <w:t xml:space="preserve"> размером не более D</w:t>
      </w:r>
      <w:r>
        <w:rPr>
          <w:rFonts w:ascii="Times New Roman"/>
          <w:b w:val="false"/>
          <w:i w:val="false"/>
          <w:color w:val="000000"/>
          <w:vertAlign w:val="subscript"/>
        </w:rPr>
        <w:t>кр</w:t>
      </w:r>
      <w:r>
        <w:rPr>
          <w:rFonts w:ascii="Times New Roman"/>
          <w:b w:val="false"/>
          <w:i w:val="false"/>
          <w:color w:val="000000"/>
          <w:sz w:val="28"/>
        </w:rPr>
        <w:t xml:space="preserve"> в аэрируемом слое порошка:</w:t>
      </w:r>
    </w:p>
    <w:bookmarkEnd w:id="3846"/>
    <w:bookmarkStart w:name="z5188" w:id="3847"/>
    <w:p>
      <w:pPr>
        <w:spacing w:after="0"/>
        <w:ind w:left="0"/>
        <w:jc w:val="both"/>
      </w:pPr>
      <w:r>
        <w:rPr>
          <w:rFonts w:ascii="Times New Roman"/>
          <w:b w:val="false"/>
          <w:i w:val="false"/>
          <w:color w:val="000000"/>
          <w:sz w:val="28"/>
        </w:rPr>
        <w:t xml:space="preserve">
      для ампициллина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 502,8*0,000026*874,6*0,249*0,79 = 2,17 кг;</w:t>
      </w:r>
    </w:p>
    <w:bookmarkEnd w:id="3847"/>
    <w:bookmarkStart w:name="z5189" w:id="3848"/>
    <w:p>
      <w:pPr>
        <w:spacing w:after="0"/>
        <w:ind w:left="0"/>
        <w:jc w:val="both"/>
      </w:pPr>
      <w:r>
        <w:rPr>
          <w:rFonts w:ascii="Times New Roman"/>
          <w:b w:val="false"/>
          <w:i w:val="false"/>
          <w:color w:val="000000"/>
          <w:sz w:val="28"/>
        </w:rPr>
        <w:t xml:space="preserve">
      для крахмала </w:t>
      </w:r>
      <w:r>
        <w:rPr>
          <w:rFonts w:ascii="Times New Roman"/>
          <w:b w:val="false"/>
          <w:i/>
          <w:color w:val="000000"/>
          <w:sz w:val="28"/>
        </w:rPr>
        <w:t>my</w:t>
      </w:r>
      <w:r>
        <w:rPr>
          <w:rFonts w:ascii="Times New Roman"/>
          <w:b w:val="false"/>
          <w:i w:val="false"/>
          <w:color w:val="000000"/>
          <w:vertAlign w:val="subscript"/>
        </w:rPr>
        <w:t>кр</w:t>
      </w:r>
      <w:r>
        <w:rPr>
          <w:rFonts w:ascii="Times New Roman"/>
          <w:b w:val="false"/>
          <w:i w:val="false"/>
          <w:color w:val="000000"/>
          <w:sz w:val="28"/>
        </w:rPr>
        <w:t xml:space="preserve"> = 502,8*0,000026*1308,5*0,0359*0,195 = 0,119 кг;</w:t>
      </w:r>
    </w:p>
    <w:bookmarkEnd w:id="3848"/>
    <w:bookmarkStart w:name="z5190" w:id="3849"/>
    <w:p>
      <w:pPr>
        <w:spacing w:after="0"/>
        <w:ind w:left="0"/>
        <w:jc w:val="both"/>
      </w:pPr>
      <w:r>
        <w:rPr>
          <w:rFonts w:ascii="Times New Roman"/>
          <w:b w:val="false"/>
          <w:i w:val="false"/>
          <w:color w:val="000000"/>
          <w:sz w:val="28"/>
        </w:rPr>
        <w:t xml:space="preserve">
      для талька </w:t>
      </w:r>
      <w:r>
        <w:rPr>
          <w:rFonts w:ascii="Times New Roman"/>
          <w:b w:val="false"/>
          <w:i/>
          <w:color w:val="000000"/>
          <w:sz w:val="28"/>
        </w:rPr>
        <w:t>my</w:t>
      </w:r>
      <w:r>
        <w:rPr>
          <w:rFonts w:ascii="Times New Roman"/>
          <w:b w:val="false"/>
          <w:i w:val="false"/>
          <w:color w:val="000000"/>
          <w:vertAlign w:val="subscript"/>
        </w:rPr>
        <w:t>тал</w:t>
      </w:r>
      <w:r>
        <w:rPr>
          <w:rFonts w:ascii="Times New Roman"/>
          <w:b w:val="false"/>
          <w:i w:val="false"/>
          <w:color w:val="000000"/>
          <w:sz w:val="28"/>
        </w:rPr>
        <w:t xml:space="preserve"> = 502,8*0,000026*1780*0,7*0,02=0,32 кг.</w:t>
      </w:r>
    </w:p>
    <w:bookmarkEnd w:id="3849"/>
    <w:bookmarkStart w:name="z5191" w:id="3850"/>
    <w:p>
      <w:pPr>
        <w:spacing w:after="0"/>
        <w:ind w:left="0"/>
        <w:jc w:val="both"/>
      </w:pPr>
      <w:r>
        <w:rPr>
          <w:rFonts w:ascii="Times New Roman"/>
          <w:b w:val="false"/>
          <w:i w:val="false"/>
          <w:color w:val="000000"/>
          <w:sz w:val="28"/>
        </w:rPr>
        <w:t>
      Примечание - Дисперсный состав ориентировочный и не может быть использован для практических расчетов.</w:t>
      </w:r>
    </w:p>
    <w:bookmarkEnd w:id="3850"/>
    <w:bookmarkStart w:name="z5192" w:id="3851"/>
    <w:p>
      <w:pPr>
        <w:spacing w:after="0"/>
        <w:ind w:left="0"/>
        <w:jc w:val="both"/>
      </w:pPr>
      <w:r>
        <w:rPr>
          <w:rFonts w:ascii="Times New Roman"/>
          <w:b w:val="false"/>
          <w:i w:val="false"/>
          <w:color w:val="000000"/>
          <w:sz w:val="28"/>
        </w:rPr>
        <w:t>
      7. По формуле (3.4) рассчитывается удельный выброс компонентов гранулята ампициллина на стадии сушки в кипящем слое:</w:t>
      </w:r>
    </w:p>
    <w:bookmarkEnd w:id="3851"/>
    <w:bookmarkStart w:name="z5193" w:id="3852"/>
    <w:p>
      <w:pPr>
        <w:spacing w:after="0"/>
        <w:ind w:left="0"/>
        <w:jc w:val="both"/>
      </w:pPr>
      <w:r>
        <w:rPr>
          <w:rFonts w:ascii="Times New Roman"/>
          <w:b w:val="false"/>
          <w:i w:val="false"/>
          <w:color w:val="000000"/>
          <w:sz w:val="28"/>
        </w:rPr>
        <w:t xml:space="preserve">
      для ампициллина </w:t>
      </w:r>
    </w:p>
    <w:bookmarkEnd w:id="3852"/>
    <w:p>
      <w:pPr>
        <w:spacing w:after="0"/>
        <w:ind w:left="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943100" cy="558800"/>
                    </a:xfrm>
                    <a:prstGeom prst="rect">
                      <a:avLst/>
                    </a:prstGeom>
                  </pic:spPr>
                </pic:pic>
              </a:graphicData>
            </a:graphic>
          </wp:inline>
        </w:drawing>
      </w:r>
    </w:p>
    <w:p>
      <w:pPr>
        <w:spacing w:after="0"/>
        <w:ind w:left="0"/>
        <w:jc w:val="left"/>
      </w:pPr>
      <w:r>
        <w:rPr>
          <w:rFonts w:ascii="Times New Roman"/>
          <w:b w:val="false"/>
          <w:i w:val="false"/>
          <w:color w:val="000000"/>
          <w:sz w:val="28"/>
        </w:rPr>
        <w:t>г/кг;</w:t>
      </w:r>
      <w:r>
        <w:br/>
      </w:r>
      <w:r>
        <w:rPr>
          <w:rFonts w:ascii="Times New Roman"/>
          <w:b w:val="false"/>
          <w:i w:val="false"/>
          <w:color w:val="000000"/>
          <w:sz w:val="28"/>
        </w:rPr>
        <w:t>
</w:t>
      </w:r>
    </w:p>
    <w:bookmarkStart w:name="z5194" w:id="3853"/>
    <w:p>
      <w:pPr>
        <w:spacing w:after="0"/>
        <w:ind w:left="0"/>
        <w:jc w:val="both"/>
      </w:pPr>
      <w:r>
        <w:rPr>
          <w:rFonts w:ascii="Times New Roman"/>
          <w:b w:val="false"/>
          <w:i w:val="false"/>
          <w:color w:val="000000"/>
          <w:sz w:val="28"/>
        </w:rPr>
        <w:t xml:space="preserve">
      для крахмала </w:t>
      </w:r>
    </w:p>
    <w:bookmarkEnd w:id="3853"/>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г/кг;</w:t>
      </w:r>
      <w:r>
        <w:br/>
      </w:r>
      <w:r>
        <w:rPr>
          <w:rFonts w:ascii="Times New Roman"/>
          <w:b w:val="false"/>
          <w:i w:val="false"/>
          <w:color w:val="000000"/>
          <w:sz w:val="28"/>
        </w:rPr>
        <w:t>
</w:t>
      </w:r>
    </w:p>
    <w:bookmarkStart w:name="z5195" w:id="3854"/>
    <w:p>
      <w:pPr>
        <w:spacing w:after="0"/>
        <w:ind w:left="0"/>
        <w:jc w:val="both"/>
      </w:pPr>
      <w:r>
        <w:rPr>
          <w:rFonts w:ascii="Times New Roman"/>
          <w:b w:val="false"/>
          <w:i w:val="false"/>
          <w:color w:val="000000"/>
          <w:sz w:val="28"/>
        </w:rPr>
        <w:t xml:space="preserve">
      для талька </w:t>
      </w:r>
    </w:p>
    <w:bookmarkEnd w:id="3854"/>
    <w:p>
      <w:pPr>
        <w:spacing w:after="0"/>
        <w:ind w:left="0"/>
        <w:jc w:val="both"/>
      </w:pPr>
      <w:r>
        <w:drawing>
          <wp:inline distT="0" distB="0" distL="0" distR="0">
            <wp:extent cx="2095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0955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г/кг.</w:t>
      </w:r>
      <w:r>
        <w:br/>
      </w:r>
      <w:r>
        <w:rPr>
          <w:rFonts w:ascii="Times New Roman"/>
          <w:b w:val="false"/>
          <w:i w:val="false"/>
          <w:color w:val="000000"/>
          <w:sz w:val="28"/>
        </w:rPr>
        <w:t>
</w:t>
      </w:r>
    </w:p>
    <w:bookmarkStart w:name="z5196" w:id="3855"/>
    <w:p>
      <w:pPr>
        <w:spacing w:after="0"/>
        <w:ind w:left="0"/>
        <w:jc w:val="both"/>
      </w:pPr>
      <w:r>
        <w:rPr>
          <w:rFonts w:ascii="Times New Roman"/>
          <w:b w:val="false"/>
          <w:i w:val="false"/>
          <w:color w:val="000000"/>
          <w:sz w:val="28"/>
        </w:rPr>
        <w:t>
      8. По формуле (3.5) рассчитывается максимальный выброс порошка М</w:t>
      </w:r>
      <w:r>
        <w:rPr>
          <w:rFonts w:ascii="Times New Roman"/>
          <w:b w:val="false"/>
          <w:i w:val="false"/>
          <w:color w:val="000000"/>
          <w:vertAlign w:val="subscript"/>
        </w:rPr>
        <w:t>ij</w:t>
      </w:r>
      <w:r>
        <w:rPr>
          <w:rFonts w:ascii="Times New Roman"/>
          <w:b w:val="false"/>
          <w:i w:val="false"/>
          <w:color w:val="000000"/>
          <w:sz w:val="28"/>
        </w:rPr>
        <w:t xml:space="preserve"> (г/с) от сушки каждого компонента гранулята при производстве ампициллина:</w:t>
      </w:r>
    </w:p>
    <w:bookmarkEnd w:id="3855"/>
    <w:bookmarkStart w:name="z5197" w:id="3856"/>
    <w:p>
      <w:pPr>
        <w:spacing w:after="0"/>
        <w:ind w:left="0"/>
        <w:jc w:val="both"/>
      </w:pPr>
      <w:r>
        <w:rPr>
          <w:rFonts w:ascii="Times New Roman"/>
          <w:b w:val="false"/>
          <w:i w:val="false"/>
          <w:color w:val="000000"/>
          <w:sz w:val="28"/>
        </w:rPr>
        <w:t xml:space="preserve">
      для ампициллина </w:t>
      </w:r>
    </w:p>
    <w:bookmarkEnd w:id="3856"/>
    <w:p>
      <w:pPr>
        <w:spacing w:after="0"/>
        <w:ind w:left="0"/>
        <w:jc w:val="both"/>
      </w:pPr>
      <w:r>
        <w:drawing>
          <wp:inline distT="0" distB="0" distL="0" distR="0">
            <wp:extent cx="250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501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198" w:id="3857"/>
    <w:p>
      <w:pPr>
        <w:spacing w:after="0"/>
        <w:ind w:left="0"/>
        <w:jc w:val="both"/>
      </w:pPr>
      <w:r>
        <w:rPr>
          <w:rFonts w:ascii="Times New Roman"/>
          <w:b w:val="false"/>
          <w:i w:val="false"/>
          <w:color w:val="000000"/>
          <w:sz w:val="28"/>
        </w:rPr>
        <w:t xml:space="preserve">
      для крахмала </w:t>
      </w:r>
    </w:p>
    <w:bookmarkEnd w:id="3857"/>
    <w:p>
      <w:pPr>
        <w:spacing w:after="0"/>
        <w:ind w:left="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4765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199" w:id="3858"/>
    <w:p>
      <w:pPr>
        <w:spacing w:after="0"/>
        <w:ind w:left="0"/>
        <w:jc w:val="both"/>
      </w:pPr>
      <w:r>
        <w:rPr>
          <w:rFonts w:ascii="Times New Roman"/>
          <w:b w:val="false"/>
          <w:i w:val="false"/>
          <w:color w:val="000000"/>
          <w:sz w:val="28"/>
        </w:rPr>
        <w:t xml:space="preserve">
      для талька </w:t>
      </w:r>
    </w:p>
    <w:bookmarkEnd w:id="3858"/>
    <w:p>
      <w:pPr>
        <w:spacing w:after="0"/>
        <w:ind w:left="0"/>
        <w:jc w:val="both"/>
      </w:pPr>
      <w:r>
        <w:drawing>
          <wp:inline distT="0" distB="0" distL="0" distR="0">
            <wp:extent cx="265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54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5200" w:id="3859"/>
    <w:p>
      <w:pPr>
        <w:spacing w:after="0"/>
        <w:ind w:left="0"/>
        <w:jc w:val="both"/>
      </w:pPr>
      <w:r>
        <w:rPr>
          <w:rFonts w:ascii="Times New Roman"/>
          <w:b w:val="false"/>
          <w:i w:val="false"/>
          <w:color w:val="000000"/>
          <w:sz w:val="28"/>
        </w:rPr>
        <w:t>
      Пример 7. Расчет выделения взвешенных частиц от таблеточного пресса по производству ампициллина</w:t>
      </w:r>
    </w:p>
    <w:bookmarkEnd w:id="3859"/>
    <w:bookmarkStart w:name="z5201" w:id="3860"/>
    <w:p>
      <w:pPr>
        <w:spacing w:after="0"/>
        <w:ind w:left="0"/>
        <w:jc w:val="both"/>
      </w:pPr>
      <w:r>
        <w:rPr>
          <w:rFonts w:ascii="Times New Roman"/>
          <w:b w:val="false"/>
          <w:i w:val="false"/>
          <w:color w:val="000000"/>
          <w:sz w:val="28"/>
        </w:rPr>
        <w:t xml:space="preserve">
      1. Согласно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2 к настоящей Методике таблетирование относится к операциям 7-го типа. Расчет производится в соответствии с разделом 19 настоящей Методики.</w:t>
      </w:r>
    </w:p>
    <w:bookmarkEnd w:id="3860"/>
    <w:bookmarkStart w:name="z5202" w:id="3861"/>
    <w:p>
      <w:pPr>
        <w:spacing w:after="0"/>
        <w:ind w:left="0"/>
        <w:jc w:val="both"/>
      </w:pPr>
      <w:r>
        <w:rPr>
          <w:rFonts w:ascii="Times New Roman"/>
          <w:b w:val="false"/>
          <w:i w:val="false"/>
          <w:color w:val="000000"/>
          <w:sz w:val="28"/>
        </w:rPr>
        <w:t>
      2. Состав сухого гранулята следующий: ампициллина - 75,8 кг; крахмала - 18,8 кг; талька - 1,92 кг.</w:t>
      </w:r>
    </w:p>
    <w:bookmarkEnd w:id="3861"/>
    <w:bookmarkStart w:name="z5203" w:id="3862"/>
    <w:p>
      <w:pPr>
        <w:spacing w:after="0"/>
        <w:ind w:left="0"/>
        <w:jc w:val="both"/>
      </w:pPr>
      <w:r>
        <w:rPr>
          <w:rFonts w:ascii="Times New Roman"/>
          <w:b w:val="false"/>
          <w:i w:val="false"/>
          <w:color w:val="000000"/>
          <w:sz w:val="28"/>
        </w:rPr>
        <w:t>
      3. Удельное выделение загрязняющих веществ (Q</w:t>
      </w:r>
      <w:r>
        <w:rPr>
          <w:rFonts w:ascii="Times New Roman"/>
          <w:b w:val="false"/>
          <w:i w:val="false"/>
          <w:color w:val="000000"/>
          <w:vertAlign w:val="subscript"/>
        </w:rPr>
        <w:t>T</w:t>
      </w:r>
      <w:r>
        <w:rPr>
          <w:rFonts w:ascii="Times New Roman"/>
          <w:b w:val="false"/>
          <w:i w:val="false"/>
          <w:color w:val="000000"/>
          <w:sz w:val="28"/>
        </w:rPr>
        <w:t>) составляет 0,0035 г/с.</w:t>
      </w:r>
    </w:p>
    <w:bookmarkEnd w:id="3862"/>
    <w:bookmarkStart w:name="z5204" w:id="3863"/>
    <w:p>
      <w:pPr>
        <w:spacing w:after="0"/>
        <w:ind w:left="0"/>
        <w:jc w:val="both"/>
      </w:pPr>
      <w:r>
        <w:rPr>
          <w:rFonts w:ascii="Times New Roman"/>
          <w:b w:val="false"/>
          <w:i w:val="false"/>
          <w:color w:val="000000"/>
          <w:sz w:val="28"/>
        </w:rPr>
        <w:t>
      4. Рассчитывается максимальный выброс от таблеточной машины марки РТМ 41М2В с ручной загрузкой таблеточной массы компонентов при производстве лекарственного препарата "Ампициллин" по формуле (3.12):</w:t>
      </w:r>
    </w:p>
    <w:bookmarkEnd w:id="3863"/>
    <w:bookmarkStart w:name="z5205" w:id="386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ам</w:t>
      </w:r>
      <w:r>
        <w:rPr>
          <w:rFonts w:ascii="Times New Roman"/>
          <w:b w:val="false"/>
          <w:i w:val="false"/>
          <w:color w:val="000000"/>
          <w:sz w:val="28"/>
        </w:rPr>
        <w:t xml:space="preserve"> = 0,0035*0,79 = 0,0027 г/с</w:t>
      </w:r>
    </w:p>
    <w:bookmarkEnd w:id="3864"/>
    <w:bookmarkStart w:name="z5206" w:id="386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кр</w:t>
      </w:r>
      <w:r>
        <w:rPr>
          <w:rFonts w:ascii="Times New Roman"/>
          <w:b w:val="false"/>
          <w:i w:val="false"/>
          <w:color w:val="000000"/>
          <w:sz w:val="28"/>
        </w:rPr>
        <w:t xml:space="preserve"> = 0,0035*0,195 = 0,00068 г/с</w:t>
      </w:r>
    </w:p>
    <w:bookmarkEnd w:id="3865"/>
    <w:bookmarkStart w:name="z5207" w:id="386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тал</w:t>
      </w:r>
      <w:r>
        <w:rPr>
          <w:rFonts w:ascii="Times New Roman"/>
          <w:b w:val="false"/>
          <w:i w:val="false"/>
          <w:color w:val="000000"/>
          <w:sz w:val="28"/>
        </w:rPr>
        <w:t xml:space="preserve"> = 0,0035*0,02 = 0,00007 г/с.</w:t>
      </w:r>
    </w:p>
    <w:bookmarkEnd w:id="386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объектов 4 категории</w:t>
                  </w:r>
                </w:p>
              </w:tc>
            </w:tr>
          </w:tbl>
          <w:p/>
        </w:tc>
      </w:tr>
    </w:tbl>
    <w:bookmarkStart w:name="z377" w:id="3867"/>
    <w:p>
      <w:pPr>
        <w:spacing w:after="0"/>
        <w:ind w:left="0"/>
        <w:jc w:val="left"/>
      </w:pPr>
      <w:r>
        <w:rPr>
          <w:rFonts w:ascii="Times New Roman"/>
          <w:b/>
          <w:i w:val="false"/>
          <w:color w:val="000000"/>
        </w:rPr>
        <w:t xml:space="preserve"> Таблицы применяемые в настоящей Методике</w:t>
      </w:r>
    </w:p>
    <w:bookmarkEnd w:id="3867"/>
    <w:bookmarkStart w:name="z378" w:id="3868"/>
    <w:p>
      <w:pPr>
        <w:spacing w:after="0"/>
        <w:ind w:left="0"/>
        <w:jc w:val="both"/>
      </w:pPr>
      <w:r>
        <w:rPr>
          <w:rFonts w:ascii="Times New Roman"/>
          <w:b w:val="false"/>
          <w:i w:val="false"/>
          <w:color w:val="000000"/>
          <w:sz w:val="28"/>
        </w:rPr>
        <w:t>
      Таблица 1</w:t>
      </w:r>
    </w:p>
    <w:bookmarkEnd w:id="3868"/>
    <w:bookmarkStart w:name="z5208" w:id="3869"/>
    <w:p>
      <w:pPr>
        <w:spacing w:after="0"/>
        <w:ind w:left="0"/>
        <w:jc w:val="both"/>
      </w:pPr>
      <w:r>
        <w:rPr>
          <w:rFonts w:ascii="Times New Roman"/>
          <w:b w:val="false"/>
          <w:i w:val="false"/>
          <w:color w:val="000000"/>
          <w:sz w:val="28"/>
        </w:rPr>
        <w:t xml:space="preserve">
      </w:t>
      </w:r>
      <w:r>
        <w:rPr>
          <w:rFonts w:ascii="Times New Roman"/>
          <w:b/>
          <w:i w:val="false"/>
          <w:color w:val="000000"/>
          <w:sz w:val="28"/>
        </w:rPr>
        <w:t>Перечень предприятий 4 категории</w:t>
      </w:r>
    </w:p>
    <w:bookmarkEnd w:id="3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9" w:id="3870"/>
          <w:p>
            <w:pPr>
              <w:spacing w:after="20"/>
              <w:ind w:left="20"/>
              <w:jc w:val="both"/>
            </w:pPr>
            <w:r>
              <w:rPr>
                <w:rFonts w:ascii="Times New Roman"/>
                <w:b w:val="false"/>
                <w:i w:val="false"/>
                <w:color w:val="000000"/>
                <w:sz w:val="20"/>
              </w:rPr>
              <w:t>
Группа производства</w:t>
            </w:r>
          </w:p>
          <w:bookmarkEnd w:id="38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производства</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3871"/>
          <w:p>
            <w:pPr>
              <w:spacing w:after="20"/>
              <w:ind w:left="20"/>
              <w:jc w:val="both"/>
            </w:pPr>
            <w:r>
              <w:rPr>
                <w:rFonts w:ascii="Times New Roman"/>
                <w:b w:val="false"/>
                <w:i w:val="false"/>
                <w:color w:val="000000"/>
                <w:sz w:val="20"/>
              </w:rPr>
              <w:t>
Химические производства</w:t>
            </w:r>
          </w:p>
          <w:bookmarkEnd w:id="38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производство готовых лекарственных форм (без изготовления составляющих)</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производство бумаги из макулатуры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фабрики химической чистки одежды мощностью свыше 160 кг/сутки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производство изделий из пластмасс и синтетических смол (механическая обработка)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производство спичек</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5" w:id="3872"/>
          <w:p>
            <w:pPr>
              <w:spacing w:after="20"/>
              <w:ind w:left="20"/>
              <w:jc w:val="both"/>
            </w:pPr>
            <w:r>
              <w:rPr>
                <w:rFonts w:ascii="Times New Roman"/>
                <w:b w:val="false"/>
                <w:i w:val="false"/>
                <w:color w:val="000000"/>
                <w:sz w:val="20"/>
              </w:rPr>
              <w:t>
Металлургические, машиностроительные и металлообрабатывающие объекты</w:t>
            </w:r>
          </w:p>
          <w:bookmarkEnd w:id="38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производство котлов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объект пневмоавтоматики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объект металлоштамп</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объект сельхоздеталь</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типографии без применения свинца (офсетный, компьютерный набор)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0" w:id="3873"/>
          <w:p>
            <w:pPr>
              <w:spacing w:after="20"/>
              <w:ind w:left="20"/>
              <w:jc w:val="both"/>
            </w:pPr>
            <w:r>
              <w:rPr>
                <w:rFonts w:ascii="Times New Roman"/>
                <w:b w:val="false"/>
                <w:i w:val="false"/>
                <w:color w:val="000000"/>
                <w:sz w:val="20"/>
              </w:rPr>
              <w:t>
Обработка древесины</w:t>
            </w:r>
          </w:p>
          <w:bookmarkEnd w:id="38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сборка мебели из готовых изделий без лакирования и окраски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3874"/>
          <w:p>
            <w:pPr>
              <w:spacing w:after="20"/>
              <w:ind w:left="20"/>
              <w:jc w:val="both"/>
            </w:pPr>
            <w:r>
              <w:rPr>
                <w:rFonts w:ascii="Times New Roman"/>
                <w:b w:val="false"/>
                <w:i w:val="false"/>
                <w:color w:val="000000"/>
                <w:sz w:val="20"/>
              </w:rPr>
              <w:t>
Текстильные производства и производства легкой промышленности</w:t>
            </w:r>
          </w:p>
          <w:bookmarkEnd w:id="38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мелкосерийному выпуску обуви из готовых материалов с использованием водорастворимых клеев</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2" w:id="3875"/>
          <w:p>
            <w:pPr>
              <w:spacing w:after="20"/>
              <w:ind w:left="20"/>
              <w:jc w:val="both"/>
            </w:pPr>
            <w:r>
              <w:rPr>
                <w:rFonts w:ascii="Times New Roman"/>
                <w:b w:val="false"/>
                <w:i w:val="false"/>
                <w:color w:val="000000"/>
                <w:sz w:val="20"/>
              </w:rPr>
              <w:t>
Обработка пищевых продуктов и вкусовых веществ</w:t>
            </w:r>
          </w:p>
          <w:bookmarkEnd w:id="38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малые объекты и цехи малой мощности по производству кондитерских изделий до 0,5 тонн в сутки (т/сутки)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промышленные установки для низкотемпературного хранения пищевых продуктов емкостью до 600 т</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производства по производству пива (без солодовен)</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3876"/>
          <w:p>
            <w:pPr>
              <w:spacing w:after="20"/>
              <w:ind w:left="20"/>
              <w:jc w:val="both"/>
            </w:pPr>
            <w:r>
              <w:rPr>
                <w:rFonts w:ascii="Times New Roman"/>
                <w:b w:val="false"/>
                <w:i w:val="false"/>
                <w:color w:val="000000"/>
                <w:sz w:val="20"/>
              </w:rPr>
              <w:t>
Сельскохозяйственные объекты</w:t>
            </w:r>
          </w:p>
          <w:bookmarkEnd w:id="38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хранилища фруктов, овощей, картофеля, зерна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материальные склады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хозяйства с содержанием животных (свинарники, коровники, птичники, конюшни, зверофермы) до 50 голов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8" w:id="3877"/>
          <w:p>
            <w:pPr>
              <w:spacing w:after="20"/>
              <w:ind w:left="20"/>
              <w:jc w:val="both"/>
            </w:pPr>
            <w:r>
              <w:rPr>
                <w:rFonts w:ascii="Times New Roman"/>
                <w:b w:val="false"/>
                <w:i w:val="false"/>
                <w:color w:val="000000"/>
                <w:sz w:val="20"/>
              </w:rPr>
              <w:t>
Сооружения санитарно-технические, транспортной инфраструктуры, установки и объекты коммунального назначения</w:t>
            </w:r>
          </w:p>
          <w:bookmarkEnd w:id="38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автозаправочные станции блочно-контейнерного типа, оснащенные газовозвратной системой, мощностью менее 80 заправок в час "пик"</w:t>
            </w:r>
          </w:p>
          <w:p>
            <w:pPr>
              <w:spacing w:after="20"/>
              <w:ind w:left="20"/>
              <w:jc w:val="both"/>
            </w:pPr>
            <w:r>
              <w:rPr>
                <w:rFonts w:ascii="Times New Roman"/>
                <w:b w:val="false"/>
                <w:i w:val="false"/>
                <w:color w:val="000000"/>
                <w:sz w:val="20"/>
              </w:rPr>
              <w:t>
2 приемные пункты вторичного сырья</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3878"/>
          <w:p>
            <w:pPr>
              <w:spacing w:after="20"/>
              <w:ind w:left="20"/>
              <w:jc w:val="both"/>
            </w:pPr>
            <w:r>
              <w:rPr>
                <w:rFonts w:ascii="Times New Roman"/>
                <w:b w:val="false"/>
                <w:i w:val="false"/>
                <w:color w:val="000000"/>
                <w:sz w:val="20"/>
              </w:rPr>
              <w:t>
Склады, причалы и места перегрузки и хранения грузов, производства фумигации грузов и судов, газовой дезинфекции, дератизации и дезинсекции</w:t>
            </w:r>
          </w:p>
          <w:bookmarkEnd w:id="38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открытые склады и перегрузка увлажненных минерально-строительных материалов (песка, гравия, щебня, камней и другие)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участки разгрузки и погрузки рефрижераторных судов и вагонов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речные причалы</w:t>
            </w:r>
          </w:p>
        </w:tc>
      </w:tr>
    </w:tbl>
    <w:p>
      <w:pPr>
        <w:spacing w:after="0"/>
        <w:ind w:left="0"/>
        <w:jc w:val="left"/>
      </w:pPr>
      <w:r>
        <w:br/>
      </w:r>
      <w:r>
        <w:rPr>
          <w:rFonts w:ascii="Times New Roman"/>
          <w:b w:val="false"/>
          <w:i w:val="false"/>
          <w:color w:val="000000"/>
          <w:sz w:val="28"/>
        </w:rPr>
        <w:t>
</w:t>
      </w:r>
    </w:p>
    <w:bookmarkStart w:name="z379" w:id="3879"/>
    <w:p>
      <w:pPr>
        <w:spacing w:after="0"/>
        <w:ind w:left="0"/>
        <w:jc w:val="both"/>
      </w:pPr>
      <w:r>
        <w:rPr>
          <w:rFonts w:ascii="Times New Roman"/>
          <w:b w:val="false"/>
          <w:i w:val="false"/>
          <w:color w:val="000000"/>
          <w:sz w:val="28"/>
        </w:rPr>
        <w:t xml:space="preserve">
      Таблица 2 </w:t>
      </w:r>
    </w:p>
    <w:bookmarkEnd w:id="3879"/>
    <w:bookmarkStart w:name="z5232" w:id="38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Плотность газа </w:t>
      </w:r>
      <w:r>
        <w:rPr>
          <w:rFonts w:ascii="Times New Roman"/>
          <w:b w:val="false"/>
          <w:i/>
          <w:color w:val="000000"/>
          <w:sz w:val="28"/>
        </w:rPr>
        <w:t>P</w:t>
      </w:r>
      <w:r>
        <w:rPr>
          <w:rFonts w:ascii="Times New Roman"/>
          <w:b w:val="false"/>
          <w:i w:val="false"/>
          <w:color w:val="000000"/>
          <w:vertAlign w:val="subscript"/>
        </w:rPr>
        <w:t>г</w:t>
      </w:r>
      <w:r>
        <w:rPr>
          <w:rFonts w:ascii="Times New Roman"/>
          <w:b/>
          <w:i w:val="false"/>
          <w:color w:val="000000"/>
          <w:sz w:val="28"/>
        </w:rPr>
        <w:t xml:space="preserve"> и коэффициент динамической вязкости</w:t>
      </w:r>
      <w:r>
        <w:rPr>
          <w:rFonts w:ascii="Times New Roman"/>
          <w:b w:val="false"/>
          <w:i w:val="false"/>
          <w:color w:val="000000"/>
          <w:sz w:val="28"/>
        </w:rPr>
        <w:t xml:space="preserve"> </w:t>
      </w:r>
    </w:p>
    <w:bookmarkEnd w:id="3880"/>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i w:val="false"/>
          <w:color w:val="000000"/>
          <w:sz w:val="28"/>
        </w:rPr>
        <w:t xml:space="preserve"> для влажного воздуха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3881"/>
          <w:p>
            <w:pPr>
              <w:spacing w:after="20"/>
              <w:ind w:left="20"/>
              <w:jc w:val="both"/>
            </w:pPr>
            <w:r>
              <w:rPr>
                <w:rFonts w:ascii="Times New Roman"/>
                <w:b w:val="false"/>
                <w:i w:val="false"/>
                <w:color w:val="000000"/>
                <w:sz w:val="20"/>
              </w:rPr>
              <w:t xml:space="preserve">
Температура воздуха, </w:t>
            </w:r>
            <w:r>
              <w:rPr>
                <w:rFonts w:ascii="Times New Roman"/>
                <w:b w:val="false"/>
                <w:i w:val="false"/>
                <w:color w:val="000000"/>
                <w:vertAlign w:val="superscript"/>
              </w:rPr>
              <w:t>о</w:t>
            </w:r>
            <w:r>
              <w:rPr>
                <w:rFonts w:ascii="Times New Roman"/>
                <w:b w:val="false"/>
                <w:i w:val="false"/>
                <w:color w:val="000000"/>
                <w:sz w:val="20"/>
              </w:rPr>
              <w:t>С</w:t>
            </w:r>
          </w:p>
          <w:bookmarkEnd w:id="388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воздуха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воздуха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воздуха при давлении, кг/м</w:t>
            </w:r>
            <w:r>
              <w:rPr>
                <w:rFonts w:ascii="Times New Roman"/>
                <w:b w:val="false"/>
                <w:i w:val="false"/>
                <w:color w:val="000000"/>
                <w:vertAlign w:val="superscript"/>
              </w:rPr>
              <w:t>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вязкости воздуха, г/м·с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воздуха при давлении, кг/м</w:t>
            </w:r>
            <w:r>
              <w:rPr>
                <w:rFonts w:ascii="Times New Roman"/>
                <w:b w:val="false"/>
                <w:i w:val="false"/>
                <w:color w:val="000000"/>
                <w:vertAlign w:val="superscript"/>
              </w:rPr>
              <w:t>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вязкости воздуха, г/м·с</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760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6" w:id="3882"/>
          <w:p>
            <w:pPr>
              <w:spacing w:after="20"/>
              <w:ind w:left="20"/>
              <w:jc w:val="both"/>
            </w:pPr>
            <w:r>
              <w:rPr>
                <w:rFonts w:ascii="Times New Roman"/>
                <w:b w:val="false"/>
                <w:i w:val="false"/>
                <w:color w:val="000000"/>
                <w:sz w:val="20"/>
              </w:rPr>
              <w:t>
20</w:t>
            </w:r>
          </w:p>
          <w:bookmarkEnd w:id="388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3883"/>
          <w:p>
            <w:pPr>
              <w:spacing w:after="20"/>
              <w:ind w:left="20"/>
              <w:jc w:val="both"/>
            </w:pPr>
            <w:r>
              <w:rPr>
                <w:rFonts w:ascii="Times New Roman"/>
                <w:b w:val="false"/>
                <w:i w:val="false"/>
                <w:color w:val="000000"/>
                <w:sz w:val="20"/>
              </w:rPr>
              <w:t>
25</w:t>
            </w:r>
          </w:p>
          <w:bookmarkEnd w:id="388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3884"/>
          <w:p>
            <w:pPr>
              <w:spacing w:after="20"/>
              <w:ind w:left="20"/>
              <w:jc w:val="both"/>
            </w:pPr>
            <w:r>
              <w:rPr>
                <w:rFonts w:ascii="Times New Roman"/>
                <w:b w:val="false"/>
                <w:i w:val="false"/>
                <w:color w:val="000000"/>
                <w:sz w:val="20"/>
              </w:rPr>
              <w:t>
30</w:t>
            </w:r>
          </w:p>
          <w:bookmarkEnd w:id="388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3885"/>
          <w:p>
            <w:pPr>
              <w:spacing w:after="20"/>
              <w:ind w:left="20"/>
              <w:jc w:val="both"/>
            </w:pPr>
            <w:r>
              <w:rPr>
                <w:rFonts w:ascii="Times New Roman"/>
                <w:b w:val="false"/>
                <w:i w:val="false"/>
                <w:color w:val="000000"/>
                <w:sz w:val="20"/>
              </w:rPr>
              <w:t>
35</w:t>
            </w:r>
          </w:p>
          <w:bookmarkEnd w:id="388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0" w:id="3886"/>
          <w:p>
            <w:pPr>
              <w:spacing w:after="20"/>
              <w:ind w:left="20"/>
              <w:jc w:val="both"/>
            </w:pPr>
            <w:r>
              <w:rPr>
                <w:rFonts w:ascii="Times New Roman"/>
                <w:b w:val="false"/>
                <w:i w:val="false"/>
                <w:color w:val="000000"/>
                <w:sz w:val="20"/>
              </w:rPr>
              <w:t>
40</w:t>
            </w:r>
          </w:p>
          <w:bookmarkEnd w:id="388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3887"/>
          <w:p>
            <w:pPr>
              <w:spacing w:after="20"/>
              <w:ind w:left="20"/>
              <w:jc w:val="both"/>
            </w:pPr>
            <w:r>
              <w:rPr>
                <w:rFonts w:ascii="Times New Roman"/>
                <w:b w:val="false"/>
                <w:i w:val="false"/>
                <w:color w:val="000000"/>
                <w:sz w:val="20"/>
              </w:rPr>
              <w:t>
45</w:t>
            </w:r>
          </w:p>
          <w:bookmarkEnd w:id="388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2" w:id="3888"/>
          <w:p>
            <w:pPr>
              <w:spacing w:after="20"/>
              <w:ind w:left="20"/>
              <w:jc w:val="both"/>
            </w:pPr>
            <w:r>
              <w:rPr>
                <w:rFonts w:ascii="Times New Roman"/>
                <w:b w:val="false"/>
                <w:i w:val="false"/>
                <w:color w:val="000000"/>
                <w:sz w:val="20"/>
              </w:rPr>
              <w:t>
50</w:t>
            </w:r>
          </w:p>
          <w:bookmarkEnd w:id="388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3" w:id="3889"/>
          <w:p>
            <w:pPr>
              <w:spacing w:after="20"/>
              <w:ind w:left="20"/>
              <w:jc w:val="both"/>
            </w:pPr>
            <w:r>
              <w:rPr>
                <w:rFonts w:ascii="Times New Roman"/>
                <w:b w:val="false"/>
                <w:i w:val="false"/>
                <w:color w:val="000000"/>
                <w:sz w:val="20"/>
              </w:rPr>
              <w:t>
55</w:t>
            </w:r>
          </w:p>
          <w:bookmarkEnd w:id="388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4" w:id="3890"/>
          <w:p>
            <w:pPr>
              <w:spacing w:after="20"/>
              <w:ind w:left="20"/>
              <w:jc w:val="both"/>
            </w:pPr>
            <w:r>
              <w:rPr>
                <w:rFonts w:ascii="Times New Roman"/>
                <w:b w:val="false"/>
                <w:i w:val="false"/>
                <w:color w:val="000000"/>
                <w:sz w:val="20"/>
              </w:rPr>
              <w:t>
60</w:t>
            </w:r>
          </w:p>
          <w:bookmarkEnd w:id="389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3891"/>
          <w:p>
            <w:pPr>
              <w:spacing w:after="20"/>
              <w:ind w:left="20"/>
              <w:jc w:val="both"/>
            </w:pPr>
            <w:r>
              <w:rPr>
                <w:rFonts w:ascii="Times New Roman"/>
                <w:b w:val="false"/>
                <w:i w:val="false"/>
                <w:color w:val="000000"/>
                <w:sz w:val="20"/>
              </w:rPr>
              <w:t>
65</w:t>
            </w:r>
          </w:p>
          <w:bookmarkEnd w:id="38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3892"/>
          <w:p>
            <w:pPr>
              <w:spacing w:after="20"/>
              <w:ind w:left="20"/>
              <w:jc w:val="both"/>
            </w:pPr>
            <w:r>
              <w:rPr>
                <w:rFonts w:ascii="Times New Roman"/>
                <w:b w:val="false"/>
                <w:i w:val="false"/>
                <w:color w:val="000000"/>
                <w:sz w:val="20"/>
              </w:rPr>
              <w:t>
70</w:t>
            </w:r>
          </w:p>
          <w:bookmarkEnd w:id="389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3893"/>
          <w:p>
            <w:pPr>
              <w:spacing w:after="20"/>
              <w:ind w:left="20"/>
              <w:jc w:val="both"/>
            </w:pPr>
            <w:r>
              <w:rPr>
                <w:rFonts w:ascii="Times New Roman"/>
                <w:b w:val="false"/>
                <w:i w:val="false"/>
                <w:color w:val="000000"/>
                <w:sz w:val="20"/>
              </w:rPr>
              <w:t>
75</w:t>
            </w:r>
          </w:p>
          <w:bookmarkEnd w:id="389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8" w:id="3894"/>
          <w:p>
            <w:pPr>
              <w:spacing w:after="20"/>
              <w:ind w:left="20"/>
              <w:jc w:val="both"/>
            </w:pPr>
            <w:r>
              <w:rPr>
                <w:rFonts w:ascii="Times New Roman"/>
                <w:b w:val="false"/>
                <w:i w:val="false"/>
                <w:color w:val="000000"/>
                <w:sz w:val="20"/>
              </w:rPr>
              <w:t>
80</w:t>
            </w:r>
          </w:p>
          <w:bookmarkEnd w:id="389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0,00001592</w:t>
            </w:r>
          </w:p>
        </w:tc>
      </w:tr>
    </w:tbl>
    <w:p>
      <w:pPr>
        <w:spacing w:after="0"/>
        <w:ind w:left="0"/>
        <w:jc w:val="left"/>
      </w:pPr>
      <w:r>
        <w:br/>
      </w:r>
      <w:r>
        <w:rPr>
          <w:rFonts w:ascii="Times New Roman"/>
          <w:b w:val="false"/>
          <w:i w:val="false"/>
          <w:color w:val="000000"/>
          <w:sz w:val="28"/>
        </w:rPr>
        <w:t>
</w:t>
      </w:r>
    </w:p>
    <w:bookmarkStart w:name="z380" w:id="3895"/>
    <w:p>
      <w:pPr>
        <w:spacing w:after="0"/>
        <w:ind w:left="0"/>
        <w:jc w:val="both"/>
      </w:pPr>
      <w:r>
        <w:rPr>
          <w:rFonts w:ascii="Times New Roman"/>
          <w:b w:val="false"/>
          <w:i w:val="false"/>
          <w:color w:val="000000"/>
          <w:sz w:val="28"/>
        </w:rPr>
        <w:t>
      Таблица 3</w:t>
      </w:r>
    </w:p>
    <w:bookmarkEnd w:id="3895"/>
    <w:bookmarkStart w:name="z5249" w:id="3896"/>
    <w:p>
      <w:pPr>
        <w:spacing w:after="0"/>
        <w:ind w:left="0"/>
        <w:jc w:val="both"/>
      </w:pPr>
      <w:r>
        <w:rPr>
          <w:rFonts w:ascii="Times New Roman"/>
          <w:b w:val="false"/>
          <w:i w:val="false"/>
          <w:color w:val="000000"/>
          <w:sz w:val="28"/>
        </w:rPr>
        <w:t xml:space="preserve">
      </w:t>
      </w:r>
      <w:r>
        <w:rPr>
          <w:rFonts w:ascii="Times New Roman"/>
          <w:b/>
          <w:i w:val="false"/>
          <w:color w:val="000000"/>
          <w:sz w:val="28"/>
        </w:rPr>
        <w:t>Площадь пылящей поверхности для различных источников выделения пыли</w:t>
      </w:r>
    </w:p>
    <w:bookmarkEnd w:id="3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3897"/>
          <w:p>
            <w:pPr>
              <w:spacing w:after="20"/>
              <w:ind w:left="20"/>
              <w:jc w:val="both"/>
            </w:pPr>
            <w:r>
              <w:rPr>
                <w:rFonts w:ascii="Times New Roman"/>
                <w:b w:val="false"/>
                <w:i w:val="false"/>
                <w:color w:val="000000"/>
                <w:sz w:val="20"/>
              </w:rPr>
              <w:t>
Тип операции</w:t>
            </w:r>
          </w:p>
          <w:bookmarkEnd w:id="389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пылящей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порошков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гранулята и таблеток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3898"/>
          <w:p>
            <w:pPr>
              <w:spacing w:after="20"/>
              <w:ind w:left="20"/>
              <w:jc w:val="both"/>
            </w:pPr>
            <w:r>
              <w:rPr>
                <w:rFonts w:ascii="Times New Roman"/>
                <w:b w:val="false"/>
                <w:i w:val="false"/>
                <w:color w:val="000000"/>
                <w:sz w:val="20"/>
              </w:rPr>
              <w:t>
1</w:t>
            </w:r>
          </w:p>
          <w:bookmarkEnd w:id="38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Растаривание</w:t>
            </w:r>
          </w:p>
          <w:p>
            <w:pPr>
              <w:spacing w:after="20"/>
              <w:ind w:left="20"/>
              <w:jc w:val="both"/>
            </w:pPr>
            <w:r>
              <w:rPr>
                <w:rFonts w:ascii="Times New Roman"/>
                <w:b w:val="false"/>
                <w:i w:val="false"/>
                <w:color w:val="000000"/>
                <w:sz w:val="20"/>
              </w:rPr>
              <w:t>
Просев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Отвешивание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тары</w:t>
            </w:r>
          </w:p>
          <w:p>
            <w:pPr>
              <w:spacing w:after="20"/>
              <w:ind w:left="20"/>
              <w:jc w:val="both"/>
            </w:pPr>
            <w:r>
              <w:rPr>
                <w:rFonts w:ascii="Times New Roman"/>
                <w:b w:val="false"/>
                <w:i w:val="false"/>
                <w:color w:val="000000"/>
                <w:sz w:val="20"/>
              </w:rPr>
              <w:t>
Площадь горизонтального сечения сита</w:t>
            </w:r>
          </w:p>
          <w:p>
            <w:pPr>
              <w:spacing w:after="20"/>
              <w:ind w:left="20"/>
              <w:jc w:val="both"/>
            </w:pPr>
            <w:r>
              <w:rPr>
                <w:rFonts w:ascii="Times New Roman"/>
                <w:b w:val="false"/>
                <w:i w:val="false"/>
                <w:color w:val="000000"/>
                <w:sz w:val="20"/>
              </w:rPr>
              <w:t>
Площадь рабочей чаши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+1)хSn, где Sп - площадь сечения тары, 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3899"/>
          <w:p>
            <w:pPr>
              <w:spacing w:after="20"/>
              <w:ind w:left="20"/>
              <w:jc w:val="both"/>
            </w:pPr>
            <w:r>
              <w:rPr>
                <w:rFonts w:ascii="Times New Roman"/>
                <w:b w:val="false"/>
                <w:i w:val="false"/>
                <w:color w:val="000000"/>
                <w:sz w:val="20"/>
              </w:rPr>
              <w:t>
2</w:t>
            </w:r>
          </w:p>
          <w:bookmarkEnd w:id="38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S=nlхSn,</w:t>
            </w:r>
          </w:p>
          <w:p>
            <w:pPr>
              <w:spacing w:after="20"/>
              <w:ind w:left="20"/>
              <w:jc w:val="both"/>
            </w:pPr>
            <w:r>
              <w:rPr>
                <w:rFonts w:ascii="Times New Roman"/>
                <w:b w:val="false"/>
                <w:i w:val="false"/>
                <w:color w:val="000000"/>
                <w:sz w:val="20"/>
              </w:rPr>
              <w:t>
где Sп - площадь поддона конвективной сушилки,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nl- количество поддонов в сушилке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+1)nlхSn,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Sп - площадь поддона конвективной сушилки,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nl- количество поддонов в сушилке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3900"/>
          <w:p>
            <w:pPr>
              <w:spacing w:after="20"/>
              <w:ind w:left="20"/>
              <w:jc w:val="both"/>
            </w:pPr>
            <w:r>
              <w:rPr>
                <w:rFonts w:ascii="Times New Roman"/>
                <w:b w:val="false"/>
                <w:i w:val="false"/>
                <w:color w:val="000000"/>
                <w:sz w:val="20"/>
              </w:rPr>
              <w:t>
3</w:t>
            </w:r>
          </w:p>
          <w:bookmarkEnd w:id="39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порошков струей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S=2hхb+Sc, </w:t>
            </w:r>
          </w:p>
          <w:p>
            <w:pPr>
              <w:spacing w:after="20"/>
              <w:ind w:left="20"/>
              <w:jc w:val="both"/>
            </w:pPr>
            <w:r>
              <w:rPr>
                <w:rFonts w:ascii="Times New Roman"/>
                <w:b w:val="false"/>
                <w:i w:val="false"/>
                <w:color w:val="000000"/>
                <w:sz w:val="20"/>
              </w:rPr>
              <w:t>
где h - максимальная высота падения порошка, м;</w:t>
            </w:r>
          </w:p>
          <w:p>
            <w:pPr>
              <w:spacing w:after="20"/>
              <w:ind w:left="20"/>
              <w:jc w:val="both"/>
            </w:pPr>
            <w:r>
              <w:rPr>
                <w:rFonts w:ascii="Times New Roman"/>
                <w:b w:val="false"/>
                <w:i w:val="false"/>
                <w:color w:val="000000"/>
                <w:sz w:val="20"/>
              </w:rPr>
              <w:t>
b - максимальная ширина струи (потока) порошка, м;</w:t>
            </w:r>
          </w:p>
          <w:p>
            <w:pPr>
              <w:spacing w:after="20"/>
              <w:ind w:left="20"/>
              <w:jc w:val="both"/>
            </w:pPr>
            <w:r>
              <w:rPr>
                <w:rFonts w:ascii="Times New Roman"/>
                <w:b w:val="false"/>
                <w:i w:val="false"/>
                <w:color w:val="000000"/>
                <w:sz w:val="20"/>
              </w:rPr>
              <w:t>
Sc-максимальная площадь сечения загружаемой емкости,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+1)х2hхb+Sc,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h - максимальная высота падения порошка, м;</w:t>
            </w:r>
          </w:p>
          <w:p>
            <w:pPr>
              <w:spacing w:after="20"/>
              <w:ind w:left="20"/>
              <w:jc w:val="both"/>
            </w:pPr>
            <w:r>
              <w:rPr>
                <w:rFonts w:ascii="Times New Roman"/>
                <w:b w:val="false"/>
                <w:i w:val="false"/>
                <w:color w:val="000000"/>
                <w:sz w:val="20"/>
              </w:rPr>
              <w:t>
b - максимальная ширина струи (потока) порошка, м;</w:t>
            </w:r>
          </w:p>
          <w:p>
            <w:pPr>
              <w:spacing w:after="20"/>
              <w:ind w:left="20"/>
              <w:jc w:val="both"/>
            </w:pPr>
            <w:r>
              <w:rPr>
                <w:rFonts w:ascii="Times New Roman"/>
                <w:b w:val="false"/>
                <w:i w:val="false"/>
                <w:color w:val="000000"/>
                <w:sz w:val="20"/>
              </w:rPr>
              <w:t>
Sc-максимальная площадь сечения загружаемой емкости,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3901"/>
          <w:p>
            <w:pPr>
              <w:spacing w:after="20"/>
              <w:ind w:left="20"/>
              <w:jc w:val="both"/>
            </w:pPr>
            <w:r>
              <w:rPr>
                <w:rFonts w:ascii="Times New Roman"/>
                <w:b w:val="false"/>
                <w:i w:val="false"/>
                <w:color w:val="000000"/>
                <w:sz w:val="20"/>
              </w:rPr>
              <w:t>
4</w:t>
            </w:r>
          </w:p>
          <w:bookmarkEnd w:id="39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порошков совком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 lхd + Sc , где l-длина совка, м; d-ширина совка,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3902"/>
          <w:p>
            <w:pPr>
              <w:spacing w:after="20"/>
              <w:ind w:left="20"/>
              <w:jc w:val="both"/>
            </w:pPr>
            <w:r>
              <w:rPr>
                <w:rFonts w:ascii="Times New Roman"/>
                <w:b w:val="false"/>
                <w:i w:val="false"/>
                <w:color w:val="000000"/>
                <w:sz w:val="20"/>
              </w:rPr>
              <w:t>
5</w:t>
            </w:r>
          </w:p>
          <w:bookmarkEnd w:id="39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Опудривание с ручным перемешиванием</w:t>
            </w:r>
          </w:p>
          <w:p>
            <w:pPr>
              <w:spacing w:after="20"/>
              <w:ind w:left="20"/>
              <w:jc w:val="both"/>
            </w:pPr>
            <w:r>
              <w:rPr>
                <w:rFonts w:ascii="Times New Roman"/>
                <w:b w:val="false"/>
                <w:i w:val="false"/>
                <w:color w:val="000000"/>
                <w:sz w:val="20"/>
              </w:rPr>
              <w:t>
Опудривание с механическим перемешиванием</w:t>
            </w:r>
          </w:p>
          <w:p>
            <w:pPr>
              <w:spacing w:after="20"/>
              <w:ind w:left="20"/>
              <w:jc w:val="both"/>
            </w:pPr>
            <w:r>
              <w:rPr>
                <w:rFonts w:ascii="Times New Roman"/>
                <w:b w:val="false"/>
                <w:i w:val="false"/>
                <w:color w:val="000000"/>
                <w:sz w:val="20"/>
              </w:rPr>
              <w:t>
Дражирование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горизонтального сечения емкости для опудривания</w:t>
            </w:r>
          </w:p>
          <w:p>
            <w:pPr>
              <w:spacing w:after="20"/>
              <w:ind w:left="20"/>
              <w:jc w:val="both"/>
            </w:pPr>
            <w:r>
              <w:rPr>
                <w:rFonts w:ascii="Times New Roman"/>
                <w:b w:val="false"/>
                <w:i w:val="false"/>
                <w:color w:val="000000"/>
                <w:sz w:val="20"/>
              </w:rPr>
              <w:t>
Площадь горизонтального сечения емкости для опудривания</w:t>
            </w:r>
          </w:p>
          <w:p>
            <w:pPr>
              <w:spacing w:after="20"/>
              <w:ind w:left="20"/>
              <w:jc w:val="both"/>
            </w:pPr>
            <w:r>
              <w:rPr>
                <w:rFonts w:ascii="Times New Roman"/>
                <w:b w:val="false"/>
                <w:i w:val="false"/>
                <w:color w:val="000000"/>
                <w:sz w:val="20"/>
              </w:rPr>
              <w:t>
Площадь максимального сечения дражирования чана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3903"/>
          <w:p>
            <w:pPr>
              <w:spacing w:after="20"/>
              <w:ind w:left="20"/>
              <w:jc w:val="both"/>
            </w:pPr>
            <w:r>
              <w:rPr>
                <w:rFonts w:ascii="Times New Roman"/>
                <w:b w:val="false"/>
                <w:i w:val="false"/>
                <w:color w:val="000000"/>
                <w:sz w:val="20"/>
              </w:rPr>
              <w:t>
6</w:t>
            </w:r>
          </w:p>
          <w:bookmarkEnd w:id="39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гранулята в сушилке с кипящим слоем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320800" cy="419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где R - радиус ячейки градулятора, м; L - средняя длина гранул, м; M - масса гранулята, кг; </w:t>
            </w:r>
          </w:p>
          <w:p>
            <w:pPr>
              <w:spacing w:after="20"/>
              <w:ind w:left="2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320800" cy="241300"/>
                          </a:xfrm>
                          <a:prstGeom prst="rect">
                            <a:avLst/>
                          </a:prstGeom>
                        </pic:spPr>
                      </pic:pic>
                    </a:graphicData>
                  </a:graphic>
                </wp:inline>
              </w:drawing>
            </w:r>
          </w:p>
          <w:p>
            <w:pPr>
              <w:spacing w:after="0"/>
              <w:ind w:left="0"/>
              <w:jc w:val="both"/>
            </w:pPr>
            <w:r>
              <w:rPr>
                <w:rFonts w:ascii="Times New Roman"/>
                <w:b w:val="false"/>
                <w:i w:val="false"/>
                <w:color w:val="000000"/>
                <w:sz w:val="20"/>
              </w:rPr>
              <w:t>- средняя плотность компонентов гранулята, кг/м</w:t>
            </w:r>
            <w:r>
              <w:rPr>
                <w:rFonts w:ascii="Times New Roman"/>
                <w:b w:val="false"/>
                <w:i w:val="false"/>
                <w:color w:val="000000"/>
                <w:vertAlign w:val="superscript"/>
              </w:rPr>
              <w:t>3</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81" w:id="3904"/>
    <w:p>
      <w:pPr>
        <w:spacing w:after="0"/>
        <w:ind w:left="0"/>
        <w:jc w:val="both"/>
      </w:pPr>
      <w:r>
        <w:rPr>
          <w:rFonts w:ascii="Times New Roman"/>
          <w:b w:val="false"/>
          <w:i w:val="false"/>
          <w:color w:val="000000"/>
          <w:sz w:val="28"/>
        </w:rPr>
        <w:t xml:space="preserve">
      Таблица 4 </w:t>
      </w:r>
    </w:p>
    <w:bookmarkEnd w:id="3904"/>
    <w:bookmarkStart w:name="z5258" w:id="3905"/>
    <w:p>
      <w:pPr>
        <w:spacing w:after="0"/>
        <w:ind w:left="0"/>
        <w:jc w:val="both"/>
      </w:pPr>
      <w:r>
        <w:rPr>
          <w:rFonts w:ascii="Times New Roman"/>
          <w:b w:val="false"/>
          <w:i w:val="false"/>
          <w:color w:val="000000"/>
          <w:sz w:val="28"/>
        </w:rPr>
        <w:t xml:space="preserve">
      </w:t>
      </w:r>
      <w:r>
        <w:rPr>
          <w:rFonts w:ascii="Times New Roman"/>
          <w:b/>
          <w:i w:val="false"/>
          <w:color w:val="000000"/>
          <w:sz w:val="28"/>
        </w:rPr>
        <w:t>Коэффициенты в расчетных формулах (N, N1, k1)</w:t>
      </w:r>
    </w:p>
    <w:bookmarkEnd w:id="3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9" w:id="3906"/>
          <w:p>
            <w:pPr>
              <w:spacing w:after="20"/>
              <w:ind w:left="20"/>
              <w:jc w:val="both"/>
            </w:pPr>
            <w:r>
              <w:rPr>
                <w:rFonts w:ascii="Times New Roman"/>
                <w:b w:val="false"/>
                <w:i w:val="false"/>
                <w:color w:val="000000"/>
                <w:sz w:val="20"/>
              </w:rPr>
              <w:t>
Тип</w:t>
            </w:r>
          </w:p>
          <w:bookmarkEnd w:id="3906"/>
          <w:p>
            <w:pPr>
              <w:spacing w:after="20"/>
              <w:ind w:left="20"/>
              <w:jc w:val="both"/>
            </w:pPr>
            <w:r>
              <w:rPr>
                <w:rFonts w:ascii="Times New Roman"/>
                <w:b w:val="false"/>
                <w:i w:val="false"/>
                <w:color w:val="000000"/>
                <w:sz w:val="20"/>
              </w:rPr>
              <w:t>
операции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кратность обновления слоя </w:t>
            </w:r>
            <w:r>
              <w:rPr>
                <w:rFonts w:ascii="Times New Roman"/>
                <w:b w:val="false"/>
                <w:i/>
                <w:color w:val="000000"/>
                <w:sz w:val="20"/>
              </w:rPr>
              <w:t>N</w:t>
            </w:r>
            <w:r>
              <w:rPr>
                <w:rFonts w:ascii="Times New Roman"/>
                <w:b w:val="false"/>
                <w:i w:val="false"/>
                <w:color w:val="000000"/>
                <w:sz w:val="20"/>
              </w:rPr>
              <w:t>, 1/цикл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обновлений слоя за одну операцию </w:t>
            </w:r>
            <w:r>
              <w:rPr>
                <w:rFonts w:ascii="Times New Roman"/>
                <w:b w:val="false"/>
                <w:i/>
                <w:color w:val="000000"/>
                <w:sz w:val="20"/>
              </w:rPr>
              <w:t>N</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неравномерности выброса </w:t>
            </w:r>
            <w:r>
              <w:rPr>
                <w:rFonts w:ascii="Times New Roman"/>
                <w:b w:val="false"/>
                <w:i/>
                <w:color w:val="000000"/>
                <w:sz w:val="20"/>
              </w:rPr>
              <w:t>k</w:t>
            </w:r>
            <w:r>
              <w:rPr>
                <w:rFonts w:ascii="Times New Roman"/>
                <w:b w:val="false"/>
                <w:i w:val="false"/>
                <w:color w:val="000000"/>
                <w:sz w:val="20"/>
              </w:rPr>
              <w:t>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3907"/>
          <w:p>
            <w:pPr>
              <w:spacing w:after="20"/>
              <w:ind w:left="20"/>
              <w:jc w:val="both"/>
            </w:pPr>
            <w:r>
              <w:rPr>
                <w:rFonts w:ascii="Times New Roman"/>
                <w:b w:val="false"/>
                <w:i w:val="false"/>
                <w:color w:val="000000"/>
                <w:sz w:val="20"/>
              </w:rPr>
              <w:t>
1</w:t>
            </w:r>
          </w:p>
          <w:bookmarkEnd w:id="39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Растаривание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Просев ручной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Вибросито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встряхиваний по паспортным данным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2" w:id="3908"/>
          <w:p>
            <w:pPr>
              <w:spacing w:after="20"/>
              <w:ind w:left="20"/>
              <w:jc w:val="both"/>
            </w:pPr>
            <w:r>
              <w:rPr>
                <w:rFonts w:ascii="Times New Roman"/>
                <w:b w:val="false"/>
                <w:i w:val="false"/>
                <w:color w:val="000000"/>
                <w:sz w:val="20"/>
              </w:rPr>
              <w:t>
2</w:t>
            </w:r>
          </w:p>
          <w:bookmarkEnd w:id="39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3909"/>
          <w:p>
            <w:pPr>
              <w:spacing w:after="20"/>
              <w:ind w:left="20"/>
              <w:jc w:val="both"/>
            </w:pPr>
            <w:r>
              <w:rPr>
                <w:rFonts w:ascii="Times New Roman"/>
                <w:b w:val="false"/>
                <w:i w:val="false"/>
                <w:color w:val="000000"/>
                <w:sz w:val="20"/>
              </w:rPr>
              <w:t>
3</w:t>
            </w:r>
          </w:p>
          <w:bookmarkEnd w:id="39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Загрузкой порошков струей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952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w:t>
            </w:r>
          </w:p>
          <w:p>
            <w:pPr>
              <w:spacing w:after="20"/>
              <w:ind w:left="20"/>
              <w:jc w:val="both"/>
            </w:pPr>
            <w:r>
              <w:rPr>
                <w:rFonts w:ascii="Times New Roman"/>
                <w:b w:val="false"/>
                <w:i w:val="false"/>
                <w:color w:val="000000"/>
                <w:sz w:val="20"/>
              </w:rPr>
              <w:t>
</w:t>
            </w:r>
            <w:r>
              <w:rPr>
                <w:rFonts w:ascii="Times New Roman"/>
                <w:b w:val="false"/>
                <w:i/>
                <w:color w:val="000000"/>
                <w:sz w:val="20"/>
              </w:rPr>
              <w:t>tc = (2h/g)0.5</w:t>
            </w:r>
            <w:r>
              <w:rPr>
                <w:rFonts w:ascii="Times New Roman"/>
                <w:b w:val="false"/>
                <w:i w:val="false"/>
                <w:color w:val="000000"/>
                <w:sz w:val="20"/>
              </w:rPr>
              <w:t> - время "жизни" слоя струи, с;</w:t>
            </w:r>
          </w:p>
          <w:p>
            <w:pPr>
              <w:spacing w:after="20"/>
              <w:ind w:left="20"/>
              <w:jc w:val="both"/>
            </w:pPr>
            <w:r>
              <w:rPr>
                <w:rFonts w:ascii="Times New Roman"/>
                <w:b w:val="false"/>
                <w:i w:val="false"/>
                <w:color w:val="000000"/>
                <w:sz w:val="20"/>
              </w:rPr>
              <w:t>
h - максимальная высота струи, м;</w:t>
            </w:r>
          </w:p>
          <w:p>
            <w:pPr>
              <w:spacing w:after="20"/>
              <w:ind w:left="20"/>
              <w:jc w:val="both"/>
            </w:pPr>
            <w:r>
              <w:rPr>
                <w:rFonts w:ascii="Times New Roman"/>
                <w:b w:val="false"/>
                <w:i w:val="false"/>
                <w:color w:val="000000"/>
                <w:sz w:val="20"/>
              </w:rPr>
              <w:t>
Т - продолжительность операции загрузки порции порошка,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3910"/>
          <w:p>
            <w:pPr>
              <w:spacing w:after="20"/>
              <w:ind w:left="20"/>
              <w:jc w:val="both"/>
            </w:pPr>
            <w:r>
              <w:rPr>
                <w:rFonts w:ascii="Times New Roman"/>
                <w:b w:val="false"/>
                <w:i w:val="false"/>
                <w:color w:val="000000"/>
                <w:sz w:val="20"/>
              </w:rPr>
              <w:t>
4</w:t>
            </w:r>
          </w:p>
          <w:bookmarkEnd w:id="39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Загрузкой порошков совком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622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где М - масса перегружаемой партии порошка, кг;</w:t>
            </w:r>
          </w:p>
          <w:p>
            <w:pPr>
              <w:spacing w:after="20"/>
              <w:ind w:left="20"/>
              <w:jc w:val="both"/>
            </w:pPr>
            <w:r>
              <w:rPr>
                <w:rFonts w:ascii="Times New Roman"/>
                <w:b w:val="false"/>
                <w:i w:val="false"/>
                <w:color w:val="000000"/>
                <w:sz w:val="20"/>
              </w:rPr>
              <w:t>
mc - емкость совка,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3911"/>
          <w:p>
            <w:pPr>
              <w:spacing w:after="20"/>
              <w:ind w:left="20"/>
              <w:jc w:val="both"/>
            </w:pPr>
            <w:r>
              <w:rPr>
                <w:rFonts w:ascii="Times New Roman"/>
                <w:b w:val="false"/>
                <w:i w:val="false"/>
                <w:color w:val="000000"/>
                <w:sz w:val="20"/>
              </w:rPr>
              <w:t>
5</w:t>
            </w:r>
          </w:p>
          <w:bookmarkEnd w:id="39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Опудривание с ручным перемешиванием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перемешиваний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Опудривание с механическим перемешиванием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Дражирование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дражировочного котла, об/мин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6" w:id="3912"/>
          <w:p>
            <w:pPr>
              <w:spacing w:after="20"/>
              <w:ind w:left="20"/>
              <w:jc w:val="both"/>
            </w:pPr>
            <w:r>
              <w:rPr>
                <w:rFonts w:ascii="Times New Roman"/>
                <w:b w:val="false"/>
                <w:i w:val="false"/>
                <w:color w:val="000000"/>
                <w:sz w:val="20"/>
              </w:rPr>
              <w:t>
6</w:t>
            </w:r>
          </w:p>
          <w:bookmarkEnd w:id="39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в кипящем слое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bl>
    <w:p>
      <w:pPr>
        <w:spacing w:after="0"/>
        <w:ind w:left="0"/>
        <w:jc w:val="left"/>
      </w:pPr>
      <w:r>
        <w:br/>
      </w:r>
      <w:r>
        <w:rPr>
          <w:rFonts w:ascii="Times New Roman"/>
          <w:b w:val="false"/>
          <w:i w:val="false"/>
          <w:color w:val="000000"/>
          <w:sz w:val="28"/>
        </w:rPr>
        <w:t>
</w:t>
      </w:r>
    </w:p>
    <w:bookmarkStart w:name="z382" w:id="3913"/>
    <w:p>
      <w:pPr>
        <w:spacing w:after="0"/>
        <w:ind w:left="0"/>
        <w:jc w:val="both"/>
      </w:pPr>
      <w:r>
        <w:rPr>
          <w:rFonts w:ascii="Times New Roman"/>
          <w:b w:val="false"/>
          <w:i w:val="false"/>
          <w:color w:val="000000"/>
          <w:sz w:val="28"/>
        </w:rPr>
        <w:t xml:space="preserve">
      Таблица 5 </w:t>
      </w:r>
    </w:p>
    <w:bookmarkEnd w:id="3913"/>
    <w:bookmarkStart w:name="z5267" w:id="3914"/>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загрязняющих веществ от таблеточных и капсулирующих машин</w:t>
      </w:r>
    </w:p>
    <w:bookmarkEnd w:id="3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3915"/>
          <w:p>
            <w:pPr>
              <w:spacing w:after="20"/>
              <w:ind w:left="20"/>
              <w:jc w:val="both"/>
            </w:pPr>
            <w:r>
              <w:rPr>
                <w:rFonts w:ascii="Times New Roman"/>
                <w:b w:val="false"/>
                <w:i w:val="false"/>
                <w:color w:val="000000"/>
                <w:sz w:val="20"/>
              </w:rPr>
              <w:t>
Наименование и марка</w:t>
            </w:r>
          </w:p>
          <w:bookmarkEnd w:id="3915"/>
          <w:p>
            <w:pPr>
              <w:spacing w:after="20"/>
              <w:ind w:left="20"/>
              <w:jc w:val="both"/>
            </w:pPr>
            <w:r>
              <w:rPr>
                <w:rFonts w:ascii="Times New Roman"/>
                <w:b w:val="false"/>
                <w:i w:val="false"/>
                <w:color w:val="000000"/>
                <w:sz w:val="20"/>
              </w:rPr>
              <w:t>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загрузки таблеточной 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табл./час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Удельные выделения загрязняющих веществ </w:t>
            </w:r>
            <w:r>
              <w:rPr>
                <w:rFonts w:ascii="Times New Roman"/>
                <w:b w:val="false"/>
                <w:i/>
                <w:color w:val="000000"/>
                <w:sz w:val="20"/>
              </w:rPr>
              <w:t>QT</w:t>
            </w:r>
            <w:r>
              <w:rPr>
                <w:rFonts w:ascii="Times New Roman"/>
                <w:b w:val="false"/>
                <w:i w:val="false"/>
                <w:color w:val="000000"/>
                <w:sz w:val="20"/>
              </w:rPr>
              <w:t>, г/с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3916"/>
          <w:p>
            <w:pPr>
              <w:spacing w:after="20"/>
              <w:ind w:left="20"/>
              <w:jc w:val="both"/>
            </w:pPr>
            <w:r>
              <w:rPr>
                <w:rFonts w:ascii="Times New Roman"/>
                <w:b w:val="false"/>
                <w:i w:val="false"/>
                <w:color w:val="000000"/>
                <w:sz w:val="20"/>
              </w:rPr>
              <w:t>
Роторная таблеточная машина РТМ 41М2В</w:t>
            </w:r>
          </w:p>
          <w:bookmarkEnd w:id="3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системой пневмотранспорта таблеточной массы</w:t>
            </w:r>
          </w:p>
          <w:p>
            <w:pPr>
              <w:spacing w:after="20"/>
              <w:ind w:left="20"/>
              <w:jc w:val="both"/>
            </w:pPr>
            <w:r>
              <w:rPr>
                <w:rFonts w:ascii="Times New Roman"/>
                <w:b w:val="false"/>
                <w:i w:val="false"/>
                <w:color w:val="000000"/>
                <w:sz w:val="20"/>
              </w:rPr>
              <w:t>
С ручной загрузкой таблеточной 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44300-209000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3917"/>
          <w:p>
            <w:pPr>
              <w:spacing w:after="20"/>
              <w:ind w:left="20"/>
              <w:jc w:val="both"/>
            </w:pPr>
            <w:r>
              <w:rPr>
                <w:rFonts w:ascii="Times New Roman"/>
                <w:b w:val="false"/>
                <w:i w:val="false"/>
                <w:color w:val="000000"/>
                <w:sz w:val="20"/>
              </w:rPr>
              <w:t>
Роторная таблеточная машина РТМ 41М</w:t>
            </w:r>
          </w:p>
          <w:bookmarkEnd w:id="39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системой пневмотранспорта таблеточной массы</w:t>
            </w:r>
          </w:p>
          <w:p>
            <w:pPr>
              <w:spacing w:after="20"/>
              <w:ind w:left="20"/>
              <w:jc w:val="both"/>
            </w:pPr>
            <w:r>
              <w:rPr>
                <w:rFonts w:ascii="Times New Roman"/>
                <w:b w:val="false"/>
                <w:i w:val="false"/>
                <w:color w:val="000000"/>
                <w:sz w:val="20"/>
              </w:rPr>
              <w:t>
С ручной загрузкой таблеточной 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51200-209000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3918"/>
          <w:p>
            <w:pPr>
              <w:spacing w:after="20"/>
              <w:ind w:left="20"/>
              <w:jc w:val="both"/>
            </w:pPr>
            <w:r>
              <w:rPr>
                <w:rFonts w:ascii="Times New Roman"/>
                <w:b w:val="false"/>
                <w:i w:val="false"/>
                <w:color w:val="000000"/>
                <w:sz w:val="20"/>
              </w:rPr>
              <w:t>
Роторная таблеточная машина РТМ 41М3</w:t>
            </w:r>
          </w:p>
          <w:bookmarkEnd w:id="3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системой пневмотранспорта таблеточной массы</w:t>
            </w:r>
          </w:p>
          <w:p>
            <w:pPr>
              <w:spacing w:after="20"/>
              <w:ind w:left="20"/>
              <w:jc w:val="both"/>
            </w:pPr>
            <w:r>
              <w:rPr>
                <w:rFonts w:ascii="Times New Roman"/>
                <w:b w:val="false"/>
                <w:i w:val="false"/>
                <w:color w:val="000000"/>
                <w:sz w:val="20"/>
              </w:rPr>
              <w:t>
С ручной загрузкой таблеточной 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p>
            <w:pPr>
              <w:spacing w:after="20"/>
              <w:ind w:left="20"/>
              <w:jc w:val="both"/>
            </w:pPr>
            <w:r>
              <w:rPr>
                <w:rFonts w:ascii="Times New Roman"/>
                <w:b w:val="false"/>
                <w:i w:val="false"/>
                <w:color w:val="000000"/>
                <w:sz w:val="20"/>
              </w:rPr>
              <w:t>
0,0035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2" w:id="3919"/>
          <w:p>
            <w:pPr>
              <w:spacing w:after="20"/>
              <w:ind w:left="20"/>
              <w:jc w:val="both"/>
            </w:pPr>
            <w:r>
              <w:rPr>
                <w:rFonts w:ascii="Times New Roman"/>
                <w:b w:val="false"/>
                <w:i w:val="false"/>
                <w:color w:val="000000"/>
                <w:sz w:val="20"/>
              </w:rPr>
              <w:t>
Таблеточный пресс К-190-F (Бельгия)</w:t>
            </w:r>
          </w:p>
          <w:bookmarkEnd w:id="39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3" w:id="3920"/>
          <w:p>
            <w:pPr>
              <w:spacing w:after="20"/>
              <w:ind w:left="20"/>
              <w:jc w:val="both"/>
            </w:pPr>
            <w:r>
              <w:rPr>
                <w:rFonts w:ascii="Times New Roman"/>
                <w:b w:val="false"/>
                <w:i w:val="false"/>
                <w:color w:val="000000"/>
                <w:sz w:val="20"/>
              </w:rPr>
              <w:t>
Автомат для капсулирования препаратов "Bosch"</w:t>
            </w:r>
          </w:p>
          <w:bookmarkEnd w:id="39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системой полировки капсул</w:t>
            </w:r>
          </w:p>
          <w:p>
            <w:pPr>
              <w:spacing w:after="20"/>
              <w:ind w:left="20"/>
              <w:jc w:val="both"/>
            </w:pPr>
            <w:r>
              <w:rPr>
                <w:rFonts w:ascii="Times New Roman"/>
                <w:b w:val="false"/>
                <w:i w:val="false"/>
                <w:color w:val="000000"/>
                <w:sz w:val="20"/>
              </w:rPr>
              <w:t>
Без системы полировки капсул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383" w:id="3921"/>
    <w:p>
      <w:pPr>
        <w:spacing w:after="0"/>
        <w:ind w:left="0"/>
        <w:jc w:val="both"/>
      </w:pPr>
      <w:r>
        <w:rPr>
          <w:rFonts w:ascii="Times New Roman"/>
          <w:b w:val="false"/>
          <w:i w:val="false"/>
          <w:color w:val="000000"/>
          <w:sz w:val="28"/>
        </w:rPr>
        <w:t xml:space="preserve">
      Таблица 6 </w:t>
      </w:r>
    </w:p>
    <w:bookmarkEnd w:id="3921"/>
    <w:bookmarkStart w:name="z5274" w:id="3922"/>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Удельный выброс в атмосферный воздух ЗВ при содержании и откорме МРС, КРС и свиней (мкг/(с*1 центнер живой массы))</w:t>
      </w:r>
    </w:p>
    <w:bookmarkEnd w:id="3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5" w:id="3923"/>
          <w:p>
            <w:pPr>
              <w:spacing w:after="20"/>
              <w:ind w:left="20"/>
              <w:jc w:val="both"/>
            </w:pPr>
            <w:r>
              <w:rPr>
                <w:rFonts w:ascii="Times New Roman"/>
                <w:b w:val="false"/>
                <w:i w:val="false"/>
                <w:color w:val="000000"/>
                <w:sz w:val="20"/>
              </w:rPr>
              <w:t>
Наименование ЗВ или группы ЗВ, код ключевого компонента</w:t>
            </w:r>
          </w:p>
          <w:bookmarkEnd w:id="39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Сельскохозяйственное животное, содержащееся в кошаре, на ферме или комплексе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 овца (МРС)</w:t>
            </w:r>
          </w:p>
          <w:p>
            <w:pPr>
              <w:spacing w:after="20"/>
              <w:ind w:left="20"/>
              <w:jc w:val="both"/>
            </w:pPr>
            <w:r>
              <w:rPr>
                <w:rFonts w:ascii="Times New Roman"/>
                <w:b w:val="false"/>
                <w:i w:val="false"/>
                <w:color w:val="000000"/>
                <w:sz w:val="20"/>
              </w:rPr>
              <w:t>
[34]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 (МРС) [48]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свинья [64]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 корова (КРС) [240]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[320]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7" w:id="3924"/>
          <w:p>
            <w:pPr>
              <w:spacing w:after="20"/>
              <w:ind w:left="20"/>
              <w:jc w:val="both"/>
            </w:pPr>
            <w:r>
              <w:rPr>
                <w:rFonts w:ascii="Times New Roman"/>
                <w:b w:val="false"/>
                <w:i w:val="false"/>
                <w:color w:val="000000"/>
                <w:sz w:val="20"/>
              </w:rPr>
              <w:t>
Аммиак, 0303</w:t>
            </w:r>
          </w:p>
          <w:bookmarkEnd w:id="39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3925"/>
          <w:p>
            <w:pPr>
              <w:spacing w:after="20"/>
              <w:ind w:left="20"/>
              <w:jc w:val="both"/>
            </w:pPr>
            <w:r>
              <w:rPr>
                <w:rFonts w:ascii="Times New Roman"/>
                <w:b w:val="false"/>
                <w:i w:val="false"/>
                <w:color w:val="000000"/>
                <w:sz w:val="20"/>
              </w:rPr>
              <w:t>
Сероводород, 0333</w:t>
            </w:r>
          </w:p>
          <w:bookmarkEnd w:id="39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3926"/>
          <w:p>
            <w:pPr>
              <w:spacing w:after="20"/>
              <w:ind w:left="20"/>
              <w:jc w:val="both"/>
            </w:pPr>
            <w:r>
              <w:rPr>
                <w:rFonts w:ascii="Times New Roman"/>
                <w:b w:val="false"/>
                <w:i w:val="false"/>
                <w:color w:val="000000"/>
                <w:sz w:val="20"/>
              </w:rPr>
              <w:t>
Метан, 0410</w:t>
            </w:r>
          </w:p>
          <w:bookmarkEnd w:id="39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0" w:id="3927"/>
          <w:p>
            <w:pPr>
              <w:spacing w:after="20"/>
              <w:ind w:left="20"/>
              <w:jc w:val="both"/>
            </w:pPr>
            <w:r>
              <w:rPr>
                <w:rFonts w:ascii="Times New Roman"/>
                <w:b w:val="false"/>
                <w:i w:val="false"/>
                <w:color w:val="000000"/>
                <w:sz w:val="20"/>
              </w:rPr>
              <w:t>
Метанол, 1052</w:t>
            </w:r>
          </w:p>
          <w:bookmarkEnd w:id="39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3928"/>
          <w:p>
            <w:pPr>
              <w:spacing w:after="20"/>
              <w:ind w:left="20"/>
              <w:jc w:val="both"/>
            </w:pPr>
            <w:r>
              <w:rPr>
                <w:rFonts w:ascii="Times New Roman"/>
                <w:b w:val="false"/>
                <w:i w:val="false"/>
                <w:color w:val="000000"/>
                <w:sz w:val="20"/>
              </w:rPr>
              <w:t>
Фенол, 1071</w:t>
            </w:r>
          </w:p>
          <w:bookmarkEnd w:id="39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2" w:id="3929"/>
          <w:p>
            <w:pPr>
              <w:spacing w:after="20"/>
              <w:ind w:left="20"/>
              <w:jc w:val="both"/>
            </w:pPr>
            <w:r>
              <w:rPr>
                <w:rFonts w:ascii="Times New Roman"/>
                <w:b w:val="false"/>
                <w:i w:val="false"/>
                <w:color w:val="000000"/>
                <w:sz w:val="20"/>
              </w:rPr>
              <w:t>
Этилформиат, 1246</w:t>
            </w:r>
          </w:p>
          <w:bookmarkEnd w:id="39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3" w:id="3930"/>
          <w:p>
            <w:pPr>
              <w:spacing w:after="20"/>
              <w:ind w:left="20"/>
              <w:jc w:val="both"/>
            </w:pPr>
            <w:r>
              <w:rPr>
                <w:rFonts w:ascii="Times New Roman"/>
                <w:b w:val="false"/>
                <w:i w:val="false"/>
                <w:color w:val="000000"/>
                <w:sz w:val="20"/>
              </w:rPr>
              <w:t>
Пропиональдегид, 1314</w:t>
            </w:r>
          </w:p>
          <w:bookmarkEnd w:id="39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4" w:id="3931"/>
          <w:p>
            <w:pPr>
              <w:spacing w:after="20"/>
              <w:ind w:left="20"/>
              <w:jc w:val="both"/>
            </w:pPr>
            <w:r>
              <w:rPr>
                <w:rFonts w:ascii="Times New Roman"/>
                <w:b w:val="false"/>
                <w:i w:val="false"/>
                <w:color w:val="000000"/>
                <w:sz w:val="20"/>
              </w:rPr>
              <w:t>
Гексановая кислота, 1531</w:t>
            </w:r>
          </w:p>
          <w:bookmarkEnd w:id="39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5" w:id="3932"/>
          <w:p>
            <w:pPr>
              <w:spacing w:after="20"/>
              <w:ind w:left="20"/>
              <w:jc w:val="both"/>
            </w:pPr>
            <w:r>
              <w:rPr>
                <w:rFonts w:ascii="Times New Roman"/>
                <w:b w:val="false"/>
                <w:i w:val="false"/>
                <w:color w:val="000000"/>
                <w:sz w:val="20"/>
              </w:rPr>
              <w:t>
Диметилсульфид, 1707</w:t>
            </w:r>
          </w:p>
          <w:bookmarkEnd w:id="39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6" w:id="3933"/>
          <w:p>
            <w:pPr>
              <w:spacing w:after="20"/>
              <w:ind w:left="20"/>
              <w:jc w:val="both"/>
            </w:pPr>
            <w:r>
              <w:rPr>
                <w:rFonts w:ascii="Times New Roman"/>
                <w:b w:val="false"/>
                <w:i w:val="false"/>
                <w:color w:val="000000"/>
                <w:sz w:val="20"/>
              </w:rPr>
              <w:t>
Метантиол, 1715</w:t>
            </w:r>
          </w:p>
          <w:bookmarkEnd w:id="39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7" w:id="3934"/>
          <w:p>
            <w:pPr>
              <w:spacing w:after="20"/>
              <w:ind w:left="20"/>
              <w:jc w:val="both"/>
            </w:pPr>
            <w:r>
              <w:rPr>
                <w:rFonts w:ascii="Times New Roman"/>
                <w:b w:val="false"/>
                <w:i w:val="false"/>
                <w:color w:val="000000"/>
                <w:sz w:val="20"/>
              </w:rPr>
              <w:t>
Метиламин, 1849</w:t>
            </w:r>
          </w:p>
          <w:bookmarkEnd w:id="39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8" w:id="3935"/>
          <w:p>
            <w:pPr>
              <w:spacing w:after="20"/>
              <w:ind w:left="20"/>
              <w:jc w:val="both"/>
            </w:pPr>
            <w:r>
              <w:rPr>
                <w:rFonts w:ascii="Times New Roman"/>
                <w:b w:val="false"/>
                <w:i w:val="false"/>
                <w:color w:val="000000"/>
                <w:sz w:val="20"/>
              </w:rPr>
              <w:t>
Углерод диоксид, нет</w:t>
            </w:r>
          </w:p>
          <w:bookmarkEnd w:id="39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9" w:id="3936"/>
          <w:p>
            <w:pPr>
              <w:spacing w:after="20"/>
              <w:ind w:left="20"/>
              <w:jc w:val="both"/>
            </w:pPr>
            <w:r>
              <w:rPr>
                <w:rFonts w:ascii="Times New Roman"/>
                <w:b w:val="false"/>
                <w:i w:val="false"/>
                <w:color w:val="000000"/>
                <w:sz w:val="20"/>
              </w:rPr>
              <w:t>
Пыль меховая, 2920</w:t>
            </w:r>
          </w:p>
          <w:bookmarkEnd w:id="39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bookmarkStart w:name="z384" w:id="3937"/>
    <w:p>
      <w:pPr>
        <w:spacing w:after="0"/>
        <w:ind w:left="0"/>
        <w:jc w:val="both"/>
      </w:pPr>
      <w:r>
        <w:rPr>
          <w:rFonts w:ascii="Times New Roman"/>
          <w:b w:val="false"/>
          <w:i w:val="false"/>
          <w:color w:val="000000"/>
          <w:sz w:val="28"/>
        </w:rPr>
        <w:t xml:space="preserve">
      Таблица 7 </w:t>
      </w:r>
    </w:p>
    <w:bookmarkEnd w:id="3937"/>
    <w:bookmarkStart w:name="z5290" w:id="3938"/>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Удельный выброс в атмосферный воздух ЗВ при содержании и откорме пушных зверей (мкг/(с*1 центнер живой массы))</w:t>
      </w:r>
    </w:p>
    <w:bookmarkEnd w:id="3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1" w:id="3939"/>
          <w:p>
            <w:pPr>
              <w:spacing w:after="20"/>
              <w:ind w:left="20"/>
              <w:jc w:val="both"/>
            </w:pPr>
            <w:r>
              <w:rPr>
                <w:rFonts w:ascii="Times New Roman"/>
                <w:b w:val="false"/>
                <w:i w:val="false"/>
                <w:color w:val="000000"/>
                <w:sz w:val="20"/>
              </w:rPr>
              <w:t>
Наименование ЗВ или группы ЗВ, код ключевого компонента</w:t>
            </w:r>
          </w:p>
          <w:bookmarkEnd w:id="393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Пушной зверь, содержащийся на звероферме (в шедовой клетке)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всеядный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плотоядный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травоядный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 [1,35]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норка/хорек [1,75] {674}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лисица [6,35]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Песец [7,25]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кролик [4,3]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нутрия [5.0] {475}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3940"/>
          <w:p>
            <w:pPr>
              <w:spacing w:after="20"/>
              <w:ind w:left="20"/>
              <w:jc w:val="both"/>
            </w:pPr>
            <w:r>
              <w:rPr>
                <w:rFonts w:ascii="Times New Roman"/>
                <w:b w:val="false"/>
                <w:i w:val="false"/>
                <w:color w:val="000000"/>
                <w:sz w:val="20"/>
              </w:rPr>
              <w:t>
Аммиак, 0303</w:t>
            </w:r>
          </w:p>
          <w:bookmarkEnd w:id="39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5" w:id="3941"/>
          <w:p>
            <w:pPr>
              <w:spacing w:after="20"/>
              <w:ind w:left="20"/>
              <w:jc w:val="both"/>
            </w:pPr>
            <w:r>
              <w:rPr>
                <w:rFonts w:ascii="Times New Roman"/>
                <w:b w:val="false"/>
                <w:i w:val="false"/>
                <w:color w:val="000000"/>
                <w:sz w:val="20"/>
              </w:rPr>
              <w:t>
Сероводород, 0333</w:t>
            </w:r>
          </w:p>
          <w:bookmarkEnd w:id="39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3942"/>
          <w:p>
            <w:pPr>
              <w:spacing w:after="20"/>
              <w:ind w:left="20"/>
              <w:jc w:val="both"/>
            </w:pPr>
            <w:r>
              <w:rPr>
                <w:rFonts w:ascii="Times New Roman"/>
                <w:b w:val="false"/>
                <w:i w:val="false"/>
                <w:color w:val="000000"/>
                <w:sz w:val="20"/>
              </w:rPr>
              <w:t>
Метан, 0410</w:t>
            </w:r>
          </w:p>
          <w:bookmarkEnd w:id="39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3943"/>
          <w:p>
            <w:pPr>
              <w:spacing w:after="20"/>
              <w:ind w:left="20"/>
              <w:jc w:val="both"/>
            </w:pPr>
            <w:r>
              <w:rPr>
                <w:rFonts w:ascii="Times New Roman"/>
                <w:b w:val="false"/>
                <w:i w:val="false"/>
                <w:color w:val="000000"/>
                <w:sz w:val="20"/>
              </w:rPr>
              <w:t>
Метанол, 1052</w:t>
            </w:r>
          </w:p>
          <w:bookmarkEnd w:id="39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3944"/>
          <w:p>
            <w:pPr>
              <w:spacing w:after="20"/>
              <w:ind w:left="20"/>
              <w:jc w:val="both"/>
            </w:pPr>
            <w:r>
              <w:rPr>
                <w:rFonts w:ascii="Times New Roman"/>
                <w:b w:val="false"/>
                <w:i w:val="false"/>
                <w:color w:val="000000"/>
                <w:sz w:val="20"/>
              </w:rPr>
              <w:t>
Фенол, 1071</w:t>
            </w:r>
          </w:p>
          <w:bookmarkEnd w:id="39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3945"/>
          <w:p>
            <w:pPr>
              <w:spacing w:after="20"/>
              <w:ind w:left="20"/>
              <w:jc w:val="both"/>
            </w:pPr>
            <w:r>
              <w:rPr>
                <w:rFonts w:ascii="Times New Roman"/>
                <w:b w:val="false"/>
                <w:i w:val="false"/>
                <w:color w:val="000000"/>
                <w:sz w:val="20"/>
              </w:rPr>
              <w:t>
Этилформиат, 1246</w:t>
            </w:r>
          </w:p>
          <w:bookmarkEnd w:id="39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3946"/>
          <w:p>
            <w:pPr>
              <w:spacing w:after="20"/>
              <w:ind w:left="20"/>
              <w:jc w:val="both"/>
            </w:pPr>
            <w:r>
              <w:rPr>
                <w:rFonts w:ascii="Times New Roman"/>
                <w:b w:val="false"/>
                <w:i w:val="false"/>
                <w:color w:val="000000"/>
                <w:sz w:val="20"/>
              </w:rPr>
              <w:t>
Пропиональдегид, 1314</w:t>
            </w:r>
          </w:p>
          <w:bookmarkEnd w:id="39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1" w:id="3947"/>
          <w:p>
            <w:pPr>
              <w:spacing w:after="20"/>
              <w:ind w:left="20"/>
              <w:jc w:val="both"/>
            </w:pPr>
            <w:r>
              <w:rPr>
                <w:rFonts w:ascii="Times New Roman"/>
                <w:b w:val="false"/>
                <w:i w:val="false"/>
                <w:color w:val="000000"/>
                <w:sz w:val="20"/>
              </w:rPr>
              <w:t>
Гексановая кислота, 1531</w:t>
            </w:r>
          </w:p>
          <w:bookmarkEnd w:id="39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2" w:id="3948"/>
          <w:p>
            <w:pPr>
              <w:spacing w:after="20"/>
              <w:ind w:left="20"/>
              <w:jc w:val="both"/>
            </w:pPr>
            <w:r>
              <w:rPr>
                <w:rFonts w:ascii="Times New Roman"/>
                <w:b w:val="false"/>
                <w:i w:val="false"/>
                <w:color w:val="000000"/>
                <w:sz w:val="20"/>
              </w:rPr>
              <w:t>
Диметилсульфид, 1707</w:t>
            </w:r>
          </w:p>
          <w:bookmarkEnd w:id="39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3" w:id="3949"/>
          <w:p>
            <w:pPr>
              <w:spacing w:after="20"/>
              <w:ind w:left="20"/>
              <w:jc w:val="both"/>
            </w:pPr>
            <w:r>
              <w:rPr>
                <w:rFonts w:ascii="Times New Roman"/>
                <w:b w:val="false"/>
                <w:i w:val="false"/>
                <w:color w:val="000000"/>
                <w:sz w:val="20"/>
              </w:rPr>
              <w:t>
Метантиол, 1715</w:t>
            </w:r>
          </w:p>
          <w:bookmarkEnd w:id="39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3950"/>
          <w:p>
            <w:pPr>
              <w:spacing w:after="20"/>
              <w:ind w:left="20"/>
              <w:jc w:val="both"/>
            </w:pPr>
            <w:r>
              <w:rPr>
                <w:rFonts w:ascii="Times New Roman"/>
                <w:b w:val="false"/>
                <w:i w:val="false"/>
                <w:color w:val="000000"/>
                <w:sz w:val="20"/>
              </w:rPr>
              <w:t>
Метиламин, 1849</w:t>
            </w:r>
          </w:p>
          <w:bookmarkEnd w:id="39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5" w:id="3951"/>
          <w:p>
            <w:pPr>
              <w:spacing w:after="20"/>
              <w:ind w:left="20"/>
              <w:jc w:val="both"/>
            </w:pPr>
            <w:r>
              <w:rPr>
                <w:rFonts w:ascii="Times New Roman"/>
                <w:b w:val="false"/>
                <w:i w:val="false"/>
                <w:color w:val="000000"/>
                <w:sz w:val="20"/>
              </w:rPr>
              <w:t>
Углерод диоксид, нет</w:t>
            </w:r>
          </w:p>
          <w:bookmarkEnd w:id="39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3952"/>
          <w:p>
            <w:pPr>
              <w:spacing w:after="20"/>
              <w:ind w:left="20"/>
              <w:jc w:val="both"/>
            </w:pPr>
            <w:r>
              <w:rPr>
                <w:rFonts w:ascii="Times New Roman"/>
                <w:b w:val="false"/>
                <w:i w:val="false"/>
                <w:color w:val="000000"/>
                <w:sz w:val="20"/>
              </w:rPr>
              <w:t>
Пыль меховая, 2920</w:t>
            </w:r>
          </w:p>
          <w:bookmarkEnd w:id="39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p>
      <w:pPr>
        <w:spacing w:after="0"/>
        <w:ind w:left="0"/>
        <w:jc w:val="left"/>
      </w:pPr>
      <w:r>
        <w:br/>
      </w:r>
      <w:r>
        <w:rPr>
          <w:rFonts w:ascii="Times New Roman"/>
          <w:b w:val="false"/>
          <w:i w:val="false"/>
          <w:color w:val="000000"/>
          <w:sz w:val="28"/>
        </w:rPr>
        <w:t>
</w:t>
      </w:r>
    </w:p>
    <w:bookmarkStart w:name="z385" w:id="3953"/>
    <w:p>
      <w:pPr>
        <w:spacing w:after="0"/>
        <w:ind w:left="0"/>
        <w:jc w:val="both"/>
      </w:pPr>
      <w:r>
        <w:rPr>
          <w:rFonts w:ascii="Times New Roman"/>
          <w:b w:val="false"/>
          <w:i w:val="false"/>
          <w:color w:val="000000"/>
          <w:sz w:val="28"/>
        </w:rPr>
        <w:t>
      Таблица 8</w:t>
      </w:r>
    </w:p>
    <w:bookmarkEnd w:id="3953"/>
    <w:bookmarkStart w:name="z5307" w:id="3954"/>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Удельный выброс в атмосферный воздух ЗВ при содержании и откорме птицы (мкг/(с*1 центнер живой массы))</w:t>
      </w:r>
    </w:p>
    <w:bookmarkEnd w:id="3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3955"/>
          <w:p>
            <w:pPr>
              <w:spacing w:after="20"/>
              <w:ind w:left="20"/>
              <w:jc w:val="both"/>
            </w:pPr>
            <w:r>
              <w:rPr>
                <w:rFonts w:ascii="Times New Roman"/>
                <w:b w:val="false"/>
                <w:i w:val="false"/>
                <w:color w:val="000000"/>
                <w:sz w:val="20"/>
              </w:rPr>
              <w:t>
Наименование ЗВ или группы ЗВ, код ключевого компонента</w:t>
            </w:r>
          </w:p>
          <w:bookmarkEnd w:id="395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Птица, содержащаяся на птицеферме или птицефабрике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 (ка) [0,09] {1833}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 [1,45]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утка [1,85]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гусь [3,0]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индейка [5,3]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страус [75] {192}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0" w:id="3956"/>
          <w:p>
            <w:pPr>
              <w:spacing w:after="20"/>
              <w:ind w:left="20"/>
              <w:jc w:val="both"/>
            </w:pPr>
            <w:r>
              <w:rPr>
                <w:rFonts w:ascii="Times New Roman"/>
                <w:b w:val="false"/>
                <w:i w:val="false"/>
                <w:color w:val="000000"/>
                <w:sz w:val="20"/>
              </w:rPr>
              <w:t>
Аммиак, 0303</w:t>
            </w:r>
          </w:p>
          <w:bookmarkEnd w:id="39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3957"/>
          <w:p>
            <w:pPr>
              <w:spacing w:after="20"/>
              <w:ind w:left="20"/>
              <w:jc w:val="both"/>
            </w:pPr>
            <w:r>
              <w:rPr>
                <w:rFonts w:ascii="Times New Roman"/>
                <w:b w:val="false"/>
                <w:i w:val="false"/>
                <w:color w:val="000000"/>
                <w:sz w:val="20"/>
              </w:rPr>
              <w:t>
Сероводород, 0333</w:t>
            </w:r>
          </w:p>
          <w:bookmarkEnd w:id="39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3958"/>
          <w:p>
            <w:pPr>
              <w:spacing w:after="20"/>
              <w:ind w:left="20"/>
              <w:jc w:val="both"/>
            </w:pPr>
            <w:r>
              <w:rPr>
                <w:rFonts w:ascii="Times New Roman"/>
                <w:b w:val="false"/>
                <w:i w:val="false"/>
                <w:color w:val="000000"/>
                <w:sz w:val="20"/>
              </w:rPr>
              <w:t>
Метан, 0410</w:t>
            </w:r>
          </w:p>
          <w:bookmarkEnd w:id="39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3" w:id="3959"/>
          <w:p>
            <w:pPr>
              <w:spacing w:after="20"/>
              <w:ind w:left="20"/>
              <w:jc w:val="both"/>
            </w:pPr>
            <w:r>
              <w:rPr>
                <w:rFonts w:ascii="Times New Roman"/>
                <w:b w:val="false"/>
                <w:i w:val="false"/>
                <w:color w:val="000000"/>
                <w:sz w:val="20"/>
              </w:rPr>
              <w:t>
Метанол, 1052</w:t>
            </w:r>
          </w:p>
          <w:bookmarkEnd w:id="39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4" w:id="3960"/>
          <w:p>
            <w:pPr>
              <w:spacing w:after="20"/>
              <w:ind w:left="20"/>
              <w:jc w:val="both"/>
            </w:pPr>
            <w:r>
              <w:rPr>
                <w:rFonts w:ascii="Times New Roman"/>
                <w:b w:val="false"/>
                <w:i w:val="false"/>
                <w:color w:val="000000"/>
                <w:sz w:val="20"/>
              </w:rPr>
              <w:t>
Фенол, 1071</w:t>
            </w:r>
          </w:p>
          <w:bookmarkEnd w:id="39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5" w:id="3961"/>
          <w:p>
            <w:pPr>
              <w:spacing w:after="20"/>
              <w:ind w:left="20"/>
              <w:jc w:val="both"/>
            </w:pPr>
            <w:r>
              <w:rPr>
                <w:rFonts w:ascii="Times New Roman"/>
                <w:b w:val="false"/>
                <w:i w:val="false"/>
                <w:color w:val="000000"/>
                <w:sz w:val="20"/>
              </w:rPr>
              <w:t>
Этилформиат, 1246</w:t>
            </w:r>
          </w:p>
          <w:bookmarkEnd w:id="39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3962"/>
          <w:p>
            <w:pPr>
              <w:spacing w:after="20"/>
              <w:ind w:left="20"/>
              <w:jc w:val="both"/>
            </w:pPr>
            <w:r>
              <w:rPr>
                <w:rFonts w:ascii="Times New Roman"/>
                <w:b w:val="false"/>
                <w:i w:val="false"/>
                <w:color w:val="000000"/>
                <w:sz w:val="20"/>
              </w:rPr>
              <w:t>
Пропиональдегид, 1314</w:t>
            </w:r>
          </w:p>
          <w:bookmarkEnd w:id="39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7" w:id="3963"/>
          <w:p>
            <w:pPr>
              <w:spacing w:after="20"/>
              <w:ind w:left="20"/>
              <w:jc w:val="both"/>
            </w:pPr>
            <w:r>
              <w:rPr>
                <w:rFonts w:ascii="Times New Roman"/>
                <w:b w:val="false"/>
                <w:i w:val="false"/>
                <w:color w:val="000000"/>
                <w:sz w:val="20"/>
              </w:rPr>
              <w:t>
Гексановая кислота, 1531</w:t>
            </w:r>
          </w:p>
          <w:bookmarkEnd w:id="39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3964"/>
          <w:p>
            <w:pPr>
              <w:spacing w:after="20"/>
              <w:ind w:left="20"/>
              <w:jc w:val="both"/>
            </w:pPr>
            <w:r>
              <w:rPr>
                <w:rFonts w:ascii="Times New Roman"/>
                <w:b w:val="false"/>
                <w:i w:val="false"/>
                <w:color w:val="000000"/>
                <w:sz w:val="20"/>
              </w:rPr>
              <w:t>
Диметилсульфид, 1707</w:t>
            </w:r>
          </w:p>
          <w:bookmarkEnd w:id="39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9" w:id="3965"/>
          <w:p>
            <w:pPr>
              <w:spacing w:after="20"/>
              <w:ind w:left="20"/>
              <w:jc w:val="both"/>
            </w:pPr>
            <w:r>
              <w:rPr>
                <w:rFonts w:ascii="Times New Roman"/>
                <w:b w:val="false"/>
                <w:i w:val="false"/>
                <w:color w:val="000000"/>
                <w:sz w:val="20"/>
              </w:rPr>
              <w:t>
Метантиол, 1715</w:t>
            </w:r>
          </w:p>
          <w:bookmarkEnd w:id="39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0" w:id="3966"/>
          <w:p>
            <w:pPr>
              <w:spacing w:after="20"/>
              <w:ind w:left="20"/>
              <w:jc w:val="both"/>
            </w:pPr>
            <w:r>
              <w:rPr>
                <w:rFonts w:ascii="Times New Roman"/>
                <w:b w:val="false"/>
                <w:i w:val="false"/>
                <w:color w:val="000000"/>
                <w:sz w:val="20"/>
              </w:rPr>
              <w:t>
Метиламин, 1849</w:t>
            </w:r>
          </w:p>
          <w:bookmarkEnd w:id="39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1" w:id="3967"/>
          <w:p>
            <w:pPr>
              <w:spacing w:after="20"/>
              <w:ind w:left="20"/>
              <w:jc w:val="both"/>
            </w:pPr>
            <w:r>
              <w:rPr>
                <w:rFonts w:ascii="Times New Roman"/>
                <w:b w:val="false"/>
                <w:i w:val="false"/>
                <w:color w:val="000000"/>
                <w:sz w:val="20"/>
              </w:rPr>
              <w:t>
Углерод диоксид, нет</w:t>
            </w:r>
          </w:p>
          <w:bookmarkEnd w:id="39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3968"/>
          <w:p>
            <w:pPr>
              <w:spacing w:after="20"/>
              <w:ind w:left="20"/>
              <w:jc w:val="both"/>
            </w:pPr>
            <w:r>
              <w:rPr>
                <w:rFonts w:ascii="Times New Roman"/>
                <w:b w:val="false"/>
                <w:i w:val="false"/>
                <w:color w:val="000000"/>
                <w:sz w:val="20"/>
              </w:rPr>
              <w:t>
Пыль меховая, 2920</w:t>
            </w:r>
          </w:p>
          <w:bookmarkEnd w:id="39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bookmarkStart w:name="z386" w:id="3969"/>
    <w:p>
      <w:pPr>
        <w:spacing w:after="0"/>
        <w:ind w:left="0"/>
        <w:jc w:val="both"/>
      </w:pPr>
      <w:r>
        <w:rPr>
          <w:rFonts w:ascii="Times New Roman"/>
          <w:b w:val="false"/>
          <w:i w:val="false"/>
          <w:color w:val="000000"/>
          <w:sz w:val="28"/>
        </w:rPr>
        <w:t xml:space="preserve">
      Таблица 9 </w:t>
      </w:r>
    </w:p>
    <w:bookmarkEnd w:id="3969"/>
    <w:bookmarkStart w:name="z5323" w:id="3970"/>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Удельный выброс в атмосферный воздух ЗВ для открытых поверхностей</w:t>
      </w:r>
    </w:p>
    <w:bookmarkEnd w:id="3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3971"/>
          <w:p>
            <w:pPr>
              <w:spacing w:after="20"/>
              <w:ind w:left="20"/>
              <w:jc w:val="both"/>
            </w:pPr>
            <w:r>
              <w:rPr>
                <w:rFonts w:ascii="Times New Roman"/>
                <w:b w:val="false"/>
                <w:i w:val="false"/>
                <w:color w:val="000000"/>
                <w:sz w:val="20"/>
              </w:rPr>
              <w:t>
Наименование загрязняющего</w:t>
            </w:r>
          </w:p>
          <w:bookmarkEnd w:id="3971"/>
          <w:p>
            <w:pPr>
              <w:spacing w:after="20"/>
              <w:ind w:left="20"/>
              <w:jc w:val="both"/>
            </w:pPr>
            <w:r>
              <w:rPr>
                <w:rFonts w:ascii="Times New Roman"/>
                <w:b w:val="false"/>
                <w:i w:val="false"/>
                <w:color w:val="000000"/>
                <w:sz w:val="20"/>
              </w:rPr>
              <w:t>
вещества и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вредных веществ в г/с на 1 м</w:t>
            </w:r>
            <w:r>
              <w:rPr>
                <w:rFonts w:ascii="Times New Roman"/>
                <w:b w:val="false"/>
                <w:i w:val="false"/>
                <w:color w:val="000000"/>
                <w:vertAlign w:val="superscript"/>
              </w:rPr>
              <w:t>2</w:t>
            </w:r>
            <w:r>
              <w:rPr>
                <w:rFonts w:ascii="Times New Roman"/>
                <w:b w:val="false"/>
                <w:i w:val="false"/>
                <w:color w:val="000000"/>
                <w:sz w:val="20"/>
              </w:rPr>
              <w:t xml:space="preserve"> открытой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сооружения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навозохранилище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компостирования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3972"/>
          <w:p>
            <w:pPr>
              <w:spacing w:after="20"/>
              <w:ind w:left="20"/>
              <w:jc w:val="both"/>
            </w:pPr>
            <w:r>
              <w:rPr>
                <w:rFonts w:ascii="Times New Roman"/>
                <w:b w:val="false"/>
                <w:i w:val="false"/>
                <w:color w:val="000000"/>
                <w:sz w:val="20"/>
              </w:rPr>
              <w:t>
Аммиак (0303)</w:t>
            </w:r>
          </w:p>
          <w:bookmarkEnd w:id="3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0,00002839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3973"/>
          <w:p>
            <w:pPr>
              <w:spacing w:after="20"/>
              <w:ind w:left="20"/>
              <w:jc w:val="both"/>
            </w:pPr>
            <w:r>
              <w:rPr>
                <w:rFonts w:ascii="Times New Roman"/>
                <w:b w:val="false"/>
                <w:i w:val="false"/>
                <w:color w:val="000000"/>
                <w:sz w:val="20"/>
              </w:rPr>
              <w:t>
Сероводород (0333)</w:t>
            </w:r>
          </w:p>
          <w:bookmarkEnd w:id="3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0,00000013</w:t>
            </w:r>
          </w:p>
        </w:tc>
      </w:tr>
    </w:tbl>
    <w:p>
      <w:pPr>
        <w:spacing w:after="0"/>
        <w:ind w:left="0"/>
        <w:jc w:val="left"/>
      </w:pPr>
      <w:r>
        <w:br/>
      </w:r>
      <w:r>
        <w:rPr>
          <w:rFonts w:ascii="Times New Roman"/>
          <w:b w:val="false"/>
          <w:i w:val="false"/>
          <w:color w:val="000000"/>
          <w:sz w:val="28"/>
        </w:rPr>
        <w:t>
</w:t>
      </w:r>
    </w:p>
    <w:bookmarkStart w:name="z387" w:id="3974"/>
    <w:p>
      <w:pPr>
        <w:spacing w:after="0"/>
        <w:ind w:left="0"/>
        <w:jc w:val="both"/>
      </w:pPr>
      <w:r>
        <w:rPr>
          <w:rFonts w:ascii="Times New Roman"/>
          <w:b w:val="false"/>
          <w:i w:val="false"/>
          <w:color w:val="000000"/>
          <w:sz w:val="28"/>
        </w:rPr>
        <w:t>
      Таблица 10</w:t>
      </w:r>
    </w:p>
    <w:bookmarkEnd w:id="3974"/>
    <w:bookmarkStart w:name="z5329" w:id="3975"/>
    <w:p>
      <w:pPr>
        <w:spacing w:after="0"/>
        <w:ind w:left="0"/>
        <w:jc w:val="both"/>
      </w:pPr>
      <w:r>
        <w:rPr>
          <w:rFonts w:ascii="Times New Roman"/>
          <w:b w:val="false"/>
          <w:i w:val="false"/>
          <w:color w:val="000000"/>
          <w:sz w:val="28"/>
        </w:rPr>
        <w:t xml:space="preserve">
      </w:t>
      </w:r>
      <w:r>
        <w:rPr>
          <w:rFonts w:ascii="Times New Roman"/>
          <w:b/>
          <w:i w:val="false"/>
          <w:color w:val="000000"/>
          <w:sz w:val="28"/>
        </w:rPr>
        <w:t>Нормы расхода растворителя ПХЭ и ТХЭ на химчистку одежды</w:t>
      </w:r>
    </w:p>
    <w:bookmarkEnd w:id="3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0" w:id="3976"/>
          <w:p>
            <w:pPr>
              <w:spacing w:after="20"/>
              <w:ind w:left="20"/>
              <w:jc w:val="both"/>
            </w:pPr>
            <w:r>
              <w:rPr>
                <w:rFonts w:ascii="Times New Roman"/>
                <w:b w:val="false"/>
                <w:i w:val="false"/>
                <w:color w:val="000000"/>
                <w:sz w:val="20"/>
              </w:rPr>
              <w:t>
Тип машин</w:t>
            </w:r>
          </w:p>
          <w:bookmarkEnd w:id="3976"/>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чистящего реагента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расхода по группам ассортимента, 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2" w:id="3977"/>
          <w:p>
            <w:pPr>
              <w:spacing w:after="20"/>
              <w:ind w:left="20"/>
              <w:jc w:val="both"/>
            </w:pPr>
            <w:r>
              <w:rPr>
                <w:rFonts w:ascii="Times New Roman"/>
                <w:b w:val="false"/>
                <w:i w:val="false"/>
                <w:color w:val="000000"/>
                <w:sz w:val="20"/>
              </w:rPr>
              <w:t>
МХЧА-5</w:t>
            </w:r>
          </w:p>
          <w:bookmarkEnd w:id="39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3" w:id="3978"/>
          <w:p>
            <w:pPr>
              <w:spacing w:after="20"/>
              <w:ind w:left="20"/>
              <w:jc w:val="both"/>
            </w:pPr>
            <w:r>
              <w:rPr>
                <w:rFonts w:ascii="Times New Roman"/>
                <w:b w:val="false"/>
                <w:i w:val="false"/>
                <w:color w:val="000000"/>
                <w:sz w:val="20"/>
              </w:rPr>
              <w:t>
КХ-012</w:t>
            </w:r>
          </w:p>
          <w:bookmarkEnd w:id="39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4" w:id="3979"/>
          <w:p>
            <w:pPr>
              <w:spacing w:after="20"/>
              <w:ind w:left="20"/>
              <w:jc w:val="both"/>
            </w:pPr>
            <w:r>
              <w:rPr>
                <w:rFonts w:ascii="Times New Roman"/>
                <w:b w:val="false"/>
                <w:i w:val="false"/>
                <w:color w:val="000000"/>
                <w:sz w:val="20"/>
              </w:rPr>
              <w:t>
КХ-010</w:t>
            </w:r>
          </w:p>
          <w:bookmarkEnd w:id="39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5" w:id="3980"/>
          <w:p>
            <w:pPr>
              <w:spacing w:after="20"/>
              <w:ind w:left="20"/>
              <w:jc w:val="both"/>
            </w:pPr>
            <w:r>
              <w:rPr>
                <w:rFonts w:ascii="Times New Roman"/>
                <w:b w:val="false"/>
                <w:i w:val="false"/>
                <w:color w:val="000000"/>
                <w:sz w:val="20"/>
              </w:rPr>
              <w:t>
КХ-010А</w:t>
            </w:r>
          </w:p>
          <w:bookmarkEnd w:id="39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6" w:id="3981"/>
          <w:p>
            <w:pPr>
              <w:spacing w:after="20"/>
              <w:ind w:left="20"/>
              <w:jc w:val="both"/>
            </w:pPr>
            <w:r>
              <w:rPr>
                <w:rFonts w:ascii="Times New Roman"/>
                <w:b w:val="false"/>
                <w:i w:val="false"/>
                <w:color w:val="000000"/>
                <w:sz w:val="20"/>
              </w:rPr>
              <w:t>
Специма-212</w:t>
            </w:r>
          </w:p>
          <w:bookmarkEnd w:id="39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7" w:id="3982"/>
          <w:p>
            <w:pPr>
              <w:spacing w:after="20"/>
              <w:ind w:left="20"/>
              <w:jc w:val="both"/>
            </w:pPr>
            <w:r>
              <w:rPr>
                <w:rFonts w:ascii="Times New Roman"/>
                <w:b w:val="false"/>
                <w:i w:val="false"/>
                <w:color w:val="000000"/>
                <w:sz w:val="20"/>
              </w:rPr>
              <w:t>
Специма-12Е</w:t>
            </w:r>
          </w:p>
          <w:bookmarkEnd w:id="39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8" w:id="3983"/>
          <w:p>
            <w:pPr>
              <w:spacing w:after="20"/>
              <w:ind w:left="20"/>
              <w:jc w:val="both"/>
            </w:pPr>
            <w:r>
              <w:rPr>
                <w:rFonts w:ascii="Times New Roman"/>
                <w:b w:val="false"/>
                <w:i w:val="false"/>
                <w:color w:val="000000"/>
                <w:sz w:val="20"/>
              </w:rPr>
              <w:t>
МХЧА-18</w:t>
            </w:r>
          </w:p>
          <w:bookmarkEnd w:id="39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9" w:id="3984"/>
          <w:p>
            <w:pPr>
              <w:spacing w:after="20"/>
              <w:ind w:left="20"/>
              <w:jc w:val="both"/>
            </w:pPr>
            <w:r>
              <w:rPr>
                <w:rFonts w:ascii="Times New Roman"/>
                <w:b w:val="false"/>
                <w:i w:val="false"/>
                <w:color w:val="000000"/>
                <w:sz w:val="20"/>
              </w:rPr>
              <w:t>
КХ-019</w:t>
            </w:r>
          </w:p>
          <w:bookmarkEnd w:id="39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0" w:id="3985"/>
          <w:p>
            <w:pPr>
              <w:spacing w:after="20"/>
              <w:ind w:left="20"/>
              <w:jc w:val="both"/>
            </w:pPr>
            <w:r>
              <w:rPr>
                <w:rFonts w:ascii="Times New Roman"/>
                <w:b w:val="false"/>
                <w:i w:val="false"/>
                <w:color w:val="000000"/>
                <w:sz w:val="20"/>
              </w:rPr>
              <w:t>
Тримор-25-3</w:t>
            </w:r>
          </w:p>
          <w:bookmarkEnd w:id="39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1" w:id="3986"/>
          <w:p>
            <w:pPr>
              <w:spacing w:after="20"/>
              <w:ind w:left="20"/>
              <w:jc w:val="both"/>
            </w:pPr>
            <w:r>
              <w:rPr>
                <w:rFonts w:ascii="Times New Roman"/>
                <w:b w:val="false"/>
                <w:i w:val="false"/>
                <w:color w:val="000000"/>
                <w:sz w:val="20"/>
              </w:rPr>
              <w:t>
Тримор-24-4</w:t>
            </w:r>
          </w:p>
          <w:bookmarkEnd w:id="39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2" w:id="3987"/>
          <w:p>
            <w:pPr>
              <w:spacing w:after="20"/>
              <w:ind w:left="20"/>
              <w:jc w:val="both"/>
            </w:pPr>
            <w:r>
              <w:rPr>
                <w:rFonts w:ascii="Times New Roman"/>
                <w:b w:val="false"/>
                <w:i w:val="false"/>
                <w:color w:val="000000"/>
                <w:sz w:val="20"/>
              </w:rPr>
              <w:t>
КХ-014</w:t>
            </w:r>
          </w:p>
          <w:bookmarkEnd w:id="39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3" w:id="3988"/>
          <w:p>
            <w:pPr>
              <w:spacing w:after="20"/>
              <w:ind w:left="20"/>
              <w:jc w:val="both"/>
            </w:pPr>
            <w:r>
              <w:rPr>
                <w:rFonts w:ascii="Times New Roman"/>
                <w:b w:val="false"/>
                <w:i w:val="false"/>
                <w:color w:val="000000"/>
                <w:sz w:val="20"/>
              </w:rPr>
              <w:t>
КХ-016</w:t>
            </w:r>
          </w:p>
          <w:bookmarkEnd w:id="39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4" w:id="3989"/>
          <w:p>
            <w:pPr>
              <w:spacing w:after="20"/>
              <w:ind w:left="20"/>
              <w:jc w:val="both"/>
            </w:pPr>
            <w:r>
              <w:rPr>
                <w:rFonts w:ascii="Times New Roman"/>
                <w:b w:val="false"/>
                <w:i w:val="false"/>
                <w:color w:val="000000"/>
                <w:sz w:val="20"/>
              </w:rPr>
              <w:t>
БЕВА 100</w:t>
            </w:r>
          </w:p>
          <w:bookmarkEnd w:id="39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5" w:id="3990"/>
          <w:p>
            <w:pPr>
              <w:spacing w:after="20"/>
              <w:ind w:left="20"/>
              <w:jc w:val="both"/>
            </w:pPr>
            <w:r>
              <w:rPr>
                <w:rFonts w:ascii="Times New Roman"/>
                <w:b w:val="false"/>
                <w:i w:val="false"/>
                <w:color w:val="000000"/>
                <w:sz w:val="20"/>
              </w:rPr>
              <w:t>
БЕВА СИ-100</w:t>
            </w:r>
          </w:p>
          <w:bookmarkEnd w:id="39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и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6" w:id="3991"/>
          <w:p>
            <w:pPr>
              <w:spacing w:after="20"/>
              <w:ind w:left="20"/>
              <w:jc w:val="both"/>
            </w:pPr>
            <w:r>
              <w:rPr>
                <w:rFonts w:ascii="Times New Roman"/>
                <w:b w:val="false"/>
                <w:i w:val="false"/>
                <w:color w:val="000000"/>
                <w:sz w:val="20"/>
              </w:rPr>
              <w:t>
ТБ25-2; 3</w:t>
            </w:r>
          </w:p>
          <w:bookmarkEnd w:id="39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тяжелый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7" w:id="3992"/>
          <w:p>
            <w:pPr>
              <w:spacing w:after="20"/>
              <w:ind w:left="20"/>
              <w:jc w:val="both"/>
            </w:pPr>
            <w:r>
              <w:rPr>
                <w:rFonts w:ascii="Times New Roman"/>
                <w:b w:val="false"/>
                <w:i w:val="false"/>
                <w:color w:val="000000"/>
                <w:sz w:val="20"/>
              </w:rPr>
              <w:t>
WD-301</w:t>
            </w:r>
          </w:p>
          <w:bookmarkEnd w:id="39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Сольвент нафта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bookmarkStart w:name="z388" w:id="3993"/>
    <w:p>
      <w:pPr>
        <w:spacing w:after="0"/>
        <w:ind w:left="0"/>
        <w:jc w:val="both"/>
      </w:pPr>
      <w:r>
        <w:rPr>
          <w:rFonts w:ascii="Times New Roman"/>
          <w:b w:val="false"/>
          <w:i w:val="false"/>
          <w:color w:val="000000"/>
          <w:sz w:val="28"/>
        </w:rPr>
        <w:t xml:space="preserve">
      Таблица 11 </w:t>
      </w:r>
    </w:p>
    <w:bookmarkEnd w:id="3993"/>
    <w:bookmarkStart w:name="z5348" w:id="3994"/>
    <w:p>
      <w:pPr>
        <w:spacing w:after="0"/>
        <w:ind w:left="0"/>
        <w:jc w:val="both"/>
      </w:pPr>
      <w:r>
        <w:rPr>
          <w:rFonts w:ascii="Times New Roman"/>
          <w:b w:val="false"/>
          <w:i w:val="false"/>
          <w:color w:val="000000"/>
          <w:sz w:val="28"/>
        </w:rPr>
        <w:t xml:space="preserve">
      </w:t>
      </w:r>
      <w:r>
        <w:rPr>
          <w:rFonts w:ascii="Times New Roman"/>
          <w:b/>
          <w:i w:val="false"/>
          <w:color w:val="000000"/>
          <w:sz w:val="28"/>
        </w:rPr>
        <w:t>Распределение паров растворителей по технологическим операциям химической чистки на ПХЭ, ТХЭ, уайт-спирите, сольвенте и технологическом бензине</w:t>
      </w:r>
    </w:p>
    <w:bookmarkEnd w:id="3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9" w:id="3995"/>
          <w:p>
            <w:pPr>
              <w:spacing w:after="20"/>
              <w:ind w:left="20"/>
              <w:jc w:val="both"/>
            </w:pPr>
            <w:r>
              <w:rPr>
                <w:rFonts w:ascii="Times New Roman"/>
                <w:b w:val="false"/>
                <w:i w:val="false"/>
                <w:color w:val="000000"/>
                <w:sz w:val="20"/>
              </w:rPr>
              <w:t>
Наименование технологического процесса</w:t>
            </w:r>
          </w:p>
          <w:bookmarkEnd w:id="3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выделения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0" w:id="3996"/>
          <w:p>
            <w:pPr>
              <w:spacing w:after="20"/>
              <w:ind w:left="20"/>
              <w:jc w:val="both"/>
            </w:pPr>
            <w:r>
              <w:rPr>
                <w:rFonts w:ascii="Times New Roman"/>
                <w:b w:val="false"/>
                <w:i w:val="false"/>
                <w:color w:val="000000"/>
                <w:sz w:val="20"/>
              </w:rPr>
              <w:t>
Перевозка, хранение</w:t>
            </w:r>
          </w:p>
          <w:bookmarkEnd w:id="3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Естественные потери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1" w:id="3997"/>
          <w:p>
            <w:pPr>
              <w:spacing w:after="20"/>
              <w:ind w:left="20"/>
              <w:jc w:val="both"/>
            </w:pPr>
            <w:r>
              <w:rPr>
                <w:rFonts w:ascii="Times New Roman"/>
                <w:b w:val="false"/>
                <w:i w:val="false"/>
                <w:color w:val="000000"/>
                <w:sz w:val="20"/>
              </w:rPr>
              <w:t>
Дистилляция</w:t>
            </w:r>
          </w:p>
          <w:bookmarkEnd w:id="3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виде намоченного шлака, поступающего на очистку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2" w:id="3998"/>
          <w:p>
            <w:pPr>
              <w:spacing w:after="20"/>
              <w:ind w:left="20"/>
              <w:jc w:val="both"/>
            </w:pPr>
            <w:r>
              <w:rPr>
                <w:rFonts w:ascii="Times New Roman"/>
                <w:b w:val="false"/>
                <w:i w:val="false"/>
                <w:color w:val="000000"/>
                <w:sz w:val="20"/>
              </w:rPr>
              <w:t>
Мойка и отжим</w:t>
            </w:r>
          </w:p>
          <w:bookmarkEnd w:id="3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Выделяются в помещение через неплотности машин, удаляются системой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3" w:id="3999"/>
          <w:p>
            <w:pPr>
              <w:spacing w:after="20"/>
              <w:ind w:left="20"/>
              <w:jc w:val="both"/>
            </w:pPr>
            <w:r>
              <w:rPr>
                <w:rFonts w:ascii="Times New Roman"/>
                <w:b w:val="false"/>
                <w:i w:val="false"/>
                <w:color w:val="000000"/>
                <w:sz w:val="20"/>
              </w:rPr>
              <w:t>
Сушка одежды</w:t>
            </w:r>
          </w:p>
          <w:bookmarkEnd w:id="3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Удаляются через технологическую систему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w:t>
            </w:r>
          </w:p>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4" w:id="4000"/>
          <w:p>
            <w:pPr>
              <w:spacing w:after="20"/>
              <w:ind w:left="20"/>
              <w:jc w:val="both"/>
            </w:pPr>
            <w:r>
              <w:rPr>
                <w:rFonts w:ascii="Times New Roman"/>
                <w:b w:val="false"/>
                <w:i w:val="false"/>
                <w:color w:val="000000"/>
                <w:sz w:val="20"/>
              </w:rPr>
              <w:t xml:space="preserve">
Проветривание одежды </w:t>
            </w:r>
          </w:p>
          <w:bookmarkEnd w:id="4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Удаляются через технологическую систему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w:t>
            </w:r>
          </w:p>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5" w:id="4001"/>
          <w:p>
            <w:pPr>
              <w:spacing w:after="20"/>
              <w:ind w:left="20"/>
              <w:jc w:val="both"/>
            </w:pPr>
            <w:r>
              <w:rPr>
                <w:rFonts w:ascii="Times New Roman"/>
                <w:b w:val="false"/>
                <w:i w:val="false"/>
                <w:color w:val="000000"/>
                <w:sz w:val="20"/>
              </w:rPr>
              <w:t>
Разгрузка и транспортировка чистых вещей</w:t>
            </w:r>
          </w:p>
          <w:bookmarkEnd w:id="4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Удаляются через систему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4002"/>
          <w:p>
            <w:pPr>
              <w:spacing w:after="20"/>
              <w:ind w:left="20"/>
              <w:jc w:val="both"/>
            </w:pPr>
            <w:r>
              <w:rPr>
                <w:rFonts w:ascii="Times New Roman"/>
                <w:b w:val="false"/>
                <w:i w:val="false"/>
                <w:color w:val="000000"/>
                <w:sz w:val="20"/>
              </w:rPr>
              <w:t>
Выделение в гладильном цехе</w:t>
            </w:r>
          </w:p>
          <w:bookmarkEnd w:id="4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Удаляются через систему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7" w:id="4003"/>
          <w:p>
            <w:pPr>
              <w:spacing w:after="20"/>
              <w:ind w:left="20"/>
              <w:jc w:val="both"/>
            </w:pPr>
            <w:r>
              <w:rPr>
                <w:rFonts w:ascii="Times New Roman"/>
                <w:b w:val="false"/>
                <w:i w:val="false"/>
                <w:color w:val="000000"/>
                <w:sz w:val="20"/>
              </w:rPr>
              <w:t>
Остаток растворителя в одежде</w:t>
            </w:r>
          </w:p>
          <w:bookmarkEnd w:id="4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Выделения при транспортировке, при хранении в приемных пунктах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w:t>
            </w:r>
          </w:p>
        </w:tc>
      </w:tr>
    </w:tbl>
    <w:p>
      <w:pPr>
        <w:spacing w:after="0"/>
        <w:ind w:left="0"/>
        <w:jc w:val="left"/>
      </w:pPr>
      <w:r>
        <w:br/>
      </w:r>
      <w:r>
        <w:rPr>
          <w:rFonts w:ascii="Times New Roman"/>
          <w:b w:val="false"/>
          <w:i w:val="false"/>
          <w:color w:val="000000"/>
          <w:sz w:val="28"/>
        </w:rPr>
        <w:t>
</w:t>
      </w:r>
    </w:p>
    <w:bookmarkStart w:name="z389" w:id="4004"/>
    <w:p>
      <w:pPr>
        <w:spacing w:after="0"/>
        <w:ind w:left="0"/>
        <w:jc w:val="both"/>
      </w:pPr>
      <w:r>
        <w:rPr>
          <w:rFonts w:ascii="Times New Roman"/>
          <w:b w:val="false"/>
          <w:i w:val="false"/>
          <w:color w:val="000000"/>
          <w:sz w:val="28"/>
        </w:rPr>
        <w:t xml:space="preserve">
      Таблица 12 </w:t>
      </w:r>
    </w:p>
    <w:bookmarkEnd w:id="4004"/>
    <w:bookmarkStart w:name="z5358" w:id="4005"/>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Процентное содержание летучих веществ, входящих в состав пятновыводных средств и их усилителей</w:t>
      </w:r>
    </w:p>
    <w:bookmarkEnd w:id="4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9" w:id="4006"/>
          <w:p>
            <w:pPr>
              <w:spacing w:after="20"/>
              <w:ind w:left="20"/>
              <w:jc w:val="both"/>
            </w:pPr>
            <w:r>
              <w:rPr>
                <w:rFonts w:ascii="Times New Roman"/>
                <w:b w:val="false"/>
                <w:i w:val="false"/>
                <w:color w:val="000000"/>
                <w:sz w:val="20"/>
              </w:rPr>
              <w:t>
Вещество</w:t>
            </w:r>
          </w:p>
          <w:bookmarkEnd w:id="4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w:t>
            </w:r>
          </w:p>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0" w:id="4007"/>
          <w:p>
            <w:pPr>
              <w:spacing w:after="20"/>
              <w:ind w:left="20"/>
              <w:jc w:val="both"/>
            </w:pPr>
            <w:r>
              <w:rPr>
                <w:rFonts w:ascii="Times New Roman"/>
                <w:b w:val="false"/>
                <w:i w:val="false"/>
                <w:color w:val="000000"/>
                <w:sz w:val="20"/>
              </w:rPr>
              <w:t>
Пятновыводные средства</w:t>
            </w:r>
          </w:p>
          <w:bookmarkEnd w:id="4007"/>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1" w:id="4008"/>
          <w:p>
            <w:pPr>
              <w:spacing w:after="20"/>
              <w:ind w:left="20"/>
              <w:jc w:val="both"/>
            </w:pPr>
            <w:r>
              <w:rPr>
                <w:rFonts w:ascii="Times New Roman"/>
                <w:b w:val="false"/>
                <w:i w:val="false"/>
                <w:color w:val="000000"/>
                <w:sz w:val="20"/>
              </w:rPr>
              <w:t>
Ветензол</w:t>
            </w:r>
          </w:p>
          <w:bookmarkEnd w:id="4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 технический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бензиловый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8751-72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выравниватель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9600-78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4" w:id="4009"/>
          <w:p>
            <w:pPr>
              <w:spacing w:after="20"/>
              <w:ind w:left="20"/>
              <w:jc w:val="both"/>
            </w:pPr>
            <w:r>
              <w:rPr>
                <w:rFonts w:ascii="Times New Roman"/>
                <w:b w:val="false"/>
                <w:i w:val="false"/>
                <w:color w:val="000000"/>
                <w:sz w:val="20"/>
              </w:rPr>
              <w:t>
Таннидин</w:t>
            </w:r>
          </w:p>
          <w:bookmarkEnd w:id="4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лецитин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4233-77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6318-77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монохлоруксусная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6-01-36279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(спирт этил.)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11547-80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1" w:id="4010"/>
          <w:p>
            <w:pPr>
              <w:spacing w:after="20"/>
              <w:ind w:left="20"/>
              <w:jc w:val="both"/>
            </w:pPr>
            <w:r>
              <w:rPr>
                <w:rFonts w:ascii="Times New Roman"/>
                <w:b w:val="false"/>
                <w:i w:val="false"/>
                <w:color w:val="000000"/>
                <w:sz w:val="20"/>
              </w:rPr>
              <w:t>
ДКМ-2</w:t>
            </w:r>
          </w:p>
          <w:bookmarkEnd w:id="4010"/>
          <w:p>
            <w:pPr>
              <w:spacing w:after="20"/>
              <w:ind w:left="20"/>
              <w:jc w:val="both"/>
            </w:pPr>
            <w:r>
              <w:rPr>
                <w:rFonts w:ascii="Times New Roman"/>
                <w:b w:val="false"/>
                <w:i w:val="false"/>
                <w:color w:val="000000"/>
                <w:sz w:val="20"/>
              </w:rPr>
              <w:t>
(для чистки ковров)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6-02-640-77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38-107-10-71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этиленглиголь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101-64-75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спирт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6691-63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4011"/>
          <w:p>
            <w:pPr>
              <w:spacing w:after="20"/>
              <w:ind w:left="20"/>
              <w:jc w:val="both"/>
            </w:pPr>
            <w:r>
              <w:rPr>
                <w:rFonts w:ascii="Times New Roman"/>
                <w:b w:val="false"/>
                <w:i w:val="false"/>
                <w:color w:val="000000"/>
                <w:sz w:val="20"/>
              </w:rPr>
              <w:t>
Катизол</w:t>
            </w:r>
          </w:p>
          <w:bookmarkEnd w:id="4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изопропиловый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75%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4012"/>
          <w:p>
            <w:pPr>
              <w:spacing w:after="20"/>
              <w:ind w:left="20"/>
              <w:jc w:val="both"/>
            </w:pPr>
            <w:r>
              <w:rPr>
                <w:rFonts w:ascii="Times New Roman"/>
                <w:b w:val="false"/>
                <w:i w:val="false"/>
                <w:color w:val="000000"/>
                <w:sz w:val="20"/>
              </w:rPr>
              <w:t>
Катанол</w:t>
            </w:r>
          </w:p>
          <w:bookmarkEnd w:id="4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моющее средство прогресс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38-10-719-71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6-02-640-76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спирт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101-64-75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этилцеллозольв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 12 № 10113-61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пергидроль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177-71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13830-68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трилон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10652-73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0" w:id="4013"/>
          <w:p>
            <w:pPr>
              <w:spacing w:after="20"/>
              <w:ind w:left="20"/>
              <w:jc w:val="both"/>
            </w:pPr>
            <w:r>
              <w:rPr>
                <w:rFonts w:ascii="Times New Roman"/>
                <w:b w:val="false"/>
                <w:i w:val="false"/>
                <w:color w:val="000000"/>
                <w:sz w:val="20"/>
              </w:rPr>
              <w:t>
Ойлин</w:t>
            </w:r>
          </w:p>
          <w:bookmarkEnd w:id="4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113-03-258-83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3134-78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24,88%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38-102102-76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изоамилацетат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18-16-155-83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6-01-956-79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ализориновое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6990-75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9285-78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0,62%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индустриальное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20799-75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4014"/>
          <w:p>
            <w:pPr>
              <w:spacing w:after="20"/>
              <w:ind w:left="20"/>
              <w:jc w:val="both"/>
            </w:pPr>
            <w:r>
              <w:rPr>
                <w:rFonts w:ascii="Times New Roman"/>
                <w:b w:val="false"/>
                <w:i w:val="false"/>
                <w:color w:val="000000"/>
                <w:sz w:val="20"/>
              </w:rPr>
              <w:t>
Паст-7</w:t>
            </w:r>
          </w:p>
          <w:bookmarkEnd w:id="4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олеиновая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18-725-80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калия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9285-78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24615-81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1571-82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4" w:id="4015"/>
          <w:p>
            <w:pPr>
              <w:spacing w:after="20"/>
              <w:ind w:left="20"/>
              <w:jc w:val="both"/>
            </w:pPr>
            <w:r>
              <w:rPr>
                <w:rFonts w:ascii="Times New Roman"/>
                <w:b w:val="false"/>
                <w:i w:val="false"/>
                <w:color w:val="000000"/>
                <w:sz w:val="20"/>
              </w:rPr>
              <w:t>
Субтинол</w:t>
            </w:r>
          </w:p>
          <w:bookmarkEnd w:id="40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протосубстилин ТЗх-1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236-36-79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амилосубстилин Г10х-1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59-11-72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 картофельный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7699-73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612-75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9" w:id="4016"/>
          <w:p>
            <w:pPr>
              <w:spacing w:after="20"/>
              <w:ind w:left="20"/>
              <w:jc w:val="both"/>
            </w:pPr>
            <w:r>
              <w:rPr>
                <w:rFonts w:ascii="Times New Roman"/>
                <w:b w:val="false"/>
                <w:i w:val="false"/>
                <w:color w:val="000000"/>
                <w:sz w:val="20"/>
              </w:rPr>
              <w:t>
46-А</w:t>
            </w:r>
          </w:p>
          <w:bookmarkEnd w:id="40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246-15-81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8.1%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изопропиловый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91.9%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4017"/>
          <w:p>
            <w:pPr>
              <w:spacing w:after="20"/>
              <w:ind w:left="20"/>
              <w:jc w:val="both"/>
            </w:pPr>
            <w:r>
              <w:rPr>
                <w:rFonts w:ascii="Times New Roman"/>
                <w:b w:val="false"/>
                <w:i w:val="false"/>
                <w:color w:val="000000"/>
                <w:sz w:val="20"/>
              </w:rPr>
              <w:t>
Эванол</w:t>
            </w:r>
          </w:p>
          <w:bookmarkEnd w:id="40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6-01-956-76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изоамиловый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5830-79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бензиловый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8751-72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выравниватель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9600-73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38-107-97-76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0" w:id="4018"/>
          <w:p>
            <w:pPr>
              <w:spacing w:after="20"/>
              <w:ind w:left="20"/>
              <w:jc w:val="both"/>
            </w:pPr>
            <w:r>
              <w:rPr>
                <w:rFonts w:ascii="Times New Roman"/>
                <w:b w:val="false"/>
                <w:i w:val="false"/>
                <w:color w:val="000000"/>
                <w:sz w:val="20"/>
              </w:rPr>
              <w:t>
Эдамол</w:t>
            </w:r>
          </w:p>
          <w:bookmarkEnd w:id="4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6-01-956-76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38-102102-76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изоамиловый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18-298-80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выравниватель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9600-278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ОС-20 (марка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10730-82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алкиламиды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38-107-97-82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8" w:id="4019"/>
          <w:p>
            <w:pPr>
              <w:spacing w:after="20"/>
              <w:ind w:left="20"/>
              <w:jc w:val="both"/>
            </w:pPr>
            <w:r>
              <w:rPr>
                <w:rFonts w:ascii="Times New Roman"/>
                <w:b w:val="false"/>
                <w:i w:val="false"/>
                <w:color w:val="000000"/>
                <w:sz w:val="20"/>
              </w:rPr>
              <w:t>
Ютан ПЗ</w:t>
            </w:r>
          </w:p>
          <w:bookmarkEnd w:id="4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3" w:id="4020"/>
          <w:p>
            <w:pPr>
              <w:spacing w:after="20"/>
              <w:ind w:left="20"/>
              <w:jc w:val="both"/>
            </w:pPr>
            <w:r>
              <w:rPr>
                <w:rFonts w:ascii="Times New Roman"/>
                <w:b w:val="false"/>
                <w:i w:val="false"/>
                <w:color w:val="000000"/>
                <w:sz w:val="20"/>
              </w:rPr>
              <w:t>
Ютан И</w:t>
            </w:r>
          </w:p>
          <w:bookmarkEnd w:id="4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этиловый спирт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18300-72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8981-78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моноалкилоламиды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 № 45-916-64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61-4377-75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9" w:id="4021"/>
          <w:p>
            <w:pPr>
              <w:spacing w:after="20"/>
              <w:ind w:left="20"/>
              <w:jc w:val="both"/>
            </w:pPr>
            <w:r>
              <w:rPr>
                <w:rFonts w:ascii="Times New Roman"/>
                <w:b w:val="false"/>
                <w:i w:val="false"/>
                <w:color w:val="000000"/>
                <w:sz w:val="20"/>
              </w:rPr>
              <w:t>
Ютан МКИС</w:t>
            </w:r>
          </w:p>
          <w:bookmarkEnd w:id="4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6-01-956-79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48%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моноалкиламиды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38-107-97-82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4022"/>
          <w:p>
            <w:pPr>
              <w:spacing w:after="20"/>
              <w:ind w:left="20"/>
              <w:jc w:val="both"/>
            </w:pPr>
            <w:r>
              <w:rPr>
                <w:rFonts w:ascii="Times New Roman"/>
                <w:b w:val="false"/>
                <w:i w:val="false"/>
                <w:color w:val="000000"/>
                <w:sz w:val="20"/>
              </w:rPr>
              <w:t>
Синкатол</w:t>
            </w:r>
          </w:p>
          <w:bookmarkEnd w:id="4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действующей НТД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7" w:id="4023"/>
          <w:p>
            <w:pPr>
              <w:spacing w:after="20"/>
              <w:ind w:left="20"/>
              <w:jc w:val="both"/>
            </w:pPr>
            <w:r>
              <w:rPr>
                <w:rFonts w:ascii="Times New Roman"/>
                <w:b w:val="false"/>
                <w:i w:val="false"/>
                <w:color w:val="000000"/>
                <w:sz w:val="20"/>
              </w:rPr>
              <w:t>
Оксинол</w:t>
            </w:r>
          </w:p>
          <w:bookmarkEnd w:id="4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перборат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6-02-1187-79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13493-77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фосфат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6-25-21275-80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сернокислый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21458-75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метасиликат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4239-77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4239-77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3" w:id="4024"/>
          <w:p>
            <w:pPr>
              <w:spacing w:after="20"/>
              <w:ind w:left="20"/>
              <w:jc w:val="both"/>
            </w:pPr>
            <w:r>
              <w:rPr>
                <w:rFonts w:ascii="Times New Roman"/>
                <w:b w:val="false"/>
                <w:i w:val="false"/>
                <w:color w:val="000000"/>
                <w:sz w:val="20"/>
              </w:rPr>
              <w:t>
Отбеливатили</w:t>
            </w:r>
          </w:p>
          <w:bookmarkEnd w:id="4024"/>
          <w:p>
            <w:pPr>
              <w:spacing w:after="20"/>
              <w:ind w:left="20"/>
              <w:jc w:val="both"/>
            </w:pPr>
            <w:r>
              <w:rPr>
                <w:rFonts w:ascii="Times New Roman"/>
                <w:b w:val="false"/>
                <w:i w:val="false"/>
                <w:color w:val="000000"/>
                <w:sz w:val="20"/>
              </w:rPr>
              <w:t>
(опытные образцы)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белофар 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белофор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5" w:id="4025"/>
          <w:p>
            <w:pPr>
              <w:spacing w:after="20"/>
              <w:ind w:left="20"/>
              <w:jc w:val="both"/>
            </w:pPr>
            <w:r>
              <w:rPr>
                <w:rFonts w:ascii="Times New Roman"/>
                <w:b w:val="false"/>
                <w:i w:val="false"/>
                <w:color w:val="000000"/>
                <w:sz w:val="20"/>
              </w:rPr>
              <w:t>
Усилители</w:t>
            </w:r>
          </w:p>
          <w:bookmarkEnd w:id="4025"/>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6" w:id="4026"/>
          <w:p>
            <w:pPr>
              <w:spacing w:after="20"/>
              <w:ind w:left="20"/>
              <w:jc w:val="both"/>
            </w:pPr>
            <w:r>
              <w:rPr>
                <w:rFonts w:ascii="Times New Roman"/>
                <w:b w:val="false"/>
                <w:i w:val="false"/>
                <w:color w:val="000000"/>
                <w:sz w:val="20"/>
              </w:rPr>
              <w:t xml:space="preserve">
Усилитель </w:t>
            </w:r>
          </w:p>
          <w:bookmarkEnd w:id="4026"/>
          <w:p>
            <w:pPr>
              <w:spacing w:after="20"/>
              <w:ind w:left="20"/>
              <w:jc w:val="both"/>
            </w:pPr>
            <w:r>
              <w:rPr>
                <w:rFonts w:ascii="Times New Roman"/>
                <w:b w:val="false"/>
                <w:i w:val="false"/>
                <w:color w:val="000000"/>
                <w:sz w:val="20"/>
              </w:rPr>
              <w:t>
УС-28 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ОП-7 или ОП-10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8433-57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лецитин (фосфатиды)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2374-73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4027"/>
          <w:p>
            <w:pPr>
              <w:spacing w:after="20"/>
              <w:ind w:left="20"/>
              <w:jc w:val="both"/>
            </w:pPr>
            <w:r>
              <w:rPr>
                <w:rFonts w:ascii="Times New Roman"/>
                <w:b w:val="false"/>
                <w:i w:val="false"/>
                <w:color w:val="000000"/>
                <w:sz w:val="20"/>
              </w:rPr>
              <w:t xml:space="preserve">
Усилитель </w:t>
            </w:r>
          </w:p>
          <w:bookmarkEnd w:id="4027"/>
          <w:p>
            <w:pPr>
              <w:spacing w:after="20"/>
              <w:ind w:left="20"/>
              <w:jc w:val="both"/>
            </w:pPr>
            <w:r>
              <w:rPr>
                <w:rFonts w:ascii="Times New Roman"/>
                <w:b w:val="false"/>
                <w:i w:val="false"/>
                <w:color w:val="000000"/>
                <w:sz w:val="20"/>
              </w:rPr>
              <w:t>
УС-28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6-14-1017-77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Лецитин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ОП-7 или ОП-10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8433-57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спирт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4028"/>
          <w:p>
            <w:pPr>
              <w:spacing w:after="20"/>
              <w:ind w:left="20"/>
              <w:jc w:val="both"/>
            </w:pPr>
            <w:r>
              <w:rPr>
                <w:rFonts w:ascii="Times New Roman"/>
                <w:b w:val="false"/>
                <w:i w:val="false"/>
                <w:color w:val="000000"/>
                <w:sz w:val="20"/>
              </w:rPr>
              <w:t xml:space="preserve">
Усилитель </w:t>
            </w:r>
          </w:p>
          <w:bookmarkEnd w:id="4028"/>
          <w:p>
            <w:pPr>
              <w:spacing w:after="20"/>
              <w:ind w:left="20"/>
              <w:jc w:val="both"/>
            </w:pPr>
            <w:r>
              <w:rPr>
                <w:rFonts w:ascii="Times New Roman"/>
                <w:b w:val="false"/>
                <w:i w:val="false"/>
                <w:color w:val="000000"/>
                <w:sz w:val="20"/>
              </w:rPr>
              <w:t>
УС-28-1-ОГ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6-14-549-80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эфир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4029"/>
          <w:p>
            <w:pPr>
              <w:spacing w:after="20"/>
              <w:ind w:left="20"/>
              <w:jc w:val="both"/>
            </w:pPr>
            <w:r>
              <w:rPr>
                <w:rFonts w:ascii="Times New Roman"/>
                <w:b w:val="false"/>
                <w:i w:val="false"/>
                <w:color w:val="000000"/>
                <w:sz w:val="20"/>
              </w:rPr>
              <w:t xml:space="preserve">
Усилитель </w:t>
            </w:r>
          </w:p>
          <w:bookmarkEnd w:id="4029"/>
          <w:p>
            <w:pPr>
              <w:spacing w:after="20"/>
              <w:ind w:left="20"/>
              <w:jc w:val="both"/>
            </w:pPr>
            <w:r>
              <w:rPr>
                <w:rFonts w:ascii="Times New Roman"/>
                <w:b w:val="false"/>
                <w:i w:val="false"/>
                <w:color w:val="000000"/>
                <w:sz w:val="20"/>
              </w:rPr>
              <w:t>
УС-29-А1-ОГ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 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6-14-549-80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2874-73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4030"/>
          <w:p>
            <w:pPr>
              <w:spacing w:after="20"/>
              <w:ind w:left="20"/>
              <w:jc w:val="both"/>
            </w:pPr>
            <w:r>
              <w:rPr>
                <w:rFonts w:ascii="Times New Roman"/>
                <w:b w:val="false"/>
                <w:i w:val="false"/>
                <w:color w:val="000000"/>
                <w:sz w:val="20"/>
              </w:rPr>
              <w:t xml:space="preserve">
Усилитель </w:t>
            </w:r>
          </w:p>
          <w:bookmarkEnd w:id="4030"/>
          <w:p>
            <w:pPr>
              <w:spacing w:after="20"/>
              <w:ind w:left="20"/>
              <w:jc w:val="both"/>
            </w:pPr>
            <w:r>
              <w:rPr>
                <w:rFonts w:ascii="Times New Roman"/>
                <w:b w:val="false"/>
                <w:i w:val="false"/>
                <w:color w:val="000000"/>
                <w:sz w:val="20"/>
              </w:rPr>
              <w:t>
Фестивальный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6-02-11-77-79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0313-76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отдушка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18-16-121-77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4031"/>
          <w:p>
            <w:pPr>
              <w:spacing w:after="20"/>
              <w:ind w:left="20"/>
              <w:jc w:val="both"/>
            </w:pPr>
            <w:r>
              <w:rPr>
                <w:rFonts w:ascii="Times New Roman"/>
                <w:b w:val="false"/>
                <w:i w:val="false"/>
                <w:color w:val="000000"/>
                <w:sz w:val="20"/>
              </w:rPr>
              <w:t>
Усилитель</w:t>
            </w:r>
          </w:p>
          <w:bookmarkEnd w:id="4031"/>
          <w:p>
            <w:pPr>
              <w:spacing w:after="20"/>
              <w:ind w:left="20"/>
              <w:jc w:val="both"/>
            </w:pPr>
            <w:r>
              <w:rPr>
                <w:rFonts w:ascii="Times New Roman"/>
                <w:b w:val="false"/>
                <w:i w:val="false"/>
                <w:color w:val="000000"/>
                <w:sz w:val="20"/>
              </w:rPr>
              <w:t>
УС-Ф-К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РСТ 352-73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эфир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3" w:id="4032"/>
          <w:p>
            <w:pPr>
              <w:spacing w:after="20"/>
              <w:ind w:left="20"/>
              <w:jc w:val="both"/>
            </w:pPr>
            <w:r>
              <w:rPr>
                <w:rFonts w:ascii="Times New Roman"/>
                <w:b w:val="false"/>
                <w:i w:val="false"/>
                <w:color w:val="000000"/>
                <w:sz w:val="20"/>
              </w:rPr>
              <w:t>
Олимпийский</w:t>
            </w:r>
          </w:p>
          <w:bookmarkEnd w:id="4032"/>
          <w:p>
            <w:pPr>
              <w:spacing w:after="20"/>
              <w:ind w:left="20"/>
              <w:jc w:val="both"/>
            </w:pPr>
            <w:r>
              <w:rPr>
                <w:rFonts w:ascii="Times New Roman"/>
                <w:b w:val="false"/>
                <w:i w:val="false"/>
                <w:color w:val="000000"/>
                <w:sz w:val="20"/>
              </w:rPr>
              <w:t>
усилитель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ИП- 3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84-509-74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3-810-720-72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4033"/>
          <w:p>
            <w:pPr>
              <w:spacing w:after="20"/>
              <w:ind w:left="20"/>
              <w:jc w:val="both"/>
            </w:pPr>
            <w:r>
              <w:rPr>
                <w:rFonts w:ascii="Times New Roman"/>
                <w:b w:val="false"/>
                <w:i w:val="false"/>
                <w:color w:val="000000"/>
                <w:sz w:val="20"/>
              </w:rPr>
              <w:t>
Усилитель</w:t>
            </w:r>
          </w:p>
          <w:bookmarkEnd w:id="4033"/>
          <w:p>
            <w:pPr>
              <w:spacing w:after="20"/>
              <w:ind w:left="20"/>
              <w:jc w:val="both"/>
            </w:pPr>
            <w:r>
              <w:rPr>
                <w:rFonts w:ascii="Times New Roman"/>
                <w:b w:val="false"/>
                <w:i w:val="false"/>
                <w:color w:val="000000"/>
                <w:sz w:val="20"/>
              </w:rPr>
              <w:t>
УС-Ф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алкилсульфаты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РСТ 352-73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61-4377-70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спирт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4034"/>
          <w:p>
            <w:pPr>
              <w:spacing w:after="20"/>
              <w:ind w:left="20"/>
              <w:jc w:val="both"/>
            </w:pPr>
            <w:r>
              <w:rPr>
                <w:rFonts w:ascii="Times New Roman"/>
                <w:b w:val="false"/>
                <w:i w:val="false"/>
                <w:color w:val="000000"/>
                <w:sz w:val="20"/>
              </w:rPr>
              <w:t>
Усилитель</w:t>
            </w:r>
          </w:p>
          <w:bookmarkEnd w:id="4034"/>
          <w:p>
            <w:pPr>
              <w:spacing w:after="20"/>
              <w:ind w:left="20"/>
              <w:jc w:val="both"/>
            </w:pPr>
            <w:r>
              <w:rPr>
                <w:rFonts w:ascii="Times New Roman"/>
                <w:b w:val="false"/>
                <w:i w:val="false"/>
                <w:color w:val="000000"/>
                <w:sz w:val="20"/>
              </w:rPr>
              <w:t>
универсальный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4035"/>
          <w:p>
            <w:pPr>
              <w:spacing w:after="20"/>
              <w:ind w:left="20"/>
              <w:jc w:val="both"/>
            </w:pPr>
            <w:r>
              <w:rPr>
                <w:rFonts w:ascii="Times New Roman"/>
                <w:b w:val="false"/>
                <w:i w:val="false"/>
                <w:color w:val="000000"/>
                <w:sz w:val="20"/>
              </w:rPr>
              <w:t>
Усилитель</w:t>
            </w:r>
          </w:p>
          <w:bookmarkEnd w:id="4035"/>
          <w:p>
            <w:pPr>
              <w:spacing w:after="20"/>
              <w:ind w:left="20"/>
              <w:jc w:val="both"/>
            </w:pPr>
            <w:r>
              <w:rPr>
                <w:rFonts w:ascii="Times New Roman"/>
                <w:b w:val="false"/>
                <w:i w:val="false"/>
                <w:color w:val="000000"/>
                <w:sz w:val="20"/>
              </w:rPr>
              <w:t>
УС-Ф-1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6-01-1001-76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61-4577-70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изопропиловый эфир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6-03-359-74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 10%</w:t>
            </w:r>
          </w:p>
        </w:tc>
      </w:tr>
    </w:tbl>
    <w:p>
      <w:pPr>
        <w:spacing w:after="0"/>
        <w:ind w:left="0"/>
        <w:jc w:val="left"/>
      </w:pPr>
      <w:r>
        <w:br/>
      </w:r>
      <w:r>
        <w:rPr>
          <w:rFonts w:ascii="Times New Roman"/>
          <w:b w:val="false"/>
          <w:i w:val="false"/>
          <w:color w:val="000000"/>
          <w:sz w:val="28"/>
        </w:rPr>
        <w:t>
</w:t>
      </w:r>
    </w:p>
    <w:bookmarkStart w:name="z390" w:id="4036"/>
    <w:p>
      <w:pPr>
        <w:spacing w:after="0"/>
        <w:ind w:left="0"/>
        <w:jc w:val="both"/>
      </w:pPr>
      <w:r>
        <w:rPr>
          <w:rFonts w:ascii="Times New Roman"/>
          <w:b w:val="false"/>
          <w:i w:val="false"/>
          <w:color w:val="000000"/>
          <w:sz w:val="28"/>
        </w:rPr>
        <w:t>
      Таблица 13</w:t>
      </w:r>
    </w:p>
    <w:bookmarkEnd w:id="4036"/>
    <w:bookmarkStart w:name="z5512" w:id="4037"/>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в атмосферу от оборудования общезаводских лабораторий</w:t>
      </w:r>
    </w:p>
    <w:bookmarkEnd w:id="4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4038"/>
          <w:p>
            <w:pPr>
              <w:spacing w:after="20"/>
              <w:ind w:left="20"/>
              <w:jc w:val="both"/>
            </w:pPr>
            <w:r>
              <w:rPr>
                <w:rFonts w:ascii="Times New Roman"/>
                <w:b w:val="false"/>
                <w:i w:val="false"/>
                <w:color w:val="000000"/>
                <w:sz w:val="20"/>
              </w:rPr>
              <w:t>
Наименование лабораторий, технологического оборудования, тип, модель</w:t>
            </w:r>
          </w:p>
          <w:bookmarkEnd w:id="40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5" w:id="4039"/>
          <w:p>
            <w:pPr>
              <w:spacing w:after="20"/>
              <w:ind w:left="20"/>
              <w:jc w:val="both"/>
            </w:pPr>
            <w:r>
              <w:rPr>
                <w:rFonts w:ascii="Times New Roman"/>
                <w:b w:val="false"/>
                <w:i w:val="false"/>
                <w:color w:val="000000"/>
                <w:sz w:val="20"/>
              </w:rPr>
              <w:t>
1. Химическая лаборатория</w:t>
            </w:r>
          </w:p>
          <w:bookmarkEnd w:id="4039"/>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4040"/>
          <w:p>
            <w:pPr>
              <w:spacing w:after="20"/>
              <w:ind w:left="20"/>
              <w:jc w:val="both"/>
            </w:pPr>
            <w:r>
              <w:rPr>
                <w:rFonts w:ascii="Times New Roman"/>
                <w:b w:val="false"/>
                <w:i w:val="false"/>
                <w:color w:val="000000"/>
                <w:sz w:val="20"/>
              </w:rPr>
              <w:t>
Шкаф вытяжной химический ШВ-4.2 (ШВ-3,3)</w:t>
            </w:r>
          </w:p>
          <w:bookmarkEnd w:id="4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Уксусная кислота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(0602)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4041"/>
          <w:p>
            <w:pPr>
              <w:spacing w:after="20"/>
              <w:ind w:left="20"/>
              <w:jc w:val="both"/>
            </w:pPr>
            <w:r>
              <w:rPr>
                <w:rFonts w:ascii="Times New Roman"/>
                <w:b w:val="false"/>
                <w:i w:val="false"/>
                <w:color w:val="000000"/>
                <w:sz w:val="20"/>
              </w:rPr>
              <w:t>
2. Химико-технологическая лаборатория</w:t>
            </w:r>
          </w:p>
          <w:bookmarkEnd w:id="4041"/>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9" w:id="4042"/>
          <w:p>
            <w:pPr>
              <w:spacing w:after="20"/>
              <w:ind w:left="20"/>
              <w:jc w:val="both"/>
            </w:pPr>
            <w:r>
              <w:rPr>
                <w:rFonts w:ascii="Times New Roman"/>
                <w:b w:val="false"/>
                <w:i w:val="false"/>
                <w:color w:val="000000"/>
                <w:sz w:val="20"/>
              </w:rPr>
              <w:t>
2.1. Спектральная лаборатория</w:t>
            </w:r>
          </w:p>
          <w:bookmarkEnd w:id="404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0" w:id="4043"/>
          <w:p>
            <w:pPr>
              <w:spacing w:after="20"/>
              <w:ind w:left="20"/>
              <w:jc w:val="both"/>
            </w:pPr>
            <w:r>
              <w:rPr>
                <w:rFonts w:ascii="Times New Roman"/>
                <w:b w:val="false"/>
                <w:i w:val="false"/>
                <w:color w:val="000000"/>
                <w:sz w:val="20"/>
              </w:rPr>
              <w:t>
Шкаф вытяжной химический ШВ-4,2 (ШВ-3,3)</w:t>
            </w:r>
          </w:p>
          <w:bookmarkEnd w:id="4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Дижелезо триоксид (0123)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4044"/>
          <w:p>
            <w:pPr>
              <w:spacing w:after="20"/>
              <w:ind w:left="20"/>
              <w:jc w:val="both"/>
            </w:pPr>
            <w:r>
              <w:rPr>
                <w:rFonts w:ascii="Times New Roman"/>
                <w:b w:val="false"/>
                <w:i w:val="false"/>
                <w:color w:val="000000"/>
                <w:sz w:val="20"/>
              </w:rPr>
              <w:t>
2.2. Группа гальванопокрытий и печатных плат</w:t>
            </w:r>
          </w:p>
          <w:bookmarkEnd w:id="4044"/>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7" w:id="4045"/>
          <w:p>
            <w:pPr>
              <w:spacing w:after="20"/>
              <w:ind w:left="20"/>
              <w:jc w:val="both"/>
            </w:pPr>
            <w:r>
              <w:rPr>
                <w:rFonts w:ascii="Times New Roman"/>
                <w:b w:val="false"/>
                <w:i w:val="false"/>
                <w:color w:val="000000"/>
                <w:sz w:val="20"/>
              </w:rPr>
              <w:t>
Шкаф вытяжной химический ШВ-4,2 (ШВ-3,3)</w:t>
            </w:r>
          </w:p>
          <w:bookmarkEnd w:id="4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Уксусная кислота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(1325)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4046"/>
          <w:p>
            <w:pPr>
              <w:spacing w:after="20"/>
              <w:ind w:left="20"/>
              <w:jc w:val="both"/>
            </w:pPr>
            <w:r>
              <w:rPr>
                <w:rFonts w:ascii="Times New Roman"/>
                <w:b w:val="false"/>
                <w:i w:val="false"/>
                <w:color w:val="000000"/>
                <w:sz w:val="20"/>
              </w:rPr>
              <w:t>
2.3. Группа лакокрасочных покрытий, герметизации и пропитки</w:t>
            </w:r>
          </w:p>
          <w:bookmarkEnd w:id="404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7" w:id="4047"/>
          <w:p>
            <w:pPr>
              <w:spacing w:after="20"/>
              <w:ind w:left="20"/>
              <w:jc w:val="both"/>
            </w:pPr>
            <w:r>
              <w:rPr>
                <w:rFonts w:ascii="Times New Roman"/>
                <w:b w:val="false"/>
                <w:i w:val="false"/>
                <w:color w:val="000000"/>
                <w:sz w:val="20"/>
              </w:rPr>
              <w:t>
Шкаф вытяжной химический ШВ-4,2 (ШВ-3,3)</w:t>
            </w:r>
          </w:p>
          <w:bookmarkEnd w:id="4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Бутиловый спирт (1042)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 (1411)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Этилцеллозольв (1119)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 (1210)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(Хлорметил)оксиран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Дигидрофуран-2,5-дион (1505)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Изобензофуран-1,3-дион (1508)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4.08*10</w:t>
            </w:r>
            <w:r>
              <w:rPr>
                <w:rFonts w:ascii="Times New Roman"/>
                <w:b w:val="false"/>
                <w:i w:val="false"/>
                <w:color w:val="000000"/>
                <w:vertAlign w:val="superscript"/>
              </w:rPr>
              <w:t>-4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4048"/>
          <w:p>
            <w:pPr>
              <w:spacing w:after="20"/>
              <w:ind w:left="20"/>
              <w:jc w:val="both"/>
            </w:pPr>
            <w:r>
              <w:rPr>
                <w:rFonts w:ascii="Times New Roman"/>
                <w:b w:val="false"/>
                <w:i w:val="false"/>
                <w:color w:val="000000"/>
                <w:sz w:val="20"/>
              </w:rPr>
              <w:t>
Электрошкаф СНОЛ-3,5;3,5; 3,5/3,5-И4</w:t>
            </w:r>
          </w:p>
          <w:bookmarkEnd w:id="4048"/>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Бутиловый спирт (1042)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 (1411)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 (1119)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 (1210)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(Хлорметил)оксиран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Дигидрофуран-2,5-дион (1505)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4049"/>
          <w:p>
            <w:pPr>
              <w:spacing w:after="20"/>
              <w:ind w:left="20"/>
              <w:jc w:val="both"/>
            </w:pPr>
            <w:r>
              <w:rPr>
                <w:rFonts w:ascii="Times New Roman"/>
                <w:b w:val="false"/>
                <w:i w:val="false"/>
                <w:color w:val="000000"/>
                <w:sz w:val="20"/>
              </w:rPr>
              <w:t>
2.4. Группа изоляционных материалов и пластмасс</w:t>
            </w:r>
          </w:p>
          <w:bookmarkEnd w:id="4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9" w:id="4050"/>
          <w:p>
            <w:pPr>
              <w:spacing w:after="20"/>
              <w:ind w:left="20"/>
              <w:jc w:val="both"/>
            </w:pPr>
            <w:r>
              <w:rPr>
                <w:rFonts w:ascii="Times New Roman"/>
                <w:b w:val="false"/>
                <w:i w:val="false"/>
                <w:color w:val="000000"/>
                <w:sz w:val="20"/>
              </w:rPr>
              <w:t>
Шкаф вытяжной химический ШВ-4,2</w:t>
            </w:r>
          </w:p>
          <w:bookmarkEnd w:id="4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(1325)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3.94*10</w:t>
            </w:r>
            <w:r>
              <w:rPr>
                <w:rFonts w:ascii="Times New Roman"/>
                <w:b w:val="false"/>
                <w:i w:val="false"/>
                <w:color w:val="000000"/>
                <w:vertAlign w:val="superscript"/>
              </w:rPr>
              <w:t>-6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4051"/>
          <w:p>
            <w:pPr>
              <w:spacing w:after="20"/>
              <w:ind w:left="20"/>
              <w:jc w:val="both"/>
            </w:pPr>
            <w:r>
              <w:rPr>
                <w:rFonts w:ascii="Times New Roman"/>
                <w:b w:val="false"/>
                <w:i w:val="false"/>
                <w:color w:val="000000"/>
                <w:sz w:val="20"/>
              </w:rPr>
              <w:t>
Электропечь трубчатая лабораторная СУОЛ-0,4.2,5/15-И 1</w:t>
            </w:r>
          </w:p>
          <w:bookmarkEnd w:id="4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w:t>
            </w:r>
            <w:r>
              <w:rPr>
                <w:rFonts w:ascii="Times New Roman"/>
                <w:b w:val="false"/>
                <w:i w:val="false"/>
                <w:color w:val="000000"/>
                <w:vertAlign w:val="superscript"/>
              </w:rPr>
              <w:t>-3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2" w:id="4052"/>
          <w:p>
            <w:pPr>
              <w:spacing w:after="20"/>
              <w:ind w:left="20"/>
              <w:jc w:val="both"/>
            </w:pPr>
            <w:r>
              <w:rPr>
                <w:rFonts w:ascii="Times New Roman"/>
                <w:b w:val="false"/>
                <w:i w:val="false"/>
                <w:color w:val="000000"/>
                <w:sz w:val="20"/>
              </w:rPr>
              <w:t>
Электрошкаф СНОЛ-3,5;3,5; 3,5/3,5-И4</w:t>
            </w:r>
          </w:p>
          <w:bookmarkEnd w:id="4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Акрилонитрил (2001)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Дибутилфталат (1215)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Муравьиная кислота (1537)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8" w:id="4053"/>
          <w:p>
            <w:pPr>
              <w:spacing w:after="20"/>
              <w:ind w:left="20"/>
              <w:jc w:val="both"/>
            </w:pPr>
            <w:r>
              <w:rPr>
                <w:rFonts w:ascii="Times New Roman"/>
                <w:b w:val="false"/>
                <w:i w:val="false"/>
                <w:color w:val="000000"/>
                <w:sz w:val="20"/>
              </w:rPr>
              <w:t>
3. Лаборатория металловедения</w:t>
            </w:r>
          </w:p>
          <w:bookmarkEnd w:id="405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9" w:id="4054"/>
          <w:p>
            <w:pPr>
              <w:spacing w:after="20"/>
              <w:ind w:left="20"/>
              <w:jc w:val="both"/>
            </w:pPr>
            <w:r>
              <w:rPr>
                <w:rFonts w:ascii="Times New Roman"/>
                <w:b w:val="false"/>
                <w:i w:val="false"/>
                <w:color w:val="000000"/>
                <w:sz w:val="20"/>
              </w:rPr>
              <w:t>
3.1. Группа металлографии</w:t>
            </w:r>
          </w:p>
          <w:bookmarkEnd w:id="4054"/>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0" w:id="4055"/>
          <w:p>
            <w:pPr>
              <w:spacing w:after="20"/>
              <w:ind w:left="20"/>
              <w:jc w:val="both"/>
            </w:pPr>
            <w:r>
              <w:rPr>
                <w:rFonts w:ascii="Times New Roman"/>
                <w:b w:val="false"/>
                <w:i w:val="false"/>
                <w:color w:val="000000"/>
                <w:sz w:val="20"/>
              </w:rPr>
              <w:t>
Шкаф вытяжной химический ШВ-4,2 (ШВ-3,3)</w:t>
            </w:r>
          </w:p>
          <w:bookmarkEnd w:id="4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2" w:id="4056"/>
          <w:p>
            <w:pPr>
              <w:spacing w:after="20"/>
              <w:ind w:left="20"/>
              <w:jc w:val="both"/>
            </w:pPr>
            <w:r>
              <w:rPr>
                <w:rFonts w:ascii="Times New Roman"/>
                <w:b w:val="false"/>
                <w:i w:val="false"/>
                <w:color w:val="000000"/>
                <w:sz w:val="20"/>
              </w:rPr>
              <w:t>
3.2. Группа рентгенодефектоскопии</w:t>
            </w:r>
          </w:p>
          <w:bookmarkEnd w:id="405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3" w:id="4057"/>
          <w:p>
            <w:pPr>
              <w:spacing w:after="20"/>
              <w:ind w:left="20"/>
              <w:jc w:val="both"/>
            </w:pPr>
            <w:r>
              <w:rPr>
                <w:rFonts w:ascii="Times New Roman"/>
                <w:b w:val="false"/>
                <w:i w:val="false"/>
                <w:color w:val="000000"/>
                <w:sz w:val="20"/>
              </w:rPr>
              <w:t>
Шкаф вытяжной химический ШВ-4,2 (ШВ-3,3)</w:t>
            </w:r>
          </w:p>
          <w:bookmarkEnd w:id="4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8" w:id="4058"/>
          <w:p>
            <w:pPr>
              <w:spacing w:after="20"/>
              <w:ind w:left="20"/>
              <w:jc w:val="both"/>
            </w:pPr>
            <w:r>
              <w:rPr>
                <w:rFonts w:ascii="Times New Roman"/>
                <w:b w:val="false"/>
                <w:i w:val="false"/>
                <w:color w:val="000000"/>
                <w:sz w:val="20"/>
              </w:rPr>
              <w:t>
3.3. Группа термообработки "Масляная" ванна СВМ-5,5/3-М1</w:t>
            </w:r>
          </w:p>
          <w:bookmarkEnd w:id="405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4059"/>
          <w:p>
            <w:pPr>
              <w:spacing w:after="20"/>
              <w:ind w:left="20"/>
              <w:jc w:val="both"/>
            </w:pPr>
            <w:r>
              <w:rPr>
                <w:rFonts w:ascii="Times New Roman"/>
                <w:b w:val="false"/>
                <w:i w:val="false"/>
                <w:color w:val="000000"/>
                <w:sz w:val="20"/>
              </w:rPr>
              <w:t>
Закалка</w:t>
            </w:r>
          </w:p>
          <w:bookmarkEnd w:id="4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минеральное нефтяное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0" w:id="4060"/>
          <w:p>
            <w:pPr>
              <w:spacing w:after="20"/>
              <w:ind w:left="20"/>
              <w:jc w:val="both"/>
            </w:pPr>
            <w:r>
              <w:rPr>
                <w:rFonts w:ascii="Times New Roman"/>
                <w:b w:val="false"/>
                <w:i w:val="false"/>
                <w:color w:val="000000"/>
                <w:sz w:val="20"/>
              </w:rPr>
              <w:t>
Отпуск</w:t>
            </w:r>
          </w:p>
          <w:bookmarkEnd w:id="4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минеральное нефтяное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1" w:id="4061"/>
          <w:p>
            <w:pPr>
              <w:spacing w:after="20"/>
              <w:ind w:left="20"/>
              <w:jc w:val="both"/>
            </w:pPr>
            <w:r>
              <w:rPr>
                <w:rFonts w:ascii="Times New Roman"/>
                <w:b w:val="false"/>
                <w:i w:val="false"/>
                <w:color w:val="000000"/>
                <w:sz w:val="20"/>
              </w:rPr>
              <w:t>
"Соляная" электрованна СВС 2.3.4/9-И2:</w:t>
            </w:r>
          </w:p>
          <w:bookmarkEnd w:id="4061"/>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4062"/>
          <w:p>
            <w:pPr>
              <w:spacing w:after="20"/>
              <w:ind w:left="20"/>
              <w:jc w:val="both"/>
            </w:pPr>
            <w:r>
              <w:rPr>
                <w:rFonts w:ascii="Times New Roman"/>
                <w:b w:val="false"/>
                <w:i w:val="false"/>
                <w:color w:val="000000"/>
                <w:sz w:val="20"/>
              </w:rPr>
              <w:t>
Нагрев под закалку</w:t>
            </w:r>
          </w:p>
          <w:bookmarkEnd w:id="4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 (0126)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и его соли (хлорид) (0231)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 (0152)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4.33*10</w:t>
            </w:r>
            <w:r>
              <w:rPr>
                <w:rFonts w:ascii="Times New Roman"/>
                <w:b w:val="false"/>
                <w:i w:val="false"/>
                <w:color w:val="000000"/>
                <w:vertAlign w:val="superscript"/>
              </w:rPr>
              <w:t>-3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6" w:id="4063"/>
          <w:p>
            <w:pPr>
              <w:spacing w:after="20"/>
              <w:ind w:left="20"/>
              <w:jc w:val="both"/>
            </w:pPr>
            <w:r>
              <w:rPr>
                <w:rFonts w:ascii="Times New Roman"/>
                <w:b w:val="false"/>
                <w:i w:val="false"/>
                <w:color w:val="000000"/>
                <w:sz w:val="20"/>
              </w:rPr>
              <w:t>
Охлаждение и отпуск</w:t>
            </w:r>
          </w:p>
          <w:bookmarkEnd w:id="4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 (0152)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карбонат (0125)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карбонат (0104)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9" w:id="4064"/>
          <w:p>
            <w:pPr>
              <w:spacing w:after="20"/>
              <w:ind w:left="20"/>
              <w:jc w:val="both"/>
            </w:pPr>
            <w:r>
              <w:rPr>
                <w:rFonts w:ascii="Times New Roman"/>
                <w:b w:val="false"/>
                <w:i w:val="false"/>
                <w:color w:val="000000"/>
                <w:sz w:val="20"/>
              </w:rPr>
              <w:t>
4. Лаборатория сборки и монтажа</w:t>
            </w:r>
          </w:p>
          <w:bookmarkEnd w:id="4064"/>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0" w:id="4065"/>
          <w:p>
            <w:pPr>
              <w:spacing w:after="20"/>
              <w:ind w:left="20"/>
              <w:jc w:val="both"/>
            </w:pPr>
            <w:r>
              <w:rPr>
                <w:rFonts w:ascii="Times New Roman"/>
                <w:b w:val="false"/>
                <w:i w:val="false"/>
                <w:color w:val="000000"/>
                <w:sz w:val="20"/>
              </w:rPr>
              <w:t>
Шкаф вытяжной химический ШВ-4,2 (ШВ-3,3)</w:t>
            </w:r>
          </w:p>
          <w:bookmarkEnd w:id="4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(0184)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оксид (0168)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диАлюминий триоксид (0101)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 (0342)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 талловая (2726)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 (2853)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Диэтиламин (1833)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0" w:id="4066"/>
          <w:p>
            <w:pPr>
              <w:spacing w:after="20"/>
              <w:ind w:left="20"/>
              <w:jc w:val="both"/>
            </w:pPr>
            <w:r>
              <w:rPr>
                <w:rFonts w:ascii="Times New Roman"/>
                <w:b w:val="false"/>
                <w:i w:val="false"/>
                <w:color w:val="000000"/>
                <w:sz w:val="20"/>
              </w:rPr>
              <w:t>
5. Лаборатория ремонта средств измерения</w:t>
            </w:r>
          </w:p>
          <w:bookmarkEnd w:id="406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1" w:id="4067"/>
          <w:p>
            <w:pPr>
              <w:spacing w:after="20"/>
              <w:ind w:left="20"/>
              <w:jc w:val="both"/>
            </w:pPr>
            <w:r>
              <w:rPr>
                <w:rFonts w:ascii="Times New Roman"/>
                <w:b w:val="false"/>
                <w:i w:val="false"/>
                <w:color w:val="000000"/>
                <w:sz w:val="20"/>
              </w:rPr>
              <w:t>
Шкаф вытяжной химический ШВ-4,2 (ШВ-3,3)</w:t>
            </w:r>
          </w:p>
          <w:bookmarkEnd w:id="4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(0184)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оксид (0168)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диАлюминий триоксид (0101)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 талловая (2726)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Диэтиламин (1833)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9" w:id="4068"/>
          <w:p>
            <w:pPr>
              <w:spacing w:after="20"/>
              <w:ind w:left="20"/>
              <w:jc w:val="both"/>
            </w:pPr>
            <w:r>
              <w:rPr>
                <w:rFonts w:ascii="Times New Roman"/>
                <w:b w:val="false"/>
                <w:i w:val="false"/>
                <w:color w:val="000000"/>
                <w:sz w:val="20"/>
              </w:rPr>
              <w:t>
6. Санитарно-гигиеническая лаборатория</w:t>
            </w:r>
          </w:p>
          <w:bookmarkEnd w:id="406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0" w:id="4069"/>
          <w:p>
            <w:pPr>
              <w:spacing w:after="20"/>
              <w:ind w:left="20"/>
              <w:jc w:val="both"/>
            </w:pPr>
            <w:r>
              <w:rPr>
                <w:rFonts w:ascii="Times New Roman"/>
                <w:b w:val="false"/>
                <w:i w:val="false"/>
                <w:color w:val="000000"/>
                <w:sz w:val="20"/>
              </w:rPr>
              <w:t>
Шкаф вытяжной химический ШВ-4,2 (ШВ-3,3)</w:t>
            </w:r>
          </w:p>
          <w:bookmarkEnd w:id="4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(0602)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Уксусная кислота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Дикалий карбонат (0125)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 (0203)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-6</w:t>
            </w:r>
          </w:p>
        </w:tc>
      </w:tr>
    </w:tbl>
    <w:p>
      <w:pPr>
        <w:spacing w:after="0"/>
        <w:ind w:left="0"/>
        <w:jc w:val="left"/>
      </w:pPr>
      <w:r>
        <w:br/>
      </w:r>
      <w:r>
        <w:rPr>
          <w:rFonts w:ascii="Times New Roman"/>
          <w:b w:val="false"/>
          <w:i w:val="false"/>
          <w:color w:val="000000"/>
          <w:sz w:val="28"/>
        </w:rPr>
        <w:t>
</w:t>
      </w:r>
    </w:p>
    <w:bookmarkStart w:name="z391" w:id="4070"/>
    <w:p>
      <w:pPr>
        <w:spacing w:after="0"/>
        <w:ind w:left="0"/>
        <w:jc w:val="both"/>
      </w:pPr>
      <w:r>
        <w:rPr>
          <w:rFonts w:ascii="Times New Roman"/>
          <w:b w:val="false"/>
          <w:i w:val="false"/>
          <w:color w:val="000000"/>
          <w:sz w:val="28"/>
        </w:rPr>
        <w:t xml:space="preserve">
      Таблица 14 </w:t>
      </w:r>
    </w:p>
    <w:bookmarkEnd w:id="4070"/>
    <w:bookmarkStart w:name="z5646" w:id="4071"/>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в атмосферу от копировально-монтажных участков</w:t>
      </w:r>
    </w:p>
    <w:bookmarkEnd w:id="4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4072"/>
          <w:p>
            <w:pPr>
              <w:spacing w:after="20"/>
              <w:ind w:left="20"/>
              <w:jc w:val="both"/>
            </w:pPr>
            <w:r>
              <w:rPr>
                <w:rFonts w:ascii="Times New Roman"/>
                <w:b w:val="false"/>
                <w:i w:val="false"/>
                <w:color w:val="000000"/>
                <w:sz w:val="20"/>
              </w:rPr>
              <w:t>
Наименование технологического процесса,</w:t>
            </w:r>
          </w:p>
          <w:bookmarkEnd w:id="4072"/>
          <w:p>
            <w:pPr>
              <w:spacing w:after="20"/>
              <w:ind w:left="20"/>
              <w:jc w:val="both"/>
            </w:pPr>
            <w:r>
              <w:rPr>
                <w:rFonts w:ascii="Times New Roman"/>
                <w:b w:val="false"/>
                <w:i w:val="false"/>
                <w:color w:val="000000"/>
                <w:sz w:val="20"/>
              </w:rPr>
              <w:t>
вид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9" w:id="4073"/>
          <w:p>
            <w:pPr>
              <w:spacing w:after="20"/>
              <w:ind w:left="20"/>
              <w:jc w:val="both"/>
            </w:pPr>
            <w:r>
              <w:rPr>
                <w:rFonts w:ascii="Times New Roman"/>
                <w:b w:val="false"/>
                <w:i w:val="false"/>
                <w:color w:val="000000"/>
                <w:sz w:val="20"/>
              </w:rPr>
              <w:t>
1. Изготовление светокопий</w:t>
            </w:r>
          </w:p>
          <w:bookmarkEnd w:id="4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0" w:id="4074"/>
          <w:p>
            <w:pPr>
              <w:spacing w:after="20"/>
              <w:ind w:left="20"/>
              <w:jc w:val="both"/>
            </w:pPr>
            <w:r>
              <w:rPr>
                <w:rFonts w:ascii="Times New Roman"/>
                <w:b w:val="false"/>
                <w:i w:val="false"/>
                <w:color w:val="000000"/>
                <w:sz w:val="20"/>
              </w:rPr>
              <w:t>
Светокопировальные аппараты:</w:t>
            </w:r>
          </w:p>
          <w:bookmarkEnd w:id="407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1" w:id="4075"/>
          <w:p>
            <w:pPr>
              <w:spacing w:after="20"/>
              <w:ind w:left="20"/>
              <w:jc w:val="both"/>
            </w:pPr>
            <w:r>
              <w:rPr>
                <w:rFonts w:ascii="Times New Roman"/>
                <w:b w:val="false"/>
                <w:i w:val="false"/>
                <w:color w:val="000000"/>
                <w:sz w:val="20"/>
              </w:rPr>
              <w:t>
СКА-3 производительностью 70 м</w:t>
            </w:r>
            <w:r>
              <w:rPr>
                <w:rFonts w:ascii="Times New Roman"/>
                <w:b w:val="false"/>
                <w:i w:val="false"/>
                <w:color w:val="000000"/>
                <w:vertAlign w:val="superscript"/>
              </w:rPr>
              <w:t>2</w:t>
            </w:r>
            <w:r>
              <w:rPr>
                <w:rFonts w:ascii="Times New Roman"/>
                <w:b w:val="false"/>
                <w:i w:val="false"/>
                <w:color w:val="000000"/>
                <w:sz w:val="20"/>
              </w:rPr>
              <w:t>/ч</w:t>
            </w:r>
          </w:p>
          <w:bookmarkEnd w:id="4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2" w:id="4076"/>
          <w:p>
            <w:pPr>
              <w:spacing w:after="20"/>
              <w:ind w:left="20"/>
              <w:jc w:val="both"/>
            </w:pPr>
            <w:r>
              <w:rPr>
                <w:rFonts w:ascii="Times New Roman"/>
                <w:b w:val="false"/>
                <w:i w:val="false"/>
                <w:color w:val="000000"/>
                <w:sz w:val="20"/>
              </w:rPr>
              <w:t>
СКС-1000-800 производительностью 140  м</w:t>
            </w:r>
            <w:r>
              <w:rPr>
                <w:rFonts w:ascii="Times New Roman"/>
                <w:b w:val="false"/>
                <w:i w:val="false"/>
                <w:color w:val="000000"/>
                <w:vertAlign w:val="superscript"/>
              </w:rPr>
              <w:t>2</w:t>
            </w:r>
            <w:r>
              <w:rPr>
                <w:rFonts w:ascii="Times New Roman"/>
                <w:b w:val="false"/>
                <w:i w:val="false"/>
                <w:color w:val="000000"/>
                <w:sz w:val="20"/>
              </w:rPr>
              <w:t>/ч</w:t>
            </w:r>
          </w:p>
          <w:bookmarkEnd w:id="4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3" w:id="4077"/>
          <w:p>
            <w:pPr>
              <w:spacing w:after="20"/>
              <w:ind w:left="20"/>
              <w:jc w:val="both"/>
            </w:pPr>
            <w:r>
              <w:rPr>
                <w:rFonts w:ascii="Times New Roman"/>
                <w:b w:val="false"/>
                <w:i w:val="false"/>
                <w:color w:val="000000"/>
                <w:sz w:val="20"/>
              </w:rPr>
              <w:t>
Шкаф для проветривания светокопий</w:t>
            </w:r>
          </w:p>
          <w:bookmarkEnd w:id="4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4" w:id="4078"/>
          <w:p>
            <w:pPr>
              <w:spacing w:after="20"/>
              <w:ind w:left="20"/>
              <w:jc w:val="both"/>
            </w:pPr>
            <w:r>
              <w:rPr>
                <w:rFonts w:ascii="Times New Roman"/>
                <w:b w:val="false"/>
                <w:i w:val="false"/>
                <w:color w:val="000000"/>
                <w:sz w:val="20"/>
              </w:rPr>
              <w:t>
2. Электрографическое копирование</w:t>
            </w:r>
          </w:p>
          <w:bookmarkEnd w:id="407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4079"/>
          <w:p>
            <w:pPr>
              <w:spacing w:after="20"/>
              <w:ind w:left="20"/>
              <w:jc w:val="both"/>
            </w:pPr>
            <w:r>
              <w:rPr>
                <w:rFonts w:ascii="Times New Roman"/>
                <w:b w:val="false"/>
                <w:i w:val="false"/>
                <w:color w:val="000000"/>
                <w:sz w:val="20"/>
              </w:rPr>
              <w:t>
Электрофотографический аппарат ЭП-12Р2:</w:t>
            </w:r>
          </w:p>
          <w:bookmarkEnd w:id="407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6" w:id="4080"/>
          <w:p>
            <w:pPr>
              <w:spacing w:after="20"/>
              <w:ind w:left="20"/>
              <w:jc w:val="both"/>
            </w:pPr>
            <w:r>
              <w:rPr>
                <w:rFonts w:ascii="Times New Roman"/>
                <w:b w:val="false"/>
                <w:i w:val="false"/>
                <w:color w:val="000000"/>
                <w:sz w:val="20"/>
              </w:rPr>
              <w:t>
При получении одной копии размером, см до 30*42</w:t>
            </w:r>
          </w:p>
          <w:bookmarkEnd w:id="4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7" w:id="4081"/>
          <w:p>
            <w:pPr>
              <w:spacing w:after="20"/>
              <w:ind w:left="20"/>
              <w:jc w:val="both"/>
            </w:pPr>
            <w:r>
              <w:rPr>
                <w:rFonts w:ascii="Times New Roman"/>
                <w:b w:val="false"/>
                <w:i w:val="false"/>
                <w:color w:val="000000"/>
                <w:sz w:val="20"/>
              </w:rPr>
              <w:t>
42*60</w:t>
            </w:r>
          </w:p>
          <w:bookmarkEnd w:id="4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8" w:id="4082"/>
          <w:p>
            <w:pPr>
              <w:spacing w:after="20"/>
              <w:ind w:left="20"/>
              <w:jc w:val="both"/>
            </w:pPr>
            <w:r>
              <w:rPr>
                <w:rFonts w:ascii="Times New Roman"/>
                <w:b w:val="false"/>
                <w:i w:val="false"/>
                <w:color w:val="000000"/>
                <w:sz w:val="20"/>
              </w:rPr>
              <w:t>
При получении трех копий с одной экспозиции размером, см, до 30*42</w:t>
            </w:r>
          </w:p>
          <w:bookmarkEnd w:id="4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9" w:id="4083"/>
          <w:p>
            <w:pPr>
              <w:spacing w:after="20"/>
              <w:ind w:left="20"/>
              <w:jc w:val="both"/>
            </w:pPr>
            <w:r>
              <w:rPr>
                <w:rFonts w:ascii="Times New Roman"/>
                <w:b w:val="false"/>
                <w:i w:val="false"/>
                <w:color w:val="000000"/>
                <w:sz w:val="20"/>
              </w:rPr>
              <w:t>
42*60</w:t>
            </w:r>
          </w:p>
          <w:bookmarkEnd w:id="4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4084"/>
          <w:p>
            <w:pPr>
              <w:spacing w:after="20"/>
              <w:ind w:left="20"/>
              <w:jc w:val="both"/>
            </w:pPr>
            <w:r>
              <w:rPr>
                <w:rFonts w:ascii="Times New Roman"/>
                <w:b w:val="false"/>
                <w:i w:val="false"/>
                <w:color w:val="000000"/>
                <w:sz w:val="20"/>
              </w:rPr>
              <w:t>
Электрофотографический аппарат ЭР-420Р (средняя скорость копирования 1,0 м/мин):</w:t>
            </w:r>
          </w:p>
          <w:bookmarkEnd w:id="4084"/>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1" w:id="4085"/>
          <w:p>
            <w:pPr>
              <w:spacing w:after="20"/>
              <w:ind w:left="20"/>
              <w:jc w:val="both"/>
            </w:pPr>
            <w:r>
              <w:rPr>
                <w:rFonts w:ascii="Times New Roman"/>
                <w:b w:val="false"/>
                <w:i w:val="false"/>
                <w:color w:val="000000"/>
                <w:sz w:val="20"/>
              </w:rPr>
              <w:t>
Из закрепляющего устройства</w:t>
            </w:r>
          </w:p>
          <w:bookmarkEnd w:id="4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(0620)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Эпихлоргидрин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С1-С5 (0415)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5" w:id="4086"/>
          <w:p>
            <w:pPr>
              <w:spacing w:after="20"/>
              <w:ind w:left="20"/>
              <w:jc w:val="both"/>
            </w:pPr>
            <w:r>
              <w:rPr>
                <w:rFonts w:ascii="Times New Roman"/>
                <w:b w:val="false"/>
                <w:i w:val="false"/>
                <w:color w:val="000000"/>
                <w:sz w:val="20"/>
              </w:rPr>
              <w:t>
От механизма очистки</w:t>
            </w:r>
          </w:p>
          <w:bookmarkEnd w:id="4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аморфный (0368)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w:t>
            </w:r>
            <w:r>
              <w:rPr>
                <w:rFonts w:ascii="Times New Roman"/>
                <w:b w:val="false"/>
                <w:i w:val="false"/>
                <w:color w:val="000000"/>
                <w:vertAlign w:val="superscript"/>
              </w:rPr>
              <w: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4087"/>
          <w:p>
            <w:pPr>
              <w:spacing w:after="20"/>
              <w:ind w:left="20"/>
              <w:jc w:val="both"/>
            </w:pPr>
            <w:r>
              <w:rPr>
                <w:rFonts w:ascii="Times New Roman"/>
                <w:b w:val="false"/>
                <w:i w:val="false"/>
                <w:color w:val="000000"/>
                <w:sz w:val="20"/>
              </w:rPr>
              <w:t>
От электризаторов</w:t>
            </w:r>
          </w:p>
          <w:bookmarkEnd w:id="4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7" w:id="4088"/>
          <w:p>
            <w:pPr>
              <w:spacing w:after="20"/>
              <w:ind w:left="20"/>
              <w:jc w:val="both"/>
            </w:pPr>
            <w:r>
              <w:rPr>
                <w:rFonts w:ascii="Times New Roman"/>
                <w:b w:val="false"/>
                <w:i w:val="false"/>
                <w:color w:val="000000"/>
                <w:sz w:val="20"/>
              </w:rPr>
              <w:t>
Электрофотографический аппарат ЭР-620К (средняя скорость копирования 2,7 м/мин):</w:t>
            </w:r>
          </w:p>
          <w:bookmarkEnd w:id="408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8" w:id="4089"/>
          <w:p>
            <w:pPr>
              <w:spacing w:after="20"/>
              <w:ind w:left="20"/>
              <w:jc w:val="both"/>
            </w:pPr>
            <w:r>
              <w:rPr>
                <w:rFonts w:ascii="Times New Roman"/>
                <w:b w:val="false"/>
                <w:i w:val="false"/>
                <w:color w:val="000000"/>
                <w:sz w:val="20"/>
              </w:rPr>
              <w:t>
Из закрепляющего устройства</w:t>
            </w:r>
          </w:p>
          <w:bookmarkEnd w:id="4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(0620)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Эпихлоргидрин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С1-С5 (0415)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2" w:id="4090"/>
          <w:p>
            <w:pPr>
              <w:spacing w:after="20"/>
              <w:ind w:left="20"/>
              <w:jc w:val="both"/>
            </w:pPr>
            <w:r>
              <w:rPr>
                <w:rFonts w:ascii="Times New Roman"/>
                <w:b w:val="false"/>
                <w:i w:val="false"/>
                <w:color w:val="000000"/>
                <w:sz w:val="20"/>
              </w:rPr>
              <w:t>
От механизма очистки</w:t>
            </w:r>
          </w:p>
          <w:bookmarkEnd w:id="4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аморфный (0368)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3" w:id="4091"/>
          <w:p>
            <w:pPr>
              <w:spacing w:after="20"/>
              <w:ind w:left="20"/>
              <w:jc w:val="both"/>
            </w:pPr>
            <w:r>
              <w:rPr>
                <w:rFonts w:ascii="Times New Roman"/>
                <w:b w:val="false"/>
                <w:i w:val="false"/>
                <w:color w:val="000000"/>
                <w:sz w:val="20"/>
              </w:rPr>
              <w:t>
От электризаторов</w:t>
            </w:r>
          </w:p>
          <w:bookmarkEnd w:id="4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4" w:id="4092"/>
          <w:p>
            <w:pPr>
              <w:spacing w:after="20"/>
              <w:ind w:left="20"/>
              <w:jc w:val="both"/>
            </w:pPr>
            <w:r>
              <w:rPr>
                <w:rFonts w:ascii="Times New Roman"/>
                <w:b w:val="false"/>
                <w:i w:val="false"/>
                <w:color w:val="000000"/>
                <w:sz w:val="20"/>
              </w:rPr>
              <w:t>
Вертикальная центрифуга ФЦВ-66:</w:t>
            </w:r>
          </w:p>
          <w:bookmarkEnd w:id="409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5" w:id="4093"/>
          <w:p>
            <w:pPr>
              <w:spacing w:after="20"/>
              <w:ind w:left="20"/>
              <w:jc w:val="both"/>
            </w:pPr>
            <w:r>
              <w:rPr>
                <w:rFonts w:ascii="Times New Roman"/>
                <w:b w:val="false"/>
                <w:i w:val="false"/>
                <w:color w:val="000000"/>
                <w:sz w:val="20"/>
              </w:rPr>
              <w:t>
нанесение копировального слоя на основе альбумина</w:t>
            </w:r>
          </w:p>
          <w:bookmarkEnd w:id="4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трехвалентные соединения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7" w:id="4094"/>
          <w:p>
            <w:pPr>
              <w:spacing w:after="20"/>
              <w:ind w:left="20"/>
              <w:jc w:val="both"/>
            </w:pPr>
            <w:r>
              <w:rPr>
                <w:rFonts w:ascii="Times New Roman"/>
                <w:b w:val="false"/>
                <w:i w:val="false"/>
                <w:color w:val="000000"/>
                <w:sz w:val="20"/>
              </w:rPr>
              <w:t>
нанесение копировального слоя на основе диазосмолы</w:t>
            </w:r>
          </w:p>
          <w:bookmarkEnd w:id="4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Поливинилацетат (1213)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8" w:id="4095"/>
          <w:p>
            <w:pPr>
              <w:spacing w:after="20"/>
              <w:ind w:left="20"/>
              <w:jc w:val="both"/>
            </w:pPr>
            <w:r>
              <w:rPr>
                <w:rFonts w:ascii="Times New Roman"/>
                <w:b w:val="false"/>
                <w:i w:val="false"/>
                <w:color w:val="000000"/>
                <w:sz w:val="20"/>
              </w:rPr>
              <w:t>
нанесение копировального слоя на основе камеди сибирской лиственницы</w:t>
            </w:r>
          </w:p>
          <w:bookmarkEnd w:id="4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трехвалентные соединения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9" w:id="4096"/>
          <w:p>
            <w:pPr>
              <w:spacing w:after="20"/>
              <w:ind w:left="20"/>
              <w:jc w:val="both"/>
            </w:pPr>
            <w:r>
              <w:rPr>
                <w:rFonts w:ascii="Times New Roman"/>
                <w:b w:val="false"/>
                <w:i w:val="false"/>
                <w:color w:val="000000"/>
                <w:sz w:val="20"/>
              </w:rPr>
              <w:t>
нанесение копировального слоя на основе поливинилового спирта</w:t>
            </w:r>
          </w:p>
          <w:bookmarkEnd w:id="4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поливиниловый (1081)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трехвалентные соединения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2" w:id="4097"/>
          <w:p>
            <w:pPr>
              <w:spacing w:after="20"/>
              <w:ind w:left="20"/>
              <w:jc w:val="both"/>
            </w:pPr>
            <w:r>
              <w:rPr>
                <w:rFonts w:ascii="Times New Roman"/>
                <w:b w:val="false"/>
                <w:i w:val="false"/>
                <w:color w:val="000000"/>
                <w:sz w:val="20"/>
              </w:rPr>
              <w:t>
Копировальная рама РКЦ-5</w:t>
            </w:r>
          </w:p>
          <w:bookmarkEnd w:id="4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 (2748)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4" w:id="4098"/>
          <w:p>
            <w:pPr>
              <w:spacing w:after="20"/>
              <w:ind w:left="20"/>
              <w:jc w:val="both"/>
            </w:pPr>
            <w:r>
              <w:rPr>
                <w:rFonts w:ascii="Times New Roman"/>
                <w:b w:val="false"/>
                <w:i w:val="false"/>
                <w:color w:val="000000"/>
                <w:sz w:val="20"/>
              </w:rPr>
              <w:t>
Контактно-копировальная рама QL500 (методом экспонирования)</w:t>
            </w:r>
          </w:p>
          <w:bookmarkEnd w:id="4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5" w:id="4099"/>
          <w:p>
            <w:pPr>
              <w:spacing w:after="20"/>
              <w:ind w:left="20"/>
              <w:jc w:val="both"/>
            </w:pPr>
            <w:r>
              <w:rPr>
                <w:rFonts w:ascii="Times New Roman"/>
                <w:b w:val="false"/>
                <w:i w:val="false"/>
                <w:color w:val="000000"/>
                <w:sz w:val="20"/>
              </w:rPr>
              <w:t>
3. Клееварка</w:t>
            </w:r>
          </w:p>
          <w:bookmarkEnd w:id="4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костной муки (2912)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2,777*10</w:t>
            </w:r>
            <w:r>
              <w:rPr>
                <w:rFonts w:ascii="Times New Roman"/>
                <w:b w:val="false"/>
                <w:i w:val="false"/>
                <w:color w:val="000000"/>
                <w:vertAlign w:val="superscript"/>
              </w:rPr>
              <w:t>-7</w:t>
            </w:r>
          </w:p>
        </w:tc>
      </w:tr>
    </w:tbl>
    <w:p>
      <w:pPr>
        <w:spacing w:after="0"/>
        <w:ind w:left="0"/>
        <w:jc w:val="left"/>
      </w:pPr>
      <w:r>
        <w:br/>
      </w:r>
      <w:r>
        <w:rPr>
          <w:rFonts w:ascii="Times New Roman"/>
          <w:b w:val="false"/>
          <w:i w:val="false"/>
          <w:color w:val="000000"/>
          <w:sz w:val="28"/>
        </w:rPr>
        <w:t>
</w:t>
      </w:r>
    </w:p>
    <w:bookmarkStart w:name="z392" w:id="4100"/>
    <w:p>
      <w:pPr>
        <w:spacing w:after="0"/>
        <w:ind w:left="0"/>
        <w:jc w:val="both"/>
      </w:pPr>
      <w:r>
        <w:rPr>
          <w:rFonts w:ascii="Times New Roman"/>
          <w:b w:val="false"/>
          <w:i w:val="false"/>
          <w:color w:val="000000"/>
          <w:sz w:val="28"/>
        </w:rPr>
        <w:t>
      Таблица 15</w:t>
      </w:r>
    </w:p>
    <w:bookmarkEnd w:id="4100"/>
    <w:bookmarkStart w:name="z5686" w:id="4101"/>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в атмосферу от складского хозяйства</w:t>
      </w:r>
    </w:p>
    <w:bookmarkEnd w:id="4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7" w:id="4102"/>
          <w:p>
            <w:pPr>
              <w:spacing w:after="20"/>
              <w:ind w:left="20"/>
              <w:jc w:val="both"/>
            </w:pPr>
            <w:r>
              <w:rPr>
                <w:rFonts w:ascii="Times New Roman"/>
                <w:b w:val="false"/>
                <w:i w:val="false"/>
                <w:color w:val="000000"/>
                <w:sz w:val="20"/>
              </w:rPr>
              <w:t>
Наименование технологического процесса,</w:t>
            </w:r>
          </w:p>
          <w:bookmarkEnd w:id="4102"/>
          <w:p>
            <w:pPr>
              <w:spacing w:after="20"/>
              <w:ind w:left="20"/>
              <w:jc w:val="both"/>
            </w:pPr>
            <w:r>
              <w:rPr>
                <w:rFonts w:ascii="Times New Roman"/>
                <w:b w:val="false"/>
                <w:i w:val="false"/>
                <w:color w:val="000000"/>
                <w:sz w:val="20"/>
              </w:rPr>
              <w:t>
вид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9" w:id="4103"/>
          <w:p>
            <w:pPr>
              <w:spacing w:after="20"/>
              <w:ind w:left="20"/>
              <w:jc w:val="both"/>
            </w:pPr>
            <w:r>
              <w:rPr>
                <w:rFonts w:ascii="Times New Roman"/>
                <w:b w:val="false"/>
                <w:i w:val="false"/>
                <w:color w:val="000000"/>
                <w:sz w:val="20"/>
              </w:rPr>
              <w:t>
1. Склады тарного хранения огнеопасных материалов, химических реактивов и ядов</w:t>
            </w:r>
          </w:p>
          <w:bookmarkEnd w:id="410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0" w:id="4104"/>
          <w:p>
            <w:pPr>
              <w:spacing w:after="20"/>
              <w:ind w:left="20"/>
              <w:jc w:val="both"/>
            </w:pPr>
            <w:r>
              <w:rPr>
                <w:rFonts w:ascii="Times New Roman"/>
                <w:b w:val="false"/>
                <w:i w:val="false"/>
                <w:color w:val="000000"/>
                <w:sz w:val="20"/>
              </w:rPr>
              <w:t>
Стальные барабаны емкостью до 100 кг</w:t>
            </w:r>
          </w:p>
          <w:bookmarkEnd w:id="4104"/>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Гидроцианид (Водород цианистый; Синильная кислота) (0317)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1" w:id="4105"/>
          <w:p>
            <w:pPr>
              <w:spacing w:after="20"/>
              <w:ind w:left="20"/>
              <w:jc w:val="both"/>
            </w:pPr>
            <w:r>
              <w:rPr>
                <w:rFonts w:ascii="Times New Roman"/>
                <w:b w:val="false"/>
                <w:i w:val="false"/>
                <w:color w:val="000000"/>
                <w:sz w:val="20"/>
              </w:rPr>
              <w:t>
Стальные банки до 10 кг</w:t>
            </w:r>
          </w:p>
          <w:bookmarkEnd w:id="410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2" w:id="4106"/>
          <w:p>
            <w:pPr>
              <w:spacing w:after="20"/>
              <w:ind w:left="20"/>
              <w:jc w:val="both"/>
            </w:pPr>
            <w:r>
              <w:rPr>
                <w:rFonts w:ascii="Times New Roman"/>
                <w:b w:val="false"/>
                <w:i w:val="false"/>
                <w:color w:val="000000"/>
                <w:sz w:val="20"/>
              </w:rPr>
              <w:t>
Бочки емкостью 100л</w:t>
            </w:r>
          </w:p>
          <w:bookmarkEnd w:id="4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1,2-Дихлорэтан (0856)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3" w:id="4107"/>
          <w:p>
            <w:pPr>
              <w:spacing w:after="20"/>
              <w:ind w:left="20"/>
              <w:jc w:val="both"/>
            </w:pPr>
            <w:r>
              <w:rPr>
                <w:rFonts w:ascii="Times New Roman"/>
                <w:b w:val="false"/>
                <w:i w:val="false"/>
                <w:color w:val="000000"/>
                <w:sz w:val="20"/>
              </w:rPr>
              <w:t>
Бутылки емкостью 3 л</w:t>
            </w:r>
          </w:p>
          <w:bookmarkEnd w:id="4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1,2-Дихлорэтан (0856)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4" w:id="4108"/>
          <w:p>
            <w:pPr>
              <w:spacing w:after="20"/>
              <w:ind w:left="20"/>
              <w:jc w:val="both"/>
            </w:pPr>
            <w:r>
              <w:rPr>
                <w:rFonts w:ascii="Times New Roman"/>
                <w:b w:val="false"/>
                <w:i w:val="false"/>
                <w:color w:val="000000"/>
                <w:sz w:val="20"/>
              </w:rPr>
              <w:t>
Бочки емкостью 100 л</w:t>
            </w:r>
          </w:p>
          <w:bookmarkEnd w:id="4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(0885)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5" w:id="4109"/>
          <w:p>
            <w:pPr>
              <w:spacing w:after="20"/>
              <w:ind w:left="20"/>
              <w:jc w:val="both"/>
            </w:pPr>
            <w:r>
              <w:rPr>
                <w:rFonts w:ascii="Times New Roman"/>
                <w:b w:val="false"/>
                <w:i w:val="false"/>
                <w:color w:val="000000"/>
                <w:sz w:val="20"/>
              </w:rPr>
              <w:t>
Бутылки емкостью 3 л</w:t>
            </w:r>
          </w:p>
          <w:bookmarkEnd w:id="4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(0885)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6" w:id="4110"/>
          <w:p>
            <w:pPr>
              <w:spacing w:after="20"/>
              <w:ind w:left="20"/>
              <w:jc w:val="both"/>
            </w:pPr>
            <w:r>
              <w:rPr>
                <w:rFonts w:ascii="Times New Roman"/>
                <w:b w:val="false"/>
                <w:i w:val="false"/>
                <w:color w:val="000000"/>
                <w:sz w:val="20"/>
              </w:rPr>
              <w:t>
2. Эстакады для разгрузки железнодорожных цистерн</w:t>
            </w:r>
          </w:p>
          <w:bookmarkEnd w:id="4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7" w:id="4111"/>
          <w:p>
            <w:pPr>
              <w:spacing w:after="20"/>
              <w:ind w:left="20"/>
              <w:jc w:val="both"/>
            </w:pPr>
            <w:r>
              <w:rPr>
                <w:rFonts w:ascii="Times New Roman"/>
                <w:b w:val="false"/>
                <w:i w:val="false"/>
                <w:color w:val="000000"/>
                <w:sz w:val="20"/>
              </w:rPr>
              <w:t>
Гидрохлорид (Соляная кислота)</w:t>
            </w:r>
          </w:p>
          <w:bookmarkEnd w:id="4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8" w:id="4112"/>
          <w:p>
            <w:pPr>
              <w:spacing w:after="20"/>
              <w:ind w:left="20"/>
              <w:jc w:val="both"/>
            </w:pPr>
            <w:r>
              <w:rPr>
                <w:rFonts w:ascii="Times New Roman"/>
                <w:b w:val="false"/>
                <w:i w:val="false"/>
                <w:color w:val="000000"/>
                <w:sz w:val="20"/>
              </w:rPr>
              <w:t>
Серная кислота</w:t>
            </w:r>
          </w:p>
          <w:bookmarkEnd w:id="4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9" w:id="4113"/>
          <w:p>
            <w:pPr>
              <w:spacing w:after="20"/>
              <w:ind w:left="20"/>
              <w:jc w:val="both"/>
            </w:pPr>
            <w:r>
              <w:rPr>
                <w:rFonts w:ascii="Times New Roman"/>
                <w:b w:val="false"/>
                <w:i w:val="false"/>
                <w:color w:val="000000"/>
                <w:sz w:val="20"/>
              </w:rPr>
              <w:t>
Азотная кислота</w:t>
            </w:r>
          </w:p>
          <w:bookmarkEnd w:id="4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0" w:id="4114"/>
          <w:p>
            <w:pPr>
              <w:spacing w:after="20"/>
              <w:ind w:left="20"/>
              <w:jc w:val="both"/>
            </w:pPr>
            <w:r>
              <w:rPr>
                <w:rFonts w:ascii="Times New Roman"/>
                <w:b w:val="false"/>
                <w:i w:val="false"/>
                <w:color w:val="000000"/>
                <w:sz w:val="20"/>
              </w:rPr>
              <w:t>
концентрация 60%</w:t>
            </w:r>
          </w:p>
          <w:bookmarkEnd w:id="4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1" w:id="4115"/>
          <w:p>
            <w:pPr>
              <w:spacing w:after="20"/>
              <w:ind w:left="20"/>
              <w:jc w:val="both"/>
            </w:pPr>
            <w:r>
              <w:rPr>
                <w:rFonts w:ascii="Times New Roman"/>
                <w:b w:val="false"/>
                <w:i w:val="false"/>
                <w:color w:val="000000"/>
                <w:sz w:val="20"/>
              </w:rPr>
              <w:t>
концентрация 100%</w:t>
            </w:r>
          </w:p>
          <w:bookmarkEnd w:id="4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2" w:id="4116"/>
          <w:p>
            <w:pPr>
              <w:spacing w:after="20"/>
              <w:ind w:left="20"/>
              <w:jc w:val="both"/>
            </w:pPr>
            <w:r>
              <w:rPr>
                <w:rFonts w:ascii="Times New Roman"/>
                <w:b w:val="false"/>
                <w:i w:val="false"/>
                <w:color w:val="000000"/>
                <w:sz w:val="20"/>
              </w:rPr>
              <w:t>
Керосин</w:t>
            </w:r>
          </w:p>
          <w:bookmarkEnd w:id="4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3" w:id="4117"/>
          <w:p>
            <w:pPr>
              <w:spacing w:after="20"/>
              <w:ind w:left="20"/>
              <w:jc w:val="both"/>
            </w:pPr>
            <w:r>
              <w:rPr>
                <w:rFonts w:ascii="Times New Roman"/>
                <w:b w:val="false"/>
                <w:i w:val="false"/>
                <w:color w:val="000000"/>
                <w:sz w:val="20"/>
              </w:rPr>
              <w:t>
Пропан-2-он (Ацетон)</w:t>
            </w:r>
          </w:p>
          <w:bookmarkEnd w:id="4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4" w:id="4118"/>
          <w:p>
            <w:pPr>
              <w:spacing w:after="20"/>
              <w:ind w:left="20"/>
              <w:jc w:val="both"/>
            </w:pPr>
            <w:r>
              <w:rPr>
                <w:rFonts w:ascii="Times New Roman"/>
                <w:b w:val="false"/>
                <w:i w:val="false"/>
                <w:color w:val="000000"/>
                <w:sz w:val="20"/>
              </w:rPr>
              <w:t>
Метилбензол (толуол)</w:t>
            </w:r>
          </w:p>
          <w:bookmarkEnd w:id="4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5" w:id="4119"/>
          <w:p>
            <w:pPr>
              <w:spacing w:after="20"/>
              <w:ind w:left="20"/>
              <w:jc w:val="both"/>
            </w:pPr>
            <w:r>
              <w:rPr>
                <w:rFonts w:ascii="Times New Roman"/>
                <w:b w:val="false"/>
                <w:i w:val="false"/>
                <w:color w:val="000000"/>
                <w:sz w:val="20"/>
              </w:rPr>
              <w:t>
Бензин</w:t>
            </w:r>
          </w:p>
          <w:bookmarkEnd w:id="4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6" w:id="4120"/>
          <w:p>
            <w:pPr>
              <w:spacing w:after="20"/>
              <w:ind w:left="20"/>
              <w:jc w:val="both"/>
            </w:pPr>
            <w:r>
              <w:rPr>
                <w:rFonts w:ascii="Times New Roman"/>
                <w:b w:val="false"/>
                <w:i w:val="false"/>
                <w:color w:val="000000"/>
                <w:sz w:val="20"/>
              </w:rPr>
              <w:t>
Дизельное топливо</w:t>
            </w:r>
          </w:p>
          <w:bookmarkEnd w:id="4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С12-19 (2754)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7" w:id="4121"/>
          <w:p>
            <w:pPr>
              <w:spacing w:after="20"/>
              <w:ind w:left="20"/>
              <w:jc w:val="both"/>
            </w:pPr>
            <w:r>
              <w:rPr>
                <w:rFonts w:ascii="Times New Roman"/>
                <w:b w:val="false"/>
                <w:i w:val="false"/>
                <w:color w:val="000000"/>
                <w:sz w:val="20"/>
              </w:rPr>
              <w:t>
Диметилбензол (ксилол)</w:t>
            </w:r>
          </w:p>
          <w:bookmarkEnd w:id="4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4122"/>
          <w:p>
            <w:pPr>
              <w:spacing w:after="20"/>
              <w:ind w:left="20"/>
              <w:jc w:val="both"/>
            </w:pPr>
            <w:r>
              <w:rPr>
                <w:rFonts w:ascii="Times New Roman"/>
                <w:b w:val="false"/>
                <w:i w:val="false"/>
                <w:color w:val="000000"/>
                <w:sz w:val="20"/>
              </w:rPr>
              <w:t>
3. Эстакады для разгрузки автомобильных цистерн</w:t>
            </w:r>
          </w:p>
          <w:bookmarkEnd w:id="4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9" w:id="4123"/>
          <w:p>
            <w:pPr>
              <w:spacing w:after="20"/>
              <w:ind w:left="20"/>
              <w:jc w:val="both"/>
            </w:pPr>
            <w:r>
              <w:rPr>
                <w:rFonts w:ascii="Times New Roman"/>
                <w:b w:val="false"/>
                <w:i w:val="false"/>
                <w:color w:val="000000"/>
                <w:sz w:val="20"/>
              </w:rPr>
              <w:t>
Гидрохлорид (Кислота соляная)</w:t>
            </w:r>
          </w:p>
          <w:bookmarkEnd w:id="4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0" w:id="4124"/>
          <w:p>
            <w:pPr>
              <w:spacing w:after="20"/>
              <w:ind w:left="20"/>
              <w:jc w:val="both"/>
            </w:pPr>
            <w:r>
              <w:rPr>
                <w:rFonts w:ascii="Times New Roman"/>
                <w:b w:val="false"/>
                <w:i w:val="false"/>
                <w:color w:val="000000"/>
                <w:sz w:val="20"/>
              </w:rPr>
              <w:t>
Серная кислота</w:t>
            </w:r>
          </w:p>
          <w:bookmarkEnd w:id="4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1" w:id="4125"/>
          <w:p>
            <w:pPr>
              <w:spacing w:after="20"/>
              <w:ind w:left="20"/>
              <w:jc w:val="both"/>
            </w:pPr>
            <w:r>
              <w:rPr>
                <w:rFonts w:ascii="Times New Roman"/>
                <w:b w:val="false"/>
                <w:i w:val="false"/>
                <w:color w:val="000000"/>
                <w:sz w:val="20"/>
              </w:rPr>
              <w:t>
Азотная кислота</w:t>
            </w:r>
          </w:p>
          <w:bookmarkEnd w:id="4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4126"/>
          <w:p>
            <w:pPr>
              <w:spacing w:after="20"/>
              <w:ind w:left="20"/>
              <w:jc w:val="both"/>
            </w:pPr>
            <w:r>
              <w:rPr>
                <w:rFonts w:ascii="Times New Roman"/>
                <w:b w:val="false"/>
                <w:i w:val="false"/>
                <w:color w:val="000000"/>
                <w:sz w:val="20"/>
              </w:rPr>
              <w:t>
концентрация 60%</w:t>
            </w:r>
          </w:p>
          <w:bookmarkEnd w:id="4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3" w:id="4127"/>
          <w:p>
            <w:pPr>
              <w:spacing w:after="20"/>
              <w:ind w:left="20"/>
              <w:jc w:val="both"/>
            </w:pPr>
            <w:r>
              <w:rPr>
                <w:rFonts w:ascii="Times New Roman"/>
                <w:b w:val="false"/>
                <w:i w:val="false"/>
                <w:color w:val="000000"/>
                <w:sz w:val="20"/>
              </w:rPr>
              <w:t>
концентрация 100%</w:t>
            </w:r>
          </w:p>
          <w:bookmarkEnd w:id="4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4" w:id="4128"/>
          <w:p>
            <w:pPr>
              <w:spacing w:after="20"/>
              <w:ind w:left="20"/>
              <w:jc w:val="both"/>
            </w:pPr>
            <w:r>
              <w:rPr>
                <w:rFonts w:ascii="Times New Roman"/>
                <w:b w:val="false"/>
                <w:i w:val="false"/>
                <w:color w:val="000000"/>
                <w:sz w:val="20"/>
              </w:rPr>
              <w:t>
Керосин</w:t>
            </w:r>
          </w:p>
          <w:bookmarkEnd w:id="4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5" w:id="4129"/>
          <w:p>
            <w:pPr>
              <w:spacing w:after="20"/>
              <w:ind w:left="20"/>
              <w:jc w:val="both"/>
            </w:pPr>
            <w:r>
              <w:rPr>
                <w:rFonts w:ascii="Times New Roman"/>
                <w:b w:val="false"/>
                <w:i w:val="false"/>
                <w:color w:val="000000"/>
                <w:sz w:val="20"/>
              </w:rPr>
              <w:t>
Пропан-2-он (ацетон)</w:t>
            </w:r>
          </w:p>
          <w:bookmarkEnd w:id="4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6" w:id="4130"/>
          <w:p>
            <w:pPr>
              <w:spacing w:after="20"/>
              <w:ind w:left="20"/>
              <w:jc w:val="both"/>
            </w:pPr>
            <w:r>
              <w:rPr>
                <w:rFonts w:ascii="Times New Roman"/>
                <w:b w:val="false"/>
                <w:i w:val="false"/>
                <w:color w:val="000000"/>
                <w:sz w:val="20"/>
              </w:rPr>
              <w:t>
Метилбензол (толуол)</w:t>
            </w:r>
          </w:p>
          <w:bookmarkEnd w:id="4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7" w:id="4131"/>
          <w:p>
            <w:pPr>
              <w:spacing w:after="20"/>
              <w:ind w:left="20"/>
              <w:jc w:val="both"/>
            </w:pPr>
            <w:r>
              <w:rPr>
                <w:rFonts w:ascii="Times New Roman"/>
                <w:b w:val="false"/>
                <w:i w:val="false"/>
                <w:color w:val="000000"/>
                <w:sz w:val="20"/>
              </w:rPr>
              <w:t>
Бензин</w:t>
            </w:r>
          </w:p>
          <w:bookmarkEnd w:id="4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8" w:id="4132"/>
          <w:p>
            <w:pPr>
              <w:spacing w:after="20"/>
              <w:ind w:left="20"/>
              <w:jc w:val="both"/>
            </w:pPr>
            <w:r>
              <w:rPr>
                <w:rFonts w:ascii="Times New Roman"/>
                <w:b w:val="false"/>
                <w:i w:val="false"/>
                <w:color w:val="000000"/>
                <w:sz w:val="20"/>
              </w:rPr>
              <w:t>
Дизельное топливо</w:t>
            </w:r>
          </w:p>
          <w:bookmarkEnd w:id="4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С12-19 (2754)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9" w:id="4133"/>
          <w:p>
            <w:pPr>
              <w:spacing w:after="20"/>
              <w:ind w:left="20"/>
              <w:jc w:val="both"/>
            </w:pPr>
            <w:r>
              <w:rPr>
                <w:rFonts w:ascii="Times New Roman"/>
                <w:b w:val="false"/>
                <w:i w:val="false"/>
                <w:color w:val="000000"/>
                <w:sz w:val="20"/>
              </w:rPr>
              <w:t>
Диметилбензол (ксилол)</w:t>
            </w:r>
          </w:p>
          <w:bookmarkEnd w:id="4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0" w:id="4134"/>
          <w:p>
            <w:pPr>
              <w:spacing w:after="20"/>
              <w:ind w:left="20"/>
              <w:jc w:val="both"/>
            </w:pPr>
            <w:r>
              <w:rPr>
                <w:rFonts w:ascii="Times New Roman"/>
                <w:b w:val="false"/>
                <w:i w:val="false"/>
                <w:color w:val="000000"/>
                <w:sz w:val="20"/>
              </w:rPr>
              <w:t>
4. Шкаф для разлива кислоты в бутыли вместимостью 10 и 20 л</w:t>
            </w:r>
          </w:p>
          <w:bookmarkEnd w:id="4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1" w:id="4135"/>
          <w:p>
            <w:pPr>
              <w:spacing w:after="20"/>
              <w:ind w:left="20"/>
              <w:jc w:val="both"/>
            </w:pPr>
            <w:r>
              <w:rPr>
                <w:rFonts w:ascii="Times New Roman"/>
                <w:b w:val="false"/>
                <w:i w:val="false"/>
                <w:color w:val="000000"/>
                <w:sz w:val="20"/>
              </w:rPr>
              <w:t>
Гидрохлорид (кислота соляная)</w:t>
            </w:r>
          </w:p>
          <w:bookmarkEnd w:id="4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2" w:id="4136"/>
          <w:p>
            <w:pPr>
              <w:spacing w:after="20"/>
              <w:ind w:left="20"/>
              <w:jc w:val="both"/>
            </w:pPr>
            <w:r>
              <w:rPr>
                <w:rFonts w:ascii="Times New Roman"/>
                <w:b w:val="false"/>
                <w:i w:val="false"/>
                <w:color w:val="000000"/>
                <w:sz w:val="20"/>
              </w:rPr>
              <w:t>
Серная кислота</w:t>
            </w:r>
          </w:p>
          <w:bookmarkEnd w:id="4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0.000089 (г/л)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3" w:id="4137"/>
          <w:p>
            <w:pPr>
              <w:spacing w:after="20"/>
              <w:ind w:left="20"/>
              <w:jc w:val="both"/>
            </w:pPr>
            <w:r>
              <w:rPr>
                <w:rFonts w:ascii="Times New Roman"/>
                <w:b w:val="false"/>
                <w:i w:val="false"/>
                <w:color w:val="000000"/>
                <w:sz w:val="20"/>
              </w:rPr>
              <w:t>
Азотная кислота</w:t>
            </w:r>
          </w:p>
          <w:bookmarkEnd w:id="4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4" w:id="4138"/>
          <w:p>
            <w:pPr>
              <w:spacing w:after="20"/>
              <w:ind w:left="20"/>
              <w:jc w:val="both"/>
            </w:pPr>
            <w:r>
              <w:rPr>
                <w:rFonts w:ascii="Times New Roman"/>
                <w:b w:val="false"/>
                <w:i w:val="false"/>
                <w:color w:val="000000"/>
                <w:sz w:val="20"/>
              </w:rPr>
              <w:t>
концентрация 60%</w:t>
            </w:r>
          </w:p>
          <w:bookmarkEnd w:id="4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0.0119 (г/л)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5" w:id="4139"/>
          <w:p>
            <w:pPr>
              <w:spacing w:after="20"/>
              <w:ind w:left="20"/>
              <w:jc w:val="both"/>
            </w:pPr>
            <w:r>
              <w:rPr>
                <w:rFonts w:ascii="Times New Roman"/>
                <w:b w:val="false"/>
                <w:i w:val="false"/>
                <w:color w:val="000000"/>
                <w:sz w:val="20"/>
              </w:rPr>
              <w:t>
концентрация 100%</w:t>
            </w:r>
          </w:p>
          <w:bookmarkEnd w:id="4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 (г/л)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6" w:id="4140"/>
          <w:p>
            <w:pPr>
              <w:spacing w:after="20"/>
              <w:ind w:left="20"/>
              <w:jc w:val="both"/>
            </w:pPr>
            <w:r>
              <w:rPr>
                <w:rFonts w:ascii="Times New Roman"/>
                <w:b w:val="false"/>
                <w:i w:val="false"/>
                <w:color w:val="000000"/>
                <w:sz w:val="20"/>
              </w:rPr>
              <w:t>
5. Установка для расфасовки кислот и ЛВЖ в бутылки вместимостью емкостью 1л, производительностью 36 бутылок в час</w:t>
            </w:r>
          </w:p>
          <w:bookmarkEnd w:id="414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7" w:id="4141"/>
          <w:p>
            <w:pPr>
              <w:spacing w:after="20"/>
              <w:ind w:left="20"/>
              <w:jc w:val="both"/>
            </w:pPr>
            <w:r>
              <w:rPr>
                <w:rFonts w:ascii="Times New Roman"/>
                <w:b w:val="false"/>
                <w:i w:val="false"/>
                <w:color w:val="000000"/>
                <w:sz w:val="20"/>
              </w:rPr>
              <w:t>
Гидрохлорид (кислота соляная)</w:t>
            </w:r>
          </w:p>
          <w:bookmarkEnd w:id="4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8" w:id="4142"/>
          <w:p>
            <w:pPr>
              <w:spacing w:after="20"/>
              <w:ind w:left="20"/>
              <w:jc w:val="both"/>
            </w:pPr>
            <w:r>
              <w:rPr>
                <w:rFonts w:ascii="Times New Roman"/>
                <w:b w:val="false"/>
                <w:i w:val="false"/>
                <w:color w:val="000000"/>
                <w:sz w:val="20"/>
              </w:rPr>
              <w:t>
Серная кислота</w:t>
            </w:r>
          </w:p>
          <w:bookmarkEnd w:id="4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w:t>
            </w:r>
            <w:r>
              <w:rPr>
                <w:rFonts w:ascii="Times New Roman"/>
                <w:b w:val="false"/>
                <w:i w:val="false"/>
                <w:color w:val="000000"/>
                <w:vertAlign w:val="superscript"/>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9" w:id="4143"/>
          <w:p>
            <w:pPr>
              <w:spacing w:after="20"/>
              <w:ind w:left="20"/>
              <w:jc w:val="both"/>
            </w:pPr>
            <w:r>
              <w:rPr>
                <w:rFonts w:ascii="Times New Roman"/>
                <w:b w:val="false"/>
                <w:i w:val="false"/>
                <w:color w:val="000000"/>
                <w:sz w:val="20"/>
              </w:rPr>
              <w:t>
Азотная кислота</w:t>
            </w:r>
          </w:p>
          <w:bookmarkEnd w:id="414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4144"/>
          <w:p>
            <w:pPr>
              <w:spacing w:after="20"/>
              <w:ind w:left="20"/>
              <w:jc w:val="both"/>
            </w:pPr>
            <w:r>
              <w:rPr>
                <w:rFonts w:ascii="Times New Roman"/>
                <w:b w:val="false"/>
                <w:i w:val="false"/>
                <w:color w:val="000000"/>
                <w:sz w:val="20"/>
              </w:rPr>
              <w:t>
концентрация 60%</w:t>
            </w:r>
          </w:p>
          <w:bookmarkEnd w:id="4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1" w:id="4145"/>
          <w:p>
            <w:pPr>
              <w:spacing w:after="20"/>
              <w:ind w:left="20"/>
              <w:jc w:val="both"/>
            </w:pPr>
            <w:r>
              <w:rPr>
                <w:rFonts w:ascii="Times New Roman"/>
                <w:b w:val="false"/>
                <w:i w:val="false"/>
                <w:color w:val="000000"/>
                <w:sz w:val="20"/>
              </w:rPr>
              <w:t>
концентрация 100%</w:t>
            </w:r>
          </w:p>
          <w:bookmarkEnd w:id="4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2" w:id="4146"/>
          <w:p>
            <w:pPr>
              <w:spacing w:after="20"/>
              <w:ind w:left="20"/>
              <w:jc w:val="both"/>
            </w:pPr>
            <w:r>
              <w:rPr>
                <w:rFonts w:ascii="Times New Roman"/>
                <w:b w:val="false"/>
                <w:i w:val="false"/>
                <w:color w:val="000000"/>
                <w:sz w:val="20"/>
              </w:rPr>
              <w:t>
Пропан-2-он (ацетон)</w:t>
            </w:r>
          </w:p>
          <w:bookmarkEnd w:id="4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3" w:id="4147"/>
          <w:p>
            <w:pPr>
              <w:spacing w:after="20"/>
              <w:ind w:left="20"/>
              <w:jc w:val="both"/>
            </w:pPr>
            <w:r>
              <w:rPr>
                <w:rFonts w:ascii="Times New Roman"/>
                <w:b w:val="false"/>
                <w:i w:val="false"/>
                <w:color w:val="000000"/>
                <w:sz w:val="20"/>
              </w:rPr>
              <w:t>
Метилбензол (толуол)</w:t>
            </w:r>
          </w:p>
          <w:bookmarkEnd w:id="4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4148"/>
          <w:p>
            <w:pPr>
              <w:spacing w:after="20"/>
              <w:ind w:left="20"/>
              <w:jc w:val="both"/>
            </w:pPr>
            <w:r>
              <w:rPr>
                <w:rFonts w:ascii="Times New Roman"/>
                <w:b w:val="false"/>
                <w:i w:val="false"/>
                <w:color w:val="000000"/>
                <w:sz w:val="20"/>
              </w:rPr>
              <w:t>
Диметилбензол (ксилол)</w:t>
            </w:r>
          </w:p>
          <w:bookmarkEnd w:id="4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5" w:id="4149"/>
          <w:p>
            <w:pPr>
              <w:spacing w:after="20"/>
              <w:ind w:left="20"/>
              <w:jc w:val="both"/>
            </w:pPr>
            <w:r>
              <w:rPr>
                <w:rFonts w:ascii="Times New Roman"/>
                <w:b w:val="false"/>
                <w:i w:val="false"/>
                <w:color w:val="000000"/>
                <w:sz w:val="20"/>
              </w:rPr>
              <w:t>
Уайт-спирит</w:t>
            </w:r>
          </w:p>
          <w:bookmarkEnd w:id="4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6" w:id="4150"/>
          <w:p>
            <w:pPr>
              <w:spacing w:after="20"/>
              <w:ind w:left="20"/>
              <w:jc w:val="both"/>
            </w:pPr>
            <w:r>
              <w:rPr>
                <w:rFonts w:ascii="Times New Roman"/>
                <w:b w:val="false"/>
                <w:i w:val="false"/>
                <w:color w:val="000000"/>
                <w:sz w:val="20"/>
              </w:rPr>
              <w:t>
Бензин</w:t>
            </w:r>
          </w:p>
          <w:bookmarkEnd w:id="4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7" w:id="4151"/>
          <w:p>
            <w:pPr>
              <w:spacing w:after="20"/>
              <w:ind w:left="20"/>
              <w:jc w:val="both"/>
            </w:pPr>
            <w:r>
              <w:rPr>
                <w:rFonts w:ascii="Times New Roman"/>
                <w:b w:val="false"/>
                <w:i w:val="false"/>
                <w:color w:val="000000"/>
                <w:sz w:val="20"/>
              </w:rPr>
              <w:t>
Пропан-2-ол (спирт изопропиловый)</w:t>
            </w:r>
          </w:p>
          <w:bookmarkEnd w:id="4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изопропиловый (1051)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8" w:id="4152"/>
          <w:p>
            <w:pPr>
              <w:spacing w:after="20"/>
              <w:ind w:left="20"/>
              <w:jc w:val="both"/>
            </w:pPr>
            <w:r>
              <w:rPr>
                <w:rFonts w:ascii="Times New Roman"/>
                <w:b w:val="false"/>
                <w:i w:val="false"/>
                <w:color w:val="000000"/>
                <w:sz w:val="20"/>
              </w:rPr>
              <w:t>
Углерод четыреххлористый</w:t>
            </w:r>
          </w:p>
          <w:bookmarkEnd w:id="4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9" w:id="4153"/>
          <w:p>
            <w:pPr>
              <w:spacing w:after="20"/>
              <w:ind w:left="20"/>
              <w:jc w:val="both"/>
            </w:pPr>
            <w:r>
              <w:rPr>
                <w:rFonts w:ascii="Times New Roman"/>
                <w:b w:val="false"/>
                <w:i w:val="false"/>
                <w:color w:val="000000"/>
                <w:sz w:val="20"/>
              </w:rPr>
              <w:t>
Вытяжные шкафы для фасовки химических реактивов</w:t>
            </w:r>
          </w:p>
          <w:bookmarkEnd w:id="4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фасуемого химического реактива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г/кг</w:t>
            </w:r>
          </w:p>
        </w:tc>
      </w:tr>
    </w:tbl>
    <w:p>
      <w:pPr>
        <w:spacing w:after="0"/>
        <w:ind w:left="0"/>
        <w:jc w:val="left"/>
      </w:pPr>
      <w:r>
        <w:br/>
      </w:r>
      <w:r>
        <w:rPr>
          <w:rFonts w:ascii="Times New Roman"/>
          <w:b w:val="false"/>
          <w:i w:val="false"/>
          <w:color w:val="000000"/>
          <w:sz w:val="28"/>
        </w:rPr>
        <w:t>
</w:t>
      </w:r>
    </w:p>
    <w:bookmarkStart w:name="z393" w:id="4154"/>
    <w:p>
      <w:pPr>
        <w:spacing w:after="0"/>
        <w:ind w:left="0"/>
        <w:jc w:val="both"/>
      </w:pPr>
      <w:r>
        <w:rPr>
          <w:rFonts w:ascii="Times New Roman"/>
          <w:b w:val="false"/>
          <w:i w:val="false"/>
          <w:color w:val="000000"/>
          <w:sz w:val="28"/>
        </w:rPr>
        <w:t xml:space="preserve">
      Таблица 16 </w:t>
      </w:r>
    </w:p>
    <w:bookmarkEnd w:id="4154"/>
    <w:bookmarkStart w:name="z5740" w:id="4155"/>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выделения вредных веществ в атмосферу от оборудования бытовых служб</w:t>
      </w:r>
    </w:p>
    <w:bookmarkEnd w:id="4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1" w:id="4156"/>
          <w:p>
            <w:pPr>
              <w:spacing w:after="20"/>
              <w:ind w:left="20"/>
              <w:jc w:val="both"/>
            </w:pPr>
            <w:r>
              <w:rPr>
                <w:rFonts w:ascii="Times New Roman"/>
                <w:b w:val="false"/>
                <w:i w:val="false"/>
                <w:color w:val="000000"/>
                <w:sz w:val="20"/>
              </w:rPr>
              <w:t>
Наименование технологического процесса,</w:t>
            </w:r>
          </w:p>
          <w:bookmarkEnd w:id="4156"/>
          <w:p>
            <w:pPr>
              <w:spacing w:after="20"/>
              <w:ind w:left="20"/>
              <w:jc w:val="both"/>
            </w:pPr>
            <w:r>
              <w:rPr>
                <w:rFonts w:ascii="Times New Roman"/>
                <w:b w:val="false"/>
                <w:i w:val="false"/>
                <w:color w:val="000000"/>
                <w:sz w:val="20"/>
              </w:rPr>
              <w:t>
вид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Выделяющиеся вредные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3" w:id="4157"/>
          <w:p>
            <w:pPr>
              <w:spacing w:after="20"/>
              <w:ind w:left="20"/>
              <w:jc w:val="both"/>
            </w:pPr>
            <w:r>
              <w:rPr>
                <w:rFonts w:ascii="Times New Roman"/>
                <w:b w:val="false"/>
                <w:i w:val="false"/>
                <w:color w:val="000000"/>
                <w:sz w:val="20"/>
              </w:rPr>
              <w:t>
1. Отделение обезвреживание спецодежды</w:t>
            </w:r>
          </w:p>
          <w:bookmarkEnd w:id="415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4" w:id="4158"/>
          <w:p>
            <w:pPr>
              <w:spacing w:after="20"/>
              <w:ind w:left="20"/>
              <w:jc w:val="both"/>
            </w:pPr>
            <w:r>
              <w:rPr>
                <w:rFonts w:ascii="Times New Roman"/>
                <w:b w:val="false"/>
                <w:i w:val="false"/>
                <w:color w:val="000000"/>
                <w:sz w:val="20"/>
              </w:rPr>
              <w:t>
Ванна для обезвреживания, 0201-2</w:t>
            </w:r>
          </w:p>
          <w:bookmarkEnd w:id="4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5" w:id="4159"/>
          <w:p>
            <w:pPr>
              <w:spacing w:after="20"/>
              <w:ind w:left="20"/>
              <w:jc w:val="both"/>
            </w:pPr>
            <w:r>
              <w:rPr>
                <w:rFonts w:ascii="Times New Roman"/>
                <w:b w:val="false"/>
                <w:i w:val="false"/>
                <w:color w:val="000000"/>
                <w:sz w:val="20"/>
              </w:rPr>
              <w:t>
Ванна для полоскания, 2303</w:t>
            </w:r>
          </w:p>
          <w:bookmarkEnd w:id="4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6" w:id="4160"/>
          <w:p>
            <w:pPr>
              <w:spacing w:after="20"/>
              <w:ind w:left="20"/>
              <w:jc w:val="both"/>
            </w:pPr>
            <w:r>
              <w:rPr>
                <w:rFonts w:ascii="Times New Roman"/>
                <w:b w:val="false"/>
                <w:i w:val="false"/>
                <w:color w:val="000000"/>
                <w:sz w:val="20"/>
              </w:rPr>
              <w:t>
2. Отделение стирки</w:t>
            </w:r>
          </w:p>
          <w:bookmarkEnd w:id="4160"/>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7" w:id="4161"/>
          <w:p>
            <w:pPr>
              <w:spacing w:after="20"/>
              <w:ind w:left="20"/>
              <w:jc w:val="both"/>
            </w:pPr>
            <w:r>
              <w:rPr>
                <w:rFonts w:ascii="Times New Roman"/>
                <w:b w:val="false"/>
                <w:i w:val="false"/>
                <w:color w:val="000000"/>
                <w:sz w:val="20"/>
              </w:rPr>
              <w:t>
Стиральные машины СМ-10Б производительностью 10 кг/ч</w:t>
            </w:r>
          </w:p>
          <w:bookmarkEnd w:id="4161"/>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8" w:id="4162"/>
          <w:p>
            <w:pPr>
              <w:spacing w:after="20"/>
              <w:ind w:left="20"/>
              <w:jc w:val="both"/>
            </w:pPr>
            <w:r>
              <w:rPr>
                <w:rFonts w:ascii="Times New Roman"/>
                <w:b w:val="false"/>
                <w:i w:val="false"/>
                <w:color w:val="000000"/>
                <w:sz w:val="20"/>
              </w:rPr>
              <w:t>
Обезвреживание спецодежды</w:t>
            </w:r>
          </w:p>
          <w:bookmarkEnd w:id="4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1" w:id="4163"/>
          <w:p>
            <w:pPr>
              <w:spacing w:after="20"/>
              <w:ind w:left="20"/>
              <w:jc w:val="both"/>
            </w:pPr>
            <w:r>
              <w:rPr>
                <w:rFonts w:ascii="Times New Roman"/>
                <w:b w:val="false"/>
                <w:i w:val="false"/>
                <w:color w:val="000000"/>
                <w:sz w:val="20"/>
              </w:rPr>
              <w:t>
Стирка спецодежды</w:t>
            </w:r>
          </w:p>
          <w:bookmarkEnd w:id="4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Синтетическое моющее средство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3" w:id="4164"/>
          <w:p>
            <w:pPr>
              <w:spacing w:after="20"/>
              <w:ind w:left="20"/>
              <w:jc w:val="both"/>
            </w:pPr>
            <w:r>
              <w:rPr>
                <w:rFonts w:ascii="Times New Roman"/>
                <w:b w:val="false"/>
                <w:i w:val="false"/>
                <w:color w:val="000000"/>
                <w:sz w:val="20"/>
              </w:rPr>
              <w:t>
КП-017А производительностью 25 кг/ч</w:t>
            </w:r>
          </w:p>
          <w:bookmarkEnd w:id="4164"/>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4" w:id="4165"/>
          <w:p>
            <w:pPr>
              <w:spacing w:after="20"/>
              <w:ind w:left="20"/>
              <w:jc w:val="both"/>
            </w:pPr>
            <w:r>
              <w:rPr>
                <w:rFonts w:ascii="Times New Roman"/>
                <w:b w:val="false"/>
                <w:i w:val="false"/>
                <w:color w:val="000000"/>
                <w:sz w:val="20"/>
              </w:rPr>
              <w:t>
Обезвреживание спецодежды</w:t>
            </w:r>
          </w:p>
          <w:bookmarkEnd w:id="4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7" w:id="4166"/>
          <w:p>
            <w:pPr>
              <w:spacing w:after="20"/>
              <w:ind w:left="20"/>
              <w:jc w:val="both"/>
            </w:pPr>
            <w:r>
              <w:rPr>
                <w:rFonts w:ascii="Times New Roman"/>
                <w:b w:val="false"/>
                <w:i w:val="false"/>
                <w:color w:val="000000"/>
                <w:sz w:val="20"/>
              </w:rPr>
              <w:t>
Стирка спецодежды</w:t>
            </w:r>
          </w:p>
          <w:bookmarkEnd w:id="4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Синтетическое моющее средство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9" w:id="4167"/>
          <w:p>
            <w:pPr>
              <w:spacing w:after="20"/>
              <w:ind w:left="20"/>
              <w:jc w:val="both"/>
            </w:pPr>
            <w:r>
              <w:rPr>
                <w:rFonts w:ascii="Times New Roman"/>
                <w:b w:val="false"/>
                <w:i w:val="false"/>
                <w:color w:val="000000"/>
                <w:sz w:val="20"/>
              </w:rPr>
              <w:t>
КП-019 производительностью 50 кг/ч</w:t>
            </w:r>
          </w:p>
          <w:bookmarkEnd w:id="4167"/>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0" w:id="4168"/>
          <w:p>
            <w:pPr>
              <w:spacing w:after="20"/>
              <w:ind w:left="20"/>
              <w:jc w:val="both"/>
            </w:pPr>
            <w:r>
              <w:rPr>
                <w:rFonts w:ascii="Times New Roman"/>
                <w:b w:val="false"/>
                <w:i w:val="false"/>
                <w:color w:val="000000"/>
                <w:sz w:val="20"/>
              </w:rPr>
              <w:t>
Обезвреживание спецодежды</w:t>
            </w:r>
          </w:p>
          <w:bookmarkEnd w:id="4168"/>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3" w:id="4169"/>
          <w:p>
            <w:pPr>
              <w:spacing w:after="20"/>
              <w:ind w:left="20"/>
              <w:jc w:val="both"/>
            </w:pPr>
            <w:r>
              <w:rPr>
                <w:rFonts w:ascii="Times New Roman"/>
                <w:b w:val="false"/>
                <w:i w:val="false"/>
                <w:color w:val="000000"/>
                <w:sz w:val="20"/>
              </w:rPr>
              <w:t>
Стирка спецодежды</w:t>
            </w:r>
          </w:p>
          <w:bookmarkEnd w:id="4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Синтетическое моющее средство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5" w:id="4170"/>
          <w:p>
            <w:pPr>
              <w:spacing w:after="20"/>
              <w:ind w:left="20"/>
              <w:jc w:val="both"/>
            </w:pPr>
            <w:r>
              <w:rPr>
                <w:rFonts w:ascii="Times New Roman"/>
                <w:b w:val="false"/>
                <w:i w:val="false"/>
                <w:color w:val="000000"/>
                <w:sz w:val="20"/>
              </w:rPr>
              <w:t>
Шкаф для хранения химических реактивов</w:t>
            </w:r>
          </w:p>
          <w:bookmarkEnd w:id="4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6" w:id="4171"/>
          <w:p>
            <w:pPr>
              <w:spacing w:after="20"/>
              <w:ind w:left="20"/>
              <w:jc w:val="both"/>
            </w:pPr>
            <w:r>
              <w:rPr>
                <w:rFonts w:ascii="Times New Roman"/>
                <w:b w:val="false"/>
                <w:i w:val="false"/>
                <w:color w:val="000000"/>
                <w:sz w:val="20"/>
              </w:rPr>
              <w:t>
3. Отделение химической чистки спецодежды</w:t>
            </w:r>
          </w:p>
          <w:bookmarkEnd w:id="4171"/>
          <w:p>
            <w:pPr>
              <w:spacing w:after="20"/>
              <w:ind w:left="20"/>
              <w:jc w:val="both"/>
            </w:pPr>
            <w:r>
              <w:rPr>
                <w:rFonts w:ascii="Times New Roman"/>
                <w:b w:val="false"/>
                <w:i w:val="false"/>
                <w:color w:val="000000"/>
                <w:sz w:val="20"/>
              </w:rPr>
              <w:t>
Машины для химической чистки одежды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7" w:id="4172"/>
          <w:p>
            <w:pPr>
              <w:spacing w:after="20"/>
              <w:ind w:left="20"/>
              <w:jc w:val="both"/>
            </w:pPr>
            <w:r>
              <w:rPr>
                <w:rFonts w:ascii="Times New Roman"/>
                <w:b w:val="false"/>
                <w:i w:val="false"/>
                <w:color w:val="000000"/>
                <w:sz w:val="20"/>
              </w:rPr>
              <w:t>
КХ-010А производительностью 19,6 кг/ч без адсорбера</w:t>
            </w:r>
          </w:p>
          <w:bookmarkEnd w:id="4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8" w:id="4173"/>
          <w:p>
            <w:pPr>
              <w:spacing w:after="20"/>
              <w:ind w:left="20"/>
              <w:jc w:val="both"/>
            </w:pPr>
            <w:r>
              <w:rPr>
                <w:rFonts w:ascii="Times New Roman"/>
                <w:b w:val="false"/>
                <w:i w:val="false"/>
                <w:color w:val="000000"/>
                <w:sz w:val="20"/>
              </w:rPr>
              <w:t>
КХ-021 производительностью 18 кг/ч с адсорбером</w:t>
            </w:r>
          </w:p>
          <w:bookmarkEnd w:id="4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9" w:id="4174"/>
          <w:p>
            <w:pPr>
              <w:spacing w:after="20"/>
              <w:ind w:left="20"/>
              <w:jc w:val="both"/>
            </w:pPr>
            <w:r>
              <w:rPr>
                <w:rFonts w:ascii="Times New Roman"/>
                <w:b w:val="false"/>
                <w:i w:val="false"/>
                <w:color w:val="000000"/>
                <w:sz w:val="20"/>
              </w:rPr>
              <w:t>
МХ4А-5 производительностью 11 кг/ч с адсорбером А-50</w:t>
            </w:r>
          </w:p>
          <w:bookmarkEnd w:id="4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0" w:id="4175"/>
          <w:p>
            <w:pPr>
              <w:spacing w:after="20"/>
              <w:ind w:left="20"/>
              <w:jc w:val="both"/>
            </w:pPr>
            <w:r>
              <w:rPr>
                <w:rFonts w:ascii="Times New Roman"/>
                <w:b w:val="false"/>
                <w:i w:val="false"/>
                <w:color w:val="000000"/>
                <w:sz w:val="20"/>
              </w:rPr>
              <w:t>
МХ4А-18 производительностью 66-100 кг/ч с адсорбером</w:t>
            </w:r>
          </w:p>
          <w:bookmarkEnd w:id="4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1" w:id="4176"/>
          <w:p>
            <w:pPr>
              <w:spacing w:after="20"/>
              <w:ind w:left="20"/>
              <w:jc w:val="both"/>
            </w:pPr>
            <w:r>
              <w:rPr>
                <w:rFonts w:ascii="Times New Roman"/>
                <w:b w:val="false"/>
                <w:i w:val="false"/>
                <w:color w:val="000000"/>
                <w:sz w:val="20"/>
              </w:rPr>
              <w:t>
Сушильные барабаны химчистки</w:t>
            </w:r>
          </w:p>
          <w:bookmarkEnd w:id="417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4177"/>
          <w:p>
            <w:pPr>
              <w:spacing w:after="20"/>
              <w:ind w:left="20"/>
              <w:jc w:val="both"/>
            </w:pPr>
            <w:r>
              <w:rPr>
                <w:rFonts w:ascii="Times New Roman"/>
                <w:b w:val="false"/>
                <w:i w:val="false"/>
                <w:color w:val="000000"/>
                <w:sz w:val="20"/>
              </w:rPr>
              <w:t>
КП-308 производительностью 11 кг/ч</w:t>
            </w:r>
          </w:p>
          <w:bookmarkEnd w:id="4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3" w:id="4178"/>
          <w:p>
            <w:pPr>
              <w:spacing w:after="20"/>
              <w:ind w:left="20"/>
              <w:jc w:val="both"/>
            </w:pPr>
            <w:r>
              <w:rPr>
                <w:rFonts w:ascii="Times New Roman"/>
                <w:b w:val="false"/>
                <w:i w:val="false"/>
                <w:color w:val="000000"/>
                <w:sz w:val="20"/>
              </w:rPr>
              <w:t>
КП-306А производительностью 70 кг/ч</w:t>
            </w:r>
          </w:p>
          <w:bookmarkEnd w:id="4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4" w:id="4179"/>
          <w:p>
            <w:pPr>
              <w:spacing w:after="20"/>
              <w:ind w:left="20"/>
              <w:jc w:val="both"/>
            </w:pPr>
            <w:r>
              <w:rPr>
                <w:rFonts w:ascii="Times New Roman"/>
                <w:b w:val="false"/>
                <w:i w:val="false"/>
                <w:color w:val="000000"/>
                <w:sz w:val="20"/>
              </w:rPr>
              <w:t>
Прессы гладильные</w:t>
            </w:r>
          </w:p>
          <w:bookmarkEnd w:id="417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5" w:id="4180"/>
          <w:p>
            <w:pPr>
              <w:spacing w:after="20"/>
              <w:ind w:left="20"/>
              <w:jc w:val="both"/>
            </w:pPr>
            <w:r>
              <w:rPr>
                <w:rFonts w:ascii="Times New Roman"/>
                <w:b w:val="false"/>
                <w:i w:val="false"/>
                <w:color w:val="000000"/>
                <w:sz w:val="20"/>
              </w:rPr>
              <w:t>
ППК-1М производительностью 17 шт/ч</w:t>
            </w:r>
          </w:p>
          <w:bookmarkEnd w:id="4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6" w:id="4181"/>
          <w:p>
            <w:pPr>
              <w:spacing w:after="20"/>
              <w:ind w:left="20"/>
              <w:jc w:val="both"/>
            </w:pPr>
            <w:r>
              <w:rPr>
                <w:rFonts w:ascii="Times New Roman"/>
                <w:b w:val="false"/>
                <w:i w:val="false"/>
                <w:color w:val="000000"/>
                <w:sz w:val="20"/>
              </w:rPr>
              <w:t>
ППК-ЗМ производительностью 90 шт/ч</w:t>
            </w:r>
          </w:p>
          <w:bookmarkEnd w:id="4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или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7" w:id="4182"/>
          <w:p>
            <w:pPr>
              <w:spacing w:after="20"/>
              <w:ind w:left="20"/>
              <w:jc w:val="both"/>
            </w:pPr>
            <w:r>
              <w:rPr>
                <w:rFonts w:ascii="Times New Roman"/>
                <w:b w:val="false"/>
                <w:i w:val="false"/>
                <w:color w:val="000000"/>
                <w:sz w:val="20"/>
              </w:rPr>
              <w:t>
4. Ремонт обуви</w:t>
            </w:r>
          </w:p>
          <w:bookmarkEnd w:id="418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8" w:id="4183"/>
          <w:p>
            <w:pPr>
              <w:spacing w:after="20"/>
              <w:ind w:left="20"/>
              <w:jc w:val="both"/>
            </w:pPr>
            <w:r>
              <w:rPr>
                <w:rFonts w:ascii="Times New Roman"/>
                <w:b w:val="false"/>
                <w:i w:val="false"/>
                <w:color w:val="000000"/>
                <w:sz w:val="20"/>
              </w:rPr>
              <w:t>
Пресс для приклеивания подметок, подошв и каблуков при ремонте обуви УНП-Р производительностью 40 пар/час</w:t>
            </w:r>
          </w:p>
          <w:bookmarkEnd w:id="4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2.36*10</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bookmarkStart w:name="z394" w:id="4184"/>
    <w:p>
      <w:pPr>
        <w:spacing w:after="0"/>
        <w:ind w:left="0"/>
        <w:jc w:val="both"/>
      </w:pPr>
      <w:r>
        <w:rPr>
          <w:rFonts w:ascii="Times New Roman"/>
          <w:b w:val="false"/>
          <w:i w:val="false"/>
          <w:color w:val="000000"/>
          <w:sz w:val="28"/>
        </w:rPr>
        <w:t xml:space="preserve">
      Таблица 17 </w:t>
      </w:r>
    </w:p>
    <w:bookmarkEnd w:id="4184"/>
    <w:bookmarkStart w:name="z5781" w:id="4185"/>
    <w:p>
      <w:pPr>
        <w:spacing w:after="0"/>
        <w:ind w:left="0"/>
        <w:jc w:val="both"/>
      </w:pPr>
      <w:r>
        <w:rPr>
          <w:rFonts w:ascii="Times New Roman"/>
          <w:b w:val="false"/>
          <w:i w:val="false"/>
          <w:color w:val="000000"/>
          <w:sz w:val="28"/>
        </w:rPr>
        <w:t xml:space="preserve">
      </w:t>
      </w:r>
      <w:r>
        <w:rPr>
          <w:rFonts w:ascii="Times New Roman"/>
          <w:b/>
          <w:i w:val="false"/>
          <w:color w:val="000000"/>
          <w:sz w:val="28"/>
        </w:rPr>
        <w:t>Классификация технологических операций таблеточного и капсульного производства</w:t>
      </w:r>
    </w:p>
    <w:bookmarkEnd w:id="4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4186"/>
          <w:p>
            <w:pPr>
              <w:spacing w:after="20"/>
              <w:ind w:left="20"/>
              <w:jc w:val="both"/>
            </w:pPr>
            <w:r>
              <w:rPr>
                <w:rFonts w:ascii="Times New Roman"/>
                <w:b w:val="false"/>
                <w:i w:val="false"/>
                <w:color w:val="000000"/>
                <w:sz w:val="20"/>
              </w:rPr>
              <w:t>
Производство</w:t>
            </w:r>
          </w:p>
          <w:bookmarkEnd w:id="41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стадии процесса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выделения загрязняющих веществ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 вентиляции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компонентов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операции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3" w:id="4187"/>
          <w:p>
            <w:pPr>
              <w:spacing w:after="20"/>
              <w:ind w:left="20"/>
              <w:jc w:val="both"/>
            </w:pPr>
            <w:r>
              <w:rPr>
                <w:rFonts w:ascii="Times New Roman"/>
                <w:b w:val="false"/>
                <w:i w:val="false"/>
                <w:color w:val="000000"/>
                <w:sz w:val="20"/>
              </w:rPr>
              <w:t>
Таблеточное</w:t>
            </w:r>
          </w:p>
          <w:bookmarkEnd w:id="41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Растаривание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Просеивание</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Место хранения</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с субстратом</w:t>
            </w:r>
          </w:p>
          <w:p>
            <w:pPr>
              <w:spacing w:after="20"/>
              <w:ind w:left="20"/>
              <w:jc w:val="both"/>
            </w:pPr>
            <w:r>
              <w:rPr>
                <w:rFonts w:ascii="Times New Roman"/>
                <w:b w:val="false"/>
                <w:i w:val="false"/>
                <w:color w:val="000000"/>
                <w:sz w:val="20"/>
              </w:rPr>
              <w:t>
Сито вибрационное или ручное</w:t>
            </w:r>
          </w:p>
          <w:p>
            <w:pPr>
              <w:spacing w:after="20"/>
              <w:ind w:left="20"/>
              <w:jc w:val="both"/>
            </w:pPr>
            <w:r>
              <w:rPr>
                <w:rFonts w:ascii="Times New Roman"/>
                <w:b w:val="false"/>
                <w:i w:val="false"/>
                <w:color w:val="000000"/>
                <w:sz w:val="20"/>
              </w:rPr>
              <w:t xml:space="preserve">
Емкость с порошком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Вытяжной шкаф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Вручную или мешалкой, об/мин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Вручную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Один</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4188"/>
          <w:p>
            <w:pPr>
              <w:spacing w:after="20"/>
              <w:ind w:left="20"/>
              <w:jc w:val="both"/>
            </w:pPr>
            <w:r>
              <w:rPr>
                <w:rFonts w:ascii="Times New Roman"/>
                <w:b w:val="false"/>
                <w:i w:val="false"/>
                <w:color w:val="000000"/>
                <w:sz w:val="20"/>
              </w:rPr>
              <w:t>
 </w:t>
            </w:r>
          </w:p>
          <w:bookmarkEnd w:id="41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Смешение (сухое)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p>
            <w:pPr>
              <w:spacing w:after="20"/>
              <w:ind w:left="20"/>
              <w:jc w:val="both"/>
            </w:pPr>
            <w:r>
              <w:rPr>
                <w:rFonts w:ascii="Times New Roman"/>
                <w:b w:val="false"/>
                <w:i w:val="false"/>
                <w:color w:val="000000"/>
                <w:sz w:val="20"/>
              </w:rPr>
              <w:t>
Смешение</w:t>
            </w: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Щелевой отсос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Щелевой отсос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 струей</w:t>
            </w:r>
          </w:p>
          <w:p>
            <w:pPr>
              <w:spacing w:after="20"/>
              <w:ind w:left="20"/>
              <w:jc w:val="both"/>
            </w:pPr>
            <w:r>
              <w:rPr>
                <w:rFonts w:ascii="Times New Roman"/>
                <w:b w:val="false"/>
                <w:i w:val="false"/>
                <w:color w:val="000000"/>
                <w:sz w:val="20"/>
              </w:rPr>
              <w:t>
Пылевыделение</w:t>
            </w:r>
          </w:p>
          <w:p>
            <w:pPr>
              <w:spacing w:after="20"/>
              <w:ind w:left="20"/>
              <w:jc w:val="both"/>
            </w:pPr>
            <w:r>
              <w:rPr>
                <w:rFonts w:ascii="Times New Roman"/>
                <w:b w:val="false"/>
                <w:i w:val="false"/>
                <w:color w:val="000000"/>
                <w:sz w:val="20"/>
              </w:rPr>
              <w:t>
Вручную порциями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отсутствует</w:t>
            </w: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или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5" w:id="4189"/>
          <w:p>
            <w:pPr>
              <w:spacing w:after="20"/>
              <w:ind w:left="20"/>
              <w:jc w:val="both"/>
            </w:pPr>
            <w:r>
              <w:rPr>
                <w:rFonts w:ascii="Times New Roman"/>
                <w:b w:val="false"/>
                <w:i w:val="false"/>
                <w:color w:val="000000"/>
                <w:sz w:val="20"/>
              </w:rPr>
              <w:t>
 </w:t>
            </w:r>
          </w:p>
          <w:bookmarkEnd w:id="41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Смешение (с увлажнением)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p>
            <w:pPr>
              <w:spacing w:after="20"/>
              <w:ind w:left="20"/>
              <w:jc w:val="both"/>
            </w:pPr>
            <w:r>
              <w:rPr>
                <w:rFonts w:ascii="Times New Roman"/>
                <w:b w:val="false"/>
                <w:i w:val="false"/>
                <w:color w:val="000000"/>
                <w:sz w:val="20"/>
              </w:rPr>
              <w:t>
Смешение</w:t>
            </w: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Щелевой отсос</w:t>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 струей</w:t>
            </w:r>
          </w:p>
          <w:p>
            <w:pPr>
              <w:spacing w:after="20"/>
              <w:ind w:left="20"/>
              <w:jc w:val="both"/>
            </w:pPr>
            <w:r>
              <w:rPr>
                <w:rFonts w:ascii="Times New Roman"/>
                <w:b w:val="false"/>
                <w:i w:val="false"/>
                <w:color w:val="000000"/>
                <w:sz w:val="20"/>
              </w:rPr>
              <w:t>
Пылевыделение</w:t>
            </w:r>
          </w:p>
          <w:p>
            <w:pPr>
              <w:spacing w:after="20"/>
              <w:ind w:left="20"/>
              <w:jc w:val="both"/>
            </w:pPr>
            <w:r>
              <w:rPr>
                <w:rFonts w:ascii="Times New Roman"/>
                <w:b w:val="false"/>
                <w:i w:val="false"/>
                <w:color w:val="000000"/>
                <w:sz w:val="20"/>
              </w:rPr>
              <w:t>
Пылевыделение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отсутствует</w:t>
            </w:r>
          </w:p>
          <w:p>
            <w:pPr>
              <w:spacing w:after="20"/>
              <w:ind w:left="20"/>
              <w:jc w:val="both"/>
            </w:pPr>
            <w:r>
              <w:rPr>
                <w:rFonts w:ascii="Times New Roman"/>
                <w:b w:val="false"/>
                <w:i w:val="false"/>
                <w:color w:val="000000"/>
                <w:sz w:val="20"/>
              </w:rPr>
              <w:t>
отсутствует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6" w:id="4190"/>
          <w:p>
            <w:pPr>
              <w:spacing w:after="20"/>
              <w:ind w:left="20"/>
              <w:jc w:val="both"/>
            </w:pPr>
            <w:r>
              <w:rPr>
                <w:rFonts w:ascii="Times New Roman"/>
                <w:b w:val="false"/>
                <w:i w:val="false"/>
                <w:color w:val="000000"/>
                <w:sz w:val="20"/>
              </w:rPr>
              <w:t>
 </w:t>
            </w:r>
          </w:p>
          <w:bookmarkEnd w:id="419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сухой таблеточной массы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Щелевой отсос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Щелевой отсос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Вручную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или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7" w:id="4191"/>
          <w:p>
            <w:pPr>
              <w:spacing w:after="20"/>
              <w:ind w:left="20"/>
              <w:jc w:val="both"/>
            </w:pPr>
            <w:r>
              <w:rPr>
                <w:rFonts w:ascii="Times New Roman"/>
                <w:b w:val="false"/>
                <w:i w:val="false"/>
                <w:color w:val="000000"/>
                <w:sz w:val="20"/>
              </w:rPr>
              <w:t>
 </w:t>
            </w:r>
          </w:p>
          <w:bookmarkEnd w:id="41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влажной таблеточной массы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Пылевыделение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8" w:id="4192"/>
          <w:p>
            <w:pPr>
              <w:spacing w:after="20"/>
              <w:ind w:left="20"/>
              <w:jc w:val="both"/>
            </w:pPr>
            <w:r>
              <w:rPr>
                <w:rFonts w:ascii="Times New Roman"/>
                <w:b w:val="false"/>
                <w:i w:val="false"/>
                <w:color w:val="000000"/>
                <w:sz w:val="20"/>
              </w:rPr>
              <w:t>
 </w:t>
            </w:r>
          </w:p>
          <w:bookmarkEnd w:id="41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гранул в кипящем слое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Сушилка с кипящим слоем и рукавным фильтром</w:t>
            </w:r>
          </w:p>
          <w:p>
            <w:pPr>
              <w:spacing w:after="20"/>
              <w:ind w:left="20"/>
              <w:jc w:val="both"/>
            </w:pPr>
            <w:r>
              <w:rPr>
                <w:rFonts w:ascii="Times New Roman"/>
                <w:b w:val="false"/>
                <w:i w:val="false"/>
                <w:color w:val="000000"/>
                <w:sz w:val="20"/>
              </w:rPr>
              <w:t>
Емкости с гранулятором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удаления теплоносителя</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Местный (щелевой) отсос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Кипящий слой</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Стационарный слой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9" w:id="4193"/>
          <w:p>
            <w:pPr>
              <w:spacing w:after="20"/>
              <w:ind w:left="20"/>
              <w:jc w:val="both"/>
            </w:pPr>
            <w:r>
              <w:rPr>
                <w:rFonts w:ascii="Times New Roman"/>
                <w:b w:val="false"/>
                <w:i w:val="false"/>
                <w:color w:val="000000"/>
                <w:sz w:val="20"/>
              </w:rPr>
              <w:t>
 </w:t>
            </w:r>
          </w:p>
          <w:bookmarkEnd w:id="41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 гранул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сушка,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Общеобменная вентиляция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Нестабильность выделения за счет снижения влажности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0" w:id="4194"/>
          <w:p>
            <w:pPr>
              <w:spacing w:after="20"/>
              <w:ind w:left="20"/>
              <w:jc w:val="both"/>
            </w:pPr>
            <w:r>
              <w:rPr>
                <w:rFonts w:ascii="Times New Roman"/>
                <w:b w:val="false"/>
                <w:i w:val="false"/>
                <w:color w:val="000000"/>
                <w:sz w:val="20"/>
              </w:rPr>
              <w:t>
 </w:t>
            </w:r>
          </w:p>
          <w:bookmarkEnd w:id="41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Опудривание гранул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гранул</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Загрузка опудривателя</w:t>
            </w:r>
          </w:p>
          <w:p>
            <w:pPr>
              <w:spacing w:after="20"/>
              <w:ind w:left="20"/>
              <w:jc w:val="both"/>
            </w:pPr>
            <w:r>
              <w:rPr>
                <w:rFonts w:ascii="Times New Roman"/>
                <w:b w:val="false"/>
                <w:i w:val="false"/>
                <w:color w:val="000000"/>
                <w:sz w:val="20"/>
              </w:rPr>
              <w:t>
Опудривание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с гранулятором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отсос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Периодический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Вручную или с механической мешалкой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Один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1" w:id="4195"/>
          <w:p>
            <w:pPr>
              <w:spacing w:after="20"/>
              <w:ind w:left="20"/>
              <w:jc w:val="both"/>
            </w:pPr>
            <w:r>
              <w:rPr>
                <w:rFonts w:ascii="Times New Roman"/>
                <w:b w:val="false"/>
                <w:i w:val="false"/>
                <w:color w:val="000000"/>
                <w:sz w:val="20"/>
              </w:rPr>
              <w:t>
 </w:t>
            </w:r>
          </w:p>
          <w:bookmarkEnd w:id="41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Таблетирование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в бункер системы пневмотранспорта</w:t>
            </w:r>
          </w:p>
          <w:p>
            <w:pPr>
              <w:spacing w:after="20"/>
              <w:ind w:left="20"/>
              <w:jc w:val="both"/>
            </w:pPr>
            <w:r>
              <w:rPr>
                <w:rFonts w:ascii="Times New Roman"/>
                <w:b w:val="false"/>
                <w:i w:val="false"/>
                <w:color w:val="000000"/>
                <w:sz w:val="20"/>
              </w:rPr>
              <w:t>
Прессование таблеточной массы</w:t>
            </w:r>
          </w:p>
          <w:p>
            <w:pPr>
              <w:spacing w:after="20"/>
              <w:ind w:left="20"/>
              <w:jc w:val="both"/>
            </w:pPr>
            <w:r>
              <w:rPr>
                <w:rFonts w:ascii="Times New Roman"/>
                <w:b w:val="false"/>
                <w:i w:val="false"/>
                <w:color w:val="000000"/>
                <w:sz w:val="20"/>
              </w:rPr>
              <w:t>
Обеспылевание таблеток</w:t>
            </w:r>
          </w:p>
          <w:p>
            <w:pPr>
              <w:spacing w:after="20"/>
              <w:ind w:left="20"/>
              <w:jc w:val="both"/>
            </w:pPr>
            <w:r>
              <w:rPr>
                <w:rFonts w:ascii="Times New Roman"/>
                <w:b w:val="false"/>
                <w:i w:val="false"/>
                <w:color w:val="000000"/>
                <w:sz w:val="20"/>
              </w:rPr>
              <w:t>
Разгрузка таблеток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разгрузки системы пневмотранспорта</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Таблеточный пресс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 под вакуум</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Местная система аспирации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2" w:id="4196"/>
          <w:p>
            <w:pPr>
              <w:spacing w:after="20"/>
              <w:ind w:left="20"/>
              <w:jc w:val="both"/>
            </w:pPr>
            <w:r>
              <w:rPr>
                <w:rFonts w:ascii="Times New Roman"/>
                <w:b w:val="false"/>
                <w:i w:val="false"/>
                <w:color w:val="000000"/>
                <w:sz w:val="20"/>
              </w:rPr>
              <w:t>
 </w:t>
            </w:r>
          </w:p>
          <w:bookmarkEnd w:id="41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таблеток оболочкой (дражирование)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Загрузка-выгрузка таблеток</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Загрузка </w:t>
            </w:r>
          </w:p>
          <w:p>
            <w:pPr>
              <w:spacing w:after="20"/>
              <w:ind w:left="20"/>
              <w:jc w:val="both"/>
            </w:pPr>
            <w:r>
              <w:rPr>
                <w:rFonts w:ascii="Times New Roman"/>
                <w:b w:val="false"/>
                <w:i w:val="false"/>
                <w:color w:val="000000"/>
                <w:sz w:val="20"/>
              </w:rPr>
              <w:t>
вспомогательных веществ</w:t>
            </w:r>
          </w:p>
          <w:p>
            <w:pPr>
              <w:spacing w:after="20"/>
              <w:ind w:left="20"/>
              <w:jc w:val="both"/>
            </w:pPr>
            <w:r>
              <w:rPr>
                <w:rFonts w:ascii="Times New Roman"/>
                <w:b w:val="false"/>
                <w:i w:val="false"/>
                <w:color w:val="000000"/>
                <w:sz w:val="20"/>
              </w:rPr>
              <w:t>
Дражирование таблетки</w:t>
            </w:r>
          </w:p>
          <w:p>
            <w:pPr>
              <w:spacing w:after="20"/>
              <w:ind w:left="20"/>
              <w:jc w:val="both"/>
            </w:pPr>
            <w:r>
              <w:rPr>
                <w:rFonts w:ascii="Times New Roman"/>
                <w:b w:val="false"/>
                <w:i w:val="false"/>
                <w:color w:val="000000"/>
                <w:sz w:val="20"/>
              </w:rPr>
              <w:t>
Выгрузка драже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Дражировочные котлы с принудительной подачей теплого воздуха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вытяжка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котла 20-30 об/мин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Один</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4197"/>
          <w:p>
            <w:pPr>
              <w:spacing w:after="20"/>
              <w:ind w:left="20"/>
              <w:jc w:val="both"/>
            </w:pPr>
            <w:r>
              <w:rPr>
                <w:rFonts w:ascii="Times New Roman"/>
                <w:b w:val="false"/>
                <w:i w:val="false"/>
                <w:color w:val="000000"/>
                <w:sz w:val="20"/>
              </w:rPr>
              <w:t>
Капсульное</w:t>
            </w:r>
          </w:p>
          <w:bookmarkEnd w:id="41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Смешение (сухое)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p>
            <w:pPr>
              <w:spacing w:after="20"/>
              <w:ind w:left="20"/>
              <w:jc w:val="both"/>
            </w:pPr>
            <w:r>
              <w:rPr>
                <w:rFonts w:ascii="Times New Roman"/>
                <w:b w:val="false"/>
                <w:i w:val="false"/>
                <w:color w:val="000000"/>
                <w:sz w:val="20"/>
              </w:rPr>
              <w:t>
Смешение</w:t>
            </w: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Щелевой отсос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Щелевой отсос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 струей</w:t>
            </w:r>
          </w:p>
          <w:p>
            <w:pPr>
              <w:spacing w:after="20"/>
              <w:ind w:left="20"/>
              <w:jc w:val="both"/>
            </w:pPr>
            <w:r>
              <w:rPr>
                <w:rFonts w:ascii="Times New Roman"/>
                <w:b w:val="false"/>
                <w:i w:val="false"/>
                <w:color w:val="000000"/>
                <w:sz w:val="20"/>
              </w:rPr>
              <w:t>
Пылевыделение</w:t>
            </w:r>
          </w:p>
          <w:p>
            <w:pPr>
              <w:spacing w:after="20"/>
              <w:ind w:left="20"/>
              <w:jc w:val="both"/>
            </w:pPr>
            <w:r>
              <w:rPr>
                <w:rFonts w:ascii="Times New Roman"/>
                <w:b w:val="false"/>
                <w:i w:val="false"/>
                <w:color w:val="000000"/>
                <w:sz w:val="20"/>
              </w:rPr>
              <w:t>
Вручную порциями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отсутствует</w:t>
            </w:r>
          </w:p>
          <w:p>
            <w:pPr>
              <w:spacing w:after="20"/>
              <w:ind w:left="20"/>
              <w:jc w:val="both"/>
            </w:pPr>
            <w:r>
              <w:rPr>
                <w:rFonts w:ascii="Times New Roman"/>
                <w:b w:val="false"/>
                <w:i w:val="false"/>
                <w:color w:val="000000"/>
                <w:sz w:val="20"/>
              </w:rPr>
              <w:t>
Один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или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Смешение (с увлажнением)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p>
            <w:pPr>
              <w:spacing w:after="20"/>
              <w:ind w:left="20"/>
              <w:jc w:val="both"/>
            </w:pPr>
            <w:r>
              <w:rPr>
                <w:rFonts w:ascii="Times New Roman"/>
                <w:b w:val="false"/>
                <w:i w:val="false"/>
                <w:color w:val="000000"/>
                <w:sz w:val="20"/>
              </w:rPr>
              <w:t>
Смешение</w:t>
            </w:r>
          </w:p>
          <w:p>
            <w:pPr>
              <w:spacing w:after="20"/>
              <w:ind w:left="20"/>
              <w:jc w:val="both"/>
            </w:pPr>
            <w:r>
              <w:rPr>
                <w:rFonts w:ascii="Times New Roman"/>
                <w:b w:val="false"/>
                <w:i w:val="false"/>
                <w:color w:val="000000"/>
                <w:sz w:val="20"/>
              </w:rPr>
              <w:t>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Щелевой отсос</w:t>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 струей</w:t>
            </w:r>
          </w:p>
          <w:p>
            <w:pPr>
              <w:spacing w:after="20"/>
              <w:ind w:left="20"/>
              <w:jc w:val="both"/>
            </w:pPr>
            <w:r>
              <w:rPr>
                <w:rFonts w:ascii="Times New Roman"/>
                <w:b w:val="false"/>
                <w:i w:val="false"/>
                <w:color w:val="000000"/>
                <w:sz w:val="20"/>
              </w:rPr>
              <w:t>
Пылевыделение</w:t>
            </w:r>
          </w:p>
          <w:p>
            <w:pPr>
              <w:spacing w:after="20"/>
              <w:ind w:left="20"/>
              <w:jc w:val="both"/>
            </w:pPr>
            <w:r>
              <w:rPr>
                <w:rFonts w:ascii="Times New Roman"/>
                <w:b w:val="false"/>
                <w:i w:val="false"/>
                <w:color w:val="000000"/>
                <w:sz w:val="20"/>
              </w:rPr>
              <w:t>
Пылевыделение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отсутствует</w:t>
            </w:r>
          </w:p>
          <w:p>
            <w:pPr>
              <w:spacing w:after="20"/>
              <w:ind w:left="20"/>
              <w:jc w:val="both"/>
            </w:pPr>
            <w:r>
              <w:rPr>
                <w:rFonts w:ascii="Times New Roman"/>
                <w:b w:val="false"/>
                <w:i w:val="false"/>
                <w:color w:val="000000"/>
                <w:sz w:val="20"/>
              </w:rPr>
              <w:t>
отсутствует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влажной таблеточной массы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Пылевыделение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 гранул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сушка, выгрузка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сушка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Общеобменная вентиляция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слой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Наполнение в капсулы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в приемный бункер пневмотранспортом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для хранения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вытяжка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слой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Полировка капсул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капсул в приемный бункер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 полировальной машины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вытяжка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Слой гранул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95" w:id="4198"/>
    <w:p>
      <w:pPr>
        <w:spacing w:after="0"/>
        <w:ind w:left="0"/>
        <w:jc w:val="both"/>
      </w:pPr>
      <w:r>
        <w:rPr>
          <w:rFonts w:ascii="Times New Roman"/>
          <w:b w:val="false"/>
          <w:i w:val="false"/>
          <w:color w:val="000000"/>
          <w:sz w:val="28"/>
        </w:rPr>
        <w:t>
      Таблица 18</w:t>
      </w:r>
    </w:p>
    <w:bookmarkEnd w:id="4198"/>
    <w:bookmarkStart w:name="z5799" w:id="4199"/>
    <w:p>
      <w:pPr>
        <w:spacing w:after="0"/>
        <w:ind w:left="0"/>
        <w:jc w:val="both"/>
      </w:pPr>
      <w:r>
        <w:rPr>
          <w:rFonts w:ascii="Times New Roman"/>
          <w:b w:val="false"/>
          <w:i w:val="false"/>
          <w:color w:val="000000"/>
          <w:sz w:val="28"/>
        </w:rPr>
        <w:t xml:space="preserve">
      </w:t>
      </w:r>
      <w:r>
        <w:rPr>
          <w:rFonts w:ascii="Times New Roman"/>
          <w:b/>
          <w:i w:val="false"/>
          <w:color w:val="000000"/>
          <w:sz w:val="28"/>
        </w:rPr>
        <w:t>Дисперсный состав порошка тетрациклина</w:t>
      </w:r>
    </w:p>
    <w:bookmarkEnd w:id="4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0" w:id="4200"/>
          <w:p>
            <w:pPr>
              <w:spacing w:after="20"/>
              <w:ind w:left="20"/>
              <w:jc w:val="both"/>
            </w:pPr>
            <w:r>
              <w:rPr>
                <w:rFonts w:ascii="Times New Roman"/>
                <w:b w:val="false"/>
                <w:i w:val="false"/>
                <w:color w:val="000000"/>
                <w:sz w:val="20"/>
              </w:rPr>
              <w:t>
Размер, м</w:t>
            </w:r>
          </w:p>
          <w:bookmarkEnd w:id="4200"/>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1" w:id="4201"/>
          <w:p>
            <w:pPr>
              <w:spacing w:after="20"/>
              <w:ind w:left="20"/>
              <w:jc w:val="both"/>
            </w:pPr>
            <w:r>
              <w:rPr>
                <w:rFonts w:ascii="Times New Roman"/>
                <w:b w:val="false"/>
                <w:i w:val="false"/>
                <w:color w:val="000000"/>
                <w:sz w:val="20"/>
              </w:rPr>
              <w:t>
Доля объема, %</w:t>
            </w:r>
          </w:p>
          <w:bookmarkEnd w:id="4201"/>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left"/>
      </w:pPr>
      <w:r>
        <w:br/>
      </w:r>
      <w:r>
        <w:rPr>
          <w:rFonts w:ascii="Times New Roman"/>
          <w:b w:val="false"/>
          <w:i w:val="false"/>
          <w:color w:val="000000"/>
          <w:sz w:val="28"/>
        </w:rPr>
        <w:t>
</w:t>
      </w:r>
    </w:p>
    <w:bookmarkStart w:name="z396" w:id="4202"/>
    <w:p>
      <w:pPr>
        <w:spacing w:after="0"/>
        <w:ind w:left="0"/>
        <w:jc w:val="both"/>
      </w:pPr>
      <w:r>
        <w:rPr>
          <w:rFonts w:ascii="Times New Roman"/>
          <w:b w:val="false"/>
          <w:i w:val="false"/>
          <w:color w:val="000000"/>
          <w:sz w:val="28"/>
        </w:rPr>
        <w:t xml:space="preserve">
      Таблица 19 </w:t>
      </w:r>
    </w:p>
    <w:bookmarkEnd w:id="4202"/>
    <w:bookmarkStart w:name="z5802" w:id="4203"/>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3" w:id="4204"/>
          <w:p>
            <w:pPr>
              <w:spacing w:after="20"/>
              <w:ind w:left="20"/>
              <w:jc w:val="both"/>
            </w:pPr>
            <w:r>
              <w:rPr>
                <w:rFonts w:ascii="Times New Roman"/>
                <w:b w:val="false"/>
                <w:i w:val="false"/>
                <w:color w:val="000000"/>
                <w:sz w:val="20"/>
              </w:rPr>
              <w:t>
Показатель</w:t>
            </w:r>
          </w:p>
          <w:bookmarkEnd w:id="42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4" w:id="4205"/>
          <w:p>
            <w:pPr>
              <w:spacing w:after="20"/>
              <w:ind w:left="20"/>
              <w:jc w:val="both"/>
            </w:pPr>
            <w:r>
              <w:rPr>
                <w:rFonts w:ascii="Times New Roman"/>
                <w:b w:val="false"/>
                <w:i w:val="false"/>
                <w:color w:val="000000"/>
                <w:sz w:val="20"/>
              </w:rPr>
              <w:t>
Измеряемые показатели</w:t>
            </w:r>
          </w:p>
          <w:bookmarkEnd w:id="420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5" w:id="4206"/>
          <w:p>
            <w:pPr>
              <w:spacing w:after="20"/>
              <w:ind w:left="20"/>
              <w:jc w:val="both"/>
            </w:pPr>
            <w:r>
              <w:rPr>
                <w:rFonts w:ascii="Times New Roman"/>
                <w:b w:val="false"/>
                <w:i w:val="false"/>
                <w:color w:val="000000"/>
                <w:sz w:val="20"/>
              </w:rPr>
              <w:t>
Плотность частиц ампициллина (P</w:t>
            </w:r>
            <w:r>
              <w:rPr>
                <w:rFonts w:ascii="Times New Roman"/>
                <w:b w:val="false"/>
                <w:i w:val="false"/>
                <w:color w:val="000000"/>
                <w:vertAlign w:val="subscript"/>
              </w:rPr>
              <w:t>n</w:t>
            </w:r>
            <w:r>
              <w:rPr>
                <w:rFonts w:ascii="Times New Roman"/>
                <w:b w:val="false"/>
                <w:i w:val="false"/>
                <w:color w:val="000000"/>
                <w:sz w:val="20"/>
              </w:rPr>
              <w:t>)</w:t>
            </w:r>
          </w:p>
          <w:bookmarkEnd w:id="42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4207"/>
          <w:p>
            <w:pPr>
              <w:spacing w:after="20"/>
              <w:ind w:left="20"/>
              <w:jc w:val="both"/>
            </w:pPr>
            <w:r>
              <w:rPr>
                <w:rFonts w:ascii="Times New Roman"/>
                <w:b w:val="false"/>
                <w:i w:val="false"/>
                <w:color w:val="000000"/>
                <w:sz w:val="20"/>
              </w:rPr>
              <w:t>
Дисперсный состав порошка</w:t>
            </w:r>
          </w:p>
          <w:bookmarkEnd w:id="42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7" w:id="4208"/>
          <w:p>
            <w:pPr>
              <w:spacing w:after="20"/>
              <w:ind w:left="20"/>
              <w:jc w:val="both"/>
            </w:pPr>
            <w:r>
              <w:rPr>
                <w:rFonts w:ascii="Times New Roman"/>
                <w:b w:val="false"/>
                <w:i w:val="false"/>
                <w:color w:val="000000"/>
                <w:sz w:val="20"/>
              </w:rPr>
              <w:t xml:space="preserve">
Скорость газового потока в вытяжном шкафу на оси, перпендикулярной </w:t>
            </w:r>
          </w:p>
          <w:bookmarkEnd w:id="4208"/>
          <w:p>
            <w:pPr>
              <w:spacing w:after="20"/>
              <w:ind w:left="20"/>
              <w:jc w:val="both"/>
            </w:pPr>
            <w:r>
              <w:rPr>
                <w:rFonts w:ascii="Times New Roman"/>
                <w:b w:val="false"/>
                <w:i w:val="false"/>
                <w:color w:val="000000"/>
                <w:sz w:val="20"/>
              </w:rPr>
              <w:t>
плоскости слоя порошка (U)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8" w:id="4209"/>
          <w:p>
            <w:pPr>
              <w:spacing w:after="20"/>
              <w:ind w:left="20"/>
              <w:jc w:val="both"/>
            </w:pPr>
            <w:r>
              <w:rPr>
                <w:rFonts w:ascii="Times New Roman"/>
                <w:b w:val="false"/>
                <w:i w:val="false"/>
                <w:color w:val="000000"/>
                <w:sz w:val="20"/>
              </w:rPr>
              <w:t>
Расстояние от точки замера скорости до слоя порошка (x)</w:t>
            </w:r>
          </w:p>
          <w:bookmarkEnd w:id="42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9" w:id="4210"/>
          <w:p>
            <w:pPr>
              <w:spacing w:after="20"/>
              <w:ind w:left="20"/>
              <w:jc w:val="both"/>
            </w:pPr>
            <w:r>
              <w:rPr>
                <w:rFonts w:ascii="Times New Roman"/>
                <w:b w:val="false"/>
                <w:i w:val="false"/>
                <w:color w:val="000000"/>
                <w:sz w:val="20"/>
              </w:rPr>
              <w:t>
Температура в шкафу</w:t>
            </w:r>
          </w:p>
          <w:bookmarkEnd w:id="42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4211"/>
          <w:p>
            <w:pPr>
              <w:spacing w:after="20"/>
              <w:ind w:left="20"/>
              <w:jc w:val="both"/>
            </w:pPr>
            <w:r>
              <w:rPr>
                <w:rFonts w:ascii="Times New Roman"/>
                <w:b w:val="false"/>
                <w:i w:val="false"/>
                <w:color w:val="000000"/>
                <w:sz w:val="20"/>
              </w:rPr>
              <w:t>
Атмосферное давление</w:t>
            </w:r>
          </w:p>
          <w:bookmarkEnd w:id="42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1" w:id="4212"/>
          <w:p>
            <w:pPr>
              <w:spacing w:after="20"/>
              <w:ind w:left="20"/>
              <w:jc w:val="both"/>
            </w:pPr>
            <w:r>
              <w:rPr>
                <w:rFonts w:ascii="Times New Roman"/>
                <w:b w:val="false"/>
                <w:i w:val="false"/>
                <w:color w:val="000000"/>
                <w:sz w:val="20"/>
              </w:rPr>
              <w:t>
Относительная влажность воздуха</w:t>
            </w:r>
          </w:p>
          <w:bookmarkEnd w:id="42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2" w:id="4213"/>
          <w:p>
            <w:pPr>
              <w:spacing w:after="20"/>
              <w:ind w:left="20"/>
              <w:jc w:val="both"/>
            </w:pPr>
            <w:r>
              <w:rPr>
                <w:rFonts w:ascii="Times New Roman"/>
                <w:b w:val="false"/>
                <w:i w:val="false"/>
                <w:color w:val="000000"/>
                <w:sz w:val="20"/>
              </w:rPr>
              <w:t>
Справочные данные</w:t>
            </w:r>
          </w:p>
          <w:bookmarkEnd w:id="42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4214"/>
          <w:p>
            <w:pPr>
              <w:spacing w:after="20"/>
              <w:ind w:left="20"/>
              <w:jc w:val="both"/>
            </w:pPr>
            <w:r>
              <w:rPr>
                <w:rFonts w:ascii="Times New Roman"/>
                <w:b w:val="false"/>
                <w:i w:val="false"/>
                <w:color w:val="000000"/>
                <w:sz w:val="20"/>
              </w:rPr>
              <w:t>
Ускорение свободного падения (g)</w:t>
            </w:r>
          </w:p>
          <w:bookmarkEnd w:id="42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4" w:id="4215"/>
          <w:p>
            <w:pPr>
              <w:spacing w:after="20"/>
              <w:ind w:left="20"/>
              <w:jc w:val="both"/>
            </w:pPr>
            <w:r>
              <w:rPr>
                <w:rFonts w:ascii="Times New Roman"/>
                <w:b w:val="false"/>
                <w:i w:val="false"/>
                <w:color w:val="000000"/>
                <w:sz w:val="20"/>
              </w:rPr>
              <w:t>
Плотность воздуха (P</w:t>
            </w:r>
            <w:r>
              <w:rPr>
                <w:rFonts w:ascii="Times New Roman"/>
                <w:b w:val="false"/>
                <w:i w:val="false"/>
                <w:color w:val="000000"/>
                <w:vertAlign w:val="subscript"/>
              </w:rPr>
              <w:t>r</w:t>
            </w:r>
            <w:r>
              <w:rPr>
                <w:rFonts w:ascii="Times New Roman"/>
                <w:b w:val="false"/>
                <w:i w:val="false"/>
                <w:color w:val="000000"/>
                <w:sz w:val="20"/>
              </w:rPr>
              <w:t>)</w:t>
            </w:r>
          </w:p>
          <w:bookmarkEnd w:id="42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5" w:id="4216"/>
          <w:p>
            <w:pPr>
              <w:spacing w:after="20"/>
              <w:ind w:left="20"/>
              <w:jc w:val="both"/>
            </w:pPr>
            <w:r>
              <w:rPr>
                <w:rFonts w:ascii="Times New Roman"/>
                <w:b w:val="false"/>
                <w:i w:val="false"/>
                <w:color w:val="000000"/>
                <w:sz w:val="20"/>
              </w:rPr>
              <w:t>
Коэффициент динамической вязкости воздуха (</w:t>
            </w:r>
          </w:p>
          <w:bookmarkEnd w:id="4216"/>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651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4217"/>
          <w:p>
            <w:pPr>
              <w:spacing w:after="20"/>
              <w:ind w:left="20"/>
              <w:jc w:val="both"/>
            </w:pPr>
            <w:r>
              <w:rPr>
                <w:rFonts w:ascii="Times New Roman"/>
                <w:b w:val="false"/>
                <w:i w:val="false"/>
                <w:color w:val="000000"/>
                <w:sz w:val="20"/>
              </w:rPr>
              <w:t>
Технологические параметры</w:t>
            </w:r>
          </w:p>
          <w:bookmarkEnd w:id="42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7" w:id="4218"/>
          <w:p>
            <w:pPr>
              <w:spacing w:after="20"/>
              <w:ind w:left="20"/>
              <w:jc w:val="both"/>
            </w:pPr>
            <w:r>
              <w:rPr>
                <w:rFonts w:ascii="Times New Roman"/>
                <w:b w:val="false"/>
                <w:i w:val="false"/>
                <w:color w:val="000000"/>
                <w:sz w:val="20"/>
              </w:rPr>
              <w:t>
Масса просеиваемого препарата (mp</w:t>
            </w:r>
            <w:r>
              <w:rPr>
                <w:rFonts w:ascii="Times New Roman"/>
                <w:b w:val="false"/>
                <w:i w:val="false"/>
                <w:color w:val="000000"/>
                <w:vertAlign w:val="subscript"/>
              </w:rPr>
              <w:t>ij</w:t>
            </w:r>
            <w:r>
              <w:rPr>
                <w:rFonts w:ascii="Times New Roman"/>
                <w:b w:val="false"/>
                <w:i w:val="false"/>
                <w:color w:val="000000"/>
                <w:sz w:val="20"/>
              </w:rPr>
              <w:t>)</w:t>
            </w:r>
          </w:p>
          <w:bookmarkEnd w:id="42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4219"/>
          <w:p>
            <w:pPr>
              <w:spacing w:after="20"/>
              <w:ind w:left="20"/>
              <w:jc w:val="both"/>
            </w:pPr>
            <w:r>
              <w:rPr>
                <w:rFonts w:ascii="Times New Roman"/>
                <w:b w:val="false"/>
                <w:i w:val="false"/>
                <w:color w:val="000000"/>
                <w:sz w:val="20"/>
              </w:rPr>
              <w:t>
Продолжительность операции (T)</w:t>
            </w:r>
          </w:p>
          <w:bookmarkEnd w:id="4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4220"/>
          <w:p>
            <w:pPr>
              <w:spacing w:after="20"/>
              <w:ind w:left="20"/>
              <w:jc w:val="both"/>
            </w:pPr>
            <w:r>
              <w:rPr>
                <w:rFonts w:ascii="Times New Roman"/>
                <w:b w:val="false"/>
                <w:i w:val="false"/>
                <w:color w:val="000000"/>
                <w:sz w:val="20"/>
              </w:rPr>
              <w:t>
Размеры сита: длина</w:t>
            </w:r>
          </w:p>
          <w:bookmarkEnd w:id="4220"/>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ширина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или измерения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4221"/>
          <w:p>
            <w:pPr>
              <w:spacing w:after="20"/>
              <w:ind w:left="20"/>
              <w:jc w:val="both"/>
            </w:pPr>
            <w:r>
              <w:rPr>
                <w:rFonts w:ascii="Times New Roman"/>
                <w:b w:val="false"/>
                <w:i w:val="false"/>
                <w:color w:val="000000"/>
                <w:sz w:val="20"/>
              </w:rPr>
              <w:t>
Промежуточные расчетные параметры</w:t>
            </w:r>
          </w:p>
          <w:bookmarkEnd w:id="422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4222"/>
          <w:p>
            <w:pPr>
              <w:spacing w:after="20"/>
              <w:ind w:left="20"/>
              <w:jc w:val="both"/>
            </w:pPr>
            <w:r>
              <w:rPr>
                <w:rFonts w:ascii="Times New Roman"/>
                <w:b w:val="false"/>
                <w:i w:val="false"/>
                <w:color w:val="000000"/>
                <w:sz w:val="20"/>
              </w:rPr>
              <w:t>
Площадь пылящей поверхности порошка в сите (S)</w:t>
            </w:r>
          </w:p>
          <w:bookmarkEnd w:id="4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2" w:id="4223"/>
          <w:p>
            <w:pPr>
              <w:spacing w:after="20"/>
              <w:ind w:left="20"/>
              <w:jc w:val="both"/>
            </w:pPr>
            <w:r>
              <w:rPr>
                <w:rFonts w:ascii="Times New Roman"/>
                <w:b w:val="false"/>
                <w:i w:val="false"/>
                <w:color w:val="000000"/>
                <w:sz w:val="20"/>
              </w:rPr>
              <w:t>
Кратность обновления слоя (N)</w:t>
            </w:r>
          </w:p>
          <w:bookmarkEnd w:id="4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3" w:id="4224"/>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1)</w:t>
            </w:r>
          </w:p>
          <w:bookmarkEnd w:id="4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397" w:id="4225"/>
    <w:p>
      <w:pPr>
        <w:spacing w:after="0"/>
        <w:ind w:left="0"/>
        <w:jc w:val="both"/>
      </w:pPr>
      <w:r>
        <w:rPr>
          <w:rFonts w:ascii="Times New Roman"/>
          <w:b w:val="false"/>
          <w:i w:val="false"/>
          <w:color w:val="000000"/>
          <w:sz w:val="28"/>
        </w:rPr>
        <w:t xml:space="preserve">
      Таблица 20 </w:t>
      </w:r>
    </w:p>
    <w:bookmarkEnd w:id="4225"/>
    <w:bookmarkStart w:name="z5824" w:id="4226"/>
    <w:p>
      <w:pPr>
        <w:spacing w:after="0"/>
        <w:ind w:left="0"/>
        <w:jc w:val="both"/>
      </w:pPr>
      <w:r>
        <w:rPr>
          <w:rFonts w:ascii="Times New Roman"/>
          <w:b w:val="false"/>
          <w:i w:val="false"/>
          <w:color w:val="000000"/>
          <w:sz w:val="28"/>
        </w:rPr>
        <w:t xml:space="preserve">
      </w:t>
      </w:r>
      <w:r>
        <w:rPr>
          <w:rFonts w:ascii="Times New Roman"/>
          <w:b/>
          <w:i w:val="false"/>
          <w:color w:val="000000"/>
          <w:sz w:val="28"/>
        </w:rPr>
        <w:t>Дисперсный состав ампициллина</w:t>
      </w:r>
    </w:p>
    <w:bookmarkEnd w:id="4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4227"/>
          <w:p>
            <w:pPr>
              <w:spacing w:after="20"/>
              <w:ind w:left="20"/>
              <w:jc w:val="both"/>
            </w:pPr>
            <w:r>
              <w:rPr>
                <w:rFonts w:ascii="Times New Roman"/>
                <w:b w:val="false"/>
                <w:i w:val="false"/>
                <w:color w:val="000000"/>
                <w:sz w:val="20"/>
              </w:rPr>
              <w:t>
Размер частиц d, мкм</w:t>
            </w:r>
          </w:p>
          <w:bookmarkEnd w:id="42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ампициллина,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крупнее 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7" w:id="4228"/>
          <w:p>
            <w:pPr>
              <w:spacing w:after="20"/>
              <w:ind w:left="20"/>
              <w:jc w:val="both"/>
            </w:pPr>
            <w:r>
              <w:rPr>
                <w:rFonts w:ascii="Times New Roman"/>
                <w:b w:val="false"/>
                <w:i w:val="false"/>
                <w:color w:val="000000"/>
                <w:sz w:val="20"/>
              </w:rPr>
              <w:t>
0,3</w:t>
            </w:r>
          </w:p>
          <w:bookmarkEnd w:id="4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8" w:id="4229"/>
          <w:p>
            <w:pPr>
              <w:spacing w:after="20"/>
              <w:ind w:left="20"/>
              <w:jc w:val="both"/>
            </w:pPr>
            <w:r>
              <w:rPr>
                <w:rFonts w:ascii="Times New Roman"/>
                <w:b w:val="false"/>
                <w:i w:val="false"/>
                <w:color w:val="000000"/>
                <w:sz w:val="20"/>
              </w:rPr>
              <w:t>
1</w:t>
            </w:r>
          </w:p>
          <w:bookmarkEnd w:id="4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9" w:id="4230"/>
          <w:p>
            <w:pPr>
              <w:spacing w:after="20"/>
              <w:ind w:left="20"/>
              <w:jc w:val="both"/>
            </w:pPr>
            <w:r>
              <w:rPr>
                <w:rFonts w:ascii="Times New Roman"/>
                <w:b w:val="false"/>
                <w:i w:val="false"/>
                <w:color w:val="000000"/>
                <w:sz w:val="20"/>
              </w:rPr>
              <w:t>
1,75</w:t>
            </w:r>
          </w:p>
          <w:bookmarkEnd w:id="4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0" w:id="4231"/>
          <w:p>
            <w:pPr>
              <w:spacing w:after="20"/>
              <w:ind w:left="20"/>
              <w:jc w:val="both"/>
            </w:pPr>
            <w:r>
              <w:rPr>
                <w:rFonts w:ascii="Times New Roman"/>
                <w:b w:val="false"/>
                <w:i w:val="false"/>
                <w:color w:val="000000"/>
                <w:sz w:val="20"/>
              </w:rPr>
              <w:t>
2,25</w:t>
            </w:r>
          </w:p>
          <w:bookmarkEnd w:id="4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4232"/>
          <w:p>
            <w:pPr>
              <w:spacing w:after="20"/>
              <w:ind w:left="20"/>
              <w:jc w:val="both"/>
            </w:pPr>
            <w:r>
              <w:rPr>
                <w:rFonts w:ascii="Times New Roman"/>
                <w:b w:val="false"/>
                <w:i w:val="false"/>
                <w:color w:val="000000"/>
                <w:sz w:val="20"/>
              </w:rPr>
              <w:t>
3,25</w:t>
            </w:r>
          </w:p>
          <w:bookmarkEnd w:id="4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2" w:id="4233"/>
          <w:p>
            <w:pPr>
              <w:spacing w:after="20"/>
              <w:ind w:left="20"/>
              <w:jc w:val="both"/>
            </w:pPr>
            <w:r>
              <w:rPr>
                <w:rFonts w:ascii="Times New Roman"/>
                <w:b w:val="false"/>
                <w:i w:val="false"/>
                <w:color w:val="000000"/>
                <w:sz w:val="20"/>
              </w:rPr>
              <w:t>
4,5</w:t>
            </w:r>
          </w:p>
          <w:bookmarkEnd w:id="4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3" w:id="4234"/>
          <w:p>
            <w:pPr>
              <w:spacing w:after="20"/>
              <w:ind w:left="20"/>
              <w:jc w:val="both"/>
            </w:pPr>
            <w:r>
              <w:rPr>
                <w:rFonts w:ascii="Times New Roman"/>
                <w:b w:val="false"/>
                <w:i w:val="false"/>
                <w:color w:val="000000"/>
                <w:sz w:val="20"/>
              </w:rPr>
              <w:t>
6</w:t>
            </w:r>
          </w:p>
          <w:bookmarkEnd w:id="4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4" w:id="4235"/>
          <w:p>
            <w:pPr>
              <w:spacing w:after="20"/>
              <w:ind w:left="20"/>
              <w:jc w:val="both"/>
            </w:pPr>
            <w:r>
              <w:rPr>
                <w:rFonts w:ascii="Times New Roman"/>
                <w:b w:val="false"/>
                <w:i w:val="false"/>
                <w:color w:val="000000"/>
                <w:sz w:val="20"/>
              </w:rPr>
              <w:t>
8,5</w:t>
            </w:r>
          </w:p>
          <w:bookmarkEnd w:id="4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5" w:id="4236"/>
          <w:p>
            <w:pPr>
              <w:spacing w:after="20"/>
              <w:ind w:left="20"/>
              <w:jc w:val="both"/>
            </w:pPr>
            <w:r>
              <w:rPr>
                <w:rFonts w:ascii="Times New Roman"/>
                <w:b w:val="false"/>
                <w:i w:val="false"/>
                <w:color w:val="000000"/>
                <w:sz w:val="20"/>
              </w:rPr>
              <w:t>
13,75</w:t>
            </w:r>
          </w:p>
          <w:bookmarkEnd w:id="4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4237"/>
          <w:p>
            <w:pPr>
              <w:spacing w:after="20"/>
              <w:ind w:left="20"/>
              <w:jc w:val="both"/>
            </w:pPr>
            <w:r>
              <w:rPr>
                <w:rFonts w:ascii="Times New Roman"/>
                <w:b w:val="false"/>
                <w:i w:val="false"/>
                <w:color w:val="000000"/>
                <w:sz w:val="20"/>
              </w:rPr>
              <w:t>
26,25</w:t>
            </w:r>
          </w:p>
          <w:bookmarkEnd w:id="4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bl>
    <w:p>
      <w:pPr>
        <w:spacing w:after="0"/>
        <w:ind w:left="0"/>
        <w:jc w:val="left"/>
      </w:pPr>
      <w:r>
        <w:br/>
      </w:r>
      <w:r>
        <w:rPr>
          <w:rFonts w:ascii="Times New Roman"/>
          <w:b w:val="false"/>
          <w:i w:val="false"/>
          <w:color w:val="000000"/>
          <w:sz w:val="28"/>
        </w:rPr>
        <w:t>
</w:t>
      </w:r>
    </w:p>
    <w:bookmarkStart w:name="z398" w:id="4238"/>
    <w:p>
      <w:pPr>
        <w:spacing w:after="0"/>
        <w:ind w:left="0"/>
        <w:jc w:val="both"/>
      </w:pPr>
      <w:r>
        <w:rPr>
          <w:rFonts w:ascii="Times New Roman"/>
          <w:b w:val="false"/>
          <w:i w:val="false"/>
          <w:color w:val="000000"/>
          <w:sz w:val="28"/>
        </w:rPr>
        <w:t xml:space="preserve">
      Таблица 21 </w:t>
      </w:r>
    </w:p>
    <w:bookmarkEnd w:id="4238"/>
    <w:bookmarkStart w:name="z5837" w:id="4239"/>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4240"/>
          <w:p>
            <w:pPr>
              <w:spacing w:after="20"/>
              <w:ind w:left="20"/>
              <w:jc w:val="both"/>
            </w:pPr>
            <w:r>
              <w:rPr>
                <w:rFonts w:ascii="Times New Roman"/>
                <w:b w:val="false"/>
                <w:i w:val="false"/>
                <w:color w:val="000000"/>
                <w:sz w:val="20"/>
              </w:rPr>
              <w:t>
Показатель</w:t>
            </w:r>
          </w:p>
          <w:bookmarkEnd w:id="4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9" w:id="4241"/>
          <w:p>
            <w:pPr>
              <w:spacing w:after="20"/>
              <w:ind w:left="20"/>
              <w:jc w:val="both"/>
            </w:pPr>
            <w:r>
              <w:rPr>
                <w:rFonts w:ascii="Times New Roman"/>
                <w:b w:val="false"/>
                <w:i w:val="false"/>
                <w:color w:val="000000"/>
                <w:sz w:val="20"/>
              </w:rPr>
              <w:t>
Измеряемые показатели</w:t>
            </w:r>
          </w:p>
          <w:bookmarkEnd w:id="424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0" w:id="4242"/>
          <w:p>
            <w:pPr>
              <w:spacing w:after="20"/>
              <w:ind w:left="20"/>
              <w:jc w:val="both"/>
            </w:pPr>
            <w:r>
              <w:rPr>
                <w:rFonts w:ascii="Times New Roman"/>
                <w:b w:val="false"/>
                <w:i w:val="false"/>
                <w:color w:val="000000"/>
                <w:sz w:val="20"/>
              </w:rPr>
              <w:t>
Плотность частиц (P</w:t>
            </w:r>
            <w:r>
              <w:rPr>
                <w:rFonts w:ascii="Times New Roman"/>
                <w:b w:val="false"/>
                <w:i w:val="false"/>
                <w:color w:val="000000"/>
                <w:vertAlign w:val="subscript"/>
              </w:rPr>
              <w:t>n</w:t>
            </w:r>
            <w:r>
              <w:rPr>
                <w:rFonts w:ascii="Times New Roman"/>
                <w:b w:val="false"/>
                <w:i w:val="false"/>
                <w:color w:val="000000"/>
                <w:sz w:val="20"/>
              </w:rPr>
              <w:t>): ибупрофена</w:t>
            </w:r>
          </w:p>
          <w:bookmarkEnd w:id="4242"/>
          <w:p>
            <w:pPr>
              <w:spacing w:after="20"/>
              <w:ind w:left="20"/>
              <w:jc w:val="both"/>
            </w:pPr>
            <w:r>
              <w:rPr>
                <w:rFonts w:ascii="Times New Roman"/>
                <w:b w:val="false"/>
                <w:i w:val="false"/>
                <w:color w:val="000000"/>
                <w:sz w:val="20"/>
              </w:rPr>
              <w:t>
 крахмала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4243"/>
          <w:p>
            <w:pPr>
              <w:spacing w:after="20"/>
              <w:ind w:left="20"/>
              <w:jc w:val="both"/>
            </w:pPr>
            <w:r>
              <w:rPr>
                <w:rFonts w:ascii="Times New Roman"/>
                <w:b w:val="false"/>
                <w:i w:val="false"/>
                <w:color w:val="000000"/>
                <w:sz w:val="20"/>
              </w:rPr>
              <w:t>
1208</w:t>
            </w:r>
          </w:p>
          <w:bookmarkEnd w:id="4243"/>
          <w:p>
            <w:pPr>
              <w:spacing w:after="20"/>
              <w:ind w:left="20"/>
              <w:jc w:val="both"/>
            </w:pPr>
            <w:r>
              <w:rPr>
                <w:rFonts w:ascii="Times New Roman"/>
                <w:b w:val="false"/>
                <w:i w:val="false"/>
                <w:color w:val="000000"/>
                <w:sz w:val="20"/>
              </w:rPr>
              <w:t>
1308,5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2" w:id="4244"/>
          <w:p>
            <w:pPr>
              <w:spacing w:after="20"/>
              <w:ind w:left="20"/>
              <w:jc w:val="both"/>
            </w:pPr>
            <w:r>
              <w:rPr>
                <w:rFonts w:ascii="Times New Roman"/>
                <w:b w:val="false"/>
                <w:i w:val="false"/>
                <w:color w:val="000000"/>
                <w:sz w:val="20"/>
              </w:rPr>
              <w:t>
Дисперсный состав порошка</w:t>
            </w:r>
          </w:p>
          <w:bookmarkEnd w:id="42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4245"/>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гр</w:t>
            </w:r>
          </w:p>
          <w:bookmarkEnd w:id="42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гранулятора или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4" w:id="4246"/>
          <w:p>
            <w:pPr>
              <w:spacing w:after="20"/>
              <w:ind w:left="20"/>
              <w:jc w:val="both"/>
            </w:pPr>
            <w:r>
              <w:rPr>
                <w:rFonts w:ascii="Times New Roman"/>
                <w:b w:val="false"/>
                <w:i w:val="false"/>
                <w:color w:val="000000"/>
                <w:sz w:val="20"/>
              </w:rPr>
              <w:t xml:space="preserve">
Скорость газового потока в сушилке на оси, перпендикулярной </w:t>
            </w:r>
          </w:p>
          <w:bookmarkEnd w:id="4246"/>
          <w:p>
            <w:pPr>
              <w:spacing w:after="20"/>
              <w:ind w:left="20"/>
              <w:jc w:val="both"/>
            </w:pPr>
            <w:r>
              <w:rPr>
                <w:rFonts w:ascii="Times New Roman"/>
                <w:b w:val="false"/>
                <w:i w:val="false"/>
                <w:color w:val="000000"/>
                <w:sz w:val="20"/>
              </w:rPr>
              <w:t>
плоскости слоя порошка (U)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4247"/>
          <w:p>
            <w:pPr>
              <w:spacing w:after="20"/>
              <w:ind w:left="20"/>
              <w:jc w:val="both"/>
            </w:pPr>
            <w:r>
              <w:rPr>
                <w:rFonts w:ascii="Times New Roman"/>
                <w:b w:val="false"/>
                <w:i w:val="false"/>
                <w:color w:val="000000"/>
                <w:sz w:val="20"/>
              </w:rPr>
              <w:t>
Расстояние от точки замера скорости до слоя порошка (x)</w:t>
            </w:r>
          </w:p>
          <w:bookmarkEnd w:id="42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6" w:id="4248"/>
          <w:p>
            <w:pPr>
              <w:spacing w:after="20"/>
              <w:ind w:left="20"/>
              <w:jc w:val="both"/>
            </w:pPr>
            <w:r>
              <w:rPr>
                <w:rFonts w:ascii="Times New Roman"/>
                <w:b w:val="false"/>
                <w:i w:val="false"/>
                <w:color w:val="000000"/>
                <w:sz w:val="20"/>
              </w:rPr>
              <w:t>
Температура в шкафу</w:t>
            </w:r>
          </w:p>
          <w:bookmarkEnd w:id="42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7" w:id="4249"/>
          <w:p>
            <w:pPr>
              <w:spacing w:after="20"/>
              <w:ind w:left="20"/>
              <w:jc w:val="both"/>
            </w:pPr>
            <w:r>
              <w:rPr>
                <w:rFonts w:ascii="Times New Roman"/>
                <w:b w:val="false"/>
                <w:i w:val="false"/>
                <w:color w:val="000000"/>
                <w:sz w:val="20"/>
              </w:rPr>
              <w:t>
Атмосферное давление</w:t>
            </w:r>
          </w:p>
          <w:bookmarkEnd w:id="42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4250"/>
          <w:p>
            <w:pPr>
              <w:spacing w:after="20"/>
              <w:ind w:left="20"/>
              <w:jc w:val="both"/>
            </w:pPr>
            <w:r>
              <w:rPr>
                <w:rFonts w:ascii="Times New Roman"/>
                <w:b w:val="false"/>
                <w:i w:val="false"/>
                <w:color w:val="000000"/>
                <w:sz w:val="20"/>
              </w:rPr>
              <w:t>
Относительная влажность воздуха</w:t>
            </w:r>
          </w:p>
          <w:bookmarkEnd w:id="42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9" w:id="4251"/>
          <w:p>
            <w:pPr>
              <w:spacing w:after="20"/>
              <w:ind w:left="20"/>
              <w:jc w:val="both"/>
            </w:pPr>
            <w:r>
              <w:rPr>
                <w:rFonts w:ascii="Times New Roman"/>
                <w:b w:val="false"/>
                <w:i w:val="false"/>
                <w:color w:val="000000"/>
                <w:sz w:val="20"/>
              </w:rPr>
              <w:t>
Справочные данные</w:t>
            </w:r>
          </w:p>
          <w:bookmarkEnd w:id="425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0" w:id="4252"/>
          <w:p>
            <w:pPr>
              <w:spacing w:after="20"/>
              <w:ind w:left="20"/>
              <w:jc w:val="both"/>
            </w:pPr>
            <w:r>
              <w:rPr>
                <w:rFonts w:ascii="Times New Roman"/>
                <w:b w:val="false"/>
                <w:i w:val="false"/>
                <w:color w:val="000000"/>
                <w:sz w:val="20"/>
              </w:rPr>
              <w:t>
Ускорение свободного падения (g)</w:t>
            </w:r>
          </w:p>
          <w:bookmarkEnd w:id="42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1" w:id="4253"/>
          <w:p>
            <w:pPr>
              <w:spacing w:after="20"/>
              <w:ind w:left="20"/>
              <w:jc w:val="both"/>
            </w:pPr>
            <w:r>
              <w:rPr>
                <w:rFonts w:ascii="Times New Roman"/>
                <w:b w:val="false"/>
                <w:i w:val="false"/>
                <w:color w:val="000000"/>
                <w:sz w:val="20"/>
              </w:rPr>
              <w:t>
Плотность воздуха (P</w:t>
            </w:r>
            <w:r>
              <w:rPr>
                <w:rFonts w:ascii="Times New Roman"/>
                <w:b w:val="false"/>
                <w:i w:val="false"/>
                <w:color w:val="000000"/>
                <w:vertAlign w:val="subscript"/>
              </w:rPr>
              <w:t>r</w:t>
            </w:r>
            <w:r>
              <w:rPr>
                <w:rFonts w:ascii="Times New Roman"/>
                <w:b w:val="false"/>
                <w:i w:val="false"/>
                <w:color w:val="000000"/>
                <w:sz w:val="20"/>
              </w:rPr>
              <w:t>)</w:t>
            </w:r>
          </w:p>
          <w:bookmarkEnd w:id="42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Таблица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4254"/>
          <w:p>
            <w:pPr>
              <w:spacing w:after="20"/>
              <w:ind w:left="20"/>
              <w:jc w:val="both"/>
            </w:pPr>
            <w:r>
              <w:rPr>
                <w:rFonts w:ascii="Times New Roman"/>
                <w:b w:val="false"/>
                <w:i w:val="false"/>
                <w:color w:val="000000"/>
                <w:sz w:val="20"/>
              </w:rPr>
              <w:t>
Коэффициент динамической вязкости воздуха (</w:t>
            </w:r>
          </w:p>
          <w:bookmarkEnd w:id="4254"/>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651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3" w:id="4255"/>
          <w:p>
            <w:pPr>
              <w:spacing w:after="20"/>
              <w:ind w:left="20"/>
              <w:jc w:val="both"/>
            </w:pPr>
            <w:r>
              <w:rPr>
                <w:rFonts w:ascii="Times New Roman"/>
                <w:b w:val="false"/>
                <w:i w:val="false"/>
                <w:color w:val="000000"/>
                <w:sz w:val="20"/>
              </w:rPr>
              <w:t>
Технологические параметры</w:t>
            </w:r>
          </w:p>
          <w:bookmarkEnd w:id="425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4" w:id="4256"/>
          <w:p>
            <w:pPr>
              <w:spacing w:after="20"/>
              <w:ind w:left="20"/>
              <w:jc w:val="both"/>
            </w:pPr>
            <w:r>
              <w:rPr>
                <w:rFonts w:ascii="Times New Roman"/>
                <w:b w:val="false"/>
                <w:i w:val="false"/>
                <w:color w:val="000000"/>
                <w:sz w:val="20"/>
              </w:rPr>
              <w:t>
Масса загружаемого препарата (mp</w:t>
            </w:r>
            <w:r>
              <w:rPr>
                <w:rFonts w:ascii="Times New Roman"/>
                <w:b w:val="false"/>
                <w:i w:val="false"/>
                <w:color w:val="000000"/>
                <w:vertAlign w:val="subscript"/>
              </w:rPr>
              <w:t>ij</w:t>
            </w:r>
            <w:r>
              <w:rPr>
                <w:rFonts w:ascii="Times New Roman"/>
                <w:b w:val="false"/>
                <w:i w:val="false"/>
                <w:color w:val="000000"/>
                <w:sz w:val="20"/>
              </w:rPr>
              <w:t>):</w:t>
            </w:r>
          </w:p>
          <w:bookmarkEnd w:id="4256"/>
          <w:bookmarkStart w:name="z5855" w:id="4257"/>
          <w:p>
            <w:pPr>
              <w:spacing w:after="20"/>
              <w:ind w:left="20"/>
              <w:jc w:val="both"/>
            </w:pPr>
            <w:r>
              <w:rPr>
                <w:rFonts w:ascii="Times New Roman"/>
                <w:b w:val="false"/>
                <w:i w:val="false"/>
                <w:color w:val="000000"/>
                <w:sz w:val="20"/>
              </w:rPr>
              <w:t>
 ибупрофена</w:t>
            </w:r>
          </w:p>
          <w:bookmarkEnd w:id="4257"/>
          <w:p>
            <w:pPr>
              <w:spacing w:after="20"/>
              <w:ind w:left="20"/>
              <w:jc w:val="both"/>
            </w:pPr>
            <w:r>
              <w:rPr>
                <w:rFonts w:ascii="Times New Roman"/>
                <w:b w:val="false"/>
                <w:i w:val="false"/>
                <w:color w:val="000000"/>
                <w:sz w:val="20"/>
              </w:rPr>
              <w:t>
 крахмала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6" w:id="4258"/>
          <w:p>
            <w:pPr>
              <w:spacing w:after="20"/>
              <w:ind w:left="20"/>
              <w:jc w:val="both"/>
            </w:pPr>
            <w:r>
              <w:rPr>
                <w:rFonts w:ascii="Times New Roman"/>
                <w:b w:val="false"/>
                <w:i w:val="false"/>
                <w:color w:val="000000"/>
                <w:sz w:val="20"/>
              </w:rPr>
              <w:t>
60,8</w:t>
            </w:r>
          </w:p>
          <w:bookmarkEnd w:id="4258"/>
          <w:bookmarkStart w:name="z5857" w:id="4259"/>
          <w:p>
            <w:pPr>
              <w:spacing w:after="20"/>
              <w:ind w:left="20"/>
              <w:jc w:val="both"/>
            </w:pPr>
            <w:r>
              <w:rPr>
                <w:rFonts w:ascii="Times New Roman"/>
                <w:b w:val="false"/>
                <w:i w:val="false"/>
                <w:color w:val="000000"/>
                <w:sz w:val="20"/>
              </w:rPr>
              <w:t>
50,0</w:t>
            </w:r>
          </w:p>
          <w:bookmarkEnd w:id="4259"/>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8" w:id="4260"/>
          <w:p>
            <w:pPr>
              <w:spacing w:after="20"/>
              <w:ind w:left="20"/>
              <w:jc w:val="both"/>
            </w:pPr>
            <w:r>
              <w:rPr>
                <w:rFonts w:ascii="Times New Roman"/>
                <w:b w:val="false"/>
                <w:i w:val="false"/>
                <w:color w:val="000000"/>
                <w:sz w:val="20"/>
              </w:rPr>
              <w:t>
Продолжительность операции (Т)</w:t>
            </w:r>
          </w:p>
          <w:bookmarkEnd w:id="42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9" w:id="4261"/>
          <w:p>
            <w:pPr>
              <w:spacing w:after="20"/>
              <w:ind w:left="20"/>
              <w:jc w:val="both"/>
            </w:pPr>
            <w:r>
              <w:rPr>
                <w:rFonts w:ascii="Times New Roman"/>
                <w:b w:val="false"/>
                <w:i w:val="false"/>
                <w:color w:val="000000"/>
                <w:sz w:val="20"/>
              </w:rPr>
              <w:t>
Количество поддонов</w:t>
            </w:r>
          </w:p>
          <w:bookmarkEnd w:id="42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или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0" w:id="4262"/>
          <w:p>
            <w:pPr>
              <w:spacing w:after="20"/>
              <w:ind w:left="20"/>
              <w:jc w:val="both"/>
            </w:pPr>
            <w:r>
              <w:rPr>
                <w:rFonts w:ascii="Times New Roman"/>
                <w:b w:val="false"/>
                <w:i w:val="false"/>
                <w:color w:val="000000"/>
                <w:sz w:val="20"/>
              </w:rPr>
              <w:t>
Размеры сита: длина</w:t>
            </w:r>
          </w:p>
          <w:bookmarkEnd w:id="4262"/>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ширина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или измерения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1" w:id="4263"/>
          <w:p>
            <w:pPr>
              <w:spacing w:after="20"/>
              <w:ind w:left="20"/>
              <w:jc w:val="both"/>
            </w:pPr>
            <w:r>
              <w:rPr>
                <w:rFonts w:ascii="Times New Roman"/>
                <w:b w:val="false"/>
                <w:i w:val="false"/>
                <w:color w:val="000000"/>
                <w:sz w:val="20"/>
              </w:rPr>
              <w:t>
Промежуточные расчетные параметры</w:t>
            </w:r>
          </w:p>
          <w:bookmarkEnd w:id="42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2" w:id="4264"/>
          <w:p>
            <w:pPr>
              <w:spacing w:after="20"/>
              <w:ind w:left="20"/>
              <w:jc w:val="both"/>
            </w:pPr>
            <w:r>
              <w:rPr>
                <w:rFonts w:ascii="Times New Roman"/>
                <w:b w:val="false"/>
                <w:i w:val="false"/>
                <w:color w:val="000000"/>
                <w:sz w:val="20"/>
              </w:rPr>
              <w:t>
Площадь пылящей поверхности (S)</w:t>
            </w:r>
          </w:p>
          <w:bookmarkEnd w:id="42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3" w:id="4265"/>
          <w:p>
            <w:pPr>
              <w:spacing w:after="20"/>
              <w:ind w:left="20"/>
              <w:jc w:val="both"/>
            </w:pPr>
            <w:r>
              <w:rPr>
                <w:rFonts w:ascii="Times New Roman"/>
                <w:b w:val="false"/>
                <w:i w:val="false"/>
                <w:color w:val="000000"/>
                <w:sz w:val="20"/>
              </w:rPr>
              <w:t>
Кратность обновления слоя (N1)</w:t>
            </w:r>
          </w:p>
          <w:bookmarkEnd w:id="42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за операцию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4266"/>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l)</w:t>
            </w:r>
          </w:p>
          <w:bookmarkEnd w:id="42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399" w:id="4267"/>
    <w:p>
      <w:pPr>
        <w:spacing w:after="0"/>
        <w:ind w:left="0"/>
        <w:jc w:val="both"/>
      </w:pPr>
      <w:r>
        <w:rPr>
          <w:rFonts w:ascii="Times New Roman"/>
          <w:b w:val="false"/>
          <w:i w:val="false"/>
          <w:color w:val="000000"/>
          <w:sz w:val="28"/>
        </w:rPr>
        <w:t xml:space="preserve">
      Таблица 22 </w:t>
      </w:r>
    </w:p>
    <w:bookmarkEnd w:id="4267"/>
    <w:bookmarkStart w:name="z5865" w:id="4268"/>
    <w:p>
      <w:pPr>
        <w:spacing w:after="0"/>
        <w:ind w:left="0"/>
        <w:jc w:val="both"/>
      </w:pPr>
      <w:r>
        <w:rPr>
          <w:rFonts w:ascii="Times New Roman"/>
          <w:b w:val="false"/>
          <w:i w:val="false"/>
          <w:color w:val="000000"/>
          <w:sz w:val="28"/>
        </w:rPr>
        <w:t xml:space="preserve">
      </w:t>
      </w:r>
      <w:r>
        <w:rPr>
          <w:rFonts w:ascii="Times New Roman"/>
          <w:b/>
          <w:i w:val="false"/>
          <w:color w:val="000000"/>
          <w:sz w:val="28"/>
        </w:rPr>
        <w:t>Дисперсный состав порошков компонентов ибупрофена</w:t>
      </w:r>
    </w:p>
    <w:bookmarkEnd w:id="4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6" w:id="4269"/>
          <w:p>
            <w:pPr>
              <w:spacing w:after="20"/>
              <w:ind w:left="20"/>
              <w:jc w:val="both"/>
            </w:pPr>
            <w:r>
              <w:rPr>
                <w:rFonts w:ascii="Times New Roman"/>
                <w:b w:val="false"/>
                <w:i w:val="false"/>
                <w:color w:val="000000"/>
                <w:sz w:val="20"/>
              </w:rPr>
              <w:t>
Размер частиц d, мкм</w:t>
            </w:r>
          </w:p>
          <w:bookmarkEnd w:id="42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частиц d,</w:t>
            </w:r>
          </w:p>
          <w:p>
            <w:pPr>
              <w:spacing w:after="20"/>
              <w:ind w:left="20"/>
              <w:jc w:val="both"/>
            </w:pPr>
            <w:r>
              <w:rPr>
                <w:rFonts w:ascii="Times New Roman"/>
                <w:b w:val="false"/>
                <w:i w:val="false"/>
                <w:color w:val="000000"/>
                <w:sz w:val="20"/>
              </w:rPr>
              <w:t>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крупнее d</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крупнее d</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8" w:id="4270"/>
          <w:p>
            <w:pPr>
              <w:spacing w:after="20"/>
              <w:ind w:left="20"/>
              <w:jc w:val="both"/>
            </w:pPr>
            <w:r>
              <w:rPr>
                <w:rFonts w:ascii="Times New Roman"/>
                <w:b w:val="false"/>
                <w:i w:val="false"/>
                <w:color w:val="000000"/>
                <w:sz w:val="20"/>
              </w:rPr>
              <w:t>
крахмал</w:t>
            </w:r>
          </w:p>
          <w:bookmarkEnd w:id="42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ибупрофен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9" w:id="4271"/>
          <w:p>
            <w:pPr>
              <w:spacing w:after="20"/>
              <w:ind w:left="20"/>
              <w:jc w:val="both"/>
            </w:pPr>
            <w:r>
              <w:rPr>
                <w:rFonts w:ascii="Times New Roman"/>
                <w:b w:val="false"/>
                <w:i w:val="false"/>
                <w:color w:val="000000"/>
                <w:sz w:val="20"/>
              </w:rPr>
              <w:t>
0,5</w:t>
            </w:r>
          </w:p>
          <w:bookmarkEnd w:id="42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0" w:id="4272"/>
          <w:p>
            <w:pPr>
              <w:spacing w:after="20"/>
              <w:ind w:left="20"/>
              <w:jc w:val="both"/>
            </w:pPr>
            <w:r>
              <w:rPr>
                <w:rFonts w:ascii="Times New Roman"/>
                <w:b w:val="false"/>
                <w:i w:val="false"/>
                <w:color w:val="000000"/>
                <w:sz w:val="20"/>
              </w:rPr>
              <w:t>
2</w:t>
            </w:r>
          </w:p>
          <w:bookmarkEnd w:id="42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1" w:id="4273"/>
          <w:p>
            <w:pPr>
              <w:spacing w:after="20"/>
              <w:ind w:left="20"/>
              <w:jc w:val="both"/>
            </w:pPr>
            <w:r>
              <w:rPr>
                <w:rFonts w:ascii="Times New Roman"/>
                <w:b w:val="false"/>
                <w:i w:val="false"/>
                <w:color w:val="000000"/>
                <w:sz w:val="20"/>
              </w:rPr>
              <w:t>
4</w:t>
            </w:r>
          </w:p>
          <w:bookmarkEnd w:id="42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2" w:id="4274"/>
          <w:p>
            <w:pPr>
              <w:spacing w:after="20"/>
              <w:ind w:left="20"/>
              <w:jc w:val="both"/>
            </w:pPr>
            <w:r>
              <w:rPr>
                <w:rFonts w:ascii="Times New Roman"/>
                <w:b w:val="false"/>
                <w:i w:val="false"/>
                <w:color w:val="000000"/>
                <w:sz w:val="20"/>
              </w:rPr>
              <w:t>
6</w:t>
            </w:r>
          </w:p>
          <w:bookmarkEnd w:id="42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4275"/>
          <w:p>
            <w:pPr>
              <w:spacing w:after="20"/>
              <w:ind w:left="20"/>
              <w:jc w:val="both"/>
            </w:pPr>
            <w:r>
              <w:rPr>
                <w:rFonts w:ascii="Times New Roman"/>
                <w:b w:val="false"/>
                <w:i w:val="false"/>
                <w:color w:val="000000"/>
                <w:sz w:val="20"/>
              </w:rPr>
              <w:t>
8</w:t>
            </w:r>
          </w:p>
          <w:bookmarkEnd w:id="42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4" w:id="4276"/>
          <w:p>
            <w:pPr>
              <w:spacing w:after="20"/>
              <w:ind w:left="20"/>
              <w:jc w:val="both"/>
            </w:pPr>
            <w:r>
              <w:rPr>
                <w:rFonts w:ascii="Times New Roman"/>
                <w:b w:val="false"/>
                <w:i w:val="false"/>
                <w:color w:val="000000"/>
                <w:sz w:val="20"/>
              </w:rPr>
              <w:t>
10</w:t>
            </w:r>
          </w:p>
          <w:bookmarkEnd w:id="42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5" w:id="4277"/>
          <w:p>
            <w:pPr>
              <w:spacing w:after="20"/>
              <w:ind w:left="20"/>
              <w:jc w:val="both"/>
            </w:pPr>
            <w:r>
              <w:rPr>
                <w:rFonts w:ascii="Times New Roman"/>
                <w:b w:val="false"/>
                <w:i w:val="false"/>
                <w:color w:val="000000"/>
                <w:sz w:val="20"/>
              </w:rPr>
              <w:t>
12</w:t>
            </w:r>
          </w:p>
          <w:bookmarkEnd w:id="42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4278"/>
          <w:p>
            <w:pPr>
              <w:spacing w:after="20"/>
              <w:ind w:left="20"/>
              <w:jc w:val="both"/>
            </w:pPr>
            <w:r>
              <w:rPr>
                <w:rFonts w:ascii="Times New Roman"/>
                <w:b w:val="false"/>
                <w:i w:val="false"/>
                <w:color w:val="000000"/>
                <w:sz w:val="20"/>
              </w:rPr>
              <w:t>
15</w:t>
            </w:r>
          </w:p>
          <w:bookmarkEnd w:id="42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4279"/>
          <w:p>
            <w:pPr>
              <w:spacing w:after="20"/>
              <w:ind w:left="20"/>
              <w:jc w:val="both"/>
            </w:pPr>
            <w:r>
              <w:rPr>
                <w:rFonts w:ascii="Times New Roman"/>
                <w:b w:val="false"/>
                <w:i w:val="false"/>
                <w:color w:val="000000"/>
                <w:sz w:val="20"/>
              </w:rPr>
              <w:t>
17</w:t>
            </w:r>
          </w:p>
          <w:bookmarkEnd w:id="42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8" w:id="4280"/>
          <w:p>
            <w:pPr>
              <w:spacing w:after="20"/>
              <w:ind w:left="20"/>
              <w:jc w:val="both"/>
            </w:pPr>
            <w:r>
              <w:rPr>
                <w:rFonts w:ascii="Times New Roman"/>
                <w:b w:val="false"/>
                <w:i w:val="false"/>
                <w:color w:val="000000"/>
                <w:sz w:val="20"/>
              </w:rPr>
              <w:t>
19</w:t>
            </w:r>
          </w:p>
          <w:bookmarkEnd w:id="42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9" w:id="4281"/>
          <w:p>
            <w:pPr>
              <w:spacing w:after="20"/>
              <w:ind w:left="20"/>
              <w:jc w:val="both"/>
            </w:pPr>
            <w:r>
              <w:rPr>
                <w:rFonts w:ascii="Times New Roman"/>
                <w:b w:val="false"/>
                <w:i w:val="false"/>
                <w:color w:val="000000"/>
                <w:sz w:val="20"/>
              </w:rPr>
              <w:t>
-</w:t>
            </w:r>
          </w:p>
          <w:bookmarkEnd w:id="42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400" w:id="4282"/>
    <w:p>
      <w:pPr>
        <w:spacing w:after="0"/>
        <w:ind w:left="0"/>
        <w:jc w:val="both"/>
      </w:pPr>
      <w:r>
        <w:rPr>
          <w:rFonts w:ascii="Times New Roman"/>
          <w:b w:val="false"/>
          <w:i w:val="false"/>
          <w:color w:val="000000"/>
          <w:sz w:val="28"/>
        </w:rPr>
        <w:t xml:space="preserve">
      Таблица 23 </w:t>
      </w:r>
    </w:p>
    <w:bookmarkEnd w:id="4282"/>
    <w:bookmarkStart w:name="z5880" w:id="4283"/>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4284"/>
          <w:p>
            <w:pPr>
              <w:spacing w:after="20"/>
              <w:ind w:left="20"/>
              <w:jc w:val="both"/>
            </w:pPr>
            <w:r>
              <w:rPr>
                <w:rFonts w:ascii="Times New Roman"/>
                <w:b w:val="false"/>
                <w:i w:val="false"/>
                <w:color w:val="000000"/>
                <w:sz w:val="20"/>
              </w:rPr>
              <w:t>
Показатель</w:t>
            </w:r>
          </w:p>
          <w:bookmarkEnd w:id="4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2" w:id="4285"/>
          <w:p>
            <w:pPr>
              <w:spacing w:after="20"/>
              <w:ind w:left="20"/>
              <w:jc w:val="both"/>
            </w:pPr>
            <w:r>
              <w:rPr>
                <w:rFonts w:ascii="Times New Roman"/>
                <w:b w:val="false"/>
                <w:i w:val="false"/>
                <w:color w:val="000000"/>
                <w:sz w:val="20"/>
              </w:rPr>
              <w:t>
Измеряемые показатели</w:t>
            </w:r>
          </w:p>
          <w:bookmarkEnd w:id="428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4286"/>
          <w:p>
            <w:pPr>
              <w:spacing w:after="20"/>
              <w:ind w:left="20"/>
              <w:jc w:val="both"/>
            </w:pPr>
            <w:r>
              <w:rPr>
                <w:rFonts w:ascii="Times New Roman"/>
                <w:b w:val="false"/>
                <w:i w:val="false"/>
                <w:color w:val="000000"/>
                <w:sz w:val="20"/>
              </w:rPr>
              <w:t>
Плотность частиц ампициллина (P</w:t>
            </w:r>
            <w:r>
              <w:rPr>
                <w:rFonts w:ascii="Times New Roman"/>
                <w:b w:val="false"/>
                <w:i w:val="false"/>
                <w:color w:val="000000"/>
                <w:vertAlign w:val="subscript"/>
              </w:rPr>
              <w:t>n</w:t>
            </w:r>
            <w:r>
              <w:rPr>
                <w:rFonts w:ascii="Times New Roman"/>
                <w:b w:val="false"/>
                <w:i w:val="false"/>
                <w:color w:val="000000"/>
                <w:sz w:val="20"/>
              </w:rPr>
              <w:t>)</w:t>
            </w:r>
          </w:p>
          <w:bookmarkEnd w:id="4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4287"/>
          <w:p>
            <w:pPr>
              <w:spacing w:after="20"/>
              <w:ind w:left="20"/>
              <w:jc w:val="both"/>
            </w:pPr>
            <w:r>
              <w:rPr>
                <w:rFonts w:ascii="Times New Roman"/>
                <w:b w:val="false"/>
                <w:i w:val="false"/>
                <w:color w:val="000000"/>
                <w:sz w:val="20"/>
              </w:rPr>
              <w:t>
Дисперсный состав порошка</w:t>
            </w:r>
          </w:p>
          <w:bookmarkEnd w:id="42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4288"/>
          <w:p>
            <w:pPr>
              <w:spacing w:after="20"/>
              <w:ind w:left="20"/>
              <w:jc w:val="both"/>
            </w:pPr>
            <w:r>
              <w:rPr>
                <w:rFonts w:ascii="Times New Roman"/>
                <w:b w:val="false"/>
                <w:i w:val="false"/>
                <w:color w:val="000000"/>
                <w:sz w:val="20"/>
              </w:rPr>
              <w:t>
D95</w:t>
            </w:r>
          </w:p>
          <w:bookmarkEnd w:id="42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6" w:id="4289"/>
          <w:p>
            <w:pPr>
              <w:spacing w:after="20"/>
              <w:ind w:left="20"/>
              <w:jc w:val="both"/>
            </w:pPr>
            <w:r>
              <w:rPr>
                <w:rFonts w:ascii="Times New Roman"/>
                <w:b w:val="false"/>
                <w:i w:val="false"/>
                <w:color w:val="000000"/>
                <w:sz w:val="20"/>
              </w:rPr>
              <w:t xml:space="preserve">
Скорость газового потока в вытяжном шкафу на оси, перпендикулярной </w:t>
            </w:r>
          </w:p>
          <w:bookmarkEnd w:id="4289"/>
          <w:p>
            <w:pPr>
              <w:spacing w:after="20"/>
              <w:ind w:left="20"/>
              <w:jc w:val="both"/>
            </w:pPr>
            <w:r>
              <w:rPr>
                <w:rFonts w:ascii="Times New Roman"/>
                <w:b w:val="false"/>
                <w:i w:val="false"/>
                <w:color w:val="000000"/>
                <w:sz w:val="20"/>
              </w:rPr>
              <w:t>
плоскости слоя порошка (U)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7" w:id="4290"/>
          <w:p>
            <w:pPr>
              <w:spacing w:after="20"/>
              <w:ind w:left="20"/>
              <w:jc w:val="both"/>
            </w:pPr>
            <w:r>
              <w:rPr>
                <w:rFonts w:ascii="Times New Roman"/>
                <w:b w:val="false"/>
                <w:i w:val="false"/>
                <w:color w:val="000000"/>
                <w:sz w:val="20"/>
              </w:rPr>
              <w:t>
Расстояние от точки замера скорости до слоя порошка (x)</w:t>
            </w:r>
          </w:p>
          <w:bookmarkEnd w:id="4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4291"/>
          <w:p>
            <w:pPr>
              <w:spacing w:after="20"/>
              <w:ind w:left="20"/>
              <w:jc w:val="both"/>
            </w:pPr>
            <w:r>
              <w:rPr>
                <w:rFonts w:ascii="Times New Roman"/>
                <w:b w:val="false"/>
                <w:i w:val="false"/>
                <w:color w:val="000000"/>
                <w:sz w:val="20"/>
              </w:rPr>
              <w:t>
Геометрические параметры пылящей поверхности:</w:t>
            </w:r>
          </w:p>
          <w:bookmarkEnd w:id="4291"/>
          <w:bookmarkStart w:name="z5889" w:id="4292"/>
          <w:p>
            <w:pPr>
              <w:spacing w:after="20"/>
              <w:ind w:left="20"/>
              <w:jc w:val="both"/>
            </w:pPr>
            <w:r>
              <w:rPr>
                <w:rFonts w:ascii="Times New Roman"/>
                <w:b w:val="false"/>
                <w:i w:val="false"/>
                <w:color w:val="000000"/>
                <w:sz w:val="20"/>
              </w:rPr>
              <w:t>
 максимальная ширина струи (b)</w:t>
            </w:r>
          </w:p>
          <w:bookmarkEnd w:id="4292"/>
          <w:p>
            <w:pPr>
              <w:spacing w:after="20"/>
              <w:ind w:left="20"/>
              <w:jc w:val="both"/>
            </w:pPr>
            <w:r>
              <w:rPr>
                <w:rFonts w:ascii="Times New Roman"/>
                <w:b w:val="false"/>
                <w:i w:val="false"/>
                <w:color w:val="000000"/>
                <w:sz w:val="20"/>
              </w:rPr>
              <w:t>
 высота струи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0" w:id="4293"/>
          <w:p>
            <w:pPr>
              <w:spacing w:after="20"/>
              <w:ind w:left="20"/>
              <w:jc w:val="both"/>
            </w:pPr>
            <w:r>
              <w:rPr>
                <w:rFonts w:ascii="Times New Roman"/>
                <w:b w:val="false"/>
                <w:i w:val="false"/>
                <w:color w:val="000000"/>
                <w:sz w:val="20"/>
              </w:rPr>
              <w:t>
м</w:t>
            </w:r>
          </w:p>
          <w:bookmarkEnd w:id="4293"/>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1" w:id="4294"/>
          <w:p>
            <w:pPr>
              <w:spacing w:after="20"/>
              <w:ind w:left="20"/>
              <w:jc w:val="both"/>
            </w:pPr>
            <w:r>
              <w:rPr>
                <w:rFonts w:ascii="Times New Roman"/>
                <w:b w:val="false"/>
                <w:i w:val="false"/>
                <w:color w:val="000000"/>
                <w:sz w:val="20"/>
              </w:rPr>
              <w:t>
0,3</w:t>
            </w:r>
          </w:p>
          <w:bookmarkEnd w:id="4294"/>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реальных параметров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4295"/>
          <w:p>
            <w:pPr>
              <w:spacing w:after="20"/>
              <w:ind w:left="20"/>
              <w:jc w:val="both"/>
            </w:pPr>
            <w:r>
              <w:rPr>
                <w:rFonts w:ascii="Times New Roman"/>
                <w:b w:val="false"/>
                <w:i w:val="false"/>
                <w:color w:val="000000"/>
                <w:sz w:val="20"/>
              </w:rPr>
              <w:t>
Температура в шкафу</w:t>
            </w:r>
          </w:p>
          <w:bookmarkEnd w:id="4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3" w:id="4296"/>
          <w:p>
            <w:pPr>
              <w:spacing w:after="20"/>
              <w:ind w:left="20"/>
              <w:jc w:val="both"/>
            </w:pPr>
            <w:r>
              <w:rPr>
                <w:rFonts w:ascii="Times New Roman"/>
                <w:b w:val="false"/>
                <w:i w:val="false"/>
                <w:color w:val="000000"/>
                <w:sz w:val="20"/>
              </w:rPr>
              <w:t>
Атмосферное давление</w:t>
            </w:r>
          </w:p>
          <w:bookmarkEnd w:id="4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4" w:id="4297"/>
          <w:p>
            <w:pPr>
              <w:spacing w:after="20"/>
              <w:ind w:left="20"/>
              <w:jc w:val="both"/>
            </w:pPr>
            <w:r>
              <w:rPr>
                <w:rFonts w:ascii="Times New Roman"/>
                <w:b w:val="false"/>
                <w:i w:val="false"/>
                <w:color w:val="000000"/>
                <w:sz w:val="20"/>
              </w:rPr>
              <w:t>
Относительная влажность воздуха</w:t>
            </w:r>
          </w:p>
          <w:bookmarkEnd w:id="4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5" w:id="4298"/>
          <w:p>
            <w:pPr>
              <w:spacing w:after="20"/>
              <w:ind w:left="20"/>
              <w:jc w:val="both"/>
            </w:pPr>
            <w:r>
              <w:rPr>
                <w:rFonts w:ascii="Times New Roman"/>
                <w:b w:val="false"/>
                <w:i w:val="false"/>
                <w:color w:val="000000"/>
                <w:sz w:val="20"/>
              </w:rPr>
              <w:t>
Справочные данные</w:t>
            </w:r>
          </w:p>
          <w:bookmarkEnd w:id="429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4299"/>
          <w:p>
            <w:pPr>
              <w:spacing w:after="20"/>
              <w:ind w:left="20"/>
              <w:jc w:val="both"/>
            </w:pPr>
            <w:r>
              <w:rPr>
                <w:rFonts w:ascii="Times New Roman"/>
                <w:b w:val="false"/>
                <w:i w:val="false"/>
                <w:color w:val="000000"/>
                <w:sz w:val="20"/>
              </w:rPr>
              <w:t>
Ускорение свободного падения (g)</w:t>
            </w:r>
          </w:p>
          <w:bookmarkEnd w:id="42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7" w:id="4300"/>
          <w:p>
            <w:pPr>
              <w:spacing w:after="20"/>
              <w:ind w:left="20"/>
              <w:jc w:val="both"/>
            </w:pPr>
            <w:r>
              <w:rPr>
                <w:rFonts w:ascii="Times New Roman"/>
                <w:b w:val="false"/>
                <w:i w:val="false"/>
                <w:color w:val="000000"/>
                <w:sz w:val="20"/>
              </w:rPr>
              <w:t>
Плотность воздуха (P</w:t>
            </w:r>
            <w:r>
              <w:rPr>
                <w:rFonts w:ascii="Times New Roman"/>
                <w:b w:val="false"/>
                <w:i w:val="false"/>
                <w:color w:val="000000"/>
                <w:vertAlign w:val="subscript"/>
              </w:rPr>
              <w:t>r</w:t>
            </w:r>
            <w:r>
              <w:rPr>
                <w:rFonts w:ascii="Times New Roman"/>
                <w:b w:val="false"/>
                <w:i w:val="false"/>
                <w:color w:val="000000"/>
                <w:sz w:val="20"/>
              </w:rPr>
              <w:t>)</w:t>
            </w:r>
          </w:p>
          <w:bookmarkEnd w:id="4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4301"/>
          <w:p>
            <w:pPr>
              <w:spacing w:after="20"/>
              <w:ind w:left="20"/>
              <w:jc w:val="both"/>
            </w:pPr>
            <w:r>
              <w:rPr>
                <w:rFonts w:ascii="Times New Roman"/>
                <w:b w:val="false"/>
                <w:i w:val="false"/>
                <w:color w:val="000000"/>
                <w:sz w:val="20"/>
              </w:rPr>
              <w:t>
Коэффициент динамической вязкости воздуха (</w:t>
            </w:r>
          </w:p>
          <w:bookmarkEnd w:id="4301"/>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651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9" w:id="4302"/>
          <w:p>
            <w:pPr>
              <w:spacing w:after="20"/>
              <w:ind w:left="20"/>
              <w:jc w:val="both"/>
            </w:pPr>
            <w:r>
              <w:rPr>
                <w:rFonts w:ascii="Times New Roman"/>
                <w:b w:val="false"/>
                <w:i w:val="false"/>
                <w:color w:val="000000"/>
                <w:sz w:val="20"/>
              </w:rPr>
              <w:t>
Технологические параметры</w:t>
            </w:r>
          </w:p>
          <w:bookmarkEnd w:id="430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0" w:id="4303"/>
          <w:p>
            <w:pPr>
              <w:spacing w:after="20"/>
              <w:ind w:left="20"/>
              <w:jc w:val="both"/>
            </w:pPr>
            <w:r>
              <w:rPr>
                <w:rFonts w:ascii="Times New Roman"/>
                <w:b w:val="false"/>
                <w:i w:val="false"/>
                <w:color w:val="000000"/>
                <w:sz w:val="20"/>
              </w:rPr>
              <w:t>
Масса просеиваемого препарата (mp</w:t>
            </w:r>
            <w:r>
              <w:rPr>
                <w:rFonts w:ascii="Times New Roman"/>
                <w:b w:val="false"/>
                <w:i w:val="false"/>
                <w:color w:val="000000"/>
                <w:vertAlign w:val="subscript"/>
              </w:rPr>
              <w:t>ij</w:t>
            </w:r>
            <w:r>
              <w:rPr>
                <w:rFonts w:ascii="Times New Roman"/>
                <w:b w:val="false"/>
                <w:i w:val="false"/>
                <w:color w:val="000000"/>
                <w:sz w:val="20"/>
              </w:rPr>
              <w:t>)</w:t>
            </w:r>
          </w:p>
          <w:bookmarkEnd w:id="4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1" w:id="4304"/>
          <w:p>
            <w:pPr>
              <w:spacing w:after="20"/>
              <w:ind w:left="20"/>
              <w:jc w:val="both"/>
            </w:pPr>
            <w:r>
              <w:rPr>
                <w:rFonts w:ascii="Times New Roman"/>
                <w:b w:val="false"/>
                <w:i w:val="false"/>
                <w:color w:val="000000"/>
                <w:sz w:val="20"/>
              </w:rPr>
              <w:t>
Продолжительность операции (T)</w:t>
            </w:r>
          </w:p>
          <w:bookmarkEnd w:id="4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2" w:id="4305"/>
          <w:p>
            <w:pPr>
              <w:spacing w:after="20"/>
              <w:ind w:left="20"/>
              <w:jc w:val="both"/>
            </w:pPr>
            <w:r>
              <w:rPr>
                <w:rFonts w:ascii="Times New Roman"/>
                <w:b w:val="false"/>
                <w:i w:val="false"/>
                <w:color w:val="000000"/>
                <w:sz w:val="20"/>
              </w:rPr>
              <w:t>
Размеры сита: длина</w:t>
            </w:r>
          </w:p>
          <w:bookmarkEnd w:id="4305"/>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или измерения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3" w:id="4306"/>
          <w:p>
            <w:pPr>
              <w:spacing w:after="20"/>
              <w:ind w:left="20"/>
              <w:jc w:val="both"/>
            </w:pPr>
            <w:r>
              <w:rPr>
                <w:rFonts w:ascii="Times New Roman"/>
                <w:b w:val="false"/>
                <w:i w:val="false"/>
                <w:color w:val="000000"/>
                <w:sz w:val="20"/>
              </w:rPr>
              <w:t>
Промежуточные расчетные параметры</w:t>
            </w:r>
          </w:p>
          <w:bookmarkEnd w:id="43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4" w:id="4307"/>
          <w:p>
            <w:pPr>
              <w:spacing w:after="20"/>
              <w:ind w:left="20"/>
              <w:jc w:val="both"/>
            </w:pPr>
            <w:r>
              <w:rPr>
                <w:rFonts w:ascii="Times New Roman"/>
                <w:b w:val="false"/>
                <w:i w:val="false"/>
                <w:color w:val="000000"/>
                <w:sz w:val="20"/>
              </w:rPr>
              <w:t>
Площадь пылящей поверхности порошка в сите (S)</w:t>
            </w:r>
          </w:p>
          <w:bookmarkEnd w:id="4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5" w:id="4308"/>
          <w:p>
            <w:pPr>
              <w:spacing w:after="20"/>
              <w:ind w:left="20"/>
              <w:jc w:val="both"/>
            </w:pPr>
            <w:r>
              <w:rPr>
                <w:rFonts w:ascii="Times New Roman"/>
                <w:b w:val="false"/>
                <w:i w:val="false"/>
                <w:color w:val="000000"/>
                <w:sz w:val="20"/>
              </w:rPr>
              <w:t>
Кратность обновления слоя (N1)</w:t>
            </w:r>
          </w:p>
          <w:bookmarkEnd w:id="4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за операцию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6" w:id="4309"/>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1)</w:t>
            </w:r>
          </w:p>
          <w:bookmarkEnd w:id="4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401" w:id="4310"/>
    <w:p>
      <w:pPr>
        <w:spacing w:after="0"/>
        <w:ind w:left="0"/>
        <w:jc w:val="both"/>
      </w:pPr>
      <w:r>
        <w:rPr>
          <w:rFonts w:ascii="Times New Roman"/>
          <w:b w:val="false"/>
          <w:i w:val="false"/>
          <w:color w:val="000000"/>
          <w:sz w:val="28"/>
        </w:rPr>
        <w:t xml:space="preserve">
      Таблица 24 </w:t>
      </w:r>
    </w:p>
    <w:bookmarkEnd w:id="4310"/>
    <w:bookmarkStart w:name="z5907" w:id="4311"/>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8" w:id="4312"/>
          <w:p>
            <w:pPr>
              <w:spacing w:after="20"/>
              <w:ind w:left="20"/>
              <w:jc w:val="both"/>
            </w:pPr>
            <w:r>
              <w:rPr>
                <w:rFonts w:ascii="Times New Roman"/>
                <w:b w:val="false"/>
                <w:i w:val="false"/>
                <w:color w:val="000000"/>
                <w:sz w:val="20"/>
              </w:rPr>
              <w:t>
Показатель</w:t>
            </w:r>
          </w:p>
          <w:bookmarkEnd w:id="4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9" w:id="4313"/>
          <w:p>
            <w:pPr>
              <w:spacing w:after="20"/>
              <w:ind w:left="20"/>
              <w:jc w:val="both"/>
            </w:pPr>
            <w:r>
              <w:rPr>
                <w:rFonts w:ascii="Times New Roman"/>
                <w:b w:val="false"/>
                <w:i w:val="false"/>
                <w:color w:val="000000"/>
                <w:sz w:val="20"/>
              </w:rPr>
              <w:t>
Измеряемые показатели</w:t>
            </w:r>
          </w:p>
          <w:bookmarkEnd w:id="43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0" w:id="4314"/>
          <w:p>
            <w:pPr>
              <w:spacing w:after="20"/>
              <w:ind w:left="20"/>
              <w:jc w:val="both"/>
            </w:pPr>
            <w:r>
              <w:rPr>
                <w:rFonts w:ascii="Times New Roman"/>
                <w:b w:val="false"/>
                <w:i w:val="false"/>
                <w:color w:val="000000"/>
                <w:sz w:val="20"/>
              </w:rPr>
              <w:t>
Плотность частиц (P</w:t>
            </w:r>
            <w:r>
              <w:rPr>
                <w:rFonts w:ascii="Times New Roman"/>
                <w:b w:val="false"/>
                <w:i w:val="false"/>
                <w:color w:val="000000"/>
                <w:vertAlign w:val="subscript"/>
              </w:rPr>
              <w:t>n</w:t>
            </w:r>
            <w:r>
              <w:rPr>
                <w:rFonts w:ascii="Times New Roman"/>
                <w:b w:val="false"/>
                <w:i w:val="false"/>
                <w:color w:val="000000"/>
                <w:sz w:val="20"/>
              </w:rPr>
              <w:t>): ибупрофена</w:t>
            </w:r>
          </w:p>
          <w:bookmarkEnd w:id="4314"/>
          <w:p>
            <w:pPr>
              <w:spacing w:after="20"/>
              <w:ind w:left="20"/>
              <w:jc w:val="both"/>
            </w:pPr>
            <w:r>
              <w:rPr>
                <w:rFonts w:ascii="Times New Roman"/>
                <w:b w:val="false"/>
                <w:i w:val="false"/>
                <w:color w:val="000000"/>
                <w:sz w:val="20"/>
              </w:rPr>
              <w:t>
 крахмала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1" w:id="4315"/>
          <w:p>
            <w:pPr>
              <w:spacing w:after="20"/>
              <w:ind w:left="20"/>
              <w:jc w:val="both"/>
            </w:pPr>
            <w:r>
              <w:rPr>
                <w:rFonts w:ascii="Times New Roman"/>
                <w:b w:val="false"/>
                <w:i w:val="false"/>
                <w:color w:val="000000"/>
                <w:sz w:val="20"/>
              </w:rPr>
              <w:t>
1208</w:t>
            </w:r>
          </w:p>
          <w:bookmarkEnd w:id="4315"/>
          <w:p>
            <w:pPr>
              <w:spacing w:after="20"/>
              <w:ind w:left="20"/>
              <w:jc w:val="both"/>
            </w:pPr>
            <w:r>
              <w:rPr>
                <w:rFonts w:ascii="Times New Roman"/>
                <w:b w:val="false"/>
                <w:i w:val="false"/>
                <w:color w:val="000000"/>
                <w:sz w:val="20"/>
              </w:rPr>
              <w:t>
1308,5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4316"/>
          <w:p>
            <w:pPr>
              <w:spacing w:after="20"/>
              <w:ind w:left="20"/>
              <w:jc w:val="both"/>
            </w:pPr>
            <w:r>
              <w:rPr>
                <w:rFonts w:ascii="Times New Roman"/>
                <w:b w:val="false"/>
                <w:i w:val="false"/>
                <w:color w:val="000000"/>
                <w:sz w:val="20"/>
              </w:rPr>
              <w:t>
Дисперсный состав порошка</w:t>
            </w:r>
          </w:p>
          <w:bookmarkEnd w:id="4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4317"/>
          <w:p>
            <w:pPr>
              <w:spacing w:after="20"/>
              <w:ind w:left="20"/>
              <w:jc w:val="both"/>
            </w:pPr>
            <w:r>
              <w:rPr>
                <w:rFonts w:ascii="Times New Roman"/>
                <w:b w:val="false"/>
                <w:i w:val="false"/>
                <w:color w:val="000000"/>
                <w:sz w:val="20"/>
              </w:rPr>
              <w:t xml:space="preserve">
Скорость газового потока в вытяжном шкафу на оси, перпендикулярной </w:t>
            </w:r>
          </w:p>
          <w:bookmarkEnd w:id="4317"/>
          <w:p>
            <w:pPr>
              <w:spacing w:after="20"/>
              <w:ind w:left="20"/>
              <w:jc w:val="both"/>
            </w:pPr>
            <w:r>
              <w:rPr>
                <w:rFonts w:ascii="Times New Roman"/>
                <w:b w:val="false"/>
                <w:i w:val="false"/>
                <w:color w:val="000000"/>
                <w:sz w:val="20"/>
              </w:rPr>
              <w:t>
плоскости слоя порошка (U)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4318"/>
          <w:p>
            <w:pPr>
              <w:spacing w:after="20"/>
              <w:ind w:left="20"/>
              <w:jc w:val="both"/>
            </w:pPr>
            <w:r>
              <w:rPr>
                <w:rFonts w:ascii="Times New Roman"/>
                <w:b w:val="false"/>
                <w:i w:val="false"/>
                <w:color w:val="000000"/>
                <w:sz w:val="20"/>
              </w:rPr>
              <w:t>
Расстояние от точки замера скорости до слоя порошка (x)</w:t>
            </w:r>
          </w:p>
          <w:bookmarkEnd w:id="4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5" w:id="4319"/>
          <w:p>
            <w:pPr>
              <w:spacing w:after="20"/>
              <w:ind w:left="20"/>
              <w:jc w:val="both"/>
            </w:pPr>
            <w:r>
              <w:rPr>
                <w:rFonts w:ascii="Times New Roman"/>
                <w:b w:val="false"/>
                <w:i w:val="false"/>
                <w:color w:val="000000"/>
                <w:sz w:val="20"/>
              </w:rPr>
              <w:t>
Параметры пылящей поверхности:</w:t>
            </w:r>
          </w:p>
          <w:bookmarkEnd w:id="4319"/>
          <w:bookmarkStart w:name="z5916" w:id="4320"/>
          <w:p>
            <w:pPr>
              <w:spacing w:after="20"/>
              <w:ind w:left="20"/>
              <w:jc w:val="both"/>
            </w:pPr>
            <w:r>
              <w:rPr>
                <w:rFonts w:ascii="Times New Roman"/>
                <w:b w:val="false"/>
                <w:i w:val="false"/>
                <w:color w:val="000000"/>
                <w:sz w:val="20"/>
              </w:rPr>
              <w:t>
 ширина совка</w:t>
            </w:r>
          </w:p>
          <w:bookmarkEnd w:id="4320"/>
          <w:p>
            <w:pPr>
              <w:spacing w:after="20"/>
              <w:ind w:left="20"/>
              <w:jc w:val="both"/>
            </w:pPr>
            <w:r>
              <w:rPr>
                <w:rFonts w:ascii="Times New Roman"/>
                <w:b w:val="false"/>
                <w:i w:val="false"/>
                <w:color w:val="000000"/>
                <w:sz w:val="20"/>
              </w:rPr>
              <w:t>
 длина совка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7" w:id="4321"/>
          <w:p>
            <w:pPr>
              <w:spacing w:after="20"/>
              <w:ind w:left="20"/>
              <w:jc w:val="both"/>
            </w:pPr>
            <w:r>
              <w:rPr>
                <w:rFonts w:ascii="Times New Roman"/>
                <w:b w:val="false"/>
                <w:i w:val="false"/>
                <w:color w:val="000000"/>
                <w:sz w:val="20"/>
              </w:rPr>
              <w:t>
м</w:t>
            </w:r>
          </w:p>
          <w:bookmarkEnd w:id="4321"/>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8" w:id="4322"/>
          <w:p>
            <w:pPr>
              <w:spacing w:after="20"/>
              <w:ind w:left="20"/>
              <w:jc w:val="both"/>
            </w:pPr>
            <w:r>
              <w:rPr>
                <w:rFonts w:ascii="Times New Roman"/>
                <w:b w:val="false"/>
                <w:i w:val="false"/>
                <w:color w:val="000000"/>
                <w:sz w:val="20"/>
              </w:rPr>
              <w:t>
0,3</w:t>
            </w:r>
          </w:p>
          <w:bookmarkEnd w:id="4322"/>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реальных параметров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9" w:id="4323"/>
          <w:p>
            <w:pPr>
              <w:spacing w:after="20"/>
              <w:ind w:left="20"/>
              <w:jc w:val="both"/>
            </w:pPr>
            <w:r>
              <w:rPr>
                <w:rFonts w:ascii="Times New Roman"/>
                <w:b w:val="false"/>
                <w:i w:val="false"/>
                <w:color w:val="000000"/>
                <w:sz w:val="20"/>
              </w:rPr>
              <w:t>
Температура в шкафу</w:t>
            </w:r>
          </w:p>
          <w:bookmarkEnd w:id="4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4324"/>
          <w:p>
            <w:pPr>
              <w:spacing w:after="20"/>
              <w:ind w:left="20"/>
              <w:jc w:val="both"/>
            </w:pPr>
            <w:r>
              <w:rPr>
                <w:rFonts w:ascii="Times New Roman"/>
                <w:b w:val="false"/>
                <w:i w:val="false"/>
                <w:color w:val="000000"/>
                <w:sz w:val="20"/>
              </w:rPr>
              <w:t>
Атмосферное давление</w:t>
            </w:r>
          </w:p>
          <w:bookmarkEnd w:id="4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1" w:id="4325"/>
          <w:p>
            <w:pPr>
              <w:spacing w:after="20"/>
              <w:ind w:left="20"/>
              <w:jc w:val="both"/>
            </w:pPr>
            <w:r>
              <w:rPr>
                <w:rFonts w:ascii="Times New Roman"/>
                <w:b w:val="false"/>
                <w:i w:val="false"/>
                <w:color w:val="000000"/>
                <w:sz w:val="20"/>
              </w:rPr>
              <w:t>
Относительная влажность воздуха</w:t>
            </w:r>
          </w:p>
          <w:bookmarkEnd w:id="4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2" w:id="4326"/>
          <w:p>
            <w:pPr>
              <w:spacing w:after="20"/>
              <w:ind w:left="20"/>
              <w:jc w:val="both"/>
            </w:pPr>
            <w:r>
              <w:rPr>
                <w:rFonts w:ascii="Times New Roman"/>
                <w:b w:val="false"/>
                <w:i w:val="false"/>
                <w:color w:val="000000"/>
                <w:sz w:val="20"/>
              </w:rPr>
              <w:t>
Справочные данные</w:t>
            </w:r>
          </w:p>
          <w:bookmarkEnd w:id="432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3" w:id="4327"/>
          <w:p>
            <w:pPr>
              <w:spacing w:after="20"/>
              <w:ind w:left="20"/>
              <w:jc w:val="both"/>
            </w:pPr>
            <w:r>
              <w:rPr>
                <w:rFonts w:ascii="Times New Roman"/>
                <w:b w:val="false"/>
                <w:i w:val="false"/>
                <w:color w:val="000000"/>
                <w:sz w:val="20"/>
              </w:rPr>
              <w:t>
Ускорение свободного падения (g)</w:t>
            </w:r>
          </w:p>
          <w:bookmarkEnd w:id="4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4" w:id="4328"/>
          <w:p>
            <w:pPr>
              <w:spacing w:after="20"/>
              <w:ind w:left="20"/>
              <w:jc w:val="both"/>
            </w:pPr>
            <w:r>
              <w:rPr>
                <w:rFonts w:ascii="Times New Roman"/>
                <w:b w:val="false"/>
                <w:i w:val="false"/>
                <w:color w:val="000000"/>
                <w:sz w:val="20"/>
              </w:rPr>
              <w:t>
Плотность воздуха (P</w:t>
            </w:r>
            <w:r>
              <w:rPr>
                <w:rFonts w:ascii="Times New Roman"/>
                <w:b w:val="false"/>
                <w:i w:val="false"/>
                <w:color w:val="000000"/>
                <w:vertAlign w:val="subscript"/>
              </w:rPr>
              <w:t>r</w:t>
            </w:r>
            <w:r>
              <w:rPr>
                <w:rFonts w:ascii="Times New Roman"/>
                <w:b w:val="false"/>
                <w:i w:val="false"/>
                <w:color w:val="000000"/>
                <w:sz w:val="20"/>
              </w:rPr>
              <w:t>)</w:t>
            </w:r>
          </w:p>
          <w:bookmarkEnd w:id="4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4329"/>
          <w:p>
            <w:pPr>
              <w:spacing w:after="20"/>
              <w:ind w:left="20"/>
              <w:jc w:val="both"/>
            </w:pPr>
            <w:r>
              <w:rPr>
                <w:rFonts w:ascii="Times New Roman"/>
                <w:b w:val="false"/>
                <w:i w:val="false"/>
                <w:color w:val="000000"/>
                <w:sz w:val="20"/>
              </w:rPr>
              <w:t>
Коэффициент динамической вязкости воздуха (</w:t>
            </w:r>
          </w:p>
          <w:bookmarkEnd w:id="4329"/>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651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6" w:id="4330"/>
          <w:p>
            <w:pPr>
              <w:spacing w:after="20"/>
              <w:ind w:left="20"/>
              <w:jc w:val="both"/>
            </w:pPr>
            <w:r>
              <w:rPr>
                <w:rFonts w:ascii="Times New Roman"/>
                <w:b w:val="false"/>
                <w:i w:val="false"/>
                <w:color w:val="000000"/>
                <w:sz w:val="20"/>
              </w:rPr>
              <w:t>
Технологические параметры</w:t>
            </w:r>
          </w:p>
          <w:bookmarkEnd w:id="43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7" w:id="4331"/>
          <w:p>
            <w:pPr>
              <w:spacing w:after="20"/>
              <w:ind w:left="20"/>
              <w:jc w:val="both"/>
            </w:pPr>
            <w:r>
              <w:rPr>
                <w:rFonts w:ascii="Times New Roman"/>
                <w:b w:val="false"/>
                <w:i w:val="false"/>
                <w:color w:val="000000"/>
                <w:sz w:val="20"/>
              </w:rPr>
              <w:t>
Масса загружаемого препарата (mp</w:t>
            </w:r>
            <w:r>
              <w:rPr>
                <w:rFonts w:ascii="Times New Roman"/>
                <w:b w:val="false"/>
                <w:i w:val="false"/>
                <w:color w:val="000000"/>
                <w:vertAlign w:val="subscript"/>
              </w:rPr>
              <w:t>ij</w:t>
            </w:r>
            <w:r>
              <w:rPr>
                <w:rFonts w:ascii="Times New Roman"/>
                <w:b w:val="false"/>
                <w:i w:val="false"/>
                <w:color w:val="000000"/>
                <w:sz w:val="20"/>
              </w:rPr>
              <w:t xml:space="preserve">): </w:t>
            </w:r>
          </w:p>
          <w:bookmarkEnd w:id="4331"/>
          <w:bookmarkStart w:name="z5928" w:id="4332"/>
          <w:p>
            <w:pPr>
              <w:spacing w:after="20"/>
              <w:ind w:left="20"/>
              <w:jc w:val="both"/>
            </w:pPr>
            <w:r>
              <w:rPr>
                <w:rFonts w:ascii="Times New Roman"/>
                <w:b w:val="false"/>
                <w:i w:val="false"/>
                <w:color w:val="000000"/>
                <w:sz w:val="20"/>
              </w:rPr>
              <w:t>
 ибупрофена</w:t>
            </w:r>
          </w:p>
          <w:bookmarkEnd w:id="4332"/>
          <w:p>
            <w:pPr>
              <w:spacing w:after="20"/>
              <w:ind w:left="20"/>
              <w:jc w:val="both"/>
            </w:pPr>
            <w:r>
              <w:rPr>
                <w:rFonts w:ascii="Times New Roman"/>
                <w:b w:val="false"/>
                <w:i w:val="false"/>
                <w:color w:val="000000"/>
                <w:sz w:val="20"/>
              </w:rPr>
              <w:t>
 крахмала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9" w:id="4333"/>
          <w:p>
            <w:pPr>
              <w:spacing w:after="20"/>
              <w:ind w:left="20"/>
              <w:jc w:val="both"/>
            </w:pPr>
            <w:r>
              <w:rPr>
                <w:rFonts w:ascii="Times New Roman"/>
                <w:b w:val="false"/>
                <w:i w:val="false"/>
                <w:color w:val="000000"/>
                <w:sz w:val="20"/>
              </w:rPr>
              <w:t>
60,8</w:t>
            </w:r>
          </w:p>
          <w:bookmarkEnd w:id="4333"/>
          <w:bookmarkStart w:name="z5930" w:id="4334"/>
          <w:p>
            <w:pPr>
              <w:spacing w:after="20"/>
              <w:ind w:left="20"/>
              <w:jc w:val="both"/>
            </w:pPr>
            <w:r>
              <w:rPr>
                <w:rFonts w:ascii="Times New Roman"/>
                <w:b w:val="false"/>
                <w:i w:val="false"/>
                <w:color w:val="000000"/>
                <w:sz w:val="20"/>
              </w:rPr>
              <w:t>
50,0</w:t>
            </w:r>
          </w:p>
          <w:bookmarkEnd w:id="4334"/>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1" w:id="4335"/>
          <w:p>
            <w:pPr>
              <w:spacing w:after="20"/>
              <w:ind w:left="20"/>
              <w:jc w:val="both"/>
            </w:pPr>
            <w:r>
              <w:rPr>
                <w:rFonts w:ascii="Times New Roman"/>
                <w:b w:val="false"/>
                <w:i w:val="false"/>
                <w:color w:val="000000"/>
                <w:sz w:val="20"/>
              </w:rPr>
              <w:t>
Продолжительность операции (T)</w:t>
            </w:r>
          </w:p>
          <w:bookmarkEnd w:id="4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Исходя из скорости пересыпки 18 кг/мин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2" w:id="4336"/>
          <w:p>
            <w:pPr>
              <w:spacing w:after="20"/>
              <w:ind w:left="20"/>
              <w:jc w:val="both"/>
            </w:pPr>
            <w:r>
              <w:rPr>
                <w:rFonts w:ascii="Times New Roman"/>
                <w:b w:val="false"/>
                <w:i w:val="false"/>
                <w:color w:val="000000"/>
                <w:sz w:val="20"/>
              </w:rPr>
              <w:t xml:space="preserve">
Емкость совка </w:t>
            </w:r>
          </w:p>
          <w:bookmarkEnd w:id="43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4337"/>
          <w:p>
            <w:pPr>
              <w:spacing w:after="20"/>
              <w:ind w:left="20"/>
              <w:jc w:val="both"/>
            </w:pPr>
            <w:r>
              <w:rPr>
                <w:rFonts w:ascii="Times New Roman"/>
                <w:b w:val="false"/>
                <w:i w:val="false"/>
                <w:color w:val="000000"/>
                <w:sz w:val="20"/>
              </w:rPr>
              <w:t xml:space="preserve">
Размеры загружаемой емкости: </w:t>
            </w:r>
          </w:p>
          <w:bookmarkEnd w:id="4337"/>
          <w:p>
            <w:pPr>
              <w:spacing w:after="20"/>
              <w:ind w:left="20"/>
              <w:jc w:val="both"/>
            </w:pPr>
            <w:r>
              <w:rPr>
                <w:rFonts w:ascii="Times New Roman"/>
                <w:b w:val="false"/>
                <w:i w:val="false"/>
                <w:color w:val="000000"/>
                <w:sz w:val="20"/>
              </w:rPr>
              <w:t>
 длина</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или измерения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4" w:id="4338"/>
          <w:p>
            <w:pPr>
              <w:spacing w:after="20"/>
              <w:ind w:left="20"/>
              <w:jc w:val="both"/>
            </w:pPr>
            <w:r>
              <w:rPr>
                <w:rFonts w:ascii="Times New Roman"/>
                <w:b w:val="false"/>
                <w:i w:val="false"/>
                <w:color w:val="000000"/>
                <w:sz w:val="20"/>
              </w:rPr>
              <w:t>
Промежуточные расчетные параметры</w:t>
            </w:r>
          </w:p>
          <w:bookmarkEnd w:id="43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5" w:id="4339"/>
          <w:p>
            <w:pPr>
              <w:spacing w:after="20"/>
              <w:ind w:left="20"/>
              <w:jc w:val="both"/>
            </w:pPr>
            <w:r>
              <w:rPr>
                <w:rFonts w:ascii="Times New Roman"/>
                <w:b w:val="false"/>
                <w:i w:val="false"/>
                <w:color w:val="000000"/>
                <w:sz w:val="20"/>
              </w:rPr>
              <w:t>
Площадь пылящей поверхности (S)</w:t>
            </w:r>
          </w:p>
          <w:bookmarkEnd w:id="4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6" w:id="4340"/>
          <w:p>
            <w:pPr>
              <w:spacing w:after="20"/>
              <w:ind w:left="20"/>
              <w:jc w:val="both"/>
            </w:pPr>
            <w:r>
              <w:rPr>
                <w:rFonts w:ascii="Times New Roman"/>
                <w:b w:val="false"/>
                <w:i w:val="false"/>
                <w:color w:val="000000"/>
                <w:sz w:val="20"/>
              </w:rPr>
              <w:t>
D95</w:t>
            </w:r>
          </w:p>
          <w:bookmarkEnd w:id="4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7" w:id="4341"/>
          <w:p>
            <w:pPr>
              <w:spacing w:after="20"/>
              <w:ind w:left="20"/>
              <w:jc w:val="both"/>
            </w:pPr>
            <w:r>
              <w:rPr>
                <w:rFonts w:ascii="Times New Roman"/>
                <w:b w:val="false"/>
                <w:i w:val="false"/>
                <w:color w:val="000000"/>
                <w:sz w:val="20"/>
              </w:rPr>
              <w:t>
Кратность обновления слоя (N1)</w:t>
            </w:r>
          </w:p>
          <w:bookmarkEnd w:id="4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за операцию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8" w:id="4342"/>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1)</w:t>
            </w:r>
          </w:p>
          <w:bookmarkEnd w:id="4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402" w:id="4343"/>
    <w:p>
      <w:pPr>
        <w:spacing w:after="0"/>
        <w:ind w:left="0"/>
        <w:jc w:val="both"/>
      </w:pPr>
      <w:r>
        <w:rPr>
          <w:rFonts w:ascii="Times New Roman"/>
          <w:b w:val="false"/>
          <w:i w:val="false"/>
          <w:color w:val="000000"/>
          <w:sz w:val="28"/>
        </w:rPr>
        <w:t>
      Таблица 25</w:t>
      </w:r>
    </w:p>
    <w:bookmarkEnd w:id="4343"/>
    <w:bookmarkStart w:name="z5939" w:id="4344"/>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0" w:id="4345"/>
          <w:p>
            <w:pPr>
              <w:spacing w:after="20"/>
              <w:ind w:left="20"/>
              <w:jc w:val="both"/>
            </w:pPr>
            <w:r>
              <w:rPr>
                <w:rFonts w:ascii="Times New Roman"/>
                <w:b w:val="false"/>
                <w:i w:val="false"/>
                <w:color w:val="000000"/>
                <w:sz w:val="20"/>
              </w:rPr>
              <w:t>
Показатель</w:t>
            </w:r>
          </w:p>
          <w:bookmarkEnd w:id="4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4346"/>
          <w:p>
            <w:pPr>
              <w:spacing w:after="20"/>
              <w:ind w:left="20"/>
              <w:jc w:val="both"/>
            </w:pPr>
            <w:r>
              <w:rPr>
                <w:rFonts w:ascii="Times New Roman"/>
                <w:b w:val="false"/>
                <w:i w:val="false"/>
                <w:color w:val="000000"/>
                <w:sz w:val="20"/>
              </w:rPr>
              <w:t>
Измеряемые показатели</w:t>
            </w:r>
          </w:p>
          <w:bookmarkEnd w:id="434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2" w:id="4347"/>
          <w:p>
            <w:pPr>
              <w:spacing w:after="20"/>
              <w:ind w:left="20"/>
              <w:jc w:val="both"/>
            </w:pPr>
            <w:r>
              <w:rPr>
                <w:rFonts w:ascii="Times New Roman"/>
                <w:b w:val="false"/>
                <w:i w:val="false"/>
                <w:color w:val="000000"/>
                <w:sz w:val="20"/>
              </w:rPr>
              <w:t>
Плотность частиц (P</w:t>
            </w:r>
            <w:r>
              <w:rPr>
                <w:rFonts w:ascii="Times New Roman"/>
                <w:b w:val="false"/>
                <w:i w:val="false"/>
                <w:color w:val="000000"/>
                <w:vertAlign w:val="subscript"/>
              </w:rPr>
              <w:t>n</w:t>
            </w:r>
            <w:r>
              <w:rPr>
                <w:rFonts w:ascii="Times New Roman"/>
                <w:b w:val="false"/>
                <w:i w:val="false"/>
                <w:color w:val="000000"/>
                <w:sz w:val="20"/>
              </w:rPr>
              <w:t>) магния карбоната</w:t>
            </w:r>
          </w:p>
          <w:bookmarkEnd w:id="4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3" w:id="4348"/>
          <w:p>
            <w:pPr>
              <w:spacing w:after="20"/>
              <w:ind w:left="20"/>
              <w:jc w:val="both"/>
            </w:pPr>
            <w:r>
              <w:rPr>
                <w:rFonts w:ascii="Times New Roman"/>
                <w:b w:val="false"/>
                <w:i w:val="false"/>
                <w:color w:val="000000"/>
                <w:sz w:val="20"/>
              </w:rPr>
              <w:t>
Дисперсный состав порошка</w:t>
            </w:r>
          </w:p>
          <w:bookmarkEnd w:id="4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4" w:id="4349"/>
          <w:p>
            <w:pPr>
              <w:spacing w:after="20"/>
              <w:ind w:left="20"/>
              <w:jc w:val="both"/>
            </w:pPr>
            <w:r>
              <w:rPr>
                <w:rFonts w:ascii="Times New Roman"/>
                <w:b w:val="false"/>
                <w:i w:val="false"/>
                <w:color w:val="000000"/>
                <w:sz w:val="20"/>
              </w:rPr>
              <w:t>
Скорость газового потока в дражировочном чане (U)</w:t>
            </w:r>
          </w:p>
          <w:bookmarkEnd w:id="4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5" w:id="4350"/>
          <w:p>
            <w:pPr>
              <w:spacing w:after="20"/>
              <w:ind w:left="20"/>
              <w:jc w:val="both"/>
            </w:pPr>
            <w:r>
              <w:rPr>
                <w:rFonts w:ascii="Times New Roman"/>
                <w:b w:val="false"/>
                <w:i w:val="false"/>
                <w:color w:val="000000"/>
                <w:sz w:val="20"/>
              </w:rPr>
              <w:t>
Расстояние от точки замера скорости до слоя порошка (x)</w:t>
            </w:r>
          </w:p>
          <w:bookmarkEnd w:id="4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6" w:id="4351"/>
          <w:p>
            <w:pPr>
              <w:spacing w:after="20"/>
              <w:ind w:left="20"/>
              <w:jc w:val="both"/>
            </w:pPr>
            <w:r>
              <w:rPr>
                <w:rFonts w:ascii="Times New Roman"/>
                <w:b w:val="false"/>
                <w:i w:val="false"/>
                <w:color w:val="000000"/>
                <w:sz w:val="20"/>
              </w:rPr>
              <w:t>
Температура воздуха</w:t>
            </w:r>
          </w:p>
          <w:bookmarkEnd w:id="4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7)</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7" w:id="4352"/>
          <w:p>
            <w:pPr>
              <w:spacing w:after="20"/>
              <w:ind w:left="20"/>
              <w:jc w:val="both"/>
            </w:pPr>
            <w:r>
              <w:rPr>
                <w:rFonts w:ascii="Times New Roman"/>
                <w:b w:val="false"/>
                <w:i w:val="false"/>
                <w:color w:val="000000"/>
                <w:sz w:val="20"/>
              </w:rPr>
              <w:t>
Атмосферное давление</w:t>
            </w:r>
          </w:p>
          <w:bookmarkEnd w:id="4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8" w:id="4353"/>
          <w:p>
            <w:pPr>
              <w:spacing w:after="20"/>
              <w:ind w:left="20"/>
              <w:jc w:val="both"/>
            </w:pPr>
            <w:r>
              <w:rPr>
                <w:rFonts w:ascii="Times New Roman"/>
                <w:b w:val="false"/>
                <w:i w:val="false"/>
                <w:color w:val="000000"/>
                <w:sz w:val="20"/>
              </w:rPr>
              <w:t>
Относительная влажность воздуха</w:t>
            </w:r>
          </w:p>
          <w:bookmarkEnd w:id="4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9" w:id="4354"/>
          <w:p>
            <w:pPr>
              <w:spacing w:after="20"/>
              <w:ind w:left="20"/>
              <w:jc w:val="both"/>
            </w:pPr>
            <w:r>
              <w:rPr>
                <w:rFonts w:ascii="Times New Roman"/>
                <w:b w:val="false"/>
                <w:i w:val="false"/>
                <w:color w:val="000000"/>
                <w:sz w:val="20"/>
              </w:rPr>
              <w:t>
Справочные данные</w:t>
            </w:r>
          </w:p>
          <w:bookmarkEnd w:id="43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0" w:id="4355"/>
          <w:p>
            <w:pPr>
              <w:spacing w:after="20"/>
              <w:ind w:left="20"/>
              <w:jc w:val="both"/>
            </w:pPr>
            <w:r>
              <w:rPr>
                <w:rFonts w:ascii="Times New Roman"/>
                <w:b w:val="false"/>
                <w:i w:val="false"/>
                <w:color w:val="000000"/>
                <w:sz w:val="20"/>
              </w:rPr>
              <w:t>
Ускорение свободного падения (g)</w:t>
            </w:r>
          </w:p>
          <w:bookmarkEnd w:id="4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1" w:id="4356"/>
          <w:p>
            <w:pPr>
              <w:spacing w:after="20"/>
              <w:ind w:left="20"/>
              <w:jc w:val="both"/>
            </w:pPr>
            <w:r>
              <w:rPr>
                <w:rFonts w:ascii="Times New Roman"/>
                <w:b w:val="false"/>
                <w:i w:val="false"/>
                <w:color w:val="000000"/>
                <w:sz w:val="20"/>
              </w:rPr>
              <w:t>
Плотность воздуха (P</w:t>
            </w:r>
            <w:r>
              <w:rPr>
                <w:rFonts w:ascii="Times New Roman"/>
                <w:b w:val="false"/>
                <w:i w:val="false"/>
                <w:color w:val="000000"/>
                <w:vertAlign w:val="subscript"/>
              </w:rPr>
              <w:t>r</w:t>
            </w:r>
            <w:r>
              <w:rPr>
                <w:rFonts w:ascii="Times New Roman"/>
                <w:b w:val="false"/>
                <w:i w:val="false"/>
                <w:color w:val="000000"/>
                <w:sz w:val="20"/>
              </w:rPr>
              <w:t>)</w:t>
            </w:r>
          </w:p>
          <w:bookmarkEnd w:id="4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2" w:id="4357"/>
          <w:p>
            <w:pPr>
              <w:spacing w:after="20"/>
              <w:ind w:left="20"/>
              <w:jc w:val="both"/>
            </w:pPr>
            <w:r>
              <w:rPr>
                <w:rFonts w:ascii="Times New Roman"/>
                <w:b w:val="false"/>
                <w:i w:val="false"/>
                <w:color w:val="000000"/>
                <w:sz w:val="20"/>
              </w:rPr>
              <w:t>
Коэффициент динамической вязкости воздуха (</w:t>
            </w:r>
          </w:p>
          <w:bookmarkEnd w:id="4357"/>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651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3" w:id="4358"/>
          <w:p>
            <w:pPr>
              <w:spacing w:after="20"/>
              <w:ind w:left="20"/>
              <w:jc w:val="both"/>
            </w:pPr>
            <w:r>
              <w:rPr>
                <w:rFonts w:ascii="Times New Roman"/>
                <w:b w:val="false"/>
                <w:i w:val="false"/>
                <w:color w:val="000000"/>
                <w:sz w:val="20"/>
              </w:rPr>
              <w:t>
Технологические параметры</w:t>
            </w:r>
          </w:p>
          <w:bookmarkEnd w:id="435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4" w:id="4359"/>
          <w:p>
            <w:pPr>
              <w:spacing w:after="20"/>
              <w:ind w:left="20"/>
              <w:jc w:val="both"/>
            </w:pPr>
            <w:r>
              <w:rPr>
                <w:rFonts w:ascii="Times New Roman"/>
                <w:b w:val="false"/>
                <w:i w:val="false"/>
                <w:color w:val="000000"/>
                <w:sz w:val="20"/>
              </w:rPr>
              <w:t>
Масса загружаемого препарата (mp</w:t>
            </w:r>
            <w:r>
              <w:rPr>
                <w:rFonts w:ascii="Times New Roman"/>
                <w:b w:val="false"/>
                <w:i w:val="false"/>
                <w:color w:val="000000"/>
                <w:vertAlign w:val="subscript"/>
              </w:rPr>
              <w:t>ij</w:t>
            </w:r>
            <w:r>
              <w:rPr>
                <w:rFonts w:ascii="Times New Roman"/>
                <w:b w:val="false"/>
                <w:i w:val="false"/>
                <w:color w:val="000000"/>
                <w:sz w:val="20"/>
              </w:rPr>
              <w:t>)</w:t>
            </w:r>
          </w:p>
          <w:bookmarkEnd w:id="4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5" w:id="4360"/>
          <w:p>
            <w:pPr>
              <w:spacing w:after="20"/>
              <w:ind w:left="20"/>
              <w:jc w:val="both"/>
            </w:pPr>
            <w:r>
              <w:rPr>
                <w:rFonts w:ascii="Times New Roman"/>
                <w:b w:val="false"/>
                <w:i w:val="false"/>
                <w:color w:val="000000"/>
                <w:sz w:val="20"/>
              </w:rPr>
              <w:t>
Продолжительность операции (T)</w:t>
            </w:r>
          </w:p>
          <w:bookmarkEnd w:id="4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6" w:id="4361"/>
          <w:p>
            <w:pPr>
              <w:spacing w:after="20"/>
              <w:ind w:left="20"/>
              <w:jc w:val="both"/>
            </w:pPr>
            <w:r>
              <w:rPr>
                <w:rFonts w:ascii="Times New Roman"/>
                <w:b w:val="false"/>
                <w:i w:val="false"/>
                <w:color w:val="000000"/>
                <w:sz w:val="20"/>
              </w:rPr>
              <w:t>
Промежуточные расчетные параметры</w:t>
            </w:r>
          </w:p>
          <w:bookmarkEnd w:id="436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4362"/>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1)</w:t>
            </w:r>
          </w:p>
          <w:bookmarkEnd w:id="4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403" w:id="4363"/>
    <w:p>
      <w:pPr>
        <w:spacing w:after="0"/>
        <w:ind w:left="0"/>
        <w:jc w:val="both"/>
      </w:pPr>
      <w:r>
        <w:rPr>
          <w:rFonts w:ascii="Times New Roman"/>
          <w:b w:val="false"/>
          <w:i w:val="false"/>
          <w:color w:val="000000"/>
          <w:sz w:val="28"/>
        </w:rPr>
        <w:t xml:space="preserve">
      Таблица 26 </w:t>
      </w:r>
    </w:p>
    <w:bookmarkEnd w:id="4363"/>
    <w:bookmarkStart w:name="z5958" w:id="4364"/>
    <w:p>
      <w:pPr>
        <w:spacing w:after="0"/>
        <w:ind w:left="0"/>
        <w:jc w:val="both"/>
      </w:pPr>
      <w:r>
        <w:rPr>
          <w:rFonts w:ascii="Times New Roman"/>
          <w:b w:val="false"/>
          <w:i w:val="false"/>
          <w:color w:val="000000"/>
          <w:sz w:val="28"/>
        </w:rPr>
        <w:t xml:space="preserve">
      </w:t>
      </w:r>
      <w:r>
        <w:rPr>
          <w:rFonts w:ascii="Times New Roman"/>
          <w:b/>
          <w:i w:val="false"/>
          <w:color w:val="000000"/>
          <w:sz w:val="28"/>
        </w:rPr>
        <w:t>Дисперсный состав порошка магния карбоната</w:t>
      </w:r>
    </w:p>
    <w:bookmarkEnd w:id="4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9" w:id="4365"/>
          <w:p>
            <w:pPr>
              <w:spacing w:after="20"/>
              <w:ind w:left="20"/>
              <w:jc w:val="both"/>
            </w:pPr>
            <w:r>
              <w:rPr>
                <w:rFonts w:ascii="Times New Roman"/>
                <w:b w:val="false"/>
                <w:i w:val="false"/>
                <w:color w:val="000000"/>
                <w:sz w:val="20"/>
              </w:rPr>
              <w:t>
Размер частиц d, мкм</w:t>
            </w:r>
          </w:p>
          <w:bookmarkEnd w:id="43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крупнее 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1" w:id="4366"/>
          <w:p>
            <w:pPr>
              <w:spacing w:after="20"/>
              <w:ind w:left="20"/>
              <w:jc w:val="both"/>
            </w:pPr>
            <w:r>
              <w:rPr>
                <w:rFonts w:ascii="Times New Roman"/>
                <w:b w:val="false"/>
                <w:i w:val="false"/>
                <w:color w:val="000000"/>
                <w:sz w:val="20"/>
              </w:rPr>
              <w:t>
1</w:t>
            </w:r>
          </w:p>
          <w:bookmarkEnd w:id="4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2" w:id="4367"/>
          <w:p>
            <w:pPr>
              <w:spacing w:after="20"/>
              <w:ind w:left="20"/>
              <w:jc w:val="both"/>
            </w:pPr>
            <w:r>
              <w:rPr>
                <w:rFonts w:ascii="Times New Roman"/>
                <w:b w:val="false"/>
                <w:i w:val="false"/>
                <w:color w:val="000000"/>
                <w:sz w:val="20"/>
              </w:rPr>
              <w:t>
1,5</w:t>
            </w:r>
          </w:p>
          <w:bookmarkEnd w:id="4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3" w:id="4368"/>
          <w:p>
            <w:pPr>
              <w:spacing w:after="20"/>
              <w:ind w:left="20"/>
              <w:jc w:val="both"/>
            </w:pPr>
            <w:r>
              <w:rPr>
                <w:rFonts w:ascii="Times New Roman"/>
                <w:b w:val="false"/>
                <w:i w:val="false"/>
                <w:color w:val="000000"/>
                <w:sz w:val="20"/>
              </w:rPr>
              <w:t>
2</w:t>
            </w:r>
          </w:p>
          <w:bookmarkEnd w:id="4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4" w:id="4369"/>
          <w:p>
            <w:pPr>
              <w:spacing w:after="20"/>
              <w:ind w:left="20"/>
              <w:jc w:val="both"/>
            </w:pPr>
            <w:r>
              <w:rPr>
                <w:rFonts w:ascii="Times New Roman"/>
                <w:b w:val="false"/>
                <w:i w:val="false"/>
                <w:color w:val="000000"/>
                <w:sz w:val="20"/>
              </w:rPr>
              <w:t>
2,5</w:t>
            </w:r>
          </w:p>
          <w:bookmarkEnd w:id="4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5" w:id="4370"/>
          <w:p>
            <w:pPr>
              <w:spacing w:after="20"/>
              <w:ind w:left="20"/>
              <w:jc w:val="both"/>
            </w:pPr>
            <w:r>
              <w:rPr>
                <w:rFonts w:ascii="Times New Roman"/>
                <w:b w:val="false"/>
                <w:i w:val="false"/>
                <w:color w:val="000000"/>
                <w:sz w:val="20"/>
              </w:rPr>
              <w:t>
3</w:t>
            </w:r>
          </w:p>
          <w:bookmarkEnd w:id="4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r>
    </w:tbl>
    <w:p>
      <w:pPr>
        <w:spacing w:after="0"/>
        <w:ind w:left="0"/>
        <w:jc w:val="left"/>
      </w:pPr>
      <w:r>
        <w:br/>
      </w:r>
      <w:r>
        <w:rPr>
          <w:rFonts w:ascii="Times New Roman"/>
          <w:b w:val="false"/>
          <w:i w:val="false"/>
          <w:color w:val="000000"/>
          <w:sz w:val="28"/>
        </w:rPr>
        <w:t>
</w:t>
      </w:r>
    </w:p>
    <w:bookmarkStart w:name="z404" w:id="4371"/>
    <w:p>
      <w:pPr>
        <w:spacing w:after="0"/>
        <w:ind w:left="0"/>
        <w:jc w:val="both"/>
      </w:pPr>
      <w:r>
        <w:rPr>
          <w:rFonts w:ascii="Times New Roman"/>
          <w:b w:val="false"/>
          <w:i w:val="false"/>
          <w:color w:val="000000"/>
          <w:sz w:val="28"/>
        </w:rPr>
        <w:t xml:space="preserve">
      Таблица 27 </w:t>
      </w:r>
    </w:p>
    <w:bookmarkEnd w:id="4371"/>
    <w:bookmarkStart w:name="z5966" w:id="4372"/>
    <w:p>
      <w:pPr>
        <w:spacing w:after="0"/>
        <w:ind w:left="0"/>
        <w:jc w:val="both"/>
      </w:pPr>
      <w:r>
        <w:rPr>
          <w:rFonts w:ascii="Times New Roman"/>
          <w:b w:val="false"/>
          <w:i w:val="false"/>
          <w:color w:val="000000"/>
          <w:sz w:val="28"/>
        </w:rPr>
        <w:t xml:space="preserve">
      </w:t>
      </w:r>
      <w:r>
        <w:rPr>
          <w:rFonts w:ascii="Times New Roman"/>
          <w:b/>
          <w:i w:val="false"/>
          <w:color w:val="000000"/>
          <w:sz w:val="28"/>
        </w:rPr>
        <w:t>Исходные данные для расчета</w:t>
      </w:r>
    </w:p>
    <w:bookmarkEnd w:id="4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7" w:id="4373"/>
          <w:p>
            <w:pPr>
              <w:spacing w:after="20"/>
              <w:ind w:left="20"/>
              <w:jc w:val="both"/>
            </w:pPr>
            <w:r>
              <w:rPr>
                <w:rFonts w:ascii="Times New Roman"/>
                <w:b w:val="false"/>
                <w:i w:val="false"/>
                <w:color w:val="000000"/>
                <w:sz w:val="20"/>
              </w:rPr>
              <w:t>
Показатель</w:t>
            </w:r>
          </w:p>
          <w:bookmarkEnd w:id="4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4374"/>
          <w:p>
            <w:pPr>
              <w:spacing w:after="20"/>
              <w:ind w:left="20"/>
              <w:jc w:val="both"/>
            </w:pPr>
            <w:r>
              <w:rPr>
                <w:rFonts w:ascii="Times New Roman"/>
                <w:b w:val="false"/>
                <w:i w:val="false"/>
                <w:color w:val="000000"/>
                <w:sz w:val="20"/>
              </w:rPr>
              <w:t>
Измеряемые показатели</w:t>
            </w:r>
          </w:p>
          <w:bookmarkEnd w:id="437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9" w:id="4375"/>
          <w:p>
            <w:pPr>
              <w:spacing w:after="20"/>
              <w:ind w:left="20"/>
              <w:jc w:val="both"/>
            </w:pPr>
            <w:r>
              <w:rPr>
                <w:rFonts w:ascii="Times New Roman"/>
                <w:b w:val="false"/>
                <w:i w:val="false"/>
                <w:color w:val="000000"/>
                <w:sz w:val="20"/>
              </w:rPr>
              <w:t>
Плотность частиц (P</w:t>
            </w:r>
            <w:r>
              <w:rPr>
                <w:rFonts w:ascii="Times New Roman"/>
                <w:b w:val="false"/>
                <w:i w:val="false"/>
                <w:color w:val="000000"/>
                <w:vertAlign w:val="subscript"/>
              </w:rPr>
              <w:t>n</w:t>
            </w:r>
            <w:r>
              <w:rPr>
                <w:rFonts w:ascii="Times New Roman"/>
                <w:b w:val="false"/>
                <w:i w:val="false"/>
                <w:color w:val="000000"/>
                <w:sz w:val="20"/>
              </w:rPr>
              <w:t xml:space="preserve">): </w:t>
            </w:r>
          </w:p>
          <w:bookmarkEnd w:id="4375"/>
          <w:bookmarkStart w:name="z5970" w:id="4376"/>
          <w:p>
            <w:pPr>
              <w:spacing w:after="20"/>
              <w:ind w:left="20"/>
              <w:jc w:val="both"/>
            </w:pPr>
            <w:r>
              <w:rPr>
                <w:rFonts w:ascii="Times New Roman"/>
                <w:b w:val="false"/>
                <w:i w:val="false"/>
                <w:color w:val="000000"/>
                <w:sz w:val="20"/>
              </w:rPr>
              <w:t>
 ампициллина</w:t>
            </w:r>
          </w:p>
          <w:bookmarkEnd w:id="4376"/>
          <w:bookmarkStart w:name="z5971" w:id="4377"/>
          <w:p>
            <w:pPr>
              <w:spacing w:after="20"/>
              <w:ind w:left="20"/>
              <w:jc w:val="both"/>
            </w:pPr>
            <w:r>
              <w:rPr>
                <w:rFonts w:ascii="Times New Roman"/>
                <w:b w:val="false"/>
                <w:i w:val="false"/>
                <w:color w:val="000000"/>
                <w:sz w:val="20"/>
              </w:rPr>
              <w:t>
 крахмала</w:t>
            </w:r>
          </w:p>
          <w:bookmarkEnd w:id="4377"/>
          <w:p>
            <w:pPr>
              <w:spacing w:after="20"/>
              <w:ind w:left="20"/>
              <w:jc w:val="both"/>
            </w:pPr>
            <w:r>
              <w:rPr>
                <w:rFonts w:ascii="Times New Roman"/>
                <w:b w:val="false"/>
                <w:i w:val="false"/>
                <w:color w:val="000000"/>
                <w:sz w:val="20"/>
              </w:rPr>
              <w:t>
 талька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4378"/>
          <w:p>
            <w:pPr>
              <w:spacing w:after="20"/>
              <w:ind w:left="20"/>
              <w:jc w:val="both"/>
            </w:pPr>
            <w:r>
              <w:rPr>
                <w:rFonts w:ascii="Times New Roman"/>
                <w:b w:val="false"/>
                <w:i w:val="false"/>
                <w:color w:val="000000"/>
                <w:sz w:val="20"/>
              </w:rPr>
              <w:t>
847,6</w:t>
            </w:r>
          </w:p>
          <w:bookmarkEnd w:id="4378"/>
          <w:bookmarkStart w:name="z5973" w:id="4379"/>
          <w:p>
            <w:pPr>
              <w:spacing w:after="20"/>
              <w:ind w:left="20"/>
              <w:jc w:val="both"/>
            </w:pPr>
            <w:r>
              <w:rPr>
                <w:rFonts w:ascii="Times New Roman"/>
                <w:b w:val="false"/>
                <w:i w:val="false"/>
                <w:color w:val="000000"/>
                <w:sz w:val="20"/>
              </w:rPr>
              <w:t>
1308,5</w:t>
            </w:r>
          </w:p>
          <w:bookmarkEnd w:id="4379"/>
          <w:p>
            <w:pPr>
              <w:spacing w:after="20"/>
              <w:ind w:left="20"/>
              <w:jc w:val="both"/>
            </w:pPr>
            <w:r>
              <w:rPr>
                <w:rFonts w:ascii="Times New Roman"/>
                <w:b w:val="false"/>
                <w:i w:val="false"/>
                <w:color w:val="000000"/>
                <w:sz w:val="20"/>
              </w:rPr>
              <w:t>
1780,0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4)</w:t>
            </w:r>
            <w:r>
              <w:rPr>
                <w:rFonts w:ascii="Times New Roman"/>
                <w:b w:val="false"/>
                <w:i w:val="false"/>
                <w:color w:val="000000"/>
                <w:sz w:val="20"/>
              </w:rPr>
              <w:t xml:space="preserve"> пункта 16 Методики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4" w:id="4380"/>
          <w:p>
            <w:pPr>
              <w:spacing w:after="20"/>
              <w:ind w:left="20"/>
              <w:jc w:val="both"/>
            </w:pPr>
            <w:r>
              <w:rPr>
                <w:rFonts w:ascii="Times New Roman"/>
                <w:b w:val="false"/>
                <w:i w:val="false"/>
                <w:color w:val="000000"/>
                <w:sz w:val="20"/>
              </w:rPr>
              <w:t>
Дисперсный состав порошка</w:t>
            </w:r>
          </w:p>
          <w:bookmarkEnd w:id="4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по </w:t>
            </w:r>
            <w:r>
              <w:rPr>
                <w:rFonts w:ascii="Times New Roman"/>
                <w:b w:val="false"/>
                <w:i w:val="false"/>
                <w:color w:val="000000"/>
                <w:sz w:val="20"/>
              </w:rPr>
              <w:t>подпункту 5)</w:t>
            </w:r>
            <w:r>
              <w:rPr>
                <w:rFonts w:ascii="Times New Roman"/>
                <w:b w:val="false"/>
                <w:i w:val="false"/>
                <w:color w:val="000000"/>
                <w:sz w:val="20"/>
              </w:rPr>
              <w:t xml:space="preserve"> пункта 16 Методики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5" w:id="4381"/>
          <w:p>
            <w:pPr>
              <w:spacing w:after="20"/>
              <w:ind w:left="20"/>
              <w:jc w:val="both"/>
            </w:pPr>
            <w:r>
              <w:rPr>
                <w:rFonts w:ascii="Times New Roman"/>
                <w:b w:val="false"/>
                <w:i w:val="false"/>
                <w:color w:val="000000"/>
                <w:sz w:val="20"/>
              </w:rPr>
              <w:t>
Технологические параметры</w:t>
            </w:r>
          </w:p>
          <w:bookmarkEnd w:id="43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6" w:id="4382"/>
          <w:p>
            <w:pPr>
              <w:spacing w:after="20"/>
              <w:ind w:left="20"/>
              <w:jc w:val="both"/>
            </w:pPr>
            <w:r>
              <w:rPr>
                <w:rFonts w:ascii="Times New Roman"/>
                <w:b w:val="false"/>
                <w:i w:val="false"/>
                <w:color w:val="000000"/>
                <w:sz w:val="20"/>
              </w:rPr>
              <w:t>
Состав сухого гранулята (mp</w:t>
            </w:r>
            <w:r>
              <w:rPr>
                <w:rFonts w:ascii="Times New Roman"/>
                <w:b w:val="false"/>
                <w:i w:val="false"/>
                <w:color w:val="000000"/>
                <w:vertAlign w:val="subscript"/>
              </w:rPr>
              <w:t>ij</w:t>
            </w:r>
            <w:r>
              <w:rPr>
                <w:rFonts w:ascii="Times New Roman"/>
                <w:b w:val="false"/>
                <w:i w:val="false"/>
                <w:color w:val="000000"/>
                <w:sz w:val="20"/>
              </w:rPr>
              <w:t>):</w:t>
            </w:r>
          </w:p>
          <w:bookmarkEnd w:id="4382"/>
          <w:bookmarkStart w:name="z5977" w:id="4383"/>
          <w:p>
            <w:pPr>
              <w:spacing w:after="20"/>
              <w:ind w:left="20"/>
              <w:jc w:val="both"/>
            </w:pPr>
            <w:r>
              <w:rPr>
                <w:rFonts w:ascii="Times New Roman"/>
                <w:b w:val="false"/>
                <w:i w:val="false"/>
                <w:color w:val="000000"/>
                <w:sz w:val="20"/>
              </w:rPr>
              <w:t>
 ампициллина</w:t>
            </w:r>
          </w:p>
          <w:bookmarkEnd w:id="4383"/>
          <w:bookmarkStart w:name="z5978" w:id="4384"/>
          <w:p>
            <w:pPr>
              <w:spacing w:after="20"/>
              <w:ind w:left="20"/>
              <w:jc w:val="both"/>
            </w:pPr>
            <w:r>
              <w:rPr>
                <w:rFonts w:ascii="Times New Roman"/>
                <w:b w:val="false"/>
                <w:i w:val="false"/>
                <w:color w:val="000000"/>
                <w:sz w:val="20"/>
              </w:rPr>
              <w:t>
 крахмала</w:t>
            </w:r>
          </w:p>
          <w:bookmarkEnd w:id="4384"/>
          <w:p>
            <w:pPr>
              <w:spacing w:after="20"/>
              <w:ind w:left="20"/>
              <w:jc w:val="both"/>
            </w:pPr>
            <w:r>
              <w:rPr>
                <w:rFonts w:ascii="Times New Roman"/>
                <w:b w:val="false"/>
                <w:i w:val="false"/>
                <w:color w:val="000000"/>
                <w:sz w:val="20"/>
              </w:rPr>
              <w:t>
 талька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9" w:id="4385"/>
          <w:p>
            <w:pPr>
              <w:spacing w:after="20"/>
              <w:ind w:left="20"/>
              <w:jc w:val="both"/>
            </w:pPr>
            <w:r>
              <w:rPr>
                <w:rFonts w:ascii="Times New Roman"/>
                <w:b w:val="false"/>
                <w:i w:val="false"/>
                <w:color w:val="000000"/>
                <w:sz w:val="20"/>
              </w:rPr>
              <w:t>
75,8</w:t>
            </w:r>
          </w:p>
          <w:bookmarkEnd w:id="4385"/>
          <w:bookmarkStart w:name="z5980" w:id="4386"/>
          <w:p>
            <w:pPr>
              <w:spacing w:after="20"/>
              <w:ind w:left="20"/>
              <w:jc w:val="both"/>
            </w:pPr>
            <w:r>
              <w:rPr>
                <w:rFonts w:ascii="Times New Roman"/>
                <w:b w:val="false"/>
                <w:i w:val="false"/>
                <w:color w:val="000000"/>
                <w:sz w:val="20"/>
              </w:rPr>
              <w:t>
18,8</w:t>
            </w:r>
          </w:p>
          <w:bookmarkEnd w:id="4386"/>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технологического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4387"/>
          <w:p>
            <w:pPr>
              <w:spacing w:after="20"/>
              <w:ind w:left="20"/>
              <w:jc w:val="both"/>
            </w:pPr>
            <w:r>
              <w:rPr>
                <w:rFonts w:ascii="Times New Roman"/>
                <w:b w:val="false"/>
                <w:i w:val="false"/>
                <w:color w:val="000000"/>
                <w:sz w:val="20"/>
              </w:rPr>
              <w:t>
Масса высушиваемого гранулята (mp</w:t>
            </w:r>
            <w:r>
              <w:rPr>
                <w:rFonts w:ascii="Times New Roman"/>
                <w:b w:val="false"/>
                <w:i w:val="false"/>
                <w:color w:val="000000"/>
                <w:vertAlign w:val="subscript"/>
              </w:rPr>
              <w:t>гр</w:t>
            </w:r>
            <w:r>
              <w:rPr>
                <w:rFonts w:ascii="Times New Roman"/>
                <w:b w:val="false"/>
                <w:i w:val="false"/>
                <w:color w:val="000000"/>
                <w:sz w:val="20"/>
              </w:rPr>
              <w:t>)</w:t>
            </w:r>
          </w:p>
          <w:bookmarkEnd w:id="4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2" w:id="4388"/>
          <w:p>
            <w:pPr>
              <w:spacing w:after="20"/>
              <w:ind w:left="20"/>
              <w:jc w:val="both"/>
            </w:pPr>
            <w:r>
              <w:rPr>
                <w:rFonts w:ascii="Times New Roman"/>
                <w:b w:val="false"/>
                <w:i w:val="false"/>
                <w:color w:val="000000"/>
                <w:sz w:val="20"/>
              </w:rPr>
              <w:t>
Продолжительность операции (T)</w:t>
            </w:r>
          </w:p>
          <w:bookmarkEnd w:id="4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3" w:id="4389"/>
          <w:p>
            <w:pPr>
              <w:spacing w:after="20"/>
              <w:ind w:left="20"/>
              <w:jc w:val="both"/>
            </w:pPr>
            <w:r>
              <w:rPr>
                <w:rFonts w:ascii="Times New Roman"/>
                <w:b w:val="false"/>
                <w:i w:val="false"/>
                <w:color w:val="000000"/>
                <w:sz w:val="20"/>
              </w:rPr>
              <w:t>
Критический диаметр удерживаемых частиц (D</w:t>
            </w:r>
            <w:r>
              <w:rPr>
                <w:rFonts w:ascii="Times New Roman"/>
                <w:b w:val="false"/>
                <w:i w:val="false"/>
                <w:color w:val="000000"/>
                <w:vertAlign w:val="subscript"/>
              </w:rPr>
              <w:t>кр</w:t>
            </w:r>
            <w:r>
              <w:rPr>
                <w:rFonts w:ascii="Times New Roman"/>
                <w:b w:val="false"/>
                <w:i w:val="false"/>
                <w:color w:val="000000"/>
                <w:sz w:val="20"/>
              </w:rPr>
              <w:t>)</w:t>
            </w:r>
          </w:p>
          <w:bookmarkEnd w:id="4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дисперсного анализа пыли из вентиляционной трубы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4" w:id="4390"/>
          <w:p>
            <w:pPr>
              <w:spacing w:after="20"/>
              <w:ind w:left="20"/>
              <w:jc w:val="both"/>
            </w:pPr>
            <w:r>
              <w:rPr>
                <w:rFonts w:ascii="Times New Roman"/>
                <w:b w:val="false"/>
                <w:i w:val="false"/>
                <w:color w:val="000000"/>
                <w:sz w:val="20"/>
              </w:rPr>
              <w:t xml:space="preserve">
Размеры высушиваемых гранул: длина (L) </w:t>
            </w:r>
          </w:p>
          <w:bookmarkEnd w:id="4390"/>
          <w:p>
            <w:pPr>
              <w:spacing w:after="20"/>
              <w:ind w:left="20"/>
              <w:jc w:val="both"/>
            </w:pPr>
            <w:r>
              <w:rPr>
                <w:rFonts w:ascii="Times New Roman"/>
                <w:b w:val="false"/>
                <w:i w:val="false"/>
                <w:color w:val="000000"/>
                <w:sz w:val="20"/>
              </w:rPr>
              <w:t>
 радиус (R)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4391"/>
          <w:p>
            <w:pPr>
              <w:spacing w:after="20"/>
              <w:ind w:left="20"/>
              <w:jc w:val="both"/>
            </w:pPr>
            <w:r>
              <w:rPr>
                <w:rFonts w:ascii="Times New Roman"/>
                <w:b w:val="false"/>
                <w:i w:val="false"/>
                <w:color w:val="000000"/>
                <w:sz w:val="20"/>
              </w:rPr>
              <w:t>
0,002</w:t>
            </w:r>
          </w:p>
          <w:bookmarkEnd w:id="4391"/>
          <w:p>
            <w:pPr>
              <w:spacing w:after="20"/>
              <w:ind w:left="20"/>
              <w:jc w:val="both"/>
            </w:pPr>
            <w:r>
              <w:rPr>
                <w:rFonts w:ascii="Times New Roman"/>
                <w:b w:val="false"/>
                <w:i w:val="false"/>
                <w:color w:val="000000"/>
                <w:sz w:val="20"/>
              </w:rPr>
              <w:t>
0,0005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Паспортные данные гранулятора или измерения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6" w:id="4392"/>
          <w:p>
            <w:pPr>
              <w:spacing w:after="20"/>
              <w:ind w:left="20"/>
              <w:jc w:val="both"/>
            </w:pPr>
            <w:r>
              <w:rPr>
                <w:rFonts w:ascii="Times New Roman"/>
                <w:b w:val="false"/>
                <w:i w:val="false"/>
                <w:color w:val="000000"/>
                <w:sz w:val="20"/>
              </w:rPr>
              <w:t>
Промежуточные расчетные параметры</w:t>
            </w:r>
          </w:p>
          <w:bookmarkEnd w:id="43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7" w:id="4393"/>
          <w:p>
            <w:pPr>
              <w:spacing w:after="20"/>
              <w:ind w:left="20"/>
              <w:jc w:val="both"/>
            </w:pPr>
            <w:r>
              <w:rPr>
                <w:rFonts w:ascii="Times New Roman"/>
                <w:b w:val="false"/>
                <w:i w:val="false"/>
                <w:color w:val="000000"/>
                <w:sz w:val="20"/>
              </w:rPr>
              <w:t>
D95</w:t>
            </w:r>
          </w:p>
          <w:bookmarkEnd w:id="4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8" w:id="4394"/>
          <w:p>
            <w:pPr>
              <w:spacing w:after="20"/>
              <w:ind w:left="20"/>
              <w:jc w:val="both"/>
            </w:pPr>
            <w:r>
              <w:rPr>
                <w:rFonts w:ascii="Times New Roman"/>
                <w:b w:val="false"/>
                <w:i w:val="false"/>
                <w:color w:val="000000"/>
                <w:sz w:val="20"/>
              </w:rPr>
              <w:t>
Средняя плотность(Р</w:t>
            </w:r>
            <w:r>
              <w:rPr>
                <w:rFonts w:ascii="Times New Roman"/>
                <w:b w:val="false"/>
                <w:i w:val="false"/>
                <w:color w:val="000000"/>
                <w:vertAlign w:val="subscript"/>
              </w:rPr>
              <w:t>гр</w:t>
            </w:r>
            <w:r>
              <w:rPr>
                <w:rFonts w:ascii="Times New Roman"/>
                <w:b w:val="false"/>
                <w:i w:val="false"/>
                <w:color w:val="000000"/>
                <w:sz w:val="20"/>
              </w:rPr>
              <w:t>) компонентов гранулята</w:t>
            </w:r>
          </w:p>
          <w:bookmarkEnd w:id="4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4395"/>
          <w:p>
            <w:pPr>
              <w:spacing w:after="20"/>
              <w:ind w:left="20"/>
              <w:jc w:val="both"/>
            </w:pPr>
            <w:r>
              <w:rPr>
                <w:rFonts w:ascii="Times New Roman"/>
                <w:b w:val="false"/>
                <w:i w:val="false"/>
                <w:color w:val="000000"/>
                <w:sz w:val="20"/>
              </w:rPr>
              <w:t>
Площадь пылящей поверхности гранулята (S)</w:t>
            </w:r>
          </w:p>
          <w:bookmarkEnd w:id="4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0" w:id="4396"/>
          <w:p>
            <w:pPr>
              <w:spacing w:after="20"/>
              <w:ind w:left="20"/>
              <w:jc w:val="both"/>
            </w:pPr>
            <w:r>
              <w:rPr>
                <w:rFonts w:ascii="Times New Roman"/>
                <w:b w:val="false"/>
                <w:i w:val="false"/>
                <w:color w:val="000000"/>
                <w:sz w:val="20"/>
              </w:rPr>
              <w:t>
Коэффициент (</w:t>
            </w:r>
            <w:r>
              <w:rPr>
                <w:rFonts w:ascii="Times New Roman"/>
                <w:b w:val="false"/>
                <w:i/>
                <w:color w:val="000000"/>
                <w:sz w:val="20"/>
              </w:rPr>
              <w:t>k</w:t>
            </w:r>
            <w:r>
              <w:rPr>
                <w:rFonts w:ascii="Times New Roman"/>
                <w:b w:val="false"/>
                <w:i w:val="false"/>
                <w:color w:val="000000"/>
                <w:sz w:val="20"/>
              </w:rPr>
              <w:t>1)</w:t>
            </w:r>
          </w:p>
          <w:bookmarkEnd w:id="4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w:t>
            </w:r>
          </w:p>
        </w:tc>
      </w:tr>
    </w:tbl>
    <w:p>
      <w:pPr>
        <w:spacing w:after="0"/>
        <w:ind w:left="0"/>
        <w:jc w:val="left"/>
      </w:pPr>
      <w:r>
        <w:br/>
      </w:r>
      <w:r>
        <w:rPr>
          <w:rFonts w:ascii="Times New Roman"/>
          <w:b w:val="false"/>
          <w:i w:val="false"/>
          <w:color w:val="000000"/>
          <w:sz w:val="28"/>
        </w:rPr>
        <w:t>
</w:t>
      </w:r>
    </w:p>
    <w:bookmarkStart w:name="z405" w:id="4397"/>
    <w:p>
      <w:pPr>
        <w:spacing w:after="0"/>
        <w:ind w:left="0"/>
        <w:jc w:val="both"/>
      </w:pPr>
      <w:r>
        <w:rPr>
          <w:rFonts w:ascii="Times New Roman"/>
          <w:b w:val="false"/>
          <w:i w:val="false"/>
          <w:color w:val="000000"/>
          <w:sz w:val="28"/>
        </w:rPr>
        <w:t xml:space="preserve">
      Таблица 28 </w:t>
      </w:r>
    </w:p>
    <w:bookmarkEnd w:id="4397"/>
    <w:bookmarkStart w:name="z5991" w:id="4398"/>
    <w:p>
      <w:pPr>
        <w:spacing w:after="0"/>
        <w:ind w:left="0"/>
        <w:jc w:val="both"/>
      </w:pPr>
      <w:r>
        <w:rPr>
          <w:rFonts w:ascii="Times New Roman"/>
          <w:b w:val="false"/>
          <w:i w:val="false"/>
          <w:color w:val="000000"/>
          <w:sz w:val="28"/>
        </w:rPr>
        <w:t xml:space="preserve">
      </w:t>
      </w:r>
      <w:r>
        <w:rPr>
          <w:rFonts w:ascii="Times New Roman"/>
          <w:b/>
          <w:i w:val="false"/>
          <w:color w:val="000000"/>
          <w:sz w:val="28"/>
        </w:rPr>
        <w:t>Дисперсный состав порошков компонентов ампициллина</w:t>
      </w:r>
    </w:p>
    <w:bookmarkEnd w:id="4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2" w:id="4399"/>
          <w:p>
            <w:pPr>
              <w:spacing w:after="20"/>
              <w:ind w:left="20"/>
              <w:jc w:val="both"/>
            </w:pPr>
            <w:r>
              <w:rPr>
                <w:rFonts w:ascii="Times New Roman"/>
                <w:b w:val="false"/>
                <w:i w:val="false"/>
                <w:color w:val="000000"/>
                <w:sz w:val="20"/>
              </w:rPr>
              <w:t>
Размер частиц d,</w:t>
            </w:r>
          </w:p>
          <w:bookmarkEnd w:id="4399"/>
          <w:p>
            <w:pPr>
              <w:spacing w:after="20"/>
              <w:ind w:left="20"/>
              <w:jc w:val="both"/>
            </w:pPr>
            <w:r>
              <w:rPr>
                <w:rFonts w:ascii="Times New Roman"/>
                <w:b w:val="false"/>
                <w:i w:val="false"/>
                <w:color w:val="000000"/>
                <w:sz w:val="20"/>
              </w:rPr>
              <w:t>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3" w:id="4400"/>
          <w:p>
            <w:pPr>
              <w:spacing w:after="20"/>
              <w:ind w:left="20"/>
              <w:jc w:val="both"/>
            </w:pPr>
            <w:r>
              <w:rPr>
                <w:rFonts w:ascii="Times New Roman"/>
                <w:b w:val="false"/>
                <w:i w:val="false"/>
                <w:color w:val="000000"/>
                <w:sz w:val="20"/>
              </w:rPr>
              <w:t>
Общая масса</w:t>
            </w:r>
          </w:p>
          <w:bookmarkEnd w:id="4400"/>
          <w:p>
            <w:pPr>
              <w:spacing w:after="20"/>
              <w:ind w:left="20"/>
              <w:jc w:val="both"/>
            </w:pPr>
            <w:r>
              <w:rPr>
                <w:rFonts w:ascii="Times New Roman"/>
                <w:b w:val="false"/>
                <w:i w:val="false"/>
                <w:color w:val="000000"/>
                <w:sz w:val="20"/>
              </w:rPr>
              <w:t>
частиц,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частиц d,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частиц d,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частиц,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крупнее</w:t>
            </w:r>
          </w:p>
          <w:p>
            <w:pPr>
              <w:spacing w:after="20"/>
              <w:ind w:left="20"/>
              <w:jc w:val="both"/>
            </w:pPr>
            <w:r>
              <w:rPr>
                <w:rFonts w:ascii="Times New Roman"/>
                <w:b w:val="false"/>
                <w:i w:val="false"/>
                <w:color w:val="000000"/>
                <w:sz w:val="20"/>
              </w:rPr>
              <w:t>
d</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крупнее d</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мельче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крупнее d</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5" w:id="4401"/>
          <w:p>
            <w:pPr>
              <w:spacing w:after="20"/>
              <w:ind w:left="20"/>
              <w:jc w:val="both"/>
            </w:pPr>
            <w:r>
              <w:rPr>
                <w:rFonts w:ascii="Times New Roman"/>
                <w:b w:val="false"/>
                <w:i w:val="false"/>
                <w:color w:val="000000"/>
                <w:sz w:val="20"/>
              </w:rPr>
              <w:t>
Крахмал</w:t>
            </w:r>
          </w:p>
          <w:bookmarkEnd w:id="440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6" w:id="4402"/>
          <w:p>
            <w:pPr>
              <w:spacing w:after="20"/>
              <w:ind w:left="20"/>
              <w:jc w:val="both"/>
            </w:pPr>
            <w:r>
              <w:rPr>
                <w:rFonts w:ascii="Times New Roman"/>
                <w:b w:val="false"/>
                <w:i w:val="false"/>
                <w:color w:val="000000"/>
                <w:sz w:val="20"/>
              </w:rPr>
              <w:t>
0,5</w:t>
            </w:r>
          </w:p>
          <w:bookmarkEnd w:id="440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7" w:id="4403"/>
          <w:p>
            <w:pPr>
              <w:spacing w:after="20"/>
              <w:ind w:left="20"/>
              <w:jc w:val="both"/>
            </w:pPr>
            <w:r>
              <w:rPr>
                <w:rFonts w:ascii="Times New Roman"/>
                <w:b w:val="false"/>
                <w:i w:val="false"/>
                <w:color w:val="000000"/>
                <w:sz w:val="20"/>
              </w:rPr>
              <w:t>
2</w:t>
            </w:r>
          </w:p>
          <w:bookmarkEnd w:id="440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8" w:id="4404"/>
          <w:p>
            <w:pPr>
              <w:spacing w:after="20"/>
              <w:ind w:left="20"/>
              <w:jc w:val="both"/>
            </w:pPr>
            <w:r>
              <w:rPr>
                <w:rFonts w:ascii="Times New Roman"/>
                <w:b w:val="false"/>
                <w:i w:val="false"/>
                <w:color w:val="000000"/>
                <w:sz w:val="20"/>
              </w:rPr>
              <w:t>
6</w:t>
            </w:r>
          </w:p>
          <w:bookmarkEnd w:id="440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9" w:id="4405"/>
          <w:p>
            <w:pPr>
              <w:spacing w:after="20"/>
              <w:ind w:left="20"/>
              <w:jc w:val="both"/>
            </w:pPr>
            <w:r>
              <w:rPr>
                <w:rFonts w:ascii="Times New Roman"/>
                <w:b w:val="false"/>
                <w:i w:val="false"/>
                <w:color w:val="000000"/>
                <w:sz w:val="20"/>
              </w:rPr>
              <w:t>
8</w:t>
            </w:r>
          </w:p>
          <w:bookmarkEnd w:id="440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0" w:id="4406"/>
          <w:p>
            <w:pPr>
              <w:spacing w:after="20"/>
              <w:ind w:left="20"/>
              <w:jc w:val="both"/>
            </w:pPr>
            <w:r>
              <w:rPr>
                <w:rFonts w:ascii="Times New Roman"/>
                <w:b w:val="false"/>
                <w:i w:val="false"/>
                <w:color w:val="000000"/>
                <w:sz w:val="20"/>
              </w:rPr>
              <w:t>
10</w:t>
            </w:r>
          </w:p>
          <w:bookmarkEnd w:id="440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4407"/>
          <w:p>
            <w:pPr>
              <w:spacing w:after="20"/>
              <w:ind w:left="20"/>
              <w:jc w:val="both"/>
            </w:pPr>
            <w:r>
              <w:rPr>
                <w:rFonts w:ascii="Times New Roman"/>
                <w:b w:val="false"/>
                <w:i w:val="false"/>
                <w:color w:val="000000"/>
                <w:sz w:val="20"/>
              </w:rPr>
              <w:t>
12</w:t>
            </w:r>
          </w:p>
          <w:bookmarkEnd w:id="440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2" w:id="4408"/>
          <w:p>
            <w:pPr>
              <w:spacing w:after="20"/>
              <w:ind w:left="20"/>
              <w:jc w:val="both"/>
            </w:pPr>
            <w:r>
              <w:rPr>
                <w:rFonts w:ascii="Times New Roman"/>
                <w:b w:val="false"/>
                <w:i w:val="false"/>
                <w:color w:val="000000"/>
                <w:sz w:val="20"/>
              </w:rPr>
              <w:t>
15</w:t>
            </w:r>
          </w:p>
          <w:bookmarkEnd w:id="440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3" w:id="4409"/>
          <w:p>
            <w:pPr>
              <w:spacing w:after="20"/>
              <w:ind w:left="20"/>
              <w:jc w:val="both"/>
            </w:pPr>
            <w:r>
              <w:rPr>
                <w:rFonts w:ascii="Times New Roman"/>
                <w:b w:val="false"/>
                <w:i w:val="false"/>
                <w:color w:val="000000"/>
                <w:sz w:val="20"/>
              </w:rPr>
              <w:t>
17</w:t>
            </w:r>
          </w:p>
          <w:bookmarkEnd w:id="440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4" w:id="4410"/>
          <w:p>
            <w:pPr>
              <w:spacing w:after="20"/>
              <w:ind w:left="20"/>
              <w:jc w:val="both"/>
            </w:pPr>
            <w:r>
              <w:rPr>
                <w:rFonts w:ascii="Times New Roman"/>
                <w:b w:val="false"/>
                <w:i w:val="false"/>
                <w:color w:val="000000"/>
                <w:sz w:val="20"/>
              </w:rPr>
              <w:t>
19</w:t>
            </w:r>
          </w:p>
          <w:bookmarkEnd w:id="441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407" w:id="4411"/>
    <w:p>
      <w:pPr>
        <w:spacing w:after="0"/>
        <w:ind w:left="0"/>
        <w:jc w:val="left"/>
      </w:pPr>
      <w:r>
        <w:rPr>
          <w:rFonts w:ascii="Times New Roman"/>
          <w:b/>
          <w:i w:val="false"/>
          <w:color w:val="000000"/>
        </w:rPr>
        <w:t xml:space="preserve"> Методика расчета нормативов выбросов от неорганизованных источников</w:t>
      </w:r>
      <w:r>
        <w:br/>
      </w:r>
      <w:r>
        <w:rPr>
          <w:rFonts w:ascii="Times New Roman"/>
          <w:b/>
          <w:i w:val="false"/>
          <w:color w:val="000000"/>
        </w:rPr>
        <w:t>1. Общие сведения</w:t>
      </w:r>
    </w:p>
    <w:bookmarkEnd w:id="4411"/>
    <w:bookmarkStart w:name="z6006" w:id="4412"/>
    <w:p>
      <w:pPr>
        <w:spacing w:after="0"/>
        <w:ind w:left="0"/>
        <w:jc w:val="both"/>
      </w:pPr>
      <w:r>
        <w:rPr>
          <w:rFonts w:ascii="Times New Roman"/>
          <w:b w:val="false"/>
          <w:i w:val="false"/>
          <w:color w:val="000000"/>
          <w:sz w:val="28"/>
        </w:rPr>
        <w:t>
      1. Настоящая методика предназначена для расчета количества вредных веществ, выбрасываемых в атмосферу неорганизованными источниками предприятий промышленности, которые используются при проведении инвентаризации выбросов путем расчета их количественных характеристик в тех случаях, когда прямые методы измерений по каким-либо причинам затруднены.</w:t>
      </w:r>
    </w:p>
    <w:bookmarkEnd w:id="4412"/>
    <w:bookmarkStart w:name="z408" w:id="4413"/>
    <w:p>
      <w:pPr>
        <w:spacing w:after="0"/>
        <w:ind w:left="0"/>
        <w:jc w:val="left"/>
      </w:pPr>
      <w:r>
        <w:rPr>
          <w:rFonts w:ascii="Times New Roman"/>
          <w:b/>
          <w:i w:val="false"/>
          <w:color w:val="000000"/>
        </w:rPr>
        <w:t xml:space="preserve"> 2. Перечень основных источников неорганизованных выбросов и выделяющихся вредных веществ</w:t>
      </w:r>
    </w:p>
    <w:bookmarkEnd w:id="4413"/>
    <w:bookmarkStart w:name="z6007" w:id="4414"/>
    <w:p>
      <w:pPr>
        <w:spacing w:after="0"/>
        <w:ind w:left="0"/>
        <w:jc w:val="both"/>
      </w:pPr>
      <w:r>
        <w:rPr>
          <w:rFonts w:ascii="Times New Roman"/>
          <w:b w:val="false"/>
          <w:i w:val="false"/>
          <w:color w:val="000000"/>
          <w:sz w:val="28"/>
        </w:rPr>
        <w:t>
      2. Неорганизованными выбросами являются выбросы в виде ненаправленных потоков, возникающие за счет негерметичности оборудования, отсутствия или неудовлетворительной работы средств пылеподавления в местах загрузки, выгрузки или хранения пылящего продукта.</w:t>
      </w:r>
    </w:p>
    <w:bookmarkEnd w:id="4414"/>
    <w:bookmarkStart w:name="z6008" w:id="4415"/>
    <w:p>
      <w:pPr>
        <w:spacing w:after="0"/>
        <w:ind w:left="0"/>
        <w:jc w:val="both"/>
      </w:pPr>
      <w:r>
        <w:rPr>
          <w:rFonts w:ascii="Times New Roman"/>
          <w:b w:val="false"/>
          <w:i w:val="false"/>
          <w:color w:val="000000"/>
          <w:sz w:val="28"/>
        </w:rPr>
        <w:t>
      3. Основными вредными веществами, поступающими от неорганизованных источников загрязнения окружающей среды в промышленности являются пылевые и газообразные выбросы (СО, SO</w:t>
      </w:r>
      <w:r>
        <w:rPr>
          <w:rFonts w:ascii="Times New Roman"/>
          <w:b w:val="false"/>
          <w:i w:val="false"/>
          <w:color w:val="000000"/>
          <w:vertAlign w:val="subscript"/>
        </w:rPr>
        <w:t>x</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др.), выделяющиеся при работе карьерного и иного внутреннего транспорта, буровых и взрывных работах, а также в узлах пересыпки материалов, пиления камня, при перевалочных работах на складах, на хранилищах пылящих материалов, в местах загрузки продукции в неспециализированный транспорт навалом; с хвостохранилищ, с дорог с покрытиями и без покрытия, при погрузочно-разгрузочных работах.</w:t>
      </w:r>
    </w:p>
    <w:bookmarkEnd w:id="4415"/>
    <w:bookmarkStart w:name="z6009" w:id="4416"/>
    <w:p>
      <w:pPr>
        <w:spacing w:after="0"/>
        <w:ind w:left="0"/>
        <w:jc w:val="both"/>
      </w:pPr>
      <w:r>
        <w:rPr>
          <w:rFonts w:ascii="Times New Roman"/>
          <w:b w:val="false"/>
          <w:i w:val="false"/>
          <w:color w:val="000000"/>
          <w:sz w:val="28"/>
        </w:rPr>
        <w:t>
      4. Пыль, образующаяся при бурении, пилении камня, транспортировке, погрузочно-разгрузочных, взрывных и других работах, характеризуется широким диапазоном размера частиц от 1-2 мм до долей микрона.</w:t>
      </w:r>
    </w:p>
    <w:bookmarkEnd w:id="4416"/>
    <w:bookmarkStart w:name="z6010" w:id="4417"/>
    <w:p>
      <w:pPr>
        <w:spacing w:after="0"/>
        <w:ind w:left="0"/>
        <w:jc w:val="both"/>
      </w:pPr>
      <w:r>
        <w:rPr>
          <w:rFonts w:ascii="Times New Roman"/>
          <w:b w:val="false"/>
          <w:i w:val="false"/>
          <w:color w:val="000000"/>
          <w:sz w:val="28"/>
        </w:rPr>
        <w:t>
      5. В атмосферу обычно поступает пыль, размер которой менее 10 мкм. Крупные частицы оседают из воздуха сразу или через непродолжительное время. Вынос в атмосферу мельчайших минеральных частиц пыли в свободном состоянии в виде аэрозолей, загрязняет воздушное пространство главным образом вблизи предприятий и на непродолжительное время, поэтому расчет объема неорганизованных выбросов необходим для учета допустимых выбросов предприятий, расположенных в зонах повышенного загрязнения атмосферы.</w:t>
      </w:r>
    </w:p>
    <w:bookmarkEnd w:id="4417"/>
    <w:bookmarkStart w:name="z6011" w:id="4418"/>
    <w:p>
      <w:pPr>
        <w:spacing w:after="0"/>
        <w:ind w:left="0"/>
        <w:jc w:val="both"/>
      </w:pPr>
      <w:r>
        <w:rPr>
          <w:rFonts w:ascii="Times New Roman"/>
          <w:b w:val="false"/>
          <w:i w:val="false"/>
          <w:color w:val="000000"/>
          <w:sz w:val="28"/>
        </w:rPr>
        <w:t>
      6. Пыль, оседая на землю, поверхность водоемов, зданий, сооружений выступает в основной своей роли источника загрязнения почв и водоемов, что предопределяет накопление вредных веществ до и выше предельных концентраций.</w:t>
      </w:r>
    </w:p>
    <w:bookmarkEnd w:id="4418"/>
    <w:bookmarkStart w:name="z409" w:id="4419"/>
    <w:p>
      <w:pPr>
        <w:spacing w:after="0"/>
        <w:ind w:left="0"/>
        <w:jc w:val="left"/>
      </w:pPr>
      <w:r>
        <w:rPr>
          <w:rFonts w:ascii="Times New Roman"/>
          <w:b/>
          <w:i w:val="false"/>
          <w:color w:val="000000"/>
        </w:rPr>
        <w:t xml:space="preserve"> 3. Организация работ по мониторингу промышленных выбросов в атмосферу</w:t>
      </w:r>
    </w:p>
    <w:bookmarkEnd w:id="4419"/>
    <w:bookmarkStart w:name="z6012" w:id="4420"/>
    <w:p>
      <w:pPr>
        <w:spacing w:after="0"/>
        <w:ind w:left="0"/>
        <w:jc w:val="both"/>
      </w:pPr>
      <w:r>
        <w:rPr>
          <w:rFonts w:ascii="Times New Roman"/>
          <w:b w:val="false"/>
          <w:i w:val="false"/>
          <w:color w:val="000000"/>
          <w:sz w:val="28"/>
        </w:rPr>
        <w:t>
      7. На крупных предприятиях должны организовывать службу пылеулавливания (подразделения по охране окружающей среды) или возложить ответственность за эти работы на санитарно-промышленные лаборатории.</w:t>
      </w:r>
    </w:p>
    <w:bookmarkEnd w:id="4420"/>
    <w:bookmarkStart w:name="z6013" w:id="4421"/>
    <w:p>
      <w:pPr>
        <w:spacing w:after="0"/>
        <w:ind w:left="0"/>
        <w:jc w:val="both"/>
      </w:pPr>
      <w:r>
        <w:rPr>
          <w:rFonts w:ascii="Times New Roman"/>
          <w:b w:val="false"/>
          <w:i w:val="false"/>
          <w:color w:val="000000"/>
          <w:sz w:val="28"/>
        </w:rPr>
        <w:t>
      8. Определение химического состава и запыленности карьеров и производственной территории можно производить как путем отбора проб воздуха на рабочих местах в карьере с последующим анализом в лаборатории, так и с помощью переносных приборов, позволяющих определять содержание вредных примесей и пыли непосредственно на месте замера.</w:t>
      </w:r>
    </w:p>
    <w:bookmarkEnd w:id="4421"/>
    <w:bookmarkStart w:name="z6014" w:id="4422"/>
    <w:p>
      <w:pPr>
        <w:spacing w:after="0"/>
        <w:ind w:left="0"/>
        <w:jc w:val="both"/>
      </w:pPr>
      <w:r>
        <w:rPr>
          <w:rFonts w:ascii="Times New Roman"/>
          <w:b w:val="false"/>
          <w:i w:val="false"/>
          <w:color w:val="000000"/>
          <w:sz w:val="28"/>
        </w:rPr>
        <w:t>
      9. Отбор проб необходимо производить в соответствии с загазованностью и запыленностью атмосферы. При отборе проб приемное устройство аппаратуры пылевого и газового контроля должно помещаться в зоне дыхания рабочих, т.е. примерно на высоте 1-1,7 м.</w:t>
      </w:r>
    </w:p>
    <w:bookmarkEnd w:id="4422"/>
    <w:bookmarkStart w:name="z6015" w:id="4423"/>
    <w:p>
      <w:pPr>
        <w:spacing w:after="0"/>
        <w:ind w:left="0"/>
        <w:jc w:val="both"/>
      </w:pPr>
      <w:r>
        <w:rPr>
          <w:rFonts w:ascii="Times New Roman"/>
          <w:b w:val="false"/>
          <w:i w:val="false"/>
          <w:color w:val="000000"/>
          <w:sz w:val="28"/>
        </w:rPr>
        <w:t>
      10. Запыленность воздуха определяется весовым методом путем протягивания определенного объема исследуемого воздуха через фильтр и взвешивания фильтра в лаборатории до и после отбора проб. Протягивание воздуха осуществляется или электрическим аспиратором, или аспиратором эжекторного типа. В качестве фильтров используются фильтры АФЛ-18 или АФЛ-10, изготовляемые из ткани ФПП. Минимальная навеска пыли должна быть не менее 1-2 мг.</w:t>
      </w:r>
    </w:p>
    <w:bookmarkEnd w:id="4423"/>
    <w:bookmarkStart w:name="z6016" w:id="4424"/>
    <w:p>
      <w:pPr>
        <w:spacing w:after="0"/>
        <w:ind w:left="0"/>
        <w:jc w:val="both"/>
      </w:pPr>
      <w:r>
        <w:rPr>
          <w:rFonts w:ascii="Times New Roman"/>
          <w:b w:val="false"/>
          <w:i w:val="false"/>
          <w:color w:val="000000"/>
          <w:sz w:val="28"/>
        </w:rPr>
        <w:t>
      11. Основные недостатки весового метода определения запыленности воздуха - длительность отбора пробы и невозможность определения концентрации пыли на рабочем месте.</w:t>
      </w:r>
    </w:p>
    <w:bookmarkEnd w:id="4424"/>
    <w:bookmarkStart w:name="z6017" w:id="4425"/>
    <w:p>
      <w:pPr>
        <w:spacing w:after="0"/>
        <w:ind w:left="0"/>
        <w:jc w:val="both"/>
      </w:pPr>
      <w:r>
        <w:rPr>
          <w:rFonts w:ascii="Times New Roman"/>
          <w:b w:val="false"/>
          <w:i w:val="false"/>
          <w:color w:val="000000"/>
          <w:sz w:val="28"/>
        </w:rPr>
        <w:t>
      12. Почти все методы и приборы, применяемые для контроля запыленности и загазованности атмосферы карьеров и производственных территорий, не позволяют получить оперативную информацию. Оперативный комплексный контроль вредных примесей в атмосфере производственных территории следует осуществлять с помощью передвижной лаборатории, оснащенной приборами экспрессного пылевого и газового контроля.</w:t>
      </w:r>
    </w:p>
    <w:bookmarkEnd w:id="4425"/>
    <w:bookmarkStart w:name="z6018" w:id="4426"/>
    <w:p>
      <w:pPr>
        <w:spacing w:after="0"/>
        <w:ind w:left="0"/>
        <w:jc w:val="both"/>
      </w:pPr>
      <w:r>
        <w:rPr>
          <w:rFonts w:ascii="Times New Roman"/>
          <w:b w:val="false"/>
          <w:i w:val="false"/>
          <w:color w:val="000000"/>
          <w:sz w:val="28"/>
        </w:rPr>
        <w:t>
      13. Замеры параметров и состава выбросов от источников неорганизованных выбросов следует проводить один раз в квартал.</w:t>
      </w:r>
    </w:p>
    <w:bookmarkEnd w:id="4426"/>
    <w:bookmarkStart w:name="z410" w:id="4427"/>
    <w:p>
      <w:pPr>
        <w:spacing w:after="0"/>
        <w:ind w:left="0"/>
        <w:jc w:val="left"/>
      </w:pPr>
      <w:r>
        <w:rPr>
          <w:rFonts w:ascii="Times New Roman"/>
          <w:b/>
          <w:i w:val="false"/>
          <w:color w:val="000000"/>
        </w:rPr>
        <w:t xml:space="preserve"> 4. Расчет количества выбросов на складах и хвостохранилищах.</w:t>
      </w:r>
    </w:p>
    <w:bookmarkEnd w:id="4427"/>
    <w:bookmarkStart w:name="z6019" w:id="4428"/>
    <w:p>
      <w:pPr>
        <w:spacing w:after="0"/>
        <w:ind w:left="0"/>
        <w:jc w:val="both"/>
      </w:pPr>
      <w:r>
        <w:rPr>
          <w:rFonts w:ascii="Times New Roman"/>
          <w:b w:val="false"/>
          <w:i w:val="false"/>
          <w:color w:val="000000"/>
          <w:sz w:val="28"/>
        </w:rPr>
        <w:t xml:space="preserve">
      14. Общий объем выбросов для данных объектов можно охарактеризовать следующим уравнением: </w:t>
      </w:r>
    </w:p>
    <w:bookmarkEnd w:id="44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6553200" cy="558800"/>
                    </a:xfrm>
                    <a:prstGeom prst="rect">
                      <a:avLst/>
                    </a:prstGeom>
                  </pic:spPr>
                </pic:pic>
              </a:graphicData>
            </a:graphic>
          </wp:inline>
        </w:drawing>
      </w:r>
    </w:p>
    <w:p>
      <w:pPr>
        <w:spacing w:after="0"/>
        <w:ind w:left="0"/>
        <w:jc w:val="left"/>
      </w:pPr>
      <w:r>
        <w:rPr>
          <w:rFonts w:ascii="Times New Roman"/>
          <w:b w:val="false"/>
          <w:i w:val="false"/>
          <w:color w:val="000000"/>
          <w:sz w:val="28"/>
        </w:rPr>
        <w:t>,г/с (1)</w:t>
      </w:r>
      <w:r>
        <w:br/>
      </w:r>
      <w:r>
        <w:rPr>
          <w:rFonts w:ascii="Times New Roman"/>
          <w:b w:val="false"/>
          <w:i w:val="false"/>
          <w:color w:val="000000"/>
          <w:sz w:val="28"/>
        </w:rPr>
        <w:t>
</w:t>
      </w:r>
    </w:p>
    <w:bookmarkStart w:name="z6021" w:id="4429"/>
    <w:p>
      <w:pPr>
        <w:spacing w:after="0"/>
        <w:ind w:left="0"/>
        <w:jc w:val="both"/>
      </w:pPr>
      <w:r>
        <w:rPr>
          <w:rFonts w:ascii="Times New Roman"/>
          <w:b w:val="false"/>
          <w:i w:val="false"/>
          <w:color w:val="000000"/>
          <w:sz w:val="28"/>
        </w:rPr>
        <w:t>
      А — выбросы при переработке (ссыпка, перевалка, перемещение) материала, г/с;</w:t>
      </w:r>
    </w:p>
    <w:bookmarkEnd w:id="4429"/>
    <w:bookmarkStart w:name="z6022" w:id="4430"/>
    <w:p>
      <w:pPr>
        <w:spacing w:after="0"/>
        <w:ind w:left="0"/>
        <w:jc w:val="both"/>
      </w:pPr>
      <w:r>
        <w:rPr>
          <w:rFonts w:ascii="Times New Roman"/>
          <w:b w:val="false"/>
          <w:i w:val="false"/>
          <w:color w:val="000000"/>
          <w:sz w:val="28"/>
        </w:rPr>
        <w:t>
      В — выбросы при статическом храпении материала;</w:t>
      </w:r>
    </w:p>
    <w:bookmarkEnd w:id="4430"/>
    <w:bookmarkStart w:name="z6023" w:id="4431"/>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весовая доля пылевой фракции в материале. Определяется путем отмывки и просева средней пробы с выделением фракции пыли размером 0—200 мкм соответствии с </w:t>
      </w:r>
      <w:r>
        <w:rPr>
          <w:rFonts w:ascii="Times New Roman"/>
          <w:b w:val="false"/>
          <w:i w:val="false"/>
          <w:color w:val="000000"/>
          <w:sz w:val="28"/>
        </w:rPr>
        <w:t>таблицой 1</w:t>
      </w:r>
      <w:r>
        <w:rPr>
          <w:rFonts w:ascii="Times New Roman"/>
          <w:b w:val="false"/>
          <w:i w:val="false"/>
          <w:color w:val="000000"/>
          <w:sz w:val="28"/>
        </w:rPr>
        <w:t xml:space="preserve"> согласно приложению к настоящей Методике;</w:t>
      </w:r>
      <w:r>
        <w:rPr>
          <w:rFonts w:ascii="Times New Roman"/>
          <w:b w:val="false"/>
          <w:i/>
          <w:color w:val="000000"/>
          <w:sz w:val="28"/>
        </w:rPr>
        <w:t xml:space="preserve"> .</w:t>
      </w:r>
    </w:p>
    <w:bookmarkEnd w:id="4431"/>
    <w:bookmarkStart w:name="z6024" w:id="4432"/>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доля пыли (от всей массы пыли), переходящая в аэрозоль соответствии с </w:t>
      </w:r>
      <w:r>
        <w:rPr>
          <w:rFonts w:ascii="Times New Roman"/>
          <w:b w:val="false"/>
          <w:i w:val="false"/>
          <w:color w:val="000000"/>
          <w:sz w:val="28"/>
        </w:rPr>
        <w:t>таблицой 1</w:t>
      </w:r>
      <w:r>
        <w:rPr>
          <w:rFonts w:ascii="Times New Roman"/>
          <w:b w:val="false"/>
          <w:i w:val="false"/>
          <w:color w:val="000000"/>
          <w:sz w:val="28"/>
        </w:rPr>
        <w:t xml:space="preserve"> согласно приложению к настоящей Методике;</w:t>
      </w:r>
    </w:p>
    <w:bookmarkEnd w:id="4432"/>
    <w:bookmarkStart w:name="z6025" w:id="4433"/>
    <w:p>
      <w:pPr>
        <w:spacing w:after="0"/>
        <w:ind w:left="0"/>
        <w:jc w:val="both"/>
      </w:pP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xml:space="preserve"> - коэффициент, учитывающий местные метеоусловия и принимаемый в соответствии с </w:t>
      </w:r>
      <w:r>
        <w:rPr>
          <w:rFonts w:ascii="Times New Roman"/>
          <w:b w:val="false"/>
          <w:i w:val="false"/>
          <w:color w:val="000000"/>
          <w:sz w:val="28"/>
        </w:rPr>
        <w:t>таблицой 2</w:t>
      </w:r>
      <w:r>
        <w:rPr>
          <w:rFonts w:ascii="Times New Roman"/>
          <w:b w:val="false"/>
          <w:i w:val="false"/>
          <w:color w:val="000000"/>
          <w:sz w:val="28"/>
        </w:rPr>
        <w:t xml:space="preserve"> согласно приложению к настоящей Методике.</w:t>
      </w:r>
    </w:p>
    <w:bookmarkEnd w:id="4433"/>
    <w:bookmarkStart w:name="z6026" w:id="4434"/>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коэффициент, учитывающий местные условия, степень защищенности узла от внешних воздействий, условия пылеобразования. Данные приведены в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к настоящей Методике.</w:t>
      </w:r>
    </w:p>
    <w:bookmarkEnd w:id="4434"/>
    <w:bookmarkStart w:name="z6027" w:id="4435"/>
    <w:p>
      <w:pPr>
        <w:spacing w:after="0"/>
        <w:ind w:left="0"/>
        <w:jc w:val="both"/>
      </w:pPr>
      <w:r>
        <w:rPr>
          <w:rFonts w:ascii="Times New Roman"/>
          <w:b w:val="false"/>
          <w:i w:val="false"/>
          <w:color w:val="000000"/>
          <w:sz w:val="28"/>
        </w:rPr>
        <w:t>
      k</w:t>
      </w:r>
      <w:r>
        <w:rPr>
          <w:rFonts w:ascii="Times New Roman"/>
          <w:b w:val="false"/>
          <w:i w:val="false"/>
          <w:color w:val="000000"/>
          <w:vertAlign w:val="subscript"/>
        </w:rPr>
        <w:t>5</w:t>
      </w:r>
      <w:r>
        <w:rPr>
          <w:rFonts w:ascii="Times New Roman"/>
          <w:b w:val="false"/>
          <w:i w:val="false"/>
          <w:color w:val="000000"/>
          <w:sz w:val="28"/>
        </w:rPr>
        <w:t xml:space="preserve"> - коэффициент, учитывающий влажность материала и принимаемый в соответствии с данными </w:t>
      </w:r>
      <w:r>
        <w:rPr>
          <w:rFonts w:ascii="Times New Roman"/>
          <w:b w:val="false"/>
          <w:i w:val="false"/>
          <w:color w:val="000000"/>
          <w:sz w:val="28"/>
        </w:rPr>
        <w:t>таблицы 4</w:t>
      </w:r>
      <w:r>
        <w:rPr>
          <w:rFonts w:ascii="Times New Roman"/>
          <w:b w:val="false"/>
          <w:i w:val="false"/>
          <w:color w:val="000000"/>
          <w:sz w:val="28"/>
        </w:rPr>
        <w:t xml:space="preserve"> согласно приложению к настоящей Методике.</w:t>
      </w:r>
    </w:p>
    <w:bookmarkEnd w:id="4435"/>
    <w:bookmarkStart w:name="z6028" w:id="4436"/>
    <w:p>
      <w:pPr>
        <w:spacing w:after="0"/>
        <w:ind w:left="0"/>
        <w:jc w:val="both"/>
      </w:pPr>
      <w:r>
        <w:rPr>
          <w:rFonts w:ascii="Times New Roman"/>
          <w:b w:val="false"/>
          <w:i w:val="false"/>
          <w:color w:val="000000"/>
          <w:sz w:val="28"/>
        </w:rPr>
        <w:t>
      k</w:t>
      </w:r>
      <w:r>
        <w:rPr>
          <w:rFonts w:ascii="Times New Roman"/>
          <w:b w:val="false"/>
          <w:i w:val="false"/>
          <w:color w:val="000000"/>
          <w:vertAlign w:val="subscript"/>
        </w:rPr>
        <w:t>6</w:t>
      </w:r>
      <w:r>
        <w:rPr>
          <w:rFonts w:ascii="Times New Roman"/>
          <w:b w:val="false"/>
          <w:i w:val="false"/>
          <w:color w:val="000000"/>
          <w:sz w:val="28"/>
        </w:rPr>
        <w:t xml:space="preserve"> - коэффициент, учитывающий профиль поверхности складируемого материала и определяемым как соотношение </w:t>
      </w:r>
      <w:r>
        <w:rPr>
          <w:rFonts w:ascii="Times New Roman"/>
          <w:b w:val="false"/>
          <w:i/>
          <w:color w:val="000000"/>
          <w:sz w:val="28"/>
        </w:rPr>
        <w:t>F</w:t>
      </w:r>
      <w:r>
        <w:rPr>
          <w:rFonts w:ascii="Times New Roman"/>
          <w:b w:val="false"/>
          <w:i w:val="false"/>
          <w:color w:val="000000"/>
          <w:vertAlign w:val="subscript"/>
        </w:rPr>
        <w:t>ФАКТ</w:t>
      </w:r>
      <w:r>
        <w:rPr>
          <w:rFonts w:ascii="Times New Roman"/>
          <w:b w:val="false"/>
          <w:i/>
          <w:color w:val="000000"/>
          <w:sz w:val="28"/>
        </w:rPr>
        <w:t>/F</w:t>
      </w:r>
      <w:r>
        <w:rPr>
          <w:rFonts w:ascii="Times New Roman"/>
          <w:b w:val="false"/>
          <w:i w:val="false"/>
          <w:color w:val="000000"/>
          <w:sz w:val="28"/>
        </w:rPr>
        <w:t>. Значение k</w:t>
      </w:r>
      <w:r>
        <w:rPr>
          <w:rFonts w:ascii="Times New Roman"/>
          <w:b w:val="false"/>
          <w:i w:val="false"/>
          <w:color w:val="000000"/>
          <w:vertAlign w:val="subscript"/>
        </w:rPr>
        <w:t>6</w:t>
      </w:r>
      <w:r>
        <w:rPr>
          <w:rFonts w:ascii="Times New Roman"/>
          <w:b w:val="false"/>
          <w:i w:val="false"/>
          <w:color w:val="000000"/>
          <w:sz w:val="28"/>
        </w:rPr>
        <w:t xml:space="preserve"> колеблется в пределах 1,3-1,6 в зависимости от крупности материала и степени заполнения; </w:t>
      </w:r>
    </w:p>
    <w:bookmarkEnd w:id="4436"/>
    <w:bookmarkStart w:name="z6029" w:id="4437"/>
    <w:p>
      <w:pPr>
        <w:spacing w:after="0"/>
        <w:ind w:left="0"/>
        <w:jc w:val="both"/>
      </w:pPr>
      <w:r>
        <w:rPr>
          <w:rFonts w:ascii="Times New Roman"/>
          <w:b w:val="false"/>
          <w:i w:val="false"/>
          <w:color w:val="000000"/>
          <w:sz w:val="28"/>
        </w:rPr>
        <w:t>
      k</w:t>
      </w:r>
      <w:r>
        <w:rPr>
          <w:rFonts w:ascii="Times New Roman"/>
          <w:b w:val="false"/>
          <w:i w:val="false"/>
          <w:color w:val="000000"/>
          <w:vertAlign w:val="subscript"/>
        </w:rPr>
        <w:t>7</w:t>
      </w:r>
      <w:r>
        <w:rPr>
          <w:rFonts w:ascii="Times New Roman"/>
          <w:b w:val="false"/>
          <w:i w:val="false"/>
          <w:color w:val="000000"/>
          <w:sz w:val="28"/>
        </w:rPr>
        <w:t xml:space="preserve"> - коэффициент, учитывающий крупность материала и принимаемый в соответствии с </w:t>
      </w:r>
      <w:r>
        <w:rPr>
          <w:rFonts w:ascii="Times New Roman"/>
          <w:b w:val="false"/>
          <w:i w:val="false"/>
          <w:color w:val="000000"/>
          <w:sz w:val="28"/>
        </w:rPr>
        <w:t>таблицой 5</w:t>
      </w:r>
      <w:r>
        <w:rPr>
          <w:rFonts w:ascii="Times New Roman"/>
          <w:b w:val="false"/>
          <w:i w:val="false"/>
          <w:color w:val="000000"/>
          <w:sz w:val="28"/>
        </w:rPr>
        <w:t xml:space="preserve"> согласно приложению к настоящей Методике.</w:t>
      </w:r>
    </w:p>
    <w:bookmarkEnd w:id="4437"/>
    <w:bookmarkStart w:name="z6030" w:id="4438"/>
    <w:p>
      <w:pPr>
        <w:spacing w:after="0"/>
        <w:ind w:left="0"/>
        <w:jc w:val="both"/>
      </w:pPr>
      <w:r>
        <w:rPr>
          <w:rFonts w:ascii="Times New Roman"/>
          <w:b w:val="false"/>
          <w:i w:val="false"/>
          <w:color w:val="000000"/>
          <w:sz w:val="28"/>
        </w:rPr>
        <w:t>
      F</w:t>
      </w:r>
      <w:r>
        <w:rPr>
          <w:rFonts w:ascii="Times New Roman"/>
          <w:b w:val="false"/>
          <w:i w:val="false"/>
          <w:color w:val="000000"/>
          <w:vertAlign w:val="subscript"/>
        </w:rPr>
        <w:t>факт</w:t>
      </w:r>
      <w:r>
        <w:rPr>
          <w:rFonts w:ascii="Times New Roman"/>
          <w:b w:val="false"/>
          <w:i w:val="false"/>
          <w:color w:val="000000"/>
          <w:sz w:val="28"/>
        </w:rPr>
        <w:t xml:space="preserve"> - фактическая поверхность материала с учетом рельефа его сечения (учитывать только площадь, на которой производятся погрузочно-разгрузочные работы);</w:t>
      </w:r>
    </w:p>
    <w:bookmarkEnd w:id="4438"/>
    <w:bookmarkStart w:name="z6031" w:id="4439"/>
    <w:p>
      <w:pPr>
        <w:spacing w:after="0"/>
        <w:ind w:left="0"/>
        <w:jc w:val="both"/>
      </w:pPr>
      <w:r>
        <w:rPr>
          <w:rFonts w:ascii="Times New Roman"/>
          <w:b w:val="false"/>
          <w:i w:val="false"/>
          <w:color w:val="000000"/>
          <w:sz w:val="28"/>
        </w:rPr>
        <w:t>
      F - поверхность пыления в плане, м</w:t>
      </w:r>
      <w:r>
        <w:rPr>
          <w:rFonts w:ascii="Times New Roman"/>
          <w:b w:val="false"/>
          <w:i w:val="false"/>
          <w:color w:val="000000"/>
          <w:vertAlign w:val="superscript"/>
        </w:rPr>
        <w:t>2</w:t>
      </w:r>
    </w:p>
    <w:bookmarkEnd w:id="4439"/>
    <w:bookmarkStart w:name="z6032" w:id="4440"/>
    <w:p>
      <w:pPr>
        <w:spacing w:after="0"/>
        <w:ind w:left="0"/>
        <w:jc w:val="both"/>
      </w:pPr>
      <w:r>
        <w:rPr>
          <w:rFonts w:ascii="Times New Roman"/>
          <w:b w:val="false"/>
          <w:i w:val="false"/>
          <w:color w:val="000000"/>
          <w:sz w:val="28"/>
        </w:rPr>
        <w:t xml:space="preserve">
      q' - унос пыли с одною квадратного метра фактической поверхности в условиях, когда k4=1; k5=1, принимается в соответствии с данными </w:t>
      </w:r>
      <w:r>
        <w:rPr>
          <w:rFonts w:ascii="Times New Roman"/>
          <w:b w:val="false"/>
          <w:i w:val="false"/>
          <w:color w:val="000000"/>
          <w:sz w:val="28"/>
        </w:rPr>
        <w:t>таблицы 6</w:t>
      </w:r>
      <w:r>
        <w:rPr>
          <w:rFonts w:ascii="Times New Roman"/>
          <w:b w:val="false"/>
          <w:i w:val="false"/>
          <w:color w:val="000000"/>
          <w:sz w:val="28"/>
        </w:rPr>
        <w:t xml:space="preserve"> согласно приложению к настоящей Методике; </w:t>
      </w:r>
    </w:p>
    <w:bookmarkEnd w:id="4440"/>
    <w:bookmarkStart w:name="z6033" w:id="4441"/>
    <w:p>
      <w:pPr>
        <w:spacing w:after="0"/>
        <w:ind w:left="0"/>
        <w:jc w:val="both"/>
      </w:pPr>
      <w:r>
        <w:rPr>
          <w:rFonts w:ascii="Times New Roman"/>
          <w:b w:val="false"/>
          <w:i w:val="false"/>
          <w:color w:val="000000"/>
          <w:sz w:val="28"/>
        </w:rPr>
        <w:t>
      G - суммарное количество перерабатываемого материала, т/ч;</w:t>
      </w:r>
    </w:p>
    <w:bookmarkEnd w:id="4441"/>
    <w:bookmarkStart w:name="z6034" w:id="4442"/>
    <w:p>
      <w:pPr>
        <w:spacing w:after="0"/>
        <w:ind w:left="0"/>
        <w:jc w:val="both"/>
      </w:pPr>
      <w:r>
        <w:rPr>
          <w:rFonts w:ascii="Times New Roman"/>
          <w:b w:val="false"/>
          <w:i w:val="false"/>
          <w:color w:val="000000"/>
          <w:sz w:val="28"/>
        </w:rPr>
        <w:t xml:space="preserve">
      В' - коэффициент, учитывающий высоту пересыпки и принимаемый в соответствии с </w:t>
      </w:r>
      <w:r>
        <w:rPr>
          <w:rFonts w:ascii="Times New Roman"/>
          <w:b w:val="false"/>
          <w:i w:val="false"/>
          <w:color w:val="000000"/>
          <w:sz w:val="28"/>
        </w:rPr>
        <w:t>таблицой 7</w:t>
      </w:r>
      <w:r>
        <w:rPr>
          <w:rFonts w:ascii="Times New Roman"/>
          <w:b w:val="false"/>
          <w:i w:val="false"/>
          <w:color w:val="000000"/>
          <w:sz w:val="28"/>
        </w:rPr>
        <w:t xml:space="preserve"> согласно приложению к настоящей Методике. Склады и хвостохранилища рассматриваются как равномерно распределенные источники пылевыделения.</w:t>
      </w:r>
    </w:p>
    <w:bookmarkEnd w:id="4442"/>
    <w:bookmarkStart w:name="z6035" w:id="4443"/>
    <w:p>
      <w:pPr>
        <w:spacing w:after="0"/>
        <w:ind w:left="0"/>
        <w:jc w:val="both"/>
      </w:pPr>
      <w:r>
        <w:rPr>
          <w:rFonts w:ascii="Times New Roman"/>
          <w:b w:val="false"/>
          <w:i w:val="false"/>
          <w:color w:val="000000"/>
          <w:sz w:val="28"/>
        </w:rPr>
        <w:t>
      15. Проверка фактического дисперсного состава пыли и уточнение значения k</w:t>
      </w:r>
      <w:r>
        <w:rPr>
          <w:rFonts w:ascii="Times New Roman"/>
          <w:b w:val="false"/>
          <w:i w:val="false"/>
          <w:color w:val="000000"/>
          <w:vertAlign w:val="subscript"/>
        </w:rPr>
        <w:t>2</w:t>
      </w:r>
      <w:r>
        <w:rPr>
          <w:rFonts w:ascii="Times New Roman"/>
          <w:b w:val="false"/>
          <w:i w:val="false"/>
          <w:color w:val="000000"/>
          <w:sz w:val="28"/>
        </w:rPr>
        <w:t xml:space="preserve"> производится отбором проб запыленного воздуха на границах пылящего объекта (склада, хвостохранилища) при скорости ветра 2 м/с</w:t>
      </w:r>
      <w:r>
        <w:rPr>
          <w:rFonts w:ascii="Times New Roman"/>
          <w:b w:val="false"/>
          <w:i/>
          <w:color w:val="000000"/>
          <w:sz w:val="28"/>
        </w:rPr>
        <w:t xml:space="preserve">, </w:t>
      </w:r>
      <w:r>
        <w:rPr>
          <w:rFonts w:ascii="Times New Roman"/>
          <w:b w:val="false"/>
          <w:i w:val="false"/>
          <w:color w:val="000000"/>
          <w:sz w:val="28"/>
        </w:rPr>
        <w:t>дующего в направлении точки отбора пробы.</w:t>
      </w:r>
    </w:p>
    <w:bookmarkEnd w:id="4443"/>
    <w:bookmarkStart w:name="z6036" w:id="4444"/>
    <w:p>
      <w:pPr>
        <w:spacing w:after="0"/>
        <w:ind w:left="0"/>
        <w:jc w:val="both"/>
      </w:pPr>
      <w:r>
        <w:rPr>
          <w:rFonts w:ascii="Times New Roman"/>
          <w:b w:val="false"/>
          <w:i w:val="false"/>
          <w:color w:val="000000"/>
          <w:sz w:val="28"/>
        </w:rPr>
        <w:t xml:space="preserve">
      Пример 1. Оценить объем неорганизованных выбросов от объединенного склада цементного завода при поступлении в него 100 г/час сырья и 78 т/час клинкера. Характеристика объекта сведена в </w:t>
      </w:r>
      <w:r>
        <w:rPr>
          <w:rFonts w:ascii="Times New Roman"/>
          <w:b w:val="false"/>
          <w:i w:val="false"/>
          <w:color w:val="000000"/>
          <w:sz w:val="28"/>
        </w:rPr>
        <w:t>таблице 22</w:t>
      </w:r>
      <w:r>
        <w:rPr>
          <w:rFonts w:ascii="Times New Roman"/>
          <w:b w:val="false"/>
          <w:i w:val="false"/>
          <w:color w:val="000000"/>
          <w:sz w:val="28"/>
        </w:rPr>
        <w:t xml:space="preserve"> согласно приложению к настоящей Методике.</w:t>
      </w:r>
    </w:p>
    <w:bookmarkEnd w:id="4444"/>
    <w:bookmarkStart w:name="z6037" w:id="4445"/>
    <w:p>
      <w:pPr>
        <w:spacing w:after="0"/>
        <w:ind w:left="0"/>
        <w:jc w:val="both"/>
      </w:pPr>
      <w:r>
        <w:rPr>
          <w:rFonts w:ascii="Times New Roman"/>
          <w:b w:val="false"/>
          <w:i w:val="false"/>
          <w:color w:val="000000"/>
          <w:sz w:val="28"/>
        </w:rPr>
        <w:t xml:space="preserve">
      Подставляя данные </w:t>
      </w:r>
      <w:r>
        <w:rPr>
          <w:rFonts w:ascii="Times New Roman"/>
          <w:b w:val="false"/>
          <w:i w:val="false"/>
          <w:color w:val="000000"/>
          <w:sz w:val="28"/>
        </w:rPr>
        <w:t>таблицы 22</w:t>
      </w:r>
      <w:r>
        <w:rPr>
          <w:rFonts w:ascii="Times New Roman"/>
          <w:b w:val="false"/>
          <w:i w:val="false"/>
          <w:color w:val="000000"/>
          <w:sz w:val="28"/>
        </w:rPr>
        <w:t xml:space="preserve"> согласно приложению к настоящей Методике в уравнение (1), определяем мощность выброса</w:t>
      </w:r>
    </w:p>
    <w:bookmarkEnd w:id="44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527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4446"/>
    <w:p>
      <w:pPr>
        <w:spacing w:after="0"/>
        <w:ind w:left="0"/>
        <w:jc w:val="left"/>
      </w:pPr>
      <w:r>
        <w:rPr>
          <w:rFonts w:ascii="Times New Roman"/>
          <w:b/>
          <w:i w:val="false"/>
          <w:color w:val="000000"/>
        </w:rPr>
        <w:t xml:space="preserve"> 5. Расчет выбросов при пересыпке пылящих материалов</w:t>
      </w:r>
    </w:p>
    <w:bookmarkEnd w:id="4446"/>
    <w:bookmarkStart w:name="z6039" w:id="4447"/>
    <w:p>
      <w:pPr>
        <w:spacing w:after="0"/>
        <w:ind w:left="0"/>
        <w:jc w:val="both"/>
      </w:pPr>
      <w:r>
        <w:rPr>
          <w:rFonts w:ascii="Times New Roman"/>
          <w:b w:val="false"/>
          <w:i w:val="false"/>
          <w:color w:val="000000"/>
          <w:sz w:val="28"/>
        </w:rPr>
        <w:t>
      16. Интенсивными неорганизованными источниками преобразования являются пересыпки материала, погрузка материала в открытые вагоны, полувагоны, загрузка материала - грейфером в бункер, разгрузка самосвалов в бункер, ссыпка материала открытой струси в склад и др. Объемы пылевыделений от всех этих источников могут быть рассчитаны по формуле (2)</w:t>
      </w:r>
    </w:p>
    <w:bookmarkEnd w:id="44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3454400" cy="558800"/>
                    </a:xfrm>
                    <a:prstGeom prst="rect">
                      <a:avLst/>
                    </a:prstGeom>
                  </pic:spPr>
                </pic:pic>
              </a:graphicData>
            </a:graphic>
          </wp:inline>
        </w:drawing>
      </w:r>
    </w:p>
    <w:p>
      <w:pPr>
        <w:spacing w:after="0"/>
        <w:ind w:left="0"/>
        <w:jc w:val="left"/>
      </w:pPr>
      <w:r>
        <w:rPr>
          <w:rFonts w:ascii="Times New Roman"/>
          <w:b w:val="false"/>
          <w:i w:val="false"/>
          <w:color w:val="000000"/>
          <w:sz w:val="28"/>
        </w:rPr>
        <w:t>, г/с (2)</w:t>
      </w:r>
      <w:r>
        <w:br/>
      </w:r>
      <w:r>
        <w:rPr>
          <w:rFonts w:ascii="Times New Roman"/>
          <w:b w:val="false"/>
          <w:i w:val="false"/>
          <w:color w:val="000000"/>
          <w:sz w:val="28"/>
        </w:rPr>
        <w:t>
</w:t>
      </w:r>
    </w:p>
    <w:bookmarkStart w:name="z6041" w:id="4448"/>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k</w:t>
      </w:r>
      <w:r>
        <w:rPr>
          <w:rFonts w:ascii="Times New Roman"/>
          <w:b w:val="false"/>
          <w:i w:val="false"/>
          <w:color w:val="000000"/>
          <w:vertAlign w:val="subscript"/>
        </w:rPr>
        <w:t>5</w:t>
      </w:r>
      <w:r>
        <w:rPr>
          <w:rFonts w:ascii="Times New Roman"/>
          <w:b w:val="false"/>
          <w:i w:val="false"/>
          <w:color w:val="000000"/>
          <w:sz w:val="28"/>
        </w:rPr>
        <w:t>, k</w:t>
      </w:r>
      <w:r>
        <w:rPr>
          <w:rFonts w:ascii="Times New Roman"/>
          <w:b w:val="false"/>
          <w:i w:val="false"/>
          <w:color w:val="000000"/>
          <w:vertAlign w:val="subscript"/>
        </w:rPr>
        <w:t>7</w:t>
      </w:r>
      <w:r>
        <w:rPr>
          <w:rFonts w:ascii="Times New Roman"/>
          <w:b w:val="false"/>
          <w:i w:val="false"/>
          <w:color w:val="000000"/>
          <w:sz w:val="28"/>
        </w:rPr>
        <w:t xml:space="preserve"> – коэффициенты, аналогичные коэффициентам в формуле (1); </w:t>
      </w:r>
    </w:p>
    <w:bookmarkEnd w:id="4448"/>
    <w:bookmarkStart w:name="z6042" w:id="444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xml:space="preserve">— коэффициент, учитывающий высоту пересыпки и принимаемый по данным </w:t>
      </w:r>
      <w:r>
        <w:rPr>
          <w:rFonts w:ascii="Times New Roman"/>
          <w:b w:val="false"/>
          <w:i w:val="false"/>
          <w:color w:val="000000"/>
          <w:sz w:val="28"/>
        </w:rPr>
        <w:t>таблицы 7</w:t>
      </w:r>
      <w:r>
        <w:rPr>
          <w:rFonts w:ascii="Times New Roman"/>
          <w:b w:val="false"/>
          <w:i w:val="false"/>
          <w:color w:val="000000"/>
          <w:sz w:val="28"/>
        </w:rPr>
        <w:t xml:space="preserve"> согласно приложению к настоящей Методике.</w:t>
      </w:r>
    </w:p>
    <w:bookmarkEnd w:id="4449"/>
    <w:bookmarkStart w:name="z6043" w:id="4450"/>
    <w:p>
      <w:pPr>
        <w:spacing w:after="0"/>
        <w:ind w:left="0"/>
        <w:jc w:val="both"/>
      </w:pPr>
      <w:r>
        <w:rPr>
          <w:rFonts w:ascii="Times New Roman"/>
          <w:b w:val="false"/>
          <w:i w:val="false"/>
          <w:color w:val="000000"/>
          <w:sz w:val="28"/>
        </w:rPr>
        <w:t>
      G — производительность узла пересыпки, т/час.</w:t>
      </w:r>
    </w:p>
    <w:bookmarkEnd w:id="4450"/>
    <w:bookmarkStart w:name="z6044" w:id="4451"/>
    <w:p>
      <w:pPr>
        <w:spacing w:after="0"/>
        <w:ind w:left="0"/>
        <w:jc w:val="both"/>
      </w:pPr>
      <w:r>
        <w:rPr>
          <w:rFonts w:ascii="Times New Roman"/>
          <w:b w:val="false"/>
          <w:i w:val="false"/>
          <w:color w:val="000000"/>
          <w:sz w:val="28"/>
        </w:rPr>
        <w:t xml:space="preserve">
      Пример. Рассчитать объем пылевыделений при разгрузке самосвалов в бункер шоковой дробилки. Расчетные параметры приведены в </w:t>
      </w:r>
      <w:r>
        <w:rPr>
          <w:rFonts w:ascii="Times New Roman"/>
          <w:b w:val="false"/>
          <w:i w:val="false"/>
          <w:color w:val="000000"/>
          <w:sz w:val="28"/>
        </w:rPr>
        <w:t>таблице 23</w:t>
      </w:r>
      <w:r>
        <w:rPr>
          <w:rFonts w:ascii="Times New Roman"/>
          <w:b w:val="false"/>
          <w:i w:val="false"/>
          <w:color w:val="000000"/>
          <w:sz w:val="28"/>
        </w:rPr>
        <w:t xml:space="preserve"> согласно приложению к настоящей Методике.</w:t>
      </w:r>
    </w:p>
    <w:bookmarkEnd w:id="44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46355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6046" w:id="4452"/>
    <w:p>
      <w:pPr>
        <w:spacing w:after="0"/>
        <w:ind w:left="0"/>
        <w:jc w:val="both"/>
      </w:pPr>
      <w:r>
        <w:rPr>
          <w:rFonts w:ascii="Times New Roman"/>
          <w:b w:val="false"/>
          <w:i w:val="false"/>
          <w:color w:val="000000"/>
          <w:sz w:val="28"/>
        </w:rPr>
        <w:t>
      17. Пересыпка угля.</w:t>
      </w:r>
    </w:p>
    <w:bookmarkEnd w:id="4452"/>
    <w:bookmarkStart w:name="z6047" w:id="4453"/>
    <w:p>
      <w:pPr>
        <w:spacing w:after="0"/>
        <w:ind w:left="0"/>
        <w:jc w:val="both"/>
      </w:pPr>
      <w:r>
        <w:rPr>
          <w:rFonts w:ascii="Times New Roman"/>
          <w:b w:val="false"/>
          <w:i w:val="false"/>
          <w:color w:val="000000"/>
          <w:sz w:val="28"/>
        </w:rPr>
        <w:t>
      При пересыпках, погрузке и разгрузке угля на технологическом комплексе поверхности угольных шахт удельный выброс пыли определяется по формуле:</w:t>
      </w:r>
    </w:p>
    <w:bookmarkEnd w:id="4453"/>
    <w:bookmarkStart w:name="z6048" w:id="4454"/>
    <w:p>
      <w:pPr>
        <w:spacing w:after="0"/>
        <w:ind w:left="0"/>
        <w:jc w:val="both"/>
      </w:pPr>
      <w:r>
        <w:rPr>
          <w:rFonts w:ascii="Times New Roman"/>
          <w:b w:val="false"/>
          <w:i w:val="false"/>
          <w:color w:val="000000"/>
          <w:sz w:val="28"/>
        </w:rPr>
        <w:t xml:space="preserve">
      </w:t>
      </w:r>
    </w:p>
    <w:bookmarkEnd w:id="4454"/>
    <w:p>
      <w:pPr>
        <w:spacing w:after="0"/>
        <w:ind w:left="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9652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,кг/т (3) </w:t>
      </w:r>
      <w:r>
        <w:br/>
      </w:r>
      <w:r>
        <w:rPr>
          <w:rFonts w:ascii="Times New Roman"/>
          <w:b w:val="false"/>
          <w:i w:val="false"/>
          <w:color w:val="000000"/>
          <w:sz w:val="28"/>
        </w:rPr>
        <w:t>
</w:t>
      </w:r>
    </w:p>
    <w:bookmarkStart w:name="z6049" w:id="4455"/>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уi</w:t>
      </w:r>
      <w:r>
        <w:rPr>
          <w:rFonts w:ascii="Times New Roman"/>
          <w:b w:val="false"/>
          <w:i w:val="false"/>
          <w:color w:val="000000"/>
          <w:sz w:val="28"/>
        </w:rPr>
        <w:t xml:space="preserve"> — количество угля, прошедшего через точку пересыпки (погрузки, разгрузки), т/час;</w:t>
      </w:r>
    </w:p>
    <w:bookmarkEnd w:id="4455"/>
    <w:bookmarkStart w:name="z6050" w:id="4456"/>
    <w:p>
      <w:pPr>
        <w:spacing w:after="0"/>
        <w:ind w:left="0"/>
        <w:jc w:val="both"/>
      </w:pPr>
      <w:r>
        <w:rPr>
          <w:rFonts w:ascii="Times New Roman"/>
          <w:b w:val="false"/>
          <w:i w:val="false"/>
          <w:color w:val="000000"/>
          <w:sz w:val="28"/>
        </w:rPr>
        <w:t>
      П</w:t>
      </w:r>
      <w:r>
        <w:rPr>
          <w:rFonts w:ascii="Times New Roman"/>
          <w:b w:val="false"/>
          <w:i/>
          <w:color w:val="000000"/>
          <w:sz w:val="28"/>
        </w:rPr>
        <w:t>м</w:t>
      </w:r>
      <w:r>
        <w:rPr>
          <w:rFonts w:ascii="Times New Roman"/>
          <w:b w:val="false"/>
          <w:i w:val="false"/>
          <w:color w:val="000000"/>
          <w:sz w:val="28"/>
        </w:rPr>
        <w:t xml:space="preserve"> — добыча угля на шахте, т/час;</w:t>
      </w:r>
    </w:p>
    <w:bookmarkEnd w:id="4456"/>
    <w:bookmarkStart w:name="z6051" w:id="4457"/>
    <w:p>
      <w:pPr>
        <w:spacing w:after="0"/>
        <w:ind w:left="0"/>
        <w:jc w:val="both"/>
      </w:pPr>
      <w:r>
        <w:rPr>
          <w:rFonts w:ascii="Times New Roman"/>
          <w:b w:val="false"/>
          <w:i w:val="false"/>
          <w:color w:val="000000"/>
          <w:sz w:val="28"/>
        </w:rPr>
        <w:t>
      Е- удельное пылевыделение, кг/т, определяемое следующим образом:</w:t>
      </w:r>
    </w:p>
    <w:bookmarkEnd w:id="4457"/>
    <w:bookmarkStart w:name="z6052" w:id="4458"/>
    <w:p>
      <w:pPr>
        <w:spacing w:after="0"/>
        <w:ind w:left="0"/>
        <w:jc w:val="both"/>
      </w:pPr>
      <w:r>
        <w:rPr>
          <w:rFonts w:ascii="Times New Roman"/>
          <w:b w:val="false"/>
          <w:i w:val="false"/>
          <w:color w:val="000000"/>
          <w:sz w:val="28"/>
        </w:rPr>
        <w:t>
      E = a*w</w:t>
      </w:r>
      <w:r>
        <w:rPr>
          <w:rFonts w:ascii="Times New Roman"/>
          <w:b w:val="false"/>
          <w:i w:val="false"/>
          <w:color w:val="000000"/>
          <w:vertAlign w:val="subscript"/>
        </w:rPr>
        <w:t>p</w:t>
      </w:r>
      <w:r>
        <w:rPr>
          <w:rFonts w:ascii="Times New Roman"/>
          <w:b w:val="false"/>
          <w:i/>
          <w:color w:val="000000"/>
          <w:sz w:val="28"/>
        </w:rPr>
        <w:t>*n+c</w:t>
      </w:r>
      <w:r>
        <w:rPr>
          <w:rFonts w:ascii="Times New Roman"/>
          <w:b w:val="false"/>
          <w:i w:val="false"/>
          <w:color w:val="000000"/>
          <w:sz w:val="28"/>
        </w:rPr>
        <w:t>, кг/т (4)</w:t>
      </w:r>
    </w:p>
    <w:bookmarkEnd w:id="4458"/>
    <w:bookmarkStart w:name="z6053" w:id="4459"/>
    <w:p>
      <w:pPr>
        <w:spacing w:after="0"/>
        <w:ind w:left="0"/>
        <w:jc w:val="both"/>
      </w:pPr>
      <w:r>
        <w:rPr>
          <w:rFonts w:ascii="Times New Roman"/>
          <w:b w:val="false"/>
          <w:i w:val="false"/>
          <w:color w:val="000000"/>
          <w:sz w:val="28"/>
        </w:rPr>
        <w:t>
      где</w:t>
      </w:r>
    </w:p>
    <w:bookmarkEnd w:id="4459"/>
    <w:bookmarkStart w:name="z6054" w:id="4460"/>
    <w:p>
      <w:pPr>
        <w:spacing w:after="0"/>
        <w:ind w:left="0"/>
        <w:jc w:val="both"/>
      </w:pPr>
      <w:r>
        <w:rPr>
          <w:rFonts w:ascii="Times New Roman"/>
          <w:b w:val="false"/>
          <w:i w:val="false"/>
          <w:color w:val="000000"/>
          <w:sz w:val="28"/>
        </w:rPr>
        <w:t xml:space="preserve">
      </w:t>
      </w:r>
      <w:r>
        <w:rPr>
          <w:rFonts w:ascii="Times New Roman"/>
          <w:b w:val="false"/>
          <w:i/>
          <w:color w:val="000000"/>
          <w:sz w:val="28"/>
        </w:rPr>
        <w:t>а, n</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sz w:val="28"/>
        </w:rPr>
        <w:t xml:space="preserve"> - эмпирические параметры, значения которых для углей разных марок представлены в </w:t>
      </w:r>
      <w:r>
        <w:rPr>
          <w:rFonts w:ascii="Times New Roman"/>
          <w:b w:val="false"/>
          <w:i w:val="false"/>
          <w:color w:val="000000"/>
          <w:sz w:val="28"/>
        </w:rPr>
        <w:t>таблице 8</w:t>
      </w:r>
      <w:r>
        <w:rPr>
          <w:rFonts w:ascii="Times New Roman"/>
          <w:b w:val="false"/>
          <w:i w:val="false"/>
          <w:color w:val="000000"/>
          <w:sz w:val="28"/>
        </w:rPr>
        <w:t xml:space="preserve"> согласно приложению к настоящей Методике.</w:t>
      </w:r>
    </w:p>
    <w:bookmarkEnd w:id="4460"/>
    <w:bookmarkStart w:name="z6055" w:id="4461"/>
    <w:p>
      <w:pPr>
        <w:spacing w:after="0"/>
        <w:ind w:left="0"/>
        <w:jc w:val="both"/>
      </w:pPr>
      <w:r>
        <w:rPr>
          <w:rFonts w:ascii="Times New Roman"/>
          <w:b w:val="false"/>
          <w:i w:val="false"/>
          <w:color w:val="000000"/>
          <w:sz w:val="28"/>
        </w:rPr>
        <w:t>
      w</w:t>
      </w:r>
      <w:r>
        <w:rPr>
          <w:rFonts w:ascii="Times New Roman"/>
          <w:b w:val="false"/>
          <w:i w:val="false"/>
          <w:color w:val="000000"/>
          <w:vertAlign w:val="subscript"/>
        </w:rPr>
        <w:t>p</w:t>
      </w:r>
      <w:r>
        <w:rPr>
          <w:rFonts w:ascii="Times New Roman"/>
          <w:b w:val="false"/>
          <w:i w:val="false"/>
          <w:color w:val="000000"/>
          <w:sz w:val="28"/>
        </w:rPr>
        <w:t xml:space="preserve"> -влажность угля, %.</w:t>
      </w:r>
    </w:p>
    <w:bookmarkEnd w:id="4461"/>
    <w:bookmarkStart w:name="z6056" w:id="4462"/>
    <w:p>
      <w:pPr>
        <w:spacing w:after="0"/>
        <w:ind w:left="0"/>
        <w:jc w:val="both"/>
      </w:pPr>
      <w:r>
        <w:rPr>
          <w:rFonts w:ascii="Times New Roman"/>
          <w:b w:val="false"/>
          <w:i w:val="false"/>
          <w:color w:val="000000"/>
          <w:sz w:val="28"/>
        </w:rPr>
        <w:t xml:space="preserve">
      Удельное пылеобразование при пересылках, погрузке, разгрузке рядового угля или смеси нескольких стандартных классов рассчитываются по формуле: </w:t>
      </w:r>
    </w:p>
    <w:bookmarkEnd w:id="44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028700" cy="812800"/>
                    </a:xfrm>
                    <a:prstGeom prst="rect">
                      <a:avLst/>
                    </a:prstGeom>
                  </pic:spPr>
                </pic:pic>
              </a:graphicData>
            </a:graphic>
          </wp:inline>
        </w:drawing>
      </w:r>
    </w:p>
    <w:p>
      <w:pPr>
        <w:spacing w:after="0"/>
        <w:ind w:left="0"/>
        <w:jc w:val="left"/>
      </w:pPr>
      <w:r>
        <w:rPr>
          <w:rFonts w:ascii="Times New Roman"/>
          <w:b w:val="false"/>
          <w:i w:val="false"/>
          <w:color w:val="000000"/>
          <w:sz w:val="28"/>
        </w:rPr>
        <w:t>, кг/т (5)</w:t>
      </w:r>
      <w:r>
        <w:br/>
      </w:r>
      <w:r>
        <w:rPr>
          <w:rFonts w:ascii="Times New Roman"/>
          <w:b w:val="false"/>
          <w:i w:val="false"/>
          <w:color w:val="000000"/>
          <w:sz w:val="28"/>
        </w:rPr>
        <w:t>
</w:t>
      </w:r>
    </w:p>
    <w:bookmarkStart w:name="z6058" w:id="4463"/>
    <w:p>
      <w:pPr>
        <w:spacing w:after="0"/>
        <w:ind w:left="0"/>
        <w:jc w:val="both"/>
      </w:pPr>
      <w:r>
        <w:rPr>
          <w:rFonts w:ascii="Times New Roman"/>
          <w:b w:val="false"/>
          <w:i w:val="false"/>
          <w:color w:val="000000"/>
          <w:sz w:val="28"/>
        </w:rPr>
        <w:t xml:space="preserve">
      где </w:t>
      </w:r>
      <w:r>
        <w:rPr>
          <w:rFonts w:ascii="Times New Roman"/>
          <w:b w:val="false"/>
          <w:i/>
          <w:color w:val="000000"/>
          <w:sz w:val="28"/>
        </w:rPr>
        <w:t>Е</w:t>
      </w:r>
      <w:r>
        <w:rPr>
          <w:rFonts w:ascii="Times New Roman"/>
          <w:b w:val="false"/>
          <w:i w:val="false"/>
          <w:color w:val="000000"/>
          <w:vertAlign w:val="subscript"/>
        </w:rPr>
        <w:t>i</w:t>
      </w:r>
      <w:r>
        <w:rPr>
          <w:rFonts w:ascii="Times New Roman"/>
          <w:b w:val="false"/>
          <w:i w:val="false"/>
          <w:color w:val="000000"/>
          <w:sz w:val="28"/>
        </w:rPr>
        <w:t xml:space="preserve"> - удельное пылевыделение i-го стандартного класса крупности угля, кг/т;</w:t>
      </w:r>
    </w:p>
    <w:bookmarkEnd w:id="4463"/>
    <w:bookmarkStart w:name="z6059" w:id="4464"/>
    <w:p>
      <w:pPr>
        <w:spacing w:after="0"/>
        <w:ind w:left="0"/>
        <w:jc w:val="both"/>
      </w:pPr>
      <w:r>
        <w:rPr>
          <w:rFonts w:ascii="Times New Roman"/>
          <w:b w:val="false"/>
          <w:i w:val="false"/>
          <w:color w:val="000000"/>
          <w:sz w:val="28"/>
        </w:rPr>
        <w:t xml:space="preserve">
      </w:t>
      </w:r>
    </w:p>
    <w:bookmarkEnd w:id="4464"/>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доля /-го класса крупности в смеси угля, %</w:t>
      </w:r>
      <w:r>
        <w:br/>
      </w:r>
      <w:r>
        <w:rPr>
          <w:rFonts w:ascii="Times New Roman"/>
          <w:b w:val="false"/>
          <w:i w:val="false"/>
          <w:color w:val="000000"/>
          <w:sz w:val="28"/>
        </w:rPr>
        <w:t>
</w:t>
      </w:r>
    </w:p>
    <w:bookmarkStart w:name="z6060" w:id="4465"/>
    <w:p>
      <w:pPr>
        <w:spacing w:after="0"/>
        <w:ind w:left="0"/>
        <w:jc w:val="both"/>
      </w:pPr>
      <w:r>
        <w:rPr>
          <w:rFonts w:ascii="Times New Roman"/>
          <w:b w:val="false"/>
          <w:i w:val="false"/>
          <w:color w:val="000000"/>
          <w:sz w:val="28"/>
        </w:rPr>
        <w:t>
      18. Сдувы пыли. При постоянной интенсивности источника пылевыделения уровень местного загрязнения атмосферы является функцией скорости воздуха с- месте расположения источника, направления воздушного потока, степени его турбулентности, расстояния от очага пылевыделения до места отбора пробы воздуха.</w:t>
      </w:r>
    </w:p>
    <w:bookmarkEnd w:id="4465"/>
    <w:bookmarkStart w:name="z6061" w:id="4466"/>
    <w:p>
      <w:pPr>
        <w:spacing w:after="0"/>
        <w:ind w:left="0"/>
        <w:jc w:val="both"/>
      </w:pPr>
      <w:r>
        <w:rPr>
          <w:rFonts w:ascii="Times New Roman"/>
          <w:b w:val="false"/>
          <w:i w:val="false"/>
          <w:color w:val="000000"/>
          <w:sz w:val="28"/>
        </w:rPr>
        <w:t>
      19. С возрастанием скорости воздушного потока до наступления равновесия преобладает процесс рассеивания выделяемой источником пыли, и ее концентрации в воздухе снижается. При дальнейшем возрастании скорости потока начинает преобладать процесс сдувания пыли и запыленность воздуха увеличивается.</w:t>
      </w:r>
    </w:p>
    <w:bookmarkEnd w:id="4466"/>
    <w:bookmarkStart w:name="z6062" w:id="4467"/>
    <w:p>
      <w:pPr>
        <w:spacing w:after="0"/>
        <w:ind w:left="0"/>
        <w:jc w:val="both"/>
      </w:pPr>
      <w:r>
        <w:rPr>
          <w:rFonts w:ascii="Times New Roman"/>
          <w:b w:val="false"/>
          <w:i w:val="false"/>
          <w:color w:val="000000"/>
          <w:sz w:val="28"/>
        </w:rPr>
        <w:t>
      20. Процесс сдувания пыли весьма сложен, его интенсивность зависит от целого ряда факторов: дисперсного состава пыли и формы пылинок, ее минералогического и химического состава, удельного веса, физико-химических свойств, величины сил адгезии, скорости воздушного потока, уровня его запыленности и т. д.</w:t>
      </w:r>
    </w:p>
    <w:bookmarkEnd w:id="4467"/>
    <w:bookmarkStart w:name="z6063" w:id="4468"/>
    <w:p>
      <w:pPr>
        <w:spacing w:after="0"/>
        <w:ind w:left="0"/>
        <w:jc w:val="both"/>
      </w:pPr>
      <w:r>
        <w:rPr>
          <w:rFonts w:ascii="Times New Roman"/>
          <w:b w:val="false"/>
          <w:i w:val="false"/>
          <w:color w:val="000000"/>
          <w:sz w:val="28"/>
        </w:rPr>
        <w:t>
      21. Основным из этих факторов является скорость воздушного потока, так как сдувание пыли происходит лишь в том случае, когда действие аэродинамических сил на пылинку превышает действие всех остальных сил.</w:t>
      </w:r>
    </w:p>
    <w:bookmarkEnd w:id="4468"/>
    <w:bookmarkStart w:name="z6064" w:id="4469"/>
    <w:p>
      <w:pPr>
        <w:spacing w:after="0"/>
        <w:ind w:left="0"/>
        <w:jc w:val="both"/>
      </w:pPr>
      <w:r>
        <w:rPr>
          <w:rFonts w:ascii="Times New Roman"/>
          <w:b w:val="false"/>
          <w:i w:val="false"/>
          <w:color w:val="000000"/>
          <w:sz w:val="28"/>
        </w:rPr>
        <w:t>
      22. Расчет пылеобразования при автотранспортных работах, (г/с) рассчитывается по формуле:</w:t>
      </w:r>
    </w:p>
    <w:bookmarkEnd w:id="4469"/>
    <w:bookmarkStart w:name="z6065" w:id="4470"/>
    <w:p>
      <w:pPr>
        <w:spacing w:after="0"/>
        <w:ind w:left="0"/>
        <w:jc w:val="both"/>
      </w:pPr>
      <w:r>
        <w:rPr>
          <w:rFonts w:ascii="Times New Roman"/>
          <w:b w:val="false"/>
          <w:i w:val="false"/>
          <w:color w:val="000000"/>
          <w:sz w:val="28"/>
        </w:rPr>
        <w:t xml:space="preserve">
      </w:t>
      </w:r>
    </w:p>
    <w:bookmarkEnd w:id="4470"/>
    <w:p>
      <w:pPr>
        <w:spacing w:after="0"/>
        <w:ind w:left="0"/>
        <w:jc w:val="both"/>
      </w:pPr>
      <w:r>
        <w:drawing>
          <wp:inline distT="0" distB="0" distL="0" distR="0">
            <wp:extent cx="5156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5156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6" w:id="4471"/>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коэффициент, учитывающий среднюю грузоподъемность транспорта; </w:t>
      </w:r>
    </w:p>
    <w:bookmarkEnd w:id="4471"/>
    <w:bookmarkStart w:name="z6067" w:id="447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коэффициент, учитывающий среднюю скорость транспорта,</w:t>
      </w:r>
    </w:p>
    <w:bookmarkEnd w:id="4472"/>
    <w:bookmarkStart w:name="z6068" w:id="4473"/>
    <w:p>
      <w:pPr>
        <w:spacing w:after="0"/>
        <w:ind w:left="0"/>
        <w:jc w:val="both"/>
      </w:pPr>
      <w:r>
        <w:rPr>
          <w:rFonts w:ascii="Times New Roman"/>
          <w:b w:val="false"/>
          <w:i w:val="false"/>
          <w:color w:val="000000"/>
          <w:sz w:val="28"/>
        </w:rPr>
        <w:t>
      С</w:t>
      </w:r>
      <w:r>
        <w:rPr>
          <w:rFonts w:ascii="Times New Roman"/>
          <w:b w:val="false"/>
          <w:i w:val="false"/>
          <w:color w:val="000000"/>
          <w:vertAlign w:val="subscript"/>
        </w:rPr>
        <w:t>3</w:t>
      </w:r>
      <w:r>
        <w:rPr>
          <w:rFonts w:ascii="Times New Roman"/>
          <w:b w:val="false"/>
          <w:i w:val="false"/>
          <w:color w:val="000000"/>
          <w:sz w:val="28"/>
        </w:rPr>
        <w:t xml:space="preserve"> - коэффициент, учитывающий состояние автодорог;</w:t>
      </w:r>
    </w:p>
    <w:bookmarkEnd w:id="4473"/>
    <w:bookmarkStart w:name="z6069" w:id="447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4</w:t>
      </w:r>
      <w:r>
        <w:rPr>
          <w:rFonts w:ascii="Times New Roman"/>
          <w:b w:val="false"/>
          <w:i w:val="false"/>
          <w:color w:val="000000"/>
          <w:sz w:val="28"/>
        </w:rPr>
        <w:t xml:space="preserve"> - коэффициент, учитывающий профиль поверхности материала на платформе определяемый как соотношение C</w:t>
      </w:r>
      <w:r>
        <w:rPr>
          <w:rFonts w:ascii="Times New Roman"/>
          <w:b w:val="false"/>
          <w:i w:val="false"/>
          <w:color w:val="000000"/>
          <w:vertAlign w:val="subscript"/>
        </w:rPr>
        <w:t>4</w:t>
      </w:r>
      <w:r>
        <w:rPr>
          <w:rFonts w:ascii="Times New Roman"/>
          <w:b w:val="false"/>
          <w:i w:val="false"/>
          <w:color w:val="000000"/>
          <w:sz w:val="28"/>
        </w:rPr>
        <w:t xml:space="preserve"> = F</w:t>
      </w:r>
      <w:r>
        <w:rPr>
          <w:rFonts w:ascii="Times New Roman"/>
          <w:b w:val="false"/>
          <w:i w:val="false"/>
          <w:color w:val="000000"/>
          <w:vertAlign w:val="subscript"/>
        </w:rPr>
        <w:t>факт</w:t>
      </w:r>
      <w:r>
        <w:rPr>
          <w:rFonts w:ascii="Times New Roman"/>
          <w:b w:val="false"/>
          <w:i w:val="false"/>
          <w:color w:val="000000"/>
          <w:sz w:val="28"/>
        </w:rPr>
        <w:t>/F</w:t>
      </w:r>
      <w:r>
        <w:rPr>
          <w:rFonts w:ascii="Times New Roman"/>
          <w:b w:val="false"/>
          <w:i w:val="false"/>
          <w:color w:val="000000"/>
          <w:vertAlign w:val="subscript"/>
        </w:rPr>
        <w:t>0</w:t>
      </w:r>
    </w:p>
    <w:bookmarkEnd w:id="4474"/>
    <w:bookmarkStart w:name="z6070" w:id="4475"/>
    <w:p>
      <w:pPr>
        <w:spacing w:after="0"/>
        <w:ind w:left="0"/>
        <w:jc w:val="both"/>
      </w:pPr>
      <w:r>
        <w:rPr>
          <w:rFonts w:ascii="Times New Roman"/>
          <w:b w:val="false"/>
          <w:i w:val="false"/>
          <w:color w:val="000000"/>
          <w:sz w:val="28"/>
        </w:rPr>
        <w:t>
      F</w:t>
      </w:r>
      <w:r>
        <w:rPr>
          <w:rFonts w:ascii="Times New Roman"/>
          <w:b w:val="false"/>
          <w:i w:val="false"/>
          <w:color w:val="000000"/>
          <w:vertAlign w:val="subscript"/>
        </w:rPr>
        <w:t>факт</w:t>
      </w:r>
      <w:r>
        <w:rPr>
          <w:rFonts w:ascii="Times New Roman"/>
          <w:b w:val="false"/>
          <w:i w:val="false"/>
          <w:color w:val="000000"/>
          <w:sz w:val="28"/>
        </w:rPr>
        <w:t xml:space="preserve"> – фактическая площадь поверхности материала на платформе, м</w:t>
      </w:r>
      <w:r>
        <w:rPr>
          <w:rFonts w:ascii="Times New Roman"/>
          <w:b w:val="false"/>
          <w:i w:val="false"/>
          <w:color w:val="000000"/>
          <w:vertAlign w:val="superscript"/>
        </w:rPr>
        <w:t>2</w:t>
      </w:r>
    </w:p>
    <w:bookmarkEnd w:id="4475"/>
    <w:bookmarkStart w:name="z6071" w:id="4476"/>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 xml:space="preserve"> — средняя площадь платформы, м</w:t>
      </w:r>
      <w:r>
        <w:rPr>
          <w:rFonts w:ascii="Times New Roman"/>
          <w:b w:val="false"/>
          <w:i w:val="false"/>
          <w:color w:val="000000"/>
          <w:vertAlign w:val="superscript"/>
        </w:rPr>
        <w:t>2</w:t>
      </w:r>
    </w:p>
    <w:bookmarkEnd w:id="4476"/>
    <w:bookmarkStart w:name="z6072" w:id="4477"/>
    <w:p>
      <w:pPr>
        <w:spacing w:after="0"/>
        <w:ind w:left="0"/>
        <w:jc w:val="both"/>
      </w:pPr>
      <w:r>
        <w:rPr>
          <w:rFonts w:ascii="Times New Roman"/>
          <w:b w:val="false"/>
          <w:i w:val="false"/>
          <w:color w:val="000000"/>
          <w:sz w:val="28"/>
        </w:rPr>
        <w:t>
      Значение С</w:t>
      </w:r>
      <w:r>
        <w:rPr>
          <w:rFonts w:ascii="Times New Roman"/>
          <w:b w:val="false"/>
          <w:i w:val="false"/>
          <w:color w:val="000000"/>
          <w:vertAlign w:val="subscript"/>
        </w:rPr>
        <w:t>4</w:t>
      </w:r>
      <w:r>
        <w:rPr>
          <w:rFonts w:ascii="Times New Roman"/>
          <w:b w:val="false"/>
          <w:i w:val="false"/>
          <w:color w:val="000000"/>
          <w:sz w:val="28"/>
        </w:rPr>
        <w:t xml:space="preserve"> колеблется в пределах 1,3-1,6 в зависимости от крупности материала и степени заполнения платформы;</w:t>
      </w:r>
    </w:p>
    <w:bookmarkEnd w:id="4477"/>
    <w:bookmarkStart w:name="z6073" w:id="4478"/>
    <w:p>
      <w:pPr>
        <w:spacing w:after="0"/>
        <w:ind w:left="0"/>
        <w:jc w:val="both"/>
      </w:pPr>
      <w:r>
        <w:rPr>
          <w:rFonts w:ascii="Times New Roman"/>
          <w:b w:val="false"/>
          <w:i w:val="false"/>
          <w:color w:val="000000"/>
          <w:sz w:val="28"/>
        </w:rPr>
        <w:t>
      С</w:t>
      </w:r>
      <w:r>
        <w:rPr>
          <w:rFonts w:ascii="Times New Roman"/>
          <w:b w:val="false"/>
          <w:i w:val="false"/>
          <w:color w:val="000000"/>
          <w:vertAlign w:val="subscript"/>
        </w:rPr>
        <w:t>5</w:t>
      </w:r>
      <w:r>
        <w:rPr>
          <w:rFonts w:ascii="Times New Roman"/>
          <w:b w:val="false"/>
          <w:i w:val="false"/>
          <w:color w:val="000000"/>
          <w:sz w:val="28"/>
        </w:rPr>
        <w:t xml:space="preserve"> - коэффициент, учитывающий скорость обдува материала, которая определяется как геометрическая сумма скорости ветра и обратного вектора средней скорости движения транспорта. Значение коэффициента приведено в </w:t>
      </w:r>
      <w:r>
        <w:rPr>
          <w:rFonts w:ascii="Times New Roman"/>
          <w:b w:val="false"/>
          <w:i w:val="false"/>
          <w:color w:val="000000"/>
          <w:sz w:val="28"/>
        </w:rPr>
        <w:t>таблице 12</w:t>
      </w:r>
      <w:r>
        <w:rPr>
          <w:rFonts w:ascii="Times New Roman"/>
          <w:b w:val="false"/>
          <w:i w:val="false"/>
          <w:color w:val="000000"/>
          <w:sz w:val="28"/>
        </w:rPr>
        <w:t xml:space="preserve"> согласно приложению к настоящей Методике;</w:t>
      </w:r>
    </w:p>
    <w:bookmarkEnd w:id="4478"/>
    <w:bookmarkStart w:name="z6074" w:id="4479"/>
    <w:p>
      <w:pPr>
        <w:spacing w:after="0"/>
        <w:ind w:left="0"/>
        <w:jc w:val="both"/>
      </w:pPr>
      <w:r>
        <w:rPr>
          <w:rFonts w:ascii="Times New Roman"/>
          <w:b w:val="false"/>
          <w:i w:val="false"/>
          <w:color w:val="000000"/>
          <w:sz w:val="28"/>
        </w:rPr>
        <w:t>
      С</w:t>
      </w:r>
      <w:r>
        <w:rPr>
          <w:rFonts w:ascii="Times New Roman"/>
          <w:b w:val="false"/>
          <w:i w:val="false"/>
          <w:color w:val="000000"/>
          <w:vertAlign w:val="subscript"/>
        </w:rPr>
        <w:t>6</w:t>
      </w:r>
      <w:r>
        <w:rPr>
          <w:rFonts w:ascii="Times New Roman"/>
          <w:b w:val="false"/>
          <w:i w:val="false"/>
          <w:color w:val="000000"/>
          <w:sz w:val="28"/>
        </w:rPr>
        <w:t>-коэффициент, учитывающий влажность поверхностного слоя материала, равный С</w:t>
      </w:r>
      <w:r>
        <w:rPr>
          <w:rFonts w:ascii="Times New Roman"/>
          <w:b w:val="false"/>
          <w:i w:val="false"/>
          <w:color w:val="000000"/>
          <w:vertAlign w:val="subscript"/>
        </w:rPr>
        <w:t>6</w:t>
      </w:r>
      <w:r>
        <w:rPr>
          <w:rFonts w:ascii="Times New Roman"/>
          <w:b w:val="false"/>
          <w:i w:val="false"/>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в уравнении (1) и принимаемый в соответствии с </w:t>
      </w:r>
      <w:r>
        <w:rPr>
          <w:rFonts w:ascii="Times New Roman"/>
          <w:b w:val="false"/>
          <w:i w:val="false"/>
          <w:color w:val="000000"/>
          <w:sz w:val="28"/>
        </w:rPr>
        <w:t>таблицей 4</w:t>
      </w:r>
      <w:r>
        <w:rPr>
          <w:rFonts w:ascii="Times New Roman"/>
          <w:b w:val="false"/>
          <w:i w:val="false"/>
          <w:color w:val="000000"/>
          <w:sz w:val="28"/>
        </w:rPr>
        <w:t xml:space="preserve"> согласно приложению к настоящей Методике;</w:t>
      </w:r>
    </w:p>
    <w:bookmarkEnd w:id="4479"/>
    <w:bookmarkStart w:name="z6075" w:id="4480"/>
    <w:p>
      <w:pPr>
        <w:spacing w:after="0"/>
        <w:ind w:left="0"/>
        <w:jc w:val="both"/>
      </w:pPr>
      <w:r>
        <w:rPr>
          <w:rFonts w:ascii="Times New Roman"/>
          <w:b w:val="false"/>
          <w:i w:val="false"/>
          <w:color w:val="000000"/>
          <w:sz w:val="28"/>
        </w:rPr>
        <w:t xml:space="preserve">
      N — число ходок (туда и обратно) всего транспорта в час; </w:t>
      </w:r>
    </w:p>
    <w:bookmarkEnd w:id="4480"/>
    <w:bookmarkStart w:name="z6076" w:id="4481"/>
    <w:p>
      <w:pPr>
        <w:spacing w:after="0"/>
        <w:ind w:left="0"/>
        <w:jc w:val="both"/>
      </w:pPr>
      <w:r>
        <w:rPr>
          <w:rFonts w:ascii="Times New Roman"/>
          <w:b w:val="false"/>
          <w:i w:val="false"/>
          <w:color w:val="000000"/>
          <w:sz w:val="28"/>
        </w:rPr>
        <w:t>
      L — среднее расстояние транспортировки в пределах карьера, км;</w:t>
      </w:r>
    </w:p>
    <w:bookmarkEnd w:id="4481"/>
    <w:bookmarkStart w:name="z6077" w:id="4482"/>
    <w:p>
      <w:pPr>
        <w:spacing w:after="0"/>
        <w:ind w:left="0"/>
        <w:jc w:val="both"/>
      </w:pP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xml:space="preserve"> — пылевыделение в атмосферу на 1 км пробега C</w:t>
      </w:r>
      <w:r>
        <w:rPr>
          <w:rFonts w:ascii="Times New Roman"/>
          <w:b w:val="false"/>
          <w:i w:val="false"/>
          <w:color w:val="000000"/>
          <w:vertAlign w:val="subscript"/>
        </w:rPr>
        <w:t>1</w:t>
      </w:r>
      <w:r>
        <w:rPr>
          <w:rFonts w:ascii="Times New Roman"/>
          <w:b w:val="false"/>
          <w:i w:val="false"/>
          <w:color w:val="000000"/>
          <w:sz w:val="28"/>
        </w:rPr>
        <w:t>=l, С</w:t>
      </w:r>
      <w:r>
        <w:rPr>
          <w:rFonts w:ascii="Times New Roman"/>
          <w:b w:val="false"/>
          <w:i w:val="false"/>
          <w:color w:val="000000"/>
          <w:vertAlign w:val="subscript"/>
        </w:rPr>
        <w:t>2</w:t>
      </w:r>
      <w:r>
        <w:rPr>
          <w:rFonts w:ascii="Times New Roman"/>
          <w:b w:val="false"/>
          <w:i w:val="false"/>
          <w:color w:val="000000"/>
          <w:sz w:val="28"/>
        </w:rPr>
        <w:t>=1, С</w:t>
      </w:r>
      <w:r>
        <w:rPr>
          <w:rFonts w:ascii="Times New Roman"/>
          <w:b w:val="false"/>
          <w:i w:val="false"/>
          <w:color w:val="000000"/>
          <w:vertAlign w:val="subscript"/>
        </w:rPr>
        <w:t>3</w:t>
      </w:r>
      <w:r>
        <w:rPr>
          <w:rFonts w:ascii="Times New Roman"/>
          <w:b w:val="false"/>
          <w:i w:val="false"/>
          <w:color w:val="000000"/>
          <w:sz w:val="28"/>
        </w:rPr>
        <w:t xml:space="preserve"> =1 принимается равным 1450 г.</w:t>
      </w:r>
    </w:p>
    <w:bookmarkEnd w:id="4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пылевыделение с единицы фактической поверхности материала на платформе, </w:t>
      </w:r>
      <w:r>
        <w:rPr>
          <w:rFonts w:ascii="Times New Roman"/>
          <w:b w:val="false"/>
          <w:i/>
          <w:color w:val="000000"/>
          <w:sz w:val="28"/>
        </w:rPr>
        <w:t>г/м</w:t>
      </w:r>
      <w:r>
        <w:rPr>
          <w:rFonts w:ascii="Times New Roman"/>
          <w:b w:val="false"/>
          <w:i w:val="false"/>
          <w:color w:val="000000"/>
          <w:vertAlign w:val="superscript"/>
        </w:rPr>
        <w:t>2</w:t>
      </w:r>
      <w:r>
        <w:rPr>
          <w:rFonts w:ascii="Times New Roman"/>
          <w:b w:val="false"/>
          <w:i/>
          <w:color w:val="000000"/>
          <w:sz w:val="28"/>
        </w:rPr>
        <w:t xml:space="preserve"> * с;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sz w:val="28"/>
        </w:rPr>
        <w:t xml:space="preserve"> (</w:t>
      </w:r>
      <w:r>
        <w:rPr>
          <w:rFonts w:ascii="Times New Roman"/>
          <w:b w:val="false"/>
          <w:i w:val="false"/>
          <w:color w:val="000000"/>
          <w:sz w:val="28"/>
        </w:rPr>
        <w:t>таблица 6</w:t>
      </w:r>
      <w:r>
        <w:rPr>
          <w:rFonts w:ascii="Times New Roman"/>
          <w:b w:val="false"/>
          <w:i w:val="false"/>
          <w:color w:val="000000"/>
          <w:sz w:val="28"/>
        </w:rPr>
        <w:t>), согласно приложению к настоящей Методике;</w:t>
      </w:r>
      <w:r>
        <w:br/>
      </w:r>
      <w:r>
        <w:rPr>
          <w:rFonts w:ascii="Times New Roman"/>
          <w:b w:val="false"/>
          <w:i w:val="false"/>
          <w:color w:val="000000"/>
          <w:sz w:val="28"/>
        </w:rPr>
        <w:t>
</w:t>
      </w:r>
    </w:p>
    <w:bookmarkStart w:name="z6079" w:id="4483"/>
    <w:p>
      <w:pPr>
        <w:spacing w:after="0"/>
        <w:ind w:left="0"/>
        <w:jc w:val="both"/>
      </w:pPr>
      <w:r>
        <w:rPr>
          <w:rFonts w:ascii="Times New Roman"/>
          <w:b w:val="false"/>
          <w:i w:val="false"/>
          <w:color w:val="000000"/>
          <w:sz w:val="28"/>
        </w:rPr>
        <w:t>
      n — число автомашин, работающих в карьере;</w:t>
      </w:r>
    </w:p>
    <w:bookmarkEnd w:id="4483"/>
    <w:bookmarkStart w:name="z6080" w:id="4484"/>
    <w:p>
      <w:pPr>
        <w:spacing w:after="0"/>
        <w:ind w:left="0"/>
        <w:jc w:val="both"/>
      </w:pPr>
      <w:r>
        <w:rPr>
          <w:rFonts w:ascii="Times New Roman"/>
          <w:b w:val="false"/>
          <w:i w:val="false"/>
          <w:color w:val="000000"/>
          <w:sz w:val="28"/>
        </w:rPr>
        <w:t>
      C</w:t>
      </w:r>
      <w:r>
        <w:rPr>
          <w:rFonts w:ascii="Times New Roman"/>
          <w:b w:val="false"/>
          <w:i w:val="false"/>
          <w:color w:val="000000"/>
          <w:vertAlign w:val="subscript"/>
        </w:rPr>
        <w:t>7</w:t>
      </w:r>
      <w:r>
        <w:rPr>
          <w:rFonts w:ascii="Times New Roman"/>
          <w:b w:val="false"/>
          <w:i w:val="false"/>
          <w:color w:val="000000"/>
          <w:sz w:val="28"/>
        </w:rPr>
        <w:t xml:space="preserve"> — коэффициент, учитывающий долю пыли, уносимой в атмосферу, и равный 0,01.</w:t>
      </w:r>
    </w:p>
    <w:bookmarkEnd w:id="4484"/>
    <w:bookmarkStart w:name="z6081" w:id="4485"/>
    <w:p>
      <w:pPr>
        <w:spacing w:after="0"/>
        <w:ind w:left="0"/>
        <w:jc w:val="both"/>
      </w:pPr>
      <w:r>
        <w:rPr>
          <w:rFonts w:ascii="Times New Roman"/>
          <w:b w:val="false"/>
          <w:i w:val="false"/>
          <w:color w:val="000000"/>
          <w:sz w:val="28"/>
        </w:rPr>
        <w:t>
      23. Выбросы токсичных веществ газов при работе карьерных машин. Расход топлива в кг/час на 1 лошадиную силу мощности составляет ориентировочно для карбюраторных двигателей 0,4 кг/л.с</w:t>
      </w:r>
      <w:r>
        <w:rPr>
          <w:rFonts w:ascii="Times New Roman"/>
          <w:b w:val="false"/>
          <w:i/>
          <w:color w:val="000000"/>
          <w:sz w:val="28"/>
        </w:rPr>
        <w:t xml:space="preserve">. </w:t>
      </w:r>
      <w:r>
        <w:rPr>
          <w:rFonts w:ascii="Times New Roman"/>
          <w:b w:val="false"/>
          <w:i w:val="false"/>
          <w:color w:val="000000"/>
          <w:sz w:val="28"/>
        </w:rPr>
        <w:t>час и для дизельных двигателей - 0,25 кг/л с. час</w:t>
      </w:r>
      <w:r>
        <w:rPr>
          <w:rFonts w:ascii="Times New Roman"/>
          <w:b w:val="false"/>
          <w:i/>
          <w:color w:val="000000"/>
          <w:sz w:val="28"/>
        </w:rPr>
        <w:t xml:space="preserve">. </w:t>
      </w:r>
      <w:r>
        <w:rPr>
          <w:rFonts w:ascii="Times New Roman"/>
          <w:b w:val="false"/>
          <w:i w:val="false"/>
          <w:color w:val="000000"/>
          <w:sz w:val="28"/>
        </w:rPr>
        <w:t>Количество выхлопных газов при работе карьерных, машин составляет 15—20 г на 1 кг израсходованного топлива.</w:t>
      </w:r>
    </w:p>
    <w:bookmarkEnd w:id="4485"/>
    <w:bookmarkStart w:name="z6082" w:id="4486"/>
    <w:p>
      <w:pPr>
        <w:spacing w:after="0"/>
        <w:ind w:left="0"/>
        <w:jc w:val="both"/>
      </w:pPr>
      <w:r>
        <w:rPr>
          <w:rFonts w:ascii="Times New Roman"/>
          <w:b w:val="false"/>
          <w:i w:val="false"/>
          <w:color w:val="000000"/>
          <w:sz w:val="28"/>
        </w:rPr>
        <w:t xml:space="preserve">
      Приближенный расчет количества токсичных веществ, содержащихся в выхлопных газах автомобилей, можно производить, используя коэффициенты эмиссии (16), приведенные в </w:t>
      </w:r>
      <w:r>
        <w:rPr>
          <w:rFonts w:ascii="Times New Roman"/>
          <w:b w:val="false"/>
          <w:i w:val="false"/>
          <w:color w:val="000000"/>
          <w:sz w:val="28"/>
        </w:rPr>
        <w:t>таблице 13</w:t>
      </w:r>
      <w:r>
        <w:rPr>
          <w:rFonts w:ascii="Times New Roman"/>
          <w:b w:val="false"/>
          <w:i w:val="false"/>
          <w:color w:val="000000"/>
          <w:sz w:val="28"/>
        </w:rPr>
        <w:t xml:space="preserve"> согласно приложению к настоящей Методике.</w:t>
      </w:r>
    </w:p>
    <w:bookmarkEnd w:id="4486"/>
    <w:bookmarkStart w:name="z6083" w:id="4487"/>
    <w:p>
      <w:pPr>
        <w:spacing w:after="0"/>
        <w:ind w:left="0"/>
        <w:jc w:val="both"/>
      </w:pPr>
      <w:r>
        <w:rPr>
          <w:rFonts w:ascii="Times New Roman"/>
          <w:b w:val="false"/>
          <w:i w:val="false"/>
          <w:color w:val="000000"/>
          <w:sz w:val="28"/>
        </w:rPr>
        <w:t xml:space="preserve">
      Количество вредных веществ, поступающих в атмосферу, определяют путем умножения величины расхода топлива в тоннах на соответствующие коэффициенты. Данные по расходу топлива для некоторых автомашин приведены в </w:t>
      </w:r>
      <w:r>
        <w:rPr>
          <w:rFonts w:ascii="Times New Roman"/>
          <w:b w:val="false"/>
          <w:i w:val="false"/>
          <w:color w:val="000000"/>
          <w:sz w:val="28"/>
        </w:rPr>
        <w:t>таблице 14</w:t>
      </w:r>
      <w:r>
        <w:rPr>
          <w:rFonts w:ascii="Times New Roman"/>
          <w:b w:val="false"/>
          <w:i w:val="false"/>
          <w:color w:val="000000"/>
          <w:sz w:val="28"/>
        </w:rPr>
        <w:t xml:space="preserve"> согласно приложению к настоящей Методике.</w:t>
      </w:r>
    </w:p>
    <w:bookmarkEnd w:id="4487"/>
    <w:bookmarkStart w:name="z6084" w:id="4488"/>
    <w:p>
      <w:pPr>
        <w:spacing w:after="0"/>
        <w:ind w:left="0"/>
        <w:jc w:val="both"/>
      </w:pPr>
      <w:r>
        <w:rPr>
          <w:rFonts w:ascii="Times New Roman"/>
          <w:b w:val="false"/>
          <w:i w:val="false"/>
          <w:color w:val="000000"/>
          <w:sz w:val="28"/>
        </w:rPr>
        <w:t>
      24. Выбросы при выемочно-погрузочных работах. При работе экскаваторов пыль выделяется, главным образом, при погрузке материала в автосамосвалы. Объем пылевыделения можно описать уравнением</w:t>
      </w:r>
    </w:p>
    <w:bookmarkEnd w:id="44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3810000" cy="558800"/>
                    </a:xfrm>
                    <a:prstGeom prst="rect">
                      <a:avLst/>
                    </a:prstGeom>
                  </pic:spPr>
                </pic:pic>
              </a:graphicData>
            </a:graphic>
          </wp:inline>
        </w:drawing>
      </w:r>
    </w:p>
    <w:p>
      <w:pPr>
        <w:spacing w:after="0"/>
        <w:ind w:left="0"/>
        <w:jc w:val="left"/>
      </w:pPr>
      <w:r>
        <w:rPr>
          <w:rFonts w:ascii="Times New Roman"/>
          <w:b w:val="false"/>
          <w:i w:val="false"/>
          <w:color w:val="000000"/>
          <w:sz w:val="28"/>
        </w:rPr>
        <w:t>, г/с (8)</w:t>
      </w:r>
      <w:r>
        <w:br/>
      </w:r>
      <w:r>
        <w:rPr>
          <w:rFonts w:ascii="Times New Roman"/>
          <w:b w:val="false"/>
          <w:i w:val="false"/>
          <w:color w:val="000000"/>
          <w:sz w:val="28"/>
        </w:rPr>
        <w:t>
</w:t>
      </w:r>
    </w:p>
    <w:bookmarkStart w:name="z6086" w:id="4489"/>
    <w:p>
      <w:pPr>
        <w:spacing w:after="0"/>
        <w:ind w:left="0"/>
        <w:jc w:val="both"/>
      </w:pPr>
      <w:r>
        <w:rPr>
          <w:rFonts w:ascii="Times New Roman"/>
          <w:b w:val="false"/>
          <w:i w:val="false"/>
          <w:color w:val="000000"/>
          <w:sz w:val="28"/>
        </w:rPr>
        <w:t>
      где Р1 - доля пылевой фракции в породе; определяется путем промывки и просева средней пробы с выделением фракции пыли размером 0-200 мкм (Р1=k1)</w:t>
      </w:r>
    </w:p>
    <w:bookmarkEnd w:id="4489"/>
    <w:bookmarkStart w:name="z6087" w:id="4490"/>
    <w:p>
      <w:pPr>
        <w:spacing w:after="0"/>
        <w:ind w:left="0"/>
        <w:jc w:val="both"/>
      </w:pPr>
      <w:r>
        <w:rPr>
          <w:rFonts w:ascii="Times New Roman"/>
          <w:b w:val="false"/>
          <w:i w:val="false"/>
          <w:color w:val="000000"/>
          <w:sz w:val="28"/>
        </w:rPr>
        <w:t xml:space="preserve">
      Р2 - доля переходящей в аэрозоль летучей пыли с размером частиц 0-50 мкм по отношению ко всей пыли в материале (предполагается, что не вся летучая пыль переходит в аэрозоль). Уточнение значения P2 производится отбором запыленного воздуха на границах пылящего объекта при скорости ветра, 2 м/с, дующего в направлении точки отбора пробы (P2 = k2 из </w:t>
      </w:r>
      <w:r>
        <w:rPr>
          <w:rFonts w:ascii="Times New Roman"/>
          <w:b w:val="false"/>
          <w:i w:val="false"/>
          <w:color w:val="000000"/>
          <w:sz w:val="28"/>
        </w:rPr>
        <w:t>таблицы 1</w:t>
      </w:r>
      <w:r>
        <w:rPr>
          <w:rFonts w:ascii="Times New Roman"/>
          <w:b w:val="false"/>
          <w:i w:val="false"/>
          <w:color w:val="000000"/>
          <w:sz w:val="28"/>
        </w:rPr>
        <w:t>) согласно приложению к настоящей Методике;</w:t>
      </w:r>
    </w:p>
    <w:bookmarkEnd w:id="4490"/>
    <w:bookmarkStart w:name="z6088" w:id="4491"/>
    <w:p>
      <w:pPr>
        <w:spacing w:after="0"/>
        <w:ind w:left="0"/>
        <w:jc w:val="both"/>
      </w:pPr>
      <w:r>
        <w:rPr>
          <w:rFonts w:ascii="Times New Roman"/>
          <w:b w:val="false"/>
          <w:i w:val="false"/>
          <w:color w:val="000000"/>
          <w:sz w:val="28"/>
        </w:rPr>
        <w:t xml:space="preserve">
      Р3 - коэффициент, учитывающий скорость ветра в зоне работы экскаватора. Берется в соответствии с </w:t>
      </w:r>
      <w:r>
        <w:rPr>
          <w:rFonts w:ascii="Times New Roman"/>
          <w:b w:val="false"/>
          <w:i w:val="false"/>
          <w:color w:val="000000"/>
          <w:sz w:val="28"/>
        </w:rPr>
        <w:t>таблицей 2</w:t>
      </w:r>
      <w:r>
        <w:rPr>
          <w:rFonts w:ascii="Times New Roman"/>
          <w:b w:val="false"/>
          <w:i w:val="false"/>
          <w:color w:val="000000"/>
          <w:sz w:val="28"/>
        </w:rPr>
        <w:t xml:space="preserve"> согласно приложению к настоящей Методике (Р3 = k3); P4 - коэффициент, учитывающий влажность материала и, принимаемый в соответствии с </w:t>
      </w:r>
      <w:r>
        <w:rPr>
          <w:rFonts w:ascii="Times New Roman"/>
          <w:b w:val="false"/>
          <w:i w:val="false"/>
          <w:color w:val="000000"/>
          <w:sz w:val="28"/>
        </w:rPr>
        <w:t>таблицей 4</w:t>
      </w:r>
      <w:r>
        <w:rPr>
          <w:rFonts w:ascii="Times New Roman"/>
          <w:b w:val="false"/>
          <w:i w:val="false"/>
          <w:color w:val="000000"/>
          <w:sz w:val="28"/>
        </w:rPr>
        <w:t xml:space="preserve"> согласно приложению к настоящей Методике (Р4=k4) </w:t>
      </w:r>
    </w:p>
    <w:bookmarkEnd w:id="4491"/>
    <w:bookmarkStart w:name="z6089" w:id="4492"/>
    <w:p>
      <w:pPr>
        <w:spacing w:after="0"/>
        <w:ind w:left="0"/>
        <w:jc w:val="both"/>
      </w:pPr>
      <w:r>
        <w:rPr>
          <w:rFonts w:ascii="Times New Roman"/>
          <w:b w:val="false"/>
          <w:i w:val="false"/>
          <w:color w:val="000000"/>
          <w:sz w:val="28"/>
        </w:rPr>
        <w:t>
      G - количество перерабатываемой экскаватором породы, т/ч</w:t>
      </w:r>
    </w:p>
    <w:bookmarkEnd w:id="4492"/>
    <w:bookmarkStart w:name="z6090" w:id="4493"/>
    <w:p>
      <w:pPr>
        <w:spacing w:after="0"/>
        <w:ind w:left="0"/>
        <w:jc w:val="both"/>
      </w:pPr>
      <w:r>
        <w:rPr>
          <w:rFonts w:ascii="Times New Roman"/>
          <w:b w:val="false"/>
          <w:i w:val="false"/>
          <w:color w:val="000000"/>
          <w:sz w:val="28"/>
        </w:rPr>
        <w:t xml:space="preserve">
      P5 - коэффициент, учитывающий крупность материала и принимаемый в соответствии с </w:t>
      </w:r>
      <w:r>
        <w:rPr>
          <w:rFonts w:ascii="Times New Roman"/>
          <w:b w:val="false"/>
          <w:i w:val="false"/>
          <w:color w:val="000000"/>
          <w:sz w:val="28"/>
        </w:rPr>
        <w:t>таблицей 7</w:t>
      </w:r>
      <w:r>
        <w:rPr>
          <w:rFonts w:ascii="Times New Roman"/>
          <w:b w:val="false"/>
          <w:i w:val="false"/>
          <w:color w:val="000000"/>
          <w:sz w:val="28"/>
        </w:rPr>
        <w:t xml:space="preserve"> согласно приложению к настоящей Методике (Р5 = k5);</w:t>
      </w:r>
    </w:p>
    <w:bookmarkEnd w:id="4493"/>
    <w:bookmarkStart w:name="z6091" w:id="4494"/>
    <w:p>
      <w:pPr>
        <w:spacing w:after="0"/>
        <w:ind w:left="0"/>
        <w:jc w:val="both"/>
      </w:pPr>
      <w:r>
        <w:rPr>
          <w:rFonts w:ascii="Times New Roman"/>
          <w:b w:val="false"/>
          <w:i w:val="false"/>
          <w:color w:val="000000"/>
          <w:sz w:val="28"/>
        </w:rPr>
        <w:t xml:space="preserve">
      Р6 - коэффициент, учитывающий местные условия и принимаемый в соответствии с </w:t>
      </w:r>
      <w:r>
        <w:rPr>
          <w:rFonts w:ascii="Times New Roman"/>
          <w:b w:val="false"/>
          <w:i w:val="false"/>
          <w:color w:val="000000"/>
          <w:sz w:val="28"/>
        </w:rPr>
        <w:t>таблицей 3</w:t>
      </w:r>
      <w:r>
        <w:rPr>
          <w:rFonts w:ascii="Times New Roman"/>
          <w:b w:val="false"/>
          <w:i w:val="false"/>
          <w:color w:val="000000"/>
          <w:sz w:val="28"/>
        </w:rPr>
        <w:t xml:space="preserve"> согласно приложению к настоящей Методике (Р</w:t>
      </w:r>
      <w:r>
        <w:rPr>
          <w:rFonts w:ascii="Times New Roman"/>
          <w:b w:val="false"/>
          <w:i w:val="false"/>
          <w:color w:val="000000"/>
          <w:vertAlign w:val="subscript"/>
        </w:rPr>
        <w:t>6</w:t>
      </w:r>
      <w:r>
        <w:rPr>
          <w:rFonts w:ascii="Times New Roman"/>
          <w:b w:val="false"/>
          <w:i w:val="false"/>
          <w:color w:val="000000"/>
          <w:sz w:val="28"/>
        </w:rPr>
        <w:t>=k6);</w:t>
      </w:r>
    </w:p>
    <w:bookmarkEnd w:id="4494"/>
    <w:bookmarkStart w:name="z6092" w:id="4495"/>
    <w:p>
      <w:pPr>
        <w:spacing w:after="0"/>
        <w:ind w:left="0"/>
        <w:jc w:val="both"/>
      </w:pPr>
      <w:r>
        <w:rPr>
          <w:rFonts w:ascii="Times New Roman"/>
          <w:b w:val="false"/>
          <w:i w:val="false"/>
          <w:color w:val="000000"/>
          <w:sz w:val="28"/>
        </w:rPr>
        <w:t>
      25. Выбросы при буровых работах.</w:t>
      </w:r>
    </w:p>
    <w:bookmarkEnd w:id="4495"/>
    <w:bookmarkStart w:name="z6093" w:id="4496"/>
    <w:p>
      <w:pPr>
        <w:spacing w:after="0"/>
        <w:ind w:left="0"/>
        <w:jc w:val="both"/>
      </w:pPr>
      <w:r>
        <w:rPr>
          <w:rFonts w:ascii="Times New Roman"/>
          <w:b w:val="false"/>
          <w:i w:val="false"/>
          <w:color w:val="000000"/>
          <w:sz w:val="28"/>
        </w:rPr>
        <w:t>
      При расчете объема загрязнений атмосферы при бурении скважин и шпуров исходим из того, что практически все станки выпускаются промышленностью со средствами пылеочистки:</w:t>
      </w:r>
    </w:p>
    <w:bookmarkEnd w:id="44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422400" cy="520700"/>
                    </a:xfrm>
                    <a:prstGeom prst="rect">
                      <a:avLst/>
                    </a:prstGeom>
                  </pic:spPr>
                </pic:pic>
              </a:graphicData>
            </a:graphic>
          </wp:inline>
        </w:drawing>
      </w:r>
    </w:p>
    <w:p>
      <w:pPr>
        <w:spacing w:after="0"/>
        <w:ind w:left="0"/>
        <w:jc w:val="left"/>
      </w:pPr>
      <w:r>
        <w:rPr>
          <w:rFonts w:ascii="Times New Roman"/>
          <w:b w:val="false"/>
          <w:i w:val="false"/>
          <w:color w:val="000000"/>
          <w:sz w:val="28"/>
        </w:rPr>
        <w:t>, г/с (9)</w:t>
      </w:r>
      <w:r>
        <w:br/>
      </w:r>
      <w:r>
        <w:rPr>
          <w:rFonts w:ascii="Times New Roman"/>
          <w:b w:val="false"/>
          <w:i w:val="false"/>
          <w:color w:val="000000"/>
          <w:sz w:val="28"/>
        </w:rPr>
        <w:t>
</w:t>
      </w:r>
    </w:p>
    <w:bookmarkStart w:name="z6095" w:id="4497"/>
    <w:p>
      <w:pPr>
        <w:spacing w:after="0"/>
        <w:ind w:left="0"/>
        <w:jc w:val="both"/>
      </w:pPr>
      <w:r>
        <w:rPr>
          <w:rFonts w:ascii="Times New Roman"/>
          <w:b w:val="false"/>
          <w:i w:val="false"/>
          <w:color w:val="000000"/>
          <w:sz w:val="28"/>
        </w:rPr>
        <w:t>
      где</w:t>
      </w:r>
    </w:p>
    <w:bookmarkEnd w:id="4497"/>
    <w:bookmarkStart w:name="z6096" w:id="4498"/>
    <w:p>
      <w:pPr>
        <w:spacing w:after="0"/>
        <w:ind w:left="0"/>
        <w:jc w:val="both"/>
      </w:pPr>
      <w:r>
        <w:rPr>
          <w:rFonts w:ascii="Times New Roman"/>
          <w:b w:val="false"/>
          <w:i w:val="false"/>
          <w:color w:val="000000"/>
          <w:sz w:val="28"/>
        </w:rPr>
        <w:t>
      n — количество единовременно работающих буровых станков;</w:t>
      </w:r>
    </w:p>
    <w:bookmarkEnd w:id="4498"/>
    <w:bookmarkStart w:name="z6097" w:id="4499"/>
    <w:p>
      <w:pPr>
        <w:spacing w:after="0"/>
        <w:ind w:left="0"/>
        <w:jc w:val="both"/>
      </w:pPr>
      <w:r>
        <w:rPr>
          <w:rFonts w:ascii="Times New Roman"/>
          <w:b w:val="false"/>
          <w:i w:val="false"/>
          <w:color w:val="000000"/>
          <w:sz w:val="28"/>
        </w:rPr>
        <w:t>
      z — количество пыли, выделяемое при бурении одним станком, г/ч,</w:t>
      </w:r>
    </w:p>
    <w:bookmarkEnd w:id="4499"/>
    <w:bookmarkStart w:name="z6098" w:id="4500"/>
    <w:p>
      <w:pPr>
        <w:spacing w:after="0"/>
        <w:ind w:left="0"/>
        <w:jc w:val="both"/>
      </w:pPr>
      <w:r>
        <w:rPr>
          <w:rFonts w:ascii="Times New Roman"/>
          <w:b w:val="false"/>
          <w:i w:val="false"/>
          <w:color w:val="000000"/>
          <w:sz w:val="28"/>
        </w:rPr>
        <w:t xml:space="preserve">
      </w:t>
      </w:r>
    </w:p>
    <w:bookmarkEnd w:id="4500"/>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эффективность системы пылеочистки, в долях. </w:t>
      </w:r>
      <w:r>
        <w:br/>
      </w:r>
      <w:r>
        <w:rPr>
          <w:rFonts w:ascii="Times New Roman"/>
          <w:b w:val="false"/>
          <w:i w:val="false"/>
          <w:color w:val="000000"/>
          <w:sz w:val="28"/>
        </w:rPr>
        <w:t>
</w:t>
      </w:r>
    </w:p>
    <w:bookmarkStart w:name="z6099" w:id="4501"/>
    <w:p>
      <w:pPr>
        <w:spacing w:after="0"/>
        <w:ind w:left="0"/>
        <w:jc w:val="both"/>
      </w:pPr>
      <w:r>
        <w:rPr>
          <w:rFonts w:ascii="Times New Roman"/>
          <w:b w:val="false"/>
          <w:i w:val="false"/>
          <w:color w:val="000000"/>
          <w:sz w:val="28"/>
        </w:rPr>
        <w:t>
      В случае, если в забое работают станки различных систем, расчетное уравнение принимает вид</w:t>
      </w:r>
    </w:p>
    <w:bookmarkEnd w:id="45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4635500" cy="520700"/>
                    </a:xfrm>
                    <a:prstGeom prst="rect">
                      <a:avLst/>
                    </a:prstGeom>
                  </pic:spPr>
                </pic:pic>
              </a:graphicData>
            </a:graphic>
          </wp:inline>
        </w:drawing>
      </w:r>
    </w:p>
    <w:p>
      <w:pPr>
        <w:spacing w:after="0"/>
        <w:ind w:left="0"/>
        <w:jc w:val="left"/>
      </w:pPr>
      <w:r>
        <w:rPr>
          <w:rFonts w:ascii="Times New Roman"/>
          <w:b w:val="false"/>
          <w:i w:val="false"/>
          <w:color w:val="000000"/>
          <w:sz w:val="28"/>
        </w:rPr>
        <w:t>, г/с (10)</w:t>
      </w:r>
      <w:r>
        <w:br/>
      </w:r>
      <w:r>
        <w:rPr>
          <w:rFonts w:ascii="Times New Roman"/>
          <w:b w:val="false"/>
          <w:i w:val="false"/>
          <w:color w:val="000000"/>
          <w:sz w:val="28"/>
        </w:rPr>
        <w:t>
</w:t>
      </w:r>
    </w:p>
    <w:bookmarkStart w:name="z6101" w:id="4502"/>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количество одновременно работающих станков различных систем;</w:t>
      </w:r>
    </w:p>
    <w:bookmarkEnd w:id="4502"/>
    <w:bookmarkStart w:name="z6102" w:id="4503"/>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количество пыли, выделяемое из скважин перед пылеочисткой;</w:t>
      </w:r>
    </w:p>
    <w:bookmarkEnd w:id="4503"/>
    <w:bookmarkStart w:name="z6103" w:id="4504"/>
    <w:p>
      <w:pPr>
        <w:spacing w:after="0"/>
        <w:ind w:left="0"/>
        <w:jc w:val="both"/>
      </w:pPr>
      <w:r>
        <w:rPr>
          <w:rFonts w:ascii="Times New Roman"/>
          <w:b w:val="false"/>
          <w:i w:val="false"/>
          <w:color w:val="000000"/>
          <w:sz w:val="28"/>
        </w:rPr>
        <w:t xml:space="preserve">
      </w:t>
      </w:r>
    </w:p>
    <w:bookmarkEnd w:id="4504"/>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эффективность установленного пылеочистного оборудования (</w:t>
      </w:r>
      <w:r>
        <w:rPr>
          <w:rFonts w:ascii="Times New Roman"/>
          <w:b w:val="false"/>
          <w:i w:val="false"/>
          <w:color w:val="000000"/>
          <w:sz w:val="28"/>
        </w:rPr>
        <w:t>таблица 15</w:t>
      </w:r>
      <w:r>
        <w:rPr>
          <w:rFonts w:ascii="Times New Roman"/>
          <w:b w:val="false"/>
          <w:i w:val="false"/>
          <w:color w:val="000000"/>
          <w:sz w:val="28"/>
        </w:rPr>
        <w:t>) согласно приложению к настоящей Методике.</w:t>
      </w:r>
      <w:r>
        <w:br/>
      </w:r>
      <w:r>
        <w:rPr>
          <w:rFonts w:ascii="Times New Roman"/>
          <w:b w:val="false"/>
          <w:i w:val="false"/>
          <w:color w:val="000000"/>
          <w:sz w:val="28"/>
        </w:rPr>
        <w:t>
</w:t>
      </w:r>
    </w:p>
    <w:bookmarkStart w:name="z6104" w:id="4505"/>
    <w:p>
      <w:pPr>
        <w:spacing w:after="0"/>
        <w:ind w:left="0"/>
        <w:jc w:val="both"/>
      </w:pPr>
      <w:r>
        <w:rPr>
          <w:rFonts w:ascii="Times New Roman"/>
          <w:b w:val="false"/>
          <w:i w:val="false"/>
          <w:color w:val="000000"/>
          <w:sz w:val="28"/>
        </w:rPr>
        <w:t>
      26. Выбросы пыли при взрывных работах. Взрывные работы сопровождаются массовым выделением пыли. Большая мощность пылевыделения обусловливает кратковременное загрязнение атмосферы, в сотни раз превышающее ПДК. Для расчета единовременных выбросов пыли при взрывных работах можно воспользоваться уравнением (11)</w:t>
      </w:r>
    </w:p>
    <w:bookmarkEnd w:id="4505"/>
    <w:bookmarkStart w:name="z6105" w:id="4506"/>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color w:val="000000"/>
          <w:sz w:val="28"/>
        </w:rPr>
        <w:t xml:space="preserve"> = a</w:t>
      </w:r>
      <w:r>
        <w:rPr>
          <w:rFonts w:ascii="Times New Roman"/>
          <w:b w:val="false"/>
          <w:i w:val="false"/>
          <w:color w:val="000000"/>
          <w:vertAlign w:val="subscript"/>
        </w:rPr>
        <w:t>1</w:t>
      </w:r>
      <w:r>
        <w:rPr>
          <w:rFonts w:ascii="Times New Roman"/>
          <w:b w:val="false"/>
          <w:i/>
          <w:color w:val="000000"/>
          <w:sz w:val="28"/>
        </w:rPr>
        <w:t>*a</w:t>
      </w:r>
      <w:r>
        <w:rPr>
          <w:rFonts w:ascii="Times New Roman"/>
          <w:b w:val="false"/>
          <w:i w:val="false"/>
          <w:color w:val="000000"/>
          <w:vertAlign w:val="subscript"/>
        </w:rPr>
        <w:t>2</w:t>
      </w:r>
      <w:r>
        <w:rPr>
          <w:rFonts w:ascii="Times New Roman"/>
          <w:b w:val="false"/>
          <w:i/>
          <w:color w:val="000000"/>
          <w:sz w:val="28"/>
        </w:rPr>
        <w:t>*a</w:t>
      </w:r>
      <w:r>
        <w:rPr>
          <w:rFonts w:ascii="Times New Roman"/>
          <w:b w:val="false"/>
          <w:i w:val="false"/>
          <w:color w:val="000000"/>
          <w:vertAlign w:val="subscript"/>
        </w:rPr>
        <w:t>3</w:t>
      </w:r>
      <w:r>
        <w:rPr>
          <w:rFonts w:ascii="Times New Roman"/>
          <w:b w:val="false"/>
          <w:i/>
          <w:color w:val="000000"/>
          <w:sz w:val="28"/>
        </w:rPr>
        <w:t>*a</w:t>
      </w:r>
      <w:r>
        <w:rPr>
          <w:rFonts w:ascii="Times New Roman"/>
          <w:b w:val="false"/>
          <w:i w:val="false"/>
          <w:color w:val="000000"/>
          <w:vertAlign w:val="subscript"/>
        </w:rPr>
        <w:t>4</w:t>
      </w:r>
      <w:r>
        <w:rPr>
          <w:rFonts w:ascii="Times New Roman"/>
          <w:b w:val="false"/>
          <w:i/>
          <w:color w:val="000000"/>
          <w:sz w:val="28"/>
        </w:rPr>
        <w:t>*D*10</w:t>
      </w:r>
      <w:r>
        <w:rPr>
          <w:rFonts w:ascii="Times New Roman"/>
          <w:b w:val="false"/>
          <w:i w:val="false"/>
          <w:color w:val="000000"/>
          <w:vertAlign w:val="superscript"/>
        </w:rPr>
        <w:t>6</w:t>
      </w:r>
      <w:r>
        <w:rPr>
          <w:rFonts w:ascii="Times New Roman"/>
          <w:b w:val="false"/>
          <w:i/>
          <w:color w:val="000000"/>
          <w:sz w:val="28"/>
        </w:rPr>
        <w:t xml:space="preserve">, </w:t>
      </w:r>
      <w:r>
        <w:rPr>
          <w:rFonts w:ascii="Times New Roman"/>
          <w:b w:val="false"/>
          <w:i w:val="false"/>
          <w:color w:val="000000"/>
          <w:sz w:val="28"/>
        </w:rPr>
        <w:t>г (11)</w:t>
      </w:r>
    </w:p>
    <w:bookmarkEnd w:id="4506"/>
    <w:bookmarkStart w:name="z6106" w:id="4507"/>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1</w:t>
      </w:r>
      <w:r>
        <w:rPr>
          <w:rFonts w:ascii="Times New Roman"/>
          <w:b w:val="false"/>
          <w:i w:val="false"/>
          <w:color w:val="000000"/>
          <w:sz w:val="28"/>
        </w:rPr>
        <w:t xml:space="preserve"> – количество материала, поднимаемого в воздух при взрыве 1 кг ВВ (4-5 т/кг);</w:t>
      </w:r>
    </w:p>
    <w:bookmarkEnd w:id="4507"/>
    <w:bookmarkStart w:name="z6107" w:id="4508"/>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доля переходящей в аэрозоль летучей пыли с размером частиц 0-50 мкм по отношению к взорванной горной массе (а-2*10-5);</w:t>
      </w:r>
    </w:p>
    <w:bookmarkEnd w:id="4508"/>
    <w:bookmarkStart w:name="z6108" w:id="450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коэффициент, учитывающий скорость ветра в зоне взрыва;</w:t>
      </w:r>
    </w:p>
    <w:bookmarkEnd w:id="4509"/>
    <w:bookmarkStart w:name="z6109" w:id="451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4</w:t>
      </w:r>
      <w:r>
        <w:rPr>
          <w:rFonts w:ascii="Times New Roman"/>
          <w:b w:val="false"/>
          <w:i w:val="false"/>
          <w:color w:val="000000"/>
          <w:sz w:val="28"/>
        </w:rPr>
        <w:t xml:space="preserve"> – коэффициент, учитывающий влияние обводненности и предварителного увлажнения забоя;</w:t>
      </w:r>
    </w:p>
    <w:bookmarkEnd w:id="4510"/>
    <w:bookmarkStart w:name="z6110" w:id="4511"/>
    <w:p>
      <w:pPr>
        <w:spacing w:after="0"/>
        <w:ind w:left="0"/>
        <w:jc w:val="both"/>
      </w:pPr>
      <w:r>
        <w:rPr>
          <w:rFonts w:ascii="Times New Roman"/>
          <w:b w:val="false"/>
          <w:i w:val="false"/>
          <w:color w:val="000000"/>
          <w:sz w:val="28"/>
        </w:rPr>
        <w:t>
      D – величина заряда ВВ, кг.</w:t>
      </w:r>
    </w:p>
    <w:bookmarkEnd w:id="4511"/>
    <w:bookmarkStart w:name="z6111" w:id="4512"/>
    <w:p>
      <w:pPr>
        <w:spacing w:after="0"/>
        <w:ind w:left="0"/>
        <w:jc w:val="left"/>
      </w:pPr>
      <w:r>
        <w:rPr>
          <w:rFonts w:ascii="Times New Roman"/>
          <w:b/>
          <w:i w:val="false"/>
          <w:color w:val="000000"/>
        </w:rPr>
        <w:t xml:space="preserve"> 6. Расчет выбросов загрязняющих веществ в атмосферу при </w:t>
      </w:r>
      <w:r>
        <w:rPr>
          <w:rFonts w:ascii="Times New Roman"/>
          <w:b/>
          <w:i w:val="false"/>
          <w:color w:val="000000"/>
        </w:rPr>
        <w:t>погрузочно-разгрузочных работах.</w:t>
      </w:r>
    </w:p>
    <w:bookmarkEnd w:id="4512"/>
    <w:bookmarkStart w:name="z6113" w:id="4513"/>
    <w:p>
      <w:pPr>
        <w:spacing w:after="0"/>
        <w:ind w:left="0"/>
        <w:jc w:val="both"/>
      </w:pPr>
      <w:r>
        <w:rPr>
          <w:rFonts w:ascii="Times New Roman"/>
          <w:b w:val="false"/>
          <w:i w:val="false"/>
          <w:color w:val="000000"/>
          <w:sz w:val="28"/>
        </w:rPr>
        <w:t>
      27. Погрузочно-разгрузочные работы в разрезе сопровождаются значительным пылевыделением.</w:t>
      </w:r>
    </w:p>
    <w:bookmarkEnd w:id="4513"/>
    <w:bookmarkStart w:name="z6114" w:id="4514"/>
    <w:p>
      <w:pPr>
        <w:spacing w:after="0"/>
        <w:ind w:left="0"/>
        <w:jc w:val="both"/>
      </w:pPr>
      <w:r>
        <w:rPr>
          <w:rFonts w:ascii="Times New Roman"/>
          <w:b w:val="false"/>
          <w:i w:val="false"/>
          <w:color w:val="000000"/>
          <w:sz w:val="28"/>
        </w:rPr>
        <w:t>
      28. На интенсивность пылевыделения оказывают влияние объем одновременно разгружаемой породы, высота разгрузки, угол поворота экскаватора. Так, при высоких забоях чаще происходит обрушение верхней части уступа, что приводит к запыленности. Запыленность воздуха изменяется почти в таких же соотношениях, как и изменение объема одновременно разрушаемой породы. Завышение высоты разгрузки и угла поворота экскаватора ведет к увеличению запыленности воздуха.</w:t>
      </w:r>
    </w:p>
    <w:bookmarkEnd w:id="4514"/>
    <w:bookmarkStart w:name="z6115" w:id="4515"/>
    <w:p>
      <w:pPr>
        <w:spacing w:after="0"/>
        <w:ind w:left="0"/>
        <w:jc w:val="both"/>
      </w:pPr>
      <w:r>
        <w:rPr>
          <w:rFonts w:ascii="Times New Roman"/>
          <w:b w:val="false"/>
          <w:i w:val="false"/>
          <w:color w:val="000000"/>
          <w:sz w:val="28"/>
        </w:rPr>
        <w:t xml:space="preserve">
      29. Работающее на погрузочно-разгрузочных работах оборудование отличается многообразием с широким диапазоном технологических и эксплуатационных качеств. На предприятиях используется оборудование цикличного и непрерывного действия. </w:t>
      </w:r>
    </w:p>
    <w:bookmarkEnd w:id="4515"/>
    <w:bookmarkStart w:name="z6116" w:id="4516"/>
    <w:p>
      <w:pPr>
        <w:spacing w:after="0"/>
        <w:ind w:left="0"/>
        <w:jc w:val="both"/>
      </w:pPr>
      <w:r>
        <w:rPr>
          <w:rFonts w:ascii="Times New Roman"/>
          <w:b w:val="false"/>
          <w:i w:val="false"/>
          <w:color w:val="000000"/>
          <w:sz w:val="28"/>
        </w:rPr>
        <w:t>
      30. К основному оборудованию цикличного действия относятся механические лопаты и бульдозеры. К основным машинам непрерывного действия относятся роторные экскаваторы.</w:t>
      </w:r>
    </w:p>
    <w:bookmarkEnd w:id="4516"/>
    <w:bookmarkStart w:name="z6117" w:id="4517"/>
    <w:p>
      <w:pPr>
        <w:spacing w:after="0"/>
        <w:ind w:left="0"/>
        <w:jc w:val="both"/>
      </w:pPr>
      <w:r>
        <w:rPr>
          <w:rFonts w:ascii="Times New Roman"/>
          <w:b w:val="false"/>
          <w:i w:val="false"/>
          <w:color w:val="000000"/>
          <w:sz w:val="28"/>
        </w:rPr>
        <w:t xml:space="preserve">
      31. В методике рассматриваются машины, действующие или намечаемые к выпуску в ближайшем будущем. Для образцов техники, снятых с производства, но встречающихся, удельные показатели для расчета вредных выбросов следует принимать по аналогии с приведенными в методике. </w:t>
      </w:r>
    </w:p>
    <w:bookmarkEnd w:id="4517"/>
    <w:bookmarkStart w:name="z6118" w:id="451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17</w:t>
      </w:r>
      <w:r>
        <w:rPr>
          <w:rFonts w:ascii="Times New Roman"/>
          <w:b w:val="false"/>
          <w:i w:val="false"/>
          <w:color w:val="000000"/>
          <w:sz w:val="28"/>
        </w:rPr>
        <w:t xml:space="preserve"> согласно приложению к настоящей Методике приведены данные по удельному выделению твердых частиц (пыли) отгружаемого (перегружаемого) материала при работе различных типов применяемого оборудования. </w:t>
      </w:r>
    </w:p>
    <w:bookmarkEnd w:id="4518"/>
    <w:bookmarkStart w:name="z6119" w:id="4519"/>
    <w:p>
      <w:pPr>
        <w:spacing w:after="0"/>
        <w:ind w:left="0"/>
        <w:jc w:val="both"/>
      </w:pPr>
      <w:r>
        <w:rPr>
          <w:rFonts w:ascii="Times New Roman"/>
          <w:b w:val="false"/>
          <w:i w:val="false"/>
          <w:color w:val="000000"/>
          <w:sz w:val="28"/>
        </w:rPr>
        <w:t>
      32. Одноковшовые экскаваторы являются основным оборудованием на добычных, вскрышных и отвальных работах. С помощью одноковшовых экскаваторов осуществляются: погрузка вскрышных пород и полезного ископаемого в забое, переэкскавация навалов породы, проведение траншей, нарезка новых горизонтов, погрузка угля и породы на складах и дробильно-</w:t>
      </w:r>
    </w:p>
    <w:bookmarkEnd w:id="4519"/>
    <w:bookmarkStart w:name="z6120" w:id="4520"/>
    <w:p>
      <w:pPr>
        <w:spacing w:after="0"/>
        <w:ind w:left="0"/>
        <w:jc w:val="both"/>
      </w:pPr>
      <w:r>
        <w:rPr>
          <w:rFonts w:ascii="Times New Roman"/>
          <w:b w:val="false"/>
          <w:i w:val="false"/>
          <w:color w:val="000000"/>
          <w:sz w:val="28"/>
        </w:rPr>
        <w:t>
      перегрузочных пунктах, укладка пород во внутренние и внешние отвалы и т.д. Все процессы сопровождаются значительным выделением пыли.</w:t>
      </w:r>
    </w:p>
    <w:bookmarkEnd w:id="4520"/>
    <w:bookmarkStart w:name="z6121" w:id="4521"/>
    <w:p>
      <w:pPr>
        <w:spacing w:after="0"/>
        <w:ind w:left="0"/>
        <w:jc w:val="both"/>
      </w:pPr>
      <w:r>
        <w:rPr>
          <w:rFonts w:ascii="Times New Roman"/>
          <w:b w:val="false"/>
          <w:i w:val="false"/>
          <w:color w:val="000000"/>
          <w:sz w:val="28"/>
        </w:rPr>
        <w:t>
      Масса пыли, выделяющейся при работе одноковшовых экскаваторов, определяется по формуле:</w:t>
      </w:r>
    </w:p>
    <w:bookmarkEnd w:id="4521"/>
    <w:bookmarkStart w:name="z6122" w:id="4522"/>
    <w:p>
      <w:pPr>
        <w:spacing w:after="0"/>
        <w:ind w:left="0"/>
        <w:jc w:val="both"/>
      </w:pPr>
      <w:r>
        <w:rPr>
          <w:rFonts w:ascii="Times New Roman"/>
          <w:b w:val="false"/>
          <w:i w:val="false"/>
          <w:color w:val="000000"/>
          <w:sz w:val="28"/>
        </w:rPr>
        <w:t xml:space="preserve">
      </w:t>
      </w:r>
    </w:p>
    <w:bookmarkEnd w:id="4522"/>
    <w:p>
      <w:pPr>
        <w:spacing w:after="0"/>
        <w:ind w:left="0"/>
        <w:jc w:val="both"/>
      </w:pPr>
      <w:r>
        <w:drawing>
          <wp:inline distT="0" distB="0" distL="0" distR="0">
            <wp:extent cx="295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959100" cy="266700"/>
                    </a:xfrm>
                    <a:prstGeom prst="rect">
                      <a:avLst/>
                    </a:prstGeom>
                  </pic:spPr>
                </pic:pic>
              </a:graphicData>
            </a:graphic>
          </wp:inline>
        </w:drawing>
      </w:r>
    </w:p>
    <w:p>
      <w:pPr>
        <w:spacing w:after="0"/>
        <w:ind w:left="0"/>
        <w:jc w:val="left"/>
      </w:pPr>
      <w:r>
        <w:rPr>
          <w:rFonts w:ascii="Times New Roman"/>
          <w:b w:val="false"/>
          <w:i w:val="false"/>
          <w:color w:val="000000"/>
          <w:sz w:val="28"/>
        </w:rPr>
        <w:t>, т/год (6.1)</w:t>
      </w:r>
      <w:r>
        <w:br/>
      </w:r>
      <w:r>
        <w:rPr>
          <w:rFonts w:ascii="Times New Roman"/>
          <w:b w:val="false"/>
          <w:i w:val="false"/>
          <w:color w:val="000000"/>
          <w:sz w:val="28"/>
        </w:rPr>
        <w:t>
</w:t>
      </w:r>
    </w:p>
    <w:bookmarkStart w:name="z6123" w:id="4523"/>
    <w:p>
      <w:pPr>
        <w:spacing w:after="0"/>
        <w:ind w:left="0"/>
        <w:jc w:val="both"/>
      </w:pPr>
      <w:r>
        <w:rPr>
          <w:rFonts w:ascii="Times New Roman"/>
          <w:b w:val="false"/>
          <w:i w:val="false"/>
          <w:color w:val="000000"/>
          <w:sz w:val="28"/>
        </w:rPr>
        <w:t>
      где qуд - удельное выделение твердых частиц (пыли) с 1 т отгружаемого (перегружаемого) материала, г/т (</w:t>
      </w:r>
      <w:r>
        <w:rPr>
          <w:rFonts w:ascii="Times New Roman"/>
          <w:b w:val="false"/>
          <w:i w:val="false"/>
          <w:color w:val="000000"/>
          <w:sz w:val="28"/>
        </w:rPr>
        <w:t>таблица 17</w:t>
      </w:r>
      <w:r>
        <w:rPr>
          <w:rFonts w:ascii="Times New Roman"/>
          <w:b w:val="false"/>
          <w:i w:val="false"/>
          <w:color w:val="000000"/>
          <w:sz w:val="28"/>
        </w:rPr>
        <w:t>) согласно приложению к настоящей Методике;</w:t>
      </w:r>
    </w:p>
    <w:bookmarkEnd w:id="4523"/>
    <w:bookmarkStart w:name="z6124" w:id="4524"/>
    <w:p>
      <w:pPr>
        <w:spacing w:after="0"/>
        <w:ind w:left="0"/>
        <w:jc w:val="both"/>
      </w:pPr>
      <w:r>
        <w:rPr>
          <w:rFonts w:ascii="Times New Roman"/>
          <w:b w:val="false"/>
          <w:i w:val="false"/>
          <w:color w:val="000000"/>
          <w:sz w:val="28"/>
        </w:rPr>
        <w:t xml:space="preserve">
      </w:t>
      </w:r>
    </w:p>
    <w:bookmarkEnd w:id="4524"/>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плотность пород, т/м3; Е - вместимость ковша экскаватора, м3; </w:t>
      </w:r>
      <w:r>
        <w:br/>
      </w:r>
      <w:r>
        <w:rPr>
          <w:rFonts w:ascii="Times New Roman"/>
          <w:b w:val="false"/>
          <w:i w:val="false"/>
          <w:color w:val="000000"/>
          <w:sz w:val="28"/>
        </w:rPr>
        <w:t>
</w:t>
      </w:r>
    </w:p>
    <w:bookmarkStart w:name="z6125" w:id="4525"/>
    <w:p>
      <w:pPr>
        <w:spacing w:after="0"/>
        <w:ind w:left="0"/>
        <w:jc w:val="both"/>
      </w:pPr>
      <w:r>
        <w:rPr>
          <w:rFonts w:ascii="Times New Roman"/>
          <w:b w:val="false"/>
          <w:i w:val="false"/>
          <w:color w:val="000000"/>
          <w:sz w:val="28"/>
        </w:rPr>
        <w:t xml:space="preserve">
      Тr - чистое время работы экскаватора в год, ч.; </w:t>
      </w:r>
    </w:p>
    <w:bookmarkEnd w:id="4525"/>
    <w:bookmarkStart w:name="z6126" w:id="4526"/>
    <w:p>
      <w:pPr>
        <w:spacing w:after="0"/>
        <w:ind w:left="0"/>
        <w:jc w:val="both"/>
      </w:pPr>
      <w:r>
        <w:rPr>
          <w:rFonts w:ascii="Times New Roman"/>
          <w:b w:val="false"/>
          <w:i w:val="false"/>
          <w:color w:val="000000"/>
          <w:sz w:val="28"/>
        </w:rPr>
        <w:t>
      Кэ – коэффициент экскавации (</w:t>
      </w:r>
      <w:r>
        <w:rPr>
          <w:rFonts w:ascii="Times New Roman"/>
          <w:b w:val="false"/>
          <w:i w:val="false"/>
          <w:color w:val="000000"/>
          <w:sz w:val="28"/>
        </w:rPr>
        <w:t>таблица 18</w:t>
      </w:r>
      <w:r>
        <w:rPr>
          <w:rFonts w:ascii="Times New Roman"/>
          <w:b w:val="false"/>
          <w:i w:val="false"/>
          <w:color w:val="000000"/>
          <w:sz w:val="28"/>
        </w:rPr>
        <w:t xml:space="preserve">) согласно приложению к настоящей Методике; </w:t>
      </w:r>
    </w:p>
    <w:bookmarkEnd w:id="4526"/>
    <w:bookmarkStart w:name="z6127" w:id="4527"/>
    <w:p>
      <w:pPr>
        <w:spacing w:after="0"/>
        <w:ind w:left="0"/>
        <w:jc w:val="both"/>
      </w:pPr>
      <w:r>
        <w:rPr>
          <w:rFonts w:ascii="Times New Roman"/>
          <w:b w:val="false"/>
          <w:i w:val="false"/>
          <w:color w:val="000000"/>
          <w:sz w:val="28"/>
        </w:rPr>
        <w:t>
      tц - время цикла экскаватора, с;</w:t>
      </w:r>
    </w:p>
    <w:bookmarkEnd w:id="4527"/>
    <w:bookmarkStart w:name="z6128" w:id="4528"/>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коэффициент, учитывающий скорость ветра, (м/с), определяется по наиболее характерному для данной местности значению скорости ветра.</w:t>
      </w:r>
    </w:p>
    <w:bookmarkEnd w:id="4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9" w:id="4529"/>
          <w:p>
            <w:pPr>
              <w:spacing w:after="20"/>
              <w:ind w:left="20"/>
              <w:jc w:val="both"/>
            </w:pPr>
            <w:r>
              <w:rPr>
                <w:rFonts w:ascii="Times New Roman"/>
                <w:b w:val="false"/>
                <w:i w:val="false"/>
                <w:color w:val="000000"/>
                <w:sz w:val="20"/>
              </w:rPr>
              <w:t>
Скорость ветра, м/с</w:t>
            </w:r>
          </w:p>
          <w:bookmarkEnd w:id="452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0" w:id="4530"/>
          <w:p>
            <w:pPr>
              <w:spacing w:after="20"/>
              <w:ind w:left="20"/>
              <w:jc w:val="both"/>
            </w:pPr>
            <w:r>
              <w:rPr>
                <w:rFonts w:ascii="Times New Roman"/>
                <w:b w:val="false"/>
                <w:i w:val="false"/>
                <w:color w:val="000000"/>
                <w:sz w:val="20"/>
              </w:rPr>
              <w:t>
Коэффициент</w:t>
            </w:r>
          </w:p>
          <w:bookmarkEnd w:id="4530"/>
          <w:p>
            <w:pPr>
              <w:spacing w:after="20"/>
              <w:ind w:left="20"/>
              <w:jc w:val="both"/>
            </w:pPr>
            <w:r>
              <w:rPr>
                <w:rFonts w:ascii="Times New Roman"/>
                <w:b w:val="false"/>
                <w:i w:val="false"/>
                <w:color w:val="000000"/>
                <w:sz w:val="20"/>
              </w:rPr>
              <w:t>
K1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left"/>
      </w:pPr>
      <w:r>
        <w:br/>
      </w:r>
      <w:r>
        <w:rPr>
          <w:rFonts w:ascii="Times New Roman"/>
          <w:b w:val="false"/>
          <w:i w:val="false"/>
          <w:color w:val="000000"/>
          <w:sz w:val="28"/>
        </w:rPr>
        <w:t>
</w:t>
      </w:r>
    </w:p>
    <w:bookmarkStart w:name="z6131" w:id="4531"/>
    <w:p>
      <w:pPr>
        <w:spacing w:after="0"/>
        <w:ind w:left="0"/>
        <w:jc w:val="both"/>
      </w:pPr>
      <w:r>
        <w:rPr>
          <w:rFonts w:ascii="Times New Roman"/>
          <w:b w:val="false"/>
          <w:i w:val="false"/>
          <w:color w:val="000000"/>
          <w:sz w:val="28"/>
        </w:rPr>
        <w:t>
      К2 - коэффициент, учитывающий влажность материала.</w:t>
      </w:r>
    </w:p>
    <w:bookmarkEnd w:id="4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2" w:id="4532"/>
          <w:p>
            <w:pPr>
              <w:spacing w:after="20"/>
              <w:ind w:left="20"/>
              <w:jc w:val="both"/>
            </w:pPr>
            <w:r>
              <w:rPr>
                <w:rFonts w:ascii="Times New Roman"/>
                <w:b w:val="false"/>
                <w:i w:val="false"/>
                <w:color w:val="000000"/>
                <w:sz w:val="20"/>
              </w:rPr>
              <w:t>
Влажность материала, %</w:t>
            </w:r>
          </w:p>
          <w:bookmarkEnd w:id="45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3" w:id="4533"/>
          <w:p>
            <w:pPr>
              <w:spacing w:after="20"/>
              <w:ind w:left="20"/>
              <w:jc w:val="both"/>
            </w:pPr>
            <w:r>
              <w:rPr>
                <w:rFonts w:ascii="Times New Roman"/>
                <w:b w:val="false"/>
                <w:i w:val="false"/>
                <w:color w:val="000000"/>
                <w:sz w:val="20"/>
              </w:rPr>
              <w:t>
&gt;10</w:t>
            </w:r>
          </w:p>
          <w:bookmarkEnd w:id="4533"/>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4" w:id="4534"/>
          <w:p>
            <w:pPr>
              <w:spacing w:after="20"/>
              <w:ind w:left="20"/>
              <w:jc w:val="both"/>
            </w:pPr>
            <w:r>
              <w:rPr>
                <w:rFonts w:ascii="Times New Roman"/>
                <w:b w:val="false"/>
                <w:i w:val="false"/>
                <w:color w:val="000000"/>
                <w:sz w:val="20"/>
              </w:rPr>
              <w:t>
Коэффициент К2</w:t>
            </w:r>
          </w:p>
          <w:bookmarkEnd w:id="45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6135" w:id="4535"/>
    <w:p>
      <w:pPr>
        <w:spacing w:after="0"/>
        <w:ind w:left="0"/>
        <w:jc w:val="both"/>
      </w:pPr>
      <w:r>
        <w:rPr>
          <w:rFonts w:ascii="Times New Roman"/>
          <w:b w:val="false"/>
          <w:i w:val="false"/>
          <w:color w:val="000000"/>
          <w:sz w:val="28"/>
        </w:rPr>
        <w:t>
      Максимальный из разовых выброс вредных веществ при погрузочных работах одноковшовым, экскаватором</w:t>
      </w:r>
    </w:p>
    <w:bookmarkEnd w:id="4535"/>
    <w:bookmarkStart w:name="z6136" w:id="4536"/>
    <w:p>
      <w:pPr>
        <w:spacing w:after="0"/>
        <w:ind w:left="0"/>
        <w:jc w:val="both"/>
      </w:pPr>
      <w:r>
        <w:rPr>
          <w:rFonts w:ascii="Times New Roman"/>
          <w:b w:val="false"/>
          <w:i w:val="false"/>
          <w:color w:val="000000"/>
          <w:sz w:val="28"/>
        </w:rPr>
        <w:t xml:space="preserve">
      </w:t>
      </w:r>
    </w:p>
    <w:bookmarkEnd w:id="4536"/>
    <w:p>
      <w:pPr>
        <w:spacing w:after="0"/>
        <w:ind w:left="0"/>
        <w:jc w:val="both"/>
      </w:pPr>
      <w:r>
        <w:drawing>
          <wp:inline distT="0" distB="0" distL="0" distR="0">
            <wp:extent cx="2362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362200" cy="342900"/>
                    </a:xfrm>
                    <a:prstGeom prst="rect">
                      <a:avLst/>
                    </a:prstGeom>
                  </pic:spPr>
                </pic:pic>
              </a:graphicData>
            </a:graphic>
          </wp:inline>
        </w:drawing>
      </w:r>
    </w:p>
    <w:p>
      <w:pPr>
        <w:spacing w:after="0"/>
        <w:ind w:left="0"/>
        <w:jc w:val="left"/>
      </w:pPr>
      <w:r>
        <w:rPr>
          <w:rFonts w:ascii="Times New Roman"/>
          <w:b w:val="false"/>
          <w:i w:val="false"/>
          <w:color w:val="000000"/>
          <w:sz w:val="28"/>
        </w:rPr>
        <w:t>, г/с (6.2)</w:t>
      </w:r>
      <w:r>
        <w:br/>
      </w:r>
      <w:r>
        <w:rPr>
          <w:rFonts w:ascii="Times New Roman"/>
          <w:b w:val="false"/>
          <w:i w:val="false"/>
          <w:color w:val="000000"/>
          <w:sz w:val="28"/>
        </w:rPr>
        <w:t>
</w:t>
      </w:r>
    </w:p>
    <w:bookmarkStart w:name="z6137" w:id="4537"/>
    <w:p>
      <w:pPr>
        <w:spacing w:after="0"/>
        <w:ind w:left="0"/>
        <w:jc w:val="both"/>
      </w:pPr>
      <w:r>
        <w:rPr>
          <w:rFonts w:ascii="Times New Roman"/>
          <w:b w:val="false"/>
          <w:i w:val="false"/>
          <w:color w:val="000000"/>
          <w:sz w:val="28"/>
        </w:rPr>
        <w:t>
      33. При добыче полезных ископаемых наряду с одноковшовыми используются роторные экскаваторы.</w:t>
      </w:r>
    </w:p>
    <w:bookmarkEnd w:id="4537"/>
    <w:bookmarkStart w:name="z6138" w:id="4538"/>
    <w:p>
      <w:pPr>
        <w:spacing w:after="0"/>
        <w:ind w:left="0"/>
        <w:jc w:val="both"/>
      </w:pPr>
      <w:r>
        <w:rPr>
          <w:rFonts w:ascii="Times New Roman"/>
          <w:b w:val="false"/>
          <w:i w:val="false"/>
          <w:color w:val="000000"/>
          <w:sz w:val="28"/>
        </w:rPr>
        <w:t>
      Масса вредных веществ, выделяющихся при работе роторного экскаватора:</w:t>
      </w:r>
    </w:p>
    <w:bookmarkEnd w:id="45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78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578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г/с (6.3)</w:t>
      </w:r>
      <w:r>
        <w:br/>
      </w:r>
      <w:r>
        <w:rPr>
          <w:rFonts w:ascii="Times New Roman"/>
          <w:b w:val="false"/>
          <w:i w:val="false"/>
          <w:color w:val="000000"/>
          <w:sz w:val="28"/>
        </w:rPr>
        <w:t>
</w:t>
      </w:r>
    </w:p>
    <w:bookmarkStart w:name="z6140" w:id="4539"/>
    <w:p>
      <w:pPr>
        <w:spacing w:after="0"/>
        <w:ind w:left="0"/>
        <w:jc w:val="both"/>
      </w:pPr>
      <w:r>
        <w:rPr>
          <w:rFonts w:ascii="Times New Roman"/>
          <w:b w:val="false"/>
          <w:i w:val="false"/>
          <w:color w:val="000000"/>
          <w:sz w:val="28"/>
        </w:rPr>
        <w:t>
      где nс - частота ссыпок (частота чередования режущих поясов), мин-1.</w:t>
      </w:r>
    </w:p>
    <w:bookmarkEnd w:id="4539"/>
    <w:bookmarkStart w:name="z6141" w:id="4540"/>
    <w:p>
      <w:pPr>
        <w:spacing w:after="0"/>
        <w:ind w:left="0"/>
        <w:jc w:val="both"/>
      </w:pPr>
      <w:r>
        <w:rPr>
          <w:rFonts w:ascii="Times New Roman"/>
          <w:b w:val="false"/>
          <w:i w:val="false"/>
          <w:color w:val="000000"/>
          <w:sz w:val="28"/>
        </w:rPr>
        <w:t>
      Максимальный из разовых выброс вредных веществ при работе роторного экскаватора:</w:t>
      </w:r>
    </w:p>
    <w:bookmarkEnd w:id="4540"/>
    <w:bookmarkStart w:name="z6142" w:id="4541"/>
    <w:p>
      <w:pPr>
        <w:spacing w:after="0"/>
        <w:ind w:left="0"/>
        <w:jc w:val="both"/>
      </w:pPr>
      <w:r>
        <w:rPr>
          <w:rFonts w:ascii="Times New Roman"/>
          <w:b w:val="false"/>
          <w:i w:val="false"/>
          <w:color w:val="000000"/>
          <w:sz w:val="28"/>
        </w:rPr>
        <w:t xml:space="preserve">
      </w:t>
      </w:r>
    </w:p>
    <w:bookmarkEnd w:id="4541"/>
    <w:p>
      <w:pPr>
        <w:spacing w:after="0"/>
        <w:ind w:left="0"/>
        <w:jc w:val="both"/>
      </w:pPr>
      <w:r>
        <w:drawing>
          <wp:inline distT="0" distB="0" distL="0" distR="0">
            <wp:extent cx="2260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60600" cy="304800"/>
                    </a:xfrm>
                    <a:prstGeom prst="rect">
                      <a:avLst/>
                    </a:prstGeom>
                  </pic:spPr>
                </pic:pic>
              </a:graphicData>
            </a:graphic>
          </wp:inline>
        </w:drawing>
      </w:r>
    </w:p>
    <w:p>
      <w:pPr>
        <w:spacing w:after="0"/>
        <w:ind w:left="0"/>
        <w:jc w:val="left"/>
      </w:pPr>
      <w:r>
        <w:rPr>
          <w:rFonts w:ascii="Times New Roman"/>
          <w:b w:val="false"/>
          <w:i w:val="false"/>
          <w:color w:val="000000"/>
          <w:sz w:val="28"/>
        </w:rPr>
        <w:t>, г/с (6.4)</w:t>
      </w:r>
      <w:r>
        <w:br/>
      </w:r>
      <w:r>
        <w:rPr>
          <w:rFonts w:ascii="Times New Roman"/>
          <w:b w:val="false"/>
          <w:i w:val="false"/>
          <w:color w:val="000000"/>
          <w:sz w:val="28"/>
        </w:rPr>
        <w:t>
</w:t>
      </w:r>
    </w:p>
    <w:bookmarkStart w:name="z6143" w:id="4542"/>
    <w:p>
      <w:pPr>
        <w:spacing w:after="0"/>
        <w:ind w:left="0"/>
        <w:jc w:val="both"/>
      </w:pPr>
      <w:r>
        <w:rPr>
          <w:rFonts w:ascii="Times New Roman"/>
          <w:b w:val="false"/>
          <w:i w:val="false"/>
          <w:color w:val="000000"/>
          <w:sz w:val="28"/>
        </w:rPr>
        <w:t>
      34. Для зачистки кровли пластов полезного ископаемого, планировки площадок, для послойной разработки горных пород и перемещения их на расстояние до 100-150 м, для работы на отвалах и т.д. используются бульдозеры.</w:t>
      </w:r>
    </w:p>
    <w:bookmarkEnd w:id="4542"/>
    <w:bookmarkStart w:name="z6144" w:id="4543"/>
    <w:p>
      <w:pPr>
        <w:spacing w:after="0"/>
        <w:ind w:left="0"/>
        <w:jc w:val="both"/>
      </w:pPr>
      <w:r>
        <w:rPr>
          <w:rFonts w:ascii="Times New Roman"/>
          <w:b w:val="false"/>
          <w:i w:val="false"/>
          <w:color w:val="000000"/>
          <w:sz w:val="28"/>
        </w:rPr>
        <w:t>
      При работе бульдозера происходит выделение пыли и вредных газов в атмосферу.</w:t>
      </w:r>
    </w:p>
    <w:bookmarkEnd w:id="4543"/>
    <w:bookmarkStart w:name="z6145" w:id="4544"/>
    <w:p>
      <w:pPr>
        <w:spacing w:after="0"/>
        <w:ind w:left="0"/>
        <w:jc w:val="both"/>
      </w:pPr>
      <w:r>
        <w:rPr>
          <w:rFonts w:ascii="Times New Roman"/>
          <w:b w:val="false"/>
          <w:i w:val="false"/>
          <w:color w:val="000000"/>
          <w:sz w:val="28"/>
        </w:rPr>
        <w:t>
      Масса пыли, выделяющейся при разработке пород или отвалообразовании бульдозером:</w:t>
      </w:r>
    </w:p>
    <w:bookmarkEnd w:id="4544"/>
    <w:bookmarkStart w:name="z6146" w:id="4545"/>
    <w:p>
      <w:pPr>
        <w:spacing w:after="0"/>
        <w:ind w:left="0"/>
        <w:jc w:val="both"/>
      </w:pPr>
      <w:r>
        <w:rPr>
          <w:rFonts w:ascii="Times New Roman"/>
          <w:b w:val="false"/>
          <w:i w:val="false"/>
          <w:color w:val="000000"/>
          <w:sz w:val="28"/>
        </w:rPr>
        <w:t xml:space="preserve">
      </w:t>
      </w:r>
    </w:p>
    <w:bookmarkEnd w:id="4545"/>
    <w:p>
      <w:pPr>
        <w:spacing w:after="0"/>
        <w:ind w:left="0"/>
        <w:jc w:val="both"/>
      </w:pPr>
      <w:r>
        <w:drawing>
          <wp:inline distT="0" distB="0" distL="0" distR="0">
            <wp:extent cx="3670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3670300" cy="279400"/>
                    </a:xfrm>
                    <a:prstGeom prst="rect">
                      <a:avLst/>
                    </a:prstGeom>
                  </pic:spPr>
                </pic:pic>
              </a:graphicData>
            </a:graphic>
          </wp:inline>
        </w:drawing>
      </w:r>
    </w:p>
    <w:p>
      <w:pPr>
        <w:spacing w:after="0"/>
        <w:ind w:left="0"/>
        <w:jc w:val="left"/>
      </w:pPr>
      <w:r>
        <w:rPr>
          <w:rFonts w:ascii="Times New Roman"/>
          <w:b w:val="false"/>
          <w:i w:val="false"/>
          <w:color w:val="000000"/>
          <w:sz w:val="28"/>
        </w:rPr>
        <w:t>, т/год (6.5)</w:t>
      </w:r>
      <w:r>
        <w:br/>
      </w:r>
      <w:r>
        <w:rPr>
          <w:rFonts w:ascii="Times New Roman"/>
          <w:b w:val="false"/>
          <w:i w:val="false"/>
          <w:color w:val="000000"/>
          <w:sz w:val="28"/>
        </w:rPr>
        <w:t>
</w:t>
      </w:r>
    </w:p>
    <w:bookmarkStart w:name="z6147" w:id="4546"/>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w:t>
      </w:r>
      <w:r>
        <w:rPr>
          <w:rFonts w:ascii="Times New Roman"/>
          <w:b w:val="false"/>
          <w:i w:val="false"/>
          <w:color w:val="000000"/>
          <w:sz w:val="28"/>
        </w:rPr>
        <w:t xml:space="preserve"> - удельное выделение твердых частиц с 1 т перемещаемого материала, г/т (</w:t>
      </w:r>
      <w:r>
        <w:rPr>
          <w:rFonts w:ascii="Times New Roman"/>
          <w:b w:val="false"/>
          <w:i w:val="false"/>
          <w:color w:val="000000"/>
          <w:sz w:val="28"/>
        </w:rPr>
        <w:t>таблица 19</w:t>
      </w:r>
      <w:r>
        <w:rPr>
          <w:rFonts w:ascii="Times New Roman"/>
          <w:b w:val="false"/>
          <w:i w:val="false"/>
          <w:color w:val="000000"/>
          <w:sz w:val="28"/>
        </w:rPr>
        <w:t xml:space="preserve">) согласно приложению к настоящей Методике; </w:t>
      </w:r>
    </w:p>
    <w:bookmarkEnd w:id="4546"/>
    <w:bookmarkStart w:name="z6148" w:id="4547"/>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см</w:t>
      </w:r>
      <w:r>
        <w:rPr>
          <w:rFonts w:ascii="Times New Roman"/>
          <w:b w:val="false"/>
          <w:i w:val="false"/>
          <w:color w:val="000000"/>
          <w:sz w:val="28"/>
        </w:rPr>
        <w:t xml:space="preserve"> - чистое время работы бульдозера в смену, ч; V - объем призмы волочения, м3;</w:t>
      </w:r>
    </w:p>
    <w:bookmarkEnd w:id="4547"/>
    <w:bookmarkStart w:name="z6149" w:id="4548"/>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цб</w:t>
      </w:r>
      <w:r>
        <w:rPr>
          <w:rFonts w:ascii="Times New Roman"/>
          <w:b w:val="false"/>
          <w:i w:val="false"/>
          <w:color w:val="000000"/>
          <w:sz w:val="28"/>
        </w:rPr>
        <w:t xml:space="preserve"> - время цикла, с; nсм - количество смен работы бульдозера в год.</w:t>
      </w:r>
    </w:p>
    <w:bookmarkEnd w:id="4548"/>
    <w:bookmarkStart w:name="z6150" w:id="4549"/>
    <w:p>
      <w:pPr>
        <w:spacing w:after="0"/>
        <w:ind w:left="0"/>
        <w:jc w:val="both"/>
      </w:pPr>
      <w:r>
        <w:rPr>
          <w:rFonts w:ascii="Times New Roman"/>
          <w:b w:val="false"/>
          <w:i w:val="false"/>
          <w:color w:val="000000"/>
          <w:sz w:val="28"/>
        </w:rPr>
        <w:t>
      Максимальный из разовых выброс вредных веществ при разработке пород или отвалообразовании бульдозером.</w:t>
      </w:r>
    </w:p>
    <w:bookmarkEnd w:id="4549"/>
    <w:bookmarkStart w:name="z6151" w:id="4550"/>
    <w:p>
      <w:pPr>
        <w:spacing w:after="0"/>
        <w:ind w:left="0"/>
        <w:jc w:val="both"/>
      </w:pPr>
      <w:r>
        <w:rPr>
          <w:rFonts w:ascii="Times New Roman"/>
          <w:b w:val="false"/>
          <w:i w:val="false"/>
          <w:color w:val="000000"/>
          <w:sz w:val="28"/>
        </w:rPr>
        <w:t xml:space="preserve">
      </w:t>
      </w:r>
    </w:p>
    <w:bookmarkEnd w:id="4550"/>
    <w:p>
      <w:pPr>
        <w:spacing w:after="0"/>
        <w:ind w:left="0"/>
        <w:jc w:val="both"/>
      </w:pPr>
      <w:r>
        <w:drawing>
          <wp:inline distT="0" distB="0" distL="0" distR="0">
            <wp:extent cx="2489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489200" cy="254000"/>
                    </a:xfrm>
                    <a:prstGeom prst="rect">
                      <a:avLst/>
                    </a:prstGeom>
                  </pic:spPr>
                </pic:pic>
              </a:graphicData>
            </a:graphic>
          </wp:inline>
        </w:drawing>
      </w:r>
    </w:p>
    <w:p>
      <w:pPr>
        <w:spacing w:after="0"/>
        <w:ind w:left="0"/>
        <w:jc w:val="left"/>
      </w:pPr>
      <w:r>
        <w:rPr>
          <w:rFonts w:ascii="Times New Roman"/>
          <w:b w:val="false"/>
          <w:i w:val="false"/>
          <w:color w:val="000000"/>
          <w:sz w:val="28"/>
        </w:rPr>
        <w:t>, г/с (6.6)</w:t>
      </w:r>
      <w:r>
        <w:br/>
      </w:r>
      <w:r>
        <w:rPr>
          <w:rFonts w:ascii="Times New Roman"/>
          <w:b w:val="false"/>
          <w:i w:val="false"/>
          <w:color w:val="000000"/>
          <w:sz w:val="28"/>
        </w:rPr>
        <w:t>
</w:t>
      </w:r>
    </w:p>
    <w:bookmarkStart w:name="z6152" w:id="4551"/>
    <w:p>
      <w:pPr>
        <w:spacing w:after="0"/>
        <w:ind w:left="0"/>
        <w:jc w:val="both"/>
      </w:pPr>
      <w:r>
        <w:rPr>
          <w:rFonts w:ascii="Times New Roman"/>
          <w:b w:val="false"/>
          <w:i w:val="false"/>
          <w:color w:val="000000"/>
          <w:sz w:val="28"/>
        </w:rPr>
        <w:t>
      Выброс загрязняющих веществ от сжигания топлива бульдозером зависит от режима его работы. В среднем дизельный двигатель бульдозера 40% чистого времени смены работает при полной мощности и 40% времени использует мощность частично (30-40%), 20% времени – работает на холостом ходу.</w:t>
      </w:r>
    </w:p>
    <w:bookmarkEnd w:id="4551"/>
    <w:bookmarkStart w:name="z6153" w:id="4552"/>
    <w:p>
      <w:pPr>
        <w:spacing w:after="0"/>
        <w:ind w:left="0"/>
        <w:jc w:val="both"/>
      </w:pPr>
      <w:r>
        <w:rPr>
          <w:rFonts w:ascii="Times New Roman"/>
          <w:b w:val="false"/>
          <w:i w:val="false"/>
          <w:color w:val="000000"/>
          <w:sz w:val="28"/>
        </w:rPr>
        <w:t>
      Масса i-гo вредного вещества, выделяющегося при работе дизельного двигателя бульдозера</w:t>
      </w:r>
    </w:p>
    <w:bookmarkEnd w:id="4552"/>
    <w:bookmarkStart w:name="z6154" w:id="4553"/>
    <w:p>
      <w:pPr>
        <w:spacing w:after="0"/>
        <w:ind w:left="0"/>
        <w:jc w:val="both"/>
      </w:pPr>
      <w:r>
        <w:rPr>
          <w:rFonts w:ascii="Times New Roman"/>
          <w:b w:val="false"/>
          <w:i w:val="false"/>
          <w:color w:val="000000"/>
          <w:sz w:val="28"/>
        </w:rPr>
        <w:t xml:space="preserve">
      </w:t>
      </w:r>
    </w:p>
    <w:bookmarkEnd w:id="4553"/>
    <w:p>
      <w:pPr>
        <w:spacing w:after="0"/>
        <w:ind w:left="0"/>
        <w:jc w:val="both"/>
      </w:pPr>
      <w:r>
        <w:drawing>
          <wp:inline distT="0" distB="0" distL="0" distR="0">
            <wp:extent cx="406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4064000" cy="266700"/>
                    </a:xfrm>
                    <a:prstGeom prst="rect">
                      <a:avLst/>
                    </a:prstGeom>
                  </pic:spPr>
                </pic:pic>
              </a:graphicData>
            </a:graphic>
          </wp:inline>
        </w:drawing>
      </w:r>
    </w:p>
    <w:p>
      <w:pPr>
        <w:spacing w:after="0"/>
        <w:ind w:left="0"/>
        <w:jc w:val="left"/>
      </w:pPr>
      <w:r>
        <w:rPr>
          <w:rFonts w:ascii="Times New Roman"/>
          <w:b w:val="false"/>
          <w:i w:val="false"/>
          <w:color w:val="000000"/>
          <w:sz w:val="28"/>
        </w:rPr>
        <w:t>, т/год (6.7)</w:t>
      </w:r>
      <w:r>
        <w:br/>
      </w:r>
      <w:r>
        <w:rPr>
          <w:rFonts w:ascii="Times New Roman"/>
          <w:b w:val="false"/>
          <w:i w:val="false"/>
          <w:color w:val="000000"/>
          <w:sz w:val="28"/>
        </w:rPr>
        <w:t>
</w:t>
      </w:r>
    </w:p>
    <w:bookmarkStart w:name="z6155" w:id="4554"/>
    <w:p>
      <w:pPr>
        <w:spacing w:after="0"/>
        <w:ind w:left="0"/>
        <w:jc w:val="both"/>
      </w:pPr>
      <w:r>
        <w:rPr>
          <w:rFonts w:ascii="Times New Roman"/>
          <w:b w:val="false"/>
          <w:i w:val="false"/>
          <w:color w:val="000000"/>
          <w:sz w:val="28"/>
        </w:rPr>
        <w:t>
      Суммарная масса вредных веществ, выделяющихся при работе двигателя бульдозера:</w:t>
      </w:r>
    </w:p>
    <w:bookmarkEnd w:id="4554"/>
    <w:bookmarkStart w:name="z6156" w:id="4555"/>
    <w:p>
      <w:pPr>
        <w:spacing w:after="0"/>
        <w:ind w:left="0"/>
        <w:jc w:val="both"/>
      </w:pPr>
      <w:r>
        <w:rPr>
          <w:rFonts w:ascii="Times New Roman"/>
          <w:b w:val="false"/>
          <w:i w:val="false"/>
          <w:color w:val="000000"/>
          <w:sz w:val="28"/>
        </w:rPr>
        <w:t xml:space="preserve">
      </w:t>
      </w:r>
    </w:p>
    <w:bookmarkEnd w:id="4555"/>
    <w:p>
      <w:pPr>
        <w:spacing w:after="0"/>
        <w:ind w:left="0"/>
        <w:jc w:val="both"/>
      </w:pPr>
      <w:r>
        <w:drawing>
          <wp:inline distT="0" distB="0" distL="0" distR="0">
            <wp:extent cx="1092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092200" cy="254000"/>
                    </a:xfrm>
                    <a:prstGeom prst="rect">
                      <a:avLst/>
                    </a:prstGeom>
                  </pic:spPr>
                </pic:pic>
              </a:graphicData>
            </a:graphic>
          </wp:inline>
        </w:drawing>
      </w:r>
    </w:p>
    <w:p>
      <w:pPr>
        <w:spacing w:after="0"/>
        <w:ind w:left="0"/>
        <w:jc w:val="left"/>
      </w:pPr>
      <w:r>
        <w:rPr>
          <w:rFonts w:ascii="Times New Roman"/>
          <w:b w:val="false"/>
          <w:i w:val="false"/>
          <w:color w:val="000000"/>
          <w:sz w:val="28"/>
        </w:rPr>
        <w:t>, т/год (6.8)</w:t>
      </w:r>
      <w:r>
        <w:br/>
      </w:r>
      <w:r>
        <w:rPr>
          <w:rFonts w:ascii="Times New Roman"/>
          <w:b w:val="false"/>
          <w:i w:val="false"/>
          <w:color w:val="000000"/>
          <w:sz w:val="28"/>
        </w:rPr>
        <w:t>
</w:t>
      </w:r>
    </w:p>
    <w:bookmarkStart w:name="z6157" w:id="4556"/>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удi</w:t>
      </w:r>
      <w:r>
        <w:rPr>
          <w:rFonts w:ascii="Times New Roman"/>
          <w:b w:val="false"/>
          <w:i w:val="false"/>
          <w:color w:val="000000"/>
          <w:sz w:val="28"/>
        </w:rPr>
        <w:t xml:space="preserve"> - удельный выброс i-гo вредного вещества при работе двигателя в соответствующем режиме, кг/ч (</w:t>
      </w:r>
      <w:r>
        <w:rPr>
          <w:rFonts w:ascii="Times New Roman"/>
          <w:b w:val="false"/>
          <w:i w:val="false"/>
          <w:color w:val="000000"/>
          <w:sz w:val="28"/>
        </w:rPr>
        <w:t>таблица 20</w:t>
      </w:r>
      <w:r>
        <w:rPr>
          <w:rFonts w:ascii="Times New Roman"/>
          <w:b w:val="false"/>
          <w:i w:val="false"/>
          <w:color w:val="000000"/>
          <w:sz w:val="28"/>
        </w:rPr>
        <w:t xml:space="preserve">)* согласно приложению к настоящей Методике, </w:t>
      </w:r>
    </w:p>
    <w:bookmarkEnd w:id="4556"/>
    <w:bookmarkStart w:name="z6158" w:id="4557"/>
    <w:p>
      <w:pPr>
        <w:spacing w:after="0"/>
        <w:ind w:left="0"/>
        <w:jc w:val="both"/>
      </w:pPr>
      <w:r>
        <w:rPr>
          <w:rFonts w:ascii="Times New Roman"/>
          <w:b w:val="false"/>
          <w:i w:val="false"/>
          <w:color w:val="000000"/>
          <w:sz w:val="28"/>
        </w:rPr>
        <w:t>
      t</w:t>
      </w:r>
      <w:r>
        <w:rPr>
          <w:rFonts w:ascii="Times New Roman"/>
          <w:b w:val="false"/>
          <w:i w:val="false"/>
          <w:color w:val="000000"/>
          <w:vertAlign w:val="subscript"/>
        </w:rPr>
        <w:t>xx</w:t>
      </w:r>
      <w:r>
        <w:rPr>
          <w:rFonts w:ascii="Times New Roman"/>
          <w:b w:val="false"/>
          <w:i w:val="false"/>
          <w:color w:val="000000"/>
          <w:sz w:val="28"/>
        </w:rPr>
        <w:t>, t</w:t>
      </w:r>
      <w:r>
        <w:rPr>
          <w:rFonts w:ascii="Times New Roman"/>
          <w:b w:val="false"/>
          <w:i w:val="false"/>
          <w:color w:val="000000"/>
          <w:vertAlign w:val="subscript"/>
        </w:rPr>
        <w:t>40%</w:t>
      </w:r>
      <w:r>
        <w:rPr>
          <w:rFonts w:ascii="Times New Roman"/>
          <w:b w:val="false"/>
          <w:i w:val="false"/>
          <w:color w:val="000000"/>
          <w:sz w:val="28"/>
        </w:rPr>
        <w:t>, t</w:t>
      </w:r>
      <w:r>
        <w:rPr>
          <w:rFonts w:ascii="Times New Roman"/>
          <w:b w:val="false"/>
          <w:i w:val="false"/>
          <w:color w:val="000000"/>
          <w:vertAlign w:val="subscript"/>
        </w:rPr>
        <w:t>100%</w:t>
      </w:r>
      <w:r>
        <w:rPr>
          <w:rFonts w:ascii="Times New Roman"/>
          <w:b w:val="false"/>
          <w:i w:val="false"/>
          <w:color w:val="000000"/>
          <w:sz w:val="28"/>
        </w:rPr>
        <w:t xml:space="preserve"> - время работы двигателя в течение смены, соответственно на холостом ходу, при частичном использовании мощности двигателя, %.</w:t>
      </w:r>
    </w:p>
    <w:bookmarkEnd w:id="4557"/>
    <w:bookmarkStart w:name="z6159" w:id="4558"/>
    <w:p>
      <w:pPr>
        <w:spacing w:after="0"/>
        <w:ind w:left="0"/>
        <w:jc w:val="both"/>
      </w:pPr>
      <w:r>
        <w:rPr>
          <w:rFonts w:ascii="Times New Roman"/>
          <w:b w:val="false"/>
          <w:i w:val="false"/>
          <w:color w:val="000000"/>
          <w:sz w:val="28"/>
        </w:rPr>
        <w:t>
      t</w:t>
      </w:r>
      <w:r>
        <w:rPr>
          <w:rFonts w:ascii="Times New Roman"/>
          <w:b w:val="false"/>
          <w:i w:val="false"/>
          <w:color w:val="000000"/>
          <w:vertAlign w:val="subscript"/>
        </w:rPr>
        <w:t>xx</w:t>
      </w:r>
      <w:r>
        <w:rPr>
          <w:rFonts w:ascii="Times New Roman"/>
          <w:b w:val="false"/>
          <w:i w:val="false"/>
          <w:color w:val="000000"/>
          <w:sz w:val="28"/>
        </w:rPr>
        <w:t xml:space="preserve"> = t </w:t>
      </w:r>
      <w:r>
        <w:rPr>
          <w:rFonts w:ascii="Times New Roman"/>
          <w:b w:val="false"/>
          <w:i w:val="false"/>
          <w:color w:val="000000"/>
          <w:vertAlign w:val="subscript"/>
        </w:rPr>
        <w:t>1/100</w:t>
      </w:r>
      <w:r>
        <w:rPr>
          <w:rFonts w:ascii="Times New Roman"/>
          <w:b w:val="false"/>
          <w:i w:val="false"/>
          <w:color w:val="000000"/>
          <w:sz w:val="28"/>
        </w:rPr>
        <w:t xml:space="preserve"> х t </w:t>
      </w:r>
      <w:r>
        <w:rPr>
          <w:rFonts w:ascii="Times New Roman"/>
          <w:b w:val="false"/>
          <w:i w:val="false"/>
          <w:color w:val="000000"/>
          <w:vertAlign w:val="subscript"/>
        </w:rPr>
        <w:t>см</w:t>
      </w:r>
      <w:r>
        <w:rPr>
          <w:rFonts w:ascii="Times New Roman"/>
          <w:b w:val="false"/>
          <w:i w:val="false"/>
          <w:color w:val="000000"/>
          <w:sz w:val="28"/>
        </w:rPr>
        <w:t xml:space="preserve"> , ч; t</w:t>
      </w:r>
      <w:r>
        <w:rPr>
          <w:rFonts w:ascii="Times New Roman"/>
          <w:b w:val="false"/>
          <w:i w:val="false"/>
          <w:color w:val="000000"/>
          <w:vertAlign w:val="subscript"/>
        </w:rPr>
        <w:t>40%</w:t>
      </w:r>
      <w:r>
        <w:rPr>
          <w:rFonts w:ascii="Times New Roman"/>
          <w:b w:val="false"/>
          <w:i w:val="false"/>
          <w:color w:val="000000"/>
          <w:sz w:val="28"/>
        </w:rPr>
        <w:t>, t</w:t>
      </w:r>
      <w:r>
        <w:rPr>
          <w:rFonts w:ascii="Times New Roman"/>
          <w:b w:val="false"/>
          <w:i w:val="false"/>
          <w:color w:val="000000"/>
          <w:vertAlign w:val="subscript"/>
        </w:rPr>
        <w:t>100%</w:t>
      </w:r>
      <w:r>
        <w:rPr>
          <w:rFonts w:ascii="Times New Roman"/>
          <w:b w:val="false"/>
          <w:i w:val="false"/>
          <w:color w:val="000000"/>
          <w:sz w:val="28"/>
        </w:rPr>
        <w:t xml:space="preserve"> определяется аналогично (6.9)</w:t>
      </w:r>
    </w:p>
    <w:bookmarkEnd w:id="4558"/>
    <w:bookmarkStart w:name="z6160" w:id="4559"/>
    <w:p>
      <w:pPr>
        <w:spacing w:after="0"/>
        <w:ind w:left="0"/>
        <w:jc w:val="both"/>
      </w:pPr>
      <w:r>
        <w:rPr>
          <w:rFonts w:ascii="Times New Roman"/>
          <w:b w:val="false"/>
          <w:i w:val="false"/>
          <w:color w:val="000000"/>
          <w:sz w:val="28"/>
        </w:rPr>
        <w:t xml:space="preserve">
      где t1 - процентное распределение времени работы двигателя на различных нагрузочных режимах (см. выше); </w:t>
      </w:r>
    </w:p>
    <w:bookmarkEnd w:id="4559"/>
    <w:bookmarkStart w:name="z6161" w:id="4560"/>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см</w:t>
      </w:r>
      <w:r>
        <w:rPr>
          <w:rFonts w:ascii="Times New Roman"/>
          <w:b w:val="false"/>
          <w:i w:val="false"/>
          <w:color w:val="000000"/>
          <w:sz w:val="28"/>
        </w:rPr>
        <w:t xml:space="preserve"> - чистое время работы бульдозера в смену, ч; </w:t>
      </w:r>
    </w:p>
    <w:bookmarkEnd w:id="4560"/>
    <w:bookmarkStart w:name="z6162" w:id="4561"/>
    <w:p>
      <w:pPr>
        <w:spacing w:after="0"/>
        <w:ind w:left="0"/>
        <w:jc w:val="both"/>
      </w:pPr>
      <w:r>
        <w:rPr>
          <w:rFonts w:ascii="Times New Roman"/>
          <w:b w:val="false"/>
          <w:i w:val="false"/>
          <w:color w:val="000000"/>
          <w:sz w:val="28"/>
        </w:rPr>
        <w:t xml:space="preserve">
      Тсм - число смен работы бульдозера в году; </w:t>
      </w:r>
    </w:p>
    <w:bookmarkEnd w:id="4561"/>
    <w:bookmarkStart w:name="z6163" w:id="4562"/>
    <w:p>
      <w:pPr>
        <w:spacing w:after="0"/>
        <w:ind w:left="0"/>
        <w:jc w:val="both"/>
      </w:pPr>
      <w:r>
        <w:rPr>
          <w:rFonts w:ascii="Times New Roman"/>
          <w:b w:val="false"/>
          <w:i w:val="false"/>
          <w:color w:val="000000"/>
          <w:sz w:val="28"/>
        </w:rPr>
        <w:t>
      Nб -число бульдозеров.</w:t>
      </w:r>
    </w:p>
    <w:bookmarkEnd w:id="4562"/>
    <w:bookmarkStart w:name="z6164" w:id="4563"/>
    <w:p>
      <w:pPr>
        <w:spacing w:after="0"/>
        <w:ind w:left="0"/>
        <w:jc w:val="both"/>
      </w:pPr>
      <w:r>
        <w:rPr>
          <w:rFonts w:ascii="Times New Roman"/>
          <w:b w:val="false"/>
          <w:i w:val="false"/>
          <w:color w:val="000000"/>
          <w:sz w:val="28"/>
        </w:rPr>
        <w:t>
      Масса оксидов серы SO2, выбрасываемых при работе дизельного двигателя, определяется по содержанию серы в топливе и концентрации в отработавших газах. Последняя, в свою очередь, рассчитывается по измеренным значениям расхода воздуха и топлива.</w:t>
      </w:r>
    </w:p>
    <w:bookmarkEnd w:id="4563"/>
    <w:bookmarkStart w:name="z412" w:id="4564"/>
    <w:p>
      <w:pPr>
        <w:spacing w:after="0"/>
        <w:ind w:left="0"/>
        <w:jc w:val="left"/>
      </w:pPr>
      <w:r>
        <w:rPr>
          <w:rFonts w:ascii="Times New Roman"/>
          <w:b/>
          <w:i w:val="false"/>
          <w:color w:val="000000"/>
        </w:rPr>
        <w:t xml:space="preserve"> 7. Расчет выбросов загрязняющих веществ в атмосферу от породных отвалов.</w:t>
      </w:r>
    </w:p>
    <w:bookmarkEnd w:id="4564"/>
    <w:bookmarkStart w:name="z6165" w:id="4565"/>
    <w:p>
      <w:pPr>
        <w:spacing w:after="0"/>
        <w:ind w:left="0"/>
        <w:jc w:val="both"/>
      </w:pPr>
      <w:r>
        <w:rPr>
          <w:rFonts w:ascii="Times New Roman"/>
          <w:b w:val="false"/>
          <w:i w:val="false"/>
          <w:color w:val="000000"/>
          <w:sz w:val="28"/>
        </w:rPr>
        <w:t>
      35. Масса выбросов вредных веществ на отвалах.</w:t>
      </w:r>
    </w:p>
    <w:bookmarkEnd w:id="4565"/>
    <w:bookmarkStart w:name="z6166" w:id="4566"/>
    <w:p>
      <w:pPr>
        <w:spacing w:after="0"/>
        <w:ind w:left="0"/>
        <w:jc w:val="both"/>
      </w:pPr>
      <w:r>
        <w:rPr>
          <w:rFonts w:ascii="Times New Roman"/>
          <w:b w:val="false"/>
          <w:i w:val="false"/>
          <w:color w:val="000000"/>
          <w:sz w:val="28"/>
        </w:rPr>
        <w:t>
      Валовый выброс вредных веществ (пыли) на отвалах вскрышных пород осуществляется точечными, линейными и плоскостными источниками. К точечным источникам относятся места складирования горной массы, к линейным - транспортные коммуникации, расположенные на отвале, включая и вспомогательные. К плоскостным источникам относятся пылящие поверхности отвала. Дополнительным источником загрязнения воздуха на отвале являются мобильные источники-автомобили и технологические поезда. Масса вредных веществ, образующихся на отвалах вскрышных пород.</w:t>
      </w:r>
    </w:p>
    <w:bookmarkEnd w:id="4566"/>
    <w:bookmarkStart w:name="z6167" w:id="4567"/>
    <w:p>
      <w:pPr>
        <w:spacing w:after="0"/>
        <w:ind w:left="0"/>
        <w:jc w:val="both"/>
      </w:pPr>
      <w:r>
        <w:rPr>
          <w:rFonts w:ascii="Times New Roman"/>
          <w:b w:val="false"/>
          <w:i w:val="false"/>
          <w:color w:val="000000"/>
          <w:sz w:val="28"/>
        </w:rPr>
        <w:t>
      m</w:t>
      </w:r>
      <w:r>
        <w:rPr>
          <w:rFonts w:ascii="Times New Roman"/>
          <w:b w:val="false"/>
          <w:i w:val="false"/>
          <w:color w:val="000000"/>
          <w:vertAlign w:val="subscript"/>
        </w:rPr>
        <w:t>a.o</w:t>
      </w:r>
      <w:r>
        <w:rPr>
          <w:rFonts w:ascii="Times New Roman"/>
          <w:b w:val="false"/>
          <w:i w:val="false"/>
          <w:color w:val="000000"/>
          <w:sz w:val="28"/>
        </w:rPr>
        <w:t>= m</w:t>
      </w:r>
      <w:r>
        <w:rPr>
          <w:rFonts w:ascii="Times New Roman"/>
          <w:b w:val="false"/>
          <w:i w:val="false"/>
          <w:color w:val="000000"/>
          <w:vertAlign w:val="subscript"/>
        </w:rPr>
        <w:t>в.у</w:t>
      </w:r>
      <w:r>
        <w:rPr>
          <w:rFonts w:ascii="Times New Roman"/>
          <w:b w:val="false"/>
          <w:i w:val="false"/>
          <w:color w:val="000000"/>
          <w:sz w:val="28"/>
        </w:rPr>
        <w:t xml:space="preserve"> + m </w:t>
      </w:r>
      <w:r>
        <w:rPr>
          <w:rFonts w:ascii="Times New Roman"/>
          <w:b w:val="false"/>
          <w:i w:val="false"/>
          <w:color w:val="000000"/>
          <w:vertAlign w:val="subscript"/>
        </w:rPr>
        <w:t>coт</w:t>
      </w:r>
      <w:r>
        <w:rPr>
          <w:rFonts w:ascii="Times New Roman"/>
          <w:b w:val="false"/>
          <w:i w:val="false"/>
          <w:color w:val="000000"/>
          <w:sz w:val="28"/>
        </w:rPr>
        <w:t xml:space="preserve"> * S </w:t>
      </w:r>
      <w:r>
        <w:rPr>
          <w:rFonts w:ascii="Times New Roman"/>
          <w:b w:val="false"/>
          <w:i w:val="false"/>
          <w:color w:val="000000"/>
          <w:vertAlign w:val="subscript"/>
        </w:rPr>
        <w:t>coт</w:t>
      </w:r>
      <w:r>
        <w:rPr>
          <w:rFonts w:ascii="Times New Roman"/>
          <w:b w:val="false"/>
          <w:i w:val="false"/>
          <w:color w:val="000000"/>
          <w:sz w:val="28"/>
        </w:rPr>
        <w:t xml:space="preserve"> + m</w:t>
      </w:r>
      <w:r>
        <w:rPr>
          <w:rFonts w:ascii="Times New Roman"/>
          <w:b w:val="false"/>
          <w:i w:val="false"/>
          <w:color w:val="000000"/>
          <w:vertAlign w:val="subscript"/>
        </w:rPr>
        <w:t>Д</w:t>
      </w:r>
      <w:r>
        <w:rPr>
          <w:rFonts w:ascii="Times New Roman"/>
          <w:b w:val="false"/>
          <w:i w:val="false"/>
          <w:color w:val="000000"/>
          <w:sz w:val="28"/>
        </w:rPr>
        <w:t xml:space="preserve"> *S</w:t>
      </w:r>
      <w:r>
        <w:rPr>
          <w:rFonts w:ascii="Times New Roman"/>
          <w:b w:val="false"/>
          <w:i w:val="false"/>
          <w:color w:val="000000"/>
          <w:vertAlign w:val="subscript"/>
        </w:rPr>
        <w:t>Д</w:t>
      </w:r>
      <w:r>
        <w:rPr>
          <w:rFonts w:ascii="Times New Roman"/>
          <w:b w:val="false"/>
          <w:i w:val="false"/>
          <w:color w:val="000000"/>
          <w:sz w:val="28"/>
        </w:rPr>
        <w:t xml:space="preserve"> , т/год. (7.1)</w:t>
      </w:r>
    </w:p>
    <w:bookmarkEnd w:id="4567"/>
    <w:bookmarkStart w:name="z6168" w:id="4568"/>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в.у</w:t>
      </w:r>
      <w:r>
        <w:rPr>
          <w:rFonts w:ascii="Times New Roman"/>
          <w:b w:val="false"/>
          <w:i w:val="false"/>
          <w:color w:val="000000"/>
          <w:sz w:val="28"/>
        </w:rPr>
        <w:t xml:space="preserve"> - масса твердых частиц, выделяющаяся в зоне выгрузки и укладки пород, т/год; m </w:t>
      </w:r>
      <w:r>
        <w:rPr>
          <w:rFonts w:ascii="Times New Roman"/>
          <w:b w:val="false"/>
          <w:i w:val="false"/>
          <w:color w:val="000000"/>
          <w:vertAlign w:val="subscript"/>
        </w:rPr>
        <w:t>coт</w:t>
      </w:r>
      <w:r>
        <w:rPr>
          <w:rFonts w:ascii="Times New Roman"/>
          <w:b w:val="false"/>
          <w:i w:val="false"/>
          <w:color w:val="000000"/>
          <w:sz w:val="28"/>
        </w:rPr>
        <w:t xml:space="preserve"> - масса твердых частиц, сдуваемая с 1 м2 свежеотсыпанного отвала за год, т/год; </w:t>
      </w:r>
    </w:p>
    <w:bookmarkEnd w:id="4568"/>
    <w:bookmarkStart w:name="z6169" w:id="4569"/>
    <w:p>
      <w:pPr>
        <w:spacing w:after="0"/>
        <w:ind w:left="0"/>
        <w:jc w:val="both"/>
      </w:pPr>
      <w:r>
        <w:rPr>
          <w:rFonts w:ascii="Times New Roman"/>
          <w:b w:val="false"/>
          <w:i w:val="false"/>
          <w:color w:val="000000"/>
          <w:sz w:val="28"/>
        </w:rPr>
        <w:t xml:space="preserve">
      S cот – площадь свежеотсыпанного отвала, равная площади, отсыпаемой за год, м2; </w:t>
      </w:r>
    </w:p>
    <w:bookmarkEnd w:id="4569"/>
    <w:bookmarkStart w:name="z6170" w:id="4570"/>
    <w:p>
      <w:pPr>
        <w:spacing w:after="0"/>
        <w:ind w:left="0"/>
        <w:jc w:val="both"/>
      </w:pPr>
      <w:r>
        <w:rPr>
          <w:rFonts w:ascii="Times New Roman"/>
          <w:b w:val="false"/>
          <w:i w:val="false"/>
          <w:color w:val="000000"/>
          <w:sz w:val="28"/>
        </w:rPr>
        <w:t>
      m</w:t>
      </w:r>
      <w:r>
        <w:rPr>
          <w:rFonts w:ascii="Times New Roman"/>
          <w:b w:val="false"/>
          <w:i w:val="false"/>
          <w:color w:val="000000"/>
          <w:vertAlign w:val="subscript"/>
        </w:rPr>
        <w:t>Д</w:t>
      </w:r>
      <w:r>
        <w:rPr>
          <w:rFonts w:ascii="Times New Roman"/>
          <w:b w:val="false"/>
          <w:i w:val="false"/>
          <w:color w:val="000000"/>
          <w:sz w:val="28"/>
        </w:rPr>
        <w:t xml:space="preserve"> - масса твердых частиц, сдуваемая с 1 м2 дефлирующих поверхностей отвала, т/год; </w:t>
      </w:r>
    </w:p>
    <w:bookmarkEnd w:id="4570"/>
    <w:bookmarkStart w:name="z6171" w:id="4571"/>
    <w:p>
      <w:pPr>
        <w:spacing w:after="0"/>
        <w:ind w:left="0"/>
        <w:jc w:val="both"/>
      </w:pPr>
      <w:r>
        <w:rPr>
          <w:rFonts w:ascii="Times New Roman"/>
          <w:b w:val="false"/>
          <w:i w:val="false"/>
          <w:color w:val="000000"/>
          <w:sz w:val="28"/>
        </w:rPr>
        <w:t>
      S</w:t>
      </w:r>
      <w:r>
        <w:rPr>
          <w:rFonts w:ascii="Times New Roman"/>
          <w:b w:val="false"/>
          <w:i w:val="false"/>
          <w:color w:val="000000"/>
          <w:vertAlign w:val="subscript"/>
        </w:rPr>
        <w:t>Д</w:t>
      </w:r>
      <w:r>
        <w:rPr>
          <w:rFonts w:ascii="Times New Roman"/>
          <w:b w:val="false"/>
          <w:i w:val="false"/>
          <w:color w:val="000000"/>
          <w:sz w:val="28"/>
        </w:rPr>
        <w:t xml:space="preserve"> - площадь дефлирующих поверхностей отвала, м2.</w:t>
      </w:r>
    </w:p>
    <w:bookmarkEnd w:id="4571"/>
    <w:bookmarkStart w:name="z6172" w:id="4572"/>
    <w:p>
      <w:pPr>
        <w:spacing w:after="0"/>
        <w:ind w:left="0"/>
        <w:jc w:val="both"/>
      </w:pPr>
      <w:r>
        <w:rPr>
          <w:rFonts w:ascii="Times New Roman"/>
          <w:b w:val="false"/>
          <w:i w:val="false"/>
          <w:color w:val="000000"/>
          <w:sz w:val="28"/>
        </w:rPr>
        <w:t>
      36. При железнодорожном и автомобильном транспорте масса вредных веществ (пыли) на отвале в зоне выгрузки складывается из массы пыли, образующейся в момент выгрузки из вагона или самосвала и образующейся при складировании вскрышных пород:</w:t>
      </w:r>
    </w:p>
    <w:bookmarkEnd w:id="4572"/>
    <w:bookmarkStart w:name="z6173" w:id="4573"/>
    <w:p>
      <w:pPr>
        <w:spacing w:after="0"/>
        <w:ind w:left="0"/>
        <w:jc w:val="both"/>
      </w:pPr>
      <w:r>
        <w:rPr>
          <w:rFonts w:ascii="Times New Roman"/>
          <w:b w:val="false"/>
          <w:i w:val="false"/>
          <w:color w:val="000000"/>
          <w:sz w:val="28"/>
        </w:rPr>
        <w:t xml:space="preserve">
      </w:t>
      </w:r>
    </w:p>
    <w:bookmarkEnd w:id="4573"/>
    <w:p>
      <w:pPr>
        <w:spacing w:after="0"/>
        <w:ind w:left="0"/>
        <w:jc w:val="both"/>
      </w:pPr>
      <w:r>
        <w:drawing>
          <wp:inline distT="0" distB="0" distL="0" distR="0">
            <wp:extent cx="3594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3594100" cy="279400"/>
                    </a:xfrm>
                    <a:prstGeom prst="rect">
                      <a:avLst/>
                    </a:prstGeom>
                  </pic:spPr>
                </pic:pic>
              </a:graphicData>
            </a:graphic>
          </wp:inline>
        </w:drawing>
      </w:r>
    </w:p>
    <w:p>
      <w:pPr>
        <w:spacing w:after="0"/>
        <w:ind w:left="0"/>
        <w:jc w:val="left"/>
      </w:pPr>
      <w:r>
        <w:rPr>
          <w:rFonts w:ascii="Times New Roman"/>
          <w:b w:val="false"/>
          <w:i w:val="false"/>
          <w:color w:val="000000"/>
          <w:sz w:val="28"/>
        </w:rPr>
        <w:t>, т/год (7.2)</w:t>
      </w:r>
      <w:r>
        <w:br/>
      </w:r>
      <w:r>
        <w:rPr>
          <w:rFonts w:ascii="Times New Roman"/>
          <w:b w:val="false"/>
          <w:i w:val="false"/>
          <w:color w:val="000000"/>
          <w:sz w:val="28"/>
        </w:rPr>
        <w:t>
</w:t>
      </w:r>
    </w:p>
    <w:bookmarkStart w:name="z6174" w:id="4574"/>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уд.в</w:t>
      </w:r>
      <w:r>
        <w:rPr>
          <w:rFonts w:ascii="Times New Roman"/>
          <w:b w:val="false"/>
          <w:i w:val="false"/>
          <w:color w:val="000000"/>
          <w:sz w:val="28"/>
        </w:rPr>
        <w:t>, q</w:t>
      </w:r>
      <w:r>
        <w:rPr>
          <w:rFonts w:ascii="Times New Roman"/>
          <w:b w:val="false"/>
          <w:i w:val="false"/>
          <w:color w:val="000000"/>
          <w:vertAlign w:val="subscript"/>
        </w:rPr>
        <w:t>уд.ск</w:t>
      </w:r>
      <w:r>
        <w:rPr>
          <w:rFonts w:ascii="Times New Roman"/>
          <w:b w:val="false"/>
          <w:i w:val="false"/>
          <w:color w:val="000000"/>
          <w:sz w:val="28"/>
        </w:rPr>
        <w:t xml:space="preserve"> - удельное выделение твердых частиц с 1 т породы, соответственно выгружаемой из транспортного средства и складируемой в отвал (</w:t>
      </w:r>
      <w:r>
        <w:rPr>
          <w:rFonts w:ascii="Times New Roman"/>
          <w:b w:val="false"/>
          <w:i w:val="false"/>
          <w:color w:val="000000"/>
          <w:sz w:val="28"/>
        </w:rPr>
        <w:t>таблица 17</w:t>
      </w:r>
      <w:r>
        <w:rPr>
          <w:rFonts w:ascii="Times New Roman"/>
          <w:b w:val="false"/>
          <w:i w:val="false"/>
          <w:color w:val="000000"/>
          <w:sz w:val="28"/>
        </w:rPr>
        <w:t xml:space="preserve">) согласно приложению к настоящей Методике; </w:t>
      </w:r>
    </w:p>
    <w:bookmarkEnd w:id="4574"/>
    <w:bookmarkStart w:name="z6175" w:id="4575"/>
    <w:p>
      <w:pPr>
        <w:spacing w:after="0"/>
        <w:ind w:left="0"/>
        <w:jc w:val="both"/>
      </w:pPr>
      <w:r>
        <w:rPr>
          <w:rFonts w:ascii="Times New Roman"/>
          <w:b w:val="false"/>
          <w:i w:val="false"/>
          <w:color w:val="000000"/>
          <w:sz w:val="28"/>
        </w:rPr>
        <w:t xml:space="preserve">
      Q </w:t>
      </w:r>
      <w:r>
        <w:rPr>
          <w:rFonts w:ascii="Times New Roman"/>
          <w:b w:val="false"/>
          <w:i w:val="false"/>
          <w:color w:val="000000"/>
          <w:vertAlign w:val="subscript"/>
        </w:rPr>
        <w:t>o</w:t>
      </w:r>
      <w:r>
        <w:rPr>
          <w:rFonts w:ascii="Times New Roman"/>
          <w:b w:val="false"/>
          <w:i w:val="false"/>
          <w:color w:val="000000"/>
          <w:sz w:val="28"/>
        </w:rPr>
        <w:t xml:space="preserve"> - объем породы транспортируемый на отвал, т/год.</w:t>
      </w:r>
    </w:p>
    <w:bookmarkEnd w:id="4575"/>
    <w:bookmarkStart w:name="z6176" w:id="4576"/>
    <w:p>
      <w:pPr>
        <w:spacing w:after="0"/>
        <w:ind w:left="0"/>
        <w:jc w:val="both"/>
      </w:pPr>
      <w:r>
        <w:rPr>
          <w:rFonts w:ascii="Times New Roman"/>
          <w:b w:val="false"/>
          <w:i w:val="false"/>
          <w:color w:val="000000"/>
          <w:sz w:val="28"/>
        </w:rPr>
        <w:t>
      37. При конвейерном транспорте укладка пород в отвал производится ленточным отвалообразователем.</w:t>
      </w:r>
    </w:p>
    <w:bookmarkEnd w:id="4576"/>
    <w:bookmarkStart w:name="z6177" w:id="4577"/>
    <w:p>
      <w:pPr>
        <w:spacing w:after="0"/>
        <w:ind w:left="0"/>
        <w:jc w:val="both"/>
      </w:pPr>
      <w:r>
        <w:rPr>
          <w:rFonts w:ascii="Times New Roman"/>
          <w:b w:val="false"/>
          <w:i w:val="false"/>
          <w:color w:val="000000"/>
          <w:sz w:val="28"/>
        </w:rPr>
        <w:t xml:space="preserve">
      </w:t>
      </w:r>
    </w:p>
    <w:bookmarkEnd w:id="4577"/>
    <w:p>
      <w:pPr>
        <w:spacing w:after="0"/>
        <w:ind w:left="0"/>
        <w:jc w:val="both"/>
      </w:pPr>
      <w:r>
        <w:drawing>
          <wp:inline distT="0" distB="0" distL="0" distR="0">
            <wp:extent cx="2628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28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т/год (7.3)</w:t>
      </w:r>
      <w:r>
        <w:br/>
      </w:r>
      <w:r>
        <w:rPr>
          <w:rFonts w:ascii="Times New Roman"/>
          <w:b w:val="false"/>
          <w:i w:val="false"/>
          <w:color w:val="000000"/>
          <w:sz w:val="28"/>
        </w:rPr>
        <w:t>
</w:t>
      </w:r>
    </w:p>
    <w:bookmarkStart w:name="z6178" w:id="4578"/>
    <w:p>
      <w:pPr>
        <w:spacing w:after="0"/>
        <w:ind w:left="0"/>
        <w:jc w:val="both"/>
      </w:pPr>
      <w:r>
        <w:rPr>
          <w:rFonts w:ascii="Times New Roman"/>
          <w:b w:val="false"/>
          <w:i w:val="false"/>
          <w:color w:val="000000"/>
          <w:sz w:val="28"/>
        </w:rPr>
        <w:t>
      где qуд.в - удельное выделение твердых частиц с 1 т породы при формировании отвала отвалообразователем (</w:t>
      </w:r>
      <w:r>
        <w:rPr>
          <w:rFonts w:ascii="Times New Roman"/>
          <w:b w:val="false"/>
          <w:i w:val="false"/>
          <w:color w:val="000000"/>
          <w:sz w:val="28"/>
        </w:rPr>
        <w:t>таблица 17</w:t>
      </w:r>
      <w:r>
        <w:rPr>
          <w:rFonts w:ascii="Times New Roman"/>
          <w:b w:val="false"/>
          <w:i w:val="false"/>
          <w:color w:val="000000"/>
          <w:sz w:val="28"/>
        </w:rPr>
        <w:t xml:space="preserve">) согласно приложению к настоящей Методике. </w:t>
      </w:r>
    </w:p>
    <w:bookmarkEnd w:id="4578"/>
    <w:bookmarkStart w:name="z6179" w:id="4579"/>
    <w:p>
      <w:pPr>
        <w:spacing w:after="0"/>
        <w:ind w:left="0"/>
        <w:jc w:val="both"/>
      </w:pPr>
      <w:r>
        <w:rPr>
          <w:rFonts w:ascii="Times New Roman"/>
          <w:b w:val="false"/>
          <w:i w:val="false"/>
          <w:color w:val="000000"/>
          <w:sz w:val="28"/>
        </w:rPr>
        <w:t>
      Максимальный из разовых выброс вредных веществ на отвале в зоне выгрузки и складирования пород;</w:t>
      </w:r>
    </w:p>
    <w:bookmarkEnd w:id="4579"/>
    <w:bookmarkStart w:name="z6180" w:id="4580"/>
    <w:p>
      <w:pPr>
        <w:spacing w:after="0"/>
        <w:ind w:left="0"/>
        <w:jc w:val="both"/>
      </w:pPr>
      <w:r>
        <w:rPr>
          <w:rFonts w:ascii="Times New Roman"/>
          <w:b w:val="false"/>
          <w:i w:val="false"/>
          <w:color w:val="000000"/>
          <w:sz w:val="28"/>
        </w:rPr>
        <w:t>
      при автомобильном и железнодорожном транспорте:</w:t>
      </w:r>
    </w:p>
    <w:bookmarkEnd w:id="4580"/>
    <w:bookmarkStart w:name="z6181" w:id="4581"/>
    <w:p>
      <w:pPr>
        <w:spacing w:after="0"/>
        <w:ind w:left="0"/>
        <w:jc w:val="both"/>
      </w:pPr>
      <w:r>
        <w:rPr>
          <w:rFonts w:ascii="Times New Roman"/>
          <w:b w:val="false"/>
          <w:i w:val="false"/>
          <w:color w:val="000000"/>
          <w:sz w:val="28"/>
        </w:rPr>
        <w:t xml:space="preserve">
      </w:t>
      </w:r>
    </w:p>
    <w:bookmarkEnd w:id="4581"/>
    <w:p>
      <w:pPr>
        <w:spacing w:after="0"/>
        <w:ind w:left="0"/>
        <w:jc w:val="both"/>
      </w:pPr>
      <w:r>
        <w:drawing>
          <wp:inline distT="0" distB="0" distL="0" distR="0">
            <wp:extent cx="370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3708400" cy="292100"/>
                    </a:xfrm>
                    <a:prstGeom prst="rect">
                      <a:avLst/>
                    </a:prstGeom>
                  </pic:spPr>
                </pic:pic>
              </a:graphicData>
            </a:graphic>
          </wp:inline>
        </w:drawing>
      </w:r>
    </w:p>
    <w:p>
      <w:pPr>
        <w:spacing w:after="0"/>
        <w:ind w:left="0"/>
        <w:jc w:val="left"/>
      </w:pPr>
      <w:r>
        <w:rPr>
          <w:rFonts w:ascii="Times New Roman"/>
          <w:b w:val="false"/>
          <w:i w:val="false"/>
          <w:color w:val="000000"/>
          <w:sz w:val="28"/>
        </w:rPr>
        <w:t>, г/с (7.4)</w:t>
      </w:r>
      <w:r>
        <w:br/>
      </w:r>
      <w:r>
        <w:rPr>
          <w:rFonts w:ascii="Times New Roman"/>
          <w:b w:val="false"/>
          <w:i w:val="false"/>
          <w:color w:val="000000"/>
          <w:sz w:val="28"/>
        </w:rPr>
        <w:t>
</w:t>
      </w:r>
    </w:p>
    <w:bookmarkStart w:name="z6182" w:id="4582"/>
    <w:p>
      <w:pPr>
        <w:spacing w:after="0"/>
        <w:ind w:left="0"/>
        <w:jc w:val="both"/>
      </w:pPr>
      <w:r>
        <w:rPr>
          <w:rFonts w:ascii="Times New Roman"/>
          <w:b w:val="false"/>
          <w:i w:val="false"/>
          <w:color w:val="000000"/>
          <w:sz w:val="28"/>
        </w:rPr>
        <w:t xml:space="preserve">
      где Qч - объем породы, подаваемой в отвал за 1 ч, т/ч; </w:t>
      </w:r>
    </w:p>
    <w:bookmarkEnd w:id="4582"/>
    <w:bookmarkStart w:name="z6183" w:id="4583"/>
    <w:p>
      <w:pPr>
        <w:spacing w:after="0"/>
        <w:ind w:left="0"/>
        <w:jc w:val="both"/>
      </w:pPr>
      <w:r>
        <w:rPr>
          <w:rFonts w:ascii="Times New Roman"/>
          <w:b w:val="false"/>
          <w:i w:val="false"/>
          <w:color w:val="000000"/>
          <w:sz w:val="28"/>
        </w:rPr>
        <w:t>
      при конвейерном транспорте:</w:t>
      </w:r>
    </w:p>
    <w:bookmarkEnd w:id="4583"/>
    <w:bookmarkStart w:name="z6184" w:id="4584"/>
    <w:p>
      <w:pPr>
        <w:spacing w:after="0"/>
        <w:ind w:left="0"/>
        <w:jc w:val="both"/>
      </w:pPr>
      <w:r>
        <w:rPr>
          <w:rFonts w:ascii="Times New Roman"/>
          <w:b w:val="false"/>
          <w:i w:val="false"/>
          <w:color w:val="000000"/>
          <w:sz w:val="28"/>
        </w:rPr>
        <w:t xml:space="preserve">
      </w:t>
      </w:r>
    </w:p>
    <w:bookmarkEnd w:id="4584"/>
    <w:p>
      <w:pPr>
        <w:spacing w:after="0"/>
        <w:ind w:left="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755900" cy="254000"/>
                    </a:xfrm>
                    <a:prstGeom prst="rect">
                      <a:avLst/>
                    </a:prstGeom>
                  </pic:spPr>
                </pic:pic>
              </a:graphicData>
            </a:graphic>
          </wp:inline>
        </w:drawing>
      </w:r>
    </w:p>
    <w:p>
      <w:pPr>
        <w:spacing w:after="0"/>
        <w:ind w:left="0"/>
        <w:jc w:val="left"/>
      </w:pPr>
      <w:r>
        <w:rPr>
          <w:rFonts w:ascii="Times New Roman"/>
          <w:b w:val="false"/>
          <w:i w:val="false"/>
          <w:color w:val="000000"/>
          <w:sz w:val="28"/>
        </w:rPr>
        <w:t>, г/с (7.5)</w:t>
      </w:r>
      <w:r>
        <w:br/>
      </w:r>
      <w:r>
        <w:rPr>
          <w:rFonts w:ascii="Times New Roman"/>
          <w:b w:val="false"/>
          <w:i w:val="false"/>
          <w:color w:val="000000"/>
          <w:sz w:val="28"/>
        </w:rPr>
        <w:t>
</w:t>
      </w:r>
    </w:p>
    <w:bookmarkStart w:name="z6185" w:id="4585"/>
    <w:p>
      <w:pPr>
        <w:spacing w:after="0"/>
        <w:ind w:left="0"/>
        <w:jc w:val="both"/>
      </w:pPr>
      <w:r>
        <w:rPr>
          <w:rFonts w:ascii="Times New Roman"/>
          <w:b w:val="false"/>
          <w:i w:val="false"/>
          <w:color w:val="000000"/>
          <w:sz w:val="28"/>
        </w:rPr>
        <w:t>
      Масса твердых частиц, сдуваемых с 1 м2 свежеотсыпанного отвала</w:t>
      </w:r>
    </w:p>
    <w:bookmarkEnd w:id="4585"/>
    <w:bookmarkStart w:name="z6186" w:id="4586"/>
    <w:p>
      <w:pPr>
        <w:spacing w:after="0"/>
        <w:ind w:left="0"/>
        <w:jc w:val="both"/>
      </w:pPr>
      <w:r>
        <w:rPr>
          <w:rFonts w:ascii="Times New Roman"/>
          <w:b w:val="false"/>
          <w:i w:val="false"/>
          <w:color w:val="000000"/>
          <w:sz w:val="28"/>
        </w:rPr>
        <w:t xml:space="preserve">
      </w:t>
      </w:r>
    </w:p>
    <w:bookmarkEnd w:id="4586"/>
    <w:p>
      <w:pPr>
        <w:spacing w:after="0"/>
        <w:ind w:left="0"/>
        <w:jc w:val="both"/>
      </w:pPr>
      <w:r>
        <w:drawing>
          <wp:inline distT="0" distB="0" distL="0" distR="0">
            <wp:extent cx="3060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3060700" cy="266700"/>
                    </a:xfrm>
                    <a:prstGeom prst="rect">
                      <a:avLst/>
                    </a:prstGeom>
                  </pic:spPr>
                </pic:pic>
              </a:graphicData>
            </a:graphic>
          </wp:inline>
        </w:drawing>
      </w:r>
    </w:p>
    <w:p>
      <w:pPr>
        <w:spacing w:after="0"/>
        <w:ind w:left="0"/>
        <w:jc w:val="left"/>
      </w:pPr>
      <w:r>
        <w:rPr>
          <w:rFonts w:ascii="Times New Roman"/>
          <w:b w:val="false"/>
          <w:i w:val="false"/>
          <w:color w:val="000000"/>
          <w:sz w:val="28"/>
        </w:rPr>
        <w:t>, т/год (7.6)</w:t>
      </w:r>
      <w:r>
        <w:br/>
      </w:r>
      <w:r>
        <w:rPr>
          <w:rFonts w:ascii="Times New Roman"/>
          <w:b w:val="false"/>
          <w:i w:val="false"/>
          <w:color w:val="000000"/>
          <w:sz w:val="28"/>
        </w:rPr>
        <w:t>
</w:t>
      </w:r>
    </w:p>
    <w:bookmarkStart w:name="z6187" w:id="4587"/>
    <w:p>
      <w:pPr>
        <w:spacing w:after="0"/>
        <w:ind w:left="0"/>
        <w:jc w:val="both"/>
      </w:pPr>
      <w:r>
        <w:rPr>
          <w:rFonts w:ascii="Times New Roman"/>
          <w:b w:val="false"/>
          <w:i w:val="false"/>
          <w:color w:val="000000"/>
          <w:sz w:val="28"/>
        </w:rPr>
        <w:t xml:space="preserve">
      где qо - удельная сдуваемость твердых частиц с пылящей поверхности свежеотсыпанного отвала или дефлирующих поверхностей отвала, мг/м2·с; </w:t>
      </w:r>
    </w:p>
    <w:bookmarkEnd w:id="4587"/>
    <w:bookmarkStart w:name="z6188" w:id="4588"/>
    <w:p>
      <w:pPr>
        <w:spacing w:after="0"/>
        <w:ind w:left="0"/>
        <w:jc w:val="both"/>
      </w:pPr>
      <w:r>
        <w:rPr>
          <w:rFonts w:ascii="Times New Roman"/>
          <w:b w:val="false"/>
          <w:i w:val="false"/>
          <w:color w:val="000000"/>
          <w:sz w:val="28"/>
        </w:rPr>
        <w:t>
      Тс – годовое количество дней с устойчивым снежным покровом</w:t>
      </w:r>
      <w:r>
        <w:rPr>
          <w:rFonts w:ascii="Times New Roman"/>
          <w:b w:val="false"/>
          <w:i/>
          <w:color w:val="000000"/>
          <w:sz w:val="28"/>
        </w:rPr>
        <w:t>.</w:t>
      </w:r>
    </w:p>
    <w:bookmarkEnd w:id="4588"/>
    <w:bookmarkStart w:name="z6189" w:id="4589"/>
    <w:p>
      <w:pPr>
        <w:spacing w:after="0"/>
        <w:ind w:left="0"/>
        <w:jc w:val="both"/>
      </w:pPr>
      <w:r>
        <w:rPr>
          <w:rFonts w:ascii="Times New Roman"/>
          <w:b w:val="false"/>
          <w:i w:val="false"/>
          <w:color w:val="000000"/>
          <w:sz w:val="28"/>
        </w:rPr>
        <w:t>
      Масса твердых частиц, сдуваемых с 1 м2 дефлирующих поверхностей отвала:</w:t>
      </w:r>
    </w:p>
    <w:bookmarkEnd w:id="4589"/>
    <w:bookmarkStart w:name="z6190" w:id="4590"/>
    <w:p>
      <w:pPr>
        <w:spacing w:after="0"/>
        <w:ind w:left="0"/>
        <w:jc w:val="both"/>
      </w:pPr>
      <w:r>
        <w:rPr>
          <w:rFonts w:ascii="Times New Roman"/>
          <w:b w:val="false"/>
          <w:i w:val="false"/>
          <w:color w:val="000000"/>
          <w:sz w:val="28"/>
        </w:rPr>
        <w:t xml:space="preserve">
      </w:t>
      </w:r>
    </w:p>
    <w:bookmarkEnd w:id="4590"/>
    <w:p>
      <w:pPr>
        <w:spacing w:after="0"/>
        <w:ind w:left="0"/>
        <w:jc w:val="both"/>
      </w:pPr>
      <w:r>
        <w:drawing>
          <wp:inline distT="0" distB="0" distL="0" distR="0">
            <wp:extent cx="3200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3200400" cy="266700"/>
                    </a:xfrm>
                    <a:prstGeom prst="rect">
                      <a:avLst/>
                    </a:prstGeom>
                  </pic:spPr>
                </pic:pic>
              </a:graphicData>
            </a:graphic>
          </wp:inline>
        </w:drawing>
      </w:r>
    </w:p>
    <w:p>
      <w:pPr>
        <w:spacing w:after="0"/>
        <w:ind w:left="0"/>
        <w:jc w:val="left"/>
      </w:pPr>
      <w:r>
        <w:rPr>
          <w:rFonts w:ascii="Times New Roman"/>
          <w:b w:val="false"/>
          <w:i w:val="false"/>
          <w:color w:val="000000"/>
          <w:sz w:val="28"/>
        </w:rPr>
        <w:t>, (7.7)</w:t>
      </w:r>
      <w:r>
        <w:br/>
      </w:r>
      <w:r>
        <w:rPr>
          <w:rFonts w:ascii="Times New Roman"/>
          <w:b w:val="false"/>
          <w:i w:val="false"/>
          <w:color w:val="000000"/>
          <w:sz w:val="28"/>
        </w:rPr>
        <w:t>
</w:t>
      </w:r>
    </w:p>
    <w:bookmarkStart w:name="z6191" w:id="4591"/>
    <w:p>
      <w:pPr>
        <w:spacing w:after="0"/>
        <w:ind w:left="0"/>
        <w:jc w:val="both"/>
      </w:pPr>
      <w:r>
        <w:rPr>
          <w:rFonts w:ascii="Times New Roman"/>
          <w:b w:val="false"/>
          <w:i w:val="false"/>
          <w:color w:val="000000"/>
          <w:sz w:val="28"/>
        </w:rPr>
        <w:t>
      где Кб - коэффициент, учитывающий эффективность сдувания твердых частиц с поверхности отвала (0,2 - в первые три года после прекращения эксплуатации; 0,1 - в последующие годы до полного озеленения отвала).</w:t>
      </w:r>
    </w:p>
    <w:bookmarkEnd w:id="4591"/>
    <w:bookmarkStart w:name="z6192" w:id="4592"/>
    <w:p>
      <w:pPr>
        <w:spacing w:after="0"/>
        <w:ind w:left="0"/>
        <w:jc w:val="both"/>
      </w:pPr>
      <w:r>
        <w:rPr>
          <w:rFonts w:ascii="Times New Roman"/>
          <w:b w:val="false"/>
          <w:i w:val="false"/>
          <w:color w:val="000000"/>
          <w:sz w:val="28"/>
        </w:rPr>
        <w:t>
      Площадь дефлирующих поверхностей отвала: при железнодорожном транспорте и экскаваторной укладке пород в отвал (рисунок 1):</w:t>
      </w:r>
    </w:p>
    <w:bookmarkEnd w:id="45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5384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4593"/>
    <w:p>
      <w:pPr>
        <w:spacing w:after="0"/>
        <w:ind w:left="0"/>
        <w:jc w:val="both"/>
      </w:pPr>
      <w:r>
        <w:rPr>
          <w:rFonts w:ascii="Times New Roman"/>
          <w:b w:val="false"/>
          <w:i w:val="false"/>
          <w:color w:val="000000"/>
          <w:sz w:val="28"/>
        </w:rPr>
        <w:t>
      Рисунок 1</w:t>
      </w:r>
    </w:p>
    <w:bookmarkEnd w:id="45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61722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w:t>
      </w:r>
      <w:r>
        <w:br/>
      </w:r>
      <w:r>
        <w:rPr>
          <w:rFonts w:ascii="Times New Roman"/>
          <w:b w:val="false"/>
          <w:i w:val="false"/>
          <w:color w:val="000000"/>
          <w:sz w:val="28"/>
        </w:rPr>
        <w:t>
</w:t>
      </w:r>
    </w:p>
    <w:bookmarkStart w:name="z6195" w:id="4594"/>
    <w:p>
      <w:pPr>
        <w:spacing w:after="0"/>
        <w:ind w:left="0"/>
        <w:jc w:val="both"/>
      </w:pPr>
      <w:r>
        <w:rPr>
          <w:rFonts w:ascii="Times New Roman"/>
          <w:b w:val="false"/>
          <w:i w:val="false"/>
          <w:color w:val="000000"/>
          <w:sz w:val="28"/>
        </w:rPr>
        <w:t>
      где h1 - высота верхнего подуступа, м;</w:t>
      </w:r>
    </w:p>
    <w:bookmarkEnd w:id="4594"/>
    <w:bookmarkStart w:name="z6196" w:id="4595"/>
    <w:p>
      <w:pPr>
        <w:spacing w:after="0"/>
        <w:ind w:left="0"/>
        <w:jc w:val="both"/>
      </w:pPr>
      <w:r>
        <w:rPr>
          <w:rFonts w:ascii="Times New Roman"/>
          <w:b w:val="false"/>
          <w:i w:val="false"/>
          <w:color w:val="000000"/>
          <w:sz w:val="28"/>
        </w:rPr>
        <w:t xml:space="preserve">
      Но - общая высота отвала,м; </w:t>
      </w:r>
    </w:p>
    <w:bookmarkEnd w:id="4595"/>
    <w:bookmarkStart w:name="z6197" w:id="4596"/>
    <w:p>
      <w:pPr>
        <w:spacing w:after="0"/>
        <w:ind w:left="0"/>
        <w:jc w:val="both"/>
      </w:pPr>
      <w:r>
        <w:rPr>
          <w:rFonts w:ascii="Times New Roman"/>
          <w:b w:val="false"/>
          <w:i w:val="false"/>
          <w:color w:val="000000"/>
          <w:sz w:val="28"/>
        </w:rPr>
        <w:t xml:space="preserve">
      </w:t>
      </w:r>
    </w:p>
    <w:bookmarkEnd w:id="4596"/>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0 - угол откоса яруса; </w:t>
      </w:r>
      <w:r>
        <w:br/>
      </w:r>
      <w:r>
        <w:rPr>
          <w:rFonts w:ascii="Times New Roman"/>
          <w:b w:val="false"/>
          <w:i w:val="false"/>
          <w:color w:val="000000"/>
          <w:sz w:val="28"/>
        </w:rPr>
        <w:t>
</w:t>
      </w:r>
    </w:p>
    <w:bookmarkStart w:name="z6198" w:id="4597"/>
    <w:p>
      <w:pPr>
        <w:spacing w:after="0"/>
        <w:ind w:left="0"/>
        <w:jc w:val="both"/>
      </w:pPr>
      <w:r>
        <w:rPr>
          <w:rFonts w:ascii="Times New Roman"/>
          <w:b w:val="false"/>
          <w:i w:val="false"/>
          <w:color w:val="000000"/>
          <w:sz w:val="28"/>
        </w:rPr>
        <w:t xml:space="preserve">
      Lо - длина отвала, м; </w:t>
      </w:r>
    </w:p>
    <w:bookmarkEnd w:id="4597"/>
    <w:bookmarkStart w:name="z6199" w:id="4598"/>
    <w:p>
      <w:pPr>
        <w:spacing w:after="0"/>
        <w:ind w:left="0"/>
        <w:jc w:val="both"/>
      </w:pPr>
      <w:r>
        <w:rPr>
          <w:rFonts w:ascii="Times New Roman"/>
          <w:b w:val="false"/>
          <w:i w:val="false"/>
          <w:color w:val="000000"/>
          <w:sz w:val="28"/>
        </w:rPr>
        <w:t xml:space="preserve">
      </w:t>
      </w:r>
    </w:p>
    <w:bookmarkEnd w:id="459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половина шириныверхнего подуступа, м.</w:t>
      </w:r>
      <w:r>
        <w:br/>
      </w:r>
      <w:r>
        <w:rPr>
          <w:rFonts w:ascii="Times New Roman"/>
          <w:b w:val="false"/>
          <w:i w:val="false"/>
          <w:color w:val="000000"/>
          <w:sz w:val="28"/>
        </w:rPr>
        <w:t>
</w:t>
      </w:r>
    </w:p>
    <w:bookmarkStart w:name="z6200" w:id="4599"/>
    <w:p>
      <w:pPr>
        <w:spacing w:after="0"/>
        <w:ind w:left="0"/>
        <w:jc w:val="both"/>
      </w:pPr>
      <w:r>
        <w:rPr>
          <w:rFonts w:ascii="Times New Roman"/>
          <w:b w:val="false"/>
          <w:i w:val="false"/>
          <w:color w:val="000000"/>
          <w:sz w:val="28"/>
        </w:rPr>
        <w:t>
      При автомобильном транспорте и бульдозерном отвалообразовании:</w:t>
      </w:r>
    </w:p>
    <w:bookmarkEnd w:id="4599"/>
    <w:bookmarkStart w:name="z6201" w:id="4600"/>
    <w:p>
      <w:pPr>
        <w:spacing w:after="0"/>
        <w:ind w:left="0"/>
        <w:jc w:val="both"/>
      </w:pPr>
      <w:r>
        <w:rPr>
          <w:rFonts w:ascii="Times New Roman"/>
          <w:b w:val="false"/>
          <w:i w:val="false"/>
          <w:color w:val="000000"/>
          <w:sz w:val="28"/>
        </w:rPr>
        <w:t xml:space="preserve">
      </w:t>
      </w:r>
    </w:p>
    <w:bookmarkEnd w:id="4600"/>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3" w:id="4601"/>
    <w:p>
      <w:pPr>
        <w:spacing w:after="0"/>
        <w:ind w:left="0"/>
        <w:jc w:val="both"/>
      </w:pPr>
      <w:r>
        <w:rPr>
          <w:rFonts w:ascii="Times New Roman"/>
          <w:b w:val="false"/>
          <w:i w:val="false"/>
          <w:color w:val="000000"/>
          <w:sz w:val="28"/>
        </w:rPr>
        <w:t xml:space="preserve">
      где </w:t>
      </w:r>
    </w:p>
    <w:bookmarkEnd w:id="460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r, вr - размеры яруса в плане по его поверхности, м; </w:t>
      </w:r>
      <w:r>
        <w:br/>
      </w:r>
      <w:r>
        <w:rPr>
          <w:rFonts w:ascii="Times New Roman"/>
          <w:b w:val="false"/>
          <w:i w:val="false"/>
          <w:color w:val="000000"/>
          <w:sz w:val="28"/>
        </w:rPr>
        <w:t>
</w:t>
      </w:r>
    </w:p>
    <w:bookmarkStart w:name="z6204" w:id="4602"/>
    <w:p>
      <w:pPr>
        <w:spacing w:after="0"/>
        <w:ind w:left="0"/>
        <w:jc w:val="both"/>
      </w:pPr>
      <w:r>
        <w:rPr>
          <w:rFonts w:ascii="Times New Roman"/>
          <w:b w:val="false"/>
          <w:i w:val="false"/>
          <w:color w:val="000000"/>
          <w:sz w:val="28"/>
        </w:rPr>
        <w:t xml:space="preserve">
      r -порядковый номер яруса; </w:t>
      </w:r>
    </w:p>
    <w:bookmarkEnd w:id="4602"/>
    <w:bookmarkStart w:name="z6205" w:id="4603"/>
    <w:p>
      <w:pPr>
        <w:spacing w:after="0"/>
        <w:ind w:left="0"/>
        <w:jc w:val="both"/>
      </w:pPr>
      <w:r>
        <w:rPr>
          <w:rFonts w:ascii="Times New Roman"/>
          <w:b w:val="false"/>
          <w:i w:val="false"/>
          <w:color w:val="000000"/>
          <w:sz w:val="28"/>
        </w:rPr>
        <w:t xml:space="preserve">
      Rя - количество ярусов; внr, </w:t>
      </w:r>
    </w:p>
    <w:bookmarkEnd w:id="460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нr – размеры яруса в плане по нижнему основанию, м.</w:t>
      </w:r>
      <w:r>
        <w:br/>
      </w:r>
      <w:r>
        <w:rPr>
          <w:rFonts w:ascii="Times New Roman"/>
          <w:b w:val="false"/>
          <w:i w:val="false"/>
          <w:color w:val="000000"/>
          <w:sz w:val="28"/>
        </w:rPr>
        <w:t>
</w:t>
      </w:r>
    </w:p>
    <w:bookmarkStart w:name="z6206" w:id="4604"/>
    <w:p>
      <w:pPr>
        <w:spacing w:after="0"/>
        <w:ind w:left="0"/>
        <w:jc w:val="both"/>
      </w:pPr>
      <w:r>
        <w:rPr>
          <w:rFonts w:ascii="Times New Roman"/>
          <w:b w:val="false"/>
          <w:i w:val="false"/>
          <w:color w:val="000000"/>
          <w:sz w:val="28"/>
        </w:rPr>
        <w:t>
      При конвейерном транспорте площадь дефлирующей поверхности на горизонтальном основании: для одноярусных отвалов (рисунок 2)</w:t>
      </w:r>
    </w:p>
    <w:bookmarkEnd w:id="46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51308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4605"/>
    <w:p>
      <w:pPr>
        <w:spacing w:after="0"/>
        <w:ind w:left="0"/>
        <w:jc w:val="both"/>
      </w:pPr>
      <w:r>
        <w:rPr>
          <w:rFonts w:ascii="Times New Roman"/>
          <w:b w:val="false"/>
          <w:i w:val="false"/>
          <w:color w:val="000000"/>
          <w:sz w:val="28"/>
        </w:rPr>
        <w:t>
      Рисунок 2</w:t>
      </w:r>
    </w:p>
    <w:bookmarkEnd w:id="46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63881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(7.10)</w:t>
      </w:r>
      <w:r>
        <w:br/>
      </w:r>
      <w:r>
        <w:rPr>
          <w:rFonts w:ascii="Times New Roman"/>
          <w:b w:val="false"/>
          <w:i w:val="false"/>
          <w:color w:val="000000"/>
          <w:sz w:val="28"/>
        </w:rPr>
        <w:t>
</w:t>
      </w:r>
    </w:p>
    <w:bookmarkStart w:name="z6209" w:id="4606"/>
    <w:p>
      <w:pPr>
        <w:spacing w:after="0"/>
        <w:ind w:left="0"/>
        <w:jc w:val="both"/>
      </w:pPr>
      <w:r>
        <w:rPr>
          <w:rFonts w:ascii="Times New Roman"/>
          <w:b w:val="false"/>
          <w:i w:val="false"/>
          <w:color w:val="000000"/>
          <w:sz w:val="28"/>
        </w:rPr>
        <w:t>
      где Ао - ширина заходки, м;</w:t>
      </w:r>
    </w:p>
    <w:bookmarkEnd w:id="4606"/>
    <w:bookmarkStart w:name="z6210" w:id="4607"/>
    <w:p>
      <w:pPr>
        <w:spacing w:after="0"/>
        <w:ind w:left="0"/>
        <w:jc w:val="both"/>
      </w:pPr>
      <w:r>
        <w:rPr>
          <w:rFonts w:ascii="Times New Roman"/>
          <w:b w:val="false"/>
          <w:i w:val="false"/>
          <w:color w:val="000000"/>
          <w:sz w:val="28"/>
        </w:rPr>
        <w:t>
      для многоярусных отвалов (рисунок 3)</w:t>
      </w:r>
    </w:p>
    <w:bookmarkEnd w:id="46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55372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608"/>
    <w:p>
      <w:pPr>
        <w:spacing w:after="0"/>
        <w:ind w:left="0"/>
        <w:jc w:val="both"/>
      </w:pPr>
      <w:r>
        <w:rPr>
          <w:rFonts w:ascii="Times New Roman"/>
          <w:b w:val="false"/>
          <w:i w:val="false"/>
          <w:color w:val="000000"/>
          <w:sz w:val="28"/>
        </w:rPr>
        <w:t>
      Рисунок 3</w:t>
      </w:r>
    </w:p>
    <w:bookmarkEnd w:id="46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69596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4" w:id="4609"/>
    <w:p>
      <w:pPr>
        <w:spacing w:after="0"/>
        <w:ind w:left="0"/>
        <w:jc w:val="both"/>
      </w:pPr>
      <w:r>
        <w:rPr>
          <w:rFonts w:ascii="Times New Roman"/>
          <w:b w:val="false"/>
          <w:i w:val="false"/>
          <w:color w:val="000000"/>
          <w:sz w:val="28"/>
        </w:rPr>
        <w:t xml:space="preserve">
      где H1, H2...Hn - высота ярусов отвала, м; </w:t>
      </w:r>
    </w:p>
    <w:bookmarkEnd w:id="4609"/>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n - угол откоса ярусов (1, 2...n).</w:t>
      </w:r>
      <w:r>
        <w:br/>
      </w:r>
      <w:r>
        <w:rPr>
          <w:rFonts w:ascii="Times New Roman"/>
          <w:b w:val="false"/>
          <w:i w:val="false"/>
          <w:color w:val="000000"/>
          <w:sz w:val="28"/>
        </w:rPr>
        <w:t>
</w:t>
      </w:r>
    </w:p>
    <w:bookmarkStart w:name="z6216" w:id="4610"/>
    <w:p>
      <w:pPr>
        <w:spacing w:after="0"/>
        <w:ind w:left="0"/>
        <w:jc w:val="both"/>
      </w:pPr>
      <w:r>
        <w:rPr>
          <w:rFonts w:ascii="Times New Roman"/>
          <w:b w:val="false"/>
          <w:i w:val="false"/>
          <w:color w:val="000000"/>
          <w:sz w:val="28"/>
        </w:rPr>
        <w:t>
      Выбросы пыли от автотранспорта в карьерах:</w:t>
      </w:r>
    </w:p>
    <w:bookmarkEnd w:id="46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67183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8" w:id="4611"/>
    <w:p>
      <w:pPr>
        <w:spacing w:after="0"/>
        <w:ind w:left="0"/>
        <w:jc w:val="both"/>
      </w:pPr>
      <w:r>
        <w:rPr>
          <w:rFonts w:ascii="Times New Roman"/>
          <w:b w:val="false"/>
          <w:i w:val="false"/>
          <w:color w:val="000000"/>
          <w:sz w:val="28"/>
        </w:rPr>
        <w:t>
      Выбросы при выемочно-погрузочных работах:</w:t>
      </w:r>
    </w:p>
    <w:bookmarkEnd w:id="46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6997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6220" w:id="4612"/>
    <w:p>
      <w:pPr>
        <w:spacing w:after="0"/>
        <w:ind w:left="0"/>
        <w:jc w:val="both"/>
      </w:pPr>
      <w:r>
        <w:rPr>
          <w:rFonts w:ascii="Times New Roman"/>
          <w:b w:val="false"/>
          <w:i w:val="false"/>
          <w:color w:val="000000"/>
          <w:sz w:val="28"/>
        </w:rPr>
        <w:t>
      Выбросы при буровых работах:</w:t>
      </w:r>
    </w:p>
    <w:bookmarkEnd w:id="46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49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3949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6222" w:id="4613"/>
    <w:p>
      <w:pPr>
        <w:spacing w:after="0"/>
        <w:ind w:left="0"/>
        <w:jc w:val="both"/>
      </w:pPr>
      <w:r>
        <w:rPr>
          <w:rFonts w:ascii="Times New Roman"/>
          <w:b w:val="false"/>
          <w:i w:val="false"/>
          <w:color w:val="000000"/>
          <w:sz w:val="28"/>
        </w:rPr>
        <w:t>
      Выбросы при взрывных работах:</w:t>
      </w:r>
    </w:p>
    <w:bookmarkEnd w:id="46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6261100" cy="304800"/>
                    </a:xfrm>
                    <a:prstGeom prst="rect">
                      <a:avLst/>
                    </a:prstGeom>
                  </pic:spPr>
                </pic:pic>
              </a:graphicData>
            </a:graphic>
          </wp:inline>
        </w:drawing>
      </w:r>
    </w:p>
    <w:p>
      <w:pPr>
        <w:spacing w:after="0"/>
        <w:ind w:left="0"/>
        <w:jc w:val="left"/>
      </w:pPr>
      <w:r>
        <w:rPr>
          <w:rFonts w:ascii="Times New Roman"/>
          <w:b w:val="false"/>
          <w:i w:val="false"/>
          <w:color w:val="000000"/>
          <w:sz w:val="28"/>
        </w:rPr>
        <w:t>, г</w:t>
      </w:r>
      <w:r>
        <w:br/>
      </w:r>
      <w:r>
        <w:rPr>
          <w:rFonts w:ascii="Times New Roman"/>
          <w:b w:val="false"/>
          <w:i w:val="false"/>
          <w:color w:val="000000"/>
          <w:sz w:val="28"/>
        </w:rPr>
        <w:t>
</w:t>
      </w:r>
    </w:p>
    <w:bookmarkStart w:name="z6224" w:id="4614"/>
    <w:p>
      <w:pPr>
        <w:spacing w:after="0"/>
        <w:ind w:left="0"/>
        <w:jc w:val="both"/>
      </w:pPr>
      <w:r>
        <w:rPr>
          <w:rFonts w:ascii="Times New Roman"/>
          <w:b w:val="false"/>
          <w:i w:val="false"/>
          <w:color w:val="000000"/>
          <w:sz w:val="28"/>
        </w:rPr>
        <w:t>
      Суммарный выброс пыли из карьера:</w:t>
      </w:r>
    </w:p>
    <w:bookmarkEnd w:id="46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24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3924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bookmarkStart w:name="z6226" w:id="4615"/>
    <w:p>
      <w:pPr>
        <w:spacing w:after="0"/>
        <w:ind w:left="0"/>
        <w:jc w:val="both"/>
      </w:pPr>
      <w:r>
        <w:rPr>
          <w:rFonts w:ascii="Times New Roman"/>
          <w:b w:val="false"/>
          <w:i w:val="false"/>
          <w:color w:val="000000"/>
          <w:sz w:val="28"/>
        </w:rPr>
        <w:t>
      Залповый выброс пыли:</w:t>
      </w:r>
    </w:p>
    <w:bookmarkEnd w:id="46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7531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нормативов выбросов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неорганизованных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источников</w:t>
                  </w:r>
                </w:p>
              </w:tc>
            </w:tr>
          </w:tbl>
          <w:p/>
        </w:tc>
      </w:tr>
    </w:tbl>
    <w:bookmarkStart w:name="z417" w:id="4616"/>
    <w:p>
      <w:pPr>
        <w:spacing w:after="0"/>
        <w:ind w:left="0"/>
        <w:jc w:val="left"/>
      </w:pPr>
      <w:r>
        <w:rPr>
          <w:rFonts w:ascii="Times New Roman"/>
          <w:b/>
          <w:i w:val="false"/>
          <w:color w:val="000000"/>
        </w:rPr>
        <w:t xml:space="preserve"> Сводная таблица расчетных параметров</w:t>
      </w:r>
    </w:p>
    <w:bookmarkEnd w:id="4616"/>
    <w:bookmarkStart w:name="z418" w:id="4617"/>
    <w:p>
      <w:pPr>
        <w:spacing w:after="0"/>
        <w:ind w:left="0"/>
        <w:jc w:val="both"/>
      </w:pPr>
      <w:r>
        <w:rPr>
          <w:rFonts w:ascii="Times New Roman"/>
          <w:b w:val="false"/>
          <w:i w:val="false"/>
          <w:color w:val="000000"/>
          <w:sz w:val="28"/>
        </w:rPr>
        <w:t>
      Таблица 1</w:t>
      </w:r>
    </w:p>
    <w:bookmarkEnd w:id="4617"/>
    <w:bookmarkStart w:name="z6228" w:id="4618"/>
    <w:p>
      <w:pPr>
        <w:spacing w:after="0"/>
        <w:ind w:left="0"/>
        <w:jc w:val="both"/>
      </w:pPr>
      <w:r>
        <w:rPr>
          <w:rFonts w:ascii="Times New Roman"/>
          <w:b w:val="false"/>
          <w:i w:val="false"/>
          <w:color w:val="000000"/>
          <w:sz w:val="28"/>
        </w:rPr>
        <w:t xml:space="preserve">
      </w:t>
      </w:r>
      <w:r>
        <w:rPr>
          <w:rFonts w:ascii="Times New Roman"/>
          <w:b/>
          <w:i w:val="false"/>
          <w:color w:val="000000"/>
          <w:sz w:val="28"/>
        </w:rPr>
        <w:t>Значение коэффициентов k</w:t>
      </w:r>
      <w:r>
        <w:rPr>
          <w:rFonts w:ascii="Times New Roman"/>
          <w:b w:val="false"/>
          <w:i w:val="false"/>
          <w:color w:val="000000"/>
          <w:vertAlign w:val="subscript"/>
        </w:rPr>
        <w:t>1</w:t>
      </w:r>
      <w:r>
        <w:rPr>
          <w:rFonts w:ascii="Times New Roman"/>
          <w:b/>
          <w:i w:val="false"/>
          <w:color w:val="000000"/>
          <w:sz w:val="28"/>
        </w:rPr>
        <w:t>, k</w:t>
      </w:r>
      <w:r>
        <w:rPr>
          <w:rFonts w:ascii="Times New Roman"/>
          <w:b w:val="false"/>
          <w:i w:val="false"/>
          <w:color w:val="000000"/>
          <w:vertAlign w:val="subscript"/>
        </w:rPr>
        <w:t>2</w:t>
      </w:r>
      <w:r>
        <w:rPr>
          <w:rFonts w:ascii="Times New Roman"/>
          <w:b/>
          <w:i w:val="false"/>
          <w:color w:val="000000"/>
          <w:sz w:val="28"/>
        </w:rPr>
        <w:t xml:space="preserve"> для определения выбросов пыли</w:t>
      </w:r>
    </w:p>
    <w:bookmarkEnd w:id="4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9" w:id="4619"/>
          <w:p>
            <w:pPr>
              <w:spacing w:after="20"/>
              <w:ind w:left="20"/>
              <w:jc w:val="both"/>
            </w:pPr>
            <w:r>
              <w:rPr>
                <w:rFonts w:ascii="Times New Roman"/>
                <w:b w:val="false"/>
                <w:i w:val="false"/>
                <w:color w:val="000000"/>
                <w:sz w:val="20"/>
              </w:rPr>
              <w:t>
№ пп</w:t>
            </w:r>
          </w:p>
          <w:bookmarkEnd w:id="4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материала, г/см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Весовая доля пылевой фракции k</w:t>
            </w:r>
            <w:r>
              <w:rPr>
                <w:rFonts w:ascii="Times New Roman"/>
                <w:b w:val="false"/>
                <w:i w:val="false"/>
                <w:color w:val="000000"/>
                <w:vertAlign w:val="subscript"/>
              </w:rPr>
              <w:t>1</w:t>
            </w:r>
            <w:r>
              <w:rPr>
                <w:rFonts w:ascii="Times New Roman"/>
                <w:b w:val="false"/>
                <w:i w:val="false"/>
                <w:color w:val="000000"/>
                <w:sz w:val="20"/>
              </w:rPr>
              <w:t>, в материале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пыли, переходящая в аэрозоль, k</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 комовая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 молотая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9" w:id="4620"/>
          <w:p>
            <w:pPr>
              <w:spacing w:after="20"/>
              <w:ind w:left="20"/>
              <w:jc w:val="both"/>
            </w:pPr>
            <w:r>
              <w:rPr>
                <w:rFonts w:ascii="Times New Roman"/>
                <w:b w:val="false"/>
                <w:i w:val="false"/>
                <w:color w:val="000000"/>
                <w:sz w:val="20"/>
              </w:rPr>
              <w:t>
0</w:t>
            </w:r>
          </w:p>
          <w:bookmarkEnd w:id="4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0" w:id="4621"/>
          <w:p>
            <w:pPr>
              <w:spacing w:after="20"/>
              <w:ind w:left="20"/>
              <w:jc w:val="both"/>
            </w:pPr>
            <w:r>
              <w:rPr>
                <w:rFonts w:ascii="Times New Roman"/>
                <w:b w:val="false"/>
                <w:i w:val="false"/>
                <w:color w:val="000000"/>
                <w:sz w:val="20"/>
              </w:rPr>
              <w:t>
1</w:t>
            </w:r>
          </w:p>
          <w:bookmarkEnd w:id="4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комовой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1" w:id="4622"/>
          <w:p>
            <w:pPr>
              <w:spacing w:after="20"/>
              <w:ind w:left="20"/>
              <w:jc w:val="both"/>
            </w:pPr>
            <w:r>
              <w:rPr>
                <w:rFonts w:ascii="Times New Roman"/>
                <w:b w:val="false"/>
                <w:i w:val="false"/>
                <w:color w:val="000000"/>
                <w:sz w:val="20"/>
              </w:rPr>
              <w:t>
2</w:t>
            </w:r>
          </w:p>
          <w:bookmarkEnd w:id="4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колотый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2" w:id="4623"/>
          <w:p>
            <w:pPr>
              <w:spacing w:after="20"/>
              <w:ind w:left="20"/>
              <w:jc w:val="both"/>
            </w:pPr>
            <w:r>
              <w:rPr>
                <w:rFonts w:ascii="Times New Roman"/>
                <w:b w:val="false"/>
                <w:i w:val="false"/>
                <w:color w:val="000000"/>
                <w:sz w:val="20"/>
              </w:rPr>
              <w:t>
3</w:t>
            </w:r>
          </w:p>
          <w:bookmarkEnd w:id="4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3" w:id="4624"/>
          <w:p>
            <w:pPr>
              <w:spacing w:after="20"/>
              <w:ind w:left="20"/>
              <w:jc w:val="both"/>
            </w:pPr>
            <w:r>
              <w:rPr>
                <w:rFonts w:ascii="Times New Roman"/>
                <w:b w:val="false"/>
                <w:i w:val="false"/>
                <w:color w:val="000000"/>
                <w:sz w:val="20"/>
              </w:rPr>
              <w:t>
4</w:t>
            </w:r>
          </w:p>
          <w:bookmarkEnd w:id="4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4" w:id="4625"/>
          <w:p>
            <w:pPr>
              <w:spacing w:after="20"/>
              <w:ind w:left="20"/>
              <w:jc w:val="both"/>
            </w:pPr>
            <w:r>
              <w:rPr>
                <w:rFonts w:ascii="Times New Roman"/>
                <w:b w:val="false"/>
                <w:i w:val="false"/>
                <w:color w:val="000000"/>
                <w:sz w:val="20"/>
              </w:rPr>
              <w:t>
5</w:t>
            </w:r>
          </w:p>
          <w:bookmarkEnd w:id="4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5" w:id="4626"/>
          <w:p>
            <w:pPr>
              <w:spacing w:after="20"/>
              <w:ind w:left="20"/>
              <w:jc w:val="both"/>
            </w:pPr>
            <w:r>
              <w:rPr>
                <w:rFonts w:ascii="Times New Roman"/>
                <w:b w:val="false"/>
                <w:i w:val="false"/>
                <w:color w:val="000000"/>
                <w:sz w:val="20"/>
              </w:rPr>
              <w:t>
6</w:t>
            </w:r>
          </w:p>
          <w:bookmarkEnd w:id="4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Гнейс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6" w:id="4627"/>
          <w:p>
            <w:pPr>
              <w:spacing w:after="20"/>
              <w:ind w:left="20"/>
              <w:jc w:val="both"/>
            </w:pPr>
            <w:r>
              <w:rPr>
                <w:rFonts w:ascii="Times New Roman"/>
                <w:b w:val="false"/>
                <w:i w:val="false"/>
                <w:color w:val="000000"/>
                <w:sz w:val="20"/>
              </w:rPr>
              <w:t>
7</w:t>
            </w:r>
          </w:p>
          <w:bookmarkEnd w:id="4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7" w:id="4628"/>
          <w:p>
            <w:pPr>
              <w:spacing w:after="20"/>
              <w:ind w:left="20"/>
              <w:jc w:val="both"/>
            </w:pPr>
            <w:r>
              <w:rPr>
                <w:rFonts w:ascii="Times New Roman"/>
                <w:b w:val="false"/>
                <w:i w:val="false"/>
                <w:color w:val="000000"/>
                <w:sz w:val="20"/>
              </w:rPr>
              <w:t>
8</w:t>
            </w:r>
          </w:p>
          <w:bookmarkEnd w:id="4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Нефелин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8" w:id="4629"/>
          <w:p>
            <w:pPr>
              <w:spacing w:after="20"/>
              <w:ind w:left="20"/>
              <w:jc w:val="both"/>
            </w:pPr>
            <w:r>
              <w:rPr>
                <w:rFonts w:ascii="Times New Roman"/>
                <w:b w:val="false"/>
                <w:i w:val="false"/>
                <w:color w:val="000000"/>
                <w:sz w:val="20"/>
              </w:rPr>
              <w:t>
9</w:t>
            </w:r>
          </w:p>
          <w:bookmarkEnd w:id="46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9" w:id="4630"/>
          <w:p>
            <w:pPr>
              <w:spacing w:after="20"/>
              <w:ind w:left="20"/>
              <w:jc w:val="both"/>
            </w:pPr>
            <w:r>
              <w:rPr>
                <w:rFonts w:ascii="Times New Roman"/>
                <w:b w:val="false"/>
                <w:i w:val="false"/>
                <w:color w:val="000000"/>
                <w:sz w:val="20"/>
              </w:rPr>
              <w:t>
0</w:t>
            </w:r>
          </w:p>
          <w:bookmarkEnd w:id="4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0" w:id="4631"/>
          <w:p>
            <w:pPr>
              <w:spacing w:after="20"/>
              <w:ind w:left="20"/>
              <w:jc w:val="both"/>
            </w:pPr>
            <w:r>
              <w:rPr>
                <w:rFonts w:ascii="Times New Roman"/>
                <w:b w:val="false"/>
                <w:i w:val="false"/>
                <w:color w:val="000000"/>
                <w:sz w:val="20"/>
              </w:rPr>
              <w:t>
1</w:t>
            </w:r>
          </w:p>
          <w:bookmarkEnd w:id="46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1" w:id="4632"/>
          <w:p>
            <w:pPr>
              <w:spacing w:after="20"/>
              <w:ind w:left="20"/>
              <w:jc w:val="both"/>
            </w:pPr>
            <w:r>
              <w:rPr>
                <w:rFonts w:ascii="Times New Roman"/>
                <w:b w:val="false"/>
                <w:i w:val="false"/>
                <w:color w:val="000000"/>
                <w:sz w:val="20"/>
              </w:rPr>
              <w:t>
2</w:t>
            </w:r>
          </w:p>
          <w:bookmarkEnd w:id="46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2" w:id="4633"/>
          <w:p>
            <w:pPr>
              <w:spacing w:after="20"/>
              <w:ind w:left="20"/>
              <w:jc w:val="both"/>
            </w:pPr>
            <w:r>
              <w:rPr>
                <w:rFonts w:ascii="Times New Roman"/>
                <w:b w:val="false"/>
                <w:i w:val="false"/>
                <w:color w:val="000000"/>
                <w:sz w:val="20"/>
              </w:rPr>
              <w:t>
3</w:t>
            </w:r>
          </w:p>
          <w:bookmarkEnd w:id="4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3" w:id="4634"/>
          <w:p>
            <w:pPr>
              <w:spacing w:after="20"/>
              <w:ind w:left="20"/>
              <w:jc w:val="both"/>
            </w:pPr>
            <w:r>
              <w:rPr>
                <w:rFonts w:ascii="Times New Roman"/>
                <w:b w:val="false"/>
                <w:i w:val="false"/>
                <w:color w:val="000000"/>
                <w:sz w:val="20"/>
              </w:rPr>
              <w:t>
4</w:t>
            </w:r>
          </w:p>
          <w:bookmarkEnd w:id="46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4635"/>
          <w:p>
            <w:pPr>
              <w:spacing w:after="20"/>
              <w:ind w:left="20"/>
              <w:jc w:val="both"/>
            </w:pPr>
            <w:r>
              <w:rPr>
                <w:rFonts w:ascii="Times New Roman"/>
                <w:b w:val="false"/>
                <w:i w:val="false"/>
                <w:color w:val="000000"/>
                <w:sz w:val="20"/>
              </w:rPr>
              <w:t>
5</w:t>
            </w:r>
          </w:p>
          <w:bookmarkEnd w:id="46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4636"/>
          <w:p>
            <w:pPr>
              <w:spacing w:after="20"/>
              <w:ind w:left="20"/>
              <w:jc w:val="both"/>
            </w:pPr>
            <w:r>
              <w:rPr>
                <w:rFonts w:ascii="Times New Roman"/>
                <w:b w:val="false"/>
                <w:i w:val="false"/>
                <w:color w:val="000000"/>
                <w:sz w:val="20"/>
              </w:rPr>
              <w:t>
6</w:t>
            </w:r>
          </w:p>
          <w:bookmarkEnd w:id="46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Порфироиды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6" w:id="4637"/>
          <w:p>
            <w:pPr>
              <w:spacing w:after="20"/>
              <w:ind w:left="20"/>
              <w:jc w:val="both"/>
            </w:pPr>
            <w:r>
              <w:rPr>
                <w:rFonts w:ascii="Times New Roman"/>
                <w:b w:val="false"/>
                <w:i w:val="false"/>
                <w:color w:val="000000"/>
                <w:sz w:val="20"/>
              </w:rPr>
              <w:t>
7</w:t>
            </w:r>
          </w:p>
          <w:bookmarkEnd w:id="46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7" w:id="4638"/>
          <w:p>
            <w:pPr>
              <w:spacing w:after="20"/>
              <w:ind w:left="20"/>
              <w:jc w:val="both"/>
            </w:pPr>
            <w:r>
              <w:rPr>
                <w:rFonts w:ascii="Times New Roman"/>
                <w:b w:val="false"/>
                <w:i w:val="false"/>
                <w:color w:val="000000"/>
                <w:sz w:val="20"/>
              </w:rPr>
              <w:t>
8</w:t>
            </w:r>
          </w:p>
          <w:bookmarkEnd w:id="46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8" w:id="4639"/>
          <w:p>
            <w:pPr>
              <w:spacing w:after="20"/>
              <w:ind w:left="20"/>
              <w:jc w:val="both"/>
            </w:pPr>
            <w:r>
              <w:rPr>
                <w:rFonts w:ascii="Times New Roman"/>
                <w:b w:val="false"/>
                <w:i w:val="false"/>
                <w:color w:val="000000"/>
                <w:sz w:val="20"/>
              </w:rPr>
              <w:t>
9</w:t>
            </w:r>
          </w:p>
          <w:bookmarkEnd w:id="46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9" w:id="4640"/>
          <w:p>
            <w:pPr>
              <w:spacing w:after="20"/>
              <w:ind w:left="20"/>
              <w:jc w:val="both"/>
            </w:pPr>
            <w:r>
              <w:rPr>
                <w:rFonts w:ascii="Times New Roman"/>
                <w:b w:val="false"/>
                <w:i w:val="false"/>
                <w:color w:val="000000"/>
                <w:sz w:val="20"/>
              </w:rPr>
              <w:t>
0</w:t>
            </w:r>
          </w:p>
          <w:bookmarkEnd w:id="46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Диатомит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0" w:id="4641"/>
          <w:p>
            <w:pPr>
              <w:spacing w:after="20"/>
              <w:ind w:left="20"/>
              <w:jc w:val="both"/>
            </w:pPr>
            <w:r>
              <w:rPr>
                <w:rFonts w:ascii="Times New Roman"/>
                <w:b w:val="false"/>
                <w:i w:val="false"/>
                <w:color w:val="000000"/>
                <w:sz w:val="20"/>
              </w:rPr>
              <w:t>
1</w:t>
            </w:r>
          </w:p>
          <w:bookmarkEnd w:id="46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1" w:id="4642"/>
          <w:p>
            <w:pPr>
              <w:spacing w:after="20"/>
              <w:ind w:left="20"/>
              <w:jc w:val="both"/>
            </w:pPr>
            <w:r>
              <w:rPr>
                <w:rFonts w:ascii="Times New Roman"/>
                <w:b w:val="false"/>
                <w:i w:val="false"/>
                <w:color w:val="000000"/>
                <w:sz w:val="20"/>
              </w:rPr>
              <w:t>
2</w:t>
            </w:r>
          </w:p>
          <w:bookmarkEnd w:id="46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2" w:id="4643"/>
          <w:p>
            <w:pPr>
              <w:spacing w:after="20"/>
              <w:ind w:left="20"/>
              <w:jc w:val="both"/>
            </w:pPr>
            <w:r>
              <w:rPr>
                <w:rFonts w:ascii="Times New Roman"/>
                <w:b w:val="false"/>
                <w:i w:val="false"/>
                <w:color w:val="000000"/>
                <w:sz w:val="20"/>
              </w:rPr>
              <w:t>
3</w:t>
            </w:r>
          </w:p>
          <w:bookmarkEnd w:id="4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3" w:id="4644"/>
          <w:p>
            <w:pPr>
              <w:spacing w:after="20"/>
              <w:ind w:left="20"/>
              <w:jc w:val="both"/>
            </w:pPr>
            <w:r>
              <w:rPr>
                <w:rFonts w:ascii="Times New Roman"/>
                <w:b w:val="false"/>
                <w:i w:val="false"/>
                <w:color w:val="000000"/>
                <w:sz w:val="20"/>
              </w:rPr>
              <w:t>
4</w:t>
            </w:r>
          </w:p>
          <w:bookmarkEnd w:id="46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Аглопорит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4" w:id="4645"/>
          <w:p>
            <w:pPr>
              <w:spacing w:after="20"/>
              <w:ind w:left="20"/>
              <w:jc w:val="both"/>
            </w:pPr>
            <w:r>
              <w:rPr>
                <w:rFonts w:ascii="Times New Roman"/>
                <w:b w:val="false"/>
                <w:i w:val="false"/>
                <w:color w:val="000000"/>
                <w:sz w:val="20"/>
              </w:rPr>
              <w:t>
5</w:t>
            </w:r>
          </w:p>
          <w:bookmarkEnd w:id="46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5" w:id="4646"/>
          <w:p>
            <w:pPr>
              <w:spacing w:after="20"/>
              <w:ind w:left="20"/>
              <w:jc w:val="both"/>
            </w:pPr>
            <w:r>
              <w:rPr>
                <w:rFonts w:ascii="Times New Roman"/>
                <w:b w:val="false"/>
                <w:i w:val="false"/>
                <w:color w:val="000000"/>
                <w:sz w:val="20"/>
              </w:rPr>
              <w:t>
6</w:t>
            </w:r>
          </w:p>
          <w:bookmarkEnd w:id="46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6" w:id="4647"/>
          <w:p>
            <w:pPr>
              <w:spacing w:after="20"/>
              <w:ind w:left="20"/>
              <w:jc w:val="both"/>
            </w:pPr>
            <w:r>
              <w:rPr>
                <w:rFonts w:ascii="Times New Roman"/>
                <w:b w:val="false"/>
                <w:i w:val="false"/>
                <w:color w:val="000000"/>
                <w:sz w:val="20"/>
              </w:rPr>
              <w:t>
7</w:t>
            </w:r>
          </w:p>
          <w:bookmarkEnd w:id="46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7" w:id="4648"/>
          <w:p>
            <w:pPr>
              <w:spacing w:after="20"/>
              <w:ind w:left="20"/>
              <w:jc w:val="both"/>
            </w:pPr>
            <w:r>
              <w:rPr>
                <w:rFonts w:ascii="Times New Roman"/>
                <w:b w:val="false"/>
                <w:i w:val="false"/>
                <w:color w:val="000000"/>
                <w:sz w:val="20"/>
              </w:rPr>
              <w:t>
8</w:t>
            </w:r>
          </w:p>
          <w:bookmarkEnd w:id="46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8" w:id="4649"/>
          <w:p>
            <w:pPr>
              <w:spacing w:after="20"/>
              <w:ind w:left="20"/>
              <w:jc w:val="both"/>
            </w:pPr>
            <w:r>
              <w:rPr>
                <w:rFonts w:ascii="Times New Roman"/>
                <w:b w:val="false"/>
                <w:i w:val="false"/>
                <w:color w:val="000000"/>
                <w:sz w:val="20"/>
              </w:rPr>
              <w:t>
9</w:t>
            </w:r>
          </w:p>
          <w:bookmarkEnd w:id="46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песка и извести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9" w:id="4650"/>
          <w:p>
            <w:pPr>
              <w:spacing w:after="20"/>
              <w:ind w:left="20"/>
              <w:jc w:val="both"/>
            </w:pPr>
            <w:r>
              <w:rPr>
                <w:rFonts w:ascii="Times New Roman"/>
                <w:b w:val="false"/>
                <w:i w:val="false"/>
                <w:color w:val="000000"/>
                <w:sz w:val="20"/>
              </w:rPr>
              <w:t>
0</w:t>
            </w:r>
          </w:p>
          <w:bookmarkEnd w:id="46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 бой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0" w:id="4651"/>
          <w:p>
            <w:pPr>
              <w:spacing w:after="20"/>
              <w:ind w:left="20"/>
              <w:jc w:val="both"/>
            </w:pPr>
            <w:r>
              <w:rPr>
                <w:rFonts w:ascii="Times New Roman"/>
                <w:b w:val="false"/>
                <w:i w:val="false"/>
                <w:color w:val="000000"/>
                <w:sz w:val="20"/>
              </w:rPr>
              <w:t>
1</w:t>
            </w:r>
          </w:p>
          <w:bookmarkEnd w:id="46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вата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1" w:id="4652"/>
          <w:p>
            <w:pPr>
              <w:spacing w:after="20"/>
              <w:ind w:left="20"/>
              <w:jc w:val="both"/>
            </w:pPr>
            <w:r>
              <w:rPr>
                <w:rFonts w:ascii="Times New Roman"/>
                <w:b w:val="false"/>
                <w:i w:val="false"/>
                <w:color w:val="000000"/>
                <w:sz w:val="20"/>
              </w:rPr>
              <w:t>
2</w:t>
            </w:r>
          </w:p>
          <w:bookmarkEnd w:id="46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6272" w:id="4653"/>
    <w:p>
      <w:pPr>
        <w:spacing w:after="0"/>
        <w:ind w:left="0"/>
        <w:jc w:val="both"/>
      </w:pPr>
      <w:r>
        <w:rPr>
          <w:rFonts w:ascii="Times New Roman"/>
          <w:b w:val="false"/>
          <w:i w:val="false"/>
          <w:color w:val="000000"/>
          <w:sz w:val="28"/>
        </w:rPr>
        <w:t>
      * Брать по тому материалу, из которого делают щебенку</w:t>
      </w:r>
    </w:p>
    <w:bookmarkEnd w:id="4653"/>
    <w:bookmarkStart w:name="z419" w:id="4654"/>
    <w:p>
      <w:pPr>
        <w:spacing w:after="0"/>
        <w:ind w:left="0"/>
        <w:jc w:val="both"/>
      </w:pPr>
      <w:r>
        <w:rPr>
          <w:rFonts w:ascii="Times New Roman"/>
          <w:b w:val="false"/>
          <w:i w:val="false"/>
          <w:color w:val="000000"/>
          <w:sz w:val="28"/>
        </w:rPr>
        <w:t>
      Таблица 2</w:t>
      </w:r>
    </w:p>
    <w:bookmarkEnd w:id="4654"/>
    <w:bookmarkStart w:name="z6273" w:id="4655"/>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величины k</w:t>
      </w:r>
      <w:r>
        <w:rPr>
          <w:rFonts w:ascii="Times New Roman"/>
          <w:b w:val="false"/>
          <w:i w:val="false"/>
          <w:color w:val="000000"/>
          <w:vertAlign w:val="subscript"/>
        </w:rPr>
        <w:t>3</w:t>
      </w:r>
      <w:r>
        <w:rPr>
          <w:rFonts w:ascii="Times New Roman"/>
          <w:b/>
          <w:i w:val="false"/>
          <w:color w:val="000000"/>
          <w:sz w:val="28"/>
        </w:rPr>
        <w:t xml:space="preserve"> от скорости ветра</w:t>
      </w:r>
    </w:p>
    <w:bookmarkEnd w:id="4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4" w:id="4656"/>
          <w:p>
            <w:pPr>
              <w:spacing w:after="20"/>
              <w:ind w:left="20"/>
              <w:jc w:val="both"/>
            </w:pPr>
            <w:r>
              <w:rPr>
                <w:rFonts w:ascii="Times New Roman"/>
                <w:b w:val="false"/>
                <w:i w:val="false"/>
                <w:color w:val="000000"/>
                <w:sz w:val="20"/>
              </w:rPr>
              <w:t>
Скорость ветра, м/с</w:t>
            </w:r>
          </w:p>
          <w:bookmarkEnd w:id="4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5" w:id="4657"/>
          <w:p>
            <w:pPr>
              <w:spacing w:after="20"/>
              <w:ind w:left="20"/>
              <w:jc w:val="both"/>
            </w:pPr>
            <w:r>
              <w:rPr>
                <w:rFonts w:ascii="Times New Roman"/>
                <w:b w:val="false"/>
                <w:i w:val="false"/>
                <w:color w:val="000000"/>
                <w:sz w:val="20"/>
              </w:rPr>
              <w:t>
до 2</w:t>
            </w:r>
          </w:p>
          <w:bookmarkEnd w:id="4657"/>
          <w:bookmarkStart w:name="z6276" w:id="4658"/>
          <w:p>
            <w:pPr>
              <w:spacing w:after="20"/>
              <w:ind w:left="20"/>
              <w:jc w:val="both"/>
            </w:pPr>
            <w:r>
              <w:rPr>
                <w:rFonts w:ascii="Times New Roman"/>
                <w:b w:val="false"/>
                <w:i w:val="false"/>
                <w:color w:val="000000"/>
                <w:sz w:val="20"/>
              </w:rPr>
              <w:t>
до 5</w:t>
            </w:r>
          </w:p>
          <w:bookmarkEnd w:id="4658"/>
          <w:bookmarkStart w:name="z6277" w:id="4659"/>
          <w:p>
            <w:pPr>
              <w:spacing w:after="20"/>
              <w:ind w:left="20"/>
              <w:jc w:val="both"/>
            </w:pPr>
            <w:r>
              <w:rPr>
                <w:rFonts w:ascii="Times New Roman"/>
                <w:b w:val="false"/>
                <w:i w:val="false"/>
                <w:color w:val="000000"/>
                <w:sz w:val="20"/>
              </w:rPr>
              <w:t>
до 7</w:t>
            </w:r>
          </w:p>
          <w:bookmarkEnd w:id="4659"/>
          <w:bookmarkStart w:name="z6278" w:id="4660"/>
          <w:p>
            <w:pPr>
              <w:spacing w:after="20"/>
              <w:ind w:left="20"/>
              <w:jc w:val="both"/>
            </w:pPr>
            <w:r>
              <w:rPr>
                <w:rFonts w:ascii="Times New Roman"/>
                <w:b w:val="false"/>
                <w:i w:val="false"/>
                <w:color w:val="000000"/>
                <w:sz w:val="20"/>
              </w:rPr>
              <w:t>
до 10</w:t>
            </w:r>
          </w:p>
          <w:bookmarkEnd w:id="4660"/>
          <w:bookmarkStart w:name="z6279" w:id="4661"/>
          <w:p>
            <w:pPr>
              <w:spacing w:after="20"/>
              <w:ind w:left="20"/>
              <w:jc w:val="both"/>
            </w:pPr>
            <w:r>
              <w:rPr>
                <w:rFonts w:ascii="Times New Roman"/>
                <w:b w:val="false"/>
                <w:i w:val="false"/>
                <w:color w:val="000000"/>
                <w:sz w:val="20"/>
              </w:rPr>
              <w:t>
до 12</w:t>
            </w:r>
          </w:p>
          <w:bookmarkEnd w:id="4661"/>
          <w:bookmarkStart w:name="z6280" w:id="4662"/>
          <w:p>
            <w:pPr>
              <w:spacing w:after="20"/>
              <w:ind w:left="20"/>
              <w:jc w:val="both"/>
            </w:pPr>
            <w:r>
              <w:rPr>
                <w:rFonts w:ascii="Times New Roman"/>
                <w:b w:val="false"/>
                <w:i w:val="false"/>
                <w:color w:val="000000"/>
                <w:sz w:val="20"/>
              </w:rPr>
              <w:t>
до 14</w:t>
            </w:r>
          </w:p>
          <w:bookmarkEnd w:id="4662"/>
          <w:bookmarkStart w:name="z6281" w:id="4663"/>
          <w:p>
            <w:pPr>
              <w:spacing w:after="20"/>
              <w:ind w:left="20"/>
              <w:jc w:val="both"/>
            </w:pPr>
            <w:r>
              <w:rPr>
                <w:rFonts w:ascii="Times New Roman"/>
                <w:b w:val="false"/>
                <w:i w:val="false"/>
                <w:color w:val="000000"/>
                <w:sz w:val="20"/>
              </w:rPr>
              <w:t>
до 16</w:t>
            </w:r>
          </w:p>
          <w:bookmarkEnd w:id="4663"/>
          <w:bookmarkStart w:name="z6282" w:id="4664"/>
          <w:p>
            <w:pPr>
              <w:spacing w:after="20"/>
              <w:ind w:left="20"/>
              <w:jc w:val="both"/>
            </w:pPr>
            <w:r>
              <w:rPr>
                <w:rFonts w:ascii="Times New Roman"/>
                <w:b w:val="false"/>
                <w:i w:val="false"/>
                <w:color w:val="000000"/>
                <w:sz w:val="20"/>
              </w:rPr>
              <w:t>
до 18</w:t>
            </w:r>
          </w:p>
          <w:bookmarkEnd w:id="4664"/>
          <w:p>
            <w:pPr>
              <w:spacing w:after="20"/>
              <w:ind w:left="20"/>
              <w:jc w:val="both"/>
            </w:pPr>
            <w:r>
              <w:rPr>
                <w:rFonts w:ascii="Times New Roman"/>
                <w:b w:val="false"/>
                <w:i w:val="false"/>
                <w:color w:val="000000"/>
                <w:sz w:val="20"/>
              </w:rPr>
              <w:t>
до 20 и выше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3" w:id="4665"/>
          <w:p>
            <w:pPr>
              <w:spacing w:after="20"/>
              <w:ind w:left="20"/>
              <w:jc w:val="both"/>
            </w:pPr>
            <w:r>
              <w:rPr>
                <w:rFonts w:ascii="Times New Roman"/>
                <w:b w:val="false"/>
                <w:i w:val="false"/>
                <w:color w:val="000000"/>
                <w:sz w:val="20"/>
              </w:rPr>
              <w:t>
1,0</w:t>
            </w:r>
          </w:p>
          <w:bookmarkEnd w:id="4665"/>
          <w:bookmarkStart w:name="z6284" w:id="4666"/>
          <w:p>
            <w:pPr>
              <w:spacing w:after="20"/>
              <w:ind w:left="20"/>
              <w:jc w:val="both"/>
            </w:pPr>
            <w:r>
              <w:rPr>
                <w:rFonts w:ascii="Times New Roman"/>
                <w:b w:val="false"/>
                <w:i w:val="false"/>
                <w:color w:val="000000"/>
                <w:sz w:val="20"/>
              </w:rPr>
              <w:t>
1,2</w:t>
            </w:r>
          </w:p>
          <w:bookmarkEnd w:id="4666"/>
          <w:bookmarkStart w:name="z6285" w:id="4667"/>
          <w:p>
            <w:pPr>
              <w:spacing w:after="20"/>
              <w:ind w:left="20"/>
              <w:jc w:val="both"/>
            </w:pPr>
            <w:r>
              <w:rPr>
                <w:rFonts w:ascii="Times New Roman"/>
                <w:b w:val="false"/>
                <w:i w:val="false"/>
                <w:color w:val="000000"/>
                <w:sz w:val="20"/>
              </w:rPr>
              <w:t>
1,4</w:t>
            </w:r>
          </w:p>
          <w:bookmarkEnd w:id="4667"/>
          <w:bookmarkStart w:name="z6286" w:id="4668"/>
          <w:p>
            <w:pPr>
              <w:spacing w:after="20"/>
              <w:ind w:left="20"/>
              <w:jc w:val="both"/>
            </w:pPr>
            <w:r>
              <w:rPr>
                <w:rFonts w:ascii="Times New Roman"/>
                <w:b w:val="false"/>
                <w:i w:val="false"/>
                <w:color w:val="000000"/>
                <w:sz w:val="20"/>
              </w:rPr>
              <w:t>
1,7</w:t>
            </w:r>
          </w:p>
          <w:bookmarkEnd w:id="4668"/>
          <w:bookmarkStart w:name="z6287" w:id="4669"/>
          <w:p>
            <w:pPr>
              <w:spacing w:after="20"/>
              <w:ind w:left="20"/>
              <w:jc w:val="both"/>
            </w:pPr>
            <w:r>
              <w:rPr>
                <w:rFonts w:ascii="Times New Roman"/>
                <w:b w:val="false"/>
                <w:i w:val="false"/>
                <w:color w:val="000000"/>
                <w:sz w:val="20"/>
              </w:rPr>
              <w:t>
2,0</w:t>
            </w:r>
          </w:p>
          <w:bookmarkEnd w:id="4669"/>
          <w:bookmarkStart w:name="z6288" w:id="4670"/>
          <w:p>
            <w:pPr>
              <w:spacing w:after="20"/>
              <w:ind w:left="20"/>
              <w:jc w:val="both"/>
            </w:pPr>
            <w:r>
              <w:rPr>
                <w:rFonts w:ascii="Times New Roman"/>
                <w:b w:val="false"/>
                <w:i w:val="false"/>
                <w:color w:val="000000"/>
                <w:sz w:val="20"/>
              </w:rPr>
              <w:t>
2,3</w:t>
            </w:r>
          </w:p>
          <w:bookmarkEnd w:id="4670"/>
          <w:bookmarkStart w:name="z6289" w:id="4671"/>
          <w:p>
            <w:pPr>
              <w:spacing w:after="20"/>
              <w:ind w:left="20"/>
              <w:jc w:val="both"/>
            </w:pPr>
            <w:r>
              <w:rPr>
                <w:rFonts w:ascii="Times New Roman"/>
                <w:b w:val="false"/>
                <w:i w:val="false"/>
                <w:color w:val="000000"/>
                <w:sz w:val="20"/>
              </w:rPr>
              <w:t>
2,6</w:t>
            </w:r>
          </w:p>
          <w:bookmarkEnd w:id="4671"/>
          <w:bookmarkStart w:name="z6290" w:id="4672"/>
          <w:p>
            <w:pPr>
              <w:spacing w:after="20"/>
              <w:ind w:left="20"/>
              <w:jc w:val="both"/>
            </w:pPr>
            <w:r>
              <w:rPr>
                <w:rFonts w:ascii="Times New Roman"/>
                <w:b w:val="false"/>
                <w:i w:val="false"/>
                <w:color w:val="000000"/>
                <w:sz w:val="20"/>
              </w:rPr>
              <w:t>
2,8</w:t>
            </w:r>
          </w:p>
          <w:bookmarkEnd w:id="4672"/>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bookmarkStart w:name="z420" w:id="4673"/>
    <w:p>
      <w:pPr>
        <w:spacing w:after="0"/>
        <w:ind w:left="0"/>
        <w:jc w:val="both"/>
      </w:pPr>
      <w:r>
        <w:rPr>
          <w:rFonts w:ascii="Times New Roman"/>
          <w:b w:val="false"/>
          <w:i w:val="false"/>
          <w:color w:val="000000"/>
          <w:sz w:val="28"/>
        </w:rPr>
        <w:t>
      Таблица 3</w:t>
      </w:r>
    </w:p>
    <w:bookmarkEnd w:id="4673"/>
    <w:bookmarkStart w:name="z6291" w:id="4674"/>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величины k</w:t>
      </w:r>
      <w:r>
        <w:rPr>
          <w:rFonts w:ascii="Times New Roman"/>
          <w:b w:val="false"/>
          <w:i w:val="false"/>
          <w:color w:val="000000"/>
          <w:vertAlign w:val="subscript"/>
        </w:rPr>
        <w:t>1</w:t>
      </w:r>
      <w:r>
        <w:rPr>
          <w:rFonts w:ascii="Times New Roman"/>
          <w:b/>
          <w:i w:val="false"/>
          <w:color w:val="000000"/>
          <w:sz w:val="28"/>
        </w:rPr>
        <w:t xml:space="preserve"> от местных условий</w:t>
      </w:r>
    </w:p>
    <w:bookmarkEnd w:id="4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2" w:id="4675"/>
          <w:p>
            <w:pPr>
              <w:spacing w:after="20"/>
              <w:ind w:left="20"/>
              <w:jc w:val="both"/>
            </w:pPr>
            <w:r>
              <w:rPr>
                <w:rFonts w:ascii="Times New Roman"/>
                <w:b w:val="false"/>
                <w:i w:val="false"/>
                <w:color w:val="000000"/>
                <w:sz w:val="20"/>
              </w:rPr>
              <w:t>
Местные условия</w:t>
            </w:r>
          </w:p>
          <w:bookmarkEnd w:id="4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3" w:id="4676"/>
          <w:p>
            <w:pPr>
              <w:spacing w:after="20"/>
              <w:ind w:left="20"/>
              <w:jc w:val="both"/>
            </w:pPr>
            <w:r>
              <w:rPr>
                <w:rFonts w:ascii="Times New Roman"/>
                <w:b w:val="false"/>
                <w:i w:val="false"/>
                <w:color w:val="000000"/>
                <w:sz w:val="20"/>
              </w:rPr>
              <w:t>
Склады, хранилища открытые</w:t>
            </w:r>
          </w:p>
          <w:bookmarkEnd w:id="4676"/>
          <w:bookmarkStart w:name="z6294" w:id="4677"/>
          <w:p>
            <w:pPr>
              <w:spacing w:after="20"/>
              <w:ind w:left="20"/>
              <w:jc w:val="both"/>
            </w:pPr>
            <w:r>
              <w:rPr>
                <w:rFonts w:ascii="Times New Roman"/>
                <w:b w:val="false"/>
                <w:i w:val="false"/>
                <w:color w:val="000000"/>
                <w:sz w:val="20"/>
              </w:rPr>
              <w:t>
а) с 4-х сторон</w:t>
            </w:r>
          </w:p>
          <w:bookmarkEnd w:id="4677"/>
          <w:bookmarkStart w:name="z6295" w:id="4678"/>
          <w:p>
            <w:pPr>
              <w:spacing w:after="20"/>
              <w:ind w:left="20"/>
              <w:jc w:val="both"/>
            </w:pPr>
            <w:r>
              <w:rPr>
                <w:rFonts w:ascii="Times New Roman"/>
                <w:b w:val="false"/>
                <w:i w:val="false"/>
                <w:color w:val="000000"/>
                <w:sz w:val="20"/>
              </w:rPr>
              <w:t>
б) с 3-х сторон</w:t>
            </w:r>
          </w:p>
          <w:bookmarkEnd w:id="4678"/>
          <w:bookmarkStart w:name="z6296" w:id="4679"/>
          <w:p>
            <w:pPr>
              <w:spacing w:after="20"/>
              <w:ind w:left="20"/>
              <w:jc w:val="both"/>
            </w:pPr>
            <w:r>
              <w:rPr>
                <w:rFonts w:ascii="Times New Roman"/>
                <w:b w:val="false"/>
                <w:i w:val="false"/>
                <w:color w:val="000000"/>
                <w:sz w:val="20"/>
              </w:rPr>
              <w:t>
в) с 2-х сторон поли. и с 2-х сторон частично</w:t>
            </w:r>
          </w:p>
          <w:bookmarkEnd w:id="4679"/>
          <w:bookmarkStart w:name="z6297" w:id="4680"/>
          <w:p>
            <w:pPr>
              <w:spacing w:after="20"/>
              <w:ind w:left="20"/>
              <w:jc w:val="both"/>
            </w:pPr>
            <w:r>
              <w:rPr>
                <w:rFonts w:ascii="Times New Roman"/>
                <w:b w:val="false"/>
                <w:i w:val="false"/>
                <w:color w:val="000000"/>
                <w:sz w:val="20"/>
              </w:rPr>
              <w:t>
г) с 2-х сторон</w:t>
            </w:r>
          </w:p>
          <w:bookmarkEnd w:id="4680"/>
          <w:bookmarkStart w:name="z6298" w:id="4681"/>
          <w:p>
            <w:pPr>
              <w:spacing w:after="20"/>
              <w:ind w:left="20"/>
              <w:jc w:val="both"/>
            </w:pPr>
            <w:r>
              <w:rPr>
                <w:rFonts w:ascii="Times New Roman"/>
                <w:b w:val="false"/>
                <w:i w:val="false"/>
                <w:color w:val="000000"/>
                <w:sz w:val="20"/>
              </w:rPr>
              <w:t>
д) с одной стороны*</w:t>
            </w:r>
          </w:p>
          <w:bookmarkEnd w:id="4681"/>
          <w:bookmarkStart w:name="z6299" w:id="4682"/>
          <w:p>
            <w:pPr>
              <w:spacing w:after="20"/>
              <w:ind w:left="20"/>
              <w:jc w:val="both"/>
            </w:pPr>
            <w:r>
              <w:rPr>
                <w:rFonts w:ascii="Times New Roman"/>
                <w:b w:val="false"/>
                <w:i w:val="false"/>
                <w:color w:val="000000"/>
                <w:sz w:val="20"/>
              </w:rPr>
              <w:t>
е) загрузочный рукав</w:t>
            </w:r>
          </w:p>
          <w:bookmarkEnd w:id="4682"/>
          <w:p>
            <w:pPr>
              <w:spacing w:after="20"/>
              <w:ind w:left="20"/>
              <w:jc w:val="both"/>
            </w:pPr>
            <w:r>
              <w:rPr>
                <w:rFonts w:ascii="Times New Roman"/>
                <w:b w:val="false"/>
                <w:i w:val="false"/>
                <w:color w:val="000000"/>
                <w:sz w:val="20"/>
              </w:rPr>
              <w:t>
ж) закрыт с 4-х сторон**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0" w:id="4683"/>
          <w:p>
            <w:pPr>
              <w:spacing w:after="20"/>
              <w:ind w:left="20"/>
              <w:jc w:val="both"/>
            </w:pPr>
            <w:r>
              <w:rPr>
                <w:rFonts w:ascii="Times New Roman"/>
                <w:b w:val="false"/>
                <w:i w:val="false"/>
                <w:color w:val="000000"/>
                <w:sz w:val="20"/>
              </w:rPr>
              <w:t>
 </w:t>
            </w:r>
          </w:p>
          <w:bookmarkEnd w:id="4683"/>
          <w:p>
            <w:pPr>
              <w:spacing w:after="20"/>
              <w:ind w:left="20"/>
              <w:jc w:val="both"/>
            </w:pPr>
            <w:r>
              <w:rPr>
                <w:rFonts w:ascii="Times New Roman"/>
                <w:b w:val="false"/>
                <w:i w:val="false"/>
                <w:color w:val="000000"/>
                <w:sz w:val="20"/>
              </w:rPr>
              <w:t>
1,0</w:t>
            </w:r>
          </w:p>
          <w:bookmarkStart w:name="z6301" w:id="4684"/>
          <w:p>
            <w:pPr>
              <w:spacing w:after="20"/>
              <w:ind w:left="20"/>
              <w:jc w:val="both"/>
            </w:pPr>
            <w:r>
              <w:rPr>
                <w:rFonts w:ascii="Times New Roman"/>
                <w:b w:val="false"/>
                <w:i w:val="false"/>
                <w:color w:val="000000"/>
                <w:sz w:val="20"/>
              </w:rPr>
              <w:t>
0,5</w:t>
            </w:r>
          </w:p>
          <w:bookmarkEnd w:id="4684"/>
          <w:bookmarkStart w:name="z6302" w:id="4685"/>
          <w:p>
            <w:pPr>
              <w:spacing w:after="20"/>
              <w:ind w:left="20"/>
              <w:jc w:val="both"/>
            </w:pPr>
            <w:r>
              <w:rPr>
                <w:rFonts w:ascii="Times New Roman"/>
                <w:b w:val="false"/>
                <w:i w:val="false"/>
                <w:color w:val="000000"/>
                <w:sz w:val="20"/>
              </w:rPr>
              <w:t>
0,3</w:t>
            </w:r>
          </w:p>
          <w:bookmarkEnd w:id="4685"/>
          <w:bookmarkStart w:name="z6303" w:id="4686"/>
          <w:p>
            <w:pPr>
              <w:spacing w:after="20"/>
              <w:ind w:left="20"/>
              <w:jc w:val="both"/>
            </w:pPr>
            <w:r>
              <w:rPr>
                <w:rFonts w:ascii="Times New Roman"/>
                <w:b w:val="false"/>
                <w:i w:val="false"/>
                <w:color w:val="000000"/>
                <w:sz w:val="20"/>
              </w:rPr>
              <w:t>
0,2</w:t>
            </w:r>
          </w:p>
          <w:bookmarkEnd w:id="4686"/>
          <w:bookmarkStart w:name="z6304" w:id="4687"/>
          <w:p>
            <w:pPr>
              <w:spacing w:after="20"/>
              <w:ind w:left="20"/>
              <w:jc w:val="both"/>
            </w:pPr>
            <w:r>
              <w:rPr>
                <w:rFonts w:ascii="Times New Roman"/>
                <w:b w:val="false"/>
                <w:i w:val="false"/>
                <w:color w:val="000000"/>
                <w:sz w:val="20"/>
              </w:rPr>
              <w:t>
0,1</w:t>
            </w:r>
          </w:p>
          <w:bookmarkEnd w:id="4687"/>
          <w:bookmarkStart w:name="z6305" w:id="4688"/>
          <w:p>
            <w:pPr>
              <w:spacing w:after="20"/>
              <w:ind w:left="20"/>
              <w:jc w:val="both"/>
            </w:pPr>
            <w:r>
              <w:rPr>
                <w:rFonts w:ascii="Times New Roman"/>
                <w:b w:val="false"/>
                <w:i w:val="false"/>
                <w:color w:val="000000"/>
                <w:sz w:val="20"/>
              </w:rPr>
              <w:t>
0,001</w:t>
            </w:r>
          </w:p>
          <w:bookmarkEnd w:id="4688"/>
          <w:p>
            <w:pPr>
              <w:spacing w:after="20"/>
              <w:ind w:left="20"/>
              <w:jc w:val="both"/>
            </w:pPr>
            <w:r>
              <w:rPr>
                <w:rFonts w:ascii="Times New Roman"/>
                <w:b w:val="false"/>
                <w:i w:val="false"/>
                <w:color w:val="000000"/>
                <w:sz w:val="20"/>
              </w:rPr>
              <w:t>
0,005</w:t>
            </w:r>
          </w:p>
        </w:tc>
      </w:tr>
    </w:tbl>
    <w:p>
      <w:pPr>
        <w:spacing w:after="0"/>
        <w:ind w:left="0"/>
        <w:jc w:val="left"/>
      </w:pPr>
      <w:r>
        <w:br/>
      </w:r>
      <w:r>
        <w:rPr>
          <w:rFonts w:ascii="Times New Roman"/>
          <w:b w:val="false"/>
          <w:i w:val="false"/>
          <w:color w:val="000000"/>
          <w:sz w:val="28"/>
        </w:rPr>
        <w:t>
</w:t>
      </w:r>
    </w:p>
    <w:bookmarkStart w:name="z6306" w:id="4689"/>
    <w:p>
      <w:pPr>
        <w:spacing w:after="0"/>
        <w:ind w:left="0"/>
        <w:jc w:val="both"/>
      </w:pPr>
      <w:r>
        <w:rPr>
          <w:rFonts w:ascii="Times New Roman"/>
          <w:b w:val="false"/>
          <w:i w:val="false"/>
          <w:color w:val="000000"/>
          <w:sz w:val="28"/>
        </w:rPr>
        <w:t>
      * (а-д) — коэффициенты, учитывающие местные условия при статическом хранении;</w:t>
      </w:r>
    </w:p>
    <w:bookmarkEnd w:id="4689"/>
    <w:bookmarkStart w:name="z6307" w:id="4690"/>
    <w:p>
      <w:pPr>
        <w:spacing w:after="0"/>
        <w:ind w:left="0"/>
        <w:jc w:val="both"/>
      </w:pPr>
      <w:r>
        <w:rPr>
          <w:rFonts w:ascii="Times New Roman"/>
          <w:b w:val="false"/>
          <w:i w:val="false"/>
          <w:color w:val="000000"/>
          <w:sz w:val="28"/>
        </w:rPr>
        <w:t>
      ** при переводе неорганизованных источников узла пересчете в организованные считать выброс пыли в атмосферу до 30% от нормативного показателя при аспирации узла;</w:t>
      </w:r>
    </w:p>
    <w:bookmarkEnd w:id="4690"/>
    <w:bookmarkStart w:name="z421" w:id="4691"/>
    <w:p>
      <w:pPr>
        <w:spacing w:after="0"/>
        <w:ind w:left="0"/>
        <w:jc w:val="both"/>
      </w:pPr>
      <w:r>
        <w:rPr>
          <w:rFonts w:ascii="Times New Roman"/>
          <w:b w:val="false"/>
          <w:i w:val="false"/>
          <w:color w:val="000000"/>
          <w:sz w:val="28"/>
        </w:rPr>
        <w:t>
      Таблица 4</w:t>
      </w:r>
    </w:p>
    <w:bookmarkEnd w:id="4691"/>
    <w:bookmarkStart w:name="z6308" w:id="4692"/>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величины k</w:t>
      </w:r>
      <w:r>
        <w:rPr>
          <w:rFonts w:ascii="Times New Roman"/>
          <w:b w:val="false"/>
          <w:i w:val="false"/>
          <w:color w:val="000000"/>
          <w:vertAlign w:val="subscript"/>
        </w:rPr>
        <w:t>5</w:t>
      </w:r>
      <w:r>
        <w:rPr>
          <w:rFonts w:ascii="Times New Roman"/>
          <w:b/>
          <w:i w:val="false"/>
          <w:color w:val="000000"/>
          <w:sz w:val="28"/>
        </w:rPr>
        <w:t xml:space="preserve"> от влажности материалов</w:t>
      </w:r>
    </w:p>
    <w:bookmarkEnd w:id="4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9" w:id="4693"/>
          <w:p>
            <w:pPr>
              <w:spacing w:after="20"/>
              <w:ind w:left="20"/>
              <w:jc w:val="both"/>
            </w:pPr>
            <w:r>
              <w:rPr>
                <w:rFonts w:ascii="Times New Roman"/>
                <w:b w:val="false"/>
                <w:i w:val="false"/>
                <w:color w:val="000000"/>
                <w:sz w:val="20"/>
              </w:rPr>
              <w:t>
Влажность материалов, % ***</w:t>
            </w:r>
          </w:p>
          <w:bookmarkEnd w:id="4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0" w:id="4694"/>
          <w:p>
            <w:pPr>
              <w:spacing w:after="20"/>
              <w:ind w:left="20"/>
              <w:jc w:val="both"/>
            </w:pPr>
            <w:r>
              <w:rPr>
                <w:rFonts w:ascii="Times New Roman"/>
                <w:b w:val="false"/>
                <w:i w:val="false"/>
                <w:color w:val="000000"/>
                <w:sz w:val="20"/>
              </w:rPr>
              <w:t>
0-0,5,</w:t>
            </w:r>
          </w:p>
          <w:bookmarkEnd w:id="4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1" w:id="4695"/>
          <w:p>
            <w:pPr>
              <w:spacing w:after="20"/>
              <w:ind w:left="20"/>
              <w:jc w:val="both"/>
            </w:pPr>
            <w:r>
              <w:rPr>
                <w:rFonts w:ascii="Times New Roman"/>
                <w:b w:val="false"/>
                <w:i w:val="false"/>
                <w:color w:val="000000"/>
                <w:sz w:val="20"/>
              </w:rPr>
              <w:t>
до 1,0</w:t>
            </w:r>
          </w:p>
          <w:bookmarkEnd w:id="4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2" w:id="4696"/>
          <w:p>
            <w:pPr>
              <w:spacing w:after="20"/>
              <w:ind w:left="20"/>
              <w:jc w:val="both"/>
            </w:pPr>
            <w:r>
              <w:rPr>
                <w:rFonts w:ascii="Times New Roman"/>
                <w:b w:val="false"/>
                <w:i w:val="false"/>
                <w:color w:val="000000"/>
                <w:sz w:val="20"/>
              </w:rPr>
              <w:t>
до 3,0</w:t>
            </w:r>
          </w:p>
          <w:bookmarkEnd w:id="4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3" w:id="4697"/>
          <w:p>
            <w:pPr>
              <w:spacing w:after="20"/>
              <w:ind w:left="20"/>
              <w:jc w:val="both"/>
            </w:pPr>
            <w:r>
              <w:rPr>
                <w:rFonts w:ascii="Times New Roman"/>
                <w:b w:val="false"/>
                <w:i w:val="false"/>
                <w:color w:val="000000"/>
                <w:sz w:val="20"/>
              </w:rPr>
              <w:t>
до 5,0</w:t>
            </w:r>
          </w:p>
          <w:bookmarkEnd w:id="4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4" w:id="4698"/>
          <w:p>
            <w:pPr>
              <w:spacing w:after="20"/>
              <w:ind w:left="20"/>
              <w:jc w:val="both"/>
            </w:pPr>
            <w:r>
              <w:rPr>
                <w:rFonts w:ascii="Times New Roman"/>
                <w:b w:val="false"/>
                <w:i w:val="false"/>
                <w:color w:val="000000"/>
                <w:sz w:val="20"/>
              </w:rPr>
              <w:t>
до 7,0</w:t>
            </w:r>
          </w:p>
          <w:bookmarkEnd w:id="4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5" w:id="4699"/>
          <w:p>
            <w:pPr>
              <w:spacing w:after="20"/>
              <w:ind w:left="20"/>
              <w:jc w:val="both"/>
            </w:pPr>
            <w:r>
              <w:rPr>
                <w:rFonts w:ascii="Times New Roman"/>
                <w:b w:val="false"/>
                <w:i w:val="false"/>
                <w:color w:val="000000"/>
                <w:sz w:val="20"/>
              </w:rPr>
              <w:t>
до 8,0</w:t>
            </w:r>
          </w:p>
          <w:bookmarkEnd w:id="4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6" w:id="4700"/>
          <w:p>
            <w:pPr>
              <w:spacing w:after="20"/>
              <w:ind w:left="20"/>
              <w:jc w:val="both"/>
            </w:pPr>
            <w:r>
              <w:rPr>
                <w:rFonts w:ascii="Times New Roman"/>
                <w:b w:val="false"/>
                <w:i w:val="false"/>
                <w:color w:val="000000"/>
                <w:sz w:val="20"/>
              </w:rPr>
              <w:t>
до 0,0</w:t>
            </w:r>
          </w:p>
          <w:bookmarkEnd w:id="4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7" w:id="4701"/>
          <w:p>
            <w:pPr>
              <w:spacing w:after="20"/>
              <w:ind w:left="20"/>
              <w:jc w:val="both"/>
            </w:pPr>
            <w:r>
              <w:rPr>
                <w:rFonts w:ascii="Times New Roman"/>
                <w:b w:val="false"/>
                <w:i w:val="false"/>
                <w:color w:val="000000"/>
                <w:sz w:val="20"/>
              </w:rPr>
              <w:t>
до 10,0</w:t>
            </w:r>
          </w:p>
          <w:bookmarkEnd w:id="4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8" w:id="4702"/>
          <w:p>
            <w:pPr>
              <w:spacing w:after="20"/>
              <w:ind w:left="20"/>
              <w:jc w:val="both"/>
            </w:pPr>
            <w:r>
              <w:rPr>
                <w:rFonts w:ascii="Times New Roman"/>
                <w:b w:val="false"/>
                <w:i w:val="false"/>
                <w:color w:val="000000"/>
                <w:sz w:val="20"/>
              </w:rPr>
              <w:t>
свыше- 10</w:t>
            </w:r>
          </w:p>
          <w:bookmarkEnd w:id="4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bookmarkStart w:name="z422" w:id="4703"/>
    <w:p>
      <w:pPr>
        <w:spacing w:after="0"/>
        <w:ind w:left="0"/>
        <w:jc w:val="both"/>
      </w:pPr>
      <w:r>
        <w:rPr>
          <w:rFonts w:ascii="Times New Roman"/>
          <w:b w:val="false"/>
          <w:i w:val="false"/>
          <w:color w:val="000000"/>
          <w:sz w:val="28"/>
        </w:rPr>
        <w:t xml:space="preserve">
      Таблица 5 </w:t>
      </w:r>
    </w:p>
    <w:bookmarkEnd w:id="4703"/>
    <w:bookmarkStart w:name="z6319" w:id="4704"/>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величины k</w:t>
      </w:r>
      <w:r>
        <w:rPr>
          <w:rFonts w:ascii="Times New Roman"/>
          <w:b w:val="false"/>
          <w:i w:val="false"/>
          <w:color w:val="000000"/>
          <w:vertAlign w:val="subscript"/>
        </w:rPr>
        <w:t>7</w:t>
      </w:r>
      <w:r>
        <w:rPr>
          <w:rFonts w:ascii="Times New Roman"/>
          <w:b/>
          <w:i w:val="false"/>
          <w:color w:val="000000"/>
          <w:sz w:val="28"/>
        </w:rPr>
        <w:t xml:space="preserve"> от крупности материала</w:t>
      </w:r>
    </w:p>
    <w:bookmarkEnd w:id="4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0" w:id="4705"/>
          <w:p>
            <w:pPr>
              <w:spacing w:after="20"/>
              <w:ind w:left="20"/>
              <w:jc w:val="both"/>
            </w:pPr>
            <w:r>
              <w:rPr>
                <w:rFonts w:ascii="Times New Roman"/>
                <w:b w:val="false"/>
                <w:i w:val="false"/>
                <w:color w:val="000000"/>
                <w:sz w:val="20"/>
              </w:rPr>
              <w:t>
Размер куска, мм</w:t>
            </w:r>
          </w:p>
          <w:bookmarkEnd w:id="4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1" w:id="4706"/>
          <w:p>
            <w:pPr>
              <w:spacing w:after="20"/>
              <w:ind w:left="20"/>
              <w:jc w:val="both"/>
            </w:pPr>
            <w:r>
              <w:rPr>
                <w:rFonts w:ascii="Times New Roman"/>
                <w:b w:val="false"/>
                <w:i w:val="false"/>
                <w:color w:val="000000"/>
                <w:sz w:val="20"/>
              </w:rPr>
              <w:t>
500</w:t>
            </w:r>
          </w:p>
          <w:bookmarkEnd w:id="4706"/>
          <w:bookmarkStart w:name="z6322" w:id="4707"/>
          <w:p>
            <w:pPr>
              <w:spacing w:after="20"/>
              <w:ind w:left="20"/>
              <w:jc w:val="both"/>
            </w:pPr>
            <w:r>
              <w:rPr>
                <w:rFonts w:ascii="Times New Roman"/>
                <w:b w:val="false"/>
                <w:i w:val="false"/>
                <w:color w:val="000000"/>
                <w:sz w:val="20"/>
              </w:rPr>
              <w:t>
500-100</w:t>
            </w:r>
          </w:p>
          <w:bookmarkEnd w:id="4707"/>
          <w:bookmarkStart w:name="z6323" w:id="4708"/>
          <w:p>
            <w:pPr>
              <w:spacing w:after="20"/>
              <w:ind w:left="20"/>
              <w:jc w:val="both"/>
            </w:pPr>
            <w:r>
              <w:rPr>
                <w:rFonts w:ascii="Times New Roman"/>
                <w:b w:val="false"/>
                <w:i w:val="false"/>
                <w:color w:val="000000"/>
                <w:sz w:val="20"/>
              </w:rPr>
              <w:t>
100-50</w:t>
            </w:r>
          </w:p>
          <w:bookmarkEnd w:id="4708"/>
          <w:bookmarkStart w:name="z6324" w:id="4709"/>
          <w:p>
            <w:pPr>
              <w:spacing w:after="20"/>
              <w:ind w:left="20"/>
              <w:jc w:val="both"/>
            </w:pPr>
            <w:r>
              <w:rPr>
                <w:rFonts w:ascii="Times New Roman"/>
                <w:b w:val="false"/>
                <w:i w:val="false"/>
                <w:color w:val="000000"/>
                <w:sz w:val="20"/>
              </w:rPr>
              <w:t>
50-10</w:t>
            </w:r>
          </w:p>
          <w:bookmarkEnd w:id="4709"/>
          <w:bookmarkStart w:name="z6325" w:id="4710"/>
          <w:p>
            <w:pPr>
              <w:spacing w:after="20"/>
              <w:ind w:left="20"/>
              <w:jc w:val="both"/>
            </w:pPr>
            <w:r>
              <w:rPr>
                <w:rFonts w:ascii="Times New Roman"/>
                <w:b w:val="false"/>
                <w:i w:val="false"/>
                <w:color w:val="000000"/>
                <w:sz w:val="20"/>
              </w:rPr>
              <w:t>
10-5</w:t>
            </w:r>
          </w:p>
          <w:bookmarkEnd w:id="4710"/>
          <w:bookmarkStart w:name="z6326" w:id="4711"/>
          <w:p>
            <w:pPr>
              <w:spacing w:after="20"/>
              <w:ind w:left="20"/>
              <w:jc w:val="both"/>
            </w:pPr>
            <w:r>
              <w:rPr>
                <w:rFonts w:ascii="Times New Roman"/>
                <w:b w:val="false"/>
                <w:i w:val="false"/>
                <w:color w:val="000000"/>
                <w:sz w:val="20"/>
              </w:rPr>
              <w:t>
5-3</w:t>
            </w:r>
          </w:p>
          <w:bookmarkEnd w:id="4711"/>
          <w:bookmarkStart w:name="z6327" w:id="4712"/>
          <w:p>
            <w:pPr>
              <w:spacing w:after="20"/>
              <w:ind w:left="20"/>
              <w:jc w:val="both"/>
            </w:pPr>
            <w:r>
              <w:rPr>
                <w:rFonts w:ascii="Times New Roman"/>
                <w:b w:val="false"/>
                <w:i w:val="false"/>
                <w:color w:val="000000"/>
                <w:sz w:val="20"/>
              </w:rPr>
              <w:t>
3-1</w:t>
            </w:r>
          </w:p>
          <w:bookmarkEnd w:id="4712"/>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8" w:id="4713"/>
          <w:p>
            <w:pPr>
              <w:spacing w:after="20"/>
              <w:ind w:left="20"/>
              <w:jc w:val="both"/>
            </w:pPr>
            <w:r>
              <w:rPr>
                <w:rFonts w:ascii="Times New Roman"/>
                <w:b w:val="false"/>
                <w:i w:val="false"/>
                <w:color w:val="000000"/>
                <w:sz w:val="20"/>
              </w:rPr>
              <w:t>
0,1</w:t>
            </w:r>
          </w:p>
          <w:bookmarkEnd w:id="4713"/>
          <w:bookmarkStart w:name="z6329" w:id="4714"/>
          <w:p>
            <w:pPr>
              <w:spacing w:after="20"/>
              <w:ind w:left="20"/>
              <w:jc w:val="both"/>
            </w:pPr>
            <w:r>
              <w:rPr>
                <w:rFonts w:ascii="Times New Roman"/>
                <w:b w:val="false"/>
                <w:i w:val="false"/>
                <w:color w:val="000000"/>
                <w:sz w:val="20"/>
              </w:rPr>
              <w:t>
0,2</w:t>
            </w:r>
          </w:p>
          <w:bookmarkEnd w:id="4714"/>
          <w:bookmarkStart w:name="z6330" w:id="4715"/>
          <w:p>
            <w:pPr>
              <w:spacing w:after="20"/>
              <w:ind w:left="20"/>
              <w:jc w:val="both"/>
            </w:pPr>
            <w:r>
              <w:rPr>
                <w:rFonts w:ascii="Times New Roman"/>
                <w:b w:val="false"/>
                <w:i w:val="false"/>
                <w:color w:val="000000"/>
                <w:sz w:val="20"/>
              </w:rPr>
              <w:t>
0,4</w:t>
            </w:r>
          </w:p>
          <w:bookmarkEnd w:id="4715"/>
          <w:bookmarkStart w:name="z6331" w:id="4716"/>
          <w:p>
            <w:pPr>
              <w:spacing w:after="20"/>
              <w:ind w:left="20"/>
              <w:jc w:val="both"/>
            </w:pPr>
            <w:r>
              <w:rPr>
                <w:rFonts w:ascii="Times New Roman"/>
                <w:b w:val="false"/>
                <w:i w:val="false"/>
                <w:color w:val="000000"/>
                <w:sz w:val="20"/>
              </w:rPr>
              <w:t>
0,5</w:t>
            </w:r>
          </w:p>
          <w:bookmarkEnd w:id="4716"/>
          <w:bookmarkStart w:name="z6332" w:id="4717"/>
          <w:p>
            <w:pPr>
              <w:spacing w:after="20"/>
              <w:ind w:left="20"/>
              <w:jc w:val="both"/>
            </w:pPr>
            <w:r>
              <w:rPr>
                <w:rFonts w:ascii="Times New Roman"/>
                <w:b w:val="false"/>
                <w:i w:val="false"/>
                <w:color w:val="000000"/>
                <w:sz w:val="20"/>
              </w:rPr>
              <w:t>
0,6</w:t>
            </w:r>
          </w:p>
          <w:bookmarkEnd w:id="4717"/>
          <w:bookmarkStart w:name="z6333" w:id="4718"/>
          <w:p>
            <w:pPr>
              <w:spacing w:after="20"/>
              <w:ind w:left="20"/>
              <w:jc w:val="both"/>
            </w:pPr>
            <w:r>
              <w:rPr>
                <w:rFonts w:ascii="Times New Roman"/>
                <w:b w:val="false"/>
                <w:i w:val="false"/>
                <w:color w:val="000000"/>
                <w:sz w:val="20"/>
              </w:rPr>
              <w:t>
0,7</w:t>
            </w:r>
          </w:p>
          <w:bookmarkEnd w:id="4718"/>
          <w:bookmarkStart w:name="z6334" w:id="4719"/>
          <w:p>
            <w:pPr>
              <w:spacing w:after="20"/>
              <w:ind w:left="20"/>
              <w:jc w:val="both"/>
            </w:pPr>
            <w:r>
              <w:rPr>
                <w:rFonts w:ascii="Times New Roman"/>
                <w:b w:val="false"/>
                <w:i w:val="false"/>
                <w:color w:val="000000"/>
                <w:sz w:val="20"/>
              </w:rPr>
              <w:t>
0,8</w:t>
            </w:r>
          </w:p>
          <w:bookmarkEnd w:id="4719"/>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6335" w:id="4720"/>
    <w:p>
      <w:pPr>
        <w:spacing w:after="0"/>
        <w:ind w:left="0"/>
        <w:jc w:val="both"/>
      </w:pPr>
      <w:r>
        <w:rPr>
          <w:rFonts w:ascii="Times New Roman"/>
          <w:b w:val="false"/>
          <w:i w:val="false"/>
          <w:color w:val="000000"/>
          <w:sz w:val="28"/>
        </w:rPr>
        <w:t>
      *** для песка на складах при влажности 3% и более — выбросы не считать.</w:t>
      </w:r>
    </w:p>
    <w:bookmarkEnd w:id="4720"/>
    <w:bookmarkStart w:name="z423" w:id="4721"/>
    <w:p>
      <w:pPr>
        <w:spacing w:after="0"/>
        <w:ind w:left="0"/>
        <w:jc w:val="both"/>
      </w:pPr>
      <w:r>
        <w:rPr>
          <w:rFonts w:ascii="Times New Roman"/>
          <w:b w:val="false"/>
          <w:i w:val="false"/>
          <w:color w:val="000000"/>
          <w:sz w:val="28"/>
        </w:rPr>
        <w:t>
      Таблица 6</w:t>
      </w:r>
    </w:p>
    <w:bookmarkEnd w:id="4721"/>
    <w:bookmarkStart w:name="z6336" w:id="4722"/>
    <w:p>
      <w:pPr>
        <w:spacing w:after="0"/>
        <w:ind w:left="0"/>
        <w:jc w:val="both"/>
      </w:pPr>
      <w:r>
        <w:rPr>
          <w:rFonts w:ascii="Times New Roman"/>
          <w:b w:val="false"/>
          <w:i w:val="false"/>
          <w:color w:val="000000"/>
          <w:sz w:val="28"/>
        </w:rPr>
        <w:t xml:space="preserve">
      </w:t>
      </w:r>
      <w:r>
        <w:rPr>
          <w:rFonts w:ascii="Times New Roman"/>
          <w:b/>
          <w:i w:val="false"/>
          <w:color w:val="000000"/>
          <w:sz w:val="28"/>
        </w:rPr>
        <w:t>Значение величины q</w:t>
      </w:r>
    </w:p>
    <w:bookmarkEnd w:id="4722"/>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i w:val="false"/>
          <w:color w:val="000000"/>
          <w:sz w:val="28"/>
        </w:rPr>
        <w:t xml:space="preserve"> при условии k</w:t>
      </w:r>
      <w:r>
        <w:rPr>
          <w:rFonts w:ascii="Times New Roman"/>
          <w:b w:val="false"/>
          <w:i w:val="false"/>
          <w:color w:val="000000"/>
          <w:vertAlign w:val="subscript"/>
        </w:rPr>
        <w:t>3</w:t>
      </w:r>
      <w:r>
        <w:rPr>
          <w:rFonts w:ascii="Times New Roman"/>
          <w:b/>
          <w:i w:val="false"/>
          <w:color w:val="000000"/>
          <w:sz w:val="28"/>
        </w:rPr>
        <w:t>=1; k</w:t>
      </w:r>
      <w:r>
        <w:rPr>
          <w:rFonts w:ascii="Times New Roman"/>
          <w:b w:val="false"/>
          <w:i w:val="false"/>
          <w:color w:val="000000"/>
          <w:vertAlign w:val="subscript"/>
        </w:rPr>
        <w:t>5</w:t>
      </w:r>
      <w:r>
        <w:rPr>
          <w:rFonts w:ascii="Times New Roman"/>
          <w:b/>
          <w:i w:val="false"/>
          <w:color w:val="000000"/>
          <w:sz w:val="28"/>
        </w:rPr>
        <w:t xml:space="preserve"> = 1</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7" w:id="4723"/>
          <w:p>
            <w:pPr>
              <w:spacing w:after="20"/>
              <w:ind w:left="20"/>
              <w:jc w:val="both"/>
            </w:pPr>
            <w:r>
              <w:rPr>
                <w:rFonts w:ascii="Times New Roman"/>
                <w:b w:val="false"/>
                <w:i w:val="false"/>
                <w:color w:val="000000"/>
                <w:sz w:val="20"/>
              </w:rPr>
              <w:t>
Складируемый материал</w:t>
            </w:r>
          </w:p>
          <w:bookmarkEnd w:id="4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p>
            <w:pPr>
              <w:spacing w:after="20"/>
              <w:ind w:left="2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14300" cy="241300"/>
                          </a:xfrm>
                          <a:prstGeom prst="rect">
                            <a:avLst/>
                          </a:prstGeom>
                        </pic:spPr>
                      </pic:pic>
                    </a:graphicData>
                  </a:graphic>
                </wp:inline>
              </w:drawing>
            </w:r>
          </w:p>
          <w:p>
            <w:pPr>
              <w:spacing w:after="0"/>
              <w:ind w:left="0"/>
              <w:jc w:val="both"/>
            </w:pPr>
            <w:r>
              <w:rPr>
                <w:rFonts w:ascii="Times New Roman"/>
                <w:b w:val="false"/>
                <w:i w:val="false"/>
                <w:color w:val="000000"/>
                <w:sz w:val="20"/>
              </w:rPr>
              <w:t>, г/м</w:t>
            </w:r>
            <w:r>
              <w:rPr>
                <w:rFonts w:ascii="Times New Roman"/>
                <w:b w:val="false"/>
                <w:i w:val="false"/>
                <w:color w:val="000000"/>
                <w:vertAlign w:val="superscript"/>
              </w:rPr>
              <w:t>2</w:t>
            </w:r>
            <w:r>
              <w:rPr>
                <w:rFonts w:ascii="Times New Roman"/>
                <w:b w:val="false"/>
                <w:i w:val="false"/>
                <w:color w:val="000000"/>
                <w:sz w:val="20"/>
              </w:rPr>
              <w:t>*с</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8" w:id="4724"/>
          <w:p>
            <w:pPr>
              <w:spacing w:after="20"/>
              <w:ind w:left="20"/>
              <w:jc w:val="both"/>
            </w:pPr>
            <w:r>
              <w:rPr>
                <w:rFonts w:ascii="Times New Roman"/>
                <w:b w:val="false"/>
                <w:i w:val="false"/>
                <w:color w:val="000000"/>
                <w:sz w:val="20"/>
              </w:rPr>
              <w:t>
Клинкер, шлак</w:t>
            </w:r>
          </w:p>
          <w:bookmarkEnd w:id="4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3" w:id="4725"/>
          <w:p>
            <w:pPr>
              <w:spacing w:after="20"/>
              <w:ind w:left="20"/>
              <w:jc w:val="both"/>
            </w:pPr>
            <w:r>
              <w:rPr>
                <w:rFonts w:ascii="Times New Roman"/>
                <w:b w:val="false"/>
                <w:i w:val="false"/>
                <w:color w:val="000000"/>
                <w:sz w:val="20"/>
              </w:rPr>
              <w:t>
0,002</w:t>
            </w:r>
          </w:p>
          <w:bookmarkEnd w:id="47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Щебенка, песок, кварц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 известняк, огарки, цемент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глинистые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асбестовых фабрик, песчаник, известь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гипс, мел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left"/>
      </w:pPr>
      <w:r>
        <w:br/>
      </w:r>
      <w:r>
        <w:rPr>
          <w:rFonts w:ascii="Times New Roman"/>
          <w:b w:val="false"/>
          <w:i w:val="false"/>
          <w:color w:val="000000"/>
          <w:sz w:val="28"/>
        </w:rPr>
        <w:t>
</w:t>
      </w:r>
    </w:p>
    <w:bookmarkStart w:name="z424" w:id="4726"/>
    <w:p>
      <w:pPr>
        <w:spacing w:after="0"/>
        <w:ind w:left="0"/>
        <w:jc w:val="both"/>
      </w:pPr>
      <w:r>
        <w:rPr>
          <w:rFonts w:ascii="Times New Roman"/>
          <w:b w:val="false"/>
          <w:i w:val="false"/>
          <w:color w:val="000000"/>
          <w:sz w:val="28"/>
        </w:rPr>
        <w:t>
      Таблица 7</w:t>
      </w:r>
    </w:p>
    <w:bookmarkEnd w:id="4726"/>
    <w:bookmarkStart w:name="z6348" w:id="4727"/>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величины В</w:t>
      </w:r>
    </w:p>
    <w:bookmarkEnd w:id="4727"/>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i w:val="false"/>
          <w:color w:val="000000"/>
          <w:sz w:val="28"/>
        </w:rPr>
        <w:t xml:space="preserve"> от высоты пересыпки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9" w:id="4728"/>
          <w:p>
            <w:pPr>
              <w:spacing w:after="20"/>
              <w:ind w:left="20"/>
              <w:jc w:val="both"/>
            </w:pPr>
            <w:r>
              <w:rPr>
                <w:rFonts w:ascii="Times New Roman"/>
                <w:b w:val="false"/>
                <w:i w:val="false"/>
                <w:color w:val="000000"/>
                <w:sz w:val="20"/>
              </w:rPr>
              <w:t>
Высота падения материала</w:t>
            </w:r>
          </w:p>
          <w:bookmarkEnd w:id="4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0" w:id="4729"/>
          <w:p>
            <w:pPr>
              <w:spacing w:after="20"/>
              <w:ind w:left="20"/>
              <w:jc w:val="both"/>
            </w:pPr>
            <w:r>
              <w:rPr>
                <w:rFonts w:ascii="Times New Roman"/>
                <w:b w:val="false"/>
                <w:i w:val="false"/>
                <w:color w:val="000000"/>
                <w:sz w:val="20"/>
              </w:rPr>
              <w:t>
0,5</w:t>
            </w:r>
          </w:p>
          <w:bookmarkEnd w:id="4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4730"/>
          <w:p>
            <w:pPr>
              <w:spacing w:after="20"/>
              <w:ind w:left="20"/>
              <w:jc w:val="both"/>
            </w:pPr>
            <w:r>
              <w:rPr>
                <w:rFonts w:ascii="Times New Roman"/>
                <w:b w:val="false"/>
                <w:i w:val="false"/>
                <w:color w:val="000000"/>
                <w:sz w:val="20"/>
              </w:rPr>
              <w:t>
1,0</w:t>
            </w:r>
          </w:p>
          <w:bookmarkEnd w:id="4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2" w:id="4731"/>
          <w:p>
            <w:pPr>
              <w:spacing w:after="20"/>
              <w:ind w:left="20"/>
              <w:jc w:val="both"/>
            </w:pPr>
            <w:r>
              <w:rPr>
                <w:rFonts w:ascii="Times New Roman"/>
                <w:b w:val="false"/>
                <w:i w:val="false"/>
                <w:color w:val="000000"/>
                <w:sz w:val="20"/>
              </w:rPr>
              <w:t>
1,5</w:t>
            </w:r>
          </w:p>
          <w:bookmarkEnd w:id="4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3" w:id="4732"/>
          <w:p>
            <w:pPr>
              <w:spacing w:after="20"/>
              <w:ind w:left="20"/>
              <w:jc w:val="both"/>
            </w:pPr>
            <w:r>
              <w:rPr>
                <w:rFonts w:ascii="Times New Roman"/>
                <w:b w:val="false"/>
                <w:i w:val="false"/>
                <w:color w:val="000000"/>
                <w:sz w:val="20"/>
              </w:rPr>
              <w:t>
2,0</w:t>
            </w:r>
          </w:p>
          <w:bookmarkEnd w:id="4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4" w:id="4733"/>
          <w:p>
            <w:pPr>
              <w:spacing w:after="20"/>
              <w:ind w:left="20"/>
              <w:jc w:val="both"/>
            </w:pPr>
            <w:r>
              <w:rPr>
                <w:rFonts w:ascii="Times New Roman"/>
                <w:b w:val="false"/>
                <w:i w:val="false"/>
                <w:color w:val="000000"/>
                <w:sz w:val="20"/>
              </w:rPr>
              <w:t>
4,0</w:t>
            </w:r>
          </w:p>
          <w:bookmarkEnd w:id="4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5" w:id="4734"/>
          <w:p>
            <w:pPr>
              <w:spacing w:after="20"/>
              <w:ind w:left="20"/>
              <w:jc w:val="both"/>
            </w:pPr>
            <w:r>
              <w:rPr>
                <w:rFonts w:ascii="Times New Roman"/>
                <w:b w:val="false"/>
                <w:i w:val="false"/>
                <w:color w:val="000000"/>
                <w:sz w:val="20"/>
              </w:rPr>
              <w:t>
6,0</w:t>
            </w:r>
          </w:p>
          <w:bookmarkEnd w:id="4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6" w:id="4735"/>
          <w:p>
            <w:pPr>
              <w:spacing w:after="20"/>
              <w:ind w:left="20"/>
              <w:jc w:val="both"/>
            </w:pPr>
            <w:r>
              <w:rPr>
                <w:rFonts w:ascii="Times New Roman"/>
                <w:b w:val="false"/>
                <w:i w:val="false"/>
                <w:color w:val="000000"/>
                <w:sz w:val="20"/>
              </w:rPr>
              <w:t>
8,0</w:t>
            </w:r>
          </w:p>
          <w:bookmarkEnd w:id="4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7" w:id="4736"/>
          <w:p>
            <w:pPr>
              <w:spacing w:after="20"/>
              <w:ind w:left="20"/>
              <w:jc w:val="both"/>
            </w:pPr>
            <w:r>
              <w:rPr>
                <w:rFonts w:ascii="Times New Roman"/>
                <w:b w:val="false"/>
                <w:i w:val="false"/>
                <w:color w:val="000000"/>
                <w:sz w:val="20"/>
              </w:rPr>
              <w:t>
10,0</w:t>
            </w:r>
          </w:p>
          <w:bookmarkEnd w:id="4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425" w:id="4737"/>
    <w:p>
      <w:pPr>
        <w:spacing w:after="0"/>
        <w:ind w:left="0"/>
        <w:jc w:val="both"/>
      </w:pPr>
      <w:r>
        <w:rPr>
          <w:rFonts w:ascii="Times New Roman"/>
          <w:b w:val="false"/>
          <w:i w:val="false"/>
          <w:color w:val="000000"/>
          <w:sz w:val="28"/>
        </w:rPr>
        <w:t>
      Таблица 8</w:t>
      </w:r>
    </w:p>
    <w:bookmarkEnd w:id="4737"/>
    <w:bookmarkStart w:name="z6358" w:id="4738"/>
    <w:p>
      <w:pPr>
        <w:spacing w:after="0"/>
        <w:ind w:left="0"/>
        <w:jc w:val="both"/>
      </w:pPr>
      <w:r>
        <w:rPr>
          <w:rFonts w:ascii="Times New Roman"/>
          <w:b w:val="false"/>
          <w:i w:val="false"/>
          <w:color w:val="000000"/>
          <w:sz w:val="28"/>
        </w:rPr>
        <w:t xml:space="preserve">
      </w:t>
      </w:r>
      <w:r>
        <w:rPr>
          <w:rFonts w:ascii="Times New Roman"/>
          <w:b/>
          <w:i w:val="false"/>
          <w:color w:val="000000"/>
          <w:sz w:val="28"/>
        </w:rPr>
        <w:t>Значение параметров n, а, с для определения удельного пылевыделения (Е)</w:t>
      </w:r>
    </w:p>
    <w:bookmarkEnd w:id="4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9" w:id="4739"/>
          <w:p>
            <w:pPr>
              <w:spacing w:after="20"/>
              <w:ind w:left="20"/>
              <w:jc w:val="both"/>
            </w:pPr>
            <w:r>
              <w:rPr>
                <w:rFonts w:ascii="Times New Roman"/>
                <w:b w:val="false"/>
                <w:i w:val="false"/>
                <w:color w:val="000000"/>
                <w:sz w:val="20"/>
              </w:rPr>
              <w:t>
Марка угля</w:t>
            </w:r>
          </w:p>
          <w:bookmarkEnd w:id="4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крупности,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2" w:id="4740"/>
          <w:p>
            <w:pPr>
              <w:spacing w:after="20"/>
              <w:ind w:left="20"/>
              <w:jc w:val="both"/>
            </w:pPr>
            <w:r>
              <w:rPr>
                <w:rFonts w:ascii="Times New Roman"/>
                <w:b w:val="false"/>
                <w:i w:val="false"/>
                <w:color w:val="000000"/>
                <w:sz w:val="20"/>
              </w:rPr>
              <w:t>
А</w:t>
            </w:r>
          </w:p>
          <w:bookmarkEnd w:id="4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7" w:id="4741"/>
          <w:p>
            <w:pPr>
              <w:spacing w:after="20"/>
              <w:ind w:left="20"/>
              <w:jc w:val="both"/>
            </w:pPr>
            <w:r>
              <w:rPr>
                <w:rFonts w:ascii="Times New Roman"/>
                <w:b w:val="false"/>
                <w:i w:val="false"/>
                <w:color w:val="000000"/>
                <w:sz w:val="20"/>
              </w:rPr>
              <w:t>
ПА</w:t>
            </w:r>
          </w:p>
          <w:bookmarkEnd w:id="4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4742"/>
          <w:p>
            <w:pPr>
              <w:spacing w:after="20"/>
              <w:ind w:left="20"/>
              <w:jc w:val="both"/>
            </w:pPr>
            <w:r>
              <w:rPr>
                <w:rFonts w:ascii="Times New Roman"/>
                <w:b w:val="false"/>
                <w:i w:val="false"/>
                <w:color w:val="000000"/>
                <w:sz w:val="20"/>
              </w:rPr>
              <w:t>
Т</w:t>
            </w:r>
          </w:p>
          <w:bookmarkEnd w:id="47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r>
              <w:rPr>
                <w:rFonts w:ascii="Times New Roman"/>
                <w:b w:val="false"/>
                <w:i w:val="false"/>
                <w:color w:val="000000"/>
                <w:vertAlign w:val="superscript"/>
              </w:rPr>
              <w:t>С</w:t>
            </w:r>
            <w:r>
              <w:rPr>
                <w:rFonts w:ascii="Times New Roman"/>
                <w:b w:val="false"/>
                <w:i/>
                <w:color w:val="000000"/>
                <w:sz w:val="20"/>
              </w:rPr>
              <w:t>У23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7" w:id="4743"/>
          <w:p>
            <w:pPr>
              <w:spacing w:after="20"/>
              <w:ind w:left="20"/>
              <w:jc w:val="both"/>
            </w:pPr>
            <w:r>
              <w:rPr>
                <w:rFonts w:ascii="Times New Roman"/>
                <w:b w:val="false"/>
                <w:i w:val="false"/>
                <w:color w:val="000000"/>
                <w:sz w:val="20"/>
              </w:rPr>
              <w:t>
ОС</w:t>
            </w:r>
          </w:p>
          <w:bookmarkEnd w:id="4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2" w:id="4744"/>
          <w:p>
            <w:pPr>
              <w:spacing w:after="20"/>
              <w:ind w:left="20"/>
              <w:jc w:val="both"/>
            </w:pPr>
            <w:r>
              <w:rPr>
                <w:rFonts w:ascii="Times New Roman"/>
                <w:b w:val="false"/>
                <w:i w:val="false"/>
                <w:color w:val="000000"/>
                <w:sz w:val="20"/>
              </w:rPr>
              <w:t>
Ж</w:t>
            </w:r>
          </w:p>
          <w:bookmarkEnd w:id="4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4745"/>
          <w:p>
            <w:pPr>
              <w:spacing w:after="20"/>
              <w:ind w:left="20"/>
              <w:jc w:val="both"/>
            </w:pPr>
            <w:r>
              <w:rPr>
                <w:rFonts w:ascii="Times New Roman"/>
                <w:b w:val="false"/>
                <w:i w:val="false"/>
                <w:color w:val="000000"/>
                <w:sz w:val="20"/>
              </w:rPr>
              <w:t>
К</w:t>
            </w:r>
          </w:p>
          <w:bookmarkEnd w:id="4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1" w:id="4746"/>
          <w:p>
            <w:pPr>
              <w:spacing w:after="20"/>
              <w:ind w:left="20"/>
              <w:jc w:val="both"/>
            </w:pPr>
            <w:r>
              <w:rPr>
                <w:rFonts w:ascii="Times New Roman"/>
                <w:b w:val="false"/>
                <w:i w:val="false"/>
                <w:color w:val="000000"/>
                <w:sz w:val="20"/>
              </w:rPr>
              <w:t>
Г</w:t>
            </w:r>
          </w:p>
          <w:bookmarkEnd w:id="4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6" w:id="4747"/>
          <w:p>
            <w:pPr>
              <w:spacing w:after="20"/>
              <w:ind w:left="20"/>
              <w:jc w:val="both"/>
            </w:pPr>
            <w:r>
              <w:rPr>
                <w:rFonts w:ascii="Times New Roman"/>
                <w:b w:val="false"/>
                <w:i w:val="false"/>
                <w:color w:val="000000"/>
                <w:sz w:val="20"/>
              </w:rPr>
              <w:t>
Д</w:t>
            </w:r>
          </w:p>
          <w:bookmarkEnd w:id="4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bl>
    <w:p>
      <w:pPr>
        <w:spacing w:after="0"/>
        <w:ind w:left="0"/>
        <w:jc w:val="left"/>
      </w:pPr>
      <w:r>
        <w:br/>
      </w:r>
      <w:r>
        <w:rPr>
          <w:rFonts w:ascii="Times New Roman"/>
          <w:b w:val="false"/>
          <w:i w:val="false"/>
          <w:color w:val="000000"/>
          <w:sz w:val="28"/>
        </w:rPr>
        <w:t>
</w:t>
      </w:r>
    </w:p>
    <w:bookmarkStart w:name="z426" w:id="4748"/>
    <w:p>
      <w:pPr>
        <w:spacing w:after="0"/>
        <w:ind w:left="0"/>
        <w:jc w:val="both"/>
      </w:pPr>
      <w:r>
        <w:rPr>
          <w:rFonts w:ascii="Times New Roman"/>
          <w:b w:val="false"/>
          <w:i w:val="false"/>
          <w:color w:val="000000"/>
          <w:sz w:val="28"/>
        </w:rPr>
        <w:t>
      Таблица 9</w:t>
      </w:r>
    </w:p>
    <w:bookmarkEnd w:id="4748"/>
    <w:bookmarkStart w:name="z6399" w:id="4749"/>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С</w:t>
      </w:r>
      <w:r>
        <w:rPr>
          <w:rFonts w:ascii="Times New Roman"/>
          <w:b w:val="false"/>
          <w:i w:val="false"/>
          <w:color w:val="000000"/>
          <w:vertAlign w:val="subscript"/>
        </w:rPr>
        <w:t>1</w:t>
      </w:r>
      <w:r>
        <w:rPr>
          <w:rFonts w:ascii="Times New Roman"/>
          <w:b/>
          <w:i w:val="false"/>
          <w:color w:val="000000"/>
          <w:sz w:val="28"/>
        </w:rPr>
        <w:t xml:space="preserve"> от средней грузоподъемности транспорта</w:t>
      </w:r>
    </w:p>
    <w:bookmarkEnd w:id="4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4750"/>
          <w:p>
            <w:pPr>
              <w:spacing w:after="20"/>
              <w:ind w:left="20"/>
              <w:jc w:val="both"/>
            </w:pPr>
            <w:r>
              <w:rPr>
                <w:rFonts w:ascii="Times New Roman"/>
                <w:b w:val="false"/>
                <w:i w:val="false"/>
                <w:color w:val="000000"/>
                <w:sz w:val="20"/>
              </w:rPr>
              <w:t>
Средняя грузоподъемность, т</w:t>
            </w:r>
          </w:p>
          <w:bookmarkEnd w:id="4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1" w:id="4751"/>
          <w:p>
            <w:pPr>
              <w:spacing w:after="20"/>
              <w:ind w:left="20"/>
              <w:jc w:val="both"/>
            </w:pPr>
            <w:r>
              <w:rPr>
                <w:rFonts w:ascii="Times New Roman"/>
                <w:b w:val="false"/>
                <w:i w:val="false"/>
                <w:color w:val="000000"/>
                <w:sz w:val="20"/>
              </w:rPr>
              <w:t>
5</w:t>
            </w:r>
          </w:p>
          <w:bookmarkEnd w:id="4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2" w:id="4752"/>
          <w:p>
            <w:pPr>
              <w:spacing w:after="20"/>
              <w:ind w:left="20"/>
              <w:jc w:val="both"/>
            </w:pPr>
            <w:r>
              <w:rPr>
                <w:rFonts w:ascii="Times New Roman"/>
                <w:b w:val="false"/>
                <w:i w:val="false"/>
                <w:color w:val="000000"/>
                <w:sz w:val="20"/>
              </w:rPr>
              <w:t>
10</w:t>
            </w:r>
          </w:p>
          <w:bookmarkEnd w:id="4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3" w:id="4753"/>
          <w:p>
            <w:pPr>
              <w:spacing w:after="20"/>
              <w:ind w:left="20"/>
              <w:jc w:val="both"/>
            </w:pPr>
            <w:r>
              <w:rPr>
                <w:rFonts w:ascii="Times New Roman"/>
                <w:b w:val="false"/>
                <w:i w:val="false"/>
                <w:color w:val="000000"/>
                <w:sz w:val="20"/>
              </w:rPr>
              <w:t>
15</w:t>
            </w:r>
          </w:p>
          <w:bookmarkEnd w:id="4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4" w:id="4754"/>
          <w:p>
            <w:pPr>
              <w:spacing w:after="20"/>
              <w:ind w:left="20"/>
              <w:jc w:val="both"/>
            </w:pPr>
            <w:r>
              <w:rPr>
                <w:rFonts w:ascii="Times New Roman"/>
                <w:b w:val="false"/>
                <w:i w:val="false"/>
                <w:color w:val="000000"/>
                <w:sz w:val="20"/>
              </w:rPr>
              <w:t>
20</w:t>
            </w:r>
          </w:p>
          <w:bookmarkEnd w:id="4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4755"/>
          <w:p>
            <w:pPr>
              <w:spacing w:after="20"/>
              <w:ind w:left="20"/>
              <w:jc w:val="both"/>
            </w:pPr>
            <w:r>
              <w:rPr>
                <w:rFonts w:ascii="Times New Roman"/>
                <w:b w:val="false"/>
                <w:i w:val="false"/>
                <w:color w:val="000000"/>
                <w:sz w:val="20"/>
              </w:rPr>
              <w:t>
25</w:t>
            </w:r>
          </w:p>
          <w:bookmarkEnd w:id="4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6" w:id="4756"/>
          <w:p>
            <w:pPr>
              <w:spacing w:after="20"/>
              <w:ind w:left="20"/>
              <w:jc w:val="both"/>
            </w:pPr>
            <w:r>
              <w:rPr>
                <w:rFonts w:ascii="Times New Roman"/>
                <w:b w:val="false"/>
                <w:i w:val="false"/>
                <w:color w:val="000000"/>
                <w:sz w:val="20"/>
              </w:rPr>
              <w:t>
30</w:t>
            </w:r>
          </w:p>
          <w:bookmarkEnd w:id="4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7" w:id="4757"/>
          <w:p>
            <w:pPr>
              <w:spacing w:after="20"/>
              <w:ind w:left="20"/>
              <w:jc w:val="both"/>
            </w:pPr>
            <w:r>
              <w:rPr>
                <w:rFonts w:ascii="Times New Roman"/>
                <w:b w:val="false"/>
                <w:i w:val="false"/>
                <w:color w:val="000000"/>
                <w:sz w:val="20"/>
              </w:rPr>
              <w:t>
40</w:t>
            </w:r>
          </w:p>
          <w:bookmarkEnd w:id="4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bookmarkStart w:name="z427" w:id="4758"/>
    <w:p>
      <w:pPr>
        <w:spacing w:after="0"/>
        <w:ind w:left="0"/>
        <w:jc w:val="both"/>
      </w:pPr>
      <w:r>
        <w:rPr>
          <w:rFonts w:ascii="Times New Roman"/>
          <w:b w:val="false"/>
          <w:i w:val="false"/>
          <w:color w:val="000000"/>
          <w:sz w:val="28"/>
        </w:rPr>
        <w:t>
      Таблица 10</w:t>
      </w:r>
    </w:p>
    <w:bookmarkEnd w:id="4758"/>
    <w:bookmarkStart w:name="z6408" w:id="4759"/>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С</w:t>
      </w:r>
      <w:r>
        <w:rPr>
          <w:rFonts w:ascii="Times New Roman"/>
          <w:b w:val="false"/>
          <w:i w:val="false"/>
          <w:color w:val="000000"/>
          <w:vertAlign w:val="subscript"/>
        </w:rPr>
        <w:t>2</w:t>
      </w:r>
      <w:r>
        <w:rPr>
          <w:rFonts w:ascii="Times New Roman"/>
          <w:b/>
          <w:i w:val="false"/>
          <w:color w:val="000000"/>
          <w:sz w:val="28"/>
        </w:rPr>
        <w:t xml:space="preserve"> от средней скорости транспортирования</w:t>
      </w:r>
    </w:p>
    <w:bookmarkEnd w:id="4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9" w:id="4760"/>
          <w:p>
            <w:pPr>
              <w:spacing w:after="20"/>
              <w:ind w:left="20"/>
              <w:jc w:val="both"/>
            </w:pPr>
            <w:r>
              <w:rPr>
                <w:rFonts w:ascii="Times New Roman"/>
                <w:b w:val="false"/>
                <w:i w:val="false"/>
                <w:color w:val="000000"/>
                <w:sz w:val="20"/>
              </w:rPr>
              <w:t>
Средняя скорость транспортирования, км/ч</w:t>
            </w:r>
          </w:p>
          <w:bookmarkEnd w:id="4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0" w:id="4761"/>
          <w:p>
            <w:pPr>
              <w:spacing w:after="20"/>
              <w:ind w:left="20"/>
              <w:jc w:val="both"/>
            </w:pPr>
            <w:r>
              <w:rPr>
                <w:rFonts w:ascii="Times New Roman"/>
                <w:b w:val="false"/>
                <w:i w:val="false"/>
                <w:color w:val="000000"/>
                <w:sz w:val="20"/>
              </w:rPr>
              <w:t>
5</w:t>
            </w:r>
          </w:p>
          <w:bookmarkEnd w:id="4761"/>
          <w:bookmarkStart w:name="z6411" w:id="4762"/>
          <w:p>
            <w:pPr>
              <w:spacing w:after="20"/>
              <w:ind w:left="20"/>
              <w:jc w:val="both"/>
            </w:pPr>
            <w:r>
              <w:rPr>
                <w:rFonts w:ascii="Times New Roman"/>
                <w:b w:val="false"/>
                <w:i w:val="false"/>
                <w:color w:val="000000"/>
                <w:sz w:val="20"/>
              </w:rPr>
              <w:t>
10</w:t>
            </w:r>
          </w:p>
          <w:bookmarkEnd w:id="4762"/>
          <w:bookmarkStart w:name="z6412" w:id="4763"/>
          <w:p>
            <w:pPr>
              <w:spacing w:after="20"/>
              <w:ind w:left="20"/>
              <w:jc w:val="both"/>
            </w:pPr>
            <w:r>
              <w:rPr>
                <w:rFonts w:ascii="Times New Roman"/>
                <w:b w:val="false"/>
                <w:i w:val="false"/>
                <w:color w:val="000000"/>
                <w:sz w:val="20"/>
              </w:rPr>
              <w:t>
20</w:t>
            </w:r>
          </w:p>
          <w:bookmarkEnd w:id="4763"/>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4764"/>
          <w:p>
            <w:pPr>
              <w:spacing w:after="20"/>
              <w:ind w:left="20"/>
              <w:jc w:val="both"/>
            </w:pPr>
            <w:r>
              <w:rPr>
                <w:rFonts w:ascii="Times New Roman"/>
                <w:b w:val="false"/>
                <w:i w:val="false"/>
                <w:color w:val="000000"/>
                <w:sz w:val="20"/>
              </w:rPr>
              <w:t>
0,6</w:t>
            </w:r>
          </w:p>
          <w:bookmarkEnd w:id="4764"/>
          <w:bookmarkStart w:name="z6414" w:id="4765"/>
          <w:p>
            <w:pPr>
              <w:spacing w:after="20"/>
              <w:ind w:left="20"/>
              <w:jc w:val="both"/>
            </w:pPr>
            <w:r>
              <w:rPr>
                <w:rFonts w:ascii="Times New Roman"/>
                <w:b w:val="false"/>
                <w:i w:val="false"/>
                <w:color w:val="000000"/>
                <w:sz w:val="20"/>
              </w:rPr>
              <w:t>
1,0</w:t>
            </w:r>
          </w:p>
          <w:bookmarkEnd w:id="4765"/>
          <w:bookmarkStart w:name="z6415" w:id="4766"/>
          <w:p>
            <w:pPr>
              <w:spacing w:after="20"/>
              <w:ind w:left="20"/>
              <w:jc w:val="both"/>
            </w:pPr>
            <w:r>
              <w:rPr>
                <w:rFonts w:ascii="Times New Roman"/>
                <w:b w:val="false"/>
                <w:i w:val="false"/>
                <w:color w:val="000000"/>
                <w:sz w:val="20"/>
              </w:rPr>
              <w:t>
2,0</w:t>
            </w:r>
          </w:p>
          <w:bookmarkEnd w:id="4766"/>
          <w:p>
            <w:pPr>
              <w:spacing w:after="20"/>
              <w:ind w:left="20"/>
              <w:jc w:val="both"/>
            </w:pPr>
            <w:r>
              <w:rPr>
                <w:rFonts w:ascii="Times New Roman"/>
                <w:b w:val="false"/>
                <w:i w:val="false"/>
                <w:color w:val="000000"/>
                <w:sz w:val="20"/>
              </w:rPr>
              <w:t>
3,5</w:t>
            </w:r>
          </w:p>
        </w:tc>
      </w:tr>
    </w:tbl>
    <w:p>
      <w:pPr>
        <w:spacing w:after="0"/>
        <w:ind w:left="0"/>
        <w:jc w:val="left"/>
      </w:pPr>
      <w:r>
        <w:br/>
      </w:r>
      <w:r>
        <w:rPr>
          <w:rFonts w:ascii="Times New Roman"/>
          <w:b w:val="false"/>
          <w:i w:val="false"/>
          <w:color w:val="000000"/>
          <w:sz w:val="28"/>
        </w:rPr>
        <w:t>
</w:t>
      </w:r>
    </w:p>
    <w:bookmarkStart w:name="z428" w:id="4767"/>
    <w:p>
      <w:pPr>
        <w:spacing w:after="0"/>
        <w:ind w:left="0"/>
        <w:jc w:val="both"/>
      </w:pPr>
      <w:r>
        <w:rPr>
          <w:rFonts w:ascii="Times New Roman"/>
          <w:b w:val="false"/>
          <w:i w:val="false"/>
          <w:color w:val="000000"/>
          <w:sz w:val="28"/>
        </w:rPr>
        <w:t>
      Таблица 11</w:t>
      </w:r>
    </w:p>
    <w:bookmarkEnd w:id="4767"/>
    <w:bookmarkStart w:name="z6416" w:id="4768"/>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С</w:t>
      </w:r>
      <w:r>
        <w:rPr>
          <w:rFonts w:ascii="Times New Roman"/>
          <w:b w:val="false"/>
          <w:i w:val="false"/>
          <w:color w:val="000000"/>
          <w:vertAlign w:val="subscript"/>
        </w:rPr>
        <w:t>3</w:t>
      </w:r>
      <w:r>
        <w:rPr>
          <w:rFonts w:ascii="Times New Roman"/>
          <w:b/>
          <w:i w:val="false"/>
          <w:color w:val="000000"/>
          <w:sz w:val="28"/>
        </w:rPr>
        <w:t xml:space="preserve"> от состояния дорог</w:t>
      </w:r>
    </w:p>
    <w:bookmarkEnd w:id="4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7" w:id="4769"/>
          <w:p>
            <w:pPr>
              <w:spacing w:after="20"/>
              <w:ind w:left="20"/>
              <w:jc w:val="both"/>
            </w:pPr>
            <w:r>
              <w:rPr>
                <w:rFonts w:ascii="Times New Roman"/>
                <w:b w:val="false"/>
                <w:i w:val="false"/>
                <w:color w:val="000000"/>
                <w:sz w:val="20"/>
              </w:rPr>
              <w:t>
Состояние карьерных</w:t>
            </w:r>
          </w:p>
          <w:bookmarkEnd w:id="4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8" w:id="4770"/>
          <w:p>
            <w:pPr>
              <w:spacing w:after="20"/>
              <w:ind w:left="20"/>
              <w:jc w:val="both"/>
            </w:pPr>
            <w:r>
              <w:rPr>
                <w:rFonts w:ascii="Times New Roman"/>
                <w:b w:val="false"/>
                <w:i w:val="false"/>
                <w:color w:val="000000"/>
                <w:sz w:val="20"/>
              </w:rPr>
              <w:t>
дорог</w:t>
            </w:r>
          </w:p>
          <w:bookmarkEnd w:id="4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9" w:id="4771"/>
          <w:p>
            <w:pPr>
              <w:spacing w:after="20"/>
              <w:ind w:left="20"/>
              <w:jc w:val="both"/>
            </w:pPr>
            <w:r>
              <w:rPr>
                <w:rFonts w:ascii="Times New Roman"/>
                <w:b w:val="false"/>
                <w:i w:val="false"/>
                <w:color w:val="000000"/>
                <w:sz w:val="20"/>
              </w:rPr>
              <w:t>
Дорога без покрытия (грунтовая)</w:t>
            </w:r>
          </w:p>
          <w:bookmarkEnd w:id="4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0" w:id="4772"/>
          <w:p>
            <w:pPr>
              <w:spacing w:after="20"/>
              <w:ind w:left="20"/>
              <w:jc w:val="both"/>
            </w:pPr>
            <w:r>
              <w:rPr>
                <w:rFonts w:ascii="Times New Roman"/>
                <w:b w:val="false"/>
                <w:i w:val="false"/>
                <w:color w:val="000000"/>
                <w:sz w:val="20"/>
              </w:rPr>
              <w:t>
Дорога с щебеночным покрытием</w:t>
            </w:r>
          </w:p>
          <w:bookmarkEnd w:id="4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4773"/>
          <w:p>
            <w:pPr>
              <w:spacing w:after="20"/>
              <w:ind w:left="20"/>
              <w:jc w:val="both"/>
            </w:pPr>
            <w:r>
              <w:rPr>
                <w:rFonts w:ascii="Times New Roman"/>
                <w:b w:val="false"/>
                <w:i w:val="false"/>
                <w:color w:val="000000"/>
                <w:sz w:val="20"/>
              </w:rPr>
              <w:t>
Дорога с щебеночным</w:t>
            </w:r>
          </w:p>
          <w:bookmarkEnd w:id="4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4774"/>
          <w:p>
            <w:pPr>
              <w:spacing w:after="20"/>
              <w:ind w:left="20"/>
              <w:jc w:val="both"/>
            </w:pPr>
            <w:r>
              <w:rPr>
                <w:rFonts w:ascii="Times New Roman"/>
                <w:b w:val="false"/>
                <w:i w:val="false"/>
                <w:color w:val="000000"/>
                <w:sz w:val="20"/>
              </w:rPr>
              <w:t>
покрытием, обработанная</w:t>
            </w:r>
          </w:p>
          <w:bookmarkEnd w:id="4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4775"/>
          <w:p>
            <w:pPr>
              <w:spacing w:after="20"/>
              <w:ind w:left="20"/>
              <w:jc w:val="both"/>
            </w:pPr>
            <w:r>
              <w:rPr>
                <w:rFonts w:ascii="Times New Roman"/>
                <w:b w:val="false"/>
                <w:i w:val="false"/>
                <w:color w:val="000000"/>
                <w:sz w:val="20"/>
              </w:rPr>
              <w:t>
раствором хлористого</w:t>
            </w:r>
          </w:p>
          <w:bookmarkEnd w:id="4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4" w:id="4776"/>
          <w:p>
            <w:pPr>
              <w:spacing w:after="20"/>
              <w:ind w:left="20"/>
              <w:jc w:val="both"/>
            </w:pPr>
            <w:r>
              <w:rPr>
                <w:rFonts w:ascii="Times New Roman"/>
                <w:b w:val="false"/>
                <w:i w:val="false"/>
                <w:color w:val="000000"/>
                <w:sz w:val="20"/>
              </w:rPr>
              <w:t>
кальция, ССБ, битум-</w:t>
            </w:r>
          </w:p>
          <w:bookmarkEnd w:id="47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5" w:id="4777"/>
          <w:p>
            <w:pPr>
              <w:spacing w:after="20"/>
              <w:ind w:left="20"/>
              <w:jc w:val="both"/>
            </w:pPr>
            <w:r>
              <w:rPr>
                <w:rFonts w:ascii="Times New Roman"/>
                <w:b w:val="false"/>
                <w:i w:val="false"/>
                <w:color w:val="000000"/>
                <w:sz w:val="20"/>
              </w:rPr>
              <w:t>
ной эмульсией</w:t>
            </w:r>
          </w:p>
          <w:bookmarkEnd w:id="4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29" w:id="4778"/>
    <w:p>
      <w:pPr>
        <w:spacing w:after="0"/>
        <w:ind w:left="0"/>
        <w:jc w:val="both"/>
      </w:pPr>
      <w:r>
        <w:rPr>
          <w:rFonts w:ascii="Times New Roman"/>
          <w:b w:val="false"/>
          <w:i w:val="false"/>
          <w:color w:val="000000"/>
          <w:sz w:val="28"/>
        </w:rPr>
        <w:t>
      Таблица 12</w:t>
      </w:r>
    </w:p>
    <w:bookmarkEnd w:id="4778"/>
    <w:bookmarkStart w:name="z6426" w:id="4779"/>
    <w:p>
      <w:pPr>
        <w:spacing w:after="0"/>
        <w:ind w:left="0"/>
        <w:jc w:val="both"/>
      </w:pPr>
      <w:r>
        <w:rPr>
          <w:rFonts w:ascii="Times New Roman"/>
          <w:b w:val="false"/>
          <w:i w:val="false"/>
          <w:color w:val="000000"/>
          <w:sz w:val="28"/>
        </w:rPr>
        <w:t xml:space="preserve">
      </w:t>
      </w:r>
      <w:r>
        <w:rPr>
          <w:rFonts w:ascii="Times New Roman"/>
          <w:b/>
          <w:i w:val="false"/>
          <w:color w:val="000000"/>
          <w:sz w:val="28"/>
        </w:rPr>
        <w:t>Зависимость С</w:t>
      </w:r>
      <w:r>
        <w:rPr>
          <w:rFonts w:ascii="Times New Roman"/>
          <w:b w:val="false"/>
          <w:i w:val="false"/>
          <w:color w:val="000000"/>
          <w:vertAlign w:val="subscript"/>
        </w:rPr>
        <w:t>5</w:t>
      </w:r>
      <w:r>
        <w:rPr>
          <w:rFonts w:ascii="Times New Roman"/>
          <w:b/>
          <w:i w:val="false"/>
          <w:color w:val="000000"/>
          <w:sz w:val="28"/>
        </w:rPr>
        <w:t xml:space="preserve"> от скорости обдува кузова</w:t>
      </w:r>
    </w:p>
    <w:bookmarkEnd w:id="4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7" w:id="4780"/>
          <w:p>
            <w:pPr>
              <w:spacing w:after="20"/>
              <w:ind w:left="20"/>
              <w:jc w:val="both"/>
            </w:pPr>
            <w:r>
              <w:rPr>
                <w:rFonts w:ascii="Times New Roman"/>
                <w:b w:val="false"/>
                <w:i w:val="false"/>
                <w:color w:val="000000"/>
                <w:sz w:val="20"/>
              </w:rPr>
              <w:t>
Скорость обдува, м/с</w:t>
            </w:r>
          </w:p>
          <w:bookmarkEnd w:id="4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8" w:id="4781"/>
          <w:p>
            <w:pPr>
              <w:spacing w:after="20"/>
              <w:ind w:left="20"/>
              <w:jc w:val="both"/>
            </w:pPr>
            <w:r>
              <w:rPr>
                <w:rFonts w:ascii="Times New Roman"/>
                <w:b w:val="false"/>
                <w:i w:val="false"/>
                <w:color w:val="000000"/>
                <w:sz w:val="20"/>
              </w:rPr>
              <w:t>
До 2</w:t>
            </w:r>
          </w:p>
          <w:bookmarkEnd w:id="4781"/>
          <w:bookmarkStart w:name="z6429" w:id="4782"/>
          <w:p>
            <w:pPr>
              <w:spacing w:after="20"/>
              <w:ind w:left="20"/>
              <w:jc w:val="both"/>
            </w:pPr>
            <w:r>
              <w:rPr>
                <w:rFonts w:ascii="Times New Roman"/>
                <w:b w:val="false"/>
                <w:i w:val="false"/>
                <w:color w:val="000000"/>
                <w:sz w:val="20"/>
              </w:rPr>
              <w:t>
5</w:t>
            </w:r>
          </w:p>
          <w:bookmarkEnd w:id="4782"/>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0" w:id="4783"/>
          <w:p>
            <w:pPr>
              <w:spacing w:after="20"/>
              <w:ind w:left="20"/>
              <w:jc w:val="both"/>
            </w:pPr>
            <w:r>
              <w:rPr>
                <w:rFonts w:ascii="Times New Roman"/>
                <w:b w:val="false"/>
                <w:i w:val="false"/>
                <w:color w:val="000000"/>
                <w:sz w:val="20"/>
              </w:rPr>
              <w:t>
1.0</w:t>
            </w:r>
          </w:p>
          <w:bookmarkEnd w:id="4783"/>
          <w:bookmarkStart w:name="z6431" w:id="4784"/>
          <w:p>
            <w:pPr>
              <w:spacing w:after="20"/>
              <w:ind w:left="20"/>
              <w:jc w:val="both"/>
            </w:pPr>
            <w:r>
              <w:rPr>
                <w:rFonts w:ascii="Times New Roman"/>
                <w:b w:val="false"/>
                <w:i w:val="false"/>
                <w:color w:val="000000"/>
                <w:sz w:val="20"/>
              </w:rPr>
              <w:t>
1.2</w:t>
            </w:r>
          </w:p>
          <w:bookmarkEnd w:id="4784"/>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430" w:id="4785"/>
    <w:p>
      <w:pPr>
        <w:spacing w:after="0"/>
        <w:ind w:left="0"/>
        <w:jc w:val="both"/>
      </w:pPr>
      <w:r>
        <w:rPr>
          <w:rFonts w:ascii="Times New Roman"/>
          <w:b w:val="false"/>
          <w:i w:val="false"/>
          <w:color w:val="000000"/>
          <w:sz w:val="28"/>
        </w:rPr>
        <w:t>
      Таблица 13</w:t>
      </w:r>
    </w:p>
    <w:bookmarkEnd w:id="4785"/>
    <w:bookmarkStart w:name="z6432" w:id="4786"/>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 вредных веществ при сгорании топлива</w:t>
      </w:r>
    </w:p>
    <w:bookmarkEnd w:id="4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3" w:id="4787"/>
          <w:p>
            <w:pPr>
              <w:spacing w:after="20"/>
              <w:ind w:left="20"/>
              <w:jc w:val="both"/>
            </w:pPr>
            <w:r>
              <w:rPr>
                <w:rFonts w:ascii="Times New Roman"/>
                <w:b w:val="false"/>
                <w:i w:val="false"/>
                <w:color w:val="000000"/>
                <w:sz w:val="20"/>
              </w:rPr>
              <w:t>
Вредный компонент</w:t>
            </w:r>
          </w:p>
          <w:bookmarkEnd w:id="4787"/>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4" w:id="4788"/>
          <w:p>
            <w:pPr>
              <w:spacing w:after="20"/>
              <w:ind w:left="20"/>
              <w:jc w:val="both"/>
            </w:pPr>
            <w:r>
              <w:rPr>
                <w:rFonts w:ascii="Times New Roman"/>
                <w:b w:val="false"/>
                <w:i w:val="false"/>
                <w:color w:val="000000"/>
                <w:sz w:val="20"/>
              </w:rPr>
              <w:t>
Выбросы вредных веществ</w:t>
            </w:r>
          </w:p>
          <w:bookmarkEnd w:id="4788"/>
          <w:p>
            <w:pPr>
              <w:spacing w:after="20"/>
              <w:ind w:left="20"/>
              <w:jc w:val="both"/>
            </w:pPr>
            <w:r>
              <w:rPr>
                <w:rFonts w:ascii="Times New Roman"/>
                <w:b w:val="false"/>
                <w:i w:val="false"/>
                <w:color w:val="000000"/>
                <w:sz w:val="20"/>
              </w:rPr>
              <w:t>
двигателями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карбюраторными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дизельными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6" w:id="4789"/>
          <w:p>
            <w:pPr>
              <w:spacing w:after="20"/>
              <w:ind w:left="20"/>
              <w:jc w:val="both"/>
            </w:pPr>
            <w:r>
              <w:rPr>
                <w:rFonts w:ascii="Times New Roman"/>
                <w:b w:val="false"/>
                <w:i w:val="false"/>
                <w:color w:val="000000"/>
                <w:sz w:val="20"/>
              </w:rPr>
              <w:t>
Окись углерода</w:t>
            </w:r>
          </w:p>
          <w:bookmarkEnd w:id="4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7" w:id="4790"/>
          <w:p>
            <w:pPr>
              <w:spacing w:after="20"/>
              <w:ind w:left="20"/>
              <w:jc w:val="both"/>
            </w:pPr>
            <w:r>
              <w:rPr>
                <w:rFonts w:ascii="Times New Roman"/>
                <w:b w:val="false"/>
                <w:i w:val="false"/>
                <w:color w:val="000000"/>
                <w:sz w:val="20"/>
              </w:rPr>
              <w:t>
Углероды</w:t>
            </w:r>
          </w:p>
          <w:bookmarkEnd w:id="4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0,03т/т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8" w:id="4791"/>
          <w:p>
            <w:pPr>
              <w:spacing w:after="20"/>
              <w:ind w:left="20"/>
              <w:jc w:val="both"/>
            </w:pPr>
            <w:r>
              <w:rPr>
                <w:rFonts w:ascii="Times New Roman"/>
                <w:b w:val="false"/>
                <w:i w:val="false"/>
                <w:color w:val="000000"/>
                <w:sz w:val="20"/>
              </w:rPr>
              <w:t>
Двуокись азота</w:t>
            </w:r>
          </w:p>
          <w:bookmarkEnd w:id="4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т/т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9" w:id="4792"/>
          <w:p>
            <w:pPr>
              <w:spacing w:after="20"/>
              <w:ind w:left="20"/>
              <w:jc w:val="both"/>
            </w:pPr>
            <w:r>
              <w:rPr>
                <w:rFonts w:ascii="Times New Roman"/>
                <w:b w:val="false"/>
                <w:i w:val="false"/>
                <w:color w:val="000000"/>
                <w:sz w:val="20"/>
              </w:rPr>
              <w:t>
Сажа</w:t>
            </w:r>
          </w:p>
          <w:bookmarkEnd w:id="4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0" w:id="4793"/>
          <w:p>
            <w:pPr>
              <w:spacing w:after="20"/>
              <w:ind w:left="20"/>
              <w:jc w:val="both"/>
            </w:pPr>
            <w:r>
              <w:rPr>
                <w:rFonts w:ascii="Times New Roman"/>
                <w:b w:val="false"/>
                <w:i w:val="false"/>
                <w:color w:val="000000"/>
                <w:sz w:val="20"/>
              </w:rPr>
              <w:t>
Сернистый газ</w:t>
            </w:r>
          </w:p>
          <w:bookmarkEnd w:id="4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г/г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1" w:id="4794"/>
          <w:p>
            <w:pPr>
              <w:spacing w:after="20"/>
              <w:ind w:left="20"/>
              <w:jc w:val="both"/>
            </w:pPr>
            <w:r>
              <w:rPr>
                <w:rFonts w:ascii="Times New Roman"/>
                <w:b w:val="false"/>
                <w:i w:val="false"/>
                <w:color w:val="000000"/>
                <w:sz w:val="20"/>
              </w:rPr>
              <w:t>
Свинец</w:t>
            </w:r>
          </w:p>
          <w:bookmarkEnd w:id="4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2" w:id="4795"/>
          <w:p>
            <w:pPr>
              <w:spacing w:after="20"/>
              <w:ind w:left="20"/>
              <w:jc w:val="both"/>
            </w:pPr>
            <w:r>
              <w:rPr>
                <w:rFonts w:ascii="Times New Roman"/>
                <w:b w:val="false"/>
                <w:i w:val="false"/>
                <w:color w:val="000000"/>
                <w:sz w:val="20"/>
              </w:rPr>
              <w:t>
Бенз(а)пирен</w:t>
            </w:r>
          </w:p>
          <w:bookmarkEnd w:id="4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 г/т</w:t>
            </w:r>
          </w:p>
        </w:tc>
      </w:tr>
    </w:tbl>
    <w:p>
      <w:pPr>
        <w:spacing w:after="0"/>
        <w:ind w:left="0"/>
        <w:jc w:val="left"/>
      </w:pPr>
      <w:r>
        <w:br/>
      </w:r>
      <w:r>
        <w:rPr>
          <w:rFonts w:ascii="Times New Roman"/>
          <w:b w:val="false"/>
          <w:i w:val="false"/>
          <w:color w:val="000000"/>
          <w:sz w:val="28"/>
        </w:rPr>
        <w:t>
</w:t>
      </w:r>
    </w:p>
    <w:bookmarkStart w:name="z431" w:id="4796"/>
    <w:p>
      <w:pPr>
        <w:spacing w:after="0"/>
        <w:ind w:left="0"/>
        <w:jc w:val="both"/>
      </w:pPr>
      <w:r>
        <w:rPr>
          <w:rFonts w:ascii="Times New Roman"/>
          <w:b w:val="false"/>
          <w:i w:val="false"/>
          <w:color w:val="000000"/>
          <w:sz w:val="28"/>
        </w:rPr>
        <w:t xml:space="preserve">
      Таблица 14 </w:t>
      </w:r>
    </w:p>
    <w:bookmarkEnd w:id="4796"/>
    <w:bookmarkStart w:name="z6443" w:id="4797"/>
    <w:p>
      <w:pPr>
        <w:spacing w:after="0"/>
        <w:ind w:left="0"/>
        <w:jc w:val="both"/>
      </w:pPr>
      <w:r>
        <w:rPr>
          <w:rFonts w:ascii="Times New Roman"/>
          <w:b w:val="false"/>
          <w:i w:val="false"/>
          <w:color w:val="000000"/>
          <w:sz w:val="28"/>
        </w:rPr>
        <w:t xml:space="preserve">
      </w:t>
      </w:r>
      <w:r>
        <w:rPr>
          <w:rFonts w:ascii="Times New Roman"/>
          <w:b/>
          <w:i w:val="false"/>
          <w:color w:val="000000"/>
          <w:sz w:val="28"/>
        </w:rPr>
        <w:t>Расход топлива различными транспортными средствами</w:t>
      </w:r>
    </w:p>
    <w:bookmarkEnd w:id="4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4" w:id="4798"/>
          <w:p>
            <w:pPr>
              <w:spacing w:after="20"/>
              <w:ind w:left="20"/>
              <w:jc w:val="both"/>
            </w:pPr>
            <w:r>
              <w:rPr>
                <w:rFonts w:ascii="Times New Roman"/>
                <w:b w:val="false"/>
                <w:i w:val="false"/>
                <w:color w:val="000000"/>
                <w:sz w:val="20"/>
              </w:rPr>
              <w:t>
Марка автомашины</w:t>
            </w:r>
          </w:p>
          <w:bookmarkEnd w:id="4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топлива, </w:t>
            </w:r>
            <w:r>
              <w:rPr>
                <w:rFonts w:ascii="Times New Roman"/>
                <w:b w:val="false"/>
                <w:i/>
                <w:color w:val="000000"/>
                <w:sz w:val="20"/>
              </w:rPr>
              <w:t>т/ч.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5" w:id="4799"/>
          <w:p>
            <w:pPr>
              <w:spacing w:after="20"/>
              <w:ind w:left="20"/>
              <w:jc w:val="both"/>
            </w:pPr>
            <w:r>
              <w:rPr>
                <w:rFonts w:ascii="Times New Roman"/>
                <w:b w:val="false"/>
                <w:i w:val="false"/>
                <w:color w:val="000000"/>
                <w:sz w:val="20"/>
              </w:rPr>
              <w:t xml:space="preserve">
КАМАЗ - 511 </w:t>
            </w:r>
          </w:p>
          <w:bookmarkEnd w:id="4799"/>
          <w:bookmarkStart w:name="z6446" w:id="4800"/>
          <w:p>
            <w:pPr>
              <w:spacing w:after="20"/>
              <w:ind w:left="20"/>
              <w:jc w:val="both"/>
            </w:pPr>
            <w:r>
              <w:rPr>
                <w:rFonts w:ascii="Times New Roman"/>
                <w:b w:val="false"/>
                <w:i w:val="false"/>
                <w:color w:val="000000"/>
                <w:sz w:val="20"/>
              </w:rPr>
              <w:t xml:space="preserve">
КРАЗ - 25Г, Б- 1 </w:t>
            </w:r>
          </w:p>
          <w:bookmarkEnd w:id="4800"/>
          <w:p>
            <w:pPr>
              <w:spacing w:after="20"/>
              <w:ind w:left="20"/>
              <w:jc w:val="both"/>
            </w:pPr>
            <w:r>
              <w:rPr>
                <w:rFonts w:ascii="Times New Roman"/>
                <w:b w:val="false"/>
                <w:i w:val="false"/>
                <w:color w:val="000000"/>
                <w:sz w:val="20"/>
              </w:rPr>
              <w:t>
ЗИЛ MM3-555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7" w:id="4801"/>
          <w:p>
            <w:pPr>
              <w:spacing w:after="20"/>
              <w:ind w:left="20"/>
              <w:jc w:val="both"/>
            </w:pPr>
            <w:r>
              <w:rPr>
                <w:rFonts w:ascii="Times New Roman"/>
                <w:b w:val="false"/>
                <w:i w:val="false"/>
                <w:color w:val="000000"/>
                <w:sz w:val="20"/>
              </w:rPr>
              <w:t>
дизельное</w:t>
            </w:r>
          </w:p>
          <w:bookmarkEnd w:id="4801"/>
          <w:bookmarkStart w:name="z6448" w:id="4802"/>
          <w:p>
            <w:pPr>
              <w:spacing w:after="20"/>
              <w:ind w:left="20"/>
              <w:jc w:val="both"/>
            </w:pPr>
            <w:r>
              <w:rPr>
                <w:rFonts w:ascii="Times New Roman"/>
                <w:b w:val="false"/>
                <w:i w:val="false"/>
                <w:color w:val="000000"/>
                <w:sz w:val="20"/>
              </w:rPr>
              <w:t>
дизельное</w:t>
            </w:r>
          </w:p>
          <w:bookmarkEnd w:id="4802"/>
          <w:p>
            <w:pPr>
              <w:spacing w:after="20"/>
              <w:ind w:left="20"/>
              <w:jc w:val="both"/>
            </w:pPr>
            <w:r>
              <w:rPr>
                <w:rFonts w:ascii="Times New Roman"/>
                <w:b w:val="false"/>
                <w:i w:val="false"/>
                <w:color w:val="000000"/>
                <w:sz w:val="20"/>
              </w:rPr>
              <w:t>
бензин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9" w:id="4803"/>
          <w:p>
            <w:pPr>
              <w:spacing w:after="20"/>
              <w:ind w:left="20"/>
              <w:jc w:val="both"/>
            </w:pPr>
            <w:r>
              <w:rPr>
                <w:rFonts w:ascii="Times New Roman"/>
                <w:b w:val="false"/>
                <w:i w:val="false"/>
                <w:color w:val="000000"/>
                <w:sz w:val="20"/>
              </w:rPr>
              <w:t>
0.013</w:t>
            </w:r>
          </w:p>
          <w:bookmarkEnd w:id="4803"/>
          <w:bookmarkStart w:name="z6450" w:id="4804"/>
          <w:p>
            <w:pPr>
              <w:spacing w:after="20"/>
              <w:ind w:left="20"/>
              <w:jc w:val="both"/>
            </w:pPr>
            <w:r>
              <w:rPr>
                <w:rFonts w:ascii="Times New Roman"/>
                <w:b w:val="false"/>
                <w:i w:val="false"/>
                <w:color w:val="000000"/>
                <w:sz w:val="20"/>
              </w:rPr>
              <w:t>
0.019</w:t>
            </w:r>
          </w:p>
          <w:bookmarkEnd w:id="4804"/>
          <w:p>
            <w:pPr>
              <w:spacing w:after="20"/>
              <w:ind w:left="20"/>
              <w:jc w:val="both"/>
            </w:pPr>
            <w:r>
              <w:rPr>
                <w:rFonts w:ascii="Times New Roman"/>
                <w:b w:val="false"/>
                <w:i w:val="false"/>
                <w:color w:val="000000"/>
                <w:sz w:val="20"/>
              </w:rPr>
              <w:t>
0.0 14</w:t>
            </w:r>
          </w:p>
        </w:tc>
      </w:tr>
    </w:tbl>
    <w:p>
      <w:pPr>
        <w:spacing w:after="0"/>
        <w:ind w:left="0"/>
        <w:jc w:val="left"/>
      </w:pPr>
      <w:r>
        <w:br/>
      </w:r>
      <w:r>
        <w:rPr>
          <w:rFonts w:ascii="Times New Roman"/>
          <w:b w:val="false"/>
          <w:i w:val="false"/>
          <w:color w:val="000000"/>
          <w:sz w:val="28"/>
        </w:rPr>
        <w:t>
</w:t>
      </w:r>
    </w:p>
    <w:bookmarkStart w:name="z432" w:id="4805"/>
    <w:p>
      <w:pPr>
        <w:spacing w:after="0"/>
        <w:ind w:left="0"/>
        <w:jc w:val="both"/>
      </w:pPr>
      <w:r>
        <w:rPr>
          <w:rFonts w:ascii="Times New Roman"/>
          <w:b w:val="false"/>
          <w:i w:val="false"/>
          <w:color w:val="000000"/>
          <w:sz w:val="28"/>
        </w:rPr>
        <w:t>
      Таблица 15</w:t>
      </w:r>
    </w:p>
    <w:bookmarkEnd w:id="4805"/>
    <w:bookmarkStart w:name="z6451" w:id="48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Значение </w:t>
      </w:r>
    </w:p>
    <w:bookmarkEnd w:id="480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i w:val="false"/>
          <w:color w:val="000000"/>
          <w:sz w:val="28"/>
        </w:rPr>
        <w:t>для расчета объема пылевыбросов при бурении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2" w:id="4807"/>
          <w:p>
            <w:pPr>
              <w:spacing w:after="20"/>
              <w:ind w:left="20"/>
              <w:jc w:val="both"/>
            </w:pPr>
            <w:r>
              <w:rPr>
                <w:rFonts w:ascii="Times New Roman"/>
                <w:b w:val="false"/>
                <w:i w:val="false"/>
                <w:color w:val="000000"/>
                <w:sz w:val="20"/>
              </w:rPr>
              <w:t>
Способ бурения</w:t>
            </w:r>
          </w:p>
          <w:bookmarkEnd w:id="48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пылеочистки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3" w:id="4808"/>
          <w:p>
            <w:pPr>
              <w:spacing w:after="20"/>
              <w:ind w:left="20"/>
              <w:jc w:val="both"/>
            </w:pPr>
            <w:r>
              <w:rPr>
                <w:rFonts w:ascii="Times New Roman"/>
                <w:b w:val="false"/>
                <w:i w:val="false"/>
                <w:color w:val="000000"/>
                <w:sz w:val="20"/>
              </w:rPr>
              <w:t xml:space="preserve">
Шарошечное </w:t>
            </w:r>
          </w:p>
          <w:bookmarkEnd w:id="4808"/>
          <w:p>
            <w:pPr>
              <w:spacing w:after="20"/>
              <w:ind w:left="20"/>
              <w:jc w:val="both"/>
            </w:pPr>
            <w:r>
              <w:rPr>
                <w:rFonts w:ascii="Times New Roman"/>
                <w:b w:val="false"/>
                <w:i w:val="false"/>
                <w:color w:val="000000"/>
                <w:sz w:val="20"/>
              </w:rPr>
              <w:t>
Огневое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4" w:id="4809"/>
          <w:p>
            <w:pPr>
              <w:spacing w:after="20"/>
              <w:ind w:left="20"/>
              <w:jc w:val="both"/>
            </w:pPr>
            <w:r>
              <w:rPr>
                <w:rFonts w:ascii="Times New Roman"/>
                <w:b w:val="false"/>
                <w:i w:val="false"/>
                <w:color w:val="000000"/>
                <w:sz w:val="20"/>
              </w:rPr>
              <w:t>
Циклоны 0,75 Мокрый пылеуловитель 0,85</w:t>
            </w:r>
          </w:p>
          <w:bookmarkEnd w:id="4809"/>
          <w:p>
            <w:pPr>
              <w:spacing w:after="20"/>
              <w:ind w:left="20"/>
              <w:jc w:val="both"/>
            </w:pPr>
            <w:r>
              <w:rPr>
                <w:rFonts w:ascii="Times New Roman"/>
                <w:b w:val="false"/>
                <w:i w:val="false"/>
                <w:color w:val="000000"/>
                <w:sz w:val="20"/>
              </w:rPr>
              <w:t>
Рукавный фильтр 0,95</w:t>
            </w:r>
          </w:p>
        </w:tc>
      </w:tr>
    </w:tbl>
    <w:p>
      <w:pPr>
        <w:spacing w:after="0"/>
        <w:ind w:left="0"/>
        <w:jc w:val="left"/>
      </w:pPr>
      <w:r>
        <w:br/>
      </w:r>
      <w:r>
        <w:rPr>
          <w:rFonts w:ascii="Times New Roman"/>
          <w:b w:val="false"/>
          <w:i w:val="false"/>
          <w:color w:val="000000"/>
          <w:sz w:val="28"/>
        </w:rPr>
        <w:t>
</w:t>
      </w:r>
    </w:p>
    <w:bookmarkStart w:name="z433" w:id="4810"/>
    <w:p>
      <w:pPr>
        <w:spacing w:after="0"/>
        <w:ind w:left="0"/>
        <w:jc w:val="both"/>
      </w:pPr>
      <w:r>
        <w:rPr>
          <w:rFonts w:ascii="Times New Roman"/>
          <w:b w:val="false"/>
          <w:i w:val="false"/>
          <w:color w:val="000000"/>
          <w:sz w:val="28"/>
        </w:rPr>
        <w:t xml:space="preserve">
      Таблица 16 </w:t>
      </w:r>
    </w:p>
    <w:bookmarkEnd w:id="4810"/>
    <w:bookmarkStart w:name="z6455" w:id="4811"/>
    <w:p>
      <w:pPr>
        <w:spacing w:after="0"/>
        <w:ind w:left="0"/>
        <w:jc w:val="both"/>
      </w:pPr>
      <w:r>
        <w:rPr>
          <w:rFonts w:ascii="Times New Roman"/>
          <w:b w:val="false"/>
          <w:i w:val="false"/>
          <w:color w:val="000000"/>
          <w:sz w:val="28"/>
        </w:rPr>
        <w:t xml:space="preserve">
      </w:t>
      </w:r>
      <w:r>
        <w:rPr>
          <w:rFonts w:ascii="Times New Roman"/>
          <w:b/>
          <w:i w:val="false"/>
          <w:color w:val="000000"/>
          <w:sz w:val="28"/>
        </w:rPr>
        <w:t>Интенсивность пылевыделения некоторых машин в карьерах</w:t>
      </w:r>
    </w:p>
    <w:bookmarkEnd w:id="4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6" w:id="4812"/>
          <w:p>
            <w:pPr>
              <w:spacing w:after="20"/>
              <w:ind w:left="20"/>
              <w:jc w:val="both"/>
            </w:pPr>
            <w:r>
              <w:rPr>
                <w:rFonts w:ascii="Times New Roman"/>
                <w:b w:val="false"/>
                <w:i w:val="false"/>
                <w:color w:val="000000"/>
                <w:sz w:val="20"/>
              </w:rPr>
              <w:t>
Источники выделения пыли</w:t>
            </w:r>
          </w:p>
          <w:bookmarkEnd w:id="48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Интенсивность пылевыделения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8" w:id="4813"/>
          <w:p>
            <w:pPr>
              <w:spacing w:after="20"/>
              <w:ind w:left="20"/>
              <w:jc w:val="both"/>
            </w:pPr>
            <w:r>
              <w:rPr>
                <w:rFonts w:ascii="Times New Roman"/>
                <w:b w:val="false"/>
                <w:i w:val="false"/>
                <w:color w:val="000000"/>
                <w:sz w:val="20"/>
              </w:rPr>
              <w:t>
Буровой станок БМК</w:t>
            </w:r>
          </w:p>
          <w:bookmarkEnd w:id="4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7" w:id="4814"/>
          <w:p>
            <w:pPr>
              <w:spacing w:after="20"/>
              <w:ind w:left="20"/>
              <w:jc w:val="both"/>
            </w:pPr>
            <w:r>
              <w:rPr>
                <w:rFonts w:ascii="Times New Roman"/>
                <w:b w:val="false"/>
                <w:i w:val="false"/>
                <w:color w:val="000000"/>
                <w:sz w:val="20"/>
              </w:rPr>
              <w:t>
27</w:t>
            </w:r>
          </w:p>
          <w:bookmarkEnd w:id="4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7" w:id="4815"/>
          <w:p>
            <w:pPr>
              <w:spacing w:after="20"/>
              <w:ind w:left="20"/>
              <w:jc w:val="both"/>
            </w:pPr>
            <w:r>
              <w:rPr>
                <w:rFonts w:ascii="Times New Roman"/>
                <w:b w:val="false"/>
                <w:i w:val="false"/>
                <w:color w:val="000000"/>
                <w:sz w:val="20"/>
              </w:rPr>
              <w:t>
97</w:t>
            </w:r>
          </w:p>
          <w:bookmarkEnd w:id="4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6" w:id="4816"/>
          <w:p>
            <w:pPr>
              <w:spacing w:after="20"/>
              <w:ind w:left="20"/>
              <w:jc w:val="both"/>
            </w:pPr>
            <w:r>
              <w:rPr>
                <w:rFonts w:ascii="Times New Roman"/>
                <w:b w:val="false"/>
                <w:i w:val="false"/>
                <w:color w:val="000000"/>
                <w:sz w:val="20"/>
              </w:rPr>
              <w:t>
с пылеуловителем</w:t>
            </w:r>
          </w:p>
          <w:bookmarkEnd w:id="481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Буровой станок БСШ-1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Буровой станок БА-100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пылеуловителя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Буровой станок СБО-1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пылеуловителем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Пневматический бурильный молоток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бурении сухим способом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Пневматический бурильный молоток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бурении мокрым способом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СЭ-3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сухой руды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СЭ-3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мокрой руды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по сухой природе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движении по сухим дорогам без твердого покрытия</w:t>
            </w:r>
          </w:p>
        </w:tc>
      </w:tr>
    </w:tbl>
    <w:p>
      <w:pPr>
        <w:spacing w:after="0"/>
        <w:ind w:left="0"/>
        <w:jc w:val="left"/>
      </w:pPr>
      <w:r>
        <w:br/>
      </w:r>
      <w:r>
        <w:rPr>
          <w:rFonts w:ascii="Times New Roman"/>
          <w:b w:val="false"/>
          <w:i w:val="false"/>
          <w:color w:val="000000"/>
          <w:sz w:val="28"/>
        </w:rPr>
        <w:t>
</w:t>
      </w:r>
    </w:p>
    <w:bookmarkStart w:name="z434" w:id="4817"/>
    <w:p>
      <w:pPr>
        <w:spacing w:after="0"/>
        <w:ind w:left="0"/>
        <w:jc w:val="both"/>
      </w:pPr>
      <w:r>
        <w:rPr>
          <w:rFonts w:ascii="Times New Roman"/>
          <w:b w:val="false"/>
          <w:i w:val="false"/>
          <w:color w:val="000000"/>
          <w:sz w:val="28"/>
        </w:rPr>
        <w:t>
      Таблица 17</w:t>
      </w:r>
    </w:p>
    <w:bookmarkEnd w:id="4817"/>
    <w:bookmarkStart w:name="z6495" w:id="4818"/>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Удельное пылевыделение эксковаторов при работе в забое и на отвале</w:t>
      </w:r>
    </w:p>
    <w:bookmarkEnd w:id="4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6" w:id="4819"/>
          <w:p>
            <w:pPr>
              <w:spacing w:after="20"/>
              <w:ind w:left="20"/>
              <w:jc w:val="both"/>
            </w:pPr>
            <w:r>
              <w:rPr>
                <w:rFonts w:ascii="Times New Roman"/>
                <w:b w:val="false"/>
                <w:i w:val="false"/>
                <w:color w:val="000000"/>
                <w:sz w:val="20"/>
              </w:rPr>
              <w:t>
Наименование оборудования</w:t>
            </w:r>
          </w:p>
          <w:bookmarkEnd w:id="481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пылевыделение (q</w:t>
            </w:r>
            <w:r>
              <w:rPr>
                <w:rFonts w:ascii="Times New Roman"/>
                <w:b w:val="false"/>
                <w:i w:val="false"/>
                <w:color w:val="000000"/>
                <w:vertAlign w:val="subscript"/>
              </w:rPr>
              <w:t>уд</w:t>
            </w:r>
            <w:r>
              <w:rPr>
                <w:rFonts w:ascii="Times New Roman"/>
                <w:b w:val="false"/>
                <w:i w:val="false"/>
                <w:color w:val="000000"/>
                <w:sz w:val="20"/>
              </w:rPr>
              <w:t>, г/м</w:t>
            </w:r>
            <w:r>
              <w:rPr>
                <w:rFonts w:ascii="Times New Roman"/>
                <w:b w:val="false"/>
                <w:i w:val="false"/>
                <w:color w:val="000000"/>
                <w:vertAlign w:val="superscript"/>
              </w:rPr>
              <w:t>3</w:t>
            </w:r>
            <w:r>
              <w:rPr>
                <w:rFonts w:ascii="Times New Roman"/>
                <w:b w:val="false"/>
                <w:i w:val="false"/>
                <w:color w:val="000000"/>
                <w:sz w:val="20"/>
              </w:rPr>
              <w:t>-для вскрышных пород, q</w:t>
            </w:r>
            <w:r>
              <w:rPr>
                <w:rFonts w:ascii="Times New Roman"/>
                <w:b w:val="false"/>
                <w:i w:val="false"/>
                <w:color w:val="000000"/>
                <w:vertAlign w:val="subscript"/>
              </w:rPr>
              <w:t>уд</w:t>
            </w:r>
            <w:r>
              <w:rPr>
                <w:rFonts w:ascii="Times New Roman"/>
                <w:b w:val="false"/>
                <w:i w:val="false"/>
                <w:color w:val="000000"/>
                <w:sz w:val="20"/>
              </w:rPr>
              <w:t>, г/т для угля) в зависимости от крепости пород 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9" w:id="4820"/>
          <w:p>
            <w:pPr>
              <w:spacing w:after="20"/>
              <w:ind w:left="20"/>
              <w:jc w:val="both"/>
            </w:pPr>
            <w:r>
              <w:rPr>
                <w:rFonts w:ascii="Times New Roman"/>
                <w:b w:val="false"/>
                <w:i w:val="false"/>
                <w:color w:val="000000"/>
                <w:sz w:val="20"/>
              </w:rPr>
              <w:t>
Одноковшовые экскаваторы*</w:t>
            </w:r>
          </w:p>
          <w:bookmarkEnd w:id="48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0" w:id="4821"/>
          <w:p>
            <w:pPr>
              <w:spacing w:after="20"/>
              <w:ind w:left="20"/>
              <w:jc w:val="both"/>
            </w:pPr>
            <w:r>
              <w:rPr>
                <w:rFonts w:ascii="Times New Roman"/>
                <w:b w:val="false"/>
                <w:i w:val="false"/>
                <w:color w:val="000000"/>
                <w:sz w:val="20"/>
              </w:rPr>
              <w:t>
ЭКГ-5А</w:t>
            </w:r>
          </w:p>
          <w:bookmarkEnd w:id="48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1" w:id="4822"/>
          <w:p>
            <w:pPr>
              <w:spacing w:after="20"/>
              <w:ind w:left="20"/>
              <w:jc w:val="both"/>
            </w:pPr>
            <w:r>
              <w:rPr>
                <w:rFonts w:ascii="Times New Roman"/>
                <w:b w:val="false"/>
                <w:i w:val="false"/>
                <w:color w:val="000000"/>
                <w:sz w:val="20"/>
              </w:rPr>
              <w:t>
ЭКГ-8И</w:t>
            </w:r>
          </w:p>
          <w:bookmarkEnd w:id="48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2" w:id="4823"/>
          <w:p>
            <w:pPr>
              <w:spacing w:after="20"/>
              <w:ind w:left="20"/>
              <w:jc w:val="both"/>
            </w:pPr>
            <w:r>
              <w:rPr>
                <w:rFonts w:ascii="Times New Roman"/>
                <w:b w:val="false"/>
                <w:i w:val="false"/>
                <w:color w:val="000000"/>
                <w:sz w:val="20"/>
              </w:rPr>
              <w:t>
ЭКГ-10</w:t>
            </w:r>
          </w:p>
          <w:bookmarkEnd w:id="48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3" w:id="4824"/>
          <w:p>
            <w:pPr>
              <w:spacing w:after="20"/>
              <w:ind w:left="20"/>
              <w:jc w:val="both"/>
            </w:pPr>
            <w:r>
              <w:rPr>
                <w:rFonts w:ascii="Times New Roman"/>
                <w:b w:val="false"/>
                <w:i w:val="false"/>
                <w:color w:val="000000"/>
                <w:sz w:val="20"/>
              </w:rPr>
              <w:t>
ЭКГ-12,5</w:t>
            </w:r>
          </w:p>
          <w:bookmarkEnd w:id="48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4" w:id="4825"/>
          <w:p>
            <w:pPr>
              <w:spacing w:after="20"/>
              <w:ind w:left="20"/>
              <w:jc w:val="both"/>
            </w:pPr>
            <w:r>
              <w:rPr>
                <w:rFonts w:ascii="Times New Roman"/>
                <w:b w:val="false"/>
                <w:i w:val="false"/>
                <w:color w:val="000000"/>
                <w:sz w:val="20"/>
              </w:rPr>
              <w:t>
ЭКГ-15</w:t>
            </w:r>
          </w:p>
          <w:bookmarkEnd w:id="48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5" w:id="4826"/>
          <w:p>
            <w:pPr>
              <w:spacing w:after="20"/>
              <w:ind w:left="20"/>
              <w:jc w:val="both"/>
            </w:pPr>
            <w:r>
              <w:rPr>
                <w:rFonts w:ascii="Times New Roman"/>
                <w:b w:val="false"/>
                <w:i w:val="false"/>
                <w:color w:val="000000"/>
                <w:sz w:val="20"/>
              </w:rPr>
              <w:t>
ЭКГ-20</w:t>
            </w:r>
          </w:p>
          <w:bookmarkEnd w:id="482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6" w:id="4827"/>
          <w:p>
            <w:pPr>
              <w:spacing w:after="20"/>
              <w:ind w:left="20"/>
              <w:jc w:val="both"/>
            </w:pPr>
            <w:r>
              <w:rPr>
                <w:rFonts w:ascii="Times New Roman"/>
                <w:b w:val="false"/>
                <w:i w:val="false"/>
                <w:color w:val="000000"/>
                <w:sz w:val="20"/>
              </w:rPr>
              <w:t>
ЭКГ-30</w:t>
            </w:r>
          </w:p>
          <w:bookmarkEnd w:id="482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7" w:id="4828"/>
          <w:p>
            <w:pPr>
              <w:spacing w:after="20"/>
              <w:ind w:left="20"/>
              <w:jc w:val="both"/>
            </w:pPr>
            <w:r>
              <w:rPr>
                <w:rFonts w:ascii="Times New Roman"/>
                <w:b w:val="false"/>
                <w:i w:val="false"/>
                <w:color w:val="000000"/>
                <w:sz w:val="20"/>
              </w:rPr>
              <w:t>
Роторные экскаваторы</w:t>
            </w:r>
          </w:p>
          <w:bookmarkEnd w:id="482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8" w:id="4829"/>
          <w:p>
            <w:pPr>
              <w:spacing w:after="20"/>
              <w:ind w:left="20"/>
              <w:jc w:val="both"/>
            </w:pPr>
            <w:r>
              <w:rPr>
                <w:rFonts w:ascii="Times New Roman"/>
                <w:b w:val="false"/>
                <w:i w:val="false"/>
                <w:color w:val="000000"/>
                <w:sz w:val="20"/>
              </w:rPr>
              <w:t>
ЭРГ - 1250 ОЦ</w:t>
            </w:r>
          </w:p>
          <w:bookmarkEnd w:id="482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4830"/>
          <w:p>
            <w:pPr>
              <w:spacing w:after="20"/>
              <w:ind w:left="20"/>
              <w:jc w:val="both"/>
            </w:pPr>
            <w:r>
              <w:rPr>
                <w:rFonts w:ascii="Times New Roman"/>
                <w:b w:val="false"/>
                <w:i w:val="false"/>
                <w:color w:val="000000"/>
                <w:sz w:val="20"/>
              </w:rPr>
              <w:t>
ЭРГ - 1250</w:t>
            </w:r>
          </w:p>
          <w:bookmarkEnd w:id="483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0" w:id="4831"/>
          <w:p>
            <w:pPr>
              <w:spacing w:after="20"/>
              <w:ind w:left="20"/>
              <w:jc w:val="both"/>
            </w:pPr>
            <w:r>
              <w:rPr>
                <w:rFonts w:ascii="Times New Roman"/>
                <w:b w:val="false"/>
                <w:i w:val="false"/>
                <w:color w:val="000000"/>
                <w:sz w:val="20"/>
              </w:rPr>
              <w:t>
ЭРП - 2500</w:t>
            </w:r>
          </w:p>
          <w:bookmarkEnd w:id="483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1" w:id="4832"/>
          <w:p>
            <w:pPr>
              <w:spacing w:after="20"/>
              <w:ind w:left="20"/>
              <w:jc w:val="both"/>
            </w:pPr>
            <w:r>
              <w:rPr>
                <w:rFonts w:ascii="Times New Roman"/>
                <w:b w:val="false"/>
                <w:i w:val="false"/>
                <w:color w:val="000000"/>
                <w:sz w:val="20"/>
              </w:rPr>
              <w:t>
ЭРП - 5250</w:t>
            </w:r>
          </w:p>
          <w:bookmarkEnd w:id="483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2" w:id="4833"/>
          <w:p>
            <w:pPr>
              <w:spacing w:after="20"/>
              <w:ind w:left="20"/>
              <w:jc w:val="both"/>
            </w:pPr>
            <w:r>
              <w:rPr>
                <w:rFonts w:ascii="Times New Roman"/>
                <w:b w:val="false"/>
                <w:i w:val="false"/>
                <w:color w:val="000000"/>
                <w:sz w:val="20"/>
              </w:rPr>
              <w:t>
Экскаваторы на отвале</w:t>
            </w:r>
          </w:p>
          <w:bookmarkEnd w:id="483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3" w:id="4834"/>
          <w:p>
            <w:pPr>
              <w:spacing w:after="20"/>
              <w:ind w:left="20"/>
              <w:jc w:val="both"/>
            </w:pPr>
            <w:r>
              <w:rPr>
                <w:rFonts w:ascii="Times New Roman"/>
                <w:b w:val="false"/>
                <w:i w:val="false"/>
                <w:color w:val="000000"/>
                <w:sz w:val="20"/>
              </w:rPr>
              <w:t>
ЭКГ-5А</w:t>
            </w:r>
          </w:p>
          <w:bookmarkEnd w:id="483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4" w:id="4835"/>
          <w:p>
            <w:pPr>
              <w:spacing w:after="20"/>
              <w:ind w:left="20"/>
              <w:jc w:val="both"/>
            </w:pPr>
            <w:r>
              <w:rPr>
                <w:rFonts w:ascii="Times New Roman"/>
                <w:b w:val="false"/>
                <w:i w:val="false"/>
                <w:color w:val="000000"/>
                <w:sz w:val="20"/>
              </w:rPr>
              <w:t>
ЭКГ-8И</w:t>
            </w:r>
          </w:p>
          <w:bookmarkEnd w:id="483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5" w:id="4836"/>
          <w:p>
            <w:pPr>
              <w:spacing w:after="20"/>
              <w:ind w:left="20"/>
              <w:jc w:val="both"/>
            </w:pPr>
            <w:r>
              <w:rPr>
                <w:rFonts w:ascii="Times New Roman"/>
                <w:b w:val="false"/>
                <w:i w:val="false"/>
                <w:color w:val="000000"/>
                <w:sz w:val="20"/>
              </w:rPr>
              <w:t>
ЭШ -6,5 45У</w:t>
            </w:r>
          </w:p>
          <w:bookmarkEnd w:id="483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6" w:id="4837"/>
          <w:p>
            <w:pPr>
              <w:spacing w:after="20"/>
              <w:ind w:left="20"/>
              <w:jc w:val="both"/>
            </w:pPr>
            <w:r>
              <w:rPr>
                <w:rFonts w:ascii="Times New Roman"/>
                <w:b w:val="false"/>
                <w:i w:val="false"/>
                <w:color w:val="000000"/>
                <w:sz w:val="20"/>
              </w:rPr>
              <w:t>
ЭШ – 14.50</w:t>
            </w:r>
          </w:p>
          <w:bookmarkEnd w:id="483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7" w:id="4838"/>
          <w:p>
            <w:pPr>
              <w:spacing w:after="20"/>
              <w:ind w:left="20"/>
              <w:jc w:val="both"/>
            </w:pPr>
            <w:r>
              <w:rPr>
                <w:rFonts w:ascii="Times New Roman"/>
                <w:b w:val="false"/>
                <w:i w:val="false"/>
                <w:color w:val="000000"/>
                <w:sz w:val="20"/>
              </w:rPr>
              <w:t>
ЭШ – 20.65</w:t>
            </w:r>
          </w:p>
          <w:bookmarkEnd w:id="483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8" w:id="4839"/>
          <w:p>
            <w:pPr>
              <w:spacing w:after="20"/>
              <w:ind w:left="20"/>
              <w:jc w:val="both"/>
            </w:pPr>
            <w:r>
              <w:rPr>
                <w:rFonts w:ascii="Times New Roman"/>
                <w:b w:val="false"/>
                <w:i w:val="false"/>
                <w:color w:val="000000"/>
                <w:sz w:val="20"/>
              </w:rPr>
              <w:t>
ЭШ – 11.70</w:t>
            </w:r>
          </w:p>
          <w:bookmarkEnd w:id="483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9" w:id="4840"/>
          <w:p>
            <w:pPr>
              <w:spacing w:after="20"/>
              <w:ind w:left="20"/>
              <w:jc w:val="both"/>
            </w:pPr>
            <w:r>
              <w:rPr>
                <w:rFonts w:ascii="Times New Roman"/>
                <w:b w:val="false"/>
                <w:i w:val="false"/>
                <w:color w:val="000000"/>
                <w:sz w:val="20"/>
              </w:rPr>
              <w:t>
ЭШ – 40.85</w:t>
            </w:r>
          </w:p>
          <w:bookmarkEnd w:id="484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0" w:id="4841"/>
          <w:p>
            <w:pPr>
              <w:spacing w:after="20"/>
              <w:ind w:left="20"/>
              <w:jc w:val="both"/>
            </w:pPr>
            <w:r>
              <w:rPr>
                <w:rFonts w:ascii="Times New Roman"/>
                <w:b w:val="false"/>
                <w:i w:val="false"/>
                <w:color w:val="000000"/>
                <w:sz w:val="20"/>
              </w:rPr>
              <w:t>
ЭШ – 15.90</w:t>
            </w:r>
          </w:p>
          <w:bookmarkEnd w:id="484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1" w:id="4842"/>
          <w:p>
            <w:pPr>
              <w:spacing w:after="20"/>
              <w:ind w:left="20"/>
              <w:jc w:val="both"/>
            </w:pPr>
            <w:r>
              <w:rPr>
                <w:rFonts w:ascii="Times New Roman"/>
                <w:b w:val="false"/>
                <w:i w:val="false"/>
                <w:color w:val="000000"/>
                <w:sz w:val="20"/>
              </w:rPr>
              <w:t>
ЭШ – 20.90</w:t>
            </w:r>
          </w:p>
          <w:bookmarkEnd w:id="484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2" w:id="4843"/>
          <w:p>
            <w:pPr>
              <w:spacing w:after="20"/>
              <w:ind w:left="20"/>
              <w:jc w:val="both"/>
            </w:pPr>
            <w:r>
              <w:rPr>
                <w:rFonts w:ascii="Times New Roman"/>
                <w:b w:val="false"/>
                <w:i w:val="false"/>
                <w:color w:val="000000"/>
                <w:sz w:val="20"/>
              </w:rPr>
              <w:t>
ЭШ – 65.100</w:t>
            </w:r>
          </w:p>
          <w:bookmarkEnd w:id="484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3" w:id="4844"/>
          <w:p>
            <w:pPr>
              <w:spacing w:after="20"/>
              <w:ind w:left="20"/>
              <w:jc w:val="both"/>
            </w:pPr>
            <w:r>
              <w:rPr>
                <w:rFonts w:ascii="Times New Roman"/>
                <w:b w:val="false"/>
                <w:i w:val="false"/>
                <w:color w:val="000000"/>
                <w:sz w:val="20"/>
              </w:rPr>
              <w:t>
ОШС 4000/125</w:t>
            </w:r>
          </w:p>
          <w:bookmarkEnd w:id="484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=1-1,8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524" w:id="4845"/>
    <w:p>
      <w:pPr>
        <w:spacing w:after="0"/>
        <w:ind w:left="0"/>
        <w:jc w:val="both"/>
      </w:pPr>
      <w:r>
        <w:rPr>
          <w:rFonts w:ascii="Times New Roman"/>
          <w:b w:val="false"/>
          <w:i w:val="false"/>
          <w:color w:val="000000"/>
          <w:sz w:val="28"/>
        </w:rPr>
        <w:t>
      *Приведены значения q</w:t>
      </w:r>
      <w:r>
        <w:rPr>
          <w:rFonts w:ascii="Times New Roman"/>
          <w:b w:val="false"/>
          <w:i w:val="false"/>
          <w:color w:val="000000"/>
          <w:vertAlign w:val="subscript"/>
        </w:rPr>
        <w:t>уд</w:t>
      </w:r>
      <w:r>
        <w:rPr>
          <w:rFonts w:ascii="Times New Roman"/>
          <w:b w:val="false"/>
          <w:i w:val="false"/>
          <w:color w:val="000000"/>
          <w:sz w:val="28"/>
        </w:rPr>
        <w:t xml:space="preserve"> при погрузке экскаваторами горной массы в автосамосвалы; </w:t>
      </w:r>
    </w:p>
    <w:bookmarkEnd w:id="4845"/>
    <w:bookmarkStart w:name="z6525" w:id="4846"/>
    <w:p>
      <w:pPr>
        <w:spacing w:after="0"/>
        <w:ind w:left="0"/>
        <w:jc w:val="both"/>
      </w:pPr>
      <w:r>
        <w:rPr>
          <w:rFonts w:ascii="Times New Roman"/>
          <w:b w:val="false"/>
          <w:i w:val="false"/>
          <w:color w:val="000000"/>
          <w:sz w:val="28"/>
        </w:rPr>
        <w:t>
      q</w:t>
      </w:r>
      <w:r>
        <w:rPr>
          <w:rFonts w:ascii="Times New Roman"/>
          <w:b w:val="false"/>
          <w:i w:val="false"/>
          <w:color w:val="000000"/>
          <w:vertAlign w:val="subscript"/>
        </w:rPr>
        <w:t>уд</w:t>
      </w:r>
      <w:r>
        <w:rPr>
          <w:rFonts w:ascii="Times New Roman"/>
          <w:b w:val="false"/>
          <w:i w:val="false"/>
          <w:color w:val="000000"/>
          <w:sz w:val="28"/>
        </w:rPr>
        <w:t xml:space="preserve"> при погрузке экскаваторами горной массы в думпкары увеличиваются на 10%.</w:t>
      </w:r>
    </w:p>
    <w:bookmarkEnd w:id="4846"/>
    <w:bookmarkStart w:name="z435" w:id="4847"/>
    <w:p>
      <w:pPr>
        <w:spacing w:after="0"/>
        <w:ind w:left="0"/>
        <w:jc w:val="both"/>
      </w:pPr>
      <w:r>
        <w:rPr>
          <w:rFonts w:ascii="Times New Roman"/>
          <w:b w:val="false"/>
          <w:i w:val="false"/>
          <w:color w:val="000000"/>
          <w:sz w:val="28"/>
        </w:rPr>
        <w:t>
      Таблица 18</w:t>
      </w:r>
    </w:p>
    <w:bookmarkEnd w:id="4847"/>
    <w:bookmarkStart w:name="z6526" w:id="4848"/>
    <w:p>
      <w:pPr>
        <w:spacing w:after="0"/>
        <w:ind w:left="0"/>
        <w:jc w:val="both"/>
      </w:pPr>
      <w:r>
        <w:rPr>
          <w:rFonts w:ascii="Times New Roman"/>
          <w:b w:val="false"/>
          <w:i w:val="false"/>
          <w:color w:val="000000"/>
          <w:sz w:val="28"/>
        </w:rPr>
        <w:t xml:space="preserve">
      </w:t>
      </w:r>
      <w:r>
        <w:rPr>
          <w:rFonts w:ascii="Times New Roman"/>
          <w:b/>
          <w:i w:val="false"/>
          <w:color w:val="000000"/>
          <w:sz w:val="28"/>
        </w:rPr>
        <w:t>Коэффициенты разлыхления горной массы и экскавации</w:t>
      </w:r>
    </w:p>
    <w:bookmarkEnd w:id="4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7" w:id="4849"/>
          <w:p>
            <w:pPr>
              <w:spacing w:after="20"/>
              <w:ind w:left="20"/>
              <w:jc w:val="both"/>
            </w:pPr>
            <w:r>
              <w:rPr>
                <w:rFonts w:ascii="Times New Roman"/>
                <w:b w:val="false"/>
                <w:i w:val="false"/>
                <w:color w:val="000000"/>
                <w:sz w:val="20"/>
              </w:rPr>
              <w:t>
Категория пород по трудности экскавации</w:t>
            </w:r>
          </w:p>
          <w:bookmarkEnd w:id="4849"/>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породы в массиве, т/м3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Разрыхления горной массы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Прямая лопата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Драглайн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0" w:id="4850"/>
          <w:p>
            <w:pPr>
              <w:spacing w:after="20"/>
              <w:ind w:left="20"/>
              <w:jc w:val="both"/>
            </w:pPr>
            <w:r>
              <w:rPr>
                <w:rFonts w:ascii="Times New Roman"/>
                <w:b w:val="false"/>
                <w:i w:val="false"/>
                <w:color w:val="000000"/>
                <w:sz w:val="20"/>
              </w:rPr>
              <w:t>
1</w:t>
            </w:r>
          </w:p>
          <w:bookmarkEnd w:id="48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1" w:id="4851"/>
          <w:p>
            <w:pPr>
              <w:spacing w:after="20"/>
              <w:ind w:left="20"/>
              <w:jc w:val="both"/>
            </w:pPr>
            <w:r>
              <w:rPr>
                <w:rFonts w:ascii="Times New Roman"/>
                <w:b w:val="false"/>
                <w:i w:val="false"/>
                <w:color w:val="000000"/>
                <w:sz w:val="20"/>
              </w:rPr>
              <w:t>
2</w:t>
            </w:r>
          </w:p>
          <w:bookmarkEnd w:id="48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2" w:id="4852"/>
          <w:p>
            <w:pPr>
              <w:spacing w:after="20"/>
              <w:ind w:left="20"/>
              <w:jc w:val="both"/>
            </w:pPr>
            <w:r>
              <w:rPr>
                <w:rFonts w:ascii="Times New Roman"/>
                <w:b w:val="false"/>
                <w:i w:val="false"/>
                <w:color w:val="000000"/>
                <w:sz w:val="20"/>
              </w:rPr>
              <w:t>
3</w:t>
            </w:r>
          </w:p>
          <w:bookmarkEnd w:id="48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3" w:id="4853"/>
          <w:p>
            <w:pPr>
              <w:spacing w:after="20"/>
              <w:ind w:left="20"/>
              <w:jc w:val="both"/>
            </w:pPr>
            <w:r>
              <w:rPr>
                <w:rFonts w:ascii="Times New Roman"/>
                <w:b w:val="false"/>
                <w:i w:val="false"/>
                <w:color w:val="000000"/>
                <w:sz w:val="20"/>
              </w:rPr>
              <w:t>
4</w:t>
            </w:r>
          </w:p>
          <w:bookmarkEnd w:id="48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bl>
    <w:p>
      <w:pPr>
        <w:spacing w:after="0"/>
        <w:ind w:left="0"/>
        <w:jc w:val="left"/>
      </w:pPr>
      <w:r>
        <w:br/>
      </w:r>
      <w:r>
        <w:rPr>
          <w:rFonts w:ascii="Times New Roman"/>
          <w:b w:val="false"/>
          <w:i w:val="false"/>
          <w:color w:val="000000"/>
          <w:sz w:val="28"/>
        </w:rPr>
        <w:t>
</w:t>
      </w:r>
    </w:p>
    <w:bookmarkStart w:name="z436" w:id="4854"/>
    <w:p>
      <w:pPr>
        <w:spacing w:after="0"/>
        <w:ind w:left="0"/>
        <w:jc w:val="both"/>
      </w:pPr>
      <w:r>
        <w:rPr>
          <w:rFonts w:ascii="Times New Roman"/>
          <w:b w:val="false"/>
          <w:i w:val="false"/>
          <w:color w:val="000000"/>
          <w:sz w:val="28"/>
        </w:rPr>
        <w:t>
      Таблица 19</w:t>
      </w:r>
    </w:p>
    <w:bookmarkEnd w:id="4854"/>
    <w:bookmarkStart w:name="z6534" w:id="4855"/>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Удельное выделение твердых частиц (пыли) с 1т материала, перемещаемого бульдозером</w:t>
      </w:r>
    </w:p>
    <w:bookmarkEnd w:id="4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5" w:id="4856"/>
          <w:p>
            <w:pPr>
              <w:spacing w:after="20"/>
              <w:ind w:left="20"/>
              <w:jc w:val="both"/>
            </w:pPr>
            <w:r>
              <w:rPr>
                <w:rFonts w:ascii="Times New Roman"/>
                <w:b w:val="false"/>
                <w:i w:val="false"/>
                <w:color w:val="000000"/>
                <w:sz w:val="20"/>
              </w:rPr>
              <w:t>
Марки бульдозера</w:t>
            </w:r>
          </w:p>
          <w:bookmarkEnd w:id="485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пыли при крепости пород, 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8" w:id="4857"/>
          <w:p>
            <w:pPr>
              <w:spacing w:after="20"/>
              <w:ind w:left="20"/>
              <w:jc w:val="both"/>
            </w:pPr>
            <w:r>
              <w:rPr>
                <w:rFonts w:ascii="Times New Roman"/>
                <w:b w:val="false"/>
                <w:i w:val="false"/>
                <w:color w:val="000000"/>
                <w:sz w:val="20"/>
              </w:rPr>
              <w:t>
ДЭ-110А</w:t>
            </w:r>
          </w:p>
          <w:bookmarkEnd w:id="48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9" w:id="4858"/>
          <w:p>
            <w:pPr>
              <w:spacing w:after="20"/>
              <w:ind w:left="20"/>
              <w:jc w:val="both"/>
            </w:pPr>
            <w:r>
              <w:rPr>
                <w:rFonts w:ascii="Times New Roman"/>
                <w:b w:val="false"/>
                <w:i w:val="false"/>
                <w:color w:val="000000"/>
                <w:sz w:val="20"/>
              </w:rPr>
              <w:t>
ДЗ-35С</w:t>
            </w:r>
          </w:p>
          <w:bookmarkEnd w:id="48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0" w:id="4859"/>
          <w:p>
            <w:pPr>
              <w:spacing w:after="20"/>
              <w:ind w:left="20"/>
              <w:jc w:val="both"/>
            </w:pPr>
            <w:r>
              <w:rPr>
                <w:rFonts w:ascii="Times New Roman"/>
                <w:b w:val="false"/>
                <w:i w:val="false"/>
                <w:color w:val="000000"/>
                <w:sz w:val="20"/>
              </w:rPr>
              <w:t>
ДЗ-118</w:t>
            </w:r>
          </w:p>
          <w:bookmarkEnd w:id="48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bl>
    <w:p>
      <w:pPr>
        <w:spacing w:after="0"/>
        <w:ind w:left="0"/>
        <w:jc w:val="left"/>
      </w:pPr>
      <w:r>
        <w:br/>
      </w:r>
      <w:r>
        <w:rPr>
          <w:rFonts w:ascii="Times New Roman"/>
          <w:b w:val="false"/>
          <w:i w:val="false"/>
          <w:color w:val="000000"/>
          <w:sz w:val="28"/>
        </w:rPr>
        <w:t>
</w:t>
      </w:r>
    </w:p>
    <w:bookmarkStart w:name="z437" w:id="4860"/>
    <w:p>
      <w:pPr>
        <w:spacing w:after="0"/>
        <w:ind w:left="0"/>
        <w:jc w:val="both"/>
      </w:pPr>
      <w:r>
        <w:rPr>
          <w:rFonts w:ascii="Times New Roman"/>
          <w:b w:val="false"/>
          <w:i w:val="false"/>
          <w:color w:val="000000"/>
          <w:sz w:val="28"/>
        </w:rPr>
        <w:t>
      Таблица 20</w:t>
      </w:r>
    </w:p>
    <w:bookmarkEnd w:id="4860"/>
    <w:bookmarkStart w:name="z6541" w:id="4861"/>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Удельные выбросы вредных веществ дизельными двигателями бульдозеров</w:t>
      </w:r>
    </w:p>
    <w:bookmarkEnd w:id="4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2" w:id="4862"/>
          <w:p>
            <w:pPr>
              <w:spacing w:after="20"/>
              <w:ind w:left="20"/>
              <w:jc w:val="both"/>
            </w:pPr>
            <w:r>
              <w:rPr>
                <w:rFonts w:ascii="Times New Roman"/>
                <w:b w:val="false"/>
                <w:i w:val="false"/>
                <w:color w:val="000000"/>
                <w:sz w:val="20"/>
              </w:rPr>
              <w:t>
Марка</w:t>
            </w:r>
          </w:p>
          <w:bookmarkEnd w:id="4862"/>
          <w:bookmarkStart w:name="z6543" w:id="4863"/>
          <w:p>
            <w:pPr>
              <w:spacing w:after="20"/>
              <w:ind w:left="20"/>
              <w:jc w:val="both"/>
            </w:pPr>
            <w:r>
              <w:rPr>
                <w:rFonts w:ascii="Times New Roman"/>
                <w:b w:val="false"/>
                <w:i w:val="false"/>
                <w:color w:val="000000"/>
                <w:sz w:val="20"/>
              </w:rPr>
              <w:t>
бульдозера</w:t>
            </w:r>
          </w:p>
          <w:bookmarkEnd w:id="4863"/>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4" w:id="4864"/>
          <w:p>
            <w:pPr>
              <w:spacing w:after="20"/>
              <w:ind w:left="20"/>
              <w:jc w:val="both"/>
            </w:pPr>
            <w:r>
              <w:rPr>
                <w:rFonts w:ascii="Times New Roman"/>
                <w:b w:val="false"/>
                <w:i w:val="false"/>
                <w:color w:val="000000"/>
                <w:sz w:val="20"/>
              </w:rPr>
              <w:t>
Загрязняющие</w:t>
            </w:r>
          </w:p>
          <w:bookmarkEnd w:id="4864"/>
          <w:bookmarkStart w:name="z6545" w:id="4865"/>
          <w:p>
            <w:pPr>
              <w:spacing w:after="20"/>
              <w:ind w:left="20"/>
              <w:jc w:val="both"/>
            </w:pPr>
            <w:r>
              <w:rPr>
                <w:rFonts w:ascii="Times New Roman"/>
                <w:b w:val="false"/>
                <w:i w:val="false"/>
                <w:color w:val="000000"/>
                <w:sz w:val="20"/>
              </w:rPr>
              <w:t>
вещества</w:t>
            </w:r>
          </w:p>
          <w:bookmarkEnd w:id="4865"/>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6" w:id="4866"/>
          <w:p>
            <w:pPr>
              <w:spacing w:after="20"/>
              <w:ind w:left="20"/>
              <w:jc w:val="both"/>
            </w:pPr>
            <w:r>
              <w:rPr>
                <w:rFonts w:ascii="Times New Roman"/>
                <w:b w:val="false"/>
                <w:i w:val="false"/>
                <w:color w:val="000000"/>
                <w:sz w:val="20"/>
              </w:rPr>
              <w:t>
Удельный выброс, кг/ч, при различных режимах работы</w:t>
            </w:r>
          </w:p>
          <w:bookmarkEnd w:id="4866"/>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Холостой</w:t>
            </w:r>
          </w:p>
          <w:p>
            <w:pPr>
              <w:spacing w:after="20"/>
              <w:ind w:left="20"/>
              <w:jc w:val="both"/>
            </w:pPr>
            <w:r>
              <w:rPr>
                <w:rFonts w:ascii="Times New Roman"/>
                <w:b w:val="false"/>
                <w:i w:val="false"/>
                <w:color w:val="000000"/>
                <w:sz w:val="20"/>
              </w:rPr>
              <w:t>
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мощности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p>
            <w:pPr>
              <w:spacing w:after="20"/>
              <w:ind w:left="20"/>
              <w:jc w:val="both"/>
            </w:pPr>
            <w:r>
              <w:rPr>
                <w:rFonts w:ascii="Times New Roman"/>
                <w:b w:val="false"/>
                <w:i w:val="false"/>
                <w:color w:val="000000"/>
                <w:sz w:val="20"/>
              </w:rPr>
              <w:t>
мощность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8" w:id="4867"/>
          <w:p>
            <w:pPr>
              <w:spacing w:after="20"/>
              <w:ind w:left="20"/>
              <w:jc w:val="both"/>
            </w:pPr>
            <w:r>
              <w:rPr>
                <w:rFonts w:ascii="Times New Roman"/>
                <w:b w:val="false"/>
                <w:i w:val="false"/>
                <w:color w:val="000000"/>
                <w:sz w:val="20"/>
              </w:rPr>
              <w:t>
ДЗ 110А</w:t>
            </w:r>
          </w:p>
          <w:bookmarkEnd w:id="4867"/>
          <w:bookmarkStart w:name="z6549" w:id="4868"/>
          <w:p>
            <w:pPr>
              <w:spacing w:after="20"/>
              <w:ind w:left="20"/>
              <w:jc w:val="both"/>
            </w:pPr>
            <w:r>
              <w:rPr>
                <w:rFonts w:ascii="Times New Roman"/>
                <w:b w:val="false"/>
                <w:i w:val="false"/>
                <w:color w:val="000000"/>
                <w:sz w:val="20"/>
              </w:rPr>
              <w:t>
(100)*</w:t>
            </w:r>
          </w:p>
          <w:bookmarkEnd w:id="4868"/>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3" w:id="4869"/>
          <w:p>
            <w:pPr>
              <w:spacing w:after="20"/>
              <w:ind w:left="20"/>
              <w:jc w:val="both"/>
            </w:pPr>
            <w:r>
              <w:rPr>
                <w:rFonts w:ascii="Times New Roman"/>
                <w:b w:val="false"/>
                <w:i w:val="false"/>
                <w:color w:val="000000"/>
                <w:sz w:val="20"/>
              </w:rPr>
              <w:t>
ДЗ-35С</w:t>
            </w:r>
          </w:p>
          <w:bookmarkEnd w:id="4869"/>
          <w:bookmarkStart w:name="z6554" w:id="4870"/>
          <w:p>
            <w:pPr>
              <w:spacing w:after="20"/>
              <w:ind w:left="20"/>
              <w:jc w:val="both"/>
            </w:pPr>
            <w:r>
              <w:rPr>
                <w:rFonts w:ascii="Times New Roman"/>
                <w:b w:val="false"/>
                <w:i w:val="false"/>
                <w:color w:val="000000"/>
                <w:sz w:val="20"/>
              </w:rPr>
              <w:t>
(150)</w:t>
            </w:r>
          </w:p>
          <w:bookmarkEnd w:id="4870"/>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8" w:id="4871"/>
          <w:p>
            <w:pPr>
              <w:spacing w:after="20"/>
              <w:ind w:left="20"/>
              <w:jc w:val="both"/>
            </w:pPr>
            <w:r>
              <w:rPr>
                <w:rFonts w:ascii="Times New Roman"/>
                <w:b w:val="false"/>
                <w:i w:val="false"/>
                <w:color w:val="000000"/>
                <w:sz w:val="20"/>
              </w:rPr>
              <w:t>
ДЗ-118</w:t>
            </w:r>
          </w:p>
          <w:bookmarkEnd w:id="4871"/>
          <w:bookmarkStart w:name="z6559" w:id="4872"/>
          <w:p>
            <w:pPr>
              <w:spacing w:after="20"/>
              <w:ind w:left="20"/>
              <w:jc w:val="both"/>
            </w:pPr>
            <w:r>
              <w:rPr>
                <w:rFonts w:ascii="Times New Roman"/>
                <w:b w:val="false"/>
                <w:i w:val="false"/>
                <w:color w:val="000000"/>
                <w:sz w:val="20"/>
              </w:rPr>
              <w:t>
(250)</w:t>
            </w:r>
          </w:p>
          <w:bookmarkEnd w:id="4872"/>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bl>
    <w:p>
      <w:pPr>
        <w:spacing w:after="0"/>
        <w:ind w:left="0"/>
        <w:jc w:val="left"/>
      </w:pPr>
      <w:r>
        <w:br/>
      </w:r>
      <w:r>
        <w:rPr>
          <w:rFonts w:ascii="Times New Roman"/>
          <w:b w:val="false"/>
          <w:i w:val="false"/>
          <w:color w:val="000000"/>
          <w:sz w:val="28"/>
        </w:rPr>
        <w:t>
</w:t>
      </w:r>
    </w:p>
    <w:bookmarkStart w:name="z6563" w:id="4873"/>
    <w:p>
      <w:pPr>
        <w:spacing w:after="0"/>
        <w:ind w:left="0"/>
        <w:jc w:val="both"/>
      </w:pPr>
      <w:r>
        <w:rPr>
          <w:rFonts w:ascii="Times New Roman"/>
          <w:b w:val="false"/>
          <w:i w:val="false"/>
          <w:color w:val="000000"/>
          <w:sz w:val="28"/>
        </w:rPr>
        <w:t>
      * В скобках указан тяговый класс, кН.</w:t>
      </w:r>
    </w:p>
    <w:bookmarkEnd w:id="4873"/>
    <w:bookmarkStart w:name="z438" w:id="4874"/>
    <w:p>
      <w:pPr>
        <w:spacing w:after="0"/>
        <w:ind w:left="0"/>
        <w:jc w:val="both"/>
      </w:pPr>
      <w:r>
        <w:rPr>
          <w:rFonts w:ascii="Times New Roman"/>
          <w:b w:val="false"/>
          <w:i w:val="false"/>
          <w:color w:val="000000"/>
          <w:sz w:val="28"/>
        </w:rPr>
        <w:t>
      Таблица 21</w:t>
      </w:r>
    </w:p>
    <w:bookmarkEnd w:id="4874"/>
    <w:bookmarkStart w:name="z6564" w:id="4875"/>
    <w:p>
      <w:pPr>
        <w:spacing w:after="0"/>
        <w:ind w:left="0"/>
        <w:jc w:val="both"/>
      </w:pPr>
      <w:r>
        <w:rPr>
          <w:rFonts w:ascii="Times New Roman"/>
          <w:b w:val="false"/>
          <w:i w:val="false"/>
          <w:color w:val="000000"/>
          <w:sz w:val="28"/>
        </w:rPr>
        <w:t xml:space="preserve">
      </w:t>
      </w:r>
      <w:r>
        <w:rPr>
          <w:rFonts w:ascii="Times New Roman"/>
          <w:b/>
          <w:i w:val="false"/>
          <w:color w:val="000000"/>
          <w:sz w:val="28"/>
        </w:rPr>
        <w:t>Удельная сдуваемость пыли с поверхностей отвала</w:t>
      </w:r>
      <w:r>
        <w:rPr>
          <w:rFonts w:ascii="Times New Roman"/>
          <w:b/>
          <w:i w:val="false"/>
          <w:color w:val="000000"/>
          <w:sz w:val="28"/>
        </w:rPr>
        <w:t xml:space="preserve"> (скальные смешанные породы)</w:t>
      </w:r>
    </w:p>
    <w:bookmarkEnd w:id="4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6" w:id="4876"/>
          <w:p>
            <w:pPr>
              <w:spacing w:after="20"/>
              <w:ind w:left="20"/>
              <w:jc w:val="both"/>
            </w:pPr>
            <w:r>
              <w:rPr>
                <w:rFonts w:ascii="Times New Roman"/>
                <w:b w:val="false"/>
                <w:i w:val="false"/>
                <w:color w:val="000000"/>
                <w:sz w:val="20"/>
              </w:rPr>
              <w:t>
Приземная</w:t>
            </w:r>
          </w:p>
          <w:bookmarkEnd w:id="4876"/>
          <w:bookmarkStart w:name="z6567" w:id="4877"/>
          <w:p>
            <w:pPr>
              <w:spacing w:after="20"/>
              <w:ind w:left="20"/>
              <w:jc w:val="both"/>
            </w:pPr>
            <w:r>
              <w:rPr>
                <w:rFonts w:ascii="Times New Roman"/>
                <w:b w:val="false"/>
                <w:i w:val="false"/>
                <w:color w:val="000000"/>
                <w:sz w:val="20"/>
              </w:rPr>
              <w:t>
скорость ветра м/с</w:t>
            </w:r>
          </w:p>
          <w:bookmarkEnd w:id="4877"/>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8" w:id="4878"/>
          <w:p>
            <w:pPr>
              <w:spacing w:after="20"/>
              <w:ind w:left="20"/>
              <w:jc w:val="both"/>
            </w:pPr>
            <w:r>
              <w:rPr>
                <w:rFonts w:ascii="Times New Roman"/>
                <w:b w:val="false"/>
                <w:i w:val="false"/>
                <w:color w:val="000000"/>
                <w:sz w:val="20"/>
              </w:rPr>
              <w:t>
Удельная сдуваемость, мг/м</w:t>
            </w:r>
            <w:r>
              <w:rPr>
                <w:rFonts w:ascii="Times New Roman"/>
                <w:b w:val="false"/>
                <w:i w:val="false"/>
                <w:color w:val="000000"/>
                <w:vertAlign w:val="superscript"/>
              </w:rPr>
              <w:t>2</w:t>
            </w:r>
            <w:r>
              <w:rPr>
                <w:rFonts w:ascii="Times New Roman"/>
                <w:b w:val="false"/>
                <w:i w:val="false"/>
                <w:color w:val="000000"/>
                <w:sz w:val="20"/>
              </w:rPr>
              <w:t>·с при высоте отвала, м</w:t>
            </w:r>
          </w:p>
          <w:bookmarkEnd w:id="4878"/>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0" w:id="4879"/>
          <w:p>
            <w:pPr>
              <w:spacing w:after="20"/>
              <w:ind w:left="20"/>
              <w:jc w:val="both"/>
            </w:pPr>
            <w:r>
              <w:rPr>
                <w:rFonts w:ascii="Times New Roman"/>
                <w:b w:val="false"/>
                <w:i w:val="false"/>
                <w:color w:val="000000"/>
                <w:sz w:val="20"/>
              </w:rPr>
              <w:t>
5</w:t>
            </w:r>
          </w:p>
          <w:bookmarkEnd w:id="48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1" w:id="4880"/>
          <w:p>
            <w:pPr>
              <w:spacing w:after="20"/>
              <w:ind w:left="20"/>
              <w:jc w:val="both"/>
            </w:pPr>
            <w:r>
              <w:rPr>
                <w:rFonts w:ascii="Times New Roman"/>
                <w:b w:val="false"/>
                <w:i w:val="false"/>
                <w:color w:val="000000"/>
                <w:sz w:val="20"/>
              </w:rPr>
              <w:t>
8</w:t>
            </w:r>
          </w:p>
          <w:bookmarkEnd w:id="48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2" w:id="4881"/>
          <w:p>
            <w:pPr>
              <w:spacing w:after="20"/>
              <w:ind w:left="20"/>
              <w:jc w:val="both"/>
            </w:pPr>
            <w:r>
              <w:rPr>
                <w:rFonts w:ascii="Times New Roman"/>
                <w:b w:val="false"/>
                <w:i w:val="false"/>
                <w:color w:val="000000"/>
                <w:sz w:val="20"/>
              </w:rPr>
              <w:t>
10</w:t>
            </w:r>
          </w:p>
          <w:bookmarkEnd w:id="48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bl>
    <w:p>
      <w:pPr>
        <w:spacing w:after="0"/>
        <w:ind w:left="0"/>
        <w:jc w:val="left"/>
      </w:pPr>
      <w:r>
        <w:br/>
      </w:r>
      <w:r>
        <w:rPr>
          <w:rFonts w:ascii="Times New Roman"/>
          <w:b w:val="false"/>
          <w:i w:val="false"/>
          <w:color w:val="000000"/>
          <w:sz w:val="28"/>
        </w:rPr>
        <w:t>
</w:t>
      </w:r>
    </w:p>
    <w:bookmarkStart w:name="z439" w:id="4882"/>
    <w:p>
      <w:pPr>
        <w:spacing w:after="0"/>
        <w:ind w:left="0"/>
        <w:jc w:val="both"/>
      </w:pPr>
      <w:r>
        <w:rPr>
          <w:rFonts w:ascii="Times New Roman"/>
          <w:b w:val="false"/>
          <w:i w:val="false"/>
          <w:color w:val="000000"/>
          <w:sz w:val="28"/>
        </w:rPr>
        <w:t>
      Таблица 22</w:t>
      </w:r>
    </w:p>
    <w:bookmarkEnd w:id="4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3" w:id="4883"/>
          <w:p>
            <w:pPr>
              <w:spacing w:after="20"/>
              <w:ind w:left="20"/>
              <w:jc w:val="both"/>
            </w:pPr>
            <w:r>
              <w:rPr>
                <w:rFonts w:ascii="Times New Roman"/>
                <w:b w:val="false"/>
                <w:i w:val="false"/>
                <w:color w:val="000000"/>
                <w:sz w:val="20"/>
              </w:rPr>
              <w:t>
Наименование параметра</w:t>
            </w:r>
          </w:p>
          <w:bookmarkEnd w:id="488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5" w:id="4884"/>
          <w:p>
            <w:pPr>
              <w:spacing w:after="20"/>
              <w:ind w:left="20"/>
              <w:jc w:val="both"/>
            </w:pPr>
            <w:r>
              <w:rPr>
                <w:rFonts w:ascii="Times New Roman"/>
                <w:b w:val="false"/>
                <w:i w:val="false"/>
                <w:color w:val="000000"/>
                <w:sz w:val="20"/>
              </w:rPr>
              <w:t>
Поток материала</w:t>
            </w:r>
          </w:p>
          <w:bookmarkEnd w:id="4884"/>
          <w:bookmarkStart w:name="z6576" w:id="4885"/>
          <w:p>
            <w:pPr>
              <w:spacing w:after="20"/>
              <w:ind w:left="20"/>
              <w:jc w:val="both"/>
            </w:pPr>
            <w:r>
              <w:rPr>
                <w:rFonts w:ascii="Times New Roman"/>
                <w:b w:val="false"/>
                <w:i w:val="false"/>
                <w:color w:val="000000"/>
                <w:sz w:val="20"/>
              </w:rPr>
              <w:t>
Влажность материала</w:t>
            </w:r>
          </w:p>
          <w:bookmarkEnd w:id="4885"/>
          <w:bookmarkStart w:name="z6577" w:id="4886"/>
          <w:p>
            <w:pPr>
              <w:spacing w:after="20"/>
              <w:ind w:left="20"/>
              <w:jc w:val="both"/>
            </w:pPr>
            <w:r>
              <w:rPr>
                <w:rFonts w:ascii="Times New Roman"/>
                <w:b w:val="false"/>
                <w:i w:val="false"/>
                <w:color w:val="000000"/>
                <w:sz w:val="20"/>
              </w:rPr>
              <w:t>
Содержание пыли в материале (k</w:t>
            </w:r>
            <w:r>
              <w:rPr>
                <w:rFonts w:ascii="Times New Roman"/>
                <w:b w:val="false"/>
                <w:i w:val="false"/>
                <w:color w:val="000000"/>
                <w:vertAlign w:val="subscript"/>
              </w:rPr>
              <w:t>1</w:t>
            </w:r>
            <w:r>
              <w:rPr>
                <w:rFonts w:ascii="Times New Roman"/>
                <w:b w:val="false"/>
                <w:i w:val="false"/>
                <w:color w:val="000000"/>
                <w:sz w:val="20"/>
              </w:rPr>
              <w:t>)</w:t>
            </w:r>
          </w:p>
          <w:bookmarkEnd w:id="4886"/>
          <w:bookmarkStart w:name="z6578" w:id="4887"/>
          <w:p>
            <w:pPr>
              <w:spacing w:after="20"/>
              <w:ind w:left="20"/>
              <w:jc w:val="both"/>
            </w:pPr>
            <w:r>
              <w:rPr>
                <w:rFonts w:ascii="Times New Roman"/>
                <w:b w:val="false"/>
                <w:i w:val="false"/>
                <w:color w:val="000000"/>
                <w:sz w:val="20"/>
              </w:rPr>
              <w:t>
Содержание частиц до 50 мкм в пыли (k</w:t>
            </w:r>
            <w:r>
              <w:rPr>
                <w:rFonts w:ascii="Times New Roman"/>
                <w:b w:val="false"/>
                <w:i w:val="false"/>
                <w:color w:val="000000"/>
                <w:vertAlign w:val="subscript"/>
              </w:rPr>
              <w:t>2</w:t>
            </w:r>
            <w:r>
              <w:rPr>
                <w:rFonts w:ascii="Times New Roman"/>
                <w:b w:val="false"/>
                <w:i w:val="false"/>
                <w:color w:val="000000"/>
                <w:sz w:val="20"/>
              </w:rPr>
              <w:t>)</w:t>
            </w:r>
          </w:p>
          <w:bookmarkEnd w:id="4887"/>
          <w:bookmarkStart w:name="z6579" w:id="4888"/>
          <w:p>
            <w:pPr>
              <w:spacing w:after="20"/>
              <w:ind w:left="20"/>
              <w:jc w:val="both"/>
            </w:pPr>
            <w:r>
              <w:rPr>
                <w:rFonts w:ascii="Times New Roman"/>
                <w:b w:val="false"/>
                <w:i w:val="false"/>
                <w:color w:val="000000"/>
                <w:sz w:val="20"/>
              </w:rPr>
              <w:t>
Значение (k</w:t>
            </w:r>
            <w:r>
              <w:rPr>
                <w:rFonts w:ascii="Times New Roman"/>
                <w:b w:val="false"/>
                <w:i w:val="false"/>
                <w:color w:val="000000"/>
                <w:vertAlign w:val="subscript"/>
              </w:rPr>
              <w:t>3</w:t>
            </w:r>
            <w:r>
              <w:rPr>
                <w:rFonts w:ascii="Times New Roman"/>
                <w:b w:val="false"/>
                <w:i w:val="false"/>
                <w:color w:val="000000"/>
                <w:sz w:val="20"/>
              </w:rPr>
              <w:t>) при среднегодовой скорости ветра 4 м/с</w:t>
            </w:r>
          </w:p>
          <w:bookmarkEnd w:id="4888"/>
          <w:bookmarkStart w:name="z6580" w:id="4889"/>
          <w:p>
            <w:pPr>
              <w:spacing w:after="20"/>
              <w:ind w:left="20"/>
              <w:jc w:val="both"/>
            </w:pPr>
            <w:r>
              <w:rPr>
                <w:rFonts w:ascii="Times New Roman"/>
                <w:b w:val="false"/>
                <w:i w:val="false"/>
                <w:color w:val="000000"/>
                <w:sz w:val="20"/>
              </w:rPr>
              <w:t>
Значение (k4) (таблица 3)</w:t>
            </w:r>
          </w:p>
          <w:bookmarkEnd w:id="4889"/>
          <w:bookmarkStart w:name="z6581" w:id="4890"/>
          <w:p>
            <w:pPr>
              <w:spacing w:after="20"/>
              <w:ind w:left="20"/>
              <w:jc w:val="both"/>
            </w:pPr>
            <w:r>
              <w:rPr>
                <w:rFonts w:ascii="Times New Roman"/>
                <w:b w:val="false"/>
                <w:i w:val="false"/>
                <w:color w:val="000000"/>
                <w:sz w:val="20"/>
              </w:rPr>
              <w:t>
Значение (k5) (таблица 4)</w:t>
            </w:r>
          </w:p>
          <w:bookmarkEnd w:id="4890"/>
          <w:bookmarkStart w:name="z6582" w:id="4891"/>
          <w:p>
            <w:pPr>
              <w:spacing w:after="20"/>
              <w:ind w:left="20"/>
              <w:jc w:val="both"/>
            </w:pPr>
            <w:r>
              <w:rPr>
                <w:rFonts w:ascii="Times New Roman"/>
                <w:b w:val="false"/>
                <w:i w:val="false"/>
                <w:color w:val="000000"/>
                <w:sz w:val="20"/>
              </w:rPr>
              <w:t>
Значение k6= F</w:t>
            </w:r>
            <w:r>
              <w:rPr>
                <w:rFonts w:ascii="Times New Roman"/>
                <w:b w:val="false"/>
                <w:i w:val="false"/>
                <w:color w:val="000000"/>
                <w:vertAlign w:val="subscript"/>
              </w:rPr>
              <w:t>факт</w:t>
            </w:r>
            <w:r>
              <w:rPr>
                <w:rFonts w:ascii="Times New Roman"/>
                <w:b w:val="false"/>
                <w:i w:val="false"/>
                <w:color w:val="000000"/>
                <w:sz w:val="20"/>
              </w:rPr>
              <w:t xml:space="preserve">/F </w:t>
            </w:r>
          </w:p>
          <w:bookmarkEnd w:id="4891"/>
          <w:bookmarkStart w:name="z6583" w:id="4892"/>
          <w:p>
            <w:pPr>
              <w:spacing w:after="20"/>
              <w:ind w:left="20"/>
              <w:jc w:val="both"/>
            </w:pPr>
            <w:r>
              <w:rPr>
                <w:rFonts w:ascii="Times New Roman"/>
                <w:b w:val="false"/>
                <w:i w:val="false"/>
                <w:color w:val="000000"/>
                <w:sz w:val="20"/>
              </w:rPr>
              <w:t>
Значение (k7) (таблица 5)</w:t>
            </w:r>
          </w:p>
          <w:bookmarkEnd w:id="4892"/>
          <w:bookmarkStart w:name="z6584" w:id="4893"/>
          <w:p>
            <w:pPr>
              <w:spacing w:after="20"/>
              <w:ind w:left="20"/>
              <w:jc w:val="both"/>
            </w:pPr>
            <w:r>
              <w:rPr>
                <w:rFonts w:ascii="Times New Roman"/>
                <w:b w:val="false"/>
                <w:i w:val="false"/>
                <w:color w:val="000000"/>
                <w:sz w:val="20"/>
              </w:rPr>
              <w:t>
Высота падения материала</w:t>
            </w:r>
          </w:p>
          <w:bookmarkEnd w:id="4893"/>
          <w:bookmarkStart w:name="z6585" w:id="4894"/>
          <w:p>
            <w:pPr>
              <w:spacing w:after="20"/>
              <w:ind w:left="20"/>
              <w:jc w:val="both"/>
            </w:pPr>
            <w:r>
              <w:rPr>
                <w:rFonts w:ascii="Times New Roman"/>
                <w:b w:val="false"/>
                <w:i w:val="false"/>
                <w:color w:val="000000"/>
                <w:sz w:val="20"/>
              </w:rPr>
              <w:t>
Значение В' (таблица 7)</w:t>
            </w:r>
          </w:p>
          <w:bookmarkEnd w:id="4894"/>
          <w:bookmarkStart w:name="z6586" w:id="4895"/>
          <w:p>
            <w:pPr>
              <w:spacing w:after="20"/>
              <w:ind w:left="20"/>
              <w:jc w:val="both"/>
            </w:pPr>
            <w:r>
              <w:rPr>
                <w:rFonts w:ascii="Times New Roman"/>
                <w:b w:val="false"/>
                <w:i w:val="false"/>
                <w:color w:val="000000"/>
                <w:sz w:val="20"/>
              </w:rPr>
              <w:t>
Унос пыли с 1 м</w:t>
            </w:r>
            <w:r>
              <w:rPr>
                <w:rFonts w:ascii="Times New Roman"/>
                <w:b w:val="false"/>
                <w:i w:val="false"/>
                <w:color w:val="000000"/>
                <w:vertAlign w:val="superscript"/>
              </w:rPr>
              <w:t>2</w:t>
            </w:r>
            <w:r>
              <w:rPr>
                <w:rFonts w:ascii="Times New Roman"/>
                <w:b w:val="false"/>
                <w:i w:val="false"/>
                <w:color w:val="000000"/>
                <w:sz w:val="20"/>
              </w:rPr>
              <w:t xml:space="preserve"> фактической поверхности</w:t>
            </w:r>
          </w:p>
          <w:bookmarkEnd w:id="4895"/>
          <w:bookmarkStart w:name="z6587" w:id="4896"/>
          <w:p>
            <w:pPr>
              <w:spacing w:after="20"/>
              <w:ind w:left="20"/>
              <w:jc w:val="both"/>
            </w:pPr>
            <w:r>
              <w:rPr>
                <w:rFonts w:ascii="Times New Roman"/>
                <w:b w:val="false"/>
                <w:i w:val="false"/>
                <w:color w:val="000000"/>
                <w:sz w:val="20"/>
              </w:rPr>
              <w:t>
Габариты склада a * b * h</w:t>
            </w:r>
          </w:p>
          <w:bookmarkEnd w:id="4896"/>
          <w:p>
            <w:pPr>
              <w:spacing w:after="20"/>
              <w:ind w:left="20"/>
              <w:jc w:val="both"/>
            </w:pPr>
            <w:r>
              <w:rPr>
                <w:rFonts w:ascii="Times New Roman"/>
                <w:b w:val="false"/>
                <w:i w:val="false"/>
                <w:color w:val="000000"/>
                <w:sz w:val="20"/>
              </w:rPr>
              <w:t>
Площадь склада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8" w:id="4897"/>
          <w:p>
            <w:pPr>
              <w:spacing w:after="20"/>
              <w:ind w:left="20"/>
              <w:jc w:val="both"/>
            </w:pPr>
            <w:r>
              <w:rPr>
                <w:rFonts w:ascii="Times New Roman"/>
                <w:b w:val="false"/>
                <w:i w:val="false"/>
                <w:color w:val="000000"/>
                <w:sz w:val="20"/>
              </w:rPr>
              <w:t>
т/ч</w:t>
            </w:r>
          </w:p>
          <w:bookmarkEnd w:id="4897"/>
          <w:bookmarkStart w:name="z6589" w:id="4898"/>
          <w:p>
            <w:pPr>
              <w:spacing w:after="20"/>
              <w:ind w:left="20"/>
              <w:jc w:val="both"/>
            </w:pPr>
            <w:r>
              <w:rPr>
                <w:rFonts w:ascii="Times New Roman"/>
                <w:b w:val="false"/>
                <w:i w:val="false"/>
                <w:color w:val="000000"/>
                <w:sz w:val="20"/>
              </w:rPr>
              <w:t>
%</w:t>
            </w:r>
          </w:p>
          <w:bookmarkEnd w:id="4898"/>
          <w:bookmarkStart w:name="z6590" w:id="4899"/>
          <w:p>
            <w:pPr>
              <w:spacing w:after="20"/>
              <w:ind w:left="20"/>
              <w:jc w:val="both"/>
            </w:pPr>
            <w:r>
              <w:rPr>
                <w:rFonts w:ascii="Times New Roman"/>
                <w:b w:val="false"/>
                <w:i w:val="false"/>
                <w:color w:val="000000"/>
                <w:sz w:val="20"/>
              </w:rPr>
              <w:t>
доля по весу</w:t>
            </w:r>
          </w:p>
          <w:bookmarkEnd w:id="4899"/>
          <w:bookmarkStart w:name="z6591" w:id="4900"/>
          <w:p>
            <w:pPr>
              <w:spacing w:after="20"/>
              <w:ind w:left="20"/>
              <w:jc w:val="both"/>
            </w:pPr>
            <w:r>
              <w:rPr>
                <w:rFonts w:ascii="Times New Roman"/>
                <w:b w:val="false"/>
                <w:i w:val="false"/>
                <w:color w:val="000000"/>
                <w:sz w:val="20"/>
              </w:rPr>
              <w:t>
-</w:t>
            </w:r>
          </w:p>
          <w:bookmarkEnd w:id="4900"/>
          <w:bookmarkStart w:name="z6592" w:id="4901"/>
          <w:p>
            <w:pPr>
              <w:spacing w:after="20"/>
              <w:ind w:left="20"/>
              <w:jc w:val="both"/>
            </w:pPr>
            <w:r>
              <w:rPr>
                <w:rFonts w:ascii="Times New Roman"/>
                <w:b w:val="false"/>
                <w:i w:val="false"/>
                <w:color w:val="000000"/>
                <w:sz w:val="20"/>
              </w:rPr>
              <w:t>
-</w:t>
            </w:r>
          </w:p>
          <w:bookmarkEnd w:id="4901"/>
          <w:bookmarkStart w:name="z6593" w:id="4902"/>
          <w:p>
            <w:pPr>
              <w:spacing w:after="20"/>
              <w:ind w:left="20"/>
              <w:jc w:val="both"/>
            </w:pPr>
            <w:r>
              <w:rPr>
                <w:rFonts w:ascii="Times New Roman"/>
                <w:b w:val="false"/>
                <w:i w:val="false"/>
                <w:color w:val="000000"/>
                <w:sz w:val="20"/>
              </w:rPr>
              <w:t>
-</w:t>
            </w:r>
          </w:p>
          <w:bookmarkEnd w:id="4902"/>
          <w:bookmarkStart w:name="z6594" w:id="4903"/>
          <w:p>
            <w:pPr>
              <w:spacing w:after="20"/>
              <w:ind w:left="20"/>
              <w:jc w:val="both"/>
            </w:pPr>
            <w:r>
              <w:rPr>
                <w:rFonts w:ascii="Times New Roman"/>
                <w:b w:val="false"/>
                <w:i w:val="false"/>
                <w:color w:val="000000"/>
                <w:sz w:val="20"/>
              </w:rPr>
              <w:t>
-</w:t>
            </w:r>
          </w:p>
          <w:bookmarkEnd w:id="4903"/>
          <w:bookmarkStart w:name="z6595" w:id="4904"/>
          <w:p>
            <w:pPr>
              <w:spacing w:after="20"/>
              <w:ind w:left="20"/>
              <w:jc w:val="both"/>
            </w:pPr>
            <w:r>
              <w:rPr>
                <w:rFonts w:ascii="Times New Roman"/>
                <w:b w:val="false"/>
                <w:i w:val="false"/>
                <w:color w:val="000000"/>
                <w:sz w:val="20"/>
              </w:rPr>
              <w:t>
-</w:t>
            </w:r>
          </w:p>
          <w:bookmarkEnd w:id="4904"/>
          <w:bookmarkStart w:name="z6596" w:id="4905"/>
          <w:p>
            <w:pPr>
              <w:spacing w:after="20"/>
              <w:ind w:left="20"/>
              <w:jc w:val="both"/>
            </w:pPr>
            <w:r>
              <w:rPr>
                <w:rFonts w:ascii="Times New Roman"/>
                <w:b w:val="false"/>
                <w:i w:val="false"/>
                <w:color w:val="000000"/>
                <w:sz w:val="20"/>
              </w:rPr>
              <w:t>
-</w:t>
            </w:r>
          </w:p>
          <w:bookmarkEnd w:id="4905"/>
          <w:bookmarkStart w:name="z6597" w:id="4906"/>
          <w:p>
            <w:pPr>
              <w:spacing w:after="20"/>
              <w:ind w:left="20"/>
              <w:jc w:val="both"/>
            </w:pPr>
            <w:r>
              <w:rPr>
                <w:rFonts w:ascii="Times New Roman"/>
                <w:b w:val="false"/>
                <w:i w:val="false"/>
                <w:color w:val="000000"/>
                <w:sz w:val="20"/>
              </w:rPr>
              <w:t>
-</w:t>
            </w:r>
          </w:p>
          <w:bookmarkEnd w:id="4906"/>
          <w:bookmarkStart w:name="z6598" w:id="4907"/>
          <w:p>
            <w:pPr>
              <w:spacing w:after="20"/>
              <w:ind w:left="20"/>
              <w:jc w:val="both"/>
            </w:pPr>
            <w:r>
              <w:rPr>
                <w:rFonts w:ascii="Times New Roman"/>
                <w:b w:val="false"/>
                <w:i w:val="false"/>
                <w:color w:val="000000"/>
                <w:sz w:val="20"/>
              </w:rPr>
              <w:t>
м</w:t>
            </w:r>
          </w:p>
          <w:bookmarkEnd w:id="4907"/>
          <w:bookmarkStart w:name="z6599" w:id="4908"/>
          <w:p>
            <w:pPr>
              <w:spacing w:after="20"/>
              <w:ind w:left="20"/>
              <w:jc w:val="both"/>
            </w:pPr>
            <w:r>
              <w:rPr>
                <w:rFonts w:ascii="Times New Roman"/>
                <w:b w:val="false"/>
                <w:i w:val="false"/>
                <w:color w:val="000000"/>
                <w:sz w:val="20"/>
              </w:rPr>
              <w:t>
доля по весу</w:t>
            </w:r>
          </w:p>
          <w:bookmarkEnd w:id="4908"/>
          <w:bookmarkStart w:name="z6600" w:id="4909"/>
          <w:p>
            <w:pPr>
              <w:spacing w:after="20"/>
              <w:ind w:left="20"/>
              <w:jc w:val="both"/>
            </w:pPr>
            <w:r>
              <w:rPr>
                <w:rFonts w:ascii="Times New Roman"/>
                <w:b w:val="false"/>
                <w:i w:val="false"/>
                <w:color w:val="000000"/>
                <w:sz w:val="20"/>
              </w:rPr>
              <w:t>
г</w:t>
            </w:r>
            <w:r>
              <w:rPr>
                <w:rFonts w:ascii="Times New Roman"/>
                <w:b w:val="false"/>
                <w:i w:val="false"/>
                <w:color w:val="000000"/>
                <w:vertAlign w:val="superscript"/>
              </w:rPr>
              <w:t>/м</w:t>
            </w:r>
            <w:r>
              <w:rPr>
                <w:rFonts w:ascii="Times New Roman"/>
                <w:b w:val="false"/>
                <w:i w:val="false"/>
                <w:color w:val="000000"/>
                <w:vertAlign w:val="superscript"/>
              </w:rPr>
              <w:t>2</w:t>
            </w:r>
            <w:r>
              <w:rPr>
                <w:rFonts w:ascii="Times New Roman"/>
                <w:b w:val="false"/>
                <w:i w:val="false"/>
                <w:color w:val="000000"/>
                <w:vertAlign w:val="superscript"/>
              </w:rPr>
              <w:t>*с</w:t>
            </w:r>
          </w:p>
          <w:bookmarkEnd w:id="4909"/>
          <w:bookmarkStart w:name="z6601" w:id="4910"/>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bookmarkEnd w:id="4910"/>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2" w:id="4911"/>
          <w:p>
            <w:pPr>
              <w:spacing w:after="20"/>
              <w:ind w:left="20"/>
              <w:jc w:val="both"/>
            </w:pPr>
            <w:r>
              <w:rPr>
                <w:rFonts w:ascii="Times New Roman"/>
                <w:b w:val="false"/>
                <w:i w:val="false"/>
                <w:color w:val="000000"/>
                <w:sz w:val="20"/>
              </w:rPr>
              <w:t>
100</w:t>
            </w:r>
          </w:p>
          <w:bookmarkEnd w:id="4911"/>
          <w:bookmarkStart w:name="z6603" w:id="4912"/>
          <w:p>
            <w:pPr>
              <w:spacing w:after="20"/>
              <w:ind w:left="20"/>
              <w:jc w:val="both"/>
            </w:pPr>
            <w:r>
              <w:rPr>
                <w:rFonts w:ascii="Times New Roman"/>
                <w:b w:val="false"/>
                <w:i w:val="false"/>
                <w:color w:val="000000"/>
                <w:sz w:val="20"/>
              </w:rPr>
              <w:t>
3,6</w:t>
            </w:r>
          </w:p>
          <w:bookmarkEnd w:id="4912"/>
          <w:bookmarkStart w:name="z6604" w:id="4913"/>
          <w:p>
            <w:pPr>
              <w:spacing w:after="20"/>
              <w:ind w:left="20"/>
              <w:jc w:val="both"/>
            </w:pPr>
            <w:r>
              <w:rPr>
                <w:rFonts w:ascii="Times New Roman"/>
                <w:b w:val="false"/>
                <w:i w:val="false"/>
                <w:color w:val="000000"/>
                <w:sz w:val="20"/>
              </w:rPr>
              <w:t>
0,04</w:t>
            </w:r>
          </w:p>
          <w:bookmarkEnd w:id="4913"/>
          <w:bookmarkStart w:name="z6605" w:id="4914"/>
          <w:p>
            <w:pPr>
              <w:spacing w:after="20"/>
              <w:ind w:left="20"/>
              <w:jc w:val="both"/>
            </w:pPr>
            <w:r>
              <w:rPr>
                <w:rFonts w:ascii="Times New Roman"/>
                <w:b w:val="false"/>
                <w:i w:val="false"/>
                <w:color w:val="000000"/>
                <w:sz w:val="20"/>
              </w:rPr>
              <w:t>
0,02</w:t>
            </w:r>
          </w:p>
          <w:bookmarkEnd w:id="4914"/>
          <w:bookmarkStart w:name="z6606" w:id="4915"/>
          <w:p>
            <w:pPr>
              <w:spacing w:after="20"/>
              <w:ind w:left="20"/>
              <w:jc w:val="both"/>
            </w:pPr>
            <w:r>
              <w:rPr>
                <w:rFonts w:ascii="Times New Roman"/>
                <w:b w:val="false"/>
                <w:i w:val="false"/>
                <w:color w:val="000000"/>
                <w:sz w:val="20"/>
              </w:rPr>
              <w:t>
1,2</w:t>
            </w:r>
          </w:p>
          <w:bookmarkEnd w:id="4915"/>
          <w:bookmarkStart w:name="z6607" w:id="4916"/>
          <w:p>
            <w:pPr>
              <w:spacing w:after="20"/>
              <w:ind w:left="20"/>
              <w:jc w:val="both"/>
            </w:pPr>
            <w:r>
              <w:rPr>
                <w:rFonts w:ascii="Times New Roman"/>
                <w:b w:val="false"/>
                <w:i w:val="false"/>
                <w:color w:val="000000"/>
                <w:sz w:val="20"/>
              </w:rPr>
              <w:t>
1,0</w:t>
            </w:r>
          </w:p>
          <w:bookmarkEnd w:id="4916"/>
          <w:bookmarkStart w:name="z6608" w:id="4917"/>
          <w:p>
            <w:pPr>
              <w:spacing w:after="20"/>
              <w:ind w:left="20"/>
              <w:jc w:val="both"/>
            </w:pPr>
            <w:r>
              <w:rPr>
                <w:rFonts w:ascii="Times New Roman"/>
                <w:b w:val="false"/>
                <w:i w:val="false"/>
                <w:color w:val="000000"/>
                <w:sz w:val="20"/>
              </w:rPr>
              <w:t>
0,8</w:t>
            </w:r>
          </w:p>
          <w:bookmarkEnd w:id="4917"/>
          <w:bookmarkStart w:name="z6609" w:id="4918"/>
          <w:p>
            <w:pPr>
              <w:spacing w:after="20"/>
              <w:ind w:left="20"/>
              <w:jc w:val="both"/>
            </w:pPr>
            <w:r>
              <w:rPr>
                <w:rFonts w:ascii="Times New Roman"/>
                <w:b w:val="false"/>
                <w:i w:val="false"/>
                <w:color w:val="000000"/>
                <w:sz w:val="20"/>
              </w:rPr>
              <w:t>
1,4</w:t>
            </w:r>
          </w:p>
          <w:bookmarkEnd w:id="4918"/>
          <w:bookmarkStart w:name="z6610" w:id="4919"/>
          <w:p>
            <w:pPr>
              <w:spacing w:after="20"/>
              <w:ind w:left="20"/>
              <w:jc w:val="both"/>
            </w:pPr>
            <w:r>
              <w:rPr>
                <w:rFonts w:ascii="Times New Roman"/>
                <w:b w:val="false"/>
                <w:i w:val="false"/>
                <w:color w:val="000000"/>
                <w:sz w:val="20"/>
              </w:rPr>
              <w:t>
0,1</w:t>
            </w:r>
          </w:p>
          <w:bookmarkEnd w:id="4919"/>
          <w:bookmarkStart w:name="z6611" w:id="4920"/>
          <w:p>
            <w:pPr>
              <w:spacing w:after="20"/>
              <w:ind w:left="20"/>
              <w:jc w:val="both"/>
            </w:pPr>
            <w:r>
              <w:rPr>
                <w:rFonts w:ascii="Times New Roman"/>
                <w:b w:val="false"/>
                <w:i w:val="false"/>
                <w:color w:val="000000"/>
                <w:sz w:val="20"/>
              </w:rPr>
              <w:t>
5,0</w:t>
            </w:r>
          </w:p>
          <w:bookmarkEnd w:id="4920"/>
          <w:bookmarkStart w:name="z6612" w:id="4921"/>
          <w:p>
            <w:pPr>
              <w:spacing w:after="20"/>
              <w:ind w:left="20"/>
              <w:jc w:val="both"/>
            </w:pPr>
            <w:r>
              <w:rPr>
                <w:rFonts w:ascii="Times New Roman"/>
                <w:b w:val="false"/>
                <w:i w:val="false"/>
                <w:color w:val="000000"/>
                <w:sz w:val="20"/>
              </w:rPr>
              <w:t>
1,2</w:t>
            </w:r>
          </w:p>
          <w:bookmarkEnd w:id="4921"/>
          <w:bookmarkStart w:name="z6613" w:id="4922"/>
          <w:p>
            <w:pPr>
              <w:spacing w:after="20"/>
              <w:ind w:left="20"/>
              <w:jc w:val="both"/>
            </w:pPr>
            <w:r>
              <w:rPr>
                <w:rFonts w:ascii="Times New Roman"/>
                <w:b w:val="false"/>
                <w:i w:val="false"/>
                <w:color w:val="000000"/>
                <w:sz w:val="20"/>
              </w:rPr>
              <w:t>
0,003</w:t>
            </w:r>
          </w:p>
          <w:bookmarkEnd w:id="4922"/>
          <w:bookmarkStart w:name="z6614" w:id="4923"/>
          <w:p>
            <w:pPr>
              <w:spacing w:after="20"/>
              <w:ind w:left="20"/>
              <w:jc w:val="both"/>
            </w:pPr>
            <w:r>
              <w:rPr>
                <w:rFonts w:ascii="Times New Roman"/>
                <w:b w:val="false"/>
                <w:i w:val="false"/>
                <w:color w:val="000000"/>
                <w:sz w:val="20"/>
              </w:rPr>
              <w:t>
27 Х88Х7</w:t>
            </w:r>
          </w:p>
          <w:bookmarkEnd w:id="4923"/>
          <w:p>
            <w:pPr>
              <w:spacing w:after="20"/>
              <w:ind w:left="20"/>
              <w:jc w:val="both"/>
            </w:pPr>
            <w:r>
              <w:rPr>
                <w:rFonts w:ascii="Times New Roman"/>
                <w:b w:val="false"/>
                <w:i w:val="false"/>
                <w:color w:val="000000"/>
                <w:sz w:val="20"/>
              </w:rPr>
              <w:t>
2376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5" w:id="4924"/>
          <w:p>
            <w:pPr>
              <w:spacing w:after="20"/>
              <w:ind w:left="20"/>
              <w:jc w:val="both"/>
            </w:pPr>
            <w:r>
              <w:rPr>
                <w:rFonts w:ascii="Times New Roman"/>
                <w:b w:val="false"/>
                <w:i w:val="false"/>
                <w:color w:val="000000"/>
                <w:sz w:val="20"/>
              </w:rPr>
              <w:t>
78</w:t>
            </w:r>
          </w:p>
          <w:bookmarkEnd w:id="4924"/>
          <w:bookmarkStart w:name="z6616" w:id="4925"/>
          <w:p>
            <w:pPr>
              <w:spacing w:after="20"/>
              <w:ind w:left="20"/>
              <w:jc w:val="both"/>
            </w:pPr>
            <w:r>
              <w:rPr>
                <w:rFonts w:ascii="Times New Roman"/>
                <w:b w:val="false"/>
                <w:i w:val="false"/>
                <w:color w:val="000000"/>
                <w:sz w:val="20"/>
              </w:rPr>
              <w:t>
0,1</w:t>
            </w:r>
          </w:p>
          <w:bookmarkEnd w:id="4925"/>
          <w:bookmarkStart w:name="z6617" w:id="4926"/>
          <w:p>
            <w:pPr>
              <w:spacing w:after="20"/>
              <w:ind w:left="20"/>
              <w:jc w:val="both"/>
            </w:pPr>
            <w:r>
              <w:rPr>
                <w:rFonts w:ascii="Times New Roman"/>
                <w:b w:val="false"/>
                <w:i w:val="false"/>
                <w:color w:val="000000"/>
                <w:sz w:val="20"/>
              </w:rPr>
              <w:t>
0,01</w:t>
            </w:r>
          </w:p>
          <w:bookmarkEnd w:id="4926"/>
          <w:bookmarkStart w:name="z6618" w:id="4927"/>
          <w:p>
            <w:pPr>
              <w:spacing w:after="20"/>
              <w:ind w:left="20"/>
              <w:jc w:val="both"/>
            </w:pPr>
            <w:r>
              <w:rPr>
                <w:rFonts w:ascii="Times New Roman"/>
                <w:b w:val="false"/>
                <w:i w:val="false"/>
                <w:color w:val="000000"/>
                <w:sz w:val="20"/>
              </w:rPr>
              <w:t>
0,003</w:t>
            </w:r>
          </w:p>
          <w:bookmarkEnd w:id="4927"/>
          <w:bookmarkStart w:name="z6619" w:id="4928"/>
          <w:p>
            <w:pPr>
              <w:spacing w:after="20"/>
              <w:ind w:left="20"/>
              <w:jc w:val="both"/>
            </w:pPr>
            <w:r>
              <w:rPr>
                <w:rFonts w:ascii="Times New Roman"/>
                <w:b w:val="false"/>
                <w:i w:val="false"/>
                <w:color w:val="000000"/>
                <w:sz w:val="20"/>
              </w:rPr>
              <w:t>
1,2</w:t>
            </w:r>
          </w:p>
          <w:bookmarkEnd w:id="4928"/>
          <w:bookmarkStart w:name="z6620" w:id="4929"/>
          <w:p>
            <w:pPr>
              <w:spacing w:after="20"/>
              <w:ind w:left="20"/>
              <w:jc w:val="both"/>
            </w:pPr>
            <w:r>
              <w:rPr>
                <w:rFonts w:ascii="Times New Roman"/>
                <w:b w:val="false"/>
                <w:i w:val="false"/>
                <w:color w:val="000000"/>
                <w:sz w:val="20"/>
              </w:rPr>
              <w:t>
1,0</w:t>
            </w:r>
          </w:p>
          <w:bookmarkEnd w:id="4929"/>
          <w:bookmarkStart w:name="z6621" w:id="4930"/>
          <w:p>
            <w:pPr>
              <w:spacing w:after="20"/>
              <w:ind w:left="20"/>
              <w:jc w:val="both"/>
            </w:pPr>
            <w:r>
              <w:rPr>
                <w:rFonts w:ascii="Times New Roman"/>
                <w:b w:val="false"/>
                <w:i w:val="false"/>
                <w:color w:val="000000"/>
                <w:sz w:val="20"/>
              </w:rPr>
              <w:t>
1,0</w:t>
            </w:r>
          </w:p>
          <w:bookmarkEnd w:id="4930"/>
          <w:bookmarkStart w:name="z6622" w:id="4931"/>
          <w:p>
            <w:pPr>
              <w:spacing w:after="20"/>
              <w:ind w:left="20"/>
              <w:jc w:val="both"/>
            </w:pPr>
            <w:r>
              <w:rPr>
                <w:rFonts w:ascii="Times New Roman"/>
                <w:b w:val="false"/>
                <w:i w:val="false"/>
                <w:color w:val="000000"/>
                <w:sz w:val="20"/>
              </w:rPr>
              <w:t>
1,4</w:t>
            </w:r>
          </w:p>
          <w:bookmarkEnd w:id="4931"/>
          <w:bookmarkStart w:name="z6623" w:id="4932"/>
          <w:p>
            <w:pPr>
              <w:spacing w:after="20"/>
              <w:ind w:left="20"/>
              <w:jc w:val="both"/>
            </w:pPr>
            <w:r>
              <w:rPr>
                <w:rFonts w:ascii="Times New Roman"/>
                <w:b w:val="false"/>
                <w:i w:val="false"/>
                <w:color w:val="000000"/>
                <w:sz w:val="20"/>
              </w:rPr>
              <w:t>
0,5</w:t>
            </w:r>
          </w:p>
          <w:bookmarkEnd w:id="4932"/>
          <w:bookmarkStart w:name="z6624" w:id="4933"/>
          <w:p>
            <w:pPr>
              <w:spacing w:after="20"/>
              <w:ind w:left="20"/>
              <w:jc w:val="both"/>
            </w:pPr>
            <w:r>
              <w:rPr>
                <w:rFonts w:ascii="Times New Roman"/>
                <w:b w:val="false"/>
                <w:i w:val="false"/>
                <w:color w:val="000000"/>
                <w:sz w:val="20"/>
              </w:rPr>
              <w:t>
1,5</w:t>
            </w:r>
          </w:p>
          <w:bookmarkEnd w:id="4933"/>
          <w:bookmarkStart w:name="z6625" w:id="4934"/>
          <w:p>
            <w:pPr>
              <w:spacing w:after="20"/>
              <w:ind w:left="20"/>
              <w:jc w:val="both"/>
            </w:pPr>
            <w:r>
              <w:rPr>
                <w:rFonts w:ascii="Times New Roman"/>
                <w:b w:val="false"/>
                <w:i w:val="false"/>
                <w:color w:val="000000"/>
                <w:sz w:val="20"/>
              </w:rPr>
              <w:t>
0,002</w:t>
            </w:r>
          </w:p>
          <w:bookmarkEnd w:id="4934"/>
          <w:bookmarkStart w:name="z6626" w:id="4935"/>
          <w:p>
            <w:pPr>
              <w:spacing w:after="20"/>
              <w:ind w:left="20"/>
              <w:jc w:val="both"/>
            </w:pPr>
            <w:r>
              <w:rPr>
                <w:rFonts w:ascii="Times New Roman"/>
                <w:b w:val="false"/>
                <w:i w:val="false"/>
                <w:color w:val="000000"/>
                <w:sz w:val="20"/>
              </w:rPr>
              <w:t>
27Х60Х7</w:t>
            </w:r>
          </w:p>
          <w:bookmarkEnd w:id="4935"/>
          <w:p>
            <w:pPr>
              <w:spacing w:after="20"/>
              <w:ind w:left="20"/>
              <w:jc w:val="both"/>
            </w:pPr>
            <w:r>
              <w:rPr>
                <w:rFonts w:ascii="Times New Roman"/>
                <w:b w:val="false"/>
                <w:i w:val="false"/>
                <w:color w:val="000000"/>
                <w:sz w:val="20"/>
              </w:rPr>
              <w:t>
1620</w:t>
            </w:r>
          </w:p>
        </w:tc>
      </w:tr>
    </w:tbl>
    <w:p>
      <w:pPr>
        <w:spacing w:after="0"/>
        <w:ind w:left="0"/>
        <w:jc w:val="left"/>
      </w:pPr>
      <w:r>
        <w:br/>
      </w:r>
      <w:r>
        <w:rPr>
          <w:rFonts w:ascii="Times New Roman"/>
          <w:b w:val="false"/>
          <w:i w:val="false"/>
          <w:color w:val="000000"/>
          <w:sz w:val="28"/>
        </w:rPr>
        <w:t>
</w:t>
      </w:r>
    </w:p>
    <w:bookmarkStart w:name="z440" w:id="4936"/>
    <w:p>
      <w:pPr>
        <w:spacing w:after="0"/>
        <w:ind w:left="0"/>
        <w:jc w:val="both"/>
      </w:pPr>
      <w:r>
        <w:rPr>
          <w:rFonts w:ascii="Times New Roman"/>
          <w:b w:val="false"/>
          <w:i w:val="false"/>
          <w:color w:val="000000"/>
          <w:sz w:val="28"/>
        </w:rPr>
        <w:t>
      Таблица 23</w:t>
      </w:r>
    </w:p>
    <w:bookmarkEnd w:id="4936"/>
    <w:bookmarkStart w:name="z6627" w:id="4937"/>
    <w:p>
      <w:pPr>
        <w:spacing w:after="0"/>
        <w:ind w:left="0"/>
        <w:jc w:val="both"/>
      </w:pPr>
      <w:r>
        <w:rPr>
          <w:rFonts w:ascii="Times New Roman"/>
          <w:b w:val="false"/>
          <w:i w:val="false"/>
          <w:color w:val="000000"/>
          <w:sz w:val="28"/>
        </w:rPr>
        <w:t xml:space="preserve">
      </w:t>
      </w:r>
      <w:r>
        <w:rPr>
          <w:rFonts w:ascii="Times New Roman"/>
          <w:b/>
          <w:i w:val="false"/>
          <w:color w:val="000000"/>
          <w:sz w:val="28"/>
        </w:rPr>
        <w:t>Сводная таблица расчетных параметров</w:t>
      </w:r>
    </w:p>
    <w:bookmarkEnd w:id="4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8" w:id="4938"/>
          <w:p>
            <w:pPr>
              <w:spacing w:after="20"/>
              <w:ind w:left="20"/>
              <w:jc w:val="both"/>
            </w:pPr>
            <w:r>
              <w:rPr>
                <w:rFonts w:ascii="Times New Roman"/>
                <w:b w:val="false"/>
                <w:i w:val="false"/>
                <w:color w:val="000000"/>
                <w:sz w:val="20"/>
              </w:rPr>
              <w:t>
Наименование параметра</w:t>
            </w:r>
          </w:p>
          <w:bookmarkEnd w:id="4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9" w:id="4939"/>
          <w:p>
            <w:pPr>
              <w:spacing w:after="20"/>
              <w:ind w:left="20"/>
              <w:jc w:val="both"/>
            </w:pPr>
            <w:r>
              <w:rPr>
                <w:rFonts w:ascii="Times New Roman"/>
                <w:b w:val="false"/>
                <w:i w:val="false"/>
                <w:color w:val="000000"/>
                <w:sz w:val="20"/>
              </w:rPr>
              <w:t>
Производительность узла пересыпки</w:t>
            </w:r>
          </w:p>
          <w:bookmarkEnd w:id="4939"/>
          <w:bookmarkStart w:name="z6630" w:id="4940"/>
          <w:p>
            <w:pPr>
              <w:spacing w:after="20"/>
              <w:ind w:left="20"/>
              <w:jc w:val="both"/>
            </w:pPr>
            <w:r>
              <w:rPr>
                <w:rFonts w:ascii="Times New Roman"/>
                <w:b w:val="false"/>
                <w:i w:val="false"/>
                <w:color w:val="000000"/>
                <w:sz w:val="20"/>
              </w:rPr>
              <w:t>
Высота падения материала</w:t>
            </w:r>
          </w:p>
          <w:bookmarkEnd w:id="4940"/>
          <w:bookmarkStart w:name="z6631" w:id="4941"/>
          <w:p>
            <w:pPr>
              <w:spacing w:after="20"/>
              <w:ind w:left="20"/>
              <w:jc w:val="both"/>
            </w:pPr>
            <w:r>
              <w:rPr>
                <w:rFonts w:ascii="Times New Roman"/>
                <w:b w:val="false"/>
                <w:i w:val="false"/>
                <w:color w:val="000000"/>
                <w:sz w:val="20"/>
              </w:rPr>
              <w:t>
Доля пылевой фракции в материале (k</w:t>
            </w:r>
            <w:r>
              <w:rPr>
                <w:rFonts w:ascii="Times New Roman"/>
                <w:b w:val="false"/>
                <w:i w:val="false"/>
                <w:color w:val="000000"/>
                <w:vertAlign w:val="subscript"/>
              </w:rPr>
              <w:t>1</w:t>
            </w:r>
            <w:r>
              <w:rPr>
                <w:rFonts w:ascii="Times New Roman"/>
                <w:b w:val="false"/>
                <w:i w:val="false"/>
                <w:color w:val="000000"/>
                <w:sz w:val="20"/>
              </w:rPr>
              <w:t>)</w:t>
            </w:r>
          </w:p>
          <w:bookmarkEnd w:id="4941"/>
          <w:bookmarkStart w:name="z6632" w:id="4942"/>
          <w:p>
            <w:pPr>
              <w:spacing w:after="20"/>
              <w:ind w:left="20"/>
              <w:jc w:val="both"/>
            </w:pPr>
            <w:r>
              <w:rPr>
                <w:rFonts w:ascii="Times New Roman"/>
                <w:b w:val="false"/>
                <w:i w:val="false"/>
                <w:color w:val="000000"/>
                <w:sz w:val="20"/>
              </w:rPr>
              <w:t>
Доля пыли от всей массы, переходящая в аэрозоль, (k</w:t>
            </w:r>
            <w:r>
              <w:rPr>
                <w:rFonts w:ascii="Times New Roman"/>
                <w:b w:val="false"/>
                <w:i w:val="false"/>
                <w:color w:val="000000"/>
                <w:vertAlign w:val="subscript"/>
              </w:rPr>
              <w:t>2</w:t>
            </w:r>
            <w:r>
              <w:rPr>
                <w:rFonts w:ascii="Times New Roman"/>
                <w:b w:val="false"/>
                <w:i w:val="false"/>
                <w:color w:val="000000"/>
                <w:sz w:val="20"/>
              </w:rPr>
              <w:t>)</w:t>
            </w:r>
          </w:p>
          <w:bookmarkEnd w:id="4942"/>
          <w:bookmarkStart w:name="z6633" w:id="4943"/>
          <w:p>
            <w:pPr>
              <w:spacing w:after="20"/>
              <w:ind w:left="20"/>
              <w:jc w:val="both"/>
            </w:pPr>
            <w:r>
              <w:rPr>
                <w:rFonts w:ascii="Times New Roman"/>
                <w:b w:val="false"/>
                <w:i w:val="false"/>
                <w:color w:val="000000"/>
                <w:sz w:val="20"/>
              </w:rPr>
              <w:t>
Скорость ветра</w:t>
            </w:r>
          </w:p>
          <w:bookmarkEnd w:id="4943"/>
          <w:bookmarkStart w:name="z6634" w:id="4944"/>
          <w:p>
            <w:pPr>
              <w:spacing w:after="20"/>
              <w:ind w:left="20"/>
              <w:jc w:val="both"/>
            </w:pPr>
            <w:r>
              <w:rPr>
                <w:rFonts w:ascii="Times New Roman"/>
                <w:b w:val="false"/>
                <w:i w:val="false"/>
                <w:color w:val="000000"/>
                <w:sz w:val="20"/>
              </w:rPr>
              <w:t>
Коэффициент, учитывающий метеоусловия, (k</w:t>
            </w:r>
            <w:r>
              <w:rPr>
                <w:rFonts w:ascii="Times New Roman"/>
                <w:b w:val="false"/>
                <w:i w:val="false"/>
                <w:color w:val="000000"/>
                <w:vertAlign w:val="subscript"/>
              </w:rPr>
              <w:t>3</w:t>
            </w:r>
            <w:r>
              <w:rPr>
                <w:rFonts w:ascii="Times New Roman"/>
                <w:b w:val="false"/>
                <w:i w:val="false"/>
                <w:color w:val="000000"/>
                <w:sz w:val="20"/>
              </w:rPr>
              <w:t>)</w:t>
            </w:r>
          </w:p>
          <w:bookmarkEnd w:id="4944"/>
          <w:bookmarkStart w:name="z6635" w:id="4945"/>
          <w:p>
            <w:pPr>
              <w:spacing w:after="20"/>
              <w:ind w:left="20"/>
              <w:jc w:val="both"/>
            </w:pPr>
            <w:r>
              <w:rPr>
                <w:rFonts w:ascii="Times New Roman"/>
                <w:b w:val="false"/>
                <w:i w:val="false"/>
                <w:color w:val="000000"/>
                <w:sz w:val="20"/>
              </w:rPr>
              <w:t>
Коэффициент, учитывающий местные условия степень защищенности узла от внешних воздействий (k</w:t>
            </w:r>
            <w:r>
              <w:rPr>
                <w:rFonts w:ascii="Times New Roman"/>
                <w:b w:val="false"/>
                <w:i w:val="false"/>
                <w:color w:val="000000"/>
                <w:vertAlign w:val="subscript"/>
              </w:rPr>
              <w:t>4</w:t>
            </w:r>
            <w:r>
              <w:rPr>
                <w:rFonts w:ascii="Times New Roman"/>
                <w:b w:val="false"/>
                <w:i w:val="false"/>
                <w:color w:val="000000"/>
                <w:sz w:val="20"/>
              </w:rPr>
              <w:t>)</w:t>
            </w:r>
          </w:p>
          <w:bookmarkEnd w:id="4945"/>
          <w:bookmarkStart w:name="z6636" w:id="4946"/>
          <w:p>
            <w:pPr>
              <w:spacing w:after="20"/>
              <w:ind w:left="20"/>
              <w:jc w:val="both"/>
            </w:pPr>
            <w:r>
              <w:rPr>
                <w:rFonts w:ascii="Times New Roman"/>
                <w:b w:val="false"/>
                <w:i w:val="false"/>
                <w:color w:val="000000"/>
                <w:sz w:val="20"/>
              </w:rPr>
              <w:t>
Влажность материала</w:t>
            </w:r>
          </w:p>
          <w:bookmarkEnd w:id="4946"/>
          <w:bookmarkStart w:name="z6637" w:id="4947"/>
          <w:p>
            <w:pPr>
              <w:spacing w:after="20"/>
              <w:ind w:left="20"/>
              <w:jc w:val="both"/>
            </w:pPr>
            <w:r>
              <w:rPr>
                <w:rFonts w:ascii="Times New Roman"/>
                <w:b w:val="false"/>
                <w:i w:val="false"/>
                <w:color w:val="000000"/>
                <w:sz w:val="20"/>
              </w:rPr>
              <w:t>
Коэффициент, учитывающий влияние влажности материала, (k</w:t>
            </w:r>
            <w:r>
              <w:rPr>
                <w:rFonts w:ascii="Times New Roman"/>
                <w:b w:val="false"/>
                <w:i w:val="false"/>
                <w:color w:val="000000"/>
                <w:vertAlign w:val="subscript"/>
              </w:rPr>
              <w:t>5</w:t>
            </w:r>
            <w:r>
              <w:rPr>
                <w:rFonts w:ascii="Times New Roman"/>
                <w:b w:val="false"/>
                <w:i w:val="false"/>
                <w:color w:val="000000"/>
                <w:sz w:val="20"/>
              </w:rPr>
              <w:t>)</w:t>
            </w:r>
          </w:p>
          <w:bookmarkEnd w:id="4947"/>
          <w:bookmarkStart w:name="z6638" w:id="4948"/>
          <w:p>
            <w:pPr>
              <w:spacing w:after="20"/>
              <w:ind w:left="20"/>
              <w:jc w:val="both"/>
            </w:pPr>
            <w:r>
              <w:rPr>
                <w:rFonts w:ascii="Times New Roman"/>
                <w:b w:val="false"/>
                <w:i w:val="false"/>
                <w:color w:val="000000"/>
                <w:sz w:val="20"/>
              </w:rPr>
              <w:t>
Коэффициент, учитывающий высоту падения материала, (В')</w:t>
            </w:r>
          </w:p>
          <w:bookmarkEnd w:id="4948"/>
          <w:p>
            <w:pPr>
              <w:spacing w:after="20"/>
              <w:ind w:left="20"/>
              <w:jc w:val="both"/>
            </w:pPr>
            <w:r>
              <w:rPr>
                <w:rFonts w:ascii="Times New Roman"/>
                <w:b w:val="false"/>
                <w:i w:val="false"/>
                <w:color w:val="000000"/>
                <w:sz w:val="20"/>
              </w:rPr>
              <w:t>
Коэффициент, учитывающий крупность материала, (k</w:t>
            </w:r>
            <w:r>
              <w:rPr>
                <w:rFonts w:ascii="Times New Roman"/>
                <w:b w:val="false"/>
                <w:i w:val="false"/>
                <w:color w:val="000000"/>
                <w:vertAlign w:val="subscript"/>
              </w:rPr>
              <w:t>7</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9" w:id="4949"/>
          <w:p>
            <w:pPr>
              <w:spacing w:after="20"/>
              <w:ind w:left="20"/>
              <w:jc w:val="both"/>
            </w:pPr>
            <w:r>
              <w:rPr>
                <w:rFonts w:ascii="Times New Roman"/>
                <w:b w:val="false"/>
                <w:i w:val="false"/>
                <w:color w:val="000000"/>
                <w:sz w:val="20"/>
              </w:rPr>
              <w:t>
т/ч</w:t>
            </w:r>
          </w:p>
          <w:bookmarkEnd w:id="4949"/>
          <w:bookmarkStart w:name="z6640" w:id="4950"/>
          <w:p>
            <w:pPr>
              <w:spacing w:after="20"/>
              <w:ind w:left="20"/>
              <w:jc w:val="both"/>
            </w:pPr>
            <w:r>
              <w:rPr>
                <w:rFonts w:ascii="Times New Roman"/>
                <w:b w:val="false"/>
                <w:i w:val="false"/>
                <w:color w:val="000000"/>
                <w:sz w:val="20"/>
              </w:rPr>
              <w:t>
м</w:t>
            </w:r>
          </w:p>
          <w:bookmarkEnd w:id="4950"/>
          <w:bookmarkStart w:name="z6641" w:id="4951"/>
          <w:p>
            <w:pPr>
              <w:spacing w:after="20"/>
              <w:ind w:left="20"/>
              <w:jc w:val="both"/>
            </w:pPr>
            <w:r>
              <w:rPr>
                <w:rFonts w:ascii="Times New Roman"/>
                <w:b w:val="false"/>
                <w:i w:val="false"/>
                <w:color w:val="000000"/>
                <w:sz w:val="20"/>
              </w:rPr>
              <w:t>
доля по весу</w:t>
            </w:r>
          </w:p>
          <w:bookmarkEnd w:id="4951"/>
          <w:bookmarkStart w:name="z6642" w:id="4952"/>
          <w:p>
            <w:pPr>
              <w:spacing w:after="20"/>
              <w:ind w:left="20"/>
              <w:jc w:val="both"/>
            </w:pPr>
            <w:r>
              <w:rPr>
                <w:rFonts w:ascii="Times New Roman"/>
                <w:b w:val="false"/>
                <w:i w:val="false"/>
                <w:color w:val="000000"/>
                <w:sz w:val="20"/>
              </w:rPr>
              <w:t>
-</w:t>
            </w:r>
          </w:p>
          <w:bookmarkEnd w:id="4952"/>
          <w:bookmarkStart w:name="z6643" w:id="4953"/>
          <w:p>
            <w:pPr>
              <w:spacing w:after="20"/>
              <w:ind w:left="20"/>
              <w:jc w:val="both"/>
            </w:pPr>
            <w:r>
              <w:rPr>
                <w:rFonts w:ascii="Times New Roman"/>
                <w:b w:val="false"/>
                <w:i w:val="false"/>
                <w:color w:val="000000"/>
                <w:sz w:val="20"/>
              </w:rPr>
              <w:t>
м/с</w:t>
            </w:r>
          </w:p>
          <w:bookmarkEnd w:id="4953"/>
          <w:bookmarkStart w:name="z6644" w:id="4954"/>
          <w:p>
            <w:pPr>
              <w:spacing w:after="20"/>
              <w:ind w:left="20"/>
              <w:jc w:val="both"/>
            </w:pPr>
            <w:r>
              <w:rPr>
                <w:rFonts w:ascii="Times New Roman"/>
                <w:b w:val="false"/>
                <w:i w:val="false"/>
                <w:color w:val="000000"/>
                <w:sz w:val="20"/>
              </w:rPr>
              <w:t>
доля по весу</w:t>
            </w:r>
          </w:p>
          <w:bookmarkEnd w:id="4954"/>
          <w:bookmarkStart w:name="z6645" w:id="4955"/>
          <w:p>
            <w:pPr>
              <w:spacing w:after="20"/>
              <w:ind w:left="20"/>
              <w:jc w:val="both"/>
            </w:pPr>
            <w:r>
              <w:rPr>
                <w:rFonts w:ascii="Times New Roman"/>
                <w:b w:val="false"/>
                <w:i w:val="false"/>
                <w:color w:val="000000"/>
                <w:sz w:val="20"/>
              </w:rPr>
              <w:t>
-</w:t>
            </w:r>
          </w:p>
          <w:bookmarkEnd w:id="495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6" w:id="4956"/>
          <w:p>
            <w:pPr>
              <w:spacing w:after="20"/>
              <w:ind w:left="20"/>
              <w:jc w:val="both"/>
            </w:pPr>
            <w:r>
              <w:rPr>
                <w:rFonts w:ascii="Times New Roman"/>
                <w:b w:val="false"/>
                <w:i w:val="false"/>
                <w:color w:val="000000"/>
                <w:sz w:val="20"/>
              </w:rPr>
              <w:t>
440</w:t>
            </w:r>
          </w:p>
          <w:bookmarkEnd w:id="4956"/>
          <w:bookmarkStart w:name="z6647" w:id="4957"/>
          <w:p>
            <w:pPr>
              <w:spacing w:after="20"/>
              <w:ind w:left="20"/>
              <w:jc w:val="both"/>
            </w:pPr>
            <w:r>
              <w:rPr>
                <w:rFonts w:ascii="Times New Roman"/>
                <w:b w:val="false"/>
                <w:i w:val="false"/>
                <w:color w:val="000000"/>
                <w:sz w:val="20"/>
              </w:rPr>
              <w:t>
5</w:t>
            </w:r>
          </w:p>
          <w:bookmarkEnd w:id="4957"/>
          <w:bookmarkStart w:name="z6648" w:id="4958"/>
          <w:p>
            <w:pPr>
              <w:spacing w:after="20"/>
              <w:ind w:left="20"/>
              <w:jc w:val="both"/>
            </w:pPr>
            <w:r>
              <w:rPr>
                <w:rFonts w:ascii="Times New Roman"/>
                <w:b w:val="false"/>
                <w:i w:val="false"/>
                <w:color w:val="000000"/>
                <w:sz w:val="20"/>
              </w:rPr>
              <w:t>
0,05</w:t>
            </w:r>
          </w:p>
          <w:bookmarkEnd w:id="4958"/>
          <w:bookmarkStart w:name="z6649" w:id="4959"/>
          <w:p>
            <w:pPr>
              <w:spacing w:after="20"/>
              <w:ind w:left="20"/>
              <w:jc w:val="both"/>
            </w:pPr>
            <w:r>
              <w:rPr>
                <w:rFonts w:ascii="Times New Roman"/>
                <w:b w:val="false"/>
                <w:i w:val="false"/>
                <w:color w:val="000000"/>
                <w:sz w:val="20"/>
              </w:rPr>
              <w:t>
0,02</w:t>
            </w:r>
          </w:p>
          <w:bookmarkEnd w:id="4959"/>
          <w:bookmarkStart w:name="z6650" w:id="4960"/>
          <w:p>
            <w:pPr>
              <w:spacing w:after="20"/>
              <w:ind w:left="20"/>
              <w:jc w:val="both"/>
            </w:pPr>
            <w:r>
              <w:rPr>
                <w:rFonts w:ascii="Times New Roman"/>
                <w:b w:val="false"/>
                <w:i w:val="false"/>
                <w:color w:val="000000"/>
                <w:sz w:val="20"/>
              </w:rPr>
              <w:t>
4</w:t>
            </w:r>
          </w:p>
          <w:bookmarkEnd w:id="4960"/>
          <w:bookmarkStart w:name="z6651" w:id="4961"/>
          <w:p>
            <w:pPr>
              <w:spacing w:after="20"/>
              <w:ind w:left="20"/>
              <w:jc w:val="both"/>
            </w:pPr>
            <w:r>
              <w:rPr>
                <w:rFonts w:ascii="Times New Roman"/>
                <w:b w:val="false"/>
                <w:i w:val="false"/>
                <w:color w:val="000000"/>
                <w:sz w:val="20"/>
              </w:rPr>
              <w:t>
1,2</w:t>
            </w:r>
          </w:p>
          <w:bookmarkEnd w:id="4961"/>
          <w:bookmarkStart w:name="z6652" w:id="4962"/>
          <w:p>
            <w:pPr>
              <w:spacing w:after="20"/>
              <w:ind w:left="20"/>
              <w:jc w:val="both"/>
            </w:pPr>
            <w:r>
              <w:rPr>
                <w:rFonts w:ascii="Times New Roman"/>
                <w:b w:val="false"/>
                <w:i w:val="false"/>
                <w:color w:val="000000"/>
                <w:sz w:val="20"/>
              </w:rPr>
              <w:t>
0,1</w:t>
            </w:r>
          </w:p>
          <w:bookmarkEnd w:id="4962"/>
          <w:bookmarkStart w:name="z6653" w:id="4963"/>
          <w:p>
            <w:pPr>
              <w:spacing w:after="20"/>
              <w:ind w:left="20"/>
              <w:jc w:val="both"/>
            </w:pPr>
            <w:r>
              <w:rPr>
                <w:rFonts w:ascii="Times New Roman"/>
                <w:b w:val="false"/>
                <w:i w:val="false"/>
                <w:color w:val="000000"/>
                <w:sz w:val="20"/>
              </w:rPr>
              <w:t>
4</w:t>
            </w:r>
          </w:p>
          <w:bookmarkEnd w:id="4963"/>
          <w:bookmarkStart w:name="z6654" w:id="4964"/>
          <w:p>
            <w:pPr>
              <w:spacing w:after="20"/>
              <w:ind w:left="20"/>
              <w:jc w:val="both"/>
            </w:pPr>
            <w:r>
              <w:rPr>
                <w:rFonts w:ascii="Times New Roman"/>
                <w:b w:val="false"/>
                <w:i w:val="false"/>
                <w:color w:val="000000"/>
                <w:sz w:val="20"/>
              </w:rPr>
              <w:t>
0,7</w:t>
            </w:r>
          </w:p>
          <w:bookmarkEnd w:id="4964"/>
          <w:bookmarkStart w:name="z6655" w:id="4965"/>
          <w:p>
            <w:pPr>
              <w:spacing w:after="20"/>
              <w:ind w:left="20"/>
              <w:jc w:val="both"/>
            </w:pPr>
            <w:r>
              <w:rPr>
                <w:rFonts w:ascii="Times New Roman"/>
                <w:b w:val="false"/>
                <w:i w:val="false"/>
                <w:color w:val="000000"/>
                <w:sz w:val="20"/>
              </w:rPr>
              <w:t>
1,4</w:t>
            </w:r>
          </w:p>
          <w:bookmarkEnd w:id="4965"/>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441" w:id="4966"/>
    <w:p>
      <w:pPr>
        <w:spacing w:after="0"/>
        <w:ind w:left="0"/>
        <w:jc w:val="both"/>
      </w:pPr>
      <w:r>
        <w:rPr>
          <w:rFonts w:ascii="Times New Roman"/>
          <w:b w:val="false"/>
          <w:i w:val="false"/>
          <w:color w:val="000000"/>
          <w:sz w:val="28"/>
        </w:rPr>
        <w:t>
      Таблица 24</w:t>
      </w:r>
    </w:p>
    <w:bookmarkEnd w:id="4966"/>
    <w:bookmarkStart w:name="z6656" w:id="4967"/>
    <w:p>
      <w:pPr>
        <w:spacing w:after="0"/>
        <w:ind w:left="0"/>
        <w:jc w:val="both"/>
      </w:pPr>
      <w:r>
        <w:rPr>
          <w:rFonts w:ascii="Times New Roman"/>
          <w:b w:val="false"/>
          <w:i w:val="false"/>
          <w:color w:val="000000"/>
          <w:sz w:val="28"/>
        </w:rPr>
        <w:t xml:space="preserve">
      </w:t>
      </w:r>
      <w:r>
        <w:rPr>
          <w:rFonts w:ascii="Times New Roman"/>
          <w:b/>
          <w:i w:val="false"/>
          <w:color w:val="000000"/>
          <w:sz w:val="28"/>
        </w:rPr>
        <w:t>Сводная таблица расчетных параметров</w:t>
      </w:r>
    </w:p>
    <w:bookmarkEnd w:id="4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7" w:id="4968"/>
          <w:p>
            <w:pPr>
              <w:spacing w:after="20"/>
              <w:ind w:left="20"/>
              <w:jc w:val="both"/>
            </w:pPr>
            <w:r>
              <w:rPr>
                <w:rFonts w:ascii="Times New Roman"/>
                <w:b w:val="false"/>
                <w:i w:val="false"/>
                <w:color w:val="000000"/>
                <w:sz w:val="20"/>
              </w:rPr>
              <w:t>
Источник загрязнения расчетных параметров</w:t>
            </w:r>
          </w:p>
          <w:bookmarkEnd w:id="4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расчетного параметра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8" w:id="4969"/>
          <w:p>
            <w:pPr>
              <w:spacing w:after="20"/>
              <w:ind w:left="20"/>
              <w:jc w:val="both"/>
            </w:pPr>
            <w:r>
              <w:rPr>
                <w:rFonts w:ascii="Times New Roman"/>
                <w:b w:val="false"/>
                <w:i w:val="false"/>
                <w:color w:val="000000"/>
                <w:sz w:val="20"/>
              </w:rPr>
              <w:t>
Автотранспорт</w:t>
            </w:r>
          </w:p>
          <w:bookmarkEnd w:id="496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9" w:id="4970"/>
          <w:p>
            <w:pPr>
              <w:spacing w:after="20"/>
              <w:ind w:left="20"/>
              <w:jc w:val="both"/>
            </w:pPr>
            <w:r>
              <w:rPr>
                <w:rFonts w:ascii="Times New Roman"/>
                <w:b w:val="false"/>
                <w:i w:val="false"/>
                <w:color w:val="000000"/>
                <w:sz w:val="20"/>
              </w:rPr>
              <w:t>
Средняя грузоподъемность автосамосвала, т</w:t>
            </w:r>
          </w:p>
          <w:bookmarkEnd w:id="4970"/>
          <w:bookmarkStart w:name="z6660" w:id="4971"/>
          <w:p>
            <w:pPr>
              <w:spacing w:after="20"/>
              <w:ind w:left="20"/>
              <w:jc w:val="both"/>
            </w:pPr>
            <w:r>
              <w:rPr>
                <w:rFonts w:ascii="Times New Roman"/>
                <w:b w:val="false"/>
                <w:i w:val="false"/>
                <w:color w:val="000000"/>
                <w:sz w:val="20"/>
              </w:rPr>
              <w:t>
Значение С1 (таблица 9)</w:t>
            </w:r>
          </w:p>
          <w:bookmarkEnd w:id="4971"/>
          <w:bookmarkStart w:name="z6661" w:id="4972"/>
          <w:p>
            <w:pPr>
              <w:spacing w:after="20"/>
              <w:ind w:left="20"/>
              <w:jc w:val="both"/>
            </w:pPr>
            <w:r>
              <w:rPr>
                <w:rFonts w:ascii="Times New Roman"/>
                <w:b w:val="false"/>
                <w:i w:val="false"/>
                <w:color w:val="000000"/>
                <w:sz w:val="20"/>
              </w:rPr>
              <w:t>
Суммарное число ходок машин (туда и обратно) в час (N)</w:t>
            </w:r>
          </w:p>
          <w:bookmarkEnd w:id="4972"/>
          <w:bookmarkStart w:name="z6662" w:id="4973"/>
          <w:p>
            <w:pPr>
              <w:spacing w:after="20"/>
              <w:ind w:left="20"/>
              <w:jc w:val="both"/>
            </w:pPr>
            <w:r>
              <w:rPr>
                <w:rFonts w:ascii="Times New Roman"/>
                <w:b w:val="false"/>
                <w:i w:val="false"/>
                <w:color w:val="000000"/>
                <w:sz w:val="20"/>
              </w:rPr>
              <w:t>
Число машин в карьере (n), шт.</w:t>
            </w:r>
          </w:p>
          <w:bookmarkEnd w:id="4973"/>
          <w:bookmarkStart w:name="z6663" w:id="4974"/>
          <w:p>
            <w:pPr>
              <w:spacing w:after="20"/>
              <w:ind w:left="20"/>
              <w:jc w:val="both"/>
            </w:pPr>
            <w:r>
              <w:rPr>
                <w:rFonts w:ascii="Times New Roman"/>
                <w:b w:val="false"/>
                <w:i w:val="false"/>
                <w:color w:val="000000"/>
                <w:sz w:val="20"/>
              </w:rPr>
              <w:t>
Среднее расстояние транспортировки (L), км</w:t>
            </w:r>
          </w:p>
          <w:bookmarkEnd w:id="4974"/>
          <w:bookmarkStart w:name="z6664" w:id="4975"/>
          <w:p>
            <w:pPr>
              <w:spacing w:after="20"/>
              <w:ind w:left="20"/>
              <w:jc w:val="both"/>
            </w:pPr>
            <w:r>
              <w:rPr>
                <w:rFonts w:ascii="Times New Roman"/>
                <w:b w:val="false"/>
                <w:i w:val="false"/>
                <w:color w:val="000000"/>
                <w:sz w:val="20"/>
              </w:rPr>
              <w:t xml:space="preserve">
Средняя скорость транспортирования </w:t>
            </w:r>
          </w:p>
          <w:bookmarkEnd w:id="4975"/>
          <w:p>
            <w:pPr>
              <w:spacing w:after="20"/>
              <w:ind w:left="20"/>
              <w:jc w:val="both"/>
            </w:pPr>
            <w:r>
              <w:drawing>
                <wp:inline distT="0" distB="0" distL="0" distR="0">
                  <wp:extent cx="876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876300" cy="520700"/>
                          </a:xfrm>
                          <a:prstGeom prst="rect">
                            <a:avLst/>
                          </a:prstGeom>
                        </pic:spPr>
                      </pic:pic>
                    </a:graphicData>
                  </a:graphic>
                </wp:inline>
              </w:drawing>
            </w:r>
          </w:p>
          <w:p>
            <w:pPr>
              <w:spacing w:after="0"/>
              <w:ind w:left="0"/>
              <w:jc w:val="both"/>
            </w:pPr>
            <w:r>
              <w:rPr>
                <w:rFonts w:ascii="Times New Roman"/>
                <w:b w:val="false"/>
                <w:i w:val="false"/>
                <w:color w:val="000000"/>
                <w:sz w:val="20"/>
              </w:rPr>
              <w:t>, км/ч</w:t>
            </w:r>
          </w:p>
          <w:p>
            <w:pPr>
              <w:spacing w:after="20"/>
              <w:ind w:left="20"/>
              <w:jc w:val="both"/>
            </w:pPr>
          </w:p>
          <w:p>
            <w:pPr>
              <w:spacing w:after="20"/>
              <w:ind w:left="20"/>
              <w:jc w:val="both"/>
            </w:pPr>
          </w:p>
          <w:bookmarkStart w:name="z6665" w:id="4976"/>
          <w:p>
            <w:pPr>
              <w:spacing w:after="20"/>
              <w:ind w:left="20"/>
              <w:jc w:val="both"/>
            </w:pPr>
            <w:r>
              <w:rPr>
                <w:rFonts w:ascii="Times New Roman"/>
                <w:b w:val="false"/>
                <w:i w:val="false"/>
                <w:color w:val="000000"/>
                <w:sz w:val="20"/>
              </w:rPr>
              <w:t>
Значение С2 (таблица 12)</w:t>
            </w:r>
          </w:p>
          <w:bookmarkEnd w:id="4976"/>
          <w:bookmarkStart w:name="z6666" w:id="4977"/>
          <w:p>
            <w:pPr>
              <w:spacing w:after="20"/>
              <w:ind w:left="20"/>
              <w:jc w:val="both"/>
            </w:pPr>
            <w:r>
              <w:rPr>
                <w:rFonts w:ascii="Times New Roman"/>
                <w:b w:val="false"/>
                <w:i w:val="false"/>
                <w:color w:val="000000"/>
                <w:sz w:val="20"/>
              </w:rPr>
              <w:t>
Значение С3 (таблица 13)</w:t>
            </w:r>
          </w:p>
          <w:bookmarkEnd w:id="4977"/>
          <w:bookmarkStart w:name="z6667" w:id="4978"/>
          <w:p>
            <w:pPr>
              <w:spacing w:after="20"/>
              <w:ind w:left="20"/>
              <w:jc w:val="both"/>
            </w:pPr>
            <w:r>
              <w:rPr>
                <w:rFonts w:ascii="Times New Roman"/>
                <w:b w:val="false"/>
                <w:i w:val="false"/>
                <w:color w:val="000000"/>
                <w:sz w:val="20"/>
              </w:rPr>
              <w:t xml:space="preserve">
Средняя площадь платформы машин, </w:t>
            </w:r>
          </w:p>
          <w:bookmarkEnd w:id="4978"/>
          <w:p>
            <w:pPr>
              <w:spacing w:after="20"/>
              <w:ind w:left="20"/>
              <w:jc w:val="both"/>
            </w:pPr>
            <w:r>
              <w:drawing>
                <wp:inline distT="0" distB="0" distL="0" distR="0">
                  <wp:extent cx="1219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219200" cy="571500"/>
                          </a:xfrm>
                          <a:prstGeom prst="rect">
                            <a:avLst/>
                          </a:prstGeom>
                        </pic:spPr>
                      </pic:pic>
                    </a:graphicData>
                  </a:graphic>
                </wp:inline>
              </w:drawing>
            </w:r>
          </w:p>
          <w:p>
            <w:pPr>
              <w:spacing w:after="0"/>
              <w:ind w:left="0"/>
              <w:jc w:val="both"/>
            </w:pPr>
            <w:r>
              <w:rPr>
                <w:rFonts w:ascii="Times New Roman"/>
                <w:b w:val="false"/>
                <w:i w:val="false"/>
                <w:color w:val="000000"/>
                <w:sz w:val="20"/>
              </w:rPr>
              <w:t>, м</w:t>
            </w:r>
            <w:r>
              <w:rPr>
                <w:rFonts w:ascii="Times New Roman"/>
                <w:b w:val="false"/>
                <w:i w:val="false"/>
                <w:color w:val="000000"/>
                <w:vertAlign w:val="superscript"/>
              </w:rPr>
              <w:t>2</w:t>
            </w:r>
          </w:p>
          <w:p>
            <w:pPr>
              <w:spacing w:after="20"/>
              <w:ind w:left="20"/>
              <w:jc w:val="both"/>
            </w:pPr>
          </w:p>
          <w:p>
            <w:pPr>
              <w:spacing w:after="20"/>
              <w:ind w:left="20"/>
              <w:jc w:val="both"/>
            </w:pPr>
          </w:p>
          <w:bookmarkStart w:name="z6668" w:id="4979"/>
          <w:p>
            <w:pPr>
              <w:spacing w:after="20"/>
              <w:ind w:left="20"/>
              <w:jc w:val="both"/>
            </w:pPr>
            <w:r>
              <w:rPr>
                <w:rFonts w:ascii="Times New Roman"/>
                <w:b w:val="false"/>
                <w:i w:val="false"/>
                <w:color w:val="000000"/>
                <w:sz w:val="20"/>
              </w:rPr>
              <w:t>
Средняя площадь материала на платформе (F</w:t>
            </w:r>
            <w:r>
              <w:rPr>
                <w:rFonts w:ascii="Times New Roman"/>
                <w:b w:val="false"/>
                <w:i w:val="false"/>
                <w:color w:val="000000"/>
                <w:vertAlign w:val="subscript"/>
              </w:rPr>
              <w:t>факт</w:t>
            </w:r>
            <w:r>
              <w:rPr>
                <w:rFonts w:ascii="Times New Roman"/>
                <w:b w:val="false"/>
                <w:i w:val="false"/>
                <w:color w:val="000000"/>
                <w:sz w:val="20"/>
              </w:rPr>
              <w:t>), м</w:t>
            </w:r>
            <w:r>
              <w:rPr>
                <w:rFonts w:ascii="Times New Roman"/>
                <w:b w:val="false"/>
                <w:i w:val="false"/>
                <w:color w:val="000000"/>
                <w:vertAlign w:val="superscript"/>
              </w:rPr>
              <w:t>2</w:t>
            </w:r>
          </w:p>
          <w:bookmarkEnd w:id="4979"/>
          <w:bookmarkStart w:name="z6669" w:id="4980"/>
          <w:p>
            <w:pPr>
              <w:spacing w:after="20"/>
              <w:ind w:left="20"/>
              <w:jc w:val="both"/>
            </w:pPr>
            <w:r>
              <w:rPr>
                <w:rFonts w:ascii="Times New Roman"/>
                <w:b w:val="false"/>
                <w:i w:val="false"/>
                <w:color w:val="000000"/>
                <w:sz w:val="20"/>
              </w:rPr>
              <w:t>
Значение С</w:t>
            </w:r>
            <w:r>
              <w:rPr>
                <w:rFonts w:ascii="Times New Roman"/>
                <w:b w:val="false"/>
                <w:i w:val="false"/>
                <w:color w:val="000000"/>
                <w:vertAlign w:val="subscript"/>
              </w:rPr>
              <w:t>4</w:t>
            </w:r>
            <w:r>
              <w:rPr>
                <w:rFonts w:ascii="Times New Roman"/>
                <w:b w:val="false"/>
                <w:i w:val="false"/>
                <w:color w:val="000000"/>
                <w:sz w:val="20"/>
              </w:rPr>
              <w:t>, F</w:t>
            </w:r>
            <w:r>
              <w:rPr>
                <w:rFonts w:ascii="Times New Roman"/>
                <w:b w:val="false"/>
                <w:i w:val="false"/>
                <w:color w:val="000000"/>
                <w:vertAlign w:val="subscript"/>
              </w:rPr>
              <w:t>факт</w:t>
            </w:r>
            <w:r>
              <w:rPr>
                <w:rFonts w:ascii="Times New Roman"/>
                <w:b w:val="false"/>
                <w:i w:val="false"/>
                <w:color w:val="000000"/>
                <w:sz w:val="20"/>
              </w:rPr>
              <w:t>/ F</w:t>
            </w:r>
            <w:r>
              <w:rPr>
                <w:rFonts w:ascii="Times New Roman"/>
                <w:b w:val="false"/>
                <w:i w:val="false"/>
                <w:color w:val="000000"/>
                <w:vertAlign w:val="subscript"/>
              </w:rPr>
              <w:t>0</w:t>
            </w:r>
          </w:p>
          <w:bookmarkEnd w:id="4980"/>
          <w:bookmarkStart w:name="z6670" w:id="4981"/>
          <w:p>
            <w:pPr>
              <w:spacing w:after="20"/>
              <w:ind w:left="20"/>
              <w:jc w:val="both"/>
            </w:pPr>
            <w:r>
              <w:rPr>
                <w:rFonts w:ascii="Times New Roman"/>
                <w:b w:val="false"/>
                <w:i w:val="false"/>
                <w:color w:val="000000"/>
                <w:sz w:val="20"/>
              </w:rPr>
              <w:t>
Скорость ветра, м/с</w:t>
            </w:r>
          </w:p>
          <w:bookmarkEnd w:id="4981"/>
          <w:bookmarkStart w:name="z6671" w:id="4982"/>
          <w:p>
            <w:pPr>
              <w:spacing w:after="20"/>
              <w:ind w:left="20"/>
              <w:jc w:val="both"/>
            </w:pPr>
            <w:r>
              <w:rPr>
                <w:rFonts w:ascii="Times New Roman"/>
                <w:b w:val="false"/>
                <w:i w:val="false"/>
                <w:color w:val="000000"/>
                <w:sz w:val="20"/>
              </w:rPr>
              <w:t>
Скорость обдува, м/с</w:t>
            </w:r>
          </w:p>
          <w:bookmarkEnd w:id="4982"/>
          <w:bookmarkStart w:name="z6672" w:id="4983"/>
          <w:p>
            <w:pPr>
              <w:spacing w:after="20"/>
              <w:ind w:left="20"/>
              <w:jc w:val="both"/>
            </w:pPr>
            <w:r>
              <w:rPr>
                <w:rFonts w:ascii="Times New Roman"/>
                <w:b w:val="false"/>
                <w:i w:val="false"/>
                <w:color w:val="000000"/>
                <w:sz w:val="20"/>
              </w:rPr>
              <w:t>
Значение С</w:t>
            </w:r>
            <w:r>
              <w:rPr>
                <w:rFonts w:ascii="Times New Roman"/>
                <w:b w:val="false"/>
                <w:i w:val="false"/>
                <w:color w:val="000000"/>
                <w:vertAlign w:val="subscript"/>
              </w:rPr>
              <w:t>5</w:t>
            </w:r>
            <w:r>
              <w:rPr>
                <w:rFonts w:ascii="Times New Roman"/>
                <w:b w:val="false"/>
                <w:i w:val="false"/>
                <w:color w:val="000000"/>
                <w:sz w:val="20"/>
              </w:rPr>
              <w:t xml:space="preserve"> (таблица 14)</w:t>
            </w:r>
          </w:p>
          <w:bookmarkEnd w:id="4983"/>
          <w:bookmarkStart w:name="z6673" w:id="4984"/>
          <w:p>
            <w:pPr>
              <w:spacing w:after="20"/>
              <w:ind w:left="20"/>
              <w:jc w:val="both"/>
            </w:pPr>
            <w:r>
              <w:rPr>
                <w:rFonts w:ascii="Times New Roman"/>
                <w:b w:val="false"/>
                <w:i w:val="false"/>
                <w:color w:val="000000"/>
                <w:sz w:val="20"/>
              </w:rPr>
              <w:t>
Влажность материала, %</w:t>
            </w:r>
          </w:p>
          <w:bookmarkEnd w:id="4984"/>
          <w:bookmarkStart w:name="z6674" w:id="4985"/>
          <w:p>
            <w:pPr>
              <w:spacing w:after="20"/>
              <w:ind w:left="20"/>
              <w:jc w:val="both"/>
            </w:pPr>
            <w:r>
              <w:rPr>
                <w:rFonts w:ascii="Times New Roman"/>
                <w:b w:val="false"/>
                <w:i w:val="false"/>
                <w:color w:val="000000"/>
                <w:sz w:val="20"/>
              </w:rPr>
              <w:t>
Значение С6 (таблица 4)</w:t>
            </w:r>
          </w:p>
          <w:bookmarkEnd w:id="4985"/>
          <w:bookmarkStart w:name="z6675" w:id="4986"/>
          <w:p>
            <w:pPr>
              <w:spacing w:after="20"/>
              <w:ind w:left="20"/>
              <w:jc w:val="both"/>
            </w:pPr>
            <w:r>
              <w:rPr>
                <w:rFonts w:ascii="Times New Roman"/>
                <w:b w:val="false"/>
                <w:i w:val="false"/>
                <w:color w:val="000000"/>
                <w:sz w:val="20"/>
              </w:rPr>
              <w:t>
Пылевыделение на 1 км пробега (q1) при С</w:t>
            </w:r>
            <w:r>
              <w:rPr>
                <w:rFonts w:ascii="Times New Roman"/>
                <w:b w:val="false"/>
                <w:i w:val="false"/>
                <w:color w:val="000000"/>
                <w:vertAlign w:val="subscript"/>
              </w:rPr>
              <w:t>1</w:t>
            </w:r>
            <w:r>
              <w:rPr>
                <w:rFonts w:ascii="Times New Roman"/>
                <w:b w:val="false"/>
                <w:i w:val="false"/>
                <w:color w:val="000000"/>
                <w:sz w:val="20"/>
              </w:rPr>
              <w:t>=1; С</w:t>
            </w:r>
            <w:r>
              <w:rPr>
                <w:rFonts w:ascii="Times New Roman"/>
                <w:b w:val="false"/>
                <w:i w:val="false"/>
                <w:color w:val="000000"/>
                <w:vertAlign w:val="subscript"/>
              </w:rPr>
              <w:t>2</w:t>
            </w:r>
            <w:r>
              <w:rPr>
                <w:rFonts w:ascii="Times New Roman"/>
                <w:b w:val="false"/>
                <w:i w:val="false"/>
                <w:color w:val="000000"/>
                <w:sz w:val="20"/>
              </w:rPr>
              <w:t>=1; С</w:t>
            </w:r>
            <w:r>
              <w:rPr>
                <w:rFonts w:ascii="Times New Roman"/>
                <w:b w:val="false"/>
                <w:i w:val="false"/>
                <w:color w:val="000000"/>
                <w:vertAlign w:val="subscript"/>
              </w:rPr>
              <w:t>3</w:t>
            </w:r>
            <w:r>
              <w:rPr>
                <w:rFonts w:ascii="Times New Roman"/>
                <w:b w:val="false"/>
                <w:i w:val="false"/>
                <w:color w:val="000000"/>
                <w:sz w:val="20"/>
              </w:rPr>
              <w:t>=1, г</w:t>
            </w:r>
          </w:p>
          <w:bookmarkEnd w:id="4986"/>
          <w:bookmarkStart w:name="z6676" w:id="4987"/>
          <w:p>
            <w:pPr>
              <w:spacing w:after="20"/>
              <w:ind w:left="20"/>
              <w:jc w:val="both"/>
            </w:pPr>
            <w:r>
              <w:rPr>
                <w:rFonts w:ascii="Times New Roman"/>
                <w:b w:val="false"/>
                <w:i w:val="false"/>
                <w:color w:val="000000"/>
                <w:sz w:val="20"/>
              </w:rPr>
              <w:t>
Пылевыделение с единицы поверхности материала (q2) при С</w:t>
            </w:r>
            <w:r>
              <w:rPr>
                <w:rFonts w:ascii="Times New Roman"/>
                <w:b w:val="false"/>
                <w:i w:val="false"/>
                <w:color w:val="000000"/>
                <w:vertAlign w:val="subscript"/>
              </w:rPr>
              <w:t>4</w:t>
            </w:r>
            <w:r>
              <w:rPr>
                <w:rFonts w:ascii="Times New Roman"/>
                <w:b w:val="false"/>
                <w:i w:val="false"/>
                <w:color w:val="000000"/>
                <w:sz w:val="20"/>
              </w:rPr>
              <w:t>=1; С</w:t>
            </w:r>
            <w:r>
              <w:rPr>
                <w:rFonts w:ascii="Times New Roman"/>
                <w:b w:val="false"/>
                <w:i w:val="false"/>
                <w:color w:val="000000"/>
                <w:vertAlign w:val="subscript"/>
              </w:rPr>
              <w:t>5</w:t>
            </w:r>
            <w:r>
              <w:rPr>
                <w:rFonts w:ascii="Times New Roman"/>
                <w:b w:val="false"/>
                <w:i w:val="false"/>
                <w:color w:val="000000"/>
                <w:sz w:val="20"/>
              </w:rPr>
              <w:t>=1; С</w:t>
            </w:r>
            <w:r>
              <w:rPr>
                <w:rFonts w:ascii="Times New Roman"/>
                <w:b w:val="false"/>
                <w:i w:val="false"/>
                <w:color w:val="000000"/>
                <w:vertAlign w:val="subscript"/>
              </w:rPr>
              <w:t>6</w:t>
            </w:r>
            <w:r>
              <w:rPr>
                <w:rFonts w:ascii="Times New Roman"/>
                <w:b w:val="false"/>
                <w:i w:val="false"/>
                <w:color w:val="000000"/>
                <w:sz w:val="20"/>
              </w:rPr>
              <w:t>=1, г/м</w:t>
            </w:r>
            <w:r>
              <w:rPr>
                <w:rFonts w:ascii="Times New Roman"/>
                <w:b w:val="false"/>
                <w:i w:val="false"/>
                <w:color w:val="000000"/>
                <w:vertAlign w:val="superscript"/>
              </w:rPr>
              <w:t>2</w:t>
            </w:r>
            <w:r>
              <w:rPr>
                <w:rFonts w:ascii="Times New Roman"/>
                <w:b w:val="false"/>
                <w:i w:val="false"/>
                <w:color w:val="000000"/>
                <w:sz w:val="20"/>
              </w:rPr>
              <w:t>*с</w:t>
            </w:r>
          </w:p>
          <w:bookmarkEnd w:id="4987"/>
          <w:p>
            <w:pPr>
              <w:spacing w:after="20"/>
              <w:ind w:left="20"/>
              <w:jc w:val="both"/>
            </w:pPr>
            <w:r>
              <w:rPr>
                <w:rFonts w:ascii="Times New Roman"/>
                <w:b w:val="false"/>
                <w:i w:val="false"/>
                <w:color w:val="000000"/>
                <w:sz w:val="20"/>
              </w:rPr>
              <w:t>
Значение С</w:t>
            </w:r>
            <w:r>
              <w:rPr>
                <w:rFonts w:ascii="Times New Roman"/>
                <w:b w:val="false"/>
                <w:i w:val="false"/>
                <w:color w:val="000000"/>
                <w:vertAlign w:val="subscript"/>
              </w:rPr>
              <w:t>7</w:t>
            </w:r>
            <w:r>
              <w:rPr>
                <w:rFonts w:ascii="Times New Roman"/>
                <w:b w:val="false"/>
                <w:i w:val="false"/>
                <w:color w:val="000000"/>
                <w:sz w:val="20"/>
              </w:rPr>
              <w:t>=k</w:t>
            </w:r>
            <w:r>
              <w:rPr>
                <w:rFonts w:ascii="Times New Roman"/>
                <w:b w:val="false"/>
                <w:i w:val="false"/>
                <w:color w:val="000000"/>
                <w:vertAlign w:val="subscript"/>
              </w:rPr>
              <w:t>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7" w:id="4988"/>
          <w:p>
            <w:pPr>
              <w:spacing w:after="20"/>
              <w:ind w:left="20"/>
              <w:jc w:val="both"/>
            </w:pPr>
            <w:r>
              <w:rPr>
                <w:rFonts w:ascii="Times New Roman"/>
                <w:b w:val="false"/>
                <w:i w:val="false"/>
                <w:color w:val="000000"/>
                <w:sz w:val="20"/>
              </w:rPr>
              <w:t>
15</w:t>
            </w:r>
          </w:p>
          <w:bookmarkEnd w:id="4988"/>
          <w:bookmarkStart w:name="z6678" w:id="4989"/>
          <w:p>
            <w:pPr>
              <w:spacing w:after="20"/>
              <w:ind w:left="20"/>
              <w:jc w:val="both"/>
            </w:pPr>
            <w:r>
              <w:rPr>
                <w:rFonts w:ascii="Times New Roman"/>
                <w:b w:val="false"/>
                <w:i w:val="false"/>
                <w:color w:val="000000"/>
                <w:sz w:val="20"/>
              </w:rPr>
              <w:t>
1,3</w:t>
            </w:r>
          </w:p>
          <w:bookmarkEnd w:id="4989"/>
          <w:bookmarkStart w:name="z6679" w:id="4990"/>
          <w:p>
            <w:pPr>
              <w:spacing w:after="20"/>
              <w:ind w:left="20"/>
              <w:jc w:val="both"/>
            </w:pPr>
            <w:r>
              <w:rPr>
                <w:rFonts w:ascii="Times New Roman"/>
                <w:b w:val="false"/>
                <w:i w:val="false"/>
                <w:color w:val="000000"/>
                <w:sz w:val="20"/>
              </w:rPr>
              <w:t>
60</w:t>
            </w:r>
          </w:p>
          <w:bookmarkEnd w:id="4990"/>
          <w:bookmarkStart w:name="z6680" w:id="4991"/>
          <w:p>
            <w:pPr>
              <w:spacing w:after="20"/>
              <w:ind w:left="20"/>
              <w:jc w:val="both"/>
            </w:pPr>
            <w:r>
              <w:rPr>
                <w:rFonts w:ascii="Times New Roman"/>
                <w:b w:val="false"/>
                <w:i w:val="false"/>
                <w:color w:val="000000"/>
                <w:sz w:val="20"/>
              </w:rPr>
              <w:t>
20</w:t>
            </w:r>
          </w:p>
          <w:bookmarkEnd w:id="4991"/>
          <w:bookmarkStart w:name="z6681" w:id="4992"/>
          <w:p>
            <w:pPr>
              <w:spacing w:after="20"/>
              <w:ind w:left="20"/>
              <w:jc w:val="both"/>
            </w:pPr>
            <w:r>
              <w:rPr>
                <w:rFonts w:ascii="Times New Roman"/>
                <w:b w:val="false"/>
                <w:i w:val="false"/>
                <w:color w:val="000000"/>
                <w:sz w:val="20"/>
              </w:rPr>
              <w:t>
5</w:t>
            </w:r>
          </w:p>
          <w:bookmarkEnd w:id="4992"/>
          <w:bookmarkStart w:name="z6682" w:id="4993"/>
          <w:p>
            <w:pPr>
              <w:spacing w:after="20"/>
              <w:ind w:left="20"/>
              <w:jc w:val="both"/>
            </w:pPr>
            <w:r>
              <w:rPr>
                <w:rFonts w:ascii="Times New Roman"/>
                <w:b w:val="false"/>
                <w:i w:val="false"/>
                <w:color w:val="000000"/>
                <w:sz w:val="20"/>
              </w:rPr>
              <w:t>
15</w:t>
            </w:r>
          </w:p>
          <w:bookmarkEnd w:id="4993"/>
          <w:bookmarkStart w:name="z6683" w:id="4994"/>
          <w:p>
            <w:pPr>
              <w:spacing w:after="20"/>
              <w:ind w:left="20"/>
              <w:jc w:val="both"/>
            </w:pPr>
            <w:r>
              <w:rPr>
                <w:rFonts w:ascii="Times New Roman"/>
                <w:b w:val="false"/>
                <w:i w:val="false"/>
                <w:color w:val="000000"/>
                <w:sz w:val="20"/>
              </w:rPr>
              <w:t>
1,5</w:t>
            </w:r>
          </w:p>
          <w:bookmarkEnd w:id="4994"/>
          <w:bookmarkStart w:name="z6684" w:id="4995"/>
          <w:p>
            <w:pPr>
              <w:spacing w:after="20"/>
              <w:ind w:left="20"/>
              <w:jc w:val="both"/>
            </w:pPr>
            <w:r>
              <w:rPr>
                <w:rFonts w:ascii="Times New Roman"/>
                <w:b w:val="false"/>
                <w:i w:val="false"/>
                <w:color w:val="000000"/>
                <w:sz w:val="20"/>
              </w:rPr>
              <w:t>
0,5</w:t>
            </w:r>
          </w:p>
          <w:bookmarkEnd w:id="4995"/>
          <w:bookmarkStart w:name="z6685" w:id="4996"/>
          <w:p>
            <w:pPr>
              <w:spacing w:after="20"/>
              <w:ind w:left="20"/>
              <w:jc w:val="both"/>
            </w:pPr>
            <w:r>
              <w:rPr>
                <w:rFonts w:ascii="Times New Roman"/>
                <w:b w:val="false"/>
                <w:i w:val="false"/>
                <w:color w:val="000000"/>
                <w:sz w:val="20"/>
              </w:rPr>
              <w:t>
12</w:t>
            </w:r>
          </w:p>
          <w:bookmarkEnd w:id="4996"/>
          <w:bookmarkStart w:name="z6686" w:id="4997"/>
          <w:p>
            <w:pPr>
              <w:spacing w:after="20"/>
              <w:ind w:left="20"/>
              <w:jc w:val="both"/>
            </w:pPr>
            <w:r>
              <w:rPr>
                <w:rFonts w:ascii="Times New Roman"/>
                <w:b w:val="false"/>
                <w:i w:val="false"/>
                <w:color w:val="000000"/>
                <w:sz w:val="20"/>
              </w:rPr>
              <w:t>
15</w:t>
            </w:r>
          </w:p>
          <w:bookmarkEnd w:id="4997"/>
          <w:bookmarkStart w:name="z6687" w:id="4998"/>
          <w:p>
            <w:pPr>
              <w:spacing w:after="20"/>
              <w:ind w:left="20"/>
              <w:jc w:val="both"/>
            </w:pPr>
            <w:r>
              <w:rPr>
                <w:rFonts w:ascii="Times New Roman"/>
                <w:b w:val="false"/>
                <w:i w:val="false"/>
                <w:color w:val="000000"/>
                <w:sz w:val="20"/>
              </w:rPr>
              <w:t>
1,25</w:t>
            </w:r>
          </w:p>
          <w:bookmarkEnd w:id="4998"/>
          <w:bookmarkStart w:name="z6688" w:id="4999"/>
          <w:p>
            <w:pPr>
              <w:spacing w:after="20"/>
              <w:ind w:left="20"/>
              <w:jc w:val="both"/>
            </w:pPr>
            <w:r>
              <w:rPr>
                <w:rFonts w:ascii="Times New Roman"/>
                <w:b w:val="false"/>
                <w:i w:val="false"/>
                <w:color w:val="000000"/>
                <w:sz w:val="20"/>
              </w:rPr>
              <w:t>
5</w:t>
            </w:r>
          </w:p>
          <w:bookmarkEnd w:id="4999"/>
          <w:bookmarkStart w:name="z6689" w:id="5000"/>
          <w:p>
            <w:pPr>
              <w:spacing w:after="20"/>
              <w:ind w:left="20"/>
              <w:jc w:val="both"/>
            </w:pPr>
            <w:r>
              <w:rPr>
                <w:rFonts w:ascii="Times New Roman"/>
                <w:b w:val="false"/>
                <w:i w:val="false"/>
                <w:color w:val="000000"/>
                <w:sz w:val="20"/>
              </w:rPr>
              <w:t>
7</w:t>
            </w:r>
          </w:p>
          <w:bookmarkEnd w:id="5000"/>
          <w:bookmarkStart w:name="z6690" w:id="5001"/>
          <w:p>
            <w:pPr>
              <w:spacing w:after="20"/>
              <w:ind w:left="20"/>
              <w:jc w:val="both"/>
            </w:pPr>
            <w:r>
              <w:rPr>
                <w:rFonts w:ascii="Times New Roman"/>
                <w:b w:val="false"/>
                <w:i w:val="false"/>
                <w:color w:val="000000"/>
                <w:sz w:val="20"/>
              </w:rPr>
              <w:t>
1,32</w:t>
            </w:r>
          </w:p>
          <w:bookmarkEnd w:id="5001"/>
          <w:bookmarkStart w:name="z6691" w:id="5002"/>
          <w:p>
            <w:pPr>
              <w:spacing w:after="20"/>
              <w:ind w:left="20"/>
              <w:jc w:val="both"/>
            </w:pPr>
            <w:r>
              <w:rPr>
                <w:rFonts w:ascii="Times New Roman"/>
                <w:b w:val="false"/>
                <w:i w:val="false"/>
                <w:color w:val="000000"/>
                <w:sz w:val="20"/>
              </w:rPr>
              <w:t>
2,5</w:t>
            </w:r>
          </w:p>
          <w:bookmarkEnd w:id="5002"/>
          <w:bookmarkStart w:name="z6692" w:id="5003"/>
          <w:p>
            <w:pPr>
              <w:spacing w:after="20"/>
              <w:ind w:left="20"/>
              <w:jc w:val="both"/>
            </w:pPr>
            <w:r>
              <w:rPr>
                <w:rFonts w:ascii="Times New Roman"/>
                <w:b w:val="false"/>
                <w:i w:val="false"/>
                <w:color w:val="000000"/>
                <w:sz w:val="20"/>
              </w:rPr>
              <w:t>
0,8</w:t>
            </w:r>
          </w:p>
          <w:bookmarkEnd w:id="5003"/>
          <w:bookmarkStart w:name="z6693" w:id="5004"/>
          <w:p>
            <w:pPr>
              <w:spacing w:after="20"/>
              <w:ind w:left="20"/>
              <w:jc w:val="both"/>
            </w:pPr>
            <w:r>
              <w:rPr>
                <w:rFonts w:ascii="Times New Roman"/>
                <w:b w:val="false"/>
                <w:i w:val="false"/>
                <w:color w:val="000000"/>
                <w:sz w:val="20"/>
              </w:rPr>
              <w:t>
1450</w:t>
            </w:r>
          </w:p>
          <w:bookmarkEnd w:id="5004"/>
          <w:bookmarkStart w:name="z6694" w:id="5005"/>
          <w:p>
            <w:pPr>
              <w:spacing w:after="20"/>
              <w:ind w:left="20"/>
              <w:jc w:val="both"/>
            </w:pPr>
            <w:r>
              <w:rPr>
                <w:rFonts w:ascii="Times New Roman"/>
                <w:b w:val="false"/>
                <w:i w:val="false"/>
                <w:color w:val="000000"/>
                <w:sz w:val="20"/>
              </w:rPr>
              <w:t>
0,003</w:t>
            </w:r>
          </w:p>
          <w:bookmarkEnd w:id="5005"/>
          <w:p>
            <w:pPr>
              <w:spacing w:after="20"/>
              <w:ind w:left="20"/>
              <w:jc w:val="both"/>
            </w:pPr>
            <w:r>
              <w:rPr>
                <w:rFonts w:ascii="Times New Roman"/>
                <w:b w:val="false"/>
                <w:i w:val="false"/>
                <w:color w:val="000000"/>
                <w:sz w:val="20"/>
              </w:rPr>
              <w:t>
0,01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5" w:id="5006"/>
          <w:p>
            <w:pPr>
              <w:spacing w:after="20"/>
              <w:ind w:left="20"/>
              <w:jc w:val="both"/>
            </w:pPr>
            <w:r>
              <w:rPr>
                <w:rFonts w:ascii="Times New Roman"/>
                <w:b w:val="false"/>
                <w:i w:val="false"/>
                <w:color w:val="000000"/>
                <w:sz w:val="20"/>
              </w:rPr>
              <w:t>
Выемочно - погрузочные работы</w:t>
            </w:r>
          </w:p>
          <w:bookmarkEnd w:id="500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6" w:id="5007"/>
          <w:p>
            <w:pPr>
              <w:spacing w:after="20"/>
              <w:ind w:left="20"/>
              <w:jc w:val="both"/>
            </w:pPr>
            <w:r>
              <w:rPr>
                <w:rFonts w:ascii="Times New Roman"/>
                <w:b w:val="false"/>
                <w:i w:val="false"/>
                <w:color w:val="000000"/>
                <w:sz w:val="20"/>
              </w:rPr>
              <w:t>
Количество перерабатываемого экскаваторам породы (G), т/ч</w:t>
            </w:r>
          </w:p>
          <w:bookmarkEnd w:id="5007"/>
          <w:bookmarkStart w:name="z6697" w:id="5008"/>
          <w:p>
            <w:pPr>
              <w:spacing w:after="20"/>
              <w:ind w:left="20"/>
              <w:jc w:val="both"/>
            </w:pPr>
            <w:r>
              <w:rPr>
                <w:rFonts w:ascii="Times New Roman"/>
                <w:b w:val="false"/>
                <w:i w:val="false"/>
                <w:color w:val="000000"/>
                <w:sz w:val="20"/>
              </w:rPr>
              <w:t>
Доля пылевой фракции (0-200 мкм) в породе (Р1=k</w:t>
            </w:r>
            <w:r>
              <w:rPr>
                <w:rFonts w:ascii="Times New Roman"/>
                <w:b w:val="false"/>
                <w:i w:val="false"/>
                <w:color w:val="000000"/>
                <w:vertAlign w:val="subscript"/>
              </w:rPr>
              <w:t>1</w:t>
            </w:r>
            <w:r>
              <w:rPr>
                <w:rFonts w:ascii="Times New Roman"/>
                <w:b w:val="false"/>
                <w:i w:val="false"/>
                <w:color w:val="000000"/>
                <w:sz w:val="20"/>
              </w:rPr>
              <w:t>) (таблица 1)</w:t>
            </w:r>
          </w:p>
          <w:bookmarkEnd w:id="5008"/>
          <w:bookmarkStart w:name="z6698" w:id="5009"/>
          <w:p>
            <w:pPr>
              <w:spacing w:after="20"/>
              <w:ind w:left="20"/>
              <w:jc w:val="both"/>
            </w:pPr>
            <w:r>
              <w:rPr>
                <w:rFonts w:ascii="Times New Roman"/>
                <w:b w:val="false"/>
                <w:i w:val="false"/>
                <w:color w:val="000000"/>
                <w:sz w:val="20"/>
              </w:rPr>
              <w:t>
Содержание частиц, переходящих в аэрозоль, размером до 50 мкм в пыли (Р2=k</w:t>
            </w:r>
            <w:r>
              <w:rPr>
                <w:rFonts w:ascii="Times New Roman"/>
                <w:b w:val="false"/>
                <w:i w:val="false"/>
                <w:color w:val="000000"/>
                <w:vertAlign w:val="subscript"/>
              </w:rPr>
              <w:t>2</w:t>
            </w:r>
            <w:r>
              <w:rPr>
                <w:rFonts w:ascii="Times New Roman"/>
                <w:b w:val="false"/>
                <w:i w:val="false"/>
                <w:color w:val="000000"/>
                <w:sz w:val="20"/>
              </w:rPr>
              <w:t>) (таблица 1)</w:t>
            </w:r>
          </w:p>
          <w:bookmarkEnd w:id="5009"/>
          <w:bookmarkStart w:name="z6699" w:id="5010"/>
          <w:p>
            <w:pPr>
              <w:spacing w:after="20"/>
              <w:ind w:left="20"/>
              <w:jc w:val="both"/>
            </w:pPr>
            <w:r>
              <w:rPr>
                <w:rFonts w:ascii="Times New Roman"/>
                <w:b w:val="false"/>
                <w:i w:val="false"/>
                <w:color w:val="000000"/>
                <w:sz w:val="20"/>
              </w:rPr>
              <w:t>
Скорость ветра в зоне работы экскаватора, м/с</w:t>
            </w:r>
          </w:p>
          <w:bookmarkEnd w:id="5010"/>
          <w:bookmarkStart w:name="z6700" w:id="5011"/>
          <w:p>
            <w:pPr>
              <w:spacing w:after="20"/>
              <w:ind w:left="20"/>
              <w:jc w:val="both"/>
            </w:pPr>
            <w:r>
              <w:rPr>
                <w:rFonts w:ascii="Times New Roman"/>
                <w:b w:val="false"/>
                <w:i w:val="false"/>
                <w:color w:val="000000"/>
                <w:sz w:val="20"/>
              </w:rPr>
              <w:t>
Значение Р3 (таблица 2)</w:t>
            </w:r>
          </w:p>
          <w:bookmarkEnd w:id="5011"/>
          <w:bookmarkStart w:name="z6701" w:id="5012"/>
          <w:p>
            <w:pPr>
              <w:spacing w:after="20"/>
              <w:ind w:left="20"/>
              <w:jc w:val="both"/>
            </w:pPr>
            <w:r>
              <w:rPr>
                <w:rFonts w:ascii="Times New Roman"/>
                <w:b w:val="false"/>
                <w:i w:val="false"/>
                <w:color w:val="000000"/>
                <w:sz w:val="20"/>
              </w:rPr>
              <w:t>
Влажность материала, %</w:t>
            </w:r>
          </w:p>
          <w:bookmarkEnd w:id="5012"/>
          <w:bookmarkStart w:name="z6702" w:id="5013"/>
          <w:p>
            <w:pPr>
              <w:spacing w:after="20"/>
              <w:ind w:left="20"/>
              <w:jc w:val="both"/>
            </w:pPr>
            <w:r>
              <w:rPr>
                <w:rFonts w:ascii="Times New Roman"/>
                <w:b w:val="false"/>
                <w:i w:val="false"/>
                <w:color w:val="000000"/>
                <w:sz w:val="20"/>
              </w:rPr>
              <w:t>
Значение Р4 (таблица 4)</w:t>
            </w:r>
          </w:p>
          <w:bookmarkEnd w:id="5013"/>
          <w:bookmarkStart w:name="z6703" w:id="5014"/>
          <w:p>
            <w:pPr>
              <w:spacing w:after="20"/>
              <w:ind w:left="20"/>
              <w:jc w:val="both"/>
            </w:pPr>
            <w:r>
              <w:rPr>
                <w:rFonts w:ascii="Times New Roman"/>
                <w:b w:val="false"/>
                <w:i w:val="false"/>
                <w:color w:val="000000"/>
                <w:sz w:val="20"/>
              </w:rPr>
              <w:t>
Значение В' (таблица 7)</w:t>
            </w:r>
          </w:p>
          <w:bookmarkEnd w:id="5014"/>
          <w:p>
            <w:pPr>
              <w:spacing w:after="20"/>
              <w:ind w:left="20"/>
              <w:jc w:val="both"/>
            </w:pPr>
            <w:r>
              <w:rPr>
                <w:rFonts w:ascii="Times New Roman"/>
                <w:b w:val="false"/>
                <w:i w:val="false"/>
                <w:color w:val="000000"/>
                <w:sz w:val="20"/>
              </w:rPr>
              <w:t>
Значение Р5=k</w:t>
            </w:r>
            <w:r>
              <w:rPr>
                <w:rFonts w:ascii="Times New Roman"/>
                <w:b w:val="false"/>
                <w:i w:val="false"/>
                <w:color w:val="000000"/>
                <w:vertAlign w:val="subscript"/>
              </w:rPr>
              <w:t>7</w:t>
            </w:r>
            <w:r>
              <w:rPr>
                <w:rFonts w:ascii="Times New Roman"/>
                <w:b w:val="false"/>
                <w:i w:val="false"/>
                <w:color w:val="000000"/>
                <w:sz w:val="20"/>
              </w:rPr>
              <w:t xml:space="preserve"> (таблица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5015"/>
          <w:p>
            <w:pPr>
              <w:spacing w:after="20"/>
              <w:ind w:left="20"/>
              <w:jc w:val="both"/>
            </w:pPr>
            <w:r>
              <w:rPr>
                <w:rFonts w:ascii="Times New Roman"/>
                <w:b w:val="false"/>
                <w:i w:val="false"/>
                <w:color w:val="000000"/>
                <w:sz w:val="20"/>
              </w:rPr>
              <w:t>
100</w:t>
            </w:r>
          </w:p>
          <w:bookmarkEnd w:id="5015"/>
          <w:bookmarkStart w:name="z6705" w:id="5016"/>
          <w:p>
            <w:pPr>
              <w:spacing w:after="20"/>
              <w:ind w:left="20"/>
              <w:jc w:val="both"/>
            </w:pPr>
            <w:r>
              <w:rPr>
                <w:rFonts w:ascii="Times New Roman"/>
                <w:b w:val="false"/>
                <w:i w:val="false"/>
                <w:color w:val="000000"/>
                <w:sz w:val="20"/>
              </w:rPr>
              <w:t>
0,03</w:t>
            </w:r>
          </w:p>
          <w:bookmarkEnd w:id="5016"/>
          <w:bookmarkStart w:name="z6706" w:id="5017"/>
          <w:p>
            <w:pPr>
              <w:spacing w:after="20"/>
              <w:ind w:left="20"/>
              <w:jc w:val="both"/>
            </w:pPr>
            <w:r>
              <w:rPr>
                <w:rFonts w:ascii="Times New Roman"/>
                <w:b w:val="false"/>
                <w:i w:val="false"/>
                <w:color w:val="000000"/>
                <w:sz w:val="20"/>
              </w:rPr>
              <w:t>
0,01</w:t>
            </w:r>
          </w:p>
          <w:bookmarkEnd w:id="5017"/>
          <w:bookmarkStart w:name="z6707" w:id="5018"/>
          <w:p>
            <w:pPr>
              <w:spacing w:after="20"/>
              <w:ind w:left="20"/>
              <w:jc w:val="both"/>
            </w:pPr>
            <w:r>
              <w:rPr>
                <w:rFonts w:ascii="Times New Roman"/>
                <w:b w:val="false"/>
                <w:i w:val="false"/>
                <w:color w:val="000000"/>
                <w:sz w:val="20"/>
              </w:rPr>
              <w:t>
5</w:t>
            </w:r>
          </w:p>
          <w:bookmarkEnd w:id="5018"/>
          <w:bookmarkStart w:name="z6708" w:id="5019"/>
          <w:p>
            <w:pPr>
              <w:spacing w:after="20"/>
              <w:ind w:left="20"/>
              <w:jc w:val="both"/>
            </w:pPr>
            <w:r>
              <w:rPr>
                <w:rFonts w:ascii="Times New Roman"/>
                <w:b w:val="false"/>
                <w:i w:val="false"/>
                <w:color w:val="000000"/>
                <w:sz w:val="20"/>
              </w:rPr>
              <w:t>
1,2</w:t>
            </w:r>
          </w:p>
          <w:bookmarkEnd w:id="5019"/>
          <w:bookmarkStart w:name="z6709" w:id="5020"/>
          <w:p>
            <w:pPr>
              <w:spacing w:after="20"/>
              <w:ind w:left="20"/>
              <w:jc w:val="both"/>
            </w:pPr>
            <w:r>
              <w:rPr>
                <w:rFonts w:ascii="Times New Roman"/>
                <w:b w:val="false"/>
                <w:i w:val="false"/>
                <w:color w:val="000000"/>
                <w:sz w:val="20"/>
              </w:rPr>
              <w:t>
2,5</w:t>
            </w:r>
          </w:p>
          <w:bookmarkEnd w:id="5020"/>
          <w:bookmarkStart w:name="z6710" w:id="5021"/>
          <w:p>
            <w:pPr>
              <w:spacing w:after="20"/>
              <w:ind w:left="20"/>
              <w:jc w:val="both"/>
            </w:pPr>
            <w:r>
              <w:rPr>
                <w:rFonts w:ascii="Times New Roman"/>
                <w:b w:val="false"/>
                <w:i w:val="false"/>
                <w:color w:val="000000"/>
                <w:sz w:val="20"/>
              </w:rPr>
              <w:t>
0,8</w:t>
            </w:r>
          </w:p>
          <w:bookmarkEnd w:id="5021"/>
          <w:bookmarkStart w:name="z6711" w:id="5022"/>
          <w:p>
            <w:pPr>
              <w:spacing w:after="20"/>
              <w:ind w:left="20"/>
              <w:jc w:val="both"/>
            </w:pPr>
            <w:r>
              <w:rPr>
                <w:rFonts w:ascii="Times New Roman"/>
                <w:b w:val="false"/>
                <w:i w:val="false"/>
                <w:color w:val="000000"/>
                <w:sz w:val="20"/>
              </w:rPr>
              <w:t>
0,4</w:t>
            </w:r>
          </w:p>
          <w:bookmarkEnd w:id="5022"/>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2" w:id="5023"/>
          <w:p>
            <w:pPr>
              <w:spacing w:after="20"/>
              <w:ind w:left="20"/>
              <w:jc w:val="both"/>
            </w:pPr>
            <w:r>
              <w:rPr>
                <w:rFonts w:ascii="Times New Roman"/>
                <w:b w:val="false"/>
                <w:i w:val="false"/>
                <w:color w:val="000000"/>
                <w:sz w:val="20"/>
              </w:rPr>
              <w:t>
Взрывные работы</w:t>
            </w:r>
          </w:p>
          <w:bookmarkEnd w:id="502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3" w:id="5024"/>
          <w:p>
            <w:pPr>
              <w:spacing w:after="20"/>
              <w:ind w:left="20"/>
              <w:jc w:val="both"/>
            </w:pPr>
            <w:r>
              <w:rPr>
                <w:rFonts w:ascii="Times New Roman"/>
                <w:b w:val="false"/>
                <w:i w:val="false"/>
                <w:color w:val="000000"/>
                <w:sz w:val="20"/>
              </w:rPr>
              <w:t>
Удельный расход ВВ, кг/м</w:t>
            </w:r>
            <w:r>
              <w:rPr>
                <w:rFonts w:ascii="Times New Roman"/>
                <w:b w:val="false"/>
                <w:i w:val="false"/>
                <w:color w:val="000000"/>
                <w:vertAlign w:val="superscript"/>
              </w:rPr>
              <w:t>3</w:t>
            </w:r>
          </w:p>
          <w:bookmarkEnd w:id="5024"/>
          <w:bookmarkStart w:name="z6714" w:id="5025"/>
          <w:p>
            <w:pPr>
              <w:spacing w:after="20"/>
              <w:ind w:left="20"/>
              <w:jc w:val="both"/>
            </w:pPr>
            <w:r>
              <w:rPr>
                <w:rFonts w:ascii="Times New Roman"/>
                <w:b w:val="false"/>
                <w:i w:val="false"/>
                <w:color w:val="000000"/>
                <w:sz w:val="20"/>
              </w:rPr>
              <w:t>
Удельный вес породы, т/м</w:t>
            </w:r>
            <w:r>
              <w:rPr>
                <w:rFonts w:ascii="Times New Roman"/>
                <w:b w:val="false"/>
                <w:i w:val="false"/>
                <w:color w:val="000000"/>
                <w:vertAlign w:val="superscript"/>
              </w:rPr>
              <w:t>3</w:t>
            </w:r>
          </w:p>
          <w:bookmarkEnd w:id="5025"/>
          <w:bookmarkStart w:name="z6715" w:id="5026"/>
          <w:p>
            <w:pPr>
              <w:spacing w:after="20"/>
              <w:ind w:left="20"/>
              <w:jc w:val="both"/>
            </w:pPr>
            <w:r>
              <w:rPr>
                <w:rFonts w:ascii="Times New Roman"/>
                <w:b w:val="false"/>
                <w:i w:val="false"/>
                <w:color w:val="000000"/>
                <w:sz w:val="20"/>
              </w:rPr>
              <w:t>
Количество материала, поднимаемого в воздух при взрыве 1 кг ВВ (а1), т</w:t>
            </w:r>
          </w:p>
          <w:bookmarkEnd w:id="5026"/>
          <w:bookmarkStart w:name="z6716" w:id="5027"/>
          <w:p>
            <w:pPr>
              <w:spacing w:after="20"/>
              <w:ind w:left="20"/>
              <w:jc w:val="both"/>
            </w:pPr>
            <w:r>
              <w:rPr>
                <w:rFonts w:ascii="Times New Roman"/>
                <w:b w:val="false"/>
                <w:i w:val="false"/>
                <w:color w:val="000000"/>
                <w:sz w:val="20"/>
              </w:rPr>
              <w:t>
Доля переходящей в аэрозоль летучей пыли по отношению к 1 т породы (а2)</w:t>
            </w:r>
          </w:p>
          <w:bookmarkEnd w:id="5027"/>
          <w:bookmarkStart w:name="z6717" w:id="5028"/>
          <w:p>
            <w:pPr>
              <w:spacing w:after="20"/>
              <w:ind w:left="20"/>
              <w:jc w:val="both"/>
            </w:pPr>
            <w:r>
              <w:rPr>
                <w:rFonts w:ascii="Times New Roman"/>
                <w:b w:val="false"/>
                <w:i w:val="false"/>
                <w:color w:val="000000"/>
                <w:sz w:val="20"/>
              </w:rPr>
              <w:t>
Скорость ветра, м/с</w:t>
            </w:r>
          </w:p>
          <w:bookmarkEnd w:id="5028"/>
          <w:bookmarkStart w:name="z6718" w:id="5029"/>
          <w:p>
            <w:pPr>
              <w:spacing w:after="20"/>
              <w:ind w:left="20"/>
              <w:jc w:val="both"/>
            </w:pPr>
            <w:r>
              <w:rPr>
                <w:rFonts w:ascii="Times New Roman"/>
                <w:b w:val="false"/>
                <w:i w:val="false"/>
                <w:color w:val="000000"/>
                <w:sz w:val="20"/>
              </w:rPr>
              <w:t>
Значение а3 (таблица 2)</w:t>
            </w:r>
          </w:p>
          <w:bookmarkEnd w:id="5029"/>
          <w:bookmarkStart w:name="z6719" w:id="5030"/>
          <w:p>
            <w:pPr>
              <w:spacing w:after="20"/>
              <w:ind w:left="20"/>
              <w:jc w:val="both"/>
            </w:pPr>
            <w:r>
              <w:rPr>
                <w:rFonts w:ascii="Times New Roman"/>
                <w:b w:val="false"/>
                <w:i w:val="false"/>
                <w:color w:val="000000"/>
                <w:sz w:val="20"/>
              </w:rPr>
              <w:t>
Значение а4 (скважины обводняются, орошение зоны не производится)</w:t>
            </w:r>
          </w:p>
          <w:bookmarkEnd w:id="5030"/>
          <w:bookmarkStart w:name="z6720" w:id="5031"/>
          <w:p>
            <w:pPr>
              <w:spacing w:after="20"/>
              <w:ind w:left="20"/>
              <w:jc w:val="both"/>
            </w:pPr>
            <w:r>
              <w:rPr>
                <w:rFonts w:ascii="Times New Roman"/>
                <w:b w:val="false"/>
                <w:i w:val="false"/>
                <w:color w:val="000000"/>
                <w:sz w:val="20"/>
              </w:rPr>
              <w:t>
Объем взрываемого блока: тыс. м</w:t>
            </w:r>
            <w:r>
              <w:rPr>
                <w:rFonts w:ascii="Times New Roman"/>
                <w:b w:val="false"/>
                <w:i w:val="false"/>
                <w:color w:val="000000"/>
                <w:vertAlign w:val="superscript"/>
              </w:rPr>
              <w:t>3</w:t>
            </w:r>
            <w:r>
              <w:rPr>
                <w:rFonts w:ascii="Times New Roman"/>
                <w:b w:val="false"/>
                <w:i w:val="false"/>
                <w:color w:val="000000"/>
                <w:sz w:val="20"/>
              </w:rPr>
              <w:t> </w:t>
            </w:r>
          </w:p>
          <w:bookmarkEnd w:id="5031"/>
          <w:bookmarkStart w:name="z6721" w:id="5032"/>
          <w:p>
            <w:pPr>
              <w:spacing w:after="20"/>
              <w:ind w:left="20"/>
              <w:jc w:val="both"/>
            </w:pPr>
            <w:r>
              <w:rPr>
                <w:rFonts w:ascii="Times New Roman"/>
                <w:b w:val="false"/>
                <w:i w:val="false"/>
                <w:color w:val="000000"/>
                <w:sz w:val="20"/>
              </w:rPr>
              <w:t>
тыс. т</w:t>
            </w:r>
          </w:p>
          <w:bookmarkEnd w:id="5032"/>
          <w:p>
            <w:pPr>
              <w:spacing w:after="20"/>
              <w:ind w:left="20"/>
              <w:jc w:val="both"/>
            </w:pPr>
            <w:r>
              <w:rPr>
                <w:rFonts w:ascii="Times New Roman"/>
                <w:b w:val="false"/>
                <w:i w:val="false"/>
                <w:color w:val="000000"/>
                <w:sz w:val="20"/>
              </w:rPr>
              <w:t>
Суммарная величина (D) взрываемого заряда ВВ ,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2" w:id="5033"/>
          <w:p>
            <w:pPr>
              <w:spacing w:after="20"/>
              <w:ind w:left="20"/>
              <w:jc w:val="both"/>
            </w:pPr>
            <w:r>
              <w:rPr>
                <w:rFonts w:ascii="Times New Roman"/>
                <w:b w:val="false"/>
                <w:i w:val="false"/>
                <w:color w:val="000000"/>
                <w:sz w:val="20"/>
              </w:rPr>
              <w:t>
0,55</w:t>
            </w:r>
          </w:p>
          <w:bookmarkEnd w:id="5033"/>
          <w:bookmarkStart w:name="z6723" w:id="5034"/>
          <w:p>
            <w:pPr>
              <w:spacing w:after="20"/>
              <w:ind w:left="20"/>
              <w:jc w:val="both"/>
            </w:pPr>
            <w:r>
              <w:rPr>
                <w:rFonts w:ascii="Times New Roman"/>
                <w:b w:val="false"/>
                <w:i w:val="false"/>
                <w:color w:val="000000"/>
                <w:sz w:val="20"/>
              </w:rPr>
              <w:t>
2,5</w:t>
            </w:r>
          </w:p>
          <w:bookmarkEnd w:id="5034"/>
          <w:bookmarkStart w:name="z6724" w:id="5035"/>
          <w:p>
            <w:pPr>
              <w:spacing w:after="20"/>
              <w:ind w:left="20"/>
              <w:jc w:val="both"/>
            </w:pPr>
            <w:r>
              <w:rPr>
                <w:rFonts w:ascii="Times New Roman"/>
                <w:b w:val="false"/>
                <w:i w:val="false"/>
                <w:color w:val="000000"/>
                <w:sz w:val="20"/>
              </w:rPr>
              <w:t>
4,5</w:t>
            </w:r>
          </w:p>
          <w:bookmarkEnd w:id="5035"/>
          <w:bookmarkStart w:name="z6725" w:id="5036"/>
          <w:p>
            <w:pPr>
              <w:spacing w:after="20"/>
              <w:ind w:left="20"/>
              <w:jc w:val="both"/>
            </w:pPr>
            <w:r>
              <w:rPr>
                <w:rFonts w:ascii="Times New Roman"/>
                <w:b w:val="false"/>
                <w:i w:val="false"/>
                <w:color w:val="000000"/>
                <w:sz w:val="20"/>
              </w:rPr>
              <w:t>
0,00002</w:t>
            </w:r>
          </w:p>
          <w:bookmarkEnd w:id="5036"/>
          <w:bookmarkStart w:name="z6726" w:id="5037"/>
          <w:p>
            <w:pPr>
              <w:spacing w:after="20"/>
              <w:ind w:left="20"/>
              <w:jc w:val="both"/>
            </w:pPr>
            <w:r>
              <w:rPr>
                <w:rFonts w:ascii="Times New Roman"/>
                <w:b w:val="false"/>
                <w:i w:val="false"/>
                <w:color w:val="000000"/>
                <w:sz w:val="20"/>
              </w:rPr>
              <w:t>
До 5</w:t>
            </w:r>
          </w:p>
          <w:bookmarkEnd w:id="5037"/>
          <w:bookmarkStart w:name="z6727" w:id="5038"/>
          <w:p>
            <w:pPr>
              <w:spacing w:after="20"/>
              <w:ind w:left="20"/>
              <w:jc w:val="both"/>
            </w:pPr>
            <w:r>
              <w:rPr>
                <w:rFonts w:ascii="Times New Roman"/>
                <w:b w:val="false"/>
                <w:i w:val="false"/>
                <w:color w:val="000000"/>
                <w:sz w:val="20"/>
              </w:rPr>
              <w:t>
1,32</w:t>
            </w:r>
          </w:p>
          <w:bookmarkEnd w:id="5038"/>
          <w:bookmarkStart w:name="z6728" w:id="5039"/>
          <w:p>
            <w:pPr>
              <w:spacing w:after="20"/>
              <w:ind w:left="20"/>
              <w:jc w:val="both"/>
            </w:pPr>
            <w:r>
              <w:rPr>
                <w:rFonts w:ascii="Times New Roman"/>
                <w:b w:val="false"/>
                <w:i w:val="false"/>
                <w:color w:val="000000"/>
                <w:sz w:val="20"/>
              </w:rPr>
              <w:t>
0,5</w:t>
            </w:r>
          </w:p>
          <w:bookmarkEnd w:id="5039"/>
          <w:bookmarkStart w:name="z6729" w:id="5040"/>
          <w:p>
            <w:pPr>
              <w:spacing w:after="20"/>
              <w:ind w:left="20"/>
              <w:jc w:val="both"/>
            </w:pPr>
            <w:r>
              <w:rPr>
                <w:rFonts w:ascii="Times New Roman"/>
                <w:b w:val="false"/>
                <w:i w:val="false"/>
                <w:color w:val="000000"/>
                <w:sz w:val="20"/>
              </w:rPr>
              <w:t>
20</w:t>
            </w:r>
          </w:p>
          <w:bookmarkEnd w:id="5040"/>
          <w:bookmarkStart w:name="z6730" w:id="5041"/>
          <w:p>
            <w:pPr>
              <w:spacing w:after="20"/>
              <w:ind w:left="20"/>
              <w:jc w:val="both"/>
            </w:pPr>
            <w:r>
              <w:rPr>
                <w:rFonts w:ascii="Times New Roman"/>
                <w:b w:val="false"/>
                <w:i w:val="false"/>
                <w:color w:val="000000"/>
                <w:sz w:val="20"/>
              </w:rPr>
              <w:t>
50</w:t>
            </w:r>
          </w:p>
          <w:bookmarkEnd w:id="5041"/>
          <w:p>
            <w:pPr>
              <w:spacing w:after="20"/>
              <w:ind w:left="20"/>
              <w:jc w:val="both"/>
            </w:pPr>
            <w:r>
              <w:rPr>
                <w:rFonts w:ascii="Times New Roman"/>
                <w:b w:val="false"/>
                <w:i w:val="false"/>
                <w:color w:val="000000"/>
                <w:sz w:val="20"/>
              </w:rPr>
              <w:t>
11000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1" w:id="5042"/>
          <w:p>
            <w:pPr>
              <w:spacing w:after="20"/>
              <w:ind w:left="20"/>
              <w:jc w:val="both"/>
            </w:pPr>
            <w:r>
              <w:rPr>
                <w:rFonts w:ascii="Times New Roman"/>
                <w:b w:val="false"/>
                <w:i w:val="false"/>
                <w:color w:val="000000"/>
                <w:sz w:val="20"/>
              </w:rPr>
              <w:t>
Буровые работы</w:t>
            </w:r>
          </w:p>
          <w:bookmarkEnd w:id="504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2" w:id="5043"/>
          <w:p>
            <w:pPr>
              <w:spacing w:after="20"/>
              <w:ind w:left="20"/>
              <w:jc w:val="both"/>
            </w:pPr>
            <w:r>
              <w:rPr>
                <w:rFonts w:ascii="Times New Roman"/>
                <w:b w:val="false"/>
                <w:i w:val="false"/>
                <w:color w:val="000000"/>
                <w:sz w:val="20"/>
              </w:rPr>
              <w:t>
Количество одновременно работающих буровых станков (n), шт.</w:t>
            </w:r>
          </w:p>
          <w:bookmarkEnd w:id="5043"/>
          <w:bookmarkStart w:name="z6733" w:id="5044"/>
          <w:p>
            <w:pPr>
              <w:spacing w:after="20"/>
              <w:ind w:left="20"/>
              <w:jc w:val="both"/>
            </w:pPr>
            <w:r>
              <w:rPr>
                <w:rFonts w:ascii="Times New Roman"/>
                <w:b w:val="false"/>
                <w:i w:val="false"/>
                <w:color w:val="000000"/>
                <w:sz w:val="20"/>
              </w:rPr>
              <w:t>
Количество пыли, выделяемое при бурении одним станком (z), г/ч</w:t>
            </w:r>
          </w:p>
          <w:bookmarkEnd w:id="5044"/>
          <w:p>
            <w:pPr>
              <w:spacing w:after="20"/>
              <w:ind w:left="20"/>
              <w:jc w:val="both"/>
            </w:pPr>
            <w:r>
              <w:rPr>
                <w:rFonts w:ascii="Times New Roman"/>
                <w:b w:val="false"/>
                <w:i w:val="false"/>
                <w:color w:val="000000"/>
                <w:sz w:val="20"/>
              </w:rPr>
              <w:t xml:space="preserve">
Эффективность системы пылеочистки, </w:t>
            </w: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03200" cy="266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4" w:id="5045"/>
          <w:p>
            <w:pPr>
              <w:spacing w:after="20"/>
              <w:ind w:left="20"/>
              <w:jc w:val="both"/>
            </w:pPr>
            <w:r>
              <w:rPr>
                <w:rFonts w:ascii="Times New Roman"/>
                <w:b w:val="false"/>
                <w:i w:val="false"/>
                <w:color w:val="000000"/>
                <w:sz w:val="20"/>
              </w:rPr>
              <w:t>
4</w:t>
            </w:r>
          </w:p>
          <w:bookmarkEnd w:id="5045"/>
          <w:bookmarkStart w:name="z6735" w:id="5046"/>
          <w:p>
            <w:pPr>
              <w:spacing w:after="20"/>
              <w:ind w:left="20"/>
              <w:jc w:val="both"/>
            </w:pPr>
            <w:r>
              <w:rPr>
                <w:rFonts w:ascii="Times New Roman"/>
                <w:b w:val="false"/>
                <w:i w:val="false"/>
                <w:color w:val="000000"/>
                <w:sz w:val="20"/>
              </w:rPr>
              <w:t>
8000</w:t>
            </w:r>
          </w:p>
          <w:bookmarkEnd w:id="5046"/>
          <w:p>
            <w:pPr>
              <w:spacing w:after="20"/>
              <w:ind w:left="20"/>
              <w:jc w:val="both"/>
            </w:pPr>
            <w:r>
              <w:rPr>
                <w:rFonts w:ascii="Times New Roman"/>
                <w:b w:val="false"/>
                <w:i w:val="false"/>
                <w:color w:val="000000"/>
                <w:sz w:val="20"/>
              </w:rPr>
              <w:t>
0,85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443" w:id="5047"/>
    <w:p>
      <w:pPr>
        <w:spacing w:after="0"/>
        <w:ind w:left="0"/>
        <w:jc w:val="left"/>
      </w:pPr>
      <w:r>
        <w:rPr>
          <w:rFonts w:ascii="Times New Roman"/>
          <w:b/>
          <w:i w:val="false"/>
          <w:color w:val="000000"/>
        </w:rPr>
        <w:t xml:space="preserve"> Методика расчета нормативов выбросов вредных веществ от стационарных дизельных установок</w:t>
      </w:r>
      <w:r>
        <w:br/>
      </w:r>
      <w:r>
        <w:rPr>
          <w:rFonts w:ascii="Times New Roman"/>
          <w:b/>
          <w:i w:val="false"/>
          <w:color w:val="000000"/>
        </w:rPr>
        <w:t>1. Общие сведения</w:t>
      </w:r>
    </w:p>
    <w:bookmarkEnd w:id="5047"/>
    <w:bookmarkStart w:name="z6736" w:id="5048"/>
    <w:p>
      <w:pPr>
        <w:spacing w:after="0"/>
        <w:ind w:left="0"/>
        <w:jc w:val="both"/>
      </w:pPr>
      <w:r>
        <w:rPr>
          <w:rFonts w:ascii="Times New Roman"/>
          <w:b w:val="false"/>
          <w:i w:val="false"/>
          <w:color w:val="000000"/>
          <w:sz w:val="28"/>
        </w:rPr>
        <w:t>
      1. Настоящая методика предназначена для определения подлежащих нормированию и контролю выбросов окислов азота NO</w:t>
      </w:r>
      <w:r>
        <w:rPr>
          <w:rFonts w:ascii="Times New Roman"/>
          <w:b w:val="false"/>
          <w:i w:val="false"/>
          <w:color w:val="000000"/>
          <w:vertAlign w:val="subscript"/>
        </w:rPr>
        <w:t>X</w:t>
      </w:r>
      <w:r>
        <w:rPr>
          <w:rFonts w:ascii="Times New Roman"/>
          <w:b w:val="false"/>
          <w:i w:val="false"/>
          <w:color w:val="000000"/>
          <w:sz w:val="28"/>
        </w:rPr>
        <w:t xml:space="preserve"> (как суммы NО и NO</w:t>
      </w:r>
      <w:r>
        <w:rPr>
          <w:rFonts w:ascii="Times New Roman"/>
          <w:b w:val="false"/>
          <w:i w:val="false"/>
          <w:color w:val="000000"/>
          <w:vertAlign w:val="subscript"/>
        </w:rPr>
        <w:t>2</w:t>
      </w:r>
      <w:r>
        <w:rPr>
          <w:rFonts w:ascii="Times New Roman"/>
          <w:b w:val="false"/>
          <w:i w:val="false"/>
          <w:color w:val="000000"/>
          <w:sz w:val="28"/>
        </w:rPr>
        <w:t xml:space="preserve"> в приведении к NO</w:t>
      </w:r>
      <w:r>
        <w:rPr>
          <w:rFonts w:ascii="Times New Roman"/>
          <w:b w:val="false"/>
          <w:i w:val="false"/>
          <w:color w:val="000000"/>
          <w:vertAlign w:val="subscript"/>
        </w:rPr>
        <w:t>2</w:t>
      </w:r>
      <w:r>
        <w:rPr>
          <w:rFonts w:ascii="Times New Roman"/>
          <w:b w:val="false"/>
          <w:i w:val="false"/>
          <w:color w:val="000000"/>
          <w:sz w:val="28"/>
        </w:rPr>
        <w:t>), окиси углерода (СО) и не нормируемых (сернистого ангидрида SO</w:t>
      </w:r>
      <w:r>
        <w:rPr>
          <w:rFonts w:ascii="Times New Roman"/>
          <w:b w:val="false"/>
          <w:i w:val="false"/>
          <w:color w:val="000000"/>
          <w:vertAlign w:val="subscript"/>
        </w:rPr>
        <w:t>2</w:t>
      </w:r>
      <w:r>
        <w:rPr>
          <w:rFonts w:ascii="Times New Roman"/>
          <w:b w:val="false"/>
          <w:i w:val="false"/>
          <w:color w:val="000000"/>
          <w:sz w:val="28"/>
        </w:rPr>
        <w:t>, акролеина С</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4</w:t>
      </w:r>
      <w:r>
        <w:rPr>
          <w:rFonts w:ascii="Times New Roman"/>
          <w:b w:val="false"/>
          <w:i w:val="false"/>
          <w:color w:val="000000"/>
          <w:sz w:val="28"/>
        </w:rPr>
        <w:t>О, формальдегида СН</w:t>
      </w:r>
      <w:r>
        <w:rPr>
          <w:rFonts w:ascii="Times New Roman"/>
          <w:b w:val="false"/>
          <w:i w:val="false"/>
          <w:color w:val="000000"/>
          <w:vertAlign w:val="subscript"/>
        </w:rPr>
        <w:t>2</w:t>
      </w:r>
      <w:r>
        <w:rPr>
          <w:rFonts w:ascii="Times New Roman"/>
          <w:b w:val="false"/>
          <w:i w:val="false"/>
          <w:color w:val="000000"/>
          <w:sz w:val="28"/>
        </w:rPr>
        <w:t>О, углеводородов С</w:t>
      </w:r>
      <w:r>
        <w:rPr>
          <w:rFonts w:ascii="Times New Roman"/>
          <w:b w:val="false"/>
          <w:i w:val="false"/>
          <w:color w:val="000000"/>
          <w:vertAlign w:val="subscript"/>
        </w:rPr>
        <w:t>n</w:t>
      </w:r>
      <w:r>
        <w:rPr>
          <w:rFonts w:ascii="Times New Roman"/>
          <w:b w:val="false"/>
          <w:i w:val="false"/>
          <w:color w:val="000000"/>
          <w:sz w:val="28"/>
        </w:rPr>
        <w:t>Н</w:t>
      </w:r>
      <w:r>
        <w:rPr>
          <w:rFonts w:ascii="Times New Roman"/>
          <w:b w:val="false"/>
          <w:i w:val="false"/>
          <w:color w:val="000000"/>
          <w:vertAlign w:val="subscript"/>
        </w:rPr>
        <w:t>1.85n</w:t>
      </w:r>
      <w:r>
        <w:rPr>
          <w:rFonts w:ascii="Times New Roman"/>
          <w:b w:val="false"/>
          <w:i w:val="false"/>
          <w:color w:val="000000"/>
          <w:sz w:val="28"/>
        </w:rPr>
        <w:t>, сажи С) вредных компонентов отработавших газов стационарных дизельных установок.</w:t>
      </w:r>
    </w:p>
    <w:bookmarkEnd w:id="5048"/>
    <w:bookmarkStart w:name="z6737" w:id="5049"/>
    <w:p>
      <w:pPr>
        <w:spacing w:after="0"/>
        <w:ind w:left="0"/>
        <w:jc w:val="both"/>
      </w:pPr>
      <w:r>
        <w:rPr>
          <w:rFonts w:ascii="Times New Roman"/>
          <w:b w:val="false"/>
          <w:i w:val="false"/>
          <w:color w:val="000000"/>
          <w:sz w:val="28"/>
        </w:rPr>
        <w:t>
      2. Данная методика примененяется при расчете нормативов выбросов промышленных и энергетических стационарных дизельных установок, как имеющих свободный выброс газов в атмосферу, так и оборудованных средствами газоочистки, укомплектованных и отрегулированных по ТУ завода-изготовителя, находящихся в исправном техническом состоянии и работающих в соответствии с назначением.</w:t>
      </w:r>
    </w:p>
    <w:bookmarkEnd w:id="5049"/>
    <w:bookmarkStart w:name="z6738" w:id="5050"/>
    <w:p>
      <w:pPr>
        <w:spacing w:after="0"/>
        <w:ind w:left="0"/>
        <w:jc w:val="both"/>
      </w:pPr>
      <w:r>
        <w:rPr>
          <w:rFonts w:ascii="Times New Roman"/>
          <w:b w:val="false"/>
          <w:i w:val="false"/>
          <w:color w:val="000000"/>
          <w:sz w:val="28"/>
        </w:rPr>
        <w:t>
      3. Термины и определения.</w:t>
      </w:r>
    </w:p>
    <w:bookmarkEnd w:id="5050"/>
    <w:bookmarkStart w:name="z6739" w:id="5051"/>
    <w:p>
      <w:pPr>
        <w:spacing w:after="0"/>
        <w:ind w:left="0"/>
        <w:jc w:val="both"/>
      </w:pPr>
      <w:r>
        <w:rPr>
          <w:rFonts w:ascii="Times New Roman"/>
          <w:b w:val="false"/>
          <w:i w:val="false"/>
          <w:color w:val="000000"/>
          <w:sz w:val="28"/>
        </w:rPr>
        <w:t>
      Стационарная дизельная установка - установка для выработки электрической, гидравлической, тепловой или иного вида энергии, отдаваемой стороннему потребителю, в качестве первичного источника в которой используется дизель, работающий по нагрузочной характеристике.</w:t>
      </w:r>
    </w:p>
    <w:bookmarkEnd w:id="5051"/>
    <w:bookmarkStart w:name="z6740" w:id="5052"/>
    <w:p>
      <w:pPr>
        <w:spacing w:after="0"/>
        <w:ind w:left="0"/>
        <w:jc w:val="both"/>
      </w:pPr>
      <w:r>
        <w:rPr>
          <w:rFonts w:ascii="Times New Roman"/>
          <w:b w:val="false"/>
          <w:i w:val="false"/>
          <w:color w:val="000000"/>
          <w:sz w:val="28"/>
        </w:rPr>
        <w:t>
      Нагрузочная характеристика - режим работы дизеля при постоянной частоте вращения (поддерживаемой с точностью, обеспечиваемой автоматическим регулятором) и нагрузкой, изменяющейся в пределах от минимальной до максимальной, допускаемой ТУ на дизель.</w:t>
      </w:r>
    </w:p>
    <w:bookmarkEnd w:id="5052"/>
    <w:bookmarkStart w:name="z6741" w:id="5053"/>
    <w:p>
      <w:pPr>
        <w:spacing w:after="0"/>
        <w:ind w:left="0"/>
        <w:jc w:val="both"/>
      </w:pPr>
      <w:r>
        <w:rPr>
          <w:rFonts w:ascii="Times New Roman"/>
          <w:b w:val="false"/>
          <w:i w:val="false"/>
          <w:color w:val="000000"/>
          <w:sz w:val="28"/>
        </w:rPr>
        <w:t>
      Выброс вредного (загрязняющего) вещества на 1 кг топлива (е), г/кг - масса в граммах вредного (загрязняющего) вещества, выделенная в атмосферу с отработавшими газами при сгорании в дизельной установке 1 кг топлива.</w:t>
      </w:r>
    </w:p>
    <w:bookmarkEnd w:id="5053"/>
    <w:bookmarkStart w:name="z6742" w:id="5054"/>
    <w:p>
      <w:pPr>
        <w:spacing w:after="0"/>
        <w:ind w:left="0"/>
        <w:jc w:val="both"/>
      </w:pPr>
      <w:r>
        <w:rPr>
          <w:rFonts w:ascii="Times New Roman"/>
          <w:b w:val="false"/>
          <w:i w:val="false"/>
          <w:color w:val="000000"/>
          <w:sz w:val="28"/>
        </w:rPr>
        <w:t>
      Скорость выделения вредного (загрязняющего) вещества Е, г/сек - масса в граммах вредного (загрязняющего) вещества, выделенная в атмосферу с отработавшими газами в течение 1 сек эксплуатации дизельной установки на отдельно оговоренном режиме.</w:t>
      </w:r>
    </w:p>
    <w:bookmarkEnd w:id="5054"/>
    <w:bookmarkStart w:name="z6743" w:id="5055"/>
    <w:p>
      <w:pPr>
        <w:spacing w:after="0"/>
        <w:ind w:left="0"/>
        <w:jc w:val="both"/>
      </w:pPr>
      <w:r>
        <w:rPr>
          <w:rFonts w:ascii="Times New Roman"/>
          <w:b w:val="false"/>
          <w:i w:val="false"/>
          <w:color w:val="000000"/>
          <w:sz w:val="28"/>
        </w:rPr>
        <w:t>
      Эксплуатационный цикл работы дизельной установки - совокупность условных режимов работы, характеризующихся одинаковой с реальной эксплуатацией средней нагрузкой и типичным составом нагрузочных режимов.</w:t>
      </w:r>
    </w:p>
    <w:bookmarkEnd w:id="5055"/>
    <w:bookmarkStart w:name="z6744" w:id="5056"/>
    <w:p>
      <w:pPr>
        <w:spacing w:after="0"/>
        <w:ind w:left="0"/>
        <w:jc w:val="both"/>
      </w:pPr>
      <w:r>
        <w:rPr>
          <w:rFonts w:ascii="Times New Roman"/>
          <w:b w:val="false"/>
          <w:i w:val="false"/>
          <w:color w:val="000000"/>
          <w:sz w:val="28"/>
        </w:rPr>
        <w:t>
      Or- отработавшие газы дизеля (дизельной установки);</w:t>
      </w:r>
    </w:p>
    <w:bookmarkEnd w:id="5056"/>
    <w:bookmarkStart w:name="z6745" w:id="5057"/>
    <w:p>
      <w:pPr>
        <w:spacing w:after="0"/>
        <w:ind w:left="0"/>
        <w:jc w:val="both"/>
      </w:pPr>
      <w:r>
        <w:rPr>
          <w:rFonts w:ascii="Times New Roman"/>
          <w:b w:val="false"/>
          <w:i w:val="false"/>
          <w:color w:val="000000"/>
          <w:sz w:val="28"/>
        </w:rPr>
        <w:t>
      i - индекс обозначения отдельного вредного компонента O</w:t>
      </w:r>
      <w:r>
        <w:rPr>
          <w:rFonts w:ascii="Times New Roman"/>
          <w:b w:val="false"/>
          <w:i w:val="false"/>
          <w:color w:val="000000"/>
          <w:vertAlign w:val="subscript"/>
        </w:rPr>
        <w:t>r</w:t>
      </w:r>
      <w:r>
        <w:rPr>
          <w:rFonts w:ascii="Times New Roman"/>
          <w:b w:val="false"/>
          <w:i w:val="false"/>
          <w:color w:val="000000"/>
          <w:sz w:val="28"/>
        </w:rPr>
        <w:t>;</w:t>
      </w:r>
    </w:p>
    <w:bookmarkEnd w:id="5057"/>
    <w:bookmarkStart w:name="z6746" w:id="5058"/>
    <w:p>
      <w:pPr>
        <w:spacing w:after="0"/>
        <w:ind w:left="0"/>
        <w:jc w:val="both"/>
      </w:pPr>
      <w:r>
        <w:rPr>
          <w:rFonts w:ascii="Times New Roman"/>
          <w:b w:val="false"/>
          <w:i w:val="false"/>
          <w:color w:val="000000"/>
          <w:sz w:val="28"/>
        </w:rPr>
        <w:t>
      j - индекс обозначения отдельного режима работы дизеля (дизельной установки);</w:t>
      </w:r>
    </w:p>
    <w:bookmarkEnd w:id="5058"/>
    <w:bookmarkStart w:name="z6747" w:id="5059"/>
    <w:p>
      <w:pPr>
        <w:spacing w:after="0"/>
        <w:ind w:left="0"/>
        <w:jc w:val="both"/>
      </w:pPr>
      <w:r>
        <w:rPr>
          <w:rFonts w:ascii="Times New Roman"/>
          <w:b w:val="false"/>
          <w:i w:val="false"/>
          <w:color w:val="000000"/>
          <w:sz w:val="28"/>
        </w:rPr>
        <w:t>
      Э - индекс, обозначающий значения параметров, относящиеся к эксплуатационному циклу.</w:t>
      </w:r>
    </w:p>
    <w:bookmarkEnd w:id="5059"/>
    <w:bookmarkStart w:name="z6748" w:id="5060"/>
    <w:p>
      <w:pPr>
        <w:spacing w:after="0"/>
        <w:ind w:left="0"/>
        <w:jc w:val="both"/>
      </w:pPr>
      <w:r>
        <w:rPr>
          <w:rFonts w:ascii="Times New Roman"/>
          <w:b w:val="false"/>
          <w:i w:val="false"/>
          <w:color w:val="000000"/>
          <w:sz w:val="28"/>
        </w:rPr>
        <w:t>
      Значения выбросов на 1 кг топлива:</w:t>
      </w:r>
    </w:p>
    <w:bookmarkEnd w:id="5060"/>
    <w:bookmarkStart w:name="z6749" w:id="5061"/>
    <w:p>
      <w:pPr>
        <w:spacing w:after="0"/>
        <w:ind w:left="0"/>
        <w:jc w:val="both"/>
      </w:pPr>
      <w:r>
        <w:rPr>
          <w:rFonts w:ascii="Times New Roman"/>
          <w:b w:val="false"/>
          <w:i w:val="false"/>
          <w:color w:val="000000"/>
          <w:sz w:val="28"/>
        </w:rPr>
        <w:t>
      e</w:t>
      </w:r>
      <w:r>
        <w:rPr>
          <w:rFonts w:ascii="Times New Roman"/>
          <w:b w:val="false"/>
          <w:i w:val="false"/>
          <w:color w:val="000000"/>
          <w:vertAlign w:val="subscript"/>
        </w:rPr>
        <w:t>ij</w:t>
      </w:r>
      <w:r>
        <w:rPr>
          <w:rFonts w:ascii="Times New Roman"/>
          <w:b w:val="false"/>
          <w:i w:val="false"/>
          <w:color w:val="000000"/>
          <w:vertAlign w:val="superscript"/>
        </w:rPr>
        <w:t>t</w:t>
      </w:r>
      <w:r>
        <w:rPr>
          <w:rFonts w:ascii="Times New Roman"/>
          <w:b w:val="false"/>
          <w:i w:val="false"/>
          <w:color w:val="000000"/>
          <w:sz w:val="28"/>
        </w:rPr>
        <w:t xml:space="preserve"> - на дискретном режиме работы дизеля (дизельной установки);</w:t>
      </w:r>
    </w:p>
    <w:bookmarkEnd w:id="5061"/>
    <w:bookmarkStart w:name="z6750" w:id="5062"/>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э</w:t>
      </w:r>
      <w:r>
        <w:rPr>
          <w:rFonts w:ascii="Times New Roman"/>
          <w:b w:val="false"/>
          <w:i w:val="false"/>
          <w:color w:val="000000"/>
          <w:sz w:val="28"/>
        </w:rPr>
        <w:t xml:space="preserve"> - среднее для эксплуатационного цикла (среднеэксплуатационное);</w:t>
      </w:r>
    </w:p>
    <w:bookmarkEnd w:id="5062"/>
    <w:bookmarkStart w:name="z6751" w:id="5063"/>
    <w:p>
      <w:pPr>
        <w:spacing w:after="0"/>
        <w:ind w:left="0"/>
        <w:jc w:val="both"/>
      </w:pPr>
      <w:r>
        <w:rPr>
          <w:rFonts w:ascii="Times New Roman"/>
          <w:b w:val="false"/>
          <w:i w:val="false"/>
          <w:color w:val="000000"/>
          <w:sz w:val="28"/>
        </w:rPr>
        <w:t>
      Значения скоростей выброса, г/сек:</w:t>
      </w:r>
    </w:p>
    <w:bookmarkEnd w:id="5063"/>
    <w:bookmarkStart w:name="z6752" w:id="5064"/>
    <w:p>
      <w:pPr>
        <w:spacing w:after="0"/>
        <w:ind w:left="0"/>
        <w:jc w:val="both"/>
      </w:pPr>
      <w:r>
        <w:rPr>
          <w:rFonts w:ascii="Times New Roman"/>
          <w:b w:val="false"/>
          <w:i w:val="false"/>
          <w:color w:val="000000"/>
          <w:sz w:val="28"/>
        </w:rPr>
        <w:t>
      E</w:t>
      </w:r>
      <w:r>
        <w:rPr>
          <w:rFonts w:ascii="Times New Roman"/>
          <w:b w:val="false"/>
          <w:i w:val="false"/>
          <w:color w:val="000000"/>
          <w:vertAlign w:val="subscript"/>
        </w:rPr>
        <w:t>мр</w:t>
      </w:r>
      <w:r>
        <w:rPr>
          <w:rFonts w:ascii="Times New Roman"/>
          <w:b w:val="false"/>
          <w:i w:val="false"/>
          <w:color w:val="000000"/>
          <w:sz w:val="28"/>
        </w:rPr>
        <w:t xml:space="preserve"> - максимальная для данной установки на дискретном режиме работы (максимально разовая);</w:t>
      </w:r>
    </w:p>
    <w:bookmarkEnd w:id="5064"/>
    <w:bookmarkStart w:name="z6753" w:id="5065"/>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э</w:t>
      </w:r>
      <w:r>
        <w:rPr>
          <w:rFonts w:ascii="Times New Roman"/>
          <w:b w:val="false"/>
          <w:i w:val="false"/>
          <w:color w:val="000000"/>
          <w:sz w:val="28"/>
        </w:rPr>
        <w:t xml:space="preserve"> - средняя для эксплуатационного цикла (среднеэксплуатационная);</w:t>
      </w:r>
    </w:p>
    <w:bookmarkEnd w:id="5065"/>
    <w:bookmarkStart w:name="z6754" w:id="5066"/>
    <w:p>
      <w:pPr>
        <w:spacing w:after="0"/>
        <w:ind w:left="0"/>
        <w:jc w:val="both"/>
      </w:pPr>
      <w:r>
        <w:rPr>
          <w:rFonts w:ascii="Times New Roman"/>
          <w:b w:val="false"/>
          <w:i w:val="false"/>
          <w:color w:val="000000"/>
          <w:sz w:val="28"/>
        </w:rPr>
        <w:t>
      Е</w:t>
      </w:r>
      <w:r>
        <w:rPr>
          <w:rFonts w:ascii="Times New Roman"/>
          <w:b w:val="false"/>
          <w:i w:val="false"/>
          <w:color w:val="000000"/>
          <w:vertAlign w:val="subscript"/>
        </w:rPr>
        <w:t>год</w:t>
      </w:r>
      <w:r>
        <w:rPr>
          <w:rFonts w:ascii="Times New Roman"/>
          <w:b w:val="false"/>
          <w:i w:val="false"/>
          <w:color w:val="000000"/>
          <w:sz w:val="28"/>
        </w:rPr>
        <w:t xml:space="preserve"> - средняя за год (среднегодовая), либо за иной учетный период времени.</w:t>
      </w:r>
    </w:p>
    <w:bookmarkEnd w:id="5066"/>
    <w:bookmarkStart w:name="z6755" w:id="5067"/>
    <w:p>
      <w:pPr>
        <w:spacing w:after="0"/>
        <w:ind w:left="0"/>
        <w:jc w:val="both"/>
      </w:pPr>
      <w:r>
        <w:rPr>
          <w:rFonts w:ascii="Times New Roman"/>
          <w:b w:val="false"/>
          <w:i w:val="false"/>
          <w:color w:val="000000"/>
          <w:sz w:val="28"/>
        </w:rPr>
        <w:t>
      Значения расхода топлива дизельной установкой, кг/час:</w:t>
      </w:r>
    </w:p>
    <w:bookmarkEnd w:id="5067"/>
    <w:bookmarkStart w:name="z6756" w:id="5068"/>
    <w:p>
      <w:pPr>
        <w:spacing w:after="0"/>
        <w:ind w:left="0"/>
        <w:jc w:val="both"/>
      </w:pPr>
      <w:r>
        <w:rPr>
          <w:rFonts w:ascii="Times New Roman"/>
          <w:b w:val="false"/>
          <w:i w:val="false"/>
          <w:color w:val="000000"/>
          <w:sz w:val="28"/>
        </w:rPr>
        <w:t>
      G</w:t>
      </w:r>
      <w:r>
        <w:rPr>
          <w:rFonts w:ascii="Times New Roman"/>
          <w:b w:val="false"/>
          <w:i w:val="false"/>
          <w:color w:val="000000"/>
          <w:vertAlign w:val="subscript"/>
        </w:rPr>
        <w:t>fJ</w:t>
      </w:r>
      <w:r>
        <w:rPr>
          <w:rFonts w:ascii="Times New Roman"/>
          <w:b w:val="false"/>
          <w:i w:val="false"/>
          <w:color w:val="000000"/>
          <w:sz w:val="28"/>
        </w:rPr>
        <w:t xml:space="preserve"> - на дискретном режиме работы;</w:t>
      </w:r>
    </w:p>
    <w:bookmarkEnd w:id="5068"/>
    <w:bookmarkStart w:name="z6757" w:id="5069"/>
    <w:p>
      <w:pPr>
        <w:spacing w:after="0"/>
        <w:ind w:left="0"/>
        <w:jc w:val="both"/>
      </w:pPr>
      <w:r>
        <w:rPr>
          <w:rFonts w:ascii="Times New Roman"/>
          <w:b w:val="false"/>
          <w:i w:val="false"/>
          <w:color w:val="000000"/>
          <w:sz w:val="28"/>
        </w:rPr>
        <w:t>
      G</w:t>
      </w:r>
      <w:r>
        <w:rPr>
          <w:rFonts w:ascii="Times New Roman"/>
          <w:b w:val="false"/>
          <w:i w:val="false"/>
          <w:color w:val="000000"/>
          <w:vertAlign w:val="subscript"/>
        </w:rPr>
        <w:t>fэ</w:t>
      </w:r>
      <w:r>
        <w:rPr>
          <w:rFonts w:ascii="Times New Roman"/>
          <w:b w:val="false"/>
          <w:i w:val="false"/>
          <w:color w:val="000000"/>
          <w:sz w:val="28"/>
        </w:rPr>
        <w:t xml:space="preserve"> - средний за эксплуатационный цикл;</w:t>
      </w:r>
    </w:p>
    <w:bookmarkEnd w:id="5069"/>
    <w:bookmarkStart w:name="z6758" w:id="5070"/>
    <w:p>
      <w:pPr>
        <w:spacing w:after="0"/>
        <w:ind w:left="0"/>
        <w:jc w:val="both"/>
      </w:pPr>
      <w:r>
        <w:rPr>
          <w:rFonts w:ascii="Times New Roman"/>
          <w:b w:val="false"/>
          <w:i w:val="false"/>
          <w:color w:val="000000"/>
          <w:sz w:val="28"/>
        </w:rPr>
        <w:t>
      G</w:t>
      </w:r>
      <w:r>
        <w:rPr>
          <w:rFonts w:ascii="Times New Roman"/>
          <w:b w:val="false"/>
          <w:i w:val="false"/>
          <w:color w:val="000000"/>
          <w:vertAlign w:val="subscript"/>
        </w:rPr>
        <w:t>fгго</w:t>
      </w:r>
      <w:r>
        <w:rPr>
          <w:rFonts w:ascii="Times New Roman"/>
          <w:b w:val="false"/>
          <w:i w:val="false"/>
          <w:color w:val="000000"/>
          <w:sz w:val="28"/>
        </w:rPr>
        <w:t xml:space="preserve"> - количество топлива, израсходованное дизельной установкой за год эксплуатации, кг/год;</w:t>
      </w:r>
    </w:p>
    <w:bookmarkEnd w:id="5070"/>
    <w:bookmarkStart w:name="z6759" w:id="5071"/>
    <w:p>
      <w:pPr>
        <w:spacing w:after="0"/>
        <w:ind w:left="0"/>
        <w:jc w:val="both"/>
      </w:pPr>
      <w:r>
        <w:rPr>
          <w:rFonts w:ascii="Times New Roman"/>
          <w:b w:val="false"/>
          <w:i w:val="false"/>
          <w:color w:val="000000"/>
          <w:sz w:val="28"/>
        </w:rPr>
        <w:t>
      G</w:t>
      </w:r>
      <w:r>
        <w:rPr>
          <w:rFonts w:ascii="Times New Roman"/>
          <w:b w:val="false"/>
          <w:i w:val="false"/>
          <w:color w:val="000000"/>
          <w:vertAlign w:val="subscript"/>
        </w:rPr>
        <w:t>BBгBг</w:t>
      </w:r>
      <w:r>
        <w:rPr>
          <w:rFonts w:ascii="Times New Roman"/>
          <w:b w:val="false"/>
          <w:i w:val="false"/>
          <w:color w:val="000000"/>
          <w:sz w:val="28"/>
        </w:rPr>
        <w:t xml:space="preserve">- количество вредного (загрязняющего) вещества, выброшенное дизельной установкой за год эксплуатации, кг/год; </w:t>
      </w:r>
    </w:p>
    <w:bookmarkEnd w:id="5071"/>
    <w:bookmarkStart w:name="z6760" w:id="5072"/>
    <w:p>
      <w:pPr>
        <w:spacing w:after="0"/>
        <w:ind w:left="0"/>
        <w:jc w:val="both"/>
      </w:pPr>
      <w:r>
        <w:rPr>
          <w:rFonts w:ascii="Times New Roman"/>
          <w:b w:val="false"/>
          <w:i w:val="false"/>
          <w:color w:val="000000"/>
          <w:sz w:val="28"/>
        </w:rPr>
        <w:t>
      ВВ - вредное (загрязняющее) вещество;</w:t>
      </w:r>
    </w:p>
    <w:bookmarkEnd w:id="5072"/>
    <w:bookmarkStart w:name="z445" w:id="5073"/>
    <w:p>
      <w:pPr>
        <w:spacing w:after="0"/>
        <w:ind w:left="0"/>
        <w:jc w:val="left"/>
      </w:pPr>
      <w:r>
        <w:rPr>
          <w:rFonts w:ascii="Times New Roman"/>
          <w:b/>
          <w:i w:val="false"/>
          <w:color w:val="000000"/>
        </w:rPr>
        <w:t xml:space="preserve"> 2. Расчет нормативов выбросов</w:t>
      </w:r>
    </w:p>
    <w:bookmarkEnd w:id="5073"/>
    <w:bookmarkStart w:name="z6761" w:id="5074"/>
    <w:p>
      <w:pPr>
        <w:spacing w:after="0"/>
        <w:ind w:left="0"/>
        <w:jc w:val="both"/>
      </w:pPr>
      <w:r>
        <w:rPr>
          <w:rFonts w:ascii="Times New Roman"/>
          <w:b w:val="false"/>
          <w:i w:val="false"/>
          <w:color w:val="000000"/>
          <w:sz w:val="28"/>
        </w:rPr>
        <w:t>
      4. Выбросы отдельных вредных (загрязняющих) веществ определяются раздельно, и не суммируется между собой.</w:t>
      </w:r>
    </w:p>
    <w:bookmarkEnd w:id="5074"/>
    <w:bookmarkStart w:name="z6762" w:id="5075"/>
    <w:p>
      <w:pPr>
        <w:spacing w:after="0"/>
        <w:ind w:left="0"/>
        <w:jc w:val="both"/>
      </w:pPr>
      <w:r>
        <w:rPr>
          <w:rFonts w:ascii="Times New Roman"/>
          <w:b w:val="false"/>
          <w:i w:val="false"/>
          <w:color w:val="000000"/>
          <w:sz w:val="28"/>
        </w:rPr>
        <w:t xml:space="preserve">
      Расчет параметров выбросов производится по формулам: </w:t>
      </w:r>
    </w:p>
    <w:bookmarkEnd w:id="5075"/>
    <w:bookmarkStart w:name="z6763" w:id="5076"/>
    <w:p>
      <w:pPr>
        <w:spacing w:after="0"/>
        <w:ind w:left="0"/>
        <w:jc w:val="both"/>
      </w:pPr>
      <w:r>
        <w:rPr>
          <w:rFonts w:ascii="Times New Roman"/>
          <w:b w:val="false"/>
          <w:i w:val="false"/>
          <w:color w:val="000000"/>
          <w:sz w:val="28"/>
        </w:rPr>
        <w:t>
      выброс вредного (загрязняющего) вещества за год</w:t>
      </w:r>
    </w:p>
    <w:bookmarkEnd w:id="5076"/>
    <w:bookmarkStart w:name="z6764" w:id="5077"/>
    <w:p>
      <w:pPr>
        <w:spacing w:after="0"/>
        <w:ind w:left="0"/>
        <w:jc w:val="both"/>
      </w:pPr>
      <w:r>
        <w:rPr>
          <w:rFonts w:ascii="Times New Roman"/>
          <w:b w:val="false"/>
          <w:i w:val="false"/>
          <w:color w:val="000000"/>
          <w:sz w:val="28"/>
        </w:rPr>
        <w:t>
      G</w:t>
      </w:r>
      <w:r>
        <w:rPr>
          <w:rFonts w:ascii="Times New Roman"/>
          <w:b w:val="false"/>
          <w:i w:val="false"/>
          <w:color w:val="000000"/>
          <w:vertAlign w:val="subscript"/>
        </w:rPr>
        <w:t>BBгBг</w:t>
      </w:r>
      <w:r>
        <w:rPr>
          <w:rFonts w:ascii="Times New Roman"/>
          <w:b w:val="false"/>
          <w:i w:val="false"/>
          <w:color w:val="000000"/>
          <w:sz w:val="28"/>
        </w:rPr>
        <w:t>= 3,1536*10</w:t>
      </w:r>
      <w:r>
        <w:rPr>
          <w:rFonts w:ascii="Times New Roman"/>
          <w:b w:val="false"/>
          <w:i w:val="false"/>
          <w:color w:val="000000"/>
          <w:vertAlign w:val="superscript"/>
        </w:rPr>
        <w:t>4</w:t>
      </w:r>
      <w:r>
        <w:rPr>
          <w:rFonts w:ascii="Times New Roman"/>
          <w:b w:val="false"/>
          <w:i w:val="false"/>
          <w:color w:val="000000"/>
          <w:sz w:val="28"/>
        </w:rPr>
        <w:t xml:space="preserve"> *Е</w:t>
      </w:r>
      <w:r>
        <w:rPr>
          <w:rFonts w:ascii="Times New Roman"/>
          <w:b w:val="false"/>
          <w:i w:val="false"/>
          <w:color w:val="000000"/>
          <w:vertAlign w:val="subscript"/>
        </w:rPr>
        <w:t>год</w:t>
      </w:r>
      <w:r>
        <w:rPr>
          <w:rFonts w:ascii="Times New Roman"/>
          <w:b w:val="false"/>
          <w:i w:val="false"/>
          <w:color w:val="000000"/>
          <w:sz w:val="28"/>
        </w:rPr>
        <w:t>, кг/год</w:t>
      </w:r>
    </w:p>
    <w:bookmarkEnd w:id="5077"/>
    <w:bookmarkStart w:name="z6765" w:id="5078"/>
    <w:p>
      <w:pPr>
        <w:spacing w:after="0"/>
        <w:ind w:left="0"/>
        <w:jc w:val="both"/>
      </w:pPr>
      <w:r>
        <w:rPr>
          <w:rFonts w:ascii="Times New Roman"/>
          <w:b w:val="false"/>
          <w:i w:val="false"/>
          <w:color w:val="000000"/>
          <w:sz w:val="28"/>
        </w:rPr>
        <w:t>
      где 3,1536*10</w:t>
      </w:r>
      <w:r>
        <w:rPr>
          <w:rFonts w:ascii="Times New Roman"/>
          <w:b w:val="false"/>
          <w:i w:val="false"/>
          <w:color w:val="000000"/>
          <w:vertAlign w:val="superscript"/>
        </w:rPr>
        <w:t>4</w:t>
      </w:r>
      <w:r>
        <w:rPr>
          <w:rFonts w:ascii="Times New Roman"/>
          <w:b w:val="false"/>
          <w:i w:val="false"/>
          <w:color w:val="000000"/>
          <w:sz w:val="28"/>
        </w:rPr>
        <w:t xml:space="preserve"> - коэффициент размерности, полученный как частное от деления числа секунд в год на число г в кг. </w:t>
      </w:r>
    </w:p>
    <w:bookmarkEnd w:id="5078"/>
    <w:bookmarkStart w:name="z6766" w:id="5079"/>
    <w:p>
      <w:pPr>
        <w:spacing w:after="0"/>
        <w:ind w:left="0"/>
        <w:jc w:val="both"/>
      </w:pPr>
      <w:r>
        <w:rPr>
          <w:rFonts w:ascii="Times New Roman"/>
          <w:b w:val="false"/>
          <w:i w:val="false"/>
          <w:color w:val="000000"/>
          <w:sz w:val="28"/>
        </w:rPr>
        <w:t>
      Среднегодовая скорость выделения ВВ:</w:t>
      </w:r>
    </w:p>
    <w:bookmarkEnd w:id="5079"/>
    <w:bookmarkStart w:name="z6767" w:id="5080"/>
    <w:p>
      <w:pPr>
        <w:spacing w:after="0"/>
        <w:ind w:left="0"/>
        <w:jc w:val="both"/>
      </w:pPr>
      <w:r>
        <w:rPr>
          <w:rFonts w:ascii="Times New Roman"/>
          <w:b w:val="false"/>
          <w:i w:val="false"/>
          <w:color w:val="000000"/>
          <w:sz w:val="28"/>
        </w:rPr>
        <w:t>
      Е</w:t>
      </w:r>
      <w:r>
        <w:rPr>
          <w:rFonts w:ascii="Times New Roman"/>
          <w:b w:val="false"/>
          <w:i w:val="false"/>
          <w:color w:val="000000"/>
          <w:vertAlign w:val="subscript"/>
        </w:rPr>
        <w:t>год</w:t>
      </w:r>
      <w:r>
        <w:rPr>
          <w:rFonts w:ascii="Times New Roman"/>
          <w:b w:val="false"/>
          <w:i w:val="false"/>
          <w:color w:val="000000"/>
          <w:sz w:val="28"/>
        </w:rPr>
        <w:t xml:space="preserve"> =1.144*10</w:t>
      </w:r>
      <w:r>
        <w:rPr>
          <w:rFonts w:ascii="Times New Roman"/>
          <w:b w:val="false"/>
          <w:i w:val="false"/>
          <w:color w:val="000000"/>
          <w:vertAlign w:val="superscript"/>
        </w:rPr>
        <w:t>-4</w:t>
      </w:r>
      <w:r>
        <w:rPr>
          <w:rFonts w:ascii="Times New Roman"/>
          <w:b w:val="false"/>
          <w:i w:val="false"/>
          <w:color w:val="000000"/>
          <w:sz w:val="28"/>
        </w:rPr>
        <w:t xml:space="preserve"> * E</w:t>
      </w:r>
      <w:r>
        <w:rPr>
          <w:rFonts w:ascii="Times New Roman"/>
          <w:b w:val="false"/>
          <w:i w:val="false"/>
          <w:color w:val="000000"/>
          <w:vertAlign w:val="subscript"/>
        </w:rPr>
        <w:t>э</w:t>
      </w:r>
      <w:r>
        <w:rPr>
          <w:rFonts w:ascii="Times New Roman"/>
          <w:b w:val="false"/>
          <w:i w:val="false"/>
          <w:color w:val="000000"/>
          <w:sz w:val="28"/>
        </w:rPr>
        <w:t xml:space="preserve"> *</w:t>
      </w:r>
    </w:p>
    <w:bookmarkEnd w:id="5080"/>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г/сек</w:t>
      </w:r>
      <w:r>
        <w:br/>
      </w:r>
      <w:r>
        <w:rPr>
          <w:rFonts w:ascii="Times New Roman"/>
          <w:b w:val="false"/>
          <w:i w:val="false"/>
          <w:color w:val="000000"/>
          <w:sz w:val="28"/>
        </w:rPr>
        <w:t>
</w:t>
      </w:r>
    </w:p>
    <w:bookmarkStart w:name="z6768" w:id="5081"/>
    <w:p>
      <w:pPr>
        <w:spacing w:after="0"/>
        <w:ind w:left="0"/>
        <w:jc w:val="both"/>
      </w:pPr>
      <w:r>
        <w:rPr>
          <w:rFonts w:ascii="Times New Roman"/>
          <w:b w:val="false"/>
          <w:i w:val="false"/>
          <w:color w:val="000000"/>
          <w:sz w:val="28"/>
        </w:rPr>
        <w:t>
      где 1.141 *10</w:t>
      </w:r>
      <w:r>
        <w:rPr>
          <w:rFonts w:ascii="Times New Roman"/>
          <w:b w:val="false"/>
          <w:i w:val="false"/>
          <w:color w:val="000000"/>
          <w:vertAlign w:val="superscript"/>
        </w:rPr>
        <w:t>-4</w:t>
      </w:r>
      <w:r>
        <w:rPr>
          <w:rFonts w:ascii="Times New Roman"/>
          <w:b w:val="false"/>
          <w:i w:val="false"/>
          <w:color w:val="000000"/>
          <w:sz w:val="28"/>
        </w:rPr>
        <w:t xml:space="preserve"> - коэффициент размерности, равный обратной ветчине числа часов в году.</w:t>
      </w:r>
    </w:p>
    <w:bookmarkEnd w:id="5081"/>
    <w:bookmarkStart w:name="z6769" w:id="5082"/>
    <w:p>
      <w:pPr>
        <w:spacing w:after="0"/>
        <w:ind w:left="0"/>
        <w:jc w:val="both"/>
      </w:pPr>
      <w:r>
        <w:rPr>
          <w:rFonts w:ascii="Times New Roman"/>
          <w:b w:val="false"/>
          <w:i w:val="false"/>
          <w:color w:val="000000"/>
          <w:sz w:val="28"/>
        </w:rPr>
        <w:t>
      Среднеэксплуатационная скорость выделения ВВ:</w:t>
      </w:r>
    </w:p>
    <w:bookmarkEnd w:id="5082"/>
    <w:bookmarkStart w:name="z6770" w:id="5083"/>
    <w:p>
      <w:pPr>
        <w:spacing w:after="0"/>
        <w:ind w:left="0"/>
        <w:jc w:val="both"/>
      </w:pPr>
      <w:r>
        <w:rPr>
          <w:rFonts w:ascii="Times New Roman"/>
          <w:b w:val="false"/>
          <w:i w:val="false"/>
          <w:color w:val="000000"/>
          <w:sz w:val="28"/>
        </w:rPr>
        <w:t>
      E</w:t>
      </w:r>
      <w:r>
        <w:rPr>
          <w:rFonts w:ascii="Times New Roman"/>
          <w:b w:val="false"/>
          <w:i w:val="false"/>
          <w:color w:val="000000"/>
          <w:vertAlign w:val="subscript"/>
        </w:rPr>
        <w:t>э</w:t>
      </w:r>
      <w:r>
        <w:rPr>
          <w:rFonts w:ascii="Times New Roman"/>
          <w:b w:val="false"/>
          <w:i w:val="false"/>
          <w:color w:val="000000"/>
          <w:sz w:val="28"/>
        </w:rPr>
        <w:t>=2.778*10</w:t>
      </w:r>
      <w:r>
        <w:rPr>
          <w:rFonts w:ascii="Times New Roman"/>
          <w:b w:val="false"/>
          <w:i w:val="false"/>
          <w:color w:val="000000"/>
          <w:vertAlign w:val="superscript"/>
        </w:rPr>
        <w:t>-4</w:t>
      </w:r>
      <w:r>
        <w:rPr>
          <w:rFonts w:ascii="Times New Roman"/>
          <w:b w:val="false"/>
          <w:i w:val="false"/>
          <w:color w:val="000000"/>
          <w:sz w:val="28"/>
        </w:rPr>
        <w:t>* e</w:t>
      </w:r>
      <w:r>
        <w:rPr>
          <w:rFonts w:ascii="Times New Roman"/>
          <w:b w:val="false"/>
          <w:i w:val="false"/>
          <w:color w:val="000000"/>
          <w:vertAlign w:val="subscript"/>
        </w:rPr>
        <w:t>j</w:t>
      </w:r>
      <w:r>
        <w:rPr>
          <w:rFonts w:ascii="Times New Roman"/>
          <w:b w:val="false"/>
          <w:i w:val="false"/>
          <w:color w:val="000000"/>
          <w:vertAlign w:val="superscript"/>
        </w:rPr>
        <w:t>t</w:t>
      </w:r>
      <w:r>
        <w:rPr>
          <w:rFonts w:ascii="Times New Roman"/>
          <w:b w:val="false"/>
          <w:i w:val="false"/>
          <w:color w:val="000000"/>
          <w:sz w:val="28"/>
        </w:rPr>
        <w:t xml:space="preserve"> * G</w:t>
      </w:r>
      <w:r>
        <w:rPr>
          <w:rFonts w:ascii="Times New Roman"/>
          <w:b w:val="false"/>
          <w:i w:val="false"/>
          <w:color w:val="000000"/>
          <w:vertAlign w:val="subscript"/>
        </w:rPr>
        <w:t>fJ</w:t>
      </w:r>
      <w:r>
        <w:rPr>
          <w:rFonts w:ascii="Times New Roman"/>
          <w:b w:val="false"/>
          <w:i w:val="false"/>
          <w:color w:val="000000"/>
          <w:sz w:val="28"/>
        </w:rPr>
        <w:t>, г/сек</w:t>
      </w:r>
    </w:p>
    <w:bookmarkEnd w:id="5083"/>
    <w:bookmarkStart w:name="z6771" w:id="5084"/>
    <w:p>
      <w:pPr>
        <w:spacing w:after="0"/>
        <w:ind w:left="0"/>
        <w:jc w:val="both"/>
      </w:pPr>
      <w:r>
        <w:rPr>
          <w:rFonts w:ascii="Times New Roman"/>
          <w:b w:val="false"/>
          <w:i w:val="false"/>
          <w:color w:val="000000"/>
          <w:sz w:val="28"/>
        </w:rPr>
        <w:t>
      где 2,778 *10-4 - коэффициент размерности, равный обратной величине числа секунд в часу.</w:t>
      </w:r>
    </w:p>
    <w:bookmarkEnd w:id="5084"/>
    <w:bookmarkStart w:name="z6772" w:id="5085"/>
    <w:p>
      <w:pPr>
        <w:spacing w:after="0"/>
        <w:ind w:left="0"/>
        <w:jc w:val="both"/>
      </w:pPr>
      <w:r>
        <w:rPr>
          <w:rFonts w:ascii="Times New Roman"/>
          <w:b w:val="false"/>
          <w:i w:val="false"/>
          <w:color w:val="000000"/>
          <w:sz w:val="28"/>
        </w:rPr>
        <w:t>
      Максимальная скорость выделения ВВ:</w:t>
      </w:r>
    </w:p>
    <w:bookmarkEnd w:id="5085"/>
    <w:bookmarkStart w:name="z6773" w:id="5086"/>
    <w:p>
      <w:pPr>
        <w:spacing w:after="0"/>
        <w:ind w:left="0"/>
        <w:jc w:val="both"/>
      </w:pPr>
      <w:r>
        <w:rPr>
          <w:rFonts w:ascii="Times New Roman"/>
          <w:b w:val="false"/>
          <w:i w:val="false"/>
          <w:color w:val="000000"/>
          <w:sz w:val="28"/>
        </w:rPr>
        <w:t>
      E</w:t>
      </w:r>
      <w:r>
        <w:rPr>
          <w:rFonts w:ascii="Times New Roman"/>
          <w:b w:val="false"/>
          <w:i w:val="false"/>
          <w:color w:val="000000"/>
          <w:vertAlign w:val="subscript"/>
        </w:rPr>
        <w:t>мр</w:t>
      </w:r>
      <w:r>
        <w:rPr>
          <w:rFonts w:ascii="Times New Roman"/>
          <w:b w:val="false"/>
          <w:i w:val="false"/>
          <w:color w:val="000000"/>
          <w:sz w:val="28"/>
        </w:rPr>
        <w:t>=2.778*10</w:t>
      </w:r>
      <w:r>
        <w:rPr>
          <w:rFonts w:ascii="Times New Roman"/>
          <w:b w:val="false"/>
          <w:i w:val="false"/>
          <w:color w:val="000000"/>
          <w:vertAlign w:val="superscript"/>
        </w:rPr>
        <w:t>-4</w:t>
      </w:r>
      <w:r>
        <w:rPr>
          <w:rFonts w:ascii="Times New Roman"/>
          <w:b w:val="false"/>
          <w:i w:val="false"/>
          <w:color w:val="000000"/>
          <w:sz w:val="28"/>
        </w:rPr>
        <w:t xml:space="preserve"> (e</w:t>
      </w:r>
      <w:r>
        <w:rPr>
          <w:rFonts w:ascii="Times New Roman"/>
          <w:b w:val="false"/>
          <w:i w:val="false"/>
          <w:color w:val="000000"/>
          <w:vertAlign w:val="subscript"/>
        </w:rPr>
        <w:t>j</w:t>
      </w:r>
      <w:r>
        <w:rPr>
          <w:rFonts w:ascii="Times New Roman"/>
          <w:b w:val="false"/>
          <w:i w:val="false"/>
          <w:color w:val="000000"/>
          <w:vertAlign w:val="superscript"/>
        </w:rPr>
        <w:t>t</w:t>
      </w:r>
      <w:r>
        <w:rPr>
          <w:rFonts w:ascii="Times New Roman"/>
          <w:b w:val="false"/>
          <w:i w:val="false"/>
          <w:color w:val="000000"/>
          <w:sz w:val="28"/>
        </w:rPr>
        <w:t>* G</w:t>
      </w:r>
      <w:r>
        <w:rPr>
          <w:rFonts w:ascii="Times New Roman"/>
          <w:b w:val="false"/>
          <w:i w:val="false"/>
          <w:color w:val="000000"/>
          <w:vertAlign w:val="subscript"/>
        </w:rPr>
        <w:t>fJ</w:t>
      </w:r>
      <w:r>
        <w:rPr>
          <w:rFonts w:ascii="Times New Roman"/>
          <w:b w:val="false"/>
          <w:i w:val="false"/>
          <w:color w:val="000000"/>
          <w:sz w:val="28"/>
        </w:rPr>
        <w:t>) max, г/сек</w:t>
      </w:r>
    </w:p>
    <w:bookmarkEnd w:id="5086"/>
    <w:bookmarkStart w:name="z6774" w:id="5087"/>
    <w:p>
      <w:pPr>
        <w:spacing w:after="0"/>
        <w:ind w:left="0"/>
        <w:jc w:val="both"/>
      </w:pPr>
      <w:r>
        <w:rPr>
          <w:rFonts w:ascii="Times New Roman"/>
          <w:b w:val="false"/>
          <w:i w:val="false"/>
          <w:color w:val="000000"/>
          <w:sz w:val="28"/>
        </w:rPr>
        <w:t xml:space="preserve">
      5. Значения выбросов на 1 кг топлива и расхода топлива для дискретного режима работы дизельной установки и среднеэксплуатационные их значения берутся из технико-экологической характеристики дизельной установки, имеющейся в сопровождающей ее технической документации (ТУ на изготовление дизеля либо установки, технический паспорт дизеля либо установки, представленные заводом-изготовителем, протоколы периодических испытаний дизеля), а при их отсутствии - отделяется по методу, приведенному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Методике.</w:t>
      </w:r>
    </w:p>
    <w:bookmarkEnd w:id="5087"/>
    <w:bookmarkStart w:name="z6775" w:id="5088"/>
    <w:p>
      <w:pPr>
        <w:spacing w:after="0"/>
        <w:ind w:left="0"/>
        <w:jc w:val="both"/>
      </w:pPr>
      <w:r>
        <w:rPr>
          <w:rFonts w:ascii="Times New Roman"/>
          <w:b w:val="false"/>
          <w:i w:val="false"/>
          <w:color w:val="000000"/>
          <w:sz w:val="28"/>
        </w:rPr>
        <w:t>
      Значение расхода топлива за год эксплуатации берется по отчетным данным об эксплуатации установки.</w:t>
      </w:r>
    </w:p>
    <w:bookmarkEnd w:id="5088"/>
    <w:bookmarkStart w:name="z6776" w:id="5089"/>
    <w:p>
      <w:pPr>
        <w:spacing w:after="0"/>
        <w:ind w:left="0"/>
        <w:jc w:val="both"/>
      </w:pPr>
      <w:r>
        <w:rPr>
          <w:rFonts w:ascii="Times New Roman"/>
          <w:b w:val="false"/>
          <w:i w:val="false"/>
          <w:color w:val="000000"/>
          <w:sz w:val="28"/>
        </w:rPr>
        <w:t xml:space="preserve">
      Результаты расчета оформляются в виде таблицы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Методике.</w:t>
      </w:r>
    </w:p>
    <w:bookmarkEnd w:id="508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нормативов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стационарных дизельных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установок</w:t>
                  </w:r>
                </w:p>
              </w:tc>
            </w:tr>
          </w:tbl>
          <w:p/>
        </w:tc>
      </w:tr>
    </w:tbl>
    <w:bookmarkStart w:name="z447" w:id="5090"/>
    <w:p>
      <w:pPr>
        <w:spacing w:after="0"/>
        <w:ind w:left="0"/>
        <w:jc w:val="left"/>
      </w:pPr>
      <w:r>
        <w:rPr>
          <w:rFonts w:ascii="Times New Roman"/>
          <w:b/>
          <w:i w:val="false"/>
          <w:color w:val="000000"/>
        </w:rPr>
        <w:t xml:space="preserve"> Методика определения исходных данных для расчета параметров вредных выбросов стационарных дизельных установок</w:t>
      </w:r>
    </w:p>
    <w:bookmarkEnd w:id="5090"/>
    <w:bookmarkStart w:name="z6777" w:id="5091"/>
    <w:p>
      <w:pPr>
        <w:spacing w:after="0"/>
        <w:ind w:left="0"/>
        <w:jc w:val="both"/>
      </w:pPr>
      <w:r>
        <w:rPr>
          <w:rFonts w:ascii="Times New Roman"/>
          <w:b w:val="false"/>
          <w:i w:val="false"/>
          <w:color w:val="000000"/>
          <w:sz w:val="28"/>
        </w:rPr>
        <w:t>
      1. Определение выброса вредных веществ на 1 кг топлива на дискретном режиме работы дизельной установки</w:t>
      </w:r>
    </w:p>
    <w:bookmarkEnd w:id="5091"/>
    <w:bookmarkStart w:name="z6778" w:id="5092"/>
    <w:p>
      <w:pPr>
        <w:spacing w:after="0"/>
        <w:ind w:left="0"/>
        <w:jc w:val="both"/>
      </w:pPr>
      <w:r>
        <w:rPr>
          <w:rFonts w:ascii="Times New Roman"/>
          <w:b w:val="false"/>
          <w:i w:val="false"/>
          <w:color w:val="000000"/>
          <w:sz w:val="28"/>
        </w:rPr>
        <w:t>
      Выброс вредного вещества "i" на любом установившемся дискретном режиме "j" работы дизельной установки определяется по формуле:</w:t>
      </w:r>
    </w:p>
    <w:bookmarkEnd w:id="5092"/>
    <w:bookmarkStart w:name="z6779" w:id="5093"/>
    <w:p>
      <w:pPr>
        <w:spacing w:after="0"/>
        <w:ind w:left="0"/>
        <w:jc w:val="both"/>
      </w:pPr>
      <w:r>
        <w:rPr>
          <w:rFonts w:ascii="Times New Roman"/>
          <w:b w:val="false"/>
          <w:i w:val="false"/>
          <w:color w:val="000000"/>
          <w:sz w:val="28"/>
        </w:rPr>
        <w:t>
      E</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=1.24*10</w:t>
      </w:r>
      <w:r>
        <w:rPr>
          <w:rFonts w:ascii="Times New Roman"/>
          <w:b w:val="false"/>
          <w:i w:val="false"/>
          <w:color w:val="000000"/>
          <w:vertAlign w:val="superscript"/>
        </w:rPr>
        <w:t>3</w:t>
      </w:r>
      <w:r>
        <w:rPr>
          <w:rFonts w:ascii="Times New Roman"/>
          <w:b w:val="false"/>
          <w:i w:val="false"/>
          <w:color w:val="000000"/>
          <w:sz w:val="28"/>
        </w:rPr>
        <w:t>*</w:t>
      </w:r>
    </w:p>
    <w:bookmarkEnd w:id="5093"/>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*K</w:t>
      </w:r>
      <w:r>
        <w:rPr>
          <w:rFonts w:ascii="Times New Roman"/>
          <w:b w:val="false"/>
          <w:i w:val="false"/>
          <w:color w:val="000000"/>
          <w:vertAlign w:val="subscript"/>
        </w:rPr>
        <w:t>H</w:t>
      </w:r>
      <w:r>
        <w:rPr>
          <w:rFonts w:ascii="Times New Roman"/>
          <w:b w:val="false"/>
          <w:i w:val="false"/>
          <w:color w:val="000000"/>
          <w:sz w:val="28"/>
        </w:rPr>
        <w:t>*C</w:t>
      </w:r>
      <w:r>
        <w:rPr>
          <w:rFonts w:ascii="Times New Roman"/>
          <w:b w:val="false"/>
          <w:i w:val="false"/>
          <w:color w:val="000000"/>
          <w:vertAlign w:val="subscript"/>
        </w:rPr>
        <w:t>is</w:t>
      </w:r>
      <w:r>
        <w:rPr>
          <w:rFonts w:ascii="Times New Roman"/>
          <w:b w:val="false"/>
          <w:i w:val="false"/>
          <w:color w:val="000000"/>
          <w:sz w:val="28"/>
        </w:rPr>
        <w:t>*</w:t>
      </w:r>
    </w:p>
    <w:p>
      <w:pPr>
        <w:spacing w:after="0"/>
        <w:ind w:left="0"/>
        <w:jc w:val="both"/>
      </w:pPr>
      <w:r>
        <w:drawing>
          <wp:inline distT="0" distB="0" distL="0" distR="0">
            <wp:extent cx="146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4605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г/кг топл. (1)</w:t>
      </w:r>
      <w:r>
        <w:br/>
      </w:r>
      <w:r>
        <w:rPr>
          <w:rFonts w:ascii="Times New Roman"/>
          <w:b w:val="false"/>
          <w:i w:val="false"/>
          <w:color w:val="000000"/>
          <w:sz w:val="28"/>
        </w:rPr>
        <w:t>
</w:t>
      </w:r>
    </w:p>
    <w:bookmarkStart w:name="z6780" w:id="5094"/>
    <w:p>
      <w:pPr>
        <w:spacing w:after="0"/>
        <w:ind w:left="0"/>
        <w:jc w:val="both"/>
      </w:pPr>
      <w:r>
        <w:rPr>
          <w:rFonts w:ascii="Times New Roman"/>
          <w:b w:val="false"/>
          <w:i w:val="false"/>
          <w:color w:val="000000"/>
          <w:sz w:val="28"/>
        </w:rPr>
        <w:t xml:space="preserve">
      где </w:t>
      </w:r>
    </w:p>
    <w:bookmarkEnd w:id="5094"/>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молекулярная масса компонента;</w:t>
      </w:r>
      <w:r>
        <w:br/>
      </w:r>
      <w:r>
        <w:rPr>
          <w:rFonts w:ascii="Times New Roman"/>
          <w:b w:val="false"/>
          <w:i w:val="false"/>
          <w:color w:val="000000"/>
          <w:sz w:val="28"/>
        </w:rPr>
        <w:t>
</w:t>
      </w:r>
    </w:p>
    <w:bookmarkStart w:name="z6781" w:id="5095"/>
    <w:p>
      <w:pPr>
        <w:spacing w:after="0"/>
        <w:ind w:left="0"/>
        <w:jc w:val="both"/>
      </w:pPr>
      <w:r>
        <w:rPr>
          <w:rFonts w:ascii="Times New Roman"/>
          <w:b w:val="false"/>
          <w:i w:val="false"/>
          <w:color w:val="000000"/>
          <w:sz w:val="28"/>
        </w:rPr>
        <w:t>
      C</w:t>
      </w:r>
      <w:r>
        <w:rPr>
          <w:rFonts w:ascii="Times New Roman"/>
          <w:b w:val="false"/>
          <w:i w:val="false"/>
          <w:color w:val="000000"/>
          <w:vertAlign w:val="subscript"/>
        </w:rPr>
        <w:t>is</w:t>
      </w:r>
      <w:r>
        <w:rPr>
          <w:rFonts w:ascii="Times New Roman"/>
          <w:b w:val="false"/>
          <w:i w:val="false"/>
          <w:color w:val="000000"/>
          <w:sz w:val="28"/>
        </w:rPr>
        <w:t xml:space="preserve"> - концентрация определяемого компонента в сухих отходящих газах в %.</w:t>
      </w:r>
    </w:p>
    <w:bookmarkEnd w:id="5095"/>
    <w:bookmarkStart w:name="z6782" w:id="5096"/>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sz w:val="28"/>
        </w:rPr>
        <w:t xml:space="preserve"> - расход воздуха двигателем, кг/сек;</w:t>
      </w:r>
    </w:p>
    <w:bookmarkEnd w:id="5096"/>
    <w:bookmarkStart w:name="z6783" w:id="5097"/>
    <w:p>
      <w:pPr>
        <w:spacing w:after="0"/>
        <w:ind w:left="0"/>
        <w:jc w:val="both"/>
      </w:pPr>
      <w:r>
        <w:rPr>
          <w:rFonts w:ascii="Times New Roman"/>
          <w:b w:val="false"/>
          <w:i w:val="false"/>
          <w:color w:val="000000"/>
          <w:sz w:val="28"/>
        </w:rPr>
        <w:t>
      Кн - коэффициент обезвреживания Оr.</w:t>
      </w:r>
    </w:p>
    <w:bookmarkEnd w:id="5097"/>
    <w:bookmarkStart w:name="z6784" w:id="5098"/>
    <w:p>
      <w:pPr>
        <w:spacing w:after="0"/>
        <w:ind w:left="0"/>
        <w:jc w:val="both"/>
      </w:pPr>
      <w:r>
        <w:rPr>
          <w:rFonts w:ascii="Times New Roman"/>
          <w:b w:val="false"/>
          <w:i w:val="false"/>
          <w:color w:val="000000"/>
          <w:sz w:val="28"/>
        </w:rPr>
        <w:t xml:space="preserve">
      Значения молекулярной массы для отдельных компонентов берутся по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к настоящей Методике.</w:t>
      </w:r>
    </w:p>
    <w:bookmarkEnd w:id="5098"/>
    <w:bookmarkStart w:name="z6785" w:id="5099"/>
    <w:p>
      <w:pPr>
        <w:spacing w:after="0"/>
        <w:ind w:left="0"/>
        <w:jc w:val="both"/>
      </w:pPr>
      <w:r>
        <w:rPr>
          <w:rFonts w:ascii="Times New Roman"/>
          <w:b w:val="false"/>
          <w:i w:val="false"/>
          <w:color w:val="000000"/>
          <w:sz w:val="28"/>
        </w:rPr>
        <w:t>
      Условная объемная концентрация сажи для расчетов по формуле (1) определяется с помощью номограммы.</w:t>
      </w:r>
    </w:p>
    <w:bookmarkEnd w:id="5099"/>
    <w:bookmarkStart w:name="z6786" w:id="5100"/>
    <w:p>
      <w:pPr>
        <w:spacing w:after="0"/>
        <w:ind w:left="0"/>
        <w:jc w:val="both"/>
      </w:pPr>
      <w:r>
        <w:rPr>
          <w:rFonts w:ascii="Times New Roman"/>
          <w:b w:val="false"/>
          <w:i w:val="false"/>
          <w:color w:val="000000"/>
          <w:sz w:val="28"/>
        </w:rPr>
        <w:t>
      Значение коэффициента обезвреживания, равного отношению массы выбрасываемого компонента после обезвреживающего устройства к его массе до обезвреживающего устройства берется из технического паспорта обезвреживающего устройства.</w:t>
      </w:r>
    </w:p>
    <w:bookmarkEnd w:id="5100"/>
    <w:bookmarkStart w:name="z6787" w:id="5101"/>
    <w:p>
      <w:pPr>
        <w:spacing w:after="0"/>
        <w:ind w:left="0"/>
        <w:jc w:val="both"/>
      </w:pPr>
      <w:r>
        <w:rPr>
          <w:rFonts w:ascii="Times New Roman"/>
          <w:b w:val="false"/>
          <w:i w:val="false"/>
          <w:color w:val="000000"/>
          <w:sz w:val="28"/>
        </w:rPr>
        <w:t>
      Для установок, не оборудованных обезвреживающими устройствами, либо снабженных только устройствами для разбавления отходящих газов воздухом значение коэффициента обезвреживания принимается равным 1.</w:t>
      </w:r>
    </w:p>
    <w:bookmarkEnd w:id="5101"/>
    <w:bookmarkStart w:name="z6788" w:id="5102"/>
    <w:p>
      <w:pPr>
        <w:spacing w:after="0"/>
        <w:ind w:left="0"/>
        <w:jc w:val="both"/>
      </w:pPr>
      <w:r>
        <w:rPr>
          <w:rFonts w:ascii="Times New Roman"/>
          <w:b w:val="false"/>
          <w:i w:val="false"/>
          <w:color w:val="000000"/>
          <w:sz w:val="28"/>
        </w:rPr>
        <w:t>
      В случае, если дизельная установка имеет встроенное обезвреживающего устройство, а также при непосредственном определении выбросов у дизельной установки, оборудованной обезвреживающими устройствами, выброс вредного (загрязняющего) вещества определяется по формуле:</w:t>
      </w:r>
    </w:p>
    <w:bookmarkEnd w:id="5102"/>
    <w:bookmarkStart w:name="z6789" w:id="5103"/>
    <w:p>
      <w:pPr>
        <w:spacing w:after="0"/>
        <w:ind w:left="0"/>
        <w:jc w:val="both"/>
      </w:pPr>
      <w:r>
        <w:rPr>
          <w:rFonts w:ascii="Times New Roman"/>
          <w:b w:val="false"/>
          <w:i w:val="false"/>
          <w:color w:val="000000"/>
          <w:sz w:val="28"/>
        </w:rPr>
        <w:t>
      e</w:t>
      </w:r>
      <w:r>
        <w:rPr>
          <w:rFonts w:ascii="Times New Roman"/>
          <w:b w:val="false"/>
          <w:i w:val="false"/>
          <w:color w:val="000000"/>
          <w:vertAlign w:val="subscript"/>
        </w:rPr>
        <w:t>ij</w:t>
      </w:r>
      <w:r>
        <w:rPr>
          <w:rFonts w:ascii="Times New Roman"/>
          <w:b w:val="false"/>
          <w:i w:val="false"/>
          <w:color w:val="000000"/>
          <w:vertAlign w:val="superscript"/>
        </w:rPr>
        <w:t>t</w:t>
      </w:r>
      <w:r>
        <w:rPr>
          <w:rFonts w:ascii="Times New Roman"/>
          <w:b w:val="false"/>
          <w:i w:val="false"/>
          <w:color w:val="000000"/>
          <w:sz w:val="28"/>
        </w:rPr>
        <w:t>=1.24*10</w:t>
      </w:r>
      <w:r>
        <w:rPr>
          <w:rFonts w:ascii="Times New Roman"/>
          <w:b w:val="false"/>
          <w:i w:val="false"/>
          <w:color w:val="000000"/>
          <w:vertAlign w:val="superscript"/>
        </w:rPr>
        <w:t>3</w:t>
      </w:r>
      <w:r>
        <w:rPr>
          <w:rFonts w:ascii="Times New Roman"/>
          <w:b w:val="false"/>
          <w:i w:val="false"/>
          <w:color w:val="000000"/>
          <w:sz w:val="28"/>
        </w:rPr>
        <w:t>*</w:t>
      </w:r>
    </w:p>
    <w:bookmarkEnd w:id="5103"/>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*C</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w:t>
      </w:r>
    </w:p>
    <w:p>
      <w:pPr>
        <w:spacing w:after="0"/>
        <w:ind w:left="0"/>
        <w:jc w:val="both"/>
      </w:pPr>
      <w:r>
        <w:drawing>
          <wp:inline distT="0" distB="0" distL="0" distR="0">
            <wp:extent cx="1511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511300" cy="482600"/>
                    </a:xfrm>
                    <a:prstGeom prst="rect">
                      <a:avLst/>
                    </a:prstGeom>
                  </pic:spPr>
                </pic:pic>
              </a:graphicData>
            </a:graphic>
          </wp:inline>
        </w:drawing>
      </w:r>
    </w:p>
    <w:p>
      <w:pPr>
        <w:spacing w:after="0"/>
        <w:ind w:left="0"/>
        <w:jc w:val="left"/>
      </w:pPr>
      <w:r>
        <w:rPr>
          <w:rFonts w:ascii="Times New Roman"/>
          <w:b w:val="false"/>
          <w:i w:val="false"/>
          <w:color w:val="000000"/>
          <w:sz w:val="28"/>
        </w:rPr>
        <w:t>, г/кг (2)</w:t>
      </w:r>
      <w:r>
        <w:br/>
      </w:r>
      <w:r>
        <w:rPr>
          <w:rFonts w:ascii="Times New Roman"/>
          <w:b w:val="false"/>
          <w:i w:val="false"/>
          <w:color w:val="000000"/>
          <w:sz w:val="28"/>
        </w:rPr>
        <w:t>
</w:t>
      </w:r>
    </w:p>
    <w:bookmarkStart w:name="z6790" w:id="5104"/>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 xml:space="preserve"> -концентрация компонента, измеренная после обезвреживающего и разбавляющего устройстве, кг/сек</w:t>
      </w:r>
    </w:p>
    <w:bookmarkEnd w:id="5104"/>
    <w:bookmarkStart w:name="z6791" w:id="5105"/>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vertAlign w:val="superscript"/>
        </w:rPr>
        <w:t>t</w:t>
      </w:r>
      <w:r>
        <w:rPr>
          <w:rFonts w:ascii="Times New Roman"/>
          <w:b w:val="false"/>
          <w:i w:val="false"/>
          <w:color w:val="000000"/>
          <w:sz w:val="28"/>
        </w:rPr>
        <w:t>- расход воздуха с учетом разбавления отходящих газов, кг/сек.</w:t>
      </w:r>
    </w:p>
    <w:bookmarkEnd w:id="5105"/>
    <w:bookmarkStart w:name="z6792" w:id="5106"/>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vertAlign w:val="superscript"/>
        </w:rPr>
        <w:t>t</w:t>
      </w:r>
      <w:r>
        <w:rPr>
          <w:rFonts w:ascii="Times New Roman"/>
          <w:b w:val="false"/>
          <w:i w:val="false"/>
          <w:color w:val="000000"/>
          <w:sz w:val="28"/>
        </w:rPr>
        <w:t xml:space="preserve"> = G</w:t>
      </w:r>
      <w:r>
        <w:rPr>
          <w:rFonts w:ascii="Times New Roman"/>
          <w:b w:val="false"/>
          <w:i w:val="false"/>
          <w:color w:val="000000"/>
          <w:vertAlign w:val="subscript"/>
        </w:rPr>
        <w:t>airj</w:t>
      </w:r>
      <w:r>
        <w:rPr>
          <w:rFonts w:ascii="Times New Roman"/>
          <w:b w:val="false"/>
          <w:i w:val="false"/>
          <w:color w:val="000000"/>
          <w:sz w:val="28"/>
        </w:rPr>
        <w:t xml:space="preserve"> + G</w:t>
      </w:r>
      <w:r>
        <w:rPr>
          <w:rFonts w:ascii="Times New Roman"/>
          <w:b w:val="false"/>
          <w:i w:val="false"/>
          <w:color w:val="000000"/>
          <w:vertAlign w:val="subscript"/>
        </w:rPr>
        <w:t>airdob</w:t>
      </w:r>
    </w:p>
    <w:bookmarkEnd w:id="5106"/>
    <w:bookmarkStart w:name="z6793" w:id="5107"/>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airdob</w:t>
      </w:r>
      <w:r>
        <w:rPr>
          <w:rFonts w:ascii="Times New Roman"/>
          <w:b w:val="false"/>
          <w:i w:val="false"/>
          <w:color w:val="000000"/>
          <w:sz w:val="28"/>
        </w:rPr>
        <w:t xml:space="preserve"> - расход добавочного воздуха в разбавляющем устройстве, кг/сек.</w:t>
      </w:r>
    </w:p>
    <w:bookmarkEnd w:id="5107"/>
    <w:bookmarkStart w:name="z6794" w:id="5108"/>
    <w:p>
      <w:pPr>
        <w:spacing w:after="0"/>
        <w:ind w:left="0"/>
        <w:jc w:val="both"/>
      </w:pPr>
      <w:r>
        <w:rPr>
          <w:rFonts w:ascii="Times New Roman"/>
          <w:b w:val="false"/>
          <w:i w:val="false"/>
          <w:color w:val="000000"/>
          <w:sz w:val="28"/>
        </w:rPr>
        <w:t xml:space="preserve">
      Если известны значения удельных выбросов </w:t>
      </w:r>
    </w:p>
    <w:bookmarkEnd w:id="5108"/>
    <w:p>
      <w:pPr>
        <w:spacing w:after="0"/>
        <w:ind w:left="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03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полученные при испытаниях, то </w:t>
      </w:r>
    </w:p>
    <w:p>
      <w:pPr>
        <w:spacing w:after="0"/>
        <w:ind w:left="0"/>
        <w:jc w:val="both"/>
      </w:pPr>
      <w:r>
        <w:drawing>
          <wp:inline distT="0" distB="0" distL="0" distR="0">
            <wp:extent cx="19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90500" cy="279400"/>
                    </a:xfrm>
                    <a:prstGeom prst="rect">
                      <a:avLst/>
                    </a:prstGeom>
                  </pic:spPr>
                </pic:pic>
              </a:graphicData>
            </a:graphic>
          </wp:inline>
        </w:drawing>
      </w:r>
    </w:p>
    <w:p>
      <w:pPr>
        <w:spacing w:after="0"/>
        <w:ind w:left="0"/>
        <w:jc w:val="left"/>
      </w:pPr>
      <w:r>
        <w:rPr>
          <w:rFonts w:ascii="Times New Roman"/>
          <w:b w:val="false"/>
          <w:i w:val="false"/>
          <w:color w:val="000000"/>
          <w:sz w:val="28"/>
        </w:rPr>
        <w:t>, можно определить по формуле:</w:t>
      </w:r>
      <w:r>
        <w:br/>
      </w:r>
      <w:r>
        <w:rPr>
          <w:rFonts w:ascii="Times New Roman"/>
          <w:b w:val="false"/>
          <w:i w:val="false"/>
          <w:color w:val="000000"/>
          <w:sz w:val="28"/>
        </w:rPr>
        <w:t>
</w:t>
      </w:r>
    </w:p>
    <w:bookmarkStart w:name="z6795" w:id="5109"/>
    <w:p>
      <w:pPr>
        <w:spacing w:after="0"/>
        <w:ind w:left="0"/>
        <w:jc w:val="both"/>
      </w:pPr>
      <w:r>
        <w:rPr>
          <w:rFonts w:ascii="Times New Roman"/>
          <w:b w:val="false"/>
          <w:i w:val="false"/>
          <w:color w:val="000000"/>
          <w:sz w:val="28"/>
        </w:rPr>
        <w:t xml:space="preserve">
      </w:t>
      </w:r>
    </w:p>
    <w:bookmarkEnd w:id="5109"/>
    <w:p>
      <w:pPr>
        <w:spacing w:after="0"/>
        <w:ind w:left="0"/>
        <w:jc w:val="both"/>
      </w:pPr>
      <w:r>
        <w:drawing>
          <wp:inline distT="0" distB="0" distL="0" distR="0">
            <wp:extent cx="977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977900" cy="584200"/>
                    </a:xfrm>
                    <a:prstGeom prst="rect">
                      <a:avLst/>
                    </a:prstGeom>
                  </pic:spPr>
                </pic:pic>
              </a:graphicData>
            </a:graphic>
          </wp:inline>
        </w:drawing>
      </w:r>
    </w:p>
    <w:p>
      <w:pPr>
        <w:spacing w:after="0"/>
        <w:ind w:left="0"/>
        <w:jc w:val="left"/>
      </w:pPr>
      <w:r>
        <w:rPr>
          <w:rFonts w:ascii="Times New Roman"/>
          <w:b w:val="false"/>
          <w:i w:val="false"/>
          <w:color w:val="000000"/>
          <w:sz w:val="28"/>
        </w:rPr>
        <w:t>, г/кг топл (3)</w:t>
      </w:r>
      <w:r>
        <w:br/>
      </w:r>
      <w:r>
        <w:rPr>
          <w:rFonts w:ascii="Times New Roman"/>
          <w:b w:val="false"/>
          <w:i w:val="false"/>
          <w:color w:val="000000"/>
          <w:sz w:val="28"/>
        </w:rPr>
        <w:t>
</w:t>
      </w:r>
    </w:p>
    <w:bookmarkStart w:name="z6796" w:id="5110"/>
    <w:p>
      <w:pPr>
        <w:spacing w:after="0"/>
        <w:ind w:left="0"/>
        <w:jc w:val="both"/>
      </w:pPr>
      <w:r>
        <w:rPr>
          <w:rFonts w:ascii="Times New Roman"/>
          <w:b w:val="false"/>
          <w:i w:val="false"/>
          <w:color w:val="000000"/>
          <w:sz w:val="28"/>
        </w:rPr>
        <w:t xml:space="preserve">
      где bj- удельный расход топлива дизеля на режиме "j" , г/(кВт.ч). </w:t>
      </w:r>
    </w:p>
    <w:bookmarkEnd w:id="5110"/>
    <w:bookmarkStart w:name="z6797" w:id="5111"/>
    <w:p>
      <w:pPr>
        <w:spacing w:after="0"/>
        <w:ind w:left="0"/>
        <w:jc w:val="both"/>
      </w:pPr>
      <w:r>
        <w:rPr>
          <w:rFonts w:ascii="Times New Roman"/>
          <w:b w:val="false"/>
          <w:i w:val="false"/>
          <w:color w:val="000000"/>
          <w:sz w:val="28"/>
        </w:rPr>
        <w:t xml:space="preserve">
      При определении максимальной скорости выделения вредного вещества на каждом режиме нагрузочной характеристики вычисляется произведение </w:t>
      </w:r>
    </w:p>
    <w:bookmarkEnd w:id="5111"/>
    <w:p>
      <w:pPr>
        <w:spacing w:after="0"/>
        <w:ind w:left="0"/>
        <w:jc w:val="both"/>
      </w:pPr>
      <w:r>
        <w:drawing>
          <wp:inline distT="0" distB="0" distL="0" distR="0">
            <wp:extent cx="457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457200" cy="279400"/>
                    </a:xfrm>
                    <a:prstGeom prst="rect">
                      <a:avLst/>
                    </a:prstGeom>
                  </pic:spPr>
                </pic:pic>
              </a:graphicData>
            </a:graphic>
          </wp:inline>
        </w:drawing>
      </w:r>
    </w:p>
    <w:p>
      <w:pPr>
        <w:spacing w:after="0"/>
        <w:ind w:left="0"/>
        <w:jc w:val="left"/>
      </w:pPr>
      <w:r>
        <w:rPr>
          <w:rFonts w:ascii="Times New Roman"/>
          <w:b w:val="false"/>
          <w:i w:val="false"/>
          <w:color w:val="000000"/>
          <w:sz w:val="28"/>
        </w:rPr>
        <w:t>и выбирается режим, на котором это произведение имеет максимальное значение.</w:t>
      </w:r>
      <w:r>
        <w:br/>
      </w:r>
      <w:r>
        <w:rPr>
          <w:rFonts w:ascii="Times New Roman"/>
          <w:b w:val="false"/>
          <w:i w:val="false"/>
          <w:color w:val="000000"/>
          <w:sz w:val="28"/>
        </w:rPr>
        <w:t>
</w:t>
      </w:r>
    </w:p>
    <w:bookmarkStart w:name="z6798" w:id="5112"/>
    <w:p>
      <w:pPr>
        <w:spacing w:after="0"/>
        <w:ind w:left="0"/>
        <w:jc w:val="both"/>
      </w:pPr>
      <w:r>
        <w:rPr>
          <w:rFonts w:ascii="Times New Roman"/>
          <w:b w:val="false"/>
          <w:i w:val="false"/>
          <w:color w:val="000000"/>
          <w:sz w:val="28"/>
        </w:rPr>
        <w:t xml:space="preserve">
      Следует учесть, что для разных вредных компонентов, отходящих газов режимы, соответствующие максимальным значениям произведения </w:t>
      </w:r>
    </w:p>
    <w:bookmarkEnd w:id="5112"/>
    <w:p>
      <w:pPr>
        <w:spacing w:after="0"/>
        <w:ind w:left="0"/>
        <w:jc w:val="both"/>
      </w:pPr>
      <w:r>
        <w:drawing>
          <wp:inline distT="0" distB="0" distL="0" distR="0">
            <wp:extent cx="457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457200" cy="279400"/>
                    </a:xfrm>
                    <a:prstGeom prst="rect">
                      <a:avLst/>
                    </a:prstGeom>
                  </pic:spPr>
                </pic:pic>
              </a:graphicData>
            </a:graphic>
          </wp:inline>
        </w:drawing>
      </w:r>
    </w:p>
    <w:p>
      <w:pPr>
        <w:spacing w:after="0"/>
        <w:ind w:left="0"/>
        <w:jc w:val="left"/>
      </w:pPr>
      <w:r>
        <w:rPr>
          <w:rFonts w:ascii="Times New Roman"/>
          <w:b w:val="false"/>
          <w:i w:val="false"/>
          <w:color w:val="000000"/>
          <w:sz w:val="28"/>
        </w:rPr>
        <w:t>могут быть разными, поэтому их определяют для каждого компонента раздельно.</w:t>
      </w:r>
      <w:r>
        <w:br/>
      </w:r>
      <w:r>
        <w:rPr>
          <w:rFonts w:ascii="Times New Roman"/>
          <w:b w:val="false"/>
          <w:i w:val="false"/>
          <w:color w:val="000000"/>
          <w:sz w:val="28"/>
        </w:rPr>
        <w:t>
</w:t>
      </w:r>
    </w:p>
    <w:bookmarkStart w:name="z6799" w:id="5113"/>
    <w:p>
      <w:pPr>
        <w:spacing w:after="0"/>
        <w:ind w:left="0"/>
        <w:jc w:val="both"/>
      </w:pPr>
      <w:r>
        <w:rPr>
          <w:rFonts w:ascii="Times New Roman"/>
          <w:b w:val="false"/>
          <w:i w:val="false"/>
          <w:color w:val="000000"/>
          <w:sz w:val="28"/>
        </w:rPr>
        <w:t>
      2. Среднеэксплуатационное значение выброса на 1 кг топлива.</w:t>
      </w:r>
    </w:p>
    <w:bookmarkEnd w:id="5113"/>
    <w:bookmarkStart w:name="z6800" w:id="5114"/>
    <w:p>
      <w:pPr>
        <w:spacing w:after="0"/>
        <w:ind w:left="0"/>
        <w:jc w:val="both"/>
      </w:pPr>
      <w:r>
        <w:rPr>
          <w:rFonts w:ascii="Times New Roman"/>
          <w:b w:val="false"/>
          <w:i w:val="false"/>
          <w:color w:val="000000"/>
          <w:sz w:val="28"/>
        </w:rPr>
        <w:t>
      Средне эксплуатационное значение выброса вредного (загрязняющего) вещества на 1 кг топлива для стационарной дизельной установки определяется по формуле</w:t>
      </w:r>
    </w:p>
    <w:bookmarkEnd w:id="51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00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600200" cy="114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6802" w:id="5115"/>
    <w:p>
      <w:pPr>
        <w:spacing w:after="0"/>
        <w:ind w:left="0"/>
        <w:jc w:val="both"/>
      </w:pPr>
      <w:r>
        <w:rPr>
          <w:rFonts w:ascii="Times New Roman"/>
          <w:b w:val="false"/>
          <w:i w:val="false"/>
          <w:color w:val="000000"/>
          <w:sz w:val="28"/>
        </w:rPr>
        <w:t>
      где WJ - весовой коэффициент режима.</w:t>
      </w:r>
    </w:p>
    <w:bookmarkEnd w:id="5115"/>
    <w:bookmarkStart w:name="z6803" w:id="5116"/>
    <w:p>
      <w:pPr>
        <w:spacing w:after="0"/>
        <w:ind w:left="0"/>
        <w:jc w:val="both"/>
      </w:pPr>
      <w:r>
        <w:rPr>
          <w:rFonts w:ascii="Times New Roman"/>
          <w:b w:val="false"/>
          <w:i w:val="false"/>
          <w:color w:val="000000"/>
          <w:sz w:val="28"/>
        </w:rPr>
        <w:t xml:space="preserve">
      Если цикл состоит только из рабочих режимов (без холостого хода) для каждого из которых известно значение удельных выбросов </w:t>
      </w:r>
    </w:p>
    <w:bookmarkEnd w:id="511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то:</w:t>
      </w:r>
      <w:r>
        <w:br/>
      </w:r>
      <w:r>
        <w:rPr>
          <w:rFonts w:ascii="Times New Roman"/>
          <w:b w:val="false"/>
          <w:i w:val="false"/>
          <w:color w:val="000000"/>
          <w:sz w:val="28"/>
        </w:rPr>
        <w:t>
</w:t>
      </w:r>
      <w:r>
        <w:br/>
      </w:r>
    </w:p>
    <w:p>
      <w:pPr>
        <w:spacing w:after="0"/>
        <w:ind w:left="0"/>
        <w:jc w:val="both"/>
      </w:pPr>
      <w:r>
        <w:drawing>
          <wp:inline distT="0" distB="0" distL="0" distR="0">
            <wp:extent cx="1841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841500" cy="1143000"/>
                    </a:xfrm>
                    <a:prstGeom prst="rect">
                      <a:avLst/>
                    </a:prstGeom>
                  </pic:spPr>
                </pic:pic>
              </a:graphicData>
            </a:graphic>
          </wp:inline>
        </w:drawing>
      </w:r>
    </w:p>
    <w:p>
      <w:pPr>
        <w:spacing w:after="0"/>
        <w:ind w:left="0"/>
        <w:jc w:val="left"/>
      </w:pPr>
      <w:r>
        <w:rPr>
          <w:rFonts w:ascii="Times New Roman"/>
          <w:b w:val="false"/>
          <w:i w:val="false"/>
          <w:color w:val="000000"/>
          <w:sz w:val="28"/>
        </w:rPr>
        <w:t>, г/кг топл (4)</w:t>
      </w:r>
      <w:r>
        <w:br/>
      </w:r>
      <w:r>
        <w:rPr>
          <w:rFonts w:ascii="Times New Roman"/>
          <w:b w:val="false"/>
          <w:i w:val="false"/>
          <w:color w:val="000000"/>
          <w:sz w:val="28"/>
        </w:rPr>
        <w:t>
</w:t>
      </w:r>
    </w:p>
    <w:bookmarkStart w:name="z6805" w:id="5117"/>
    <w:p>
      <w:pPr>
        <w:spacing w:after="0"/>
        <w:ind w:left="0"/>
        <w:jc w:val="both"/>
      </w:pPr>
      <w:r>
        <w:rPr>
          <w:rFonts w:ascii="Times New Roman"/>
          <w:b w:val="false"/>
          <w:i w:val="false"/>
          <w:color w:val="000000"/>
          <w:sz w:val="28"/>
        </w:rPr>
        <w:t>
      где Pj, bj - относительная мощность и относительный удельный расход топлива на режиме j</w:t>
      </w:r>
    </w:p>
    <w:bookmarkEnd w:id="5117"/>
    <w:bookmarkStart w:name="z6806" w:id="5118"/>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ном</w:t>
      </w:r>
      <w:r>
        <w:rPr>
          <w:rFonts w:ascii="Times New Roman"/>
          <w:b w:val="false"/>
          <w:i w:val="false"/>
          <w:color w:val="000000"/>
          <w:sz w:val="28"/>
        </w:rPr>
        <w:t xml:space="preserve"> * b</w:t>
      </w:r>
      <w:r>
        <w:rPr>
          <w:rFonts w:ascii="Times New Roman"/>
          <w:b w:val="false"/>
          <w:i w:val="false"/>
          <w:color w:val="000000"/>
          <w:vertAlign w:val="subscript"/>
        </w:rPr>
        <w:t>ном</w:t>
      </w:r>
      <w:r>
        <w:rPr>
          <w:rFonts w:ascii="Times New Roman"/>
          <w:b w:val="false"/>
          <w:i w:val="false"/>
          <w:color w:val="000000"/>
          <w:sz w:val="28"/>
        </w:rPr>
        <w:t xml:space="preserve"> - то же на режиме мощности</w:t>
      </w:r>
    </w:p>
    <w:bookmarkEnd w:id="5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12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8128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838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838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8" w:id="5119"/>
    <w:p>
      <w:pPr>
        <w:spacing w:after="0"/>
        <w:ind w:left="0"/>
        <w:jc w:val="both"/>
      </w:pPr>
      <w:r>
        <w:rPr>
          <w:rFonts w:ascii="Times New Roman"/>
          <w:b w:val="false"/>
          <w:i w:val="false"/>
          <w:color w:val="000000"/>
          <w:sz w:val="28"/>
        </w:rPr>
        <w:t>
      При пользовании формулой (4) необходимо учесть, что удельные расходы топлива b, мощность Р и удельный выброс е</w:t>
      </w:r>
      <w:r>
        <w:rPr>
          <w:rFonts w:ascii="Times New Roman"/>
          <w:b w:val="false"/>
          <w:i w:val="false"/>
          <w:color w:val="000000"/>
          <w:vertAlign w:val="superscript"/>
        </w:rPr>
        <w:t>р</w:t>
      </w:r>
      <w:r>
        <w:rPr>
          <w:rFonts w:ascii="Times New Roman"/>
          <w:b w:val="false"/>
          <w:i w:val="false"/>
          <w:color w:val="000000"/>
          <w:sz w:val="28"/>
        </w:rPr>
        <w:t xml:space="preserve"> должны быть согласованы по объекту, т.е. должны быть взяты либо для дизеля, либо для дизельной установки, использование смешанных данных не допускается.</w:t>
      </w:r>
    </w:p>
    <w:bookmarkEnd w:id="5119"/>
    <w:bookmarkStart w:name="z6809" w:id="5120"/>
    <w:p>
      <w:pPr>
        <w:spacing w:after="0"/>
        <w:ind w:left="0"/>
        <w:jc w:val="both"/>
      </w:pPr>
      <w:r>
        <w:rPr>
          <w:rFonts w:ascii="Times New Roman"/>
          <w:b w:val="false"/>
          <w:i w:val="false"/>
          <w:color w:val="000000"/>
          <w:sz w:val="28"/>
        </w:rPr>
        <w:t>
      3. Режимы эксплуатационного рабочего цикла и их весовые коэффициенты.</w:t>
      </w:r>
    </w:p>
    <w:bookmarkEnd w:id="5120"/>
    <w:bookmarkStart w:name="z6810" w:id="5121"/>
    <w:p>
      <w:pPr>
        <w:spacing w:after="0"/>
        <w:ind w:left="0"/>
        <w:jc w:val="both"/>
      </w:pPr>
      <w:r>
        <w:rPr>
          <w:rFonts w:ascii="Times New Roman"/>
          <w:b w:val="false"/>
          <w:i w:val="false"/>
          <w:color w:val="000000"/>
          <w:sz w:val="28"/>
        </w:rPr>
        <w:t xml:space="preserve">
      При определении выбросов эксплуатационный рабочий цикл дизельной установки в общем случае имеет вид по </w:t>
      </w:r>
      <w:r>
        <w:rPr>
          <w:rFonts w:ascii="Times New Roman"/>
          <w:b w:val="false"/>
          <w:i w:val="false"/>
          <w:color w:val="000000"/>
          <w:sz w:val="28"/>
        </w:rPr>
        <w:t>таблице 2</w:t>
      </w:r>
      <w:r>
        <w:rPr>
          <w:rFonts w:ascii="Times New Roman"/>
          <w:b w:val="false"/>
          <w:i w:val="false"/>
          <w:color w:val="000000"/>
          <w:sz w:val="28"/>
        </w:rPr>
        <w:t xml:space="preserve"> согласно приложению к настоящей Методике.</w:t>
      </w:r>
    </w:p>
    <w:bookmarkEnd w:id="5121"/>
    <w:bookmarkStart w:name="z6811" w:id="5122"/>
    <w:p>
      <w:pPr>
        <w:spacing w:after="0"/>
        <w:ind w:left="0"/>
        <w:jc w:val="both"/>
      </w:pPr>
      <w:r>
        <w:rPr>
          <w:rFonts w:ascii="Times New Roman"/>
          <w:b w:val="false"/>
          <w:i w:val="false"/>
          <w:color w:val="000000"/>
          <w:sz w:val="28"/>
        </w:rPr>
        <w:t>
      Общее количество и состав режимов принимаются произвольно в соответствии со спецификой эксплуатации установки.</w:t>
      </w:r>
    </w:p>
    <w:bookmarkEnd w:id="5122"/>
    <w:bookmarkStart w:name="z6812" w:id="5123"/>
    <w:p>
      <w:pPr>
        <w:spacing w:after="0"/>
        <w:ind w:left="0"/>
        <w:jc w:val="both"/>
      </w:pPr>
      <w:r>
        <w:rPr>
          <w:rFonts w:ascii="Times New Roman"/>
          <w:b w:val="false"/>
          <w:i w:val="false"/>
          <w:color w:val="000000"/>
          <w:sz w:val="28"/>
        </w:rPr>
        <w:t>
      При отсутствии других соображений, для расчетов использовать четырехступенчатый эксплуатационный цикл, принятый специалистами СЗЗ для апробации нормирования выбросов промышленных дизелей (</w:t>
      </w:r>
      <w:r>
        <w:rPr>
          <w:rFonts w:ascii="Times New Roman"/>
          <w:b w:val="false"/>
          <w:i w:val="false"/>
          <w:color w:val="000000"/>
          <w:sz w:val="28"/>
        </w:rPr>
        <w:t>таблица 3</w:t>
      </w:r>
      <w:r>
        <w:rPr>
          <w:rFonts w:ascii="Times New Roman"/>
          <w:b w:val="false"/>
          <w:i w:val="false"/>
          <w:color w:val="000000"/>
          <w:sz w:val="28"/>
        </w:rPr>
        <w:t>) согласно приложению к настоящей Методике.</w:t>
      </w:r>
    </w:p>
    <w:bookmarkEnd w:id="5123"/>
    <w:bookmarkStart w:name="z6813" w:id="5124"/>
    <w:p>
      <w:pPr>
        <w:spacing w:after="0"/>
        <w:ind w:left="0"/>
        <w:jc w:val="both"/>
      </w:pPr>
      <w:r>
        <w:rPr>
          <w:rFonts w:ascii="Times New Roman"/>
          <w:b w:val="false"/>
          <w:i w:val="false"/>
          <w:color w:val="000000"/>
          <w:sz w:val="28"/>
        </w:rPr>
        <w:t xml:space="preserve">
      При пользований формулой (4) значение суммы в знаменателе по обобщенным данным характеристик дизелей для цикла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к настоящей Методике можно принять:</w:t>
      </w:r>
    </w:p>
    <w:bookmarkEnd w:id="5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03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803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5" w:id="5125"/>
    <w:p>
      <w:pPr>
        <w:spacing w:after="0"/>
        <w:ind w:left="0"/>
        <w:jc w:val="both"/>
      </w:pPr>
      <w:r>
        <w:rPr>
          <w:rFonts w:ascii="Times New Roman"/>
          <w:b w:val="false"/>
          <w:i w:val="false"/>
          <w:color w:val="000000"/>
          <w:sz w:val="28"/>
        </w:rPr>
        <w:t>
      4. Оценочные величины среднецикловых выбросов.</w:t>
      </w:r>
    </w:p>
    <w:bookmarkEnd w:id="5125"/>
    <w:bookmarkStart w:name="z6816" w:id="5126"/>
    <w:p>
      <w:pPr>
        <w:spacing w:after="0"/>
        <w:ind w:left="0"/>
        <w:jc w:val="both"/>
      </w:pPr>
      <w:r>
        <w:rPr>
          <w:rFonts w:ascii="Times New Roman"/>
          <w:b w:val="false"/>
          <w:i w:val="false"/>
          <w:color w:val="000000"/>
          <w:sz w:val="28"/>
        </w:rPr>
        <w:t xml:space="preserve">
      При отсутствии точных данных для расчета выбросов возможно использовать оценочные значения среднецикловых выбросов на 1 кг топлива по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к настоящей Методике.</w:t>
      </w:r>
    </w:p>
    <w:bookmarkEnd w:id="5126"/>
    <w:bookmarkStart w:name="z6817" w:id="5127"/>
    <w:p>
      <w:pPr>
        <w:spacing w:after="0"/>
        <w:ind w:left="0"/>
        <w:jc w:val="both"/>
      </w:pPr>
      <w:r>
        <w:rPr>
          <w:rFonts w:ascii="Times New Roman"/>
          <w:b w:val="false"/>
          <w:i w:val="false"/>
          <w:color w:val="000000"/>
          <w:sz w:val="28"/>
        </w:rPr>
        <w:t>
      5. Порядок использования методики.</w:t>
      </w:r>
    </w:p>
    <w:bookmarkEnd w:id="5127"/>
    <w:bookmarkStart w:name="z6818" w:id="5128"/>
    <w:p>
      <w:pPr>
        <w:spacing w:after="0"/>
        <w:ind w:left="0"/>
        <w:jc w:val="both"/>
      </w:pPr>
      <w:r>
        <w:rPr>
          <w:rFonts w:ascii="Times New Roman"/>
          <w:b w:val="false"/>
          <w:i w:val="false"/>
          <w:color w:val="000000"/>
          <w:sz w:val="28"/>
        </w:rPr>
        <w:t xml:space="preserve">
      Значения выбросов нормируемых компонентов в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к настоящей Методике определены исходя из предположения, что на каждом дискретном режиме они равны предельно допустимым. Действительные их значения практически всегда будут ниже приведенных в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к настоящей Методике, причем разность может составлять от 5-10% до 2-3 раз и более. Поэтому оценки параметров выбросов по данным </w:t>
      </w:r>
      <w:r>
        <w:rPr>
          <w:rFonts w:ascii="Times New Roman"/>
          <w:b w:val="false"/>
          <w:i w:val="false"/>
          <w:color w:val="000000"/>
          <w:sz w:val="28"/>
        </w:rPr>
        <w:t>таблицы 4</w:t>
      </w:r>
      <w:r>
        <w:rPr>
          <w:rFonts w:ascii="Times New Roman"/>
          <w:b w:val="false"/>
          <w:i w:val="false"/>
          <w:color w:val="000000"/>
          <w:sz w:val="28"/>
        </w:rPr>
        <w:t xml:space="preserve"> согласно приложению к настоящей Методике как правило будут завышены и фактическая экологическая ситуация в действительности будет более благоприятной.</w:t>
      </w:r>
    </w:p>
    <w:bookmarkEnd w:id="5128"/>
    <w:bookmarkStart w:name="z6819" w:id="5129"/>
    <w:p>
      <w:pPr>
        <w:spacing w:after="0"/>
        <w:ind w:left="0"/>
        <w:jc w:val="both"/>
      </w:pPr>
      <w:r>
        <w:rPr>
          <w:rFonts w:ascii="Times New Roman"/>
          <w:b w:val="false"/>
          <w:i w:val="false"/>
          <w:color w:val="000000"/>
          <w:sz w:val="28"/>
        </w:rPr>
        <w:t xml:space="preserve">
      Данными </w:t>
      </w:r>
      <w:r>
        <w:rPr>
          <w:rFonts w:ascii="Times New Roman"/>
          <w:b w:val="false"/>
          <w:i w:val="false"/>
          <w:color w:val="000000"/>
          <w:sz w:val="28"/>
        </w:rPr>
        <w:t>таблицы 4</w:t>
      </w:r>
      <w:r>
        <w:rPr>
          <w:rFonts w:ascii="Times New Roman"/>
          <w:b w:val="false"/>
          <w:i w:val="false"/>
          <w:color w:val="000000"/>
          <w:sz w:val="28"/>
        </w:rPr>
        <w:t xml:space="preserve"> согласно приложению к настоящей Методике целесообразно пользоваться в тех случаях, когда установленные мощности дизельных установок малы, а также, если по местным условиям установки не приводят к существенному ухудшению состояния воздушного бассейна (имеется запас по ПДК).</w:t>
      </w:r>
    </w:p>
    <w:bookmarkEnd w:id="5129"/>
    <w:bookmarkStart w:name="z6820" w:id="5130"/>
    <w:p>
      <w:pPr>
        <w:spacing w:after="0"/>
        <w:ind w:left="0"/>
        <w:jc w:val="both"/>
      </w:pPr>
      <w:r>
        <w:rPr>
          <w:rFonts w:ascii="Times New Roman"/>
          <w:b w:val="false"/>
          <w:i w:val="false"/>
          <w:color w:val="000000"/>
          <w:sz w:val="28"/>
        </w:rPr>
        <w:t>
      В случае отсутствия запаса по ПДК или их превышения, выбросы нормируемых вредных компонентов должны быть определены по данным непосредственных измерений либо на основе данных заводских испытаний (имеющихся в технической документации, сопровождающей установку) с использованием формул (1) либо (2).</w:t>
      </w:r>
    </w:p>
    <w:bookmarkEnd w:id="5130"/>
    <w:bookmarkStart w:name="z6821" w:id="5131"/>
    <w:p>
      <w:pPr>
        <w:spacing w:after="0"/>
        <w:ind w:left="0"/>
        <w:jc w:val="both"/>
      </w:pPr>
      <w:r>
        <w:rPr>
          <w:rFonts w:ascii="Times New Roman"/>
          <w:b w:val="false"/>
          <w:i w:val="false"/>
          <w:color w:val="000000"/>
          <w:sz w:val="28"/>
        </w:rPr>
        <w:t>
      При отсутствии специальной необходимости определение выбросов целесообразно ограничить нормируемыми компонентами (NOX и СО), сажей и окислами серы.</w:t>
      </w:r>
    </w:p>
    <w:bookmarkEnd w:id="5131"/>
    <w:bookmarkStart w:name="z6822" w:id="5132"/>
    <w:p>
      <w:pPr>
        <w:spacing w:after="0"/>
        <w:ind w:left="0"/>
        <w:jc w:val="both"/>
      </w:pPr>
      <w:r>
        <w:rPr>
          <w:rFonts w:ascii="Times New Roman"/>
          <w:b w:val="false"/>
          <w:i w:val="false"/>
          <w:color w:val="000000"/>
          <w:sz w:val="28"/>
        </w:rPr>
        <w:t>
      При использовании на установках мокрых газоочистных устройств (скрубберов, барботеров, оросителей и т.п.) выброс сажи должен определяться на основе прямых измерений сажесодержания газов.</w:t>
      </w:r>
    </w:p>
    <w:bookmarkEnd w:id="513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исходных данных для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расчета параметров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стационарных дизельных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установок</w:t>
                  </w:r>
                </w:p>
              </w:tc>
            </w:tr>
          </w:tbl>
          <w:p/>
        </w:tc>
      </w:tr>
    </w:tbl>
    <w:bookmarkStart w:name="z449" w:id="5133"/>
    <w:p>
      <w:pPr>
        <w:spacing w:after="0"/>
        <w:ind w:left="0"/>
        <w:jc w:val="left"/>
      </w:pPr>
      <w:r>
        <w:rPr>
          <w:rFonts w:ascii="Times New Roman"/>
          <w:b/>
          <w:i w:val="false"/>
          <w:color w:val="000000"/>
        </w:rPr>
        <w:t xml:space="preserve"> Таблицы по компонентам, эксплуатационным циклам и оценочной значений</w:t>
      </w:r>
    </w:p>
    <w:bookmarkEnd w:id="5133"/>
    <w:bookmarkStart w:name="z450" w:id="5134"/>
    <w:p>
      <w:pPr>
        <w:spacing w:after="0"/>
        <w:ind w:left="0"/>
        <w:jc w:val="both"/>
      </w:pPr>
      <w:r>
        <w:rPr>
          <w:rFonts w:ascii="Times New Roman"/>
          <w:b w:val="false"/>
          <w:i w:val="false"/>
          <w:color w:val="000000"/>
          <w:sz w:val="28"/>
        </w:rPr>
        <w:t>
      Таблица 1</w:t>
      </w:r>
    </w:p>
    <w:bookmarkEnd w:id="5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3" w:id="5135"/>
          <w:p>
            <w:pPr>
              <w:spacing w:after="20"/>
              <w:ind w:left="20"/>
              <w:jc w:val="both"/>
            </w:pPr>
            <w:r>
              <w:rPr>
                <w:rFonts w:ascii="Times New Roman"/>
                <w:b w:val="false"/>
                <w:i w:val="false"/>
                <w:color w:val="000000"/>
                <w:sz w:val="20"/>
              </w:rPr>
              <w:t>
Код ЗВ</w:t>
            </w:r>
          </w:p>
          <w:bookmarkEnd w:id="5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Молекулярная масса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4" w:id="5136"/>
          <w:p>
            <w:pPr>
              <w:spacing w:after="20"/>
              <w:ind w:left="20"/>
              <w:jc w:val="both"/>
            </w:pPr>
            <w:r>
              <w:rPr>
                <w:rFonts w:ascii="Times New Roman"/>
                <w:b w:val="false"/>
                <w:i w:val="false"/>
                <w:color w:val="000000"/>
                <w:sz w:val="20"/>
              </w:rPr>
              <w:t>
0337</w:t>
            </w:r>
          </w:p>
          <w:bookmarkEnd w:id="5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5" w:id="5137"/>
          <w:p>
            <w:pPr>
              <w:spacing w:after="20"/>
              <w:ind w:left="20"/>
              <w:jc w:val="both"/>
            </w:pPr>
            <w:r>
              <w:rPr>
                <w:rFonts w:ascii="Times New Roman"/>
                <w:b w:val="false"/>
                <w:i w:val="false"/>
                <w:color w:val="000000"/>
                <w:sz w:val="20"/>
              </w:rPr>
              <w:t>
0304</w:t>
            </w:r>
          </w:p>
          <w:bookmarkEnd w:id="5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азота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6" w:id="5138"/>
          <w:p>
            <w:pPr>
              <w:spacing w:after="20"/>
              <w:ind w:left="20"/>
              <w:jc w:val="both"/>
            </w:pPr>
            <w:r>
              <w:rPr>
                <w:rFonts w:ascii="Times New Roman"/>
                <w:b w:val="false"/>
                <w:i w:val="false"/>
                <w:color w:val="000000"/>
                <w:sz w:val="20"/>
              </w:rPr>
              <w:t>
0301</w:t>
            </w:r>
          </w:p>
          <w:bookmarkEnd w:id="5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7" w:id="5139"/>
          <w:p>
            <w:pPr>
              <w:spacing w:after="20"/>
              <w:ind w:left="20"/>
              <w:jc w:val="both"/>
            </w:pPr>
            <w:r>
              <w:rPr>
                <w:rFonts w:ascii="Times New Roman"/>
                <w:b w:val="false"/>
                <w:i w:val="false"/>
                <w:color w:val="000000"/>
                <w:sz w:val="20"/>
              </w:rPr>
              <w:t>
0330</w:t>
            </w:r>
          </w:p>
          <w:bookmarkEnd w:id="5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ангидрид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8" w:id="5140"/>
          <w:p>
            <w:pPr>
              <w:spacing w:after="20"/>
              <w:ind w:left="20"/>
              <w:jc w:val="both"/>
            </w:pPr>
            <w:r>
              <w:rPr>
                <w:rFonts w:ascii="Times New Roman"/>
                <w:b w:val="false"/>
                <w:i w:val="false"/>
                <w:color w:val="000000"/>
                <w:sz w:val="20"/>
              </w:rPr>
              <w:t>
2754</w:t>
            </w:r>
          </w:p>
          <w:bookmarkEnd w:id="5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по эквиваленту С</w:t>
            </w:r>
            <w:r>
              <w:rPr>
                <w:rFonts w:ascii="Times New Roman"/>
                <w:b w:val="false"/>
                <w:i w:val="false"/>
                <w:color w:val="000000"/>
                <w:vertAlign w:val="subscript"/>
              </w:rPr>
              <w:t>1</w:t>
            </w:r>
            <w:r>
              <w:rPr>
                <w:rFonts w:ascii="Times New Roman"/>
                <w:b w:val="false"/>
                <w:i w:val="false"/>
                <w:color w:val="000000"/>
                <w:sz w:val="20"/>
              </w:rPr>
              <w:t>Н</w:t>
            </w:r>
            <w:r>
              <w:rPr>
                <w:rFonts w:ascii="Times New Roman"/>
                <w:b w:val="false"/>
                <w:i w:val="false"/>
                <w:color w:val="000000"/>
                <w:vertAlign w:val="subscript"/>
              </w:rPr>
              <w:t>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9" w:id="5141"/>
          <w:p>
            <w:pPr>
              <w:spacing w:after="20"/>
              <w:ind w:left="20"/>
              <w:jc w:val="both"/>
            </w:pPr>
            <w:r>
              <w:rPr>
                <w:rFonts w:ascii="Times New Roman"/>
                <w:b w:val="false"/>
                <w:i w:val="false"/>
                <w:color w:val="000000"/>
                <w:sz w:val="20"/>
              </w:rPr>
              <w:t>
1301</w:t>
            </w:r>
          </w:p>
          <w:bookmarkEnd w:id="5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 С</w:t>
            </w:r>
            <w:r>
              <w:rPr>
                <w:rFonts w:ascii="Times New Roman"/>
                <w:b w:val="false"/>
                <w:i w:val="false"/>
                <w:color w:val="000000"/>
                <w:vertAlign w:val="subscript"/>
              </w:rPr>
              <w:t>3</w:t>
            </w:r>
            <w:r>
              <w:rPr>
                <w:rFonts w:ascii="Times New Roman"/>
                <w:b w:val="false"/>
                <w:i w:val="false"/>
                <w:color w:val="000000"/>
                <w:sz w:val="20"/>
              </w:rPr>
              <w:t>Н</w:t>
            </w:r>
            <w:r>
              <w:rPr>
                <w:rFonts w:ascii="Times New Roman"/>
                <w:b w:val="false"/>
                <w:i w:val="false"/>
                <w:color w:val="000000"/>
                <w:vertAlign w:val="subscript"/>
              </w:rPr>
              <w:t>4</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0" w:id="5142"/>
          <w:p>
            <w:pPr>
              <w:spacing w:after="20"/>
              <w:ind w:left="20"/>
              <w:jc w:val="both"/>
            </w:pPr>
            <w:r>
              <w:rPr>
                <w:rFonts w:ascii="Times New Roman"/>
                <w:b w:val="false"/>
                <w:i w:val="false"/>
                <w:color w:val="000000"/>
                <w:sz w:val="20"/>
              </w:rPr>
              <w:t>
1325</w:t>
            </w:r>
          </w:p>
          <w:bookmarkEnd w:id="5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1" w:id="5143"/>
          <w:p>
            <w:pPr>
              <w:spacing w:after="20"/>
              <w:ind w:left="20"/>
              <w:jc w:val="both"/>
            </w:pPr>
            <w:r>
              <w:rPr>
                <w:rFonts w:ascii="Times New Roman"/>
                <w:b w:val="false"/>
                <w:i w:val="false"/>
                <w:color w:val="000000"/>
                <w:sz w:val="20"/>
              </w:rPr>
              <w:t>
0328</w:t>
            </w:r>
          </w:p>
          <w:bookmarkEnd w:id="5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bookmarkStart w:name="z451" w:id="5144"/>
    <w:p>
      <w:pPr>
        <w:spacing w:after="0"/>
        <w:ind w:left="0"/>
        <w:jc w:val="both"/>
      </w:pPr>
      <w:r>
        <w:rPr>
          <w:rFonts w:ascii="Times New Roman"/>
          <w:b w:val="false"/>
          <w:i w:val="false"/>
          <w:color w:val="000000"/>
          <w:sz w:val="28"/>
        </w:rPr>
        <w:t xml:space="preserve">
      Таблица 2 </w:t>
      </w:r>
    </w:p>
    <w:bookmarkEnd w:id="5144"/>
    <w:bookmarkStart w:name="z6832" w:id="5145"/>
    <w:p>
      <w:pPr>
        <w:spacing w:after="0"/>
        <w:ind w:left="0"/>
        <w:jc w:val="both"/>
      </w:pPr>
      <w:r>
        <w:rPr>
          <w:rFonts w:ascii="Times New Roman"/>
          <w:b w:val="false"/>
          <w:i w:val="false"/>
          <w:color w:val="000000"/>
          <w:sz w:val="28"/>
        </w:rPr>
        <w:t xml:space="preserve">
      </w:t>
      </w:r>
      <w:r>
        <w:rPr>
          <w:rFonts w:ascii="Times New Roman"/>
          <w:b/>
          <w:i w:val="false"/>
          <w:color w:val="000000"/>
          <w:sz w:val="28"/>
        </w:rPr>
        <w:t>Общий вид эксплуатационного цикла</w:t>
      </w:r>
    </w:p>
    <w:bookmarkEnd w:id="5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3" w:id="5146"/>
          <w:p>
            <w:pPr>
              <w:spacing w:after="20"/>
              <w:ind w:left="20"/>
              <w:jc w:val="both"/>
            </w:pPr>
            <w:r>
              <w:rPr>
                <w:rFonts w:ascii="Times New Roman"/>
                <w:b w:val="false"/>
                <w:i w:val="false"/>
                <w:color w:val="000000"/>
                <w:sz w:val="20"/>
              </w:rPr>
              <w:t>
№№ режима</w:t>
            </w:r>
          </w:p>
          <w:bookmarkEnd w:id="51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мощность в долях единицы Рj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частота вращения в долях единицы nj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 коэффициент режима wj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4" w:id="5147"/>
          <w:p>
            <w:pPr>
              <w:spacing w:after="20"/>
              <w:ind w:left="20"/>
              <w:jc w:val="both"/>
            </w:pPr>
            <w:r>
              <w:rPr>
                <w:rFonts w:ascii="Times New Roman"/>
                <w:b w:val="false"/>
                <w:i w:val="false"/>
                <w:color w:val="000000"/>
                <w:sz w:val="20"/>
              </w:rPr>
              <w:t>
1</w:t>
            </w:r>
          </w:p>
          <w:bookmarkEnd w:id="51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5" w:id="5148"/>
          <w:p>
            <w:pPr>
              <w:spacing w:after="20"/>
              <w:ind w:left="20"/>
              <w:jc w:val="both"/>
            </w:pPr>
            <w:r>
              <w:rPr>
                <w:rFonts w:ascii="Times New Roman"/>
                <w:b w:val="false"/>
                <w:i w:val="false"/>
                <w:color w:val="000000"/>
                <w:sz w:val="20"/>
              </w:rPr>
              <w:t>
2</w:t>
            </w:r>
          </w:p>
          <w:bookmarkEnd w:id="51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e2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6" w:id="5149"/>
          <w:p>
            <w:pPr>
              <w:spacing w:after="20"/>
              <w:ind w:left="20"/>
              <w:jc w:val="both"/>
            </w:pPr>
            <w:r>
              <w:rPr>
                <w:rFonts w:ascii="Times New Roman"/>
                <w:b w:val="false"/>
                <w:i w:val="false"/>
                <w:color w:val="000000"/>
                <w:sz w:val="20"/>
              </w:rPr>
              <w:t>
3</w:t>
            </w:r>
          </w:p>
          <w:bookmarkEnd w:id="51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7" w:id="5150"/>
          <w:p>
            <w:pPr>
              <w:spacing w:after="20"/>
              <w:ind w:left="20"/>
              <w:jc w:val="both"/>
            </w:pPr>
            <w:r>
              <w:rPr>
                <w:rFonts w:ascii="Times New Roman"/>
                <w:b w:val="false"/>
                <w:i w:val="false"/>
                <w:color w:val="000000"/>
                <w:sz w:val="20"/>
              </w:rPr>
              <w:t>
…</w:t>
            </w:r>
          </w:p>
          <w:bookmarkEnd w:id="51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8" w:id="5151"/>
          <w:p>
            <w:pPr>
              <w:spacing w:after="20"/>
              <w:ind w:left="20"/>
              <w:jc w:val="both"/>
            </w:pPr>
            <w:r>
              <w:rPr>
                <w:rFonts w:ascii="Times New Roman"/>
                <w:b w:val="false"/>
                <w:i w:val="false"/>
                <w:color w:val="000000"/>
                <w:sz w:val="20"/>
              </w:rPr>
              <w:t>
…</w:t>
            </w:r>
          </w:p>
          <w:bookmarkEnd w:id="51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9" w:id="5152"/>
          <w:p>
            <w:pPr>
              <w:spacing w:after="20"/>
              <w:ind w:left="20"/>
              <w:jc w:val="both"/>
            </w:pPr>
            <w:r>
              <w:rPr>
                <w:rFonts w:ascii="Times New Roman"/>
                <w:b w:val="false"/>
                <w:i w:val="false"/>
                <w:color w:val="000000"/>
                <w:sz w:val="20"/>
              </w:rPr>
              <w:t>
N</w:t>
            </w:r>
          </w:p>
          <w:bookmarkEnd w:id="51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r>
              <w:rPr>
                <w:rFonts w:ascii="Times New Roman"/>
                <w:b w:val="false"/>
                <w:i w:val="false"/>
                <w:color w:val="000000"/>
                <w:vertAlign w:val="subscript"/>
              </w:rPr>
              <w:t>N</w:t>
            </w:r>
          </w:p>
        </w:tc>
      </w:tr>
    </w:tbl>
    <w:p>
      <w:pPr>
        <w:spacing w:after="0"/>
        <w:ind w:left="0"/>
        <w:jc w:val="left"/>
      </w:pPr>
      <w:r>
        <w:br/>
      </w:r>
      <w:r>
        <w:rPr>
          <w:rFonts w:ascii="Times New Roman"/>
          <w:b w:val="false"/>
          <w:i w:val="false"/>
          <w:color w:val="000000"/>
          <w:sz w:val="28"/>
        </w:rPr>
        <w:t>
</w:t>
      </w:r>
    </w:p>
    <w:bookmarkStart w:name="z452" w:id="5153"/>
    <w:p>
      <w:pPr>
        <w:spacing w:after="0"/>
        <w:ind w:left="0"/>
        <w:jc w:val="both"/>
      </w:pPr>
      <w:r>
        <w:rPr>
          <w:rFonts w:ascii="Times New Roman"/>
          <w:b w:val="false"/>
          <w:i w:val="false"/>
          <w:color w:val="000000"/>
          <w:sz w:val="28"/>
        </w:rPr>
        <w:t xml:space="preserve">
      Таблица 3 </w:t>
      </w:r>
    </w:p>
    <w:bookmarkEnd w:id="5153"/>
    <w:bookmarkStart w:name="z6840" w:id="5154"/>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Эксплуатационный цикл для стационарных дизельных установок</w:t>
      </w:r>
    </w:p>
    <w:bookmarkEnd w:id="5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1" w:id="5155"/>
          <w:p>
            <w:pPr>
              <w:spacing w:after="20"/>
              <w:ind w:left="20"/>
              <w:jc w:val="both"/>
            </w:pPr>
            <w:r>
              <w:rPr>
                <w:rFonts w:ascii="Times New Roman"/>
                <w:b w:val="false"/>
                <w:i w:val="false"/>
                <w:color w:val="000000"/>
                <w:sz w:val="20"/>
              </w:rPr>
              <w:t>
№ режима</w:t>
            </w:r>
          </w:p>
          <w:bookmarkEnd w:id="51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мощность Рj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частота вращения nj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 коэффициент wj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2" w:id="5156"/>
          <w:p>
            <w:pPr>
              <w:spacing w:after="20"/>
              <w:ind w:left="20"/>
              <w:jc w:val="both"/>
            </w:pPr>
            <w:r>
              <w:rPr>
                <w:rFonts w:ascii="Times New Roman"/>
                <w:b w:val="false"/>
                <w:i w:val="false"/>
                <w:color w:val="000000"/>
                <w:sz w:val="20"/>
              </w:rPr>
              <w:t>
1</w:t>
            </w:r>
          </w:p>
          <w:bookmarkEnd w:id="5156"/>
          <w:bookmarkStart w:name="z6843" w:id="5157"/>
          <w:p>
            <w:pPr>
              <w:spacing w:after="20"/>
              <w:ind w:left="20"/>
              <w:jc w:val="both"/>
            </w:pPr>
            <w:r>
              <w:rPr>
                <w:rFonts w:ascii="Times New Roman"/>
                <w:b w:val="false"/>
                <w:i w:val="false"/>
                <w:color w:val="000000"/>
                <w:sz w:val="20"/>
              </w:rPr>
              <w:t>
2</w:t>
            </w:r>
          </w:p>
          <w:bookmarkEnd w:id="5157"/>
          <w:bookmarkStart w:name="z6844" w:id="5158"/>
          <w:p>
            <w:pPr>
              <w:spacing w:after="20"/>
              <w:ind w:left="20"/>
              <w:jc w:val="both"/>
            </w:pPr>
            <w:r>
              <w:rPr>
                <w:rFonts w:ascii="Times New Roman"/>
                <w:b w:val="false"/>
                <w:i w:val="false"/>
                <w:color w:val="000000"/>
                <w:sz w:val="20"/>
              </w:rPr>
              <w:t>
3</w:t>
            </w:r>
          </w:p>
          <w:bookmarkEnd w:id="5158"/>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5" w:id="5159"/>
          <w:p>
            <w:pPr>
              <w:spacing w:after="20"/>
              <w:ind w:left="20"/>
              <w:jc w:val="both"/>
            </w:pPr>
            <w:r>
              <w:rPr>
                <w:rFonts w:ascii="Times New Roman"/>
                <w:b w:val="false"/>
                <w:i w:val="false"/>
                <w:color w:val="000000"/>
                <w:sz w:val="20"/>
              </w:rPr>
              <w:t>
1,00</w:t>
            </w:r>
          </w:p>
          <w:bookmarkEnd w:id="5159"/>
          <w:bookmarkStart w:name="z6846" w:id="5160"/>
          <w:p>
            <w:pPr>
              <w:spacing w:after="20"/>
              <w:ind w:left="20"/>
              <w:jc w:val="both"/>
            </w:pPr>
            <w:r>
              <w:rPr>
                <w:rFonts w:ascii="Times New Roman"/>
                <w:b w:val="false"/>
                <w:i w:val="false"/>
                <w:color w:val="000000"/>
                <w:sz w:val="20"/>
              </w:rPr>
              <w:t>
0,75</w:t>
            </w:r>
          </w:p>
          <w:bookmarkEnd w:id="5160"/>
          <w:bookmarkStart w:name="z6847" w:id="5161"/>
          <w:p>
            <w:pPr>
              <w:spacing w:after="20"/>
              <w:ind w:left="20"/>
              <w:jc w:val="both"/>
            </w:pPr>
            <w:r>
              <w:rPr>
                <w:rFonts w:ascii="Times New Roman"/>
                <w:b w:val="false"/>
                <w:i w:val="false"/>
                <w:color w:val="000000"/>
                <w:sz w:val="20"/>
              </w:rPr>
              <w:t>
0,50</w:t>
            </w:r>
          </w:p>
          <w:bookmarkEnd w:id="5161"/>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8" w:id="5162"/>
          <w:p>
            <w:pPr>
              <w:spacing w:after="20"/>
              <w:ind w:left="20"/>
              <w:jc w:val="both"/>
            </w:pPr>
            <w:r>
              <w:rPr>
                <w:rFonts w:ascii="Times New Roman"/>
                <w:b w:val="false"/>
                <w:i w:val="false"/>
                <w:color w:val="000000"/>
                <w:sz w:val="20"/>
              </w:rPr>
              <w:t>
1,00</w:t>
            </w:r>
          </w:p>
          <w:bookmarkEnd w:id="5162"/>
          <w:bookmarkStart w:name="z6849" w:id="5163"/>
          <w:p>
            <w:pPr>
              <w:spacing w:after="20"/>
              <w:ind w:left="20"/>
              <w:jc w:val="both"/>
            </w:pPr>
            <w:r>
              <w:rPr>
                <w:rFonts w:ascii="Times New Roman"/>
                <w:b w:val="false"/>
                <w:i w:val="false"/>
                <w:color w:val="000000"/>
                <w:sz w:val="20"/>
              </w:rPr>
              <w:t>
1,00*</w:t>
            </w:r>
          </w:p>
          <w:bookmarkEnd w:id="5163"/>
          <w:bookmarkStart w:name="z6850" w:id="5164"/>
          <w:p>
            <w:pPr>
              <w:spacing w:after="20"/>
              <w:ind w:left="20"/>
              <w:jc w:val="both"/>
            </w:pPr>
            <w:r>
              <w:rPr>
                <w:rFonts w:ascii="Times New Roman"/>
                <w:b w:val="false"/>
                <w:i w:val="false"/>
                <w:color w:val="000000"/>
                <w:sz w:val="20"/>
              </w:rPr>
              <w:t>
1,00*</w:t>
            </w:r>
          </w:p>
          <w:bookmarkEnd w:id="5164"/>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1" w:id="5165"/>
          <w:p>
            <w:pPr>
              <w:spacing w:after="20"/>
              <w:ind w:left="20"/>
              <w:jc w:val="both"/>
            </w:pPr>
            <w:r>
              <w:rPr>
                <w:rFonts w:ascii="Times New Roman"/>
                <w:b w:val="false"/>
                <w:i w:val="false"/>
                <w:color w:val="000000"/>
                <w:sz w:val="20"/>
              </w:rPr>
              <w:t>
0,30</w:t>
            </w:r>
          </w:p>
          <w:bookmarkEnd w:id="5165"/>
          <w:bookmarkStart w:name="z6852" w:id="5166"/>
          <w:p>
            <w:pPr>
              <w:spacing w:after="20"/>
              <w:ind w:left="20"/>
              <w:jc w:val="both"/>
            </w:pPr>
            <w:r>
              <w:rPr>
                <w:rFonts w:ascii="Times New Roman"/>
                <w:b w:val="false"/>
                <w:i w:val="false"/>
                <w:color w:val="000000"/>
                <w:sz w:val="20"/>
              </w:rPr>
              <w:t>
0,30</w:t>
            </w:r>
          </w:p>
          <w:bookmarkEnd w:id="5166"/>
          <w:bookmarkStart w:name="z6853" w:id="5167"/>
          <w:p>
            <w:pPr>
              <w:spacing w:after="20"/>
              <w:ind w:left="20"/>
              <w:jc w:val="both"/>
            </w:pPr>
            <w:r>
              <w:rPr>
                <w:rFonts w:ascii="Times New Roman"/>
                <w:b w:val="false"/>
                <w:i w:val="false"/>
                <w:color w:val="000000"/>
                <w:sz w:val="20"/>
              </w:rPr>
              <w:t>
0,30</w:t>
            </w:r>
          </w:p>
          <w:bookmarkEnd w:id="5167"/>
          <w:p>
            <w:pPr>
              <w:spacing w:after="20"/>
              <w:ind w:left="20"/>
              <w:jc w:val="both"/>
            </w:pPr>
            <w:r>
              <w:rPr>
                <w:rFonts w:ascii="Times New Roman"/>
                <w:b w:val="false"/>
                <w:i w:val="false"/>
                <w:color w:val="000000"/>
                <w:sz w:val="20"/>
              </w:rPr>
              <w:t>
0,10</w:t>
            </w:r>
          </w:p>
        </w:tc>
      </w:tr>
    </w:tbl>
    <w:p>
      <w:pPr>
        <w:spacing w:after="0"/>
        <w:ind w:left="0"/>
        <w:jc w:val="left"/>
      </w:pPr>
      <w:r>
        <w:br/>
      </w:r>
      <w:r>
        <w:rPr>
          <w:rFonts w:ascii="Times New Roman"/>
          <w:b w:val="false"/>
          <w:i w:val="false"/>
          <w:color w:val="000000"/>
          <w:sz w:val="28"/>
        </w:rPr>
        <w:t>
</w:t>
      </w:r>
    </w:p>
    <w:bookmarkStart w:name="z6854" w:id="5168"/>
    <w:p>
      <w:pPr>
        <w:spacing w:after="0"/>
        <w:ind w:left="0"/>
        <w:jc w:val="both"/>
      </w:pPr>
      <w:r>
        <w:rPr>
          <w:rFonts w:ascii="Times New Roman"/>
          <w:b w:val="false"/>
          <w:i w:val="false"/>
          <w:color w:val="000000"/>
          <w:sz w:val="28"/>
        </w:rPr>
        <w:t>
      Примечание: (*) - отклонение частоты вращения от номинальной в пределах регулярной характеристики.</w:t>
      </w:r>
    </w:p>
    <w:bookmarkEnd w:id="5168"/>
    <w:bookmarkStart w:name="z453" w:id="5169"/>
    <w:p>
      <w:pPr>
        <w:spacing w:after="0"/>
        <w:ind w:left="0"/>
        <w:jc w:val="both"/>
      </w:pPr>
      <w:r>
        <w:rPr>
          <w:rFonts w:ascii="Times New Roman"/>
          <w:b w:val="false"/>
          <w:i w:val="false"/>
          <w:color w:val="000000"/>
          <w:sz w:val="28"/>
        </w:rPr>
        <w:t>
      Таблица 4</w:t>
      </w:r>
    </w:p>
    <w:bookmarkEnd w:id="5169"/>
    <w:bookmarkStart w:name="z6855" w:id="51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Оценочные значения среднецикловых выбросов на 1 кг топлива для </w:t>
      </w:r>
      <w:r>
        <w:rPr>
          <w:rFonts w:ascii="Times New Roman"/>
          <w:b/>
          <w:i w:val="false"/>
          <w:color w:val="000000"/>
          <w:sz w:val="28"/>
        </w:rPr>
        <w:t>стационарных дизельных установок</w:t>
      </w:r>
    </w:p>
    <w:bookmarkEnd w:id="5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7" w:id="5171"/>
          <w:p>
            <w:pPr>
              <w:spacing w:after="20"/>
              <w:ind w:left="20"/>
              <w:jc w:val="both"/>
            </w:pPr>
            <w:r>
              <w:rPr>
                <w:rFonts w:ascii="Times New Roman"/>
                <w:b w:val="false"/>
                <w:i w:val="false"/>
                <w:color w:val="000000"/>
                <w:sz w:val="20"/>
              </w:rPr>
              <w:t>
Код</w:t>
            </w:r>
          </w:p>
          <w:bookmarkEnd w:id="5171"/>
          <w:p>
            <w:pPr>
              <w:spacing w:after="20"/>
              <w:ind w:left="20"/>
              <w:jc w:val="both"/>
            </w:pPr>
            <w:r>
              <w:rPr>
                <w:rFonts w:ascii="Times New Roman"/>
                <w:b w:val="false"/>
                <w:i w:val="false"/>
                <w:color w:val="000000"/>
                <w:sz w:val="20"/>
              </w:rPr>
              <w:t>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О</w:t>
            </w:r>
            <w:r>
              <w:rPr>
                <w:rFonts w:ascii="Times New Roman"/>
                <w:b w:val="false"/>
                <w:i w:val="false"/>
                <w:color w:val="000000"/>
                <w:vertAlign w:val="subscript"/>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Оценочные значения среднециклового выброса </w:t>
            </w:r>
          </w:p>
          <w:p>
            <w:pPr>
              <w:spacing w:after="20"/>
              <w:ind w:left="20"/>
              <w:jc w:val="both"/>
            </w:pPr>
            <w:r>
              <w:drawing>
                <wp:inline distT="0" distB="0" distL="0" distR="0">
                  <wp:extent cx="177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77800" cy="279400"/>
                          </a:xfrm>
                          <a:prstGeom prst="rect">
                            <a:avLst/>
                          </a:prstGeom>
                        </pic:spPr>
                      </pic:pic>
                    </a:graphicData>
                  </a:graphic>
                </wp:inline>
              </w:drawing>
            </w:r>
          </w:p>
          <w:p>
            <w:pPr>
              <w:spacing w:after="0"/>
              <w:ind w:left="0"/>
              <w:jc w:val="both"/>
            </w:pPr>
            <w:r>
              <w:rPr>
                <w:rFonts w:ascii="Times New Roman"/>
                <w:b w:val="false"/>
                <w:i w:val="false"/>
                <w:color w:val="000000"/>
                <w:sz w:val="20"/>
              </w:rPr>
              <w:t>, г/кг топлива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8" w:id="5172"/>
          <w:p>
            <w:pPr>
              <w:spacing w:after="20"/>
              <w:ind w:left="20"/>
              <w:jc w:val="both"/>
            </w:pPr>
            <w:r>
              <w:rPr>
                <w:rFonts w:ascii="Times New Roman"/>
                <w:b w:val="false"/>
                <w:i w:val="false"/>
                <w:color w:val="000000"/>
                <w:sz w:val="20"/>
              </w:rPr>
              <w:t>
0337</w:t>
            </w:r>
          </w:p>
          <w:bookmarkEnd w:id="5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9" w:id="5173"/>
          <w:p>
            <w:pPr>
              <w:spacing w:after="20"/>
              <w:ind w:left="20"/>
              <w:jc w:val="both"/>
            </w:pPr>
            <w:r>
              <w:rPr>
                <w:rFonts w:ascii="Times New Roman"/>
                <w:b w:val="false"/>
                <w:i w:val="false"/>
                <w:color w:val="000000"/>
                <w:sz w:val="20"/>
              </w:rPr>
              <w:t>
0304</w:t>
            </w:r>
          </w:p>
          <w:bookmarkEnd w:id="5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азота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0" w:id="5174"/>
          <w:p>
            <w:pPr>
              <w:spacing w:after="20"/>
              <w:ind w:left="20"/>
              <w:jc w:val="both"/>
            </w:pPr>
            <w:r>
              <w:rPr>
                <w:rFonts w:ascii="Times New Roman"/>
                <w:b w:val="false"/>
                <w:i w:val="false"/>
                <w:color w:val="000000"/>
                <w:sz w:val="20"/>
              </w:rPr>
              <w:t>
0301</w:t>
            </w:r>
          </w:p>
          <w:bookmarkEnd w:id="5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1" w:id="5175"/>
          <w:p>
            <w:pPr>
              <w:spacing w:after="20"/>
              <w:ind w:left="20"/>
              <w:jc w:val="both"/>
            </w:pPr>
            <w:r>
              <w:rPr>
                <w:rFonts w:ascii="Times New Roman"/>
                <w:b w:val="false"/>
                <w:i w:val="false"/>
                <w:color w:val="000000"/>
                <w:sz w:val="20"/>
              </w:rPr>
              <w:t>
0330</w:t>
            </w:r>
          </w:p>
          <w:bookmarkEnd w:id="5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ангидрид S0</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2" w:id="5176"/>
          <w:p>
            <w:pPr>
              <w:spacing w:after="20"/>
              <w:ind w:left="20"/>
              <w:jc w:val="both"/>
            </w:pPr>
            <w:r>
              <w:rPr>
                <w:rFonts w:ascii="Times New Roman"/>
                <w:b w:val="false"/>
                <w:i w:val="false"/>
                <w:color w:val="000000"/>
                <w:sz w:val="20"/>
              </w:rPr>
              <w:t>
2754</w:t>
            </w:r>
          </w:p>
          <w:bookmarkEnd w:id="5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по эквиваленту C</w:t>
            </w:r>
            <w:r>
              <w:rPr>
                <w:rFonts w:ascii="Times New Roman"/>
                <w:b w:val="false"/>
                <w:i w:val="false"/>
                <w:color w:val="000000"/>
                <w:vertAlign w:val="subscript"/>
              </w:rPr>
              <w:t>1</w:t>
            </w:r>
            <w:r>
              <w:rPr>
                <w:rFonts w:ascii="Times New Roman"/>
                <w:b w:val="false"/>
                <w:i w:val="false"/>
                <w:color w:val="000000"/>
                <w:sz w:val="20"/>
              </w:rPr>
              <w:t>H</w:t>
            </w:r>
            <w:r>
              <w:rPr>
                <w:rFonts w:ascii="Times New Roman"/>
                <w:b w:val="false"/>
                <w:i w:val="false"/>
                <w:color w:val="000000"/>
                <w:vertAlign w:val="subscript"/>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3" w:id="5177"/>
          <w:p>
            <w:pPr>
              <w:spacing w:after="20"/>
              <w:ind w:left="20"/>
              <w:jc w:val="both"/>
            </w:pPr>
            <w:r>
              <w:rPr>
                <w:rFonts w:ascii="Times New Roman"/>
                <w:b w:val="false"/>
                <w:i w:val="false"/>
                <w:color w:val="000000"/>
                <w:sz w:val="20"/>
              </w:rPr>
              <w:t>
1301</w:t>
            </w:r>
          </w:p>
          <w:bookmarkEnd w:id="5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 С</w:t>
            </w:r>
            <w:r>
              <w:rPr>
                <w:rFonts w:ascii="Times New Roman"/>
                <w:b w:val="false"/>
                <w:i w:val="false"/>
                <w:color w:val="000000"/>
                <w:vertAlign w:val="subscript"/>
              </w:rPr>
              <w:t>3</w:t>
            </w:r>
            <w:r>
              <w:rPr>
                <w:rFonts w:ascii="Times New Roman"/>
                <w:b w:val="false"/>
                <w:i w:val="false"/>
                <w:color w:val="000000"/>
                <w:sz w:val="20"/>
              </w:rPr>
              <w:t>Н</w:t>
            </w:r>
            <w:r>
              <w:rPr>
                <w:rFonts w:ascii="Times New Roman"/>
                <w:b w:val="false"/>
                <w:i w:val="false"/>
                <w:color w:val="000000"/>
                <w:vertAlign w:val="subscript"/>
              </w:rPr>
              <w:t>4</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4" w:id="5178"/>
          <w:p>
            <w:pPr>
              <w:spacing w:after="20"/>
              <w:ind w:left="20"/>
              <w:jc w:val="both"/>
            </w:pPr>
            <w:r>
              <w:rPr>
                <w:rFonts w:ascii="Times New Roman"/>
                <w:b w:val="false"/>
                <w:i w:val="false"/>
                <w:color w:val="000000"/>
                <w:sz w:val="20"/>
              </w:rPr>
              <w:t>
1325</w:t>
            </w:r>
          </w:p>
          <w:bookmarkEnd w:id="5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5" w:id="5179"/>
          <w:p>
            <w:pPr>
              <w:spacing w:after="20"/>
              <w:ind w:left="20"/>
              <w:jc w:val="both"/>
            </w:pPr>
            <w:r>
              <w:rPr>
                <w:rFonts w:ascii="Times New Roman"/>
                <w:b w:val="false"/>
                <w:i w:val="false"/>
                <w:color w:val="000000"/>
                <w:sz w:val="20"/>
              </w:rPr>
              <w:t>
0328</w:t>
            </w:r>
          </w:p>
          <w:bookmarkEnd w:id="5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нормативов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вредных веществ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стационарных дизельных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установок</w:t>
                  </w:r>
                </w:p>
              </w:tc>
            </w:tr>
          </w:tbl>
          <w:p/>
        </w:tc>
      </w:tr>
    </w:tbl>
    <w:bookmarkStart w:name="z455" w:id="5180"/>
    <w:p>
      <w:pPr>
        <w:spacing w:after="0"/>
        <w:ind w:left="0"/>
        <w:jc w:val="left"/>
      </w:pPr>
      <w:r>
        <w:rPr>
          <w:rFonts w:ascii="Times New Roman"/>
          <w:b/>
          <w:i w:val="false"/>
          <w:color w:val="000000"/>
        </w:rPr>
        <w:t xml:space="preserve"> Результаты расчета выбросов вредных (загрязняющих) веществ стационарной дизельной установки с годовым расходом топлива кг/год</w:t>
      </w:r>
    </w:p>
    <w:bookmarkEnd w:id="5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6" w:id="5181"/>
          <w:p>
            <w:pPr>
              <w:spacing w:after="20"/>
              <w:ind w:left="20"/>
              <w:jc w:val="both"/>
            </w:pPr>
            <w:r>
              <w:rPr>
                <w:rFonts w:ascii="Times New Roman"/>
                <w:b w:val="false"/>
                <w:i w:val="false"/>
                <w:color w:val="000000"/>
                <w:sz w:val="20"/>
              </w:rPr>
              <w:t>
Наименование вредного компонента Оr</w:t>
            </w:r>
          </w:p>
          <w:bookmarkEnd w:id="51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Среднеэксплуатационный выброс ВВ на 1 кг топлива e</w:t>
            </w:r>
          </w:p>
          <w:p>
            <w:pPr>
              <w:spacing w:after="20"/>
              <w:ind w:left="2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14300" cy="241300"/>
                          </a:xfrm>
                          <a:prstGeom prst="rect">
                            <a:avLst/>
                          </a:prstGeom>
                        </pic:spPr>
                      </pic:pic>
                    </a:graphicData>
                  </a:graphic>
                </wp:inline>
              </w:drawing>
            </w:r>
          </w:p>
          <w:p>
            <w:pPr>
              <w:spacing w:after="0"/>
              <w:ind w:left="0"/>
              <w:jc w:val="both"/>
            </w:pPr>
            <w:r>
              <w:rPr>
                <w:rFonts w:ascii="Times New Roman"/>
                <w:b w:val="false"/>
                <w:i w:val="false"/>
                <w:color w:val="000000"/>
                <w:sz w:val="20"/>
              </w:rPr>
              <w:t>", г/кг тонн</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выделения ВВ Емр,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Среднеэксплуатационная скорость выделения ВВ</w:t>
            </w:r>
          </w:p>
          <w:p>
            <w:pPr>
              <w:spacing w:after="20"/>
              <w:ind w:left="20"/>
              <w:jc w:val="both"/>
            </w:pPr>
            <w:r>
              <w:rPr>
                <w:rFonts w:ascii="Times New Roman"/>
                <w:b w:val="false"/>
                <w:i w:val="false"/>
                <w:color w:val="000000"/>
                <w:sz w:val="20"/>
              </w:rPr>
              <w:t>
Еэ,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скорость выделения ВВ Егод,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выброс ВВ</w:t>
            </w:r>
          </w:p>
          <w:p>
            <w:pPr>
              <w:spacing w:after="20"/>
              <w:ind w:left="20"/>
              <w:jc w:val="both"/>
            </w:pPr>
            <w:r>
              <w:rPr>
                <w:rFonts w:ascii="Times New Roman"/>
                <w:b w:val="false"/>
                <w:i w:val="false"/>
                <w:color w:val="000000"/>
                <w:sz w:val="20"/>
              </w:rPr>
              <w:t>
G</w:t>
            </w:r>
            <w:r>
              <w:rPr>
                <w:rFonts w:ascii="Times New Roman"/>
                <w:b w:val="false"/>
                <w:i w:val="false"/>
                <w:color w:val="000000"/>
                <w:vertAlign w:val="subscript"/>
              </w:rPr>
              <w:t>BBгод</w:t>
            </w:r>
            <w:r>
              <w:rPr>
                <w:rFonts w:ascii="Times New Roman"/>
                <w:b w:val="false"/>
                <w:i w:val="false"/>
                <w:color w:val="000000"/>
                <w:sz w:val="20"/>
              </w:rPr>
              <w:t>, кг/год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7" w:id="5182"/>
          <w:p>
            <w:pPr>
              <w:spacing w:after="20"/>
              <w:ind w:left="20"/>
              <w:jc w:val="both"/>
            </w:pPr>
            <w:r>
              <w:rPr>
                <w:rFonts w:ascii="Times New Roman"/>
                <w:b w:val="false"/>
                <w:i w:val="false"/>
                <w:color w:val="000000"/>
                <w:sz w:val="20"/>
              </w:rPr>
              <w:t>
1. Нормируемые компоненты по ГОСТ 24585-81</w:t>
            </w:r>
          </w:p>
          <w:bookmarkEnd w:id="518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8" w:id="5183"/>
          <w:p>
            <w:pPr>
              <w:spacing w:after="20"/>
              <w:ind w:left="20"/>
              <w:jc w:val="both"/>
            </w:pPr>
            <w:r>
              <w:rPr>
                <w:rFonts w:ascii="Times New Roman"/>
                <w:b w:val="false"/>
                <w:i w:val="false"/>
                <w:color w:val="000000"/>
                <w:sz w:val="20"/>
              </w:rPr>
              <w:t>
Окислы азота NOx (NO</w:t>
            </w:r>
            <w:r>
              <w:rPr>
                <w:rFonts w:ascii="Times New Roman"/>
                <w:b w:val="false"/>
                <w:i w:val="false"/>
                <w:color w:val="000000"/>
                <w:vertAlign w:val="subscript"/>
              </w:rPr>
              <w:t>2</w:t>
            </w:r>
            <w:r>
              <w:rPr>
                <w:rFonts w:ascii="Times New Roman"/>
                <w:b w:val="false"/>
                <w:i w:val="false"/>
                <w:color w:val="000000"/>
                <w:sz w:val="20"/>
              </w:rPr>
              <w:t>)</w:t>
            </w:r>
          </w:p>
          <w:bookmarkEnd w:id="51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9" w:id="5184"/>
          <w:p>
            <w:pPr>
              <w:spacing w:after="20"/>
              <w:ind w:left="20"/>
              <w:jc w:val="both"/>
            </w:pPr>
            <w:r>
              <w:rPr>
                <w:rFonts w:ascii="Times New Roman"/>
                <w:b w:val="false"/>
                <w:i w:val="false"/>
                <w:color w:val="000000"/>
                <w:sz w:val="20"/>
              </w:rPr>
              <w:t>
Окись углерода СО</w:t>
            </w:r>
          </w:p>
          <w:bookmarkEnd w:id="51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0" w:id="5185"/>
          <w:p>
            <w:pPr>
              <w:spacing w:after="20"/>
              <w:ind w:left="20"/>
              <w:jc w:val="both"/>
            </w:pPr>
            <w:r>
              <w:rPr>
                <w:rFonts w:ascii="Times New Roman"/>
                <w:b w:val="false"/>
                <w:i w:val="false"/>
                <w:color w:val="000000"/>
                <w:sz w:val="20"/>
              </w:rPr>
              <w:t>
2. Ненормируемые компоненты</w:t>
            </w:r>
          </w:p>
          <w:bookmarkEnd w:id="51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1" w:id="5186"/>
          <w:p>
            <w:pPr>
              <w:spacing w:after="20"/>
              <w:ind w:left="20"/>
              <w:jc w:val="both"/>
            </w:pPr>
            <w:r>
              <w:rPr>
                <w:rFonts w:ascii="Times New Roman"/>
                <w:b w:val="false"/>
                <w:i w:val="false"/>
                <w:color w:val="000000"/>
                <w:sz w:val="20"/>
              </w:rPr>
              <w:t>
Окись азота NO</w:t>
            </w:r>
          </w:p>
          <w:bookmarkEnd w:id="51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2" w:id="5187"/>
          <w:p>
            <w:pPr>
              <w:spacing w:after="20"/>
              <w:ind w:left="20"/>
              <w:jc w:val="both"/>
            </w:pPr>
            <w:r>
              <w:rPr>
                <w:rFonts w:ascii="Times New Roman"/>
                <w:b w:val="false"/>
                <w:i w:val="false"/>
                <w:color w:val="000000"/>
                <w:sz w:val="20"/>
              </w:rPr>
              <w:t>
Двуокись азота NO</w:t>
            </w:r>
            <w:r>
              <w:rPr>
                <w:rFonts w:ascii="Times New Roman"/>
                <w:b w:val="false"/>
                <w:i w:val="false"/>
                <w:color w:val="000000"/>
                <w:vertAlign w:val="subscript"/>
              </w:rPr>
              <w:t>2</w:t>
            </w:r>
          </w:p>
          <w:bookmarkEnd w:id="51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3" w:id="5188"/>
          <w:p>
            <w:pPr>
              <w:spacing w:after="20"/>
              <w:ind w:left="20"/>
              <w:jc w:val="both"/>
            </w:pPr>
            <w:r>
              <w:rPr>
                <w:rFonts w:ascii="Times New Roman"/>
                <w:b w:val="false"/>
                <w:i w:val="false"/>
                <w:color w:val="000000"/>
                <w:sz w:val="20"/>
              </w:rPr>
              <w:t>
Сернистый ангидрид SO</w:t>
            </w:r>
            <w:r>
              <w:rPr>
                <w:rFonts w:ascii="Times New Roman"/>
                <w:b w:val="false"/>
                <w:i w:val="false"/>
                <w:color w:val="000000"/>
                <w:vertAlign w:val="subscript"/>
              </w:rPr>
              <w:t>2</w:t>
            </w:r>
          </w:p>
          <w:bookmarkEnd w:id="51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4" w:id="5189"/>
          <w:p>
            <w:pPr>
              <w:spacing w:after="20"/>
              <w:ind w:left="20"/>
              <w:jc w:val="both"/>
            </w:pPr>
            <w:r>
              <w:rPr>
                <w:rFonts w:ascii="Times New Roman"/>
                <w:b w:val="false"/>
                <w:i w:val="false"/>
                <w:color w:val="000000"/>
                <w:sz w:val="20"/>
              </w:rPr>
              <w:t>
Углеводороды по эквиваленту C</w:t>
            </w:r>
            <w:r>
              <w:rPr>
                <w:rFonts w:ascii="Times New Roman"/>
                <w:b w:val="false"/>
                <w:i w:val="false"/>
                <w:color w:val="000000"/>
                <w:vertAlign w:val="subscript"/>
              </w:rPr>
              <w:t>1</w:t>
            </w:r>
            <w:r>
              <w:rPr>
                <w:rFonts w:ascii="Times New Roman"/>
                <w:b w:val="false"/>
                <w:i w:val="false"/>
                <w:color w:val="000000"/>
                <w:sz w:val="20"/>
              </w:rPr>
              <w:t>H</w:t>
            </w:r>
            <w:r>
              <w:rPr>
                <w:rFonts w:ascii="Times New Roman"/>
                <w:b w:val="false"/>
                <w:i w:val="false"/>
                <w:color w:val="000000"/>
                <w:vertAlign w:val="subscript"/>
              </w:rPr>
              <w:t>1,85</w:t>
            </w:r>
          </w:p>
          <w:bookmarkEnd w:id="51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5" w:id="5190"/>
          <w:p>
            <w:pPr>
              <w:spacing w:after="20"/>
              <w:ind w:left="20"/>
              <w:jc w:val="both"/>
            </w:pPr>
            <w:r>
              <w:rPr>
                <w:rFonts w:ascii="Times New Roman"/>
                <w:b w:val="false"/>
                <w:i w:val="false"/>
                <w:color w:val="000000"/>
                <w:sz w:val="20"/>
              </w:rPr>
              <w:t>
Альдегиды RCHO(no акролеину)</w:t>
            </w:r>
          </w:p>
          <w:bookmarkEnd w:id="51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6" w:id="5191"/>
          <w:p>
            <w:pPr>
              <w:spacing w:after="20"/>
              <w:ind w:left="20"/>
              <w:jc w:val="both"/>
            </w:pPr>
            <w:r>
              <w:rPr>
                <w:rFonts w:ascii="Times New Roman"/>
                <w:b w:val="false"/>
                <w:i w:val="false"/>
                <w:color w:val="000000"/>
                <w:sz w:val="20"/>
              </w:rPr>
              <w:t>
Сажа С</w:t>
            </w:r>
          </w:p>
          <w:bookmarkEnd w:id="51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457" w:id="5192"/>
    <w:p>
      <w:pPr>
        <w:spacing w:after="0"/>
        <w:ind w:left="0"/>
        <w:jc w:val="left"/>
      </w:pPr>
      <w:r>
        <w:rPr>
          <w:rFonts w:ascii="Times New Roman"/>
          <w:b/>
          <w:i w:val="false"/>
          <w:color w:val="000000"/>
        </w:rPr>
        <w:t xml:space="preserve"> Методика расчета нормативов размещения золошлаковых отходов для котельных различной мощности, работающих на твердом топливе</w:t>
      </w:r>
      <w:r>
        <w:br/>
      </w:r>
      <w:r>
        <w:rPr>
          <w:rFonts w:ascii="Times New Roman"/>
          <w:b/>
          <w:i w:val="false"/>
          <w:color w:val="000000"/>
        </w:rPr>
        <w:t>1. Общие положения</w:t>
      </w:r>
    </w:p>
    <w:bookmarkEnd w:id="5192"/>
    <w:bookmarkStart w:name="z6879" w:id="5193"/>
    <w:p>
      <w:pPr>
        <w:spacing w:after="0"/>
        <w:ind w:left="0"/>
        <w:jc w:val="both"/>
      </w:pPr>
      <w:r>
        <w:rPr>
          <w:rFonts w:ascii="Times New Roman"/>
          <w:b w:val="false"/>
          <w:i w:val="false"/>
          <w:color w:val="000000"/>
          <w:sz w:val="28"/>
        </w:rPr>
        <w:t>
      1. Настоящая методика расчета нормативов размещения золошлаковых отходов для котельных различной мощности, работающих на твердом топливе (далее - Методика) разработана с целью создания методологической основы по определению нормативов образования и размещения золошлаковых отходов.</w:t>
      </w:r>
    </w:p>
    <w:bookmarkEnd w:id="5193"/>
    <w:bookmarkStart w:name="z6880" w:id="5194"/>
    <w:p>
      <w:pPr>
        <w:spacing w:after="0"/>
        <w:ind w:left="0"/>
        <w:jc w:val="both"/>
      </w:pPr>
      <w:r>
        <w:rPr>
          <w:rFonts w:ascii="Times New Roman"/>
          <w:b w:val="false"/>
          <w:i w:val="false"/>
          <w:color w:val="000000"/>
          <w:sz w:val="28"/>
        </w:rPr>
        <w:t>
      2. Настоящая методика применяется предприятиями и территориальными управлениями по охране окружающей среды, специализированными организациями, проводящими работы по проектированию и нормированию предельно допустимых объемов образования и размещения отходов.</w:t>
      </w:r>
    </w:p>
    <w:bookmarkEnd w:id="5194"/>
    <w:bookmarkStart w:name="z6881" w:id="5195"/>
    <w:p>
      <w:pPr>
        <w:spacing w:after="0"/>
        <w:ind w:left="0"/>
        <w:jc w:val="both"/>
      </w:pPr>
      <w:r>
        <w:rPr>
          <w:rFonts w:ascii="Times New Roman"/>
          <w:b w:val="false"/>
          <w:i w:val="false"/>
          <w:color w:val="000000"/>
          <w:sz w:val="28"/>
        </w:rPr>
        <w:t>
      3. Полученные по настоящей методике результаты используются в качестве исходных данных на действующих предприятиях и объектах, а также при разработке предпроектной и проектной документации на новое строительство.</w:t>
      </w:r>
    </w:p>
    <w:bookmarkEnd w:id="5195"/>
    <w:bookmarkStart w:name="z458" w:id="5196"/>
    <w:p>
      <w:pPr>
        <w:spacing w:after="0"/>
        <w:ind w:left="0"/>
        <w:jc w:val="left"/>
      </w:pPr>
      <w:r>
        <w:rPr>
          <w:rFonts w:ascii="Times New Roman"/>
          <w:b/>
          <w:i w:val="false"/>
          <w:color w:val="000000"/>
        </w:rPr>
        <w:t xml:space="preserve"> 2. Общие сведения о методах расчета образования и размещения золошлаковых отходов</w:t>
      </w:r>
    </w:p>
    <w:bookmarkEnd w:id="5196"/>
    <w:bookmarkStart w:name="z6882" w:id="5197"/>
    <w:p>
      <w:pPr>
        <w:spacing w:after="0"/>
        <w:ind w:left="0"/>
        <w:jc w:val="both"/>
      </w:pPr>
      <w:r>
        <w:rPr>
          <w:rFonts w:ascii="Times New Roman"/>
          <w:b w:val="false"/>
          <w:i w:val="false"/>
          <w:color w:val="000000"/>
          <w:sz w:val="28"/>
        </w:rPr>
        <w:t>
      4. Порядок нормирования объемов образования и размещения золошлаковых отходов, согласно настоящей методике основывается на учете содержания загрязняющих веществ (ЗВ) в золошлаках и предельно-допустимых концентраций (ПДК) этих веществ.</w:t>
      </w:r>
    </w:p>
    <w:bookmarkEnd w:id="5197"/>
    <w:bookmarkStart w:name="z6883" w:id="5198"/>
    <w:p>
      <w:pPr>
        <w:spacing w:after="0"/>
        <w:ind w:left="0"/>
        <w:jc w:val="both"/>
      </w:pPr>
      <w:r>
        <w:rPr>
          <w:rFonts w:ascii="Times New Roman"/>
          <w:b w:val="false"/>
          <w:i w:val="false"/>
          <w:color w:val="000000"/>
          <w:sz w:val="28"/>
        </w:rPr>
        <w:t>
      5. Если предприятие имеет для складирования золошлаков не один накопитель, расчет объемов ведется для каждого из них отдельно. Нормированный объем золошлаков, помещаемый в конкретный накопитель выражается в виде величины общего их годового объема, ограничиваемой понижающими коэффициентами, учитывающими степень распространения токсичных веществ из накопителя в окружающую среду, в зависимости от выполнения мероприятий по охране окружающей среды.</w:t>
      </w:r>
    </w:p>
    <w:bookmarkEnd w:id="5198"/>
    <w:bookmarkStart w:name="z6884" w:id="5199"/>
    <w:p>
      <w:pPr>
        <w:spacing w:after="0"/>
        <w:ind w:left="0"/>
        <w:jc w:val="both"/>
      </w:pPr>
      <w:r>
        <w:rPr>
          <w:rFonts w:ascii="Times New Roman"/>
          <w:b w:val="false"/>
          <w:i w:val="false"/>
          <w:color w:val="000000"/>
          <w:sz w:val="28"/>
        </w:rPr>
        <w:t>
      6. При определении объемов образования и размещения золошлаковых отходов применяются следующие методы:</w:t>
      </w:r>
    </w:p>
    <w:bookmarkEnd w:id="5199"/>
    <w:bookmarkStart w:name="z6885" w:id="5200"/>
    <w:p>
      <w:pPr>
        <w:spacing w:after="0"/>
        <w:ind w:left="0"/>
        <w:jc w:val="both"/>
      </w:pPr>
      <w:r>
        <w:rPr>
          <w:rFonts w:ascii="Times New Roman"/>
          <w:b w:val="false"/>
          <w:i w:val="false"/>
          <w:color w:val="000000"/>
          <w:sz w:val="28"/>
        </w:rPr>
        <w:t>
      1) Метод расчета по материально-сырьевому балансу;</w:t>
      </w:r>
    </w:p>
    <w:bookmarkEnd w:id="5200"/>
    <w:bookmarkStart w:name="z6886" w:id="5201"/>
    <w:p>
      <w:pPr>
        <w:spacing w:after="0"/>
        <w:ind w:left="0"/>
        <w:jc w:val="both"/>
      </w:pPr>
      <w:r>
        <w:rPr>
          <w:rFonts w:ascii="Times New Roman"/>
          <w:b w:val="false"/>
          <w:i w:val="false"/>
          <w:color w:val="000000"/>
          <w:sz w:val="28"/>
        </w:rPr>
        <w:t>
      2) Метод расчета по удельным показателям образования отходов (этот метод реализуется посредством расчета средних удельных показателей па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удельных показателей);</w:t>
      </w:r>
    </w:p>
    <w:bookmarkEnd w:id="5201"/>
    <w:bookmarkStart w:name="z6887" w:id="5202"/>
    <w:p>
      <w:pPr>
        <w:spacing w:after="0"/>
        <w:ind w:left="0"/>
        <w:jc w:val="both"/>
      </w:pPr>
      <w:r>
        <w:rPr>
          <w:rFonts w:ascii="Times New Roman"/>
          <w:b w:val="false"/>
          <w:i w:val="false"/>
          <w:color w:val="000000"/>
          <w:sz w:val="28"/>
        </w:rPr>
        <w:t>
      3) Расчетно-аналитический метод (применяется при наличии конструкторско-технологической документации (технологических карт, рецептур, регламентов, рабочих чертежей))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w:t>
      </w:r>
      <w:r>
        <w:rPr>
          <w:rFonts w:ascii="Times New Roman"/>
          <w:b w:val="false"/>
          <w:i w:val="false"/>
          <w:color w:val="000000"/>
          <w:vertAlign w:val="subscript"/>
        </w:rPr>
        <w:t>0</w:t>
      </w:r>
      <w:r>
        <w:rPr>
          <w:rFonts w:ascii="Times New Roman"/>
          <w:b w:val="false"/>
          <w:i w:val="false"/>
          <w:color w:val="000000"/>
          <w:sz w:val="28"/>
        </w:rPr>
        <w:t>)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bookmarkEnd w:id="5202"/>
    <w:bookmarkStart w:name="z6888" w:id="5203"/>
    <w:p>
      <w:pPr>
        <w:spacing w:after="0"/>
        <w:ind w:left="0"/>
        <w:jc w:val="both"/>
      </w:pPr>
      <w:r>
        <w:rPr>
          <w:rFonts w:ascii="Times New Roman"/>
          <w:b w:val="false"/>
          <w:i w:val="false"/>
          <w:color w:val="000000"/>
          <w:sz w:val="28"/>
        </w:rPr>
        <w:t>
      Расчет осуществляется по формуле:</w:t>
      </w:r>
    </w:p>
    <w:bookmarkEnd w:id="5203"/>
    <w:bookmarkStart w:name="z6889" w:id="5204"/>
    <w:p>
      <w:pPr>
        <w:spacing w:after="0"/>
        <w:ind w:left="0"/>
        <w:jc w:val="both"/>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N - P - H</w:t>
      </w:r>
      <w:r>
        <w:rPr>
          <w:rFonts w:ascii="Times New Roman"/>
          <w:b w:val="false"/>
          <w:i w:val="false"/>
          <w:color w:val="000000"/>
          <w:vertAlign w:val="subscript"/>
        </w:rPr>
        <w:t>n</w:t>
      </w:r>
      <w:r>
        <w:rPr>
          <w:rFonts w:ascii="Times New Roman"/>
          <w:b w:val="false"/>
          <w:i w:val="false"/>
          <w:color w:val="000000"/>
          <w:sz w:val="28"/>
        </w:rPr>
        <w:t>, (2.1)</w:t>
      </w:r>
    </w:p>
    <w:bookmarkEnd w:id="5204"/>
    <w:bookmarkStart w:name="z6890" w:id="5205"/>
    <w:p>
      <w:pPr>
        <w:spacing w:after="0"/>
        <w:ind w:left="0"/>
        <w:jc w:val="both"/>
      </w:pPr>
      <w:r>
        <w:rPr>
          <w:rFonts w:ascii="Times New Roman"/>
          <w:b w:val="false"/>
          <w:i w:val="false"/>
          <w:color w:val="000000"/>
          <w:sz w:val="28"/>
        </w:rPr>
        <w:t>
      где N - норма расхода сырья (материалов) на единицу продукции, т;</w:t>
      </w:r>
    </w:p>
    <w:bookmarkEnd w:id="5205"/>
    <w:bookmarkStart w:name="z6891" w:id="5206"/>
    <w:p>
      <w:pPr>
        <w:spacing w:after="0"/>
        <w:ind w:left="0"/>
        <w:jc w:val="both"/>
      </w:pPr>
      <w:r>
        <w:rPr>
          <w:rFonts w:ascii="Times New Roman"/>
          <w:b w:val="false"/>
          <w:i w:val="false"/>
          <w:color w:val="000000"/>
          <w:sz w:val="28"/>
        </w:rPr>
        <w:t>
      Р - расход сырья (материалов), необходимого для осуществления производственного процесса (работы), т;</w:t>
      </w:r>
    </w:p>
    <w:bookmarkEnd w:id="5206"/>
    <w:bookmarkStart w:name="z6892" w:id="5207"/>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неизбежные безвозвратные потери сырья (материалов) в процессе производства, т.</w:t>
      </w:r>
    </w:p>
    <w:bookmarkEnd w:id="5207"/>
    <w:bookmarkStart w:name="z6893" w:id="5208"/>
    <w:p>
      <w:pPr>
        <w:spacing w:after="0"/>
        <w:ind w:left="0"/>
        <w:jc w:val="both"/>
      </w:pPr>
      <w:r>
        <w:rPr>
          <w:rFonts w:ascii="Times New Roman"/>
          <w:b w:val="false"/>
          <w:i w:val="false"/>
          <w:color w:val="000000"/>
          <w:sz w:val="28"/>
        </w:rPr>
        <w:t>
      7. В общем случае при расчете объема образования и размещения отходов (продуктов) производства и потребления и, в частности, золошлаков в качестве исходной величины принимается количество отходов, предусмотренное проектной документацией для конкретного предприятия, при несовпадении реальной производительности с проектной мощностью предприятия, объемы образования отходов должны корректироваться по формуле:</w:t>
      </w:r>
    </w:p>
    <w:bookmarkEnd w:id="5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171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6895" w:id="5209"/>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о6р</w:t>
      </w:r>
      <w:r>
        <w:rPr>
          <w:rFonts w:ascii="Times New Roman"/>
          <w:b w:val="false"/>
          <w:i w:val="false"/>
          <w:color w:val="000000"/>
          <w:sz w:val="28"/>
        </w:rPr>
        <w:t xml:space="preserve"> - объем образования отходов, т/год;</w:t>
      </w:r>
    </w:p>
    <w:bookmarkEnd w:id="5209"/>
    <w:bookmarkStart w:name="z6896" w:id="521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проектный объем образования отходов, т/год:</w:t>
      </w:r>
    </w:p>
    <w:bookmarkEnd w:id="5210"/>
    <w:bookmarkStart w:name="z6897" w:id="5211"/>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ф</w:t>
      </w:r>
      <w:r>
        <w:rPr>
          <w:rFonts w:ascii="Times New Roman"/>
          <w:b w:val="false"/>
          <w:i w:val="false"/>
          <w:color w:val="000000"/>
          <w:sz w:val="28"/>
        </w:rPr>
        <w:t xml:space="preserve"> - реальная (фактическая) производительность предприятия, т/год</w:t>
      </w:r>
      <w:r>
        <w:rPr>
          <w:rFonts w:ascii="Times New Roman"/>
          <w:b w:val="false"/>
          <w:i w:val="false"/>
          <w:color w:val="000000"/>
          <w:vertAlign w:val="superscript"/>
        </w:rPr>
        <w:t>1</w:t>
      </w:r>
      <w:r>
        <w:rPr>
          <w:rFonts w:ascii="Times New Roman"/>
          <w:b w:val="false"/>
          <w:i w:val="false"/>
          <w:color w:val="000000"/>
          <w:sz w:val="28"/>
        </w:rPr>
        <w:t>;</w:t>
      </w:r>
    </w:p>
    <w:bookmarkEnd w:id="5211"/>
    <w:bookmarkStart w:name="z6898" w:id="5212"/>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пр</w:t>
      </w:r>
      <w:r>
        <w:rPr>
          <w:rFonts w:ascii="Times New Roman"/>
          <w:b w:val="false"/>
          <w:i w:val="false"/>
          <w:color w:val="000000"/>
          <w:sz w:val="28"/>
        </w:rPr>
        <w:t xml:space="preserve"> - проектная производительность предприятия, т/год</w:t>
      </w:r>
      <w:r>
        <w:rPr>
          <w:rFonts w:ascii="Times New Roman"/>
          <w:b w:val="false"/>
          <w:i w:val="false"/>
          <w:color w:val="000000"/>
          <w:vertAlign w:val="superscript"/>
        </w:rPr>
        <w:t>1</w:t>
      </w:r>
      <w:r>
        <w:rPr>
          <w:rFonts w:ascii="Times New Roman"/>
          <w:b w:val="false"/>
          <w:i w:val="false"/>
          <w:color w:val="000000"/>
          <w:sz w:val="28"/>
        </w:rPr>
        <w:t>;</w:t>
      </w:r>
    </w:p>
    <w:bookmarkEnd w:id="5212"/>
    <w:bookmarkStart w:name="z6899" w:id="521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конс</w:t>
      </w:r>
      <w:r>
        <w:rPr>
          <w:rFonts w:ascii="Times New Roman"/>
          <w:b w:val="false"/>
          <w:i w:val="false"/>
          <w:color w:val="000000"/>
          <w:sz w:val="28"/>
        </w:rPr>
        <w:t xml:space="preserve"> - коэффициент консервации отходов производства.</w:t>
      </w:r>
    </w:p>
    <w:bookmarkEnd w:id="5213"/>
    <w:bookmarkStart w:name="z6900" w:id="5214"/>
    <w:p>
      <w:pPr>
        <w:spacing w:after="0"/>
        <w:ind w:left="0"/>
        <w:jc w:val="both"/>
      </w:pPr>
      <w:r>
        <w:rPr>
          <w:rFonts w:ascii="Times New Roman"/>
          <w:b w:val="false"/>
          <w:i w:val="false"/>
          <w:color w:val="000000"/>
          <w:sz w:val="28"/>
        </w:rPr>
        <w:t>
      8. Объем образования отходов должен корректироваться с учетом современных достижений науки и техники, появлением новых технологий утилизации и переработки отходов и совершенствования технологического процесса на предприятии.</w:t>
      </w:r>
    </w:p>
    <w:bookmarkEnd w:id="5214"/>
    <w:bookmarkStart w:name="z6901" w:id="521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для предприятий, выход продукции которых измеряется в единицах массы. В других случаях производительность выражается в условных единицах продукции, выпускаемой предприятием.</w:t>
      </w:r>
    </w:p>
    <w:bookmarkEnd w:id="5215"/>
    <w:bookmarkStart w:name="z459" w:id="5216"/>
    <w:p>
      <w:pPr>
        <w:spacing w:after="0"/>
        <w:ind w:left="0"/>
        <w:jc w:val="left"/>
      </w:pPr>
      <w:r>
        <w:rPr>
          <w:rFonts w:ascii="Times New Roman"/>
          <w:b/>
          <w:i w:val="false"/>
          <w:color w:val="000000"/>
        </w:rPr>
        <w:t xml:space="preserve"> 3. Характеристика золошлаков</w:t>
      </w:r>
    </w:p>
    <w:bookmarkEnd w:id="5216"/>
    <w:bookmarkStart w:name="z6902" w:id="5217"/>
    <w:p>
      <w:pPr>
        <w:spacing w:after="0"/>
        <w:ind w:left="0"/>
        <w:jc w:val="both"/>
      </w:pPr>
      <w:r>
        <w:rPr>
          <w:rFonts w:ascii="Times New Roman"/>
          <w:b w:val="false"/>
          <w:i w:val="false"/>
          <w:color w:val="000000"/>
          <w:sz w:val="28"/>
        </w:rPr>
        <w:t>
      9. Золошлаки - продукты комплексного термического преобразования горных пород и сжигания твердого топлива или несгоревшая минеральная часть угля. Золошлаковые отходы котельных, работающих на твердом топливе представляют собой мелкодисперсный продукт от светло-серого до темно-серого цвета, в зависимости от количественного содержания частиц несгоревшего угля. По форме золошлаки представлены микросферами (оплавленные под воздействием высокой температуры частицы кварца) и частицами неправильной угловатой формы (остальной материал золошлаков).</w:t>
      </w:r>
    </w:p>
    <w:bookmarkEnd w:id="5217"/>
    <w:bookmarkStart w:name="z6903" w:id="5218"/>
    <w:p>
      <w:pPr>
        <w:spacing w:after="0"/>
        <w:ind w:left="0"/>
        <w:jc w:val="both"/>
      </w:pPr>
      <w:r>
        <w:rPr>
          <w:rFonts w:ascii="Times New Roman"/>
          <w:b w:val="false"/>
          <w:i w:val="false"/>
          <w:color w:val="000000"/>
          <w:sz w:val="28"/>
        </w:rPr>
        <w:t>
      10. Максимальная крупность зерен золошлаков 1,0-2,5 мм. Количество пылевидных фракций в заскладированных золошлаках колеблется от 15 до 95% в зависимости от удаления места отбора продукта от гребня дамбы золоотвала. По гранулометрическому составу золошлаки представлены преимущественно частицами диаметром менее 0,25 мм и содержат 35-40% пылеватых частиц. Плотность золошлаков колеблется в пределах 1,53-2,38 т/м</w:t>
      </w:r>
      <w:r>
        <w:rPr>
          <w:rFonts w:ascii="Times New Roman"/>
          <w:b w:val="false"/>
          <w:i w:val="false"/>
          <w:color w:val="000000"/>
          <w:vertAlign w:val="superscript"/>
        </w:rPr>
        <w:t>3</w:t>
      </w:r>
      <w:r>
        <w:rPr>
          <w:rFonts w:ascii="Times New Roman"/>
          <w:b w:val="false"/>
          <w:i w:val="false"/>
          <w:color w:val="000000"/>
          <w:sz w:val="28"/>
        </w:rPr>
        <w:t>, насыпная плотность 0,45-1,22 т/м</w:t>
      </w:r>
      <w:r>
        <w:rPr>
          <w:rFonts w:ascii="Times New Roman"/>
          <w:b w:val="false"/>
          <w:i w:val="false"/>
          <w:color w:val="000000"/>
          <w:vertAlign w:val="superscript"/>
        </w:rPr>
        <w:t>3</w:t>
      </w:r>
      <w:r>
        <w:rPr>
          <w:rFonts w:ascii="Times New Roman"/>
          <w:b w:val="false"/>
          <w:i w:val="false"/>
          <w:color w:val="000000"/>
          <w:sz w:val="28"/>
        </w:rPr>
        <w:t xml:space="preserve"> (в уплотненном состоянии плотность составляет 0,5-1,37 т/м</w:t>
      </w:r>
      <w:r>
        <w:rPr>
          <w:rFonts w:ascii="Times New Roman"/>
          <w:b w:val="false"/>
          <w:i w:val="false"/>
          <w:color w:val="000000"/>
          <w:vertAlign w:val="superscript"/>
        </w:rPr>
        <w:t>3</w:t>
      </w:r>
      <w:r>
        <w:rPr>
          <w:rFonts w:ascii="Times New Roman"/>
          <w:b w:val="false"/>
          <w:i w:val="false"/>
          <w:color w:val="000000"/>
          <w:sz w:val="28"/>
        </w:rPr>
        <w:t>).</w:t>
      </w:r>
    </w:p>
    <w:bookmarkEnd w:id="5218"/>
    <w:bookmarkStart w:name="z6904" w:id="5219"/>
    <w:p>
      <w:pPr>
        <w:spacing w:after="0"/>
        <w:ind w:left="0"/>
        <w:jc w:val="both"/>
      </w:pPr>
      <w:r>
        <w:rPr>
          <w:rFonts w:ascii="Times New Roman"/>
          <w:b w:val="false"/>
          <w:i w:val="false"/>
          <w:color w:val="000000"/>
          <w:sz w:val="28"/>
        </w:rPr>
        <w:t xml:space="preserve">
      11. По химическому составу золошлаки представлены оксидами кремния, алюминия, железа и кальция, на долю которых приходится до 95% массы материала.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1 к настоящей Методике представлен ориентировочный химический состав золошлаков. Состав зависит от сжигаемого твердого топлива.</w:t>
      </w:r>
    </w:p>
    <w:bookmarkEnd w:id="5219"/>
    <w:bookmarkStart w:name="z6905" w:id="5220"/>
    <w:p>
      <w:pPr>
        <w:spacing w:after="0"/>
        <w:ind w:left="0"/>
        <w:jc w:val="both"/>
      </w:pPr>
      <w:r>
        <w:rPr>
          <w:rFonts w:ascii="Times New Roman"/>
          <w:b w:val="false"/>
          <w:i w:val="false"/>
          <w:color w:val="000000"/>
          <w:sz w:val="28"/>
        </w:rPr>
        <w:t>
      12. С биологической точки зрения золошлаки - это "стерильные" материалы, лишенные органических веществ, имеющие лишь следы азота; количество подвижных форм фосфора и калия в них недостаточно для питания растений, поэтому самозарастание золошлакоотвалов процесс очень медленный: покрытие их поверхности растениями до прекращения пыления длится от 10 до 15 лет. Для предотвращения негативного воздействия на природу и человека требуется рекультивация отработанных золошлакоотвалов.</w:t>
      </w:r>
    </w:p>
    <w:bookmarkEnd w:id="5220"/>
    <w:bookmarkStart w:name="z6906" w:id="5221"/>
    <w:p>
      <w:pPr>
        <w:spacing w:after="0"/>
        <w:ind w:left="0"/>
        <w:jc w:val="both"/>
      </w:pPr>
      <w:r>
        <w:rPr>
          <w:rFonts w:ascii="Times New Roman"/>
          <w:b w:val="false"/>
          <w:i w:val="false"/>
          <w:color w:val="000000"/>
          <w:sz w:val="28"/>
        </w:rPr>
        <w:t>
      13. Золошлаковые отходы образуются в результате термохимических реакций неорганической части топлива. Удаляются из котлоагрегатов специальными шлакоудаляющими устройствами, охлаждаются и обычно гидравлически транспортируется в золошлакоотвал. Состав и свойства шлака, так же как и золы, зависят от месторождения и марки угля, условий его сжигания и устанавливается экспериментально или из справочной литературы (4).</w:t>
      </w:r>
    </w:p>
    <w:bookmarkEnd w:id="5221"/>
    <w:bookmarkStart w:name="z6907" w:id="5222"/>
    <w:p>
      <w:pPr>
        <w:spacing w:after="0"/>
        <w:ind w:left="0"/>
        <w:jc w:val="both"/>
      </w:pPr>
      <w:r>
        <w:rPr>
          <w:rFonts w:ascii="Times New Roman"/>
          <w:b w:val="false"/>
          <w:i w:val="false"/>
          <w:color w:val="000000"/>
          <w:sz w:val="28"/>
        </w:rPr>
        <w:t xml:space="preserve">
      Примечание - золошлакоотвалы (ЗШО) для приема зол и шлаков, образующихся при сжигании твердых топлив, рассчитываются на накопление отходов в течение 5 лет (в отдельных случаях - до 10 лет). Однако при использовании твердого топлива как резервного этот срок может быть увеличен. Для обоснования продления сроков эксплуатации ЗШО могут быть использованы следующие данные, приведенные в </w:t>
      </w:r>
      <w:r>
        <w:rPr>
          <w:rFonts w:ascii="Times New Roman"/>
          <w:b w:val="false"/>
          <w:i w:val="false"/>
          <w:color w:val="000000"/>
          <w:sz w:val="28"/>
        </w:rPr>
        <w:t>таблице 2</w:t>
      </w:r>
      <w:r>
        <w:rPr>
          <w:rFonts w:ascii="Times New Roman"/>
          <w:b w:val="false"/>
          <w:i w:val="false"/>
          <w:color w:val="000000"/>
          <w:sz w:val="28"/>
        </w:rPr>
        <w:t xml:space="preserve"> согласно приложению 1 к настоящей Методике.</w:t>
      </w:r>
    </w:p>
    <w:bookmarkEnd w:id="5222"/>
    <w:bookmarkStart w:name="z6908" w:id="5223"/>
    <w:p>
      <w:pPr>
        <w:spacing w:after="0"/>
        <w:ind w:left="0"/>
        <w:jc w:val="both"/>
      </w:pPr>
      <w:r>
        <w:rPr>
          <w:rFonts w:ascii="Times New Roman"/>
          <w:b w:val="false"/>
          <w:i w:val="false"/>
          <w:color w:val="000000"/>
          <w:sz w:val="28"/>
        </w:rPr>
        <w:t>
      Средняя высота (</w:t>
      </w:r>
      <w:r>
        <w:rPr>
          <w:rFonts w:ascii="Times New Roman"/>
          <w:b w:val="false"/>
          <w:i/>
          <w:color w:val="000000"/>
          <w:sz w:val="28"/>
        </w:rPr>
        <w:t>Н</w:t>
      </w:r>
      <w:r>
        <w:rPr>
          <w:rFonts w:ascii="Times New Roman"/>
          <w:b w:val="false"/>
          <w:i w:val="false"/>
          <w:color w:val="000000"/>
          <w:sz w:val="28"/>
        </w:rPr>
        <w:t>) ЗШО составляет около 20 м, максимальная - 35-40 м.</w:t>
      </w:r>
    </w:p>
    <w:bookmarkEnd w:id="5223"/>
    <w:bookmarkStart w:name="z6909" w:id="5224"/>
    <w:p>
      <w:pPr>
        <w:spacing w:after="0"/>
        <w:ind w:left="0"/>
        <w:jc w:val="both"/>
      </w:pPr>
      <w:r>
        <w:rPr>
          <w:rFonts w:ascii="Times New Roman"/>
          <w:b w:val="false"/>
          <w:i w:val="false"/>
          <w:color w:val="000000"/>
          <w:sz w:val="28"/>
        </w:rPr>
        <w:t>
      Продолжительность (</w:t>
      </w:r>
    </w:p>
    <w:bookmarkEnd w:id="522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дополнительного приема золошлаковых материалов (ЗШМ) может быть рассчитана по формуле:</w:t>
      </w:r>
      <w:r>
        <w:br/>
      </w:r>
      <w:r>
        <w:rPr>
          <w:rFonts w:ascii="Times New Roman"/>
          <w:b w:val="false"/>
          <w:i w:val="false"/>
          <w:color w:val="000000"/>
          <w:sz w:val="28"/>
        </w:rPr>
        <w:t>
</w:t>
      </w:r>
      <w:r>
        <w:br/>
      </w:r>
    </w:p>
    <w:p>
      <w:pPr>
        <w:spacing w:after="0"/>
        <w:ind w:left="0"/>
        <w:jc w:val="both"/>
      </w:pPr>
      <w:r>
        <w:drawing>
          <wp:inline distT="0" distB="0" distL="0" distR="0">
            <wp:extent cx="412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412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w:t>
      </w:r>
      <w:r>
        <w:br/>
      </w:r>
      <w:r>
        <w:rPr>
          <w:rFonts w:ascii="Times New Roman"/>
          <w:b w:val="false"/>
          <w:i w:val="false"/>
          <w:color w:val="000000"/>
          <w:sz w:val="28"/>
        </w:rPr>
        <w:t>
</w:t>
      </w:r>
    </w:p>
    <w:bookmarkStart w:name="z6911" w:id="5225"/>
    <w:p>
      <w:pPr>
        <w:spacing w:after="0"/>
        <w:ind w:left="0"/>
        <w:jc w:val="both"/>
      </w:pPr>
      <w:r>
        <w:rPr>
          <w:rFonts w:ascii="Times New Roman"/>
          <w:b w:val="false"/>
          <w:i w:val="false"/>
          <w:color w:val="000000"/>
          <w:sz w:val="28"/>
        </w:rPr>
        <w:t>
      где Y</w:t>
      </w:r>
      <w:r>
        <w:rPr>
          <w:rFonts w:ascii="Times New Roman"/>
          <w:b w:val="false"/>
          <w:i w:val="false"/>
          <w:color w:val="000000"/>
          <w:vertAlign w:val="subscript"/>
        </w:rPr>
        <w:t>зшо</w:t>
      </w:r>
      <w:r>
        <w:rPr>
          <w:rFonts w:ascii="Times New Roman"/>
          <w:b w:val="false"/>
          <w:i w:val="false"/>
          <w:color w:val="000000"/>
          <w:sz w:val="28"/>
        </w:rPr>
        <w:t xml:space="preserve"> - объем ЗШО, м</w:t>
      </w:r>
      <w:r>
        <w:rPr>
          <w:rFonts w:ascii="Times New Roman"/>
          <w:b w:val="false"/>
          <w:i w:val="false"/>
          <w:color w:val="000000"/>
          <w:vertAlign w:val="superscript"/>
        </w:rPr>
        <w:t>3</w:t>
      </w:r>
      <w:r>
        <w:rPr>
          <w:rFonts w:ascii="Times New Roman"/>
          <w:b w:val="false"/>
          <w:i w:val="false"/>
          <w:color w:val="000000"/>
          <w:sz w:val="28"/>
        </w:rPr>
        <w:t xml:space="preserve"> (Y</w:t>
      </w:r>
      <w:r>
        <w:rPr>
          <w:rFonts w:ascii="Times New Roman"/>
          <w:b w:val="false"/>
          <w:i w:val="false"/>
          <w:color w:val="000000"/>
          <w:vertAlign w:val="subscript"/>
        </w:rPr>
        <w:t>ЗШО</w:t>
      </w:r>
      <w:r>
        <w:rPr>
          <w:rFonts w:ascii="Times New Roman"/>
          <w:b w:val="false"/>
          <w:i w:val="false"/>
          <w:color w:val="000000"/>
          <w:sz w:val="28"/>
        </w:rPr>
        <w:t xml:space="preserve"> = SхH);</w:t>
      </w:r>
    </w:p>
    <w:bookmarkEnd w:id="5225"/>
    <w:bookmarkStart w:name="z6912" w:id="5226"/>
    <w:p>
      <w:pPr>
        <w:spacing w:after="0"/>
        <w:ind w:left="0"/>
        <w:jc w:val="both"/>
      </w:pPr>
      <w:r>
        <w:rPr>
          <w:rFonts w:ascii="Times New Roman"/>
          <w:b w:val="false"/>
          <w:i w:val="false"/>
          <w:color w:val="000000"/>
          <w:sz w:val="28"/>
        </w:rPr>
        <w:t>
      Y</w:t>
      </w:r>
      <w:r>
        <w:rPr>
          <w:rFonts w:ascii="Times New Roman"/>
          <w:b w:val="false"/>
          <w:i w:val="false"/>
          <w:color w:val="000000"/>
          <w:vertAlign w:val="subscript"/>
        </w:rPr>
        <w:t>ЗШM</w:t>
      </w:r>
      <w:r>
        <w:rPr>
          <w:rFonts w:ascii="Times New Roman"/>
          <w:b w:val="false"/>
          <w:i w:val="false"/>
          <w:color w:val="000000"/>
          <w:sz w:val="28"/>
        </w:rPr>
        <w:t xml:space="preserve"> - объем ЗШМ, накопленного в ЗШО, м</w:t>
      </w:r>
      <w:r>
        <w:rPr>
          <w:rFonts w:ascii="Times New Roman"/>
          <w:b w:val="false"/>
          <w:i w:val="false"/>
          <w:color w:val="000000"/>
          <w:vertAlign w:val="superscript"/>
        </w:rPr>
        <w:t>3</w:t>
      </w:r>
      <w:r>
        <w:rPr>
          <w:rFonts w:ascii="Times New Roman"/>
          <w:b w:val="false"/>
          <w:i w:val="false"/>
          <w:color w:val="000000"/>
          <w:sz w:val="28"/>
        </w:rPr>
        <w:t>;</w:t>
      </w:r>
    </w:p>
    <w:bookmarkEnd w:id="5226"/>
    <w:bookmarkStart w:name="z6913" w:id="522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w:t>
      </w:r>
      <w:r>
        <w:rPr>
          <w:rFonts w:ascii="Times New Roman"/>
          <w:b w:val="false"/>
          <w:i w:val="false"/>
          <w:color w:val="000000"/>
          <w:vertAlign w:val="subscript"/>
        </w:rPr>
        <w:t>Ш</w:t>
      </w:r>
      <w:r>
        <w:rPr>
          <w:rFonts w:ascii="Times New Roman"/>
          <w:b w:val="false"/>
          <w:i w:val="false"/>
          <w:color w:val="000000"/>
          <w:sz w:val="28"/>
        </w:rPr>
        <w:t xml:space="preserve"> - масса ЗШМ, поступающего в ЗШО, т;</w:t>
      </w:r>
    </w:p>
    <w:bookmarkEnd w:id="5227"/>
    <w:bookmarkStart w:name="z6914" w:id="5228"/>
    <w:p>
      <w:pPr>
        <w:spacing w:after="0"/>
        <w:ind w:left="0"/>
        <w:jc w:val="both"/>
      </w:pPr>
      <w:r>
        <w:rPr>
          <w:rFonts w:ascii="Times New Roman"/>
          <w:b w:val="false"/>
          <w:i w:val="false"/>
          <w:color w:val="000000"/>
          <w:sz w:val="28"/>
        </w:rPr>
        <w:t>
      W - средняя влажность уплотненного ЗШМ, %;</w:t>
      </w:r>
    </w:p>
    <w:bookmarkEnd w:id="5228"/>
    <w:bookmarkStart w:name="z6915" w:id="5229"/>
    <w:p>
      <w:pPr>
        <w:spacing w:after="0"/>
        <w:ind w:left="0"/>
        <w:jc w:val="both"/>
      </w:pPr>
      <w:r>
        <w:rPr>
          <w:rFonts w:ascii="Times New Roman"/>
          <w:b w:val="false"/>
          <w:i w:val="false"/>
          <w:color w:val="000000"/>
          <w:sz w:val="28"/>
        </w:rPr>
        <w:t>
      р - плотность уплотненного при хранении ЗШМ, т/м</w:t>
      </w:r>
      <w:r>
        <w:rPr>
          <w:rFonts w:ascii="Times New Roman"/>
          <w:b w:val="false"/>
          <w:i w:val="false"/>
          <w:color w:val="000000"/>
          <w:vertAlign w:val="superscript"/>
        </w:rPr>
        <w:t>3</w:t>
      </w:r>
      <w:r>
        <w:rPr>
          <w:rFonts w:ascii="Times New Roman"/>
          <w:b w:val="false"/>
          <w:i w:val="false"/>
          <w:color w:val="000000"/>
          <w:sz w:val="28"/>
        </w:rPr>
        <w:t>.</w:t>
      </w:r>
    </w:p>
    <w:bookmarkEnd w:id="5229"/>
    <w:bookmarkStart w:name="z6916" w:id="5230"/>
    <w:p>
      <w:pPr>
        <w:spacing w:after="0"/>
        <w:ind w:left="0"/>
        <w:jc w:val="both"/>
      </w:pPr>
      <w:r>
        <w:rPr>
          <w:rFonts w:ascii="Times New Roman"/>
          <w:b w:val="false"/>
          <w:i w:val="false"/>
          <w:color w:val="000000"/>
          <w:sz w:val="28"/>
        </w:rPr>
        <w:t>
      Значения плотности в уплотненном состоянии при хранении в ЗШО (р, т/м</w:t>
      </w:r>
      <w:r>
        <w:rPr>
          <w:rFonts w:ascii="Times New Roman"/>
          <w:b w:val="false"/>
          <w:i w:val="false"/>
          <w:color w:val="000000"/>
          <w:vertAlign w:val="superscript"/>
        </w:rPr>
        <w:t>3</w:t>
      </w:r>
      <w:r>
        <w:rPr>
          <w:rFonts w:ascii="Times New Roman"/>
          <w:b w:val="false"/>
          <w:i w:val="false"/>
          <w:color w:val="000000"/>
          <w:sz w:val="28"/>
        </w:rPr>
        <w:t>) с учетом влажности уплотненного ЗШМ.</w:t>
      </w:r>
    </w:p>
    <w:bookmarkEnd w:id="5230"/>
    <w:bookmarkStart w:name="z6917" w:id="5231"/>
    <w:p>
      <w:pPr>
        <w:spacing w:after="0"/>
        <w:ind w:left="0"/>
        <w:jc w:val="both"/>
      </w:pPr>
      <w:r>
        <w:rPr>
          <w:rFonts w:ascii="Times New Roman"/>
          <w:b w:val="false"/>
          <w:i w:val="false"/>
          <w:color w:val="000000"/>
          <w:sz w:val="28"/>
        </w:rPr>
        <w:t>
      Гранулометрический и химический составы ЗШМ в ЗШО определяются в зависимости от марки топлива, способа транспортировки ЗШМ, типа ЗШО по данным.</w:t>
      </w:r>
    </w:p>
    <w:bookmarkEnd w:id="5231"/>
    <w:bookmarkStart w:name="z460" w:id="5232"/>
    <w:p>
      <w:pPr>
        <w:spacing w:after="0"/>
        <w:ind w:left="0"/>
        <w:jc w:val="left"/>
      </w:pPr>
      <w:r>
        <w:rPr>
          <w:rFonts w:ascii="Times New Roman"/>
          <w:b/>
          <w:i w:val="false"/>
          <w:color w:val="000000"/>
        </w:rPr>
        <w:t xml:space="preserve"> 4. Расчет объемов образования золошлаков</w:t>
      </w:r>
    </w:p>
    <w:bookmarkEnd w:id="5232"/>
    <w:bookmarkStart w:name="z6918" w:id="5233"/>
    <w:p>
      <w:pPr>
        <w:spacing w:after="0"/>
        <w:ind w:left="0"/>
        <w:jc w:val="both"/>
      </w:pPr>
      <w:r>
        <w:rPr>
          <w:rFonts w:ascii="Times New Roman"/>
          <w:b w:val="false"/>
          <w:i w:val="false"/>
          <w:color w:val="000000"/>
          <w:sz w:val="28"/>
        </w:rPr>
        <w:t>
      14. При определении объема золошлака, образующегося при сжигании в котельных твердого топлива, осуществляется расчет материального баланса</w:t>
      </w:r>
      <w:r>
        <w:rPr>
          <w:rFonts w:ascii="Times New Roman"/>
          <w:b w:val="false"/>
          <w:i w:val="false"/>
          <w:color w:val="000000"/>
          <w:vertAlign w:val="superscript"/>
        </w:rPr>
        <w:t>2</w:t>
      </w:r>
      <w:r>
        <w:rPr>
          <w:rFonts w:ascii="Times New Roman"/>
          <w:b w:val="false"/>
          <w:i w:val="false"/>
          <w:color w:val="000000"/>
          <w:sz w:val="28"/>
        </w:rPr>
        <w:t>.</w:t>
      </w:r>
    </w:p>
    <w:bookmarkEnd w:id="5233"/>
    <w:bookmarkStart w:name="z6919" w:id="5234"/>
    <w:p>
      <w:pPr>
        <w:spacing w:after="0"/>
        <w:ind w:left="0"/>
        <w:jc w:val="both"/>
      </w:pPr>
      <w:r>
        <w:rPr>
          <w:rFonts w:ascii="Times New Roman"/>
          <w:b w:val="false"/>
          <w:i w:val="false"/>
          <w:color w:val="000000"/>
          <w:sz w:val="28"/>
        </w:rPr>
        <w:t>
      15. Количество золошлакового материала, подлежащего удалению из котельного помещения, складывается из массы шлака, образующегося от сжигания твердого топлива и летучей золы, уловленной из отходящих газов:</w:t>
      </w:r>
    </w:p>
    <w:bookmarkEnd w:id="5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0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1600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6921" w:id="5235"/>
    <w:p>
      <w:pPr>
        <w:spacing w:after="0"/>
        <w:ind w:left="0"/>
        <w:jc w:val="both"/>
      </w:pPr>
      <w:r>
        <w:rPr>
          <w:rFonts w:ascii="Times New Roman"/>
          <w:b w:val="false"/>
          <w:i w:val="false"/>
          <w:color w:val="000000"/>
          <w:sz w:val="28"/>
        </w:rPr>
        <w:t>
      где М</w:t>
      </w:r>
      <w:r>
        <w:rPr>
          <w:rFonts w:ascii="Times New Roman"/>
          <w:b w:val="false"/>
          <w:i w:val="false"/>
          <w:color w:val="000000"/>
          <w:vertAlign w:val="superscript"/>
        </w:rPr>
        <w:t>зл</w:t>
      </w:r>
      <w:r>
        <w:rPr>
          <w:rFonts w:ascii="Times New Roman"/>
          <w:b w:val="false"/>
          <w:i w:val="false"/>
          <w:color w:val="000000"/>
          <w:vertAlign w:val="subscript"/>
        </w:rPr>
        <w:t>обр</w:t>
      </w:r>
      <w:r>
        <w:rPr>
          <w:rFonts w:ascii="Times New Roman"/>
          <w:b w:val="false"/>
          <w:i w:val="false"/>
          <w:color w:val="000000"/>
          <w:sz w:val="28"/>
        </w:rPr>
        <w:t xml:space="preserve"> - годовой объем золошлакаудаления, т;</w:t>
      </w:r>
    </w:p>
    <w:bookmarkEnd w:id="5235"/>
    <w:bookmarkStart w:name="z6922" w:id="523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шл</w:t>
      </w:r>
      <w:r>
        <w:rPr>
          <w:rFonts w:ascii="Times New Roman"/>
          <w:b w:val="false"/>
          <w:i w:val="false"/>
          <w:color w:val="000000"/>
          <w:sz w:val="28"/>
        </w:rPr>
        <w:t xml:space="preserve"> - годовой выход шлаков, т;</w:t>
      </w:r>
    </w:p>
    <w:bookmarkEnd w:id="5236"/>
    <w:bookmarkStart w:name="z6923" w:id="523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зл</w:t>
      </w:r>
      <w:r>
        <w:rPr>
          <w:rFonts w:ascii="Times New Roman"/>
          <w:b w:val="false"/>
          <w:i w:val="false"/>
          <w:color w:val="000000"/>
          <w:sz w:val="28"/>
        </w:rPr>
        <w:t xml:space="preserve"> - годовой улов золы в золоулавливающих установках, т.</w:t>
      </w:r>
    </w:p>
    <w:bookmarkEnd w:id="5237"/>
    <w:bookmarkStart w:name="z6924" w:id="5238"/>
    <w:p>
      <w:pPr>
        <w:spacing w:after="0"/>
        <w:ind w:left="0"/>
        <w:jc w:val="both"/>
      </w:pPr>
      <w:r>
        <w:rPr>
          <w:rFonts w:ascii="Times New Roman"/>
          <w:b w:val="false"/>
          <w:i w:val="false"/>
          <w:color w:val="000000"/>
          <w:sz w:val="28"/>
        </w:rPr>
        <w:t>
      Годовой выход шлаков определяется из годового расхода топлива с учетом его зольности, отнесенного к содержанию в нем (в шлаке) несгоревших веществ по формуле:</w:t>
      </w:r>
    </w:p>
    <w:bookmarkEnd w:id="5238"/>
    <w:bookmarkStart w:name="z6925" w:id="5239"/>
    <w:p>
      <w:pPr>
        <w:spacing w:after="0"/>
        <w:ind w:left="0"/>
        <w:jc w:val="both"/>
      </w:pPr>
      <w:r>
        <w:rPr>
          <w:rFonts w:ascii="Times New Roman"/>
          <w:b w:val="false"/>
          <w:i w:val="false"/>
          <w:color w:val="000000"/>
          <w:sz w:val="28"/>
        </w:rPr>
        <w:t xml:space="preserve">
      </w:t>
      </w:r>
    </w:p>
    <w:bookmarkEnd w:id="5239"/>
    <w:p>
      <w:pPr>
        <w:spacing w:after="0"/>
        <w:ind w:left="0"/>
        <w:jc w:val="both"/>
      </w:pPr>
      <w:r>
        <w:drawing>
          <wp:inline distT="0" distB="0" distL="0" distR="0">
            <wp:extent cx="1930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19304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6926" w:id="5240"/>
    <w:p>
      <w:pPr>
        <w:spacing w:after="0"/>
        <w:ind w:left="0"/>
        <w:jc w:val="both"/>
      </w:pPr>
      <w:r>
        <w:rPr>
          <w:rFonts w:ascii="Times New Roman"/>
          <w:b w:val="false"/>
          <w:i w:val="false"/>
          <w:color w:val="000000"/>
          <w:sz w:val="28"/>
        </w:rPr>
        <w:t>
      где: В</w:t>
      </w:r>
      <w:r>
        <w:rPr>
          <w:rFonts w:ascii="Times New Roman"/>
          <w:b w:val="false"/>
          <w:i/>
          <w:color w:val="000000"/>
          <w:sz w:val="28"/>
        </w:rPr>
        <w:t>тл</w:t>
      </w:r>
      <w:r>
        <w:rPr>
          <w:rFonts w:ascii="Times New Roman"/>
          <w:b w:val="false"/>
          <w:i w:val="false"/>
          <w:color w:val="000000"/>
          <w:sz w:val="28"/>
        </w:rPr>
        <w:t xml:space="preserve"> - годовой расход топлива, т;</w:t>
      </w:r>
    </w:p>
    <w:bookmarkEnd w:id="5240"/>
    <w:bookmarkStart w:name="z6927" w:id="5241"/>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Y</w:t>
      </w:r>
      <w:r>
        <w:rPr>
          <w:rFonts w:ascii="Times New Roman"/>
          <w:b w:val="false"/>
          <w:i w:val="false"/>
          <w:color w:val="000000"/>
          <w:sz w:val="28"/>
        </w:rPr>
        <w:t xml:space="preserve"> - зольность топлива на рабочую массу (</w:t>
      </w:r>
      <w:r>
        <w:rPr>
          <w:rFonts w:ascii="Times New Roman"/>
          <w:b w:val="false"/>
          <w:i w:val="false"/>
          <w:color w:val="000000"/>
          <w:sz w:val="28"/>
        </w:rPr>
        <w:t>таблица 3</w:t>
      </w:r>
      <w:r>
        <w:rPr>
          <w:rFonts w:ascii="Times New Roman"/>
          <w:b w:val="false"/>
          <w:i w:val="false"/>
          <w:color w:val="000000"/>
          <w:sz w:val="28"/>
        </w:rPr>
        <w:t>), %;</w:t>
      </w:r>
    </w:p>
    <w:bookmarkEnd w:id="5241"/>
    <w:bookmarkStart w:name="z6928" w:id="5242"/>
    <w:p>
      <w:pPr>
        <w:spacing w:after="0"/>
        <w:ind w:left="0"/>
        <w:jc w:val="both"/>
      </w:pPr>
      <w:r>
        <w:rPr>
          <w:rFonts w:ascii="Times New Roman"/>
          <w:b w:val="false"/>
          <w:i w:val="false"/>
          <w:color w:val="000000"/>
          <w:sz w:val="28"/>
        </w:rPr>
        <w:t>
      Г</w:t>
      </w:r>
      <w:r>
        <w:rPr>
          <w:rFonts w:ascii="Times New Roman"/>
          <w:b w:val="false"/>
          <w:i w:val="false"/>
          <w:color w:val="000000"/>
          <w:vertAlign w:val="subscript"/>
        </w:rPr>
        <w:t>шл</w:t>
      </w:r>
      <w:r>
        <w:rPr>
          <w:rFonts w:ascii="Times New Roman"/>
          <w:b w:val="false"/>
          <w:i w:val="false"/>
          <w:color w:val="000000"/>
          <w:sz w:val="28"/>
        </w:rPr>
        <w:t xml:space="preserve"> - содержание горючих веществ в шлаке, %;</w:t>
      </w:r>
    </w:p>
    <w:bookmarkEnd w:id="5242"/>
    <w:bookmarkStart w:name="z6929" w:id="5243"/>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шл</w:t>
      </w:r>
      <w:r>
        <w:rPr>
          <w:rFonts w:ascii="Times New Roman"/>
          <w:b w:val="false"/>
          <w:i w:val="false"/>
          <w:color w:val="000000"/>
          <w:sz w:val="28"/>
        </w:rPr>
        <w:t xml:space="preserve"> - доля золы топлива в шлаке, %.</w:t>
      </w:r>
    </w:p>
    <w:bookmarkEnd w:id="5243"/>
    <w:bookmarkStart w:name="z6930" w:id="5244"/>
    <w:p>
      <w:pPr>
        <w:spacing w:after="0"/>
        <w:ind w:left="0"/>
        <w:jc w:val="both"/>
      </w:pPr>
      <w:r>
        <w:rPr>
          <w:rFonts w:ascii="Times New Roman"/>
          <w:b w:val="false"/>
          <w:i w:val="false"/>
          <w:color w:val="000000"/>
          <w:sz w:val="28"/>
        </w:rPr>
        <w:t>
      16. Годовой улов золы зависит от степени улавливания твердых частиц золоулавливающей установки и составляет:</w:t>
      </w:r>
    </w:p>
    <w:bookmarkEnd w:id="5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346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6932" w:id="5245"/>
    <w:p>
      <w:pPr>
        <w:spacing w:after="0"/>
        <w:ind w:left="0"/>
        <w:jc w:val="both"/>
      </w:pPr>
      <w:r>
        <w:rPr>
          <w:rFonts w:ascii="Times New Roman"/>
          <w:b w:val="false"/>
          <w:i w:val="false"/>
          <w:color w:val="000000"/>
          <w:sz w:val="28"/>
        </w:rPr>
        <w:t>
      где: М</w:t>
      </w:r>
      <w:r>
        <w:rPr>
          <w:rFonts w:ascii="Times New Roman"/>
          <w:b w:val="false"/>
          <w:i w:val="false"/>
          <w:color w:val="000000"/>
          <w:vertAlign w:val="superscript"/>
        </w:rPr>
        <w:t>зл</w:t>
      </w:r>
      <w:r>
        <w:rPr>
          <w:rFonts w:ascii="Times New Roman"/>
          <w:b w:val="false"/>
          <w:i w:val="false"/>
          <w:color w:val="000000"/>
          <w:vertAlign w:val="subscript"/>
        </w:rPr>
        <w:t>общ</w:t>
      </w:r>
      <w:r>
        <w:rPr>
          <w:rFonts w:ascii="Times New Roman"/>
          <w:b w:val="false"/>
          <w:i w:val="false"/>
          <w:color w:val="000000"/>
          <w:sz w:val="28"/>
        </w:rPr>
        <w:t xml:space="preserve"> - общий годовой выход золы, т;</w:t>
      </w:r>
    </w:p>
    <w:bookmarkEnd w:id="5245"/>
    <w:bookmarkStart w:name="z6933" w:id="5246"/>
    <w:p>
      <w:pPr>
        <w:spacing w:after="0"/>
        <w:ind w:left="0"/>
        <w:jc w:val="both"/>
      </w:pPr>
      <w:r>
        <w:rPr>
          <w:rFonts w:ascii="Times New Roman"/>
          <w:b w:val="false"/>
          <w:i w:val="false"/>
          <w:color w:val="000000"/>
          <w:sz w:val="28"/>
        </w:rPr>
        <w:t xml:space="preserve">
      </w:t>
      </w:r>
    </w:p>
    <w:bookmarkEnd w:id="5246"/>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твердых частиц, улавливаемых в золоуловителях.</w:t>
      </w:r>
      <w:r>
        <w:br/>
      </w:r>
      <w:r>
        <w:rPr>
          <w:rFonts w:ascii="Times New Roman"/>
          <w:b w:val="false"/>
          <w:i w:val="false"/>
          <w:color w:val="000000"/>
          <w:sz w:val="28"/>
        </w:rPr>
        <w:t>
</w:t>
      </w:r>
    </w:p>
    <w:bookmarkStart w:name="z6934" w:id="5247"/>
    <w:p>
      <w:pPr>
        <w:spacing w:after="0"/>
        <w:ind w:left="0"/>
        <w:jc w:val="both"/>
      </w:pPr>
      <w:r>
        <w:rPr>
          <w:rFonts w:ascii="Times New Roman"/>
          <w:b w:val="false"/>
          <w:i w:val="false"/>
          <w:color w:val="000000"/>
          <w:sz w:val="28"/>
        </w:rPr>
        <w:t>
      Общий годовой выход золы определяется по формуле:</w:t>
      </w:r>
    </w:p>
    <w:bookmarkEnd w:id="52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159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6936" w:id="5248"/>
    <w:p>
      <w:pPr>
        <w:spacing w:after="0"/>
        <w:ind w:left="0"/>
        <w:jc w:val="both"/>
      </w:pPr>
      <w:r>
        <w:rPr>
          <w:rFonts w:ascii="Times New Roman"/>
          <w:b w:val="false"/>
          <w:i w:val="false"/>
          <w:color w:val="000000"/>
          <w:sz w:val="28"/>
        </w:rPr>
        <w:t>
      Где Г</w:t>
      </w:r>
      <w:r>
        <w:rPr>
          <w:rFonts w:ascii="Times New Roman"/>
          <w:b w:val="false"/>
          <w:i w:val="false"/>
          <w:color w:val="000000"/>
          <w:vertAlign w:val="subscript"/>
        </w:rPr>
        <w:t>зл</w:t>
      </w:r>
      <w:r>
        <w:rPr>
          <w:rFonts w:ascii="Times New Roman"/>
          <w:b w:val="false"/>
          <w:i w:val="false"/>
          <w:color w:val="000000"/>
          <w:sz w:val="28"/>
        </w:rPr>
        <w:t xml:space="preserve"> - содержание горючих веществ в уносе, %. При отсутствии данных замеров расчет М</w:t>
      </w:r>
      <w:r>
        <w:rPr>
          <w:rFonts w:ascii="Times New Roman"/>
          <w:b w:val="false"/>
          <w:i w:val="false"/>
          <w:color w:val="000000"/>
          <w:vertAlign w:val="superscript"/>
        </w:rPr>
        <w:t>зл</w:t>
      </w:r>
      <w:r>
        <w:rPr>
          <w:rFonts w:ascii="Times New Roman"/>
          <w:b w:val="false"/>
          <w:i w:val="false"/>
          <w:color w:val="000000"/>
          <w:vertAlign w:val="subscript"/>
        </w:rPr>
        <w:t>общ</w:t>
      </w:r>
      <w:r>
        <w:rPr>
          <w:rFonts w:ascii="Times New Roman"/>
          <w:b w:val="false"/>
          <w:i w:val="false"/>
          <w:color w:val="000000"/>
          <w:sz w:val="28"/>
        </w:rPr>
        <w:t xml:space="preserve"> ведется по формуле (4.5);</w:t>
      </w:r>
    </w:p>
    <w:bookmarkEnd w:id="5248"/>
    <w:bookmarkStart w:name="z6937" w:id="5249"/>
    <w:p>
      <w:pPr>
        <w:spacing w:after="0"/>
        <w:ind w:left="0"/>
        <w:jc w:val="both"/>
      </w:pPr>
      <w:r>
        <w:rPr>
          <w:rFonts w:ascii="Times New Roman"/>
          <w:b w:val="false"/>
          <w:i w:val="false"/>
          <w:color w:val="000000"/>
          <w:sz w:val="28"/>
        </w:rPr>
        <w:t>
      Азл - доля золы, уносимой газами из котла (доля золы топлива в уносе), %. При отсутствии данных замеров можно использовать ориентировочные значения.</w:t>
      </w:r>
    </w:p>
    <w:bookmarkEnd w:id="5249"/>
    <w:bookmarkStart w:name="z6938" w:id="5250"/>
    <w:p>
      <w:pPr>
        <w:spacing w:after="0"/>
        <w:ind w:left="0"/>
        <w:jc w:val="both"/>
      </w:pPr>
      <w:r>
        <w:rPr>
          <w:rFonts w:ascii="Times New Roman"/>
          <w:b w:val="false"/>
          <w:i w:val="false"/>
          <w:color w:val="000000"/>
          <w:sz w:val="28"/>
        </w:rPr>
        <w:t>
      17. Для котлов до 30 т пара/час при отсутствии данных о Г</w:t>
      </w:r>
      <w:r>
        <w:rPr>
          <w:rFonts w:ascii="Times New Roman"/>
          <w:b w:val="false"/>
          <w:i w:val="false"/>
          <w:color w:val="000000"/>
          <w:vertAlign w:val="subscript"/>
        </w:rPr>
        <w:t>шл</w:t>
      </w:r>
      <w:r>
        <w:rPr>
          <w:rFonts w:ascii="Times New Roman"/>
          <w:b w:val="false"/>
          <w:i w:val="false"/>
          <w:color w:val="000000"/>
          <w:sz w:val="28"/>
        </w:rPr>
        <w:t>, А</w:t>
      </w:r>
      <w:r>
        <w:rPr>
          <w:rFonts w:ascii="Times New Roman"/>
          <w:b w:val="false"/>
          <w:i w:val="false"/>
          <w:color w:val="000000"/>
          <w:vertAlign w:val="subscript"/>
        </w:rPr>
        <w:t>шл</w:t>
      </w:r>
      <w:r>
        <w:rPr>
          <w:rFonts w:ascii="Times New Roman"/>
          <w:b w:val="false"/>
          <w:i w:val="false"/>
          <w:color w:val="000000"/>
          <w:sz w:val="28"/>
        </w:rPr>
        <w:t>, Г</w:t>
      </w:r>
      <w:r>
        <w:rPr>
          <w:rFonts w:ascii="Times New Roman"/>
          <w:b w:val="false"/>
          <w:i w:val="false"/>
          <w:color w:val="000000"/>
          <w:vertAlign w:val="subscript"/>
        </w:rPr>
        <w:t>зл</w:t>
      </w:r>
      <w:r>
        <w:rPr>
          <w:rFonts w:ascii="Times New Roman"/>
          <w:b w:val="false"/>
          <w:i w:val="false"/>
          <w:color w:val="000000"/>
          <w:sz w:val="28"/>
        </w:rPr>
        <w:t>, А</w:t>
      </w:r>
      <w:r>
        <w:rPr>
          <w:rFonts w:ascii="Times New Roman"/>
          <w:b w:val="false"/>
          <w:i w:val="false"/>
          <w:color w:val="000000"/>
          <w:vertAlign w:val="subscript"/>
        </w:rPr>
        <w:t>зл</w:t>
      </w:r>
      <w:r>
        <w:rPr>
          <w:rFonts w:ascii="Times New Roman"/>
          <w:b w:val="false"/>
          <w:i w:val="false"/>
          <w:color w:val="000000"/>
          <w:sz w:val="28"/>
        </w:rPr>
        <w:t xml:space="preserve"> расчет объема образования шлака рассчитывается по формуле:</w:t>
      </w:r>
    </w:p>
    <w:bookmarkEnd w:id="5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76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r>
        <w:br/>
      </w:r>
    </w:p>
    <w:p>
      <w:pPr>
        <w:spacing w:after="0"/>
        <w:ind w:left="0"/>
        <w:jc w:val="both"/>
      </w:pPr>
      <w:r>
        <w:drawing>
          <wp:inline distT="0" distB="0" distL="0" distR="0">
            <wp:extent cx="3505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3505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w:t>
      </w:r>
      <w:r>
        <w:br/>
      </w:r>
      <w:r>
        <w:rPr>
          <w:rFonts w:ascii="Times New Roman"/>
          <w:b w:val="false"/>
          <w:i w:val="false"/>
          <w:color w:val="000000"/>
          <w:sz w:val="28"/>
        </w:rPr>
        <w:t>
</w:t>
      </w:r>
    </w:p>
    <w:bookmarkStart w:name="z6941" w:id="5251"/>
    <w:p>
      <w:pPr>
        <w:spacing w:after="0"/>
        <w:ind w:left="0"/>
        <w:jc w:val="both"/>
      </w:pPr>
      <w:r>
        <w:rPr>
          <w:rFonts w:ascii="Times New Roman"/>
          <w:b w:val="false"/>
          <w:i w:val="false"/>
          <w:color w:val="000000"/>
          <w:sz w:val="28"/>
        </w:rPr>
        <w:t>
      где В - годовой расход угля, т/год;</w:t>
      </w:r>
    </w:p>
    <w:bookmarkEnd w:id="5251"/>
    <w:bookmarkStart w:name="z6942" w:id="5252"/>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Y</w:t>
      </w:r>
      <w:r>
        <w:rPr>
          <w:rFonts w:ascii="Times New Roman"/>
          <w:b w:val="false"/>
          <w:i w:val="false"/>
          <w:color w:val="000000"/>
          <w:sz w:val="28"/>
        </w:rPr>
        <w:t xml:space="preserve"> - зольность топлива на рабочую массу (</w:t>
      </w:r>
      <w:r>
        <w:rPr>
          <w:rFonts w:ascii="Times New Roman"/>
          <w:b w:val="false"/>
          <w:i w:val="false"/>
          <w:color w:val="000000"/>
          <w:sz w:val="28"/>
        </w:rPr>
        <w:t>таблица 3</w:t>
      </w:r>
      <w:r>
        <w:rPr>
          <w:rFonts w:ascii="Times New Roman"/>
          <w:b w:val="false"/>
          <w:i w:val="false"/>
          <w:color w:val="000000"/>
          <w:sz w:val="28"/>
        </w:rPr>
        <w:t xml:space="preserve"> согласно приложению 1 к настоящей Методике), %;</w:t>
      </w:r>
    </w:p>
    <w:bookmarkEnd w:id="5252"/>
    <w:bookmarkStart w:name="z6943" w:id="5253"/>
    <w:p>
      <w:pPr>
        <w:spacing w:after="0"/>
        <w:ind w:left="0"/>
        <w:jc w:val="both"/>
      </w:pPr>
      <w:r>
        <w:rPr>
          <w:rFonts w:ascii="Times New Roman"/>
          <w:b w:val="false"/>
          <w:i w:val="false"/>
          <w:color w:val="000000"/>
          <w:sz w:val="28"/>
        </w:rPr>
        <w:t>
      N</w:t>
      </w:r>
      <w:r>
        <w:rPr>
          <w:rFonts w:ascii="Times New Roman"/>
          <w:b w:val="false"/>
          <w:i w:val="false"/>
          <w:color w:val="000000"/>
          <w:vertAlign w:val="subscript"/>
        </w:rPr>
        <w:t>зл</w:t>
      </w:r>
      <w:r>
        <w:rPr>
          <w:rFonts w:ascii="Times New Roman"/>
          <w:b w:val="false"/>
          <w:i w:val="false"/>
          <w:color w:val="000000"/>
          <w:sz w:val="28"/>
        </w:rPr>
        <w:t xml:space="preserve"> - количество золочастиц выбрасываемых в атмосферу, т</w:t>
      </w:r>
    </w:p>
    <w:bookmarkEnd w:id="5253"/>
    <w:bookmarkStart w:name="z6944" w:id="5254"/>
    <w:p>
      <w:pPr>
        <w:spacing w:after="0"/>
        <w:ind w:left="0"/>
        <w:jc w:val="both"/>
      </w:pPr>
      <w:r>
        <w:rPr>
          <w:rFonts w:ascii="Times New Roman"/>
          <w:b w:val="false"/>
          <w:i w:val="false"/>
          <w:color w:val="000000"/>
          <w:sz w:val="28"/>
        </w:rPr>
        <w:t xml:space="preserve">
      </w:t>
      </w:r>
    </w:p>
    <w:bookmarkEnd w:id="525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уноса золы из топки, при отсутствии данных принимается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0,25 (10);</w:t>
      </w:r>
      <w:r>
        <w:br/>
      </w:r>
      <w:r>
        <w:rPr>
          <w:rFonts w:ascii="Times New Roman"/>
          <w:b w:val="false"/>
          <w:i w:val="false"/>
          <w:color w:val="000000"/>
          <w:sz w:val="28"/>
        </w:rPr>
        <w:t>
</w:t>
      </w:r>
    </w:p>
    <w:bookmarkStart w:name="z6945" w:id="5255"/>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потери тепла вследствие механической неполноты сгорания угля, %. При отсутствии данных можно использовать ориентировочные значения, приведенные в </w:t>
      </w:r>
      <w:r>
        <w:rPr>
          <w:rFonts w:ascii="Times New Roman"/>
          <w:b w:val="false"/>
          <w:i w:val="false"/>
          <w:color w:val="000000"/>
          <w:sz w:val="28"/>
        </w:rPr>
        <w:t>таблице 4</w:t>
      </w:r>
      <w:r>
        <w:rPr>
          <w:rFonts w:ascii="Times New Roman"/>
          <w:b w:val="false"/>
          <w:i w:val="false"/>
          <w:color w:val="000000"/>
          <w:sz w:val="28"/>
        </w:rPr>
        <w:t xml:space="preserve"> согласно приложению 1 к настоящей Методике;</w:t>
      </w:r>
    </w:p>
    <w:bookmarkEnd w:id="5255"/>
    <w:bookmarkStart w:name="z6946" w:id="5256"/>
    <w:p>
      <w:pPr>
        <w:spacing w:after="0"/>
        <w:ind w:left="0"/>
        <w:jc w:val="both"/>
      </w:pPr>
      <w:r>
        <w:rPr>
          <w:rFonts w:ascii="Times New Roman"/>
          <w:b w:val="false"/>
          <w:i w:val="false"/>
          <w:color w:val="000000"/>
          <w:sz w:val="28"/>
        </w:rPr>
        <w:t>
      Q</w:t>
      </w:r>
      <w:r>
        <w:rPr>
          <w:rFonts w:ascii="Times New Roman"/>
          <w:b w:val="false"/>
          <w:i w:val="false"/>
          <w:color w:val="000000"/>
          <w:vertAlign w:val="superscript"/>
        </w:rPr>
        <w:t>r</w:t>
      </w:r>
      <w:r>
        <w:rPr>
          <w:rFonts w:ascii="Times New Roman"/>
          <w:b w:val="false"/>
          <w:i w:val="false"/>
          <w:color w:val="000000"/>
          <w:vertAlign w:val="subscript"/>
        </w:rPr>
        <w:t>i</w:t>
      </w:r>
      <w:r>
        <w:rPr>
          <w:rFonts w:ascii="Times New Roman"/>
          <w:b w:val="false"/>
          <w:i w:val="false"/>
          <w:color w:val="000000"/>
          <w:sz w:val="28"/>
        </w:rPr>
        <w:t xml:space="preserve"> - теплота сгорания топлива (</w:t>
      </w:r>
      <w:r>
        <w:rPr>
          <w:rFonts w:ascii="Times New Roman"/>
          <w:b w:val="false"/>
          <w:i w:val="false"/>
          <w:color w:val="000000"/>
          <w:sz w:val="28"/>
        </w:rPr>
        <w:t>таблица 3</w:t>
      </w:r>
      <w:r>
        <w:rPr>
          <w:rFonts w:ascii="Times New Roman"/>
          <w:b w:val="false"/>
          <w:i w:val="false"/>
          <w:color w:val="000000"/>
          <w:sz w:val="28"/>
        </w:rPr>
        <w:t>, согласно приложению 1 к настоящей Методике ) в кДж/кг;</w:t>
      </w:r>
    </w:p>
    <w:bookmarkEnd w:id="5256"/>
    <w:bookmarkStart w:name="z6947" w:id="5257"/>
    <w:p>
      <w:pPr>
        <w:spacing w:after="0"/>
        <w:ind w:left="0"/>
        <w:jc w:val="both"/>
      </w:pPr>
      <w:r>
        <w:rPr>
          <w:rFonts w:ascii="Times New Roman"/>
          <w:b w:val="false"/>
          <w:i w:val="false"/>
          <w:color w:val="000000"/>
          <w:sz w:val="28"/>
        </w:rPr>
        <w:t>
      35680 кДж/кг - теплота сгорания условного топлива.</w:t>
      </w:r>
    </w:p>
    <w:bookmarkEnd w:id="5257"/>
    <w:bookmarkStart w:name="z6948" w:id="5258"/>
    <w:p>
      <w:pPr>
        <w:spacing w:after="0"/>
        <w:ind w:left="0"/>
        <w:jc w:val="both"/>
      </w:pPr>
      <w:r>
        <w:rPr>
          <w:rFonts w:ascii="Times New Roman"/>
          <w:b w:val="false"/>
          <w:i w:val="false"/>
          <w:color w:val="000000"/>
          <w:sz w:val="28"/>
        </w:rPr>
        <w:t>
      18. При наличии золоуловителей зола, уносимая потоком газов, улавливается в электрофильтрах со средней эффективностью 95,29% (эффективность золоуловителей определяется по данным проекта нормативов ПДВ). Следовательно, объем образования угольной золы, уловленной в электрофильтрах, составляет:</w:t>
      </w:r>
    </w:p>
    <w:bookmarkEnd w:id="5258"/>
    <w:bookmarkStart w:name="z6949" w:id="525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зл</w:t>
      </w:r>
      <w:r>
        <w:rPr>
          <w:rFonts w:ascii="Times New Roman"/>
          <w:b w:val="false"/>
          <w:i w:val="false"/>
          <w:color w:val="000000"/>
          <w:sz w:val="28"/>
        </w:rPr>
        <w:t xml:space="preserve"> = N</w:t>
      </w:r>
      <w:r>
        <w:rPr>
          <w:rFonts w:ascii="Times New Roman"/>
          <w:b w:val="false"/>
          <w:i w:val="false"/>
          <w:color w:val="000000"/>
          <w:vertAlign w:val="subscript"/>
        </w:rPr>
        <w:t>зл</w:t>
      </w:r>
      <w:r>
        <w:rPr>
          <w:rFonts w:ascii="Times New Roman"/>
          <w:b w:val="false"/>
          <w:i w:val="false"/>
          <w:color w:val="000000"/>
          <w:sz w:val="28"/>
        </w:rPr>
        <w:t xml:space="preserve">х0,9529 , </w:t>
      </w:r>
      <w:r>
        <w:rPr>
          <w:rFonts w:ascii="Times New Roman"/>
          <w:b w:val="false"/>
          <w:i/>
          <w:color w:val="000000"/>
          <w:sz w:val="28"/>
        </w:rPr>
        <w:t>т/год</w:t>
      </w:r>
      <w:r>
        <w:rPr>
          <w:rFonts w:ascii="Times New Roman"/>
          <w:b w:val="false"/>
          <w:i w:val="false"/>
          <w:color w:val="000000"/>
          <w:sz w:val="28"/>
        </w:rPr>
        <w:t xml:space="preserve"> (4.7)</w:t>
      </w:r>
    </w:p>
    <w:bookmarkEnd w:id="5259"/>
    <w:bookmarkStart w:name="z6950" w:id="5260"/>
    <w:p>
      <w:pPr>
        <w:spacing w:after="0"/>
        <w:ind w:left="0"/>
        <w:jc w:val="both"/>
      </w:pPr>
      <w:r>
        <w:rPr>
          <w:rFonts w:ascii="Times New Roman"/>
          <w:b w:val="false"/>
          <w:i w:val="false"/>
          <w:color w:val="000000"/>
          <w:sz w:val="28"/>
        </w:rPr>
        <w:t>
      19. Общее количество золошлакового материала, подлежащего удалению М</w:t>
      </w:r>
      <w:r>
        <w:rPr>
          <w:rFonts w:ascii="Times New Roman"/>
          <w:b w:val="false"/>
          <w:i w:val="false"/>
          <w:color w:val="000000"/>
          <w:vertAlign w:val="superscript"/>
        </w:rPr>
        <w:t>ЗЛ</w:t>
      </w:r>
      <w:r>
        <w:rPr>
          <w:rFonts w:ascii="Times New Roman"/>
          <w:b w:val="false"/>
          <w:i w:val="false"/>
          <w:color w:val="000000"/>
          <w:vertAlign w:val="subscript"/>
        </w:rPr>
        <w:t>обр</w:t>
      </w:r>
      <w:r>
        <w:rPr>
          <w:rFonts w:ascii="Times New Roman"/>
          <w:b w:val="false"/>
          <w:i w:val="false"/>
          <w:color w:val="000000"/>
          <w:sz w:val="28"/>
        </w:rPr>
        <w:t>. определяется по формуле (4.1).</w:t>
      </w:r>
    </w:p>
    <w:bookmarkEnd w:id="5260"/>
    <w:bookmarkStart w:name="z6951" w:id="526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2</w:t>
      </w:r>
      <w:r>
        <w:rPr>
          <w:rFonts w:ascii="Times New Roman"/>
          <w:b w:val="false"/>
          <w:i w:val="false"/>
          <w:color w:val="000000"/>
          <w:sz w:val="28"/>
        </w:rPr>
        <w:t xml:space="preserve"> представлен пример расчета объемов образования и размещения золошлаков для котельных, работающих на твердом топливе.</w:t>
      </w:r>
    </w:p>
    <w:bookmarkEnd w:id="5261"/>
    <w:bookmarkStart w:name="z6952" w:id="5262"/>
    <w:p>
      <w:pPr>
        <w:spacing w:after="0"/>
        <w:ind w:left="0"/>
        <w:jc w:val="both"/>
      </w:pPr>
      <w:r>
        <w:rPr>
          <w:rFonts w:ascii="Times New Roman"/>
          <w:b w:val="false"/>
          <w:i w:val="false"/>
          <w:color w:val="000000"/>
          <w:sz w:val="28"/>
        </w:rPr>
        <w:t>
      20. В настоящей Методике рассматривается лишь твердый вид топлива, преимущественно применяемый на казахстанских теплоэлектростанциях - уголь Карагандинского и Экибастузского ТЭКов.</w:t>
      </w:r>
    </w:p>
    <w:bookmarkEnd w:id="52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нормативов размещения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золошлаковых отходов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котельных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различной мощности,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работающих на твердом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топливе</w:t>
                  </w:r>
                </w:p>
              </w:tc>
            </w:tr>
          </w:tbl>
          <w:p/>
        </w:tc>
      </w:tr>
    </w:tbl>
    <w:bookmarkStart w:name="z462" w:id="5263"/>
    <w:p>
      <w:pPr>
        <w:spacing w:after="0"/>
        <w:ind w:left="0"/>
        <w:jc w:val="left"/>
      </w:pPr>
      <w:r>
        <w:rPr>
          <w:rFonts w:ascii="Times New Roman"/>
          <w:b/>
          <w:i w:val="false"/>
          <w:color w:val="000000"/>
        </w:rPr>
        <w:t xml:space="preserve"> Таблицы по химическому составу золошлаков, золошлакоотвалов и характеристике топлив, топок котлов</w:t>
      </w:r>
    </w:p>
    <w:bookmarkEnd w:id="5263"/>
    <w:bookmarkStart w:name="z463" w:id="526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1 - Химический состав золошлаков:</w:t>
      </w:r>
    </w:p>
    <w:bookmarkEnd w:id="5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5265"/>
          <w:p>
            <w:pPr>
              <w:spacing w:after="20"/>
              <w:ind w:left="20"/>
              <w:jc w:val="both"/>
            </w:pPr>
            <w:r>
              <w:rPr>
                <w:rFonts w:ascii="Times New Roman"/>
                <w:b w:val="false"/>
                <w:i w:val="false"/>
                <w:color w:val="000000"/>
                <w:sz w:val="20"/>
              </w:rPr>
              <w:t>
Наименование компонента</w:t>
            </w:r>
          </w:p>
          <w:bookmarkEnd w:id="52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4" w:id="5266"/>
          <w:p>
            <w:pPr>
              <w:spacing w:after="20"/>
              <w:ind w:left="20"/>
              <w:jc w:val="both"/>
            </w:pPr>
            <w:r>
              <w:rPr>
                <w:rFonts w:ascii="Times New Roman"/>
                <w:b w:val="false"/>
                <w:i w:val="false"/>
                <w:color w:val="000000"/>
                <w:sz w:val="20"/>
              </w:rPr>
              <w:t>
Оксид кремния</w:t>
            </w:r>
          </w:p>
          <w:bookmarkEnd w:id="52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5267"/>
          <w:p>
            <w:pPr>
              <w:spacing w:after="20"/>
              <w:ind w:left="20"/>
              <w:jc w:val="both"/>
            </w:pPr>
            <w:r>
              <w:rPr>
                <w:rFonts w:ascii="Times New Roman"/>
                <w:b w:val="false"/>
                <w:i w:val="false"/>
                <w:color w:val="000000"/>
                <w:sz w:val="20"/>
              </w:rPr>
              <w:t>
Оксид алюминия</w:t>
            </w:r>
          </w:p>
          <w:bookmarkEnd w:id="52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5268"/>
          <w:p>
            <w:pPr>
              <w:spacing w:after="20"/>
              <w:ind w:left="20"/>
              <w:jc w:val="both"/>
            </w:pPr>
            <w:r>
              <w:rPr>
                <w:rFonts w:ascii="Times New Roman"/>
                <w:b w:val="false"/>
                <w:i w:val="false"/>
                <w:color w:val="000000"/>
                <w:sz w:val="20"/>
              </w:rPr>
              <w:t>
Окислы железа</w:t>
            </w:r>
          </w:p>
          <w:bookmarkEnd w:id="52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7" w:id="5269"/>
          <w:p>
            <w:pPr>
              <w:spacing w:after="20"/>
              <w:ind w:left="20"/>
              <w:jc w:val="both"/>
            </w:pPr>
            <w:r>
              <w:rPr>
                <w:rFonts w:ascii="Times New Roman"/>
                <w:b w:val="false"/>
                <w:i w:val="false"/>
                <w:color w:val="000000"/>
                <w:sz w:val="20"/>
              </w:rPr>
              <w:t>
Оксид кальция</w:t>
            </w:r>
          </w:p>
          <w:bookmarkEnd w:id="52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5270"/>
          <w:p>
            <w:pPr>
              <w:spacing w:after="20"/>
              <w:ind w:left="20"/>
              <w:jc w:val="both"/>
            </w:pPr>
            <w:r>
              <w:rPr>
                <w:rFonts w:ascii="Times New Roman"/>
                <w:b w:val="false"/>
                <w:i w:val="false"/>
                <w:color w:val="000000"/>
                <w:sz w:val="20"/>
              </w:rPr>
              <w:t>
Оксид марганца</w:t>
            </w:r>
          </w:p>
          <w:bookmarkEnd w:id="52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464" w:id="527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2 - Характеристика золошлакоотвала:</w:t>
      </w:r>
    </w:p>
    <w:bookmarkEnd w:id="5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9" w:id="5272"/>
          <w:p>
            <w:pPr>
              <w:spacing w:after="20"/>
              <w:ind w:left="20"/>
              <w:jc w:val="both"/>
            </w:pPr>
            <w:r>
              <w:rPr>
                <w:rFonts w:ascii="Times New Roman"/>
                <w:b w:val="false"/>
                <w:i w:val="false"/>
                <w:color w:val="000000"/>
                <w:sz w:val="20"/>
              </w:rPr>
              <w:t>
Годовой выход золошлакового материала, х10</w:t>
            </w:r>
            <w:r>
              <w:rPr>
                <w:rFonts w:ascii="Times New Roman"/>
                <w:b w:val="false"/>
                <w:i w:val="false"/>
                <w:color w:val="000000"/>
                <w:vertAlign w:val="superscript"/>
              </w:rPr>
              <w:t>3</w:t>
            </w:r>
            <w:r>
              <w:rPr>
                <w:rFonts w:ascii="Times New Roman"/>
                <w:b w:val="false"/>
                <w:i w:val="false"/>
                <w:color w:val="000000"/>
                <w:sz w:val="20"/>
              </w:rPr>
              <w:t xml:space="preserve"> т</w:t>
            </w:r>
          </w:p>
          <w:bookmarkEnd w:id="52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5273"/>
          <w:p>
            <w:pPr>
              <w:spacing w:after="20"/>
              <w:ind w:left="20"/>
              <w:jc w:val="both"/>
            </w:pPr>
            <w:r>
              <w:rPr>
                <w:rFonts w:ascii="Times New Roman"/>
                <w:b w:val="false"/>
                <w:i w:val="false"/>
                <w:color w:val="000000"/>
                <w:sz w:val="20"/>
              </w:rPr>
              <w:t>
Площадь ЗШО (S), х10</w:t>
            </w:r>
            <w:r>
              <w:rPr>
                <w:rFonts w:ascii="Times New Roman"/>
                <w:b w:val="false"/>
                <w:i w:val="false"/>
                <w:color w:val="000000"/>
                <w:vertAlign w:val="superscript"/>
              </w:rPr>
              <w:t>4</w:t>
            </w:r>
            <w:r>
              <w:rPr>
                <w:rFonts w:ascii="Times New Roman"/>
                <w:b w:val="false"/>
                <w:i w:val="false"/>
                <w:color w:val="000000"/>
                <w:sz w:val="20"/>
              </w:rPr>
              <w:t>м</w:t>
            </w:r>
            <w:r>
              <w:rPr>
                <w:rFonts w:ascii="Times New Roman"/>
                <w:b w:val="false"/>
                <w:i w:val="false"/>
                <w:color w:val="000000"/>
                <w:vertAlign w:val="superscript"/>
              </w:rPr>
              <w:t>2</w:t>
            </w:r>
          </w:p>
          <w:bookmarkEnd w:id="52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200-500</w:t>
            </w:r>
          </w:p>
        </w:tc>
      </w:tr>
    </w:tbl>
    <w:p>
      <w:pPr>
        <w:spacing w:after="0"/>
        <w:ind w:left="0"/>
        <w:jc w:val="left"/>
      </w:pPr>
      <w:r>
        <w:br/>
      </w:r>
      <w:r>
        <w:rPr>
          <w:rFonts w:ascii="Times New Roman"/>
          <w:b w:val="false"/>
          <w:i w:val="false"/>
          <w:color w:val="000000"/>
          <w:sz w:val="28"/>
        </w:rPr>
        <w:t>
</w:t>
      </w:r>
    </w:p>
    <w:bookmarkStart w:name="z465" w:id="527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3 - Характеристика топлив (при нормальных условиях):</w:t>
      </w:r>
    </w:p>
    <w:bookmarkEnd w:id="5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1" w:id="5275"/>
          <w:p>
            <w:pPr>
              <w:spacing w:after="20"/>
              <w:ind w:left="20"/>
              <w:jc w:val="both"/>
            </w:pPr>
            <w:r>
              <w:rPr>
                <w:rFonts w:ascii="Times New Roman"/>
                <w:b w:val="false"/>
                <w:i w:val="false"/>
                <w:color w:val="000000"/>
                <w:sz w:val="20"/>
              </w:rPr>
              <w:t>
Вид топлива</w:t>
            </w:r>
          </w:p>
          <w:bookmarkEnd w:id="52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Y</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04800" cy="266700"/>
                          </a:xfrm>
                          <a:prstGeom prst="rect">
                            <a:avLst/>
                          </a:prstGeom>
                        </pic:spPr>
                      </pic:pic>
                    </a:graphicData>
                  </a:graphic>
                </wp:inline>
              </w:drawing>
            </w:r>
          </w:p>
          <w:p>
            <w:pPr>
              <w:spacing w:after="0"/>
              <w:ind w:left="0"/>
              <w:jc w:val="both"/>
            </w:pPr>
            <w:r>
              <w:rPr>
                <w:rFonts w:ascii="Times New Roman"/>
                <w:b w:val="false"/>
                <w:i w:val="false"/>
                <w:color w:val="000000"/>
                <w:sz w:val="20"/>
              </w:rPr>
              <w:t>мДж/кг, м</w:t>
            </w:r>
            <w:r>
              <w:rPr>
                <w:rFonts w:ascii="Times New Roman"/>
                <w:b w:val="false"/>
                <w:i w:val="false"/>
                <w:color w:val="000000"/>
                <w:vertAlign w:val="superscript"/>
              </w:rPr>
              <w:t>3</w:t>
            </w:r>
          </w:p>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2" w:id="5276"/>
          <w:p>
            <w:pPr>
              <w:spacing w:after="20"/>
              <w:ind w:left="20"/>
              <w:jc w:val="both"/>
            </w:pPr>
            <w:r>
              <w:rPr>
                <w:rFonts w:ascii="Times New Roman"/>
                <w:b w:val="false"/>
                <w:i w:val="false"/>
                <w:color w:val="000000"/>
                <w:sz w:val="20"/>
              </w:rPr>
              <w:t>
Карагандинский бассейн</w:t>
            </w:r>
          </w:p>
          <w:bookmarkEnd w:id="5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w:t>
            </w:r>
            <w:r>
              <w:rPr>
                <w:rFonts w:ascii="Times New Roman"/>
                <w:b w:val="false"/>
                <w:i w:val="false"/>
                <w:color w:val="000000"/>
                <w:vertAlign w:val="subscript"/>
              </w:rPr>
              <w:t>2</w:t>
            </w:r>
            <w:r>
              <w:rPr>
                <w:rFonts w:ascii="Times New Roman"/>
                <w:b w:val="false"/>
                <w:i w:val="false"/>
                <w:color w:val="000000"/>
                <w:sz w:val="20"/>
              </w:rPr>
              <w:t>,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промпродукт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8" w:id="5277"/>
          <w:p>
            <w:pPr>
              <w:spacing w:after="20"/>
              <w:ind w:left="20"/>
              <w:jc w:val="both"/>
            </w:pPr>
            <w:r>
              <w:rPr>
                <w:rFonts w:ascii="Times New Roman"/>
                <w:b w:val="false"/>
                <w:i w:val="false"/>
                <w:color w:val="000000"/>
                <w:sz w:val="20"/>
              </w:rPr>
              <w:t>
Боорлинское месторождение</w:t>
            </w:r>
          </w:p>
          <w:bookmarkEnd w:id="52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9" w:id="5278"/>
          <w:p>
            <w:pPr>
              <w:spacing w:after="20"/>
              <w:ind w:left="20"/>
              <w:jc w:val="both"/>
            </w:pPr>
            <w:r>
              <w:rPr>
                <w:rFonts w:ascii="Times New Roman"/>
                <w:b w:val="false"/>
                <w:i w:val="false"/>
                <w:color w:val="000000"/>
                <w:sz w:val="20"/>
              </w:rPr>
              <w:t>
Экибастузское месторождение в целом:</w:t>
            </w:r>
          </w:p>
          <w:bookmarkEnd w:id="5278"/>
          <w:p>
            <w:pPr>
              <w:spacing w:after="20"/>
              <w:ind w:left="20"/>
              <w:jc w:val="both"/>
            </w:pPr>
            <w:r>
              <w:rPr>
                <w:rFonts w:ascii="Times New Roman"/>
                <w:b w:val="false"/>
                <w:i w:val="false"/>
                <w:color w:val="000000"/>
                <w:sz w:val="20"/>
              </w:rPr>
              <w:t>
По группам зольности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2" w:id="5279"/>
          <w:p>
            <w:pPr>
              <w:spacing w:after="20"/>
              <w:ind w:left="20"/>
              <w:jc w:val="both"/>
            </w:pPr>
            <w:r>
              <w:rPr>
                <w:rFonts w:ascii="Times New Roman"/>
                <w:b w:val="false"/>
                <w:i w:val="false"/>
                <w:color w:val="000000"/>
                <w:sz w:val="20"/>
              </w:rPr>
              <w:t>
Ленгерское месторождение</w:t>
            </w:r>
          </w:p>
          <w:bookmarkEnd w:id="5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 Б3СШ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3" w:id="5280"/>
          <w:p>
            <w:pPr>
              <w:spacing w:after="20"/>
              <w:ind w:left="20"/>
              <w:jc w:val="both"/>
            </w:pPr>
            <w:r>
              <w:rPr>
                <w:rFonts w:ascii="Times New Roman"/>
                <w:b w:val="false"/>
                <w:i w:val="false"/>
                <w:color w:val="000000"/>
                <w:sz w:val="20"/>
              </w:rPr>
              <w:t>
Майкубенский бассейн:</w:t>
            </w:r>
          </w:p>
          <w:bookmarkEnd w:id="5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5281"/>
          <w:p>
            <w:pPr>
              <w:spacing w:after="20"/>
              <w:ind w:left="20"/>
              <w:jc w:val="both"/>
            </w:pPr>
            <w:r>
              <w:rPr>
                <w:rFonts w:ascii="Times New Roman"/>
                <w:b w:val="false"/>
                <w:i w:val="false"/>
                <w:color w:val="000000"/>
                <w:sz w:val="20"/>
              </w:rPr>
              <w:t>
Сарыкольское месторождение</w:t>
            </w:r>
          </w:p>
          <w:bookmarkEnd w:id="5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5" w:id="5282"/>
          <w:p>
            <w:pPr>
              <w:spacing w:after="20"/>
              <w:ind w:left="20"/>
              <w:jc w:val="both"/>
            </w:pPr>
            <w:r>
              <w:rPr>
                <w:rFonts w:ascii="Times New Roman"/>
                <w:b w:val="false"/>
                <w:i w:val="false"/>
                <w:color w:val="000000"/>
                <w:sz w:val="20"/>
              </w:rPr>
              <w:t>
Шоптыкольское месторождение</w:t>
            </w:r>
          </w:p>
          <w:bookmarkEnd w:id="5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6" w:id="5283"/>
          <w:p>
            <w:pPr>
              <w:spacing w:after="20"/>
              <w:ind w:left="20"/>
              <w:jc w:val="both"/>
            </w:pPr>
            <w:r>
              <w:rPr>
                <w:rFonts w:ascii="Times New Roman"/>
                <w:b w:val="false"/>
                <w:i w:val="false"/>
                <w:color w:val="000000"/>
                <w:sz w:val="20"/>
              </w:rPr>
              <w:t>
Тургайский бассейн:</w:t>
            </w:r>
          </w:p>
          <w:bookmarkEnd w:id="5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5284"/>
          <w:p>
            <w:pPr>
              <w:spacing w:after="20"/>
              <w:ind w:left="20"/>
              <w:jc w:val="both"/>
            </w:pPr>
            <w:r>
              <w:rPr>
                <w:rFonts w:ascii="Times New Roman"/>
                <w:b w:val="false"/>
                <w:i w:val="false"/>
                <w:color w:val="000000"/>
                <w:sz w:val="20"/>
              </w:rPr>
              <w:t>
Кушмурунское месторождение</w:t>
            </w:r>
          </w:p>
          <w:bookmarkEnd w:id="5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5285"/>
          <w:p>
            <w:pPr>
              <w:spacing w:after="20"/>
              <w:ind w:left="20"/>
              <w:jc w:val="both"/>
            </w:pPr>
            <w:r>
              <w:rPr>
                <w:rFonts w:ascii="Times New Roman"/>
                <w:b w:val="false"/>
                <w:i w:val="false"/>
                <w:color w:val="000000"/>
                <w:sz w:val="20"/>
              </w:rPr>
              <w:t>
Орловсое месторождение</w:t>
            </w:r>
          </w:p>
          <w:bookmarkEnd w:id="5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9" w:id="5286"/>
          <w:p>
            <w:pPr>
              <w:spacing w:after="20"/>
              <w:ind w:left="20"/>
              <w:jc w:val="both"/>
            </w:pPr>
            <w:r>
              <w:rPr>
                <w:rFonts w:ascii="Times New Roman"/>
                <w:b w:val="false"/>
                <w:i w:val="false"/>
                <w:color w:val="000000"/>
                <w:sz w:val="20"/>
              </w:rPr>
              <w:t>
Кызылталинское месторождение</w:t>
            </w:r>
          </w:p>
          <w:bookmarkEnd w:id="5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0" w:id="5287"/>
          <w:p>
            <w:pPr>
              <w:spacing w:after="20"/>
              <w:ind w:left="20"/>
              <w:jc w:val="both"/>
            </w:pPr>
            <w:r>
              <w:rPr>
                <w:rFonts w:ascii="Times New Roman"/>
                <w:b w:val="false"/>
                <w:i w:val="false"/>
                <w:color w:val="000000"/>
                <w:sz w:val="20"/>
              </w:rPr>
              <w:t>
Приозерное месторождение</w:t>
            </w:r>
          </w:p>
          <w:bookmarkEnd w:id="5287"/>
          <w:bookmarkStart w:name="z6981" w:id="5288"/>
          <w:p>
            <w:pPr>
              <w:spacing w:after="20"/>
              <w:ind w:left="20"/>
              <w:jc w:val="both"/>
            </w:pPr>
            <w:r>
              <w:rPr>
                <w:rFonts w:ascii="Times New Roman"/>
                <w:b w:val="false"/>
                <w:i w:val="false"/>
                <w:color w:val="000000"/>
                <w:sz w:val="20"/>
              </w:rPr>
              <w:t>
 </w:t>
            </w:r>
          </w:p>
          <w:bookmarkEnd w:id="528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5289"/>
          <w:p>
            <w:pPr>
              <w:spacing w:after="20"/>
              <w:ind w:left="20"/>
              <w:jc w:val="both"/>
            </w:pPr>
            <w:r>
              <w:rPr>
                <w:rFonts w:ascii="Times New Roman"/>
                <w:b w:val="false"/>
                <w:i w:val="false"/>
                <w:color w:val="000000"/>
                <w:sz w:val="20"/>
              </w:rPr>
              <w:t>
Нижне-Илийское месторождение</w:t>
            </w:r>
          </w:p>
          <w:bookmarkEnd w:id="52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3" w:id="5290"/>
          <w:p>
            <w:pPr>
              <w:spacing w:after="20"/>
              <w:ind w:left="20"/>
              <w:jc w:val="both"/>
            </w:pPr>
            <w:r>
              <w:rPr>
                <w:rFonts w:ascii="Times New Roman"/>
                <w:b w:val="false"/>
                <w:i w:val="false"/>
                <w:color w:val="000000"/>
                <w:sz w:val="20"/>
              </w:rPr>
              <w:t>
Шубаркольское месторождение</w:t>
            </w:r>
          </w:p>
          <w:bookmarkEnd w:id="5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5291"/>
          <w:p>
            <w:pPr>
              <w:spacing w:after="20"/>
              <w:ind w:left="20"/>
              <w:jc w:val="both"/>
            </w:pPr>
            <w:r>
              <w:rPr>
                <w:rFonts w:ascii="Times New Roman"/>
                <w:b w:val="false"/>
                <w:i w:val="false"/>
                <w:color w:val="000000"/>
                <w:sz w:val="20"/>
              </w:rPr>
              <w:t>
Каражиринское месторождение</w:t>
            </w:r>
          </w:p>
          <w:bookmarkEnd w:id="5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bl>
    <w:p>
      <w:pPr>
        <w:spacing w:after="0"/>
        <w:ind w:left="0"/>
        <w:jc w:val="left"/>
      </w:pPr>
      <w:r>
        <w:br/>
      </w:r>
      <w:r>
        <w:rPr>
          <w:rFonts w:ascii="Times New Roman"/>
          <w:b w:val="false"/>
          <w:i w:val="false"/>
          <w:color w:val="000000"/>
          <w:sz w:val="28"/>
        </w:rPr>
        <w:t>
</w:t>
      </w:r>
    </w:p>
    <w:bookmarkStart w:name="z466" w:id="529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4 - Характеристика топок котлов малой мощности</w:t>
      </w:r>
    </w:p>
    <w:bookmarkEnd w:id="5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5" w:id="5293"/>
          <w:p>
            <w:pPr>
              <w:spacing w:after="20"/>
              <w:ind w:left="20"/>
              <w:jc w:val="both"/>
            </w:pPr>
            <w:r>
              <w:rPr>
                <w:rFonts w:ascii="Times New Roman"/>
                <w:b w:val="false"/>
                <w:i w:val="false"/>
                <w:color w:val="000000"/>
                <w:sz w:val="20"/>
              </w:rPr>
              <w:t>
Вид топок и котлов</w:t>
            </w:r>
          </w:p>
          <w:bookmarkEnd w:id="5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4</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6" w:id="5294"/>
          <w:p>
            <w:pPr>
              <w:spacing w:after="20"/>
              <w:ind w:left="20"/>
              <w:jc w:val="both"/>
            </w:pPr>
            <w:r>
              <w:rPr>
                <w:rFonts w:ascii="Times New Roman"/>
                <w:b w:val="false"/>
                <w:i w:val="false"/>
                <w:color w:val="000000"/>
                <w:sz w:val="20"/>
              </w:rPr>
              <w:t>
С неподвижной решеткой и ручным забросом топлива</w:t>
            </w:r>
          </w:p>
          <w:bookmarkEnd w:id="5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Бурые угли</w:t>
            </w:r>
          </w:p>
          <w:p>
            <w:pPr>
              <w:spacing w:after="20"/>
              <w:ind w:left="20"/>
              <w:jc w:val="both"/>
            </w:pPr>
            <w:r>
              <w:rPr>
                <w:rFonts w:ascii="Times New Roman"/>
                <w:b w:val="false"/>
                <w:i w:val="false"/>
                <w:color w:val="000000"/>
                <w:sz w:val="20"/>
              </w:rPr>
              <w:t>
Каменные угли</w:t>
            </w:r>
          </w:p>
          <w:p>
            <w:pPr>
              <w:spacing w:after="20"/>
              <w:ind w:left="20"/>
              <w:jc w:val="both"/>
            </w:pPr>
            <w:r>
              <w:rPr>
                <w:rFonts w:ascii="Times New Roman"/>
                <w:b w:val="false"/>
                <w:i w:val="false"/>
                <w:color w:val="000000"/>
                <w:sz w:val="20"/>
              </w:rPr>
              <w:t>
Антрациты AM и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7" w:id="5295"/>
          <w:p>
            <w:pPr>
              <w:spacing w:after="20"/>
              <w:ind w:left="20"/>
              <w:jc w:val="both"/>
            </w:pPr>
            <w:r>
              <w:rPr>
                <w:rFonts w:ascii="Times New Roman"/>
                <w:b w:val="false"/>
                <w:i w:val="false"/>
                <w:color w:val="000000"/>
                <w:sz w:val="20"/>
              </w:rPr>
              <w:t>
Камерные топки с твердым шлакоудалением</w:t>
            </w:r>
          </w:p>
          <w:bookmarkEnd w:id="5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угли</w:t>
            </w:r>
          </w:p>
          <w:p>
            <w:pPr>
              <w:spacing w:after="20"/>
              <w:ind w:left="20"/>
              <w:jc w:val="both"/>
            </w:pPr>
            <w:r>
              <w:rPr>
                <w:rFonts w:ascii="Times New Roman"/>
                <w:b w:val="false"/>
                <w:i w:val="false"/>
                <w:color w:val="000000"/>
                <w:sz w:val="20"/>
              </w:rPr>
              <w:t>
Бурые угли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3/1,5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нормативов размещения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золошлаковых отходов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котельных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различной мощности,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работающих на твердом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топливе</w:t>
                  </w:r>
                </w:p>
              </w:tc>
            </w:tr>
          </w:tbl>
          <w:p/>
        </w:tc>
      </w:tr>
    </w:tbl>
    <w:bookmarkStart w:name="z468" w:id="5296"/>
    <w:p>
      <w:pPr>
        <w:spacing w:after="0"/>
        <w:ind w:left="0"/>
        <w:jc w:val="left"/>
      </w:pPr>
      <w:r>
        <w:rPr>
          <w:rFonts w:ascii="Times New Roman"/>
          <w:b/>
          <w:i w:val="false"/>
          <w:color w:val="000000"/>
        </w:rPr>
        <w:t xml:space="preserve"> Пример расчета объемов образования и размещения золошлаков</w:t>
      </w:r>
    </w:p>
    <w:bookmarkEnd w:id="5296"/>
    <w:bookmarkStart w:name="z6988" w:id="5297"/>
    <w:p>
      <w:pPr>
        <w:spacing w:after="0"/>
        <w:ind w:left="0"/>
        <w:jc w:val="both"/>
      </w:pPr>
      <w:r>
        <w:rPr>
          <w:rFonts w:ascii="Times New Roman"/>
          <w:b w:val="false"/>
          <w:i w:val="false"/>
          <w:color w:val="000000"/>
          <w:sz w:val="28"/>
        </w:rPr>
        <w:t>
      Имеются следующие данные для расчета объемов образования и размещения отходов гидрозолоудаления тепловой электростанции в золоотвале.</w:t>
      </w:r>
    </w:p>
    <w:bookmarkEnd w:id="5297"/>
    <w:bookmarkStart w:name="z6989" w:id="5298"/>
    <w:p>
      <w:pPr>
        <w:spacing w:after="0"/>
        <w:ind w:left="0"/>
        <w:jc w:val="both"/>
      </w:pPr>
      <w:r>
        <w:rPr>
          <w:rFonts w:ascii="Times New Roman"/>
          <w:b w:val="false"/>
          <w:i w:val="false"/>
          <w:color w:val="000000"/>
          <w:sz w:val="28"/>
        </w:rPr>
        <w:t>
      доля золы топлива в уносе (А</w:t>
      </w:r>
      <w:r>
        <w:rPr>
          <w:rFonts w:ascii="Times New Roman"/>
          <w:b w:val="false"/>
          <w:i w:val="false"/>
          <w:color w:val="000000"/>
          <w:vertAlign w:val="subscript"/>
        </w:rPr>
        <w:t>зл</w:t>
      </w:r>
      <w:r>
        <w:rPr>
          <w:rFonts w:ascii="Times New Roman"/>
          <w:b w:val="false"/>
          <w:i w:val="false"/>
          <w:color w:val="000000"/>
          <w:sz w:val="28"/>
        </w:rPr>
        <w:t>) составляет 95%:</w:t>
      </w:r>
    </w:p>
    <w:bookmarkEnd w:id="5298"/>
    <w:bookmarkStart w:name="z6990" w:id="5299"/>
    <w:p>
      <w:pPr>
        <w:spacing w:after="0"/>
        <w:ind w:left="0"/>
        <w:jc w:val="both"/>
      </w:pPr>
      <w:r>
        <w:rPr>
          <w:rFonts w:ascii="Times New Roman"/>
          <w:b w:val="false"/>
          <w:i w:val="false"/>
          <w:color w:val="000000"/>
          <w:sz w:val="28"/>
        </w:rPr>
        <w:t>
      доля шлака (А</w:t>
      </w:r>
      <w:r>
        <w:rPr>
          <w:rFonts w:ascii="Times New Roman"/>
          <w:b w:val="false"/>
          <w:i w:val="false"/>
          <w:color w:val="000000"/>
          <w:vertAlign w:val="subscript"/>
        </w:rPr>
        <w:t>шл</w:t>
      </w:r>
      <w:r>
        <w:rPr>
          <w:rFonts w:ascii="Times New Roman"/>
          <w:b w:val="false"/>
          <w:i w:val="false"/>
          <w:color w:val="000000"/>
          <w:sz w:val="28"/>
        </w:rPr>
        <w:t>) составляет 5%;</w:t>
      </w:r>
    </w:p>
    <w:bookmarkEnd w:id="5299"/>
    <w:bookmarkStart w:name="z6991" w:id="5300"/>
    <w:p>
      <w:pPr>
        <w:spacing w:after="0"/>
        <w:ind w:left="0"/>
        <w:jc w:val="both"/>
      </w:pPr>
      <w:r>
        <w:rPr>
          <w:rFonts w:ascii="Times New Roman"/>
          <w:b w:val="false"/>
          <w:i w:val="false"/>
          <w:color w:val="000000"/>
          <w:sz w:val="28"/>
        </w:rPr>
        <w:t>
      содержание горючих веществ в уносе золы (Г</w:t>
      </w:r>
      <w:r>
        <w:rPr>
          <w:rFonts w:ascii="Times New Roman"/>
          <w:b w:val="false"/>
          <w:i w:val="false"/>
          <w:color w:val="000000"/>
          <w:vertAlign w:val="subscript"/>
        </w:rPr>
        <w:t>зл</w:t>
      </w:r>
      <w:r>
        <w:rPr>
          <w:rFonts w:ascii="Times New Roman"/>
          <w:b w:val="false"/>
          <w:i w:val="false"/>
          <w:color w:val="000000"/>
          <w:sz w:val="28"/>
        </w:rPr>
        <w:t>) составляет 5,5%;</w:t>
      </w:r>
    </w:p>
    <w:bookmarkEnd w:id="5300"/>
    <w:bookmarkStart w:name="z6992" w:id="5301"/>
    <w:p>
      <w:pPr>
        <w:spacing w:after="0"/>
        <w:ind w:left="0"/>
        <w:jc w:val="both"/>
      </w:pPr>
      <w:r>
        <w:rPr>
          <w:rFonts w:ascii="Times New Roman"/>
          <w:b w:val="false"/>
          <w:i w:val="false"/>
          <w:color w:val="000000"/>
          <w:sz w:val="28"/>
        </w:rPr>
        <w:t>
      содержание горючих веществ в шлаке (Г</w:t>
      </w:r>
      <w:r>
        <w:rPr>
          <w:rFonts w:ascii="Times New Roman"/>
          <w:b w:val="false"/>
          <w:i w:val="false"/>
          <w:color w:val="000000"/>
          <w:vertAlign w:val="subscript"/>
        </w:rPr>
        <w:t>шл</w:t>
      </w:r>
      <w:r>
        <w:rPr>
          <w:rFonts w:ascii="Times New Roman"/>
          <w:b w:val="false"/>
          <w:i w:val="false"/>
          <w:color w:val="000000"/>
          <w:sz w:val="28"/>
        </w:rPr>
        <w:t>) составляет 4,5%;</w:t>
      </w:r>
    </w:p>
    <w:bookmarkEnd w:id="5301"/>
    <w:bookmarkStart w:name="z6993" w:id="5302"/>
    <w:p>
      <w:pPr>
        <w:spacing w:after="0"/>
        <w:ind w:left="0"/>
        <w:jc w:val="both"/>
      </w:pPr>
      <w:r>
        <w:rPr>
          <w:rFonts w:ascii="Times New Roman"/>
          <w:b w:val="false"/>
          <w:i w:val="false"/>
          <w:color w:val="000000"/>
          <w:sz w:val="28"/>
        </w:rPr>
        <w:t>
      зольность рабочего угля (А</w:t>
      </w:r>
      <w:r>
        <w:rPr>
          <w:rFonts w:ascii="Times New Roman"/>
          <w:b w:val="false"/>
          <w:i w:val="false"/>
          <w:color w:val="000000"/>
          <w:vertAlign w:val="superscript"/>
        </w:rPr>
        <w:t>Y</w:t>
      </w:r>
      <w:r>
        <w:rPr>
          <w:rFonts w:ascii="Times New Roman"/>
          <w:b w:val="false"/>
          <w:i w:val="false"/>
          <w:color w:val="000000"/>
          <w:sz w:val="28"/>
        </w:rPr>
        <w:t>) составляет 43%;</w:t>
      </w:r>
    </w:p>
    <w:bookmarkEnd w:id="5302"/>
    <w:bookmarkStart w:name="z6994" w:id="5303"/>
    <w:p>
      <w:pPr>
        <w:spacing w:after="0"/>
        <w:ind w:left="0"/>
        <w:jc w:val="both"/>
      </w:pPr>
      <w:r>
        <w:rPr>
          <w:rFonts w:ascii="Times New Roman"/>
          <w:b w:val="false"/>
          <w:i w:val="false"/>
          <w:color w:val="000000"/>
          <w:sz w:val="28"/>
        </w:rPr>
        <w:t>
      годовой расход топлива на электростанции (В</w:t>
      </w:r>
      <w:r>
        <w:rPr>
          <w:rFonts w:ascii="Times New Roman"/>
          <w:b w:val="false"/>
          <w:i w:val="false"/>
          <w:color w:val="000000"/>
          <w:vertAlign w:val="subscript"/>
        </w:rPr>
        <w:t>тл</w:t>
      </w:r>
      <w:r>
        <w:rPr>
          <w:rFonts w:ascii="Times New Roman"/>
          <w:b w:val="false"/>
          <w:i w:val="false"/>
          <w:color w:val="000000"/>
          <w:sz w:val="28"/>
        </w:rPr>
        <w:t>) - 2500 тыс. т;</w:t>
      </w:r>
    </w:p>
    <w:bookmarkEnd w:id="5303"/>
    <w:bookmarkStart w:name="z6995" w:id="5304"/>
    <w:p>
      <w:pPr>
        <w:spacing w:after="0"/>
        <w:ind w:left="0"/>
        <w:jc w:val="both"/>
      </w:pPr>
      <w:r>
        <w:rPr>
          <w:rFonts w:ascii="Times New Roman"/>
          <w:b w:val="false"/>
          <w:i w:val="false"/>
          <w:color w:val="000000"/>
          <w:sz w:val="28"/>
        </w:rPr>
        <w:t>
      доля твердых частиц, улавливаемых в золоуловителях (</w:t>
      </w:r>
    </w:p>
    <w:bookmarkEnd w:id="5304"/>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0,96);</w:t>
      </w:r>
      <w:r>
        <w:br/>
      </w:r>
      <w:r>
        <w:rPr>
          <w:rFonts w:ascii="Times New Roman"/>
          <w:b w:val="false"/>
          <w:i w:val="false"/>
          <w:color w:val="000000"/>
          <w:sz w:val="28"/>
        </w:rPr>
        <w:t>
</w:t>
      </w:r>
    </w:p>
    <w:bookmarkStart w:name="z6996" w:id="5305"/>
    <w:p>
      <w:pPr>
        <w:spacing w:after="0"/>
        <w:ind w:left="0"/>
        <w:jc w:val="both"/>
      </w:pPr>
      <w:r>
        <w:rPr>
          <w:rFonts w:ascii="Times New Roman"/>
          <w:b w:val="false"/>
          <w:i w:val="false"/>
          <w:color w:val="000000"/>
          <w:sz w:val="28"/>
        </w:rPr>
        <w:t>
      По формуле (4.4) определяется общий годовой выход золы:</w:t>
      </w:r>
    </w:p>
    <w:bookmarkEnd w:id="53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946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тыс. т.</w:t>
      </w:r>
      <w:r>
        <w:br/>
      </w:r>
      <w:r>
        <w:rPr>
          <w:rFonts w:ascii="Times New Roman"/>
          <w:b w:val="false"/>
          <w:i w:val="false"/>
          <w:color w:val="000000"/>
          <w:sz w:val="28"/>
        </w:rPr>
        <w:t>
</w:t>
      </w:r>
    </w:p>
    <w:bookmarkStart w:name="z6998" w:id="5306"/>
    <w:p>
      <w:pPr>
        <w:spacing w:after="0"/>
        <w:ind w:left="0"/>
        <w:jc w:val="both"/>
      </w:pPr>
      <w:r>
        <w:rPr>
          <w:rFonts w:ascii="Times New Roman"/>
          <w:b w:val="false"/>
          <w:i w:val="false"/>
          <w:color w:val="000000"/>
          <w:sz w:val="28"/>
        </w:rPr>
        <w:t>
      По формуле (4.3) находится годовой улов золы:</w:t>
      </w:r>
    </w:p>
    <w:bookmarkEnd w:id="5306"/>
    <w:bookmarkStart w:name="z6999" w:id="530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зл</w:t>
      </w:r>
      <w:r>
        <w:rPr>
          <w:rFonts w:ascii="Times New Roman"/>
          <w:b w:val="false"/>
          <w:i w:val="false"/>
          <w:color w:val="000000"/>
          <w:sz w:val="28"/>
        </w:rPr>
        <w:t xml:space="preserve"> = 1080,69х0,96 = 1037,46, тыс. т.</w:t>
      </w:r>
    </w:p>
    <w:bookmarkEnd w:id="5307"/>
    <w:bookmarkStart w:name="z7000" w:id="5308"/>
    <w:p>
      <w:pPr>
        <w:spacing w:after="0"/>
        <w:ind w:left="0"/>
        <w:jc w:val="both"/>
      </w:pPr>
      <w:r>
        <w:rPr>
          <w:rFonts w:ascii="Times New Roman"/>
          <w:b w:val="false"/>
          <w:i w:val="false"/>
          <w:color w:val="000000"/>
          <w:sz w:val="28"/>
        </w:rPr>
        <w:t>
      По формуле (4.2) определяется годовой выход шлаков:</w:t>
      </w:r>
    </w:p>
    <w:bookmarkEnd w:id="53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55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755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тыс. т.</w:t>
      </w:r>
      <w:r>
        <w:br/>
      </w:r>
      <w:r>
        <w:rPr>
          <w:rFonts w:ascii="Times New Roman"/>
          <w:b w:val="false"/>
          <w:i w:val="false"/>
          <w:color w:val="000000"/>
          <w:sz w:val="28"/>
        </w:rPr>
        <w:t>
</w:t>
      </w:r>
    </w:p>
    <w:bookmarkStart w:name="z7002" w:id="5309"/>
    <w:p>
      <w:pPr>
        <w:spacing w:after="0"/>
        <w:ind w:left="0"/>
        <w:jc w:val="both"/>
      </w:pPr>
      <w:r>
        <w:rPr>
          <w:rFonts w:ascii="Times New Roman"/>
          <w:b w:val="false"/>
          <w:i w:val="false"/>
          <w:color w:val="000000"/>
          <w:sz w:val="28"/>
        </w:rPr>
        <w:t>
      Согласно формуле (4.1) можно определить годовой объем образования золошлакового материала на тепловой электростанции:</w:t>
      </w:r>
    </w:p>
    <w:bookmarkEnd w:id="5309"/>
    <w:bookmarkStart w:name="z7003" w:id="5310"/>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З</w:t>
      </w:r>
      <w:r>
        <w:rPr>
          <w:rFonts w:ascii="Times New Roman"/>
          <w:b w:val="false"/>
          <w:i w:val="false"/>
          <w:color w:val="000000"/>
          <w:vertAlign w:val="superscript"/>
        </w:rPr>
        <w:t>Л</w:t>
      </w:r>
      <w:r>
        <w:rPr>
          <w:rFonts w:ascii="Times New Roman"/>
          <w:b w:val="false"/>
          <w:i w:val="false"/>
          <w:color w:val="000000"/>
          <w:vertAlign w:val="subscript"/>
        </w:rPr>
        <w:t>обр</w:t>
      </w:r>
      <w:r>
        <w:rPr>
          <w:rFonts w:ascii="Times New Roman"/>
          <w:b w:val="false"/>
          <w:i w:val="false"/>
          <w:color w:val="000000"/>
          <w:sz w:val="28"/>
        </w:rPr>
        <w:t xml:space="preserve"> = 1037,46 + 56,28 = 1093,74, тыс. т.</w:t>
      </w:r>
    </w:p>
    <w:bookmarkEnd w:id="531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470" w:id="5311"/>
    <w:p>
      <w:pPr>
        <w:spacing w:after="0"/>
        <w:ind w:left="0"/>
        <w:jc w:val="left"/>
      </w:pPr>
      <w:r>
        <w:rPr>
          <w:rFonts w:ascii="Times New Roman"/>
          <w:b/>
          <w:i w:val="false"/>
          <w:color w:val="000000"/>
        </w:rPr>
        <w:t xml:space="preserve"> Методика по расчету выбросов загрязняющих веществ в атмосферу от полигонов твердых бытовых отходов</w:t>
      </w:r>
      <w:r>
        <w:br/>
      </w:r>
      <w:r>
        <w:rPr>
          <w:rFonts w:ascii="Times New Roman"/>
          <w:b/>
          <w:i w:val="false"/>
          <w:color w:val="000000"/>
        </w:rPr>
        <w:t>1. Общие положения</w:t>
      </w:r>
    </w:p>
    <w:bookmarkEnd w:id="5311"/>
    <w:bookmarkStart w:name="z7004" w:id="5312"/>
    <w:p>
      <w:pPr>
        <w:spacing w:after="0"/>
        <w:ind w:left="0"/>
        <w:jc w:val="both"/>
      </w:pPr>
      <w:r>
        <w:rPr>
          <w:rFonts w:ascii="Times New Roman"/>
          <w:b w:val="false"/>
          <w:i w:val="false"/>
          <w:color w:val="000000"/>
          <w:sz w:val="28"/>
        </w:rPr>
        <w:t>
      1. Настоящая методика по расчету выбросов загрязняющих веществ в атмосферу от полигонов твердых бытовых отходов (далее - Методика) разработана с целью создания единой методологической основы по определению выбросов загрязняющих веществ от полигонов твердых бытовых отходов.</w:t>
      </w:r>
    </w:p>
    <w:bookmarkEnd w:id="5312"/>
    <w:bookmarkStart w:name="z7005" w:id="5313"/>
    <w:p>
      <w:pPr>
        <w:spacing w:after="0"/>
        <w:ind w:left="0"/>
        <w:jc w:val="both"/>
      </w:pPr>
      <w:r>
        <w:rPr>
          <w:rFonts w:ascii="Times New Roman"/>
          <w:b w:val="false"/>
          <w:i w:val="false"/>
          <w:color w:val="000000"/>
          <w:sz w:val="28"/>
        </w:rPr>
        <w:t>
      2. Настоящая методика применяется предприятиями и территориальными управлениями по охране окружающей среды, специализированными организациями, проводящими работы по нормированию выбросов и контролю за соблюдением установленных нормативов предельно допустимых выбросов (ПДВ).</w:t>
      </w:r>
    </w:p>
    <w:bookmarkEnd w:id="5313"/>
    <w:bookmarkStart w:name="z7006" w:id="5314"/>
    <w:p>
      <w:pPr>
        <w:spacing w:after="0"/>
        <w:ind w:left="0"/>
        <w:jc w:val="both"/>
      </w:pPr>
      <w:r>
        <w:rPr>
          <w:rFonts w:ascii="Times New Roman"/>
          <w:b w:val="false"/>
          <w:i w:val="false"/>
          <w:color w:val="000000"/>
          <w:sz w:val="28"/>
        </w:rPr>
        <w:t>
      3. Полученные по настоящей Методике результаты используются в качестве исходных данных при учете и нормировании выбросов па действующих предприятиях и объектах, а также при разработке предпроектной и проектной документации на новое строительство.</w:t>
      </w:r>
    </w:p>
    <w:bookmarkEnd w:id="5314"/>
    <w:bookmarkStart w:name="z7007" w:id="5315"/>
    <w:p>
      <w:pPr>
        <w:spacing w:after="0"/>
        <w:ind w:left="0"/>
        <w:jc w:val="both"/>
      </w:pPr>
      <w:r>
        <w:rPr>
          <w:rFonts w:ascii="Times New Roman"/>
          <w:b w:val="false"/>
          <w:i w:val="false"/>
          <w:color w:val="000000"/>
          <w:sz w:val="28"/>
        </w:rPr>
        <w:t>
      4. В толще твердых бытовых и промышленных отходов, захороненных на полигонах, под воздействием микрофлоры происходит биотермический анаэробный процесс распада органической составляющей отходов.</w:t>
      </w:r>
    </w:p>
    <w:bookmarkEnd w:id="5315"/>
    <w:bookmarkStart w:name="z7008" w:id="5316"/>
    <w:p>
      <w:pPr>
        <w:spacing w:after="0"/>
        <w:ind w:left="0"/>
        <w:jc w:val="both"/>
      </w:pPr>
      <w:r>
        <w:rPr>
          <w:rFonts w:ascii="Times New Roman"/>
          <w:b w:val="false"/>
          <w:i w:val="false"/>
          <w:color w:val="000000"/>
          <w:sz w:val="28"/>
        </w:rPr>
        <w:t>
      5. Конечным продуктом этого процесса является биогаз, основную объемную массу которого составляют метан и диоксид углерода. Наряду с названными компонентами биогаз содержит пары воды, оксид углерода, оксиды азота, аммиак, углеводороды, сероводород, фенол и в незначительных количествах другие примеси, обладающие вредным для здоровья человека и окружающей среды воздействием.</w:t>
      </w:r>
    </w:p>
    <w:bookmarkEnd w:id="5316"/>
    <w:bookmarkStart w:name="z7009" w:id="5317"/>
    <w:p>
      <w:pPr>
        <w:spacing w:after="0"/>
        <w:ind w:left="0"/>
        <w:jc w:val="both"/>
      </w:pPr>
      <w:r>
        <w:rPr>
          <w:rFonts w:ascii="Times New Roman"/>
          <w:b w:val="false"/>
          <w:i w:val="false"/>
          <w:color w:val="000000"/>
          <w:sz w:val="28"/>
        </w:rPr>
        <w:t>
      6. Количественный и качественный состав биогаза зависит от многих факторов, в том числе, от климатических и геологических условий места расположения полигона, морфологического и химического состава завозимых отходов, условий складирования (площадь, объем, глубина захоронения), влажности отходов, их плотности и т.д., и подлежит уточнению в каждом конкретном случае, но не ранее двух лет с начала эксплуатации полигона. В первые два года эксплуатации полигона используются данные о выбросах приведенные в проектной документации (ОВОС, раздел ООС).</w:t>
      </w:r>
    </w:p>
    <w:bookmarkEnd w:id="5317"/>
    <w:bookmarkStart w:name="z7010" w:id="5318"/>
    <w:p>
      <w:pPr>
        <w:spacing w:after="0"/>
        <w:ind w:left="0"/>
        <w:jc w:val="both"/>
      </w:pPr>
      <w:r>
        <w:rPr>
          <w:rFonts w:ascii="Times New Roman"/>
          <w:b w:val="false"/>
          <w:i w:val="false"/>
          <w:color w:val="000000"/>
          <w:sz w:val="28"/>
        </w:rPr>
        <w:t xml:space="preserve">
      7. На большей части полигонов складируются как бытовые, так и промышленные отходы, разрешенные согласно законодательству </w:t>
      </w:r>
      <w:r>
        <w:rPr>
          <w:rFonts w:ascii="Times New Roman"/>
          <w:b w:val="false"/>
          <w:i w:val="false"/>
          <w:color w:val="000000"/>
          <w:sz w:val="28"/>
        </w:rPr>
        <w:t>Республики Казахстан</w:t>
      </w:r>
      <w:r>
        <w:rPr>
          <w:rFonts w:ascii="Times New Roman"/>
          <w:b w:val="false"/>
          <w:i w:val="false"/>
          <w:color w:val="000000"/>
          <w:sz w:val="28"/>
        </w:rPr>
        <w:t xml:space="preserve"> для захоронения совместно с бытовыми.</w:t>
      </w:r>
    </w:p>
    <w:bookmarkEnd w:id="5318"/>
    <w:bookmarkStart w:name="z7011" w:id="5319"/>
    <w:p>
      <w:pPr>
        <w:spacing w:after="0"/>
        <w:ind w:left="0"/>
        <w:jc w:val="both"/>
      </w:pPr>
      <w:r>
        <w:rPr>
          <w:rFonts w:ascii="Times New Roman"/>
          <w:b w:val="false"/>
          <w:i w:val="false"/>
          <w:color w:val="000000"/>
          <w:sz w:val="28"/>
        </w:rPr>
        <w:t xml:space="preserve">
      8. Ориентировочный морфологический состав и физико-химический состав твердых бытовых отходов (ТБО), складируемых на полигонах приведен в </w:t>
      </w:r>
      <w:r>
        <w:rPr>
          <w:rFonts w:ascii="Times New Roman"/>
          <w:b w:val="false"/>
          <w:i w:val="false"/>
          <w:color w:val="000000"/>
          <w:sz w:val="28"/>
        </w:rPr>
        <w:t>таблице 1</w:t>
      </w:r>
      <w:r>
        <w:rPr>
          <w:rFonts w:ascii="Times New Roman"/>
          <w:b w:val="false"/>
          <w:i w:val="false"/>
          <w:color w:val="000000"/>
          <w:sz w:val="28"/>
        </w:rPr>
        <w:t xml:space="preserve"> согласно приложению 1 к настоящей Методике.</w:t>
      </w:r>
    </w:p>
    <w:bookmarkEnd w:id="5319"/>
    <w:bookmarkStart w:name="z7012" w:id="5320"/>
    <w:p>
      <w:pPr>
        <w:spacing w:after="0"/>
        <w:ind w:left="0"/>
        <w:jc w:val="both"/>
      </w:pPr>
      <w:r>
        <w:rPr>
          <w:rFonts w:ascii="Times New Roman"/>
          <w:b w:val="false"/>
          <w:i w:val="false"/>
          <w:color w:val="000000"/>
          <w:sz w:val="28"/>
        </w:rPr>
        <w:t>
      9. Плотность (насыпная масса) отходов составляет 0.2-0.3 т/м</w:t>
      </w:r>
      <w:r>
        <w:rPr>
          <w:rFonts w:ascii="Times New Roman"/>
          <w:b w:val="false"/>
          <w:i w:val="false"/>
          <w:color w:val="000000"/>
          <w:vertAlign w:val="superscript"/>
        </w:rPr>
        <w:t>3</w:t>
      </w:r>
      <w:r>
        <w:rPr>
          <w:rFonts w:ascii="Times New Roman"/>
          <w:b w:val="false"/>
          <w:i w:val="false"/>
          <w:color w:val="000000"/>
          <w:sz w:val="28"/>
        </w:rPr>
        <w:t>, влажность колеблется от 40% до 55%, содержание органического вещества (в процентах на сухую массу) может достигать 70%.</w:t>
      </w:r>
    </w:p>
    <w:bookmarkEnd w:id="5320"/>
    <w:bookmarkStart w:name="z7013" w:id="5321"/>
    <w:p>
      <w:pPr>
        <w:spacing w:after="0"/>
        <w:ind w:left="0"/>
        <w:jc w:val="both"/>
      </w:pPr>
      <w:r>
        <w:rPr>
          <w:rFonts w:ascii="Times New Roman"/>
          <w:b w:val="false"/>
          <w:i w:val="false"/>
          <w:color w:val="000000"/>
          <w:sz w:val="28"/>
        </w:rPr>
        <w:t>
      10. По общепринятой технологии захоронения отходов предусматривается планировка и уплотнение завозимых отходов, а также регулярная изоляция грунтом рабочих слоев отходов.</w:t>
      </w:r>
    </w:p>
    <w:bookmarkEnd w:id="5321"/>
    <w:bookmarkStart w:name="z7014" w:id="5322"/>
    <w:p>
      <w:pPr>
        <w:spacing w:after="0"/>
        <w:ind w:left="0"/>
        <w:jc w:val="both"/>
      </w:pPr>
      <w:r>
        <w:rPr>
          <w:rFonts w:ascii="Times New Roman"/>
          <w:b w:val="false"/>
          <w:i w:val="false"/>
          <w:color w:val="000000"/>
          <w:sz w:val="28"/>
        </w:rPr>
        <w:t>
      11. В начальный период (около года) процесс разложения отходов носит характер их окисления, происходящего в верхних слоях отходов, за счет кислорода воздуха, содержащегося в пустотах и проникающего из атмосферы. Затем по мере естественного и механического уплотнения отходов и изолирования их грунтом усиливаются анаэробные процессы с образованием биогаза, являющегося конечным продуктом биотермического анаэробного распада органической составляющей отходов под воздействием микрофлоры. Биогаз через толщу отходов и изолирующих слоев грунта выделяется в атмосферу, загрязняя ее. Если условия складирования не изменяются, процесс анаэробного разложения стабилизируется с постоянным по удельному объему выделением биогаза практически одного газового состава (при стабильности морфологического состава отходов).</w:t>
      </w:r>
    </w:p>
    <w:bookmarkEnd w:id="5322"/>
    <w:bookmarkStart w:name="z7015" w:id="5323"/>
    <w:p>
      <w:pPr>
        <w:spacing w:after="0"/>
        <w:ind w:left="0"/>
        <w:jc w:val="both"/>
      </w:pPr>
      <w:r>
        <w:rPr>
          <w:rFonts w:ascii="Times New Roman"/>
          <w:b w:val="false"/>
          <w:i w:val="false"/>
          <w:color w:val="000000"/>
          <w:sz w:val="28"/>
        </w:rPr>
        <w:t>
      12. Различают пять фаз процесса распада органической составляющей твердых отходов на полигонах:</w:t>
      </w:r>
    </w:p>
    <w:bookmarkEnd w:id="532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016" w:id="5324"/>
          <w:p>
            <w:pPr>
              <w:spacing w:after="20"/>
              <w:ind w:left="20"/>
              <w:jc w:val="both"/>
            </w:pPr>
            <w:r>
              <w:rPr>
                <w:rFonts w:ascii="Times New Roman"/>
                <w:b w:val="false"/>
                <w:i w:val="false"/>
                <w:color w:val="000000"/>
                <w:sz w:val="20"/>
              </w:rPr>
              <w:t>
Первая фаза</w:t>
            </w:r>
          </w:p>
          <w:bookmarkEnd w:id="532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аэробное разложение;</w:t>
            </w:r>
          </w:p>
        </w:tc>
      </w:tr>
      <w:tr>
        <w:trPr>
          <w:trHeight w:val="30" w:hRule="atLeast"/>
        </w:trPr>
        <w:tc>
          <w:tcPr>
            <w:tcW w:w="6150" w:type="dxa"/>
            <w:tcBorders/>
            <w:tcMar>
              <w:top w:w="15" w:type="dxa"/>
              <w:left w:w="15" w:type="dxa"/>
              <w:bottom w:w="15" w:type="dxa"/>
              <w:right w:w="15" w:type="dxa"/>
            </w:tcMar>
            <w:vAlign w:val="center"/>
          </w:tcPr>
          <w:bookmarkStart w:name="z7017" w:id="5325"/>
          <w:p>
            <w:pPr>
              <w:spacing w:after="20"/>
              <w:ind w:left="20"/>
              <w:jc w:val="both"/>
            </w:pPr>
            <w:r>
              <w:rPr>
                <w:rFonts w:ascii="Times New Roman"/>
                <w:b w:val="false"/>
                <w:i w:val="false"/>
                <w:color w:val="000000"/>
                <w:sz w:val="20"/>
              </w:rPr>
              <w:t>
Вторая фаза</w:t>
            </w:r>
          </w:p>
          <w:bookmarkEnd w:id="532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анаэробное разложение без выделения метана (кислое брожение);</w:t>
            </w:r>
          </w:p>
        </w:tc>
      </w:tr>
      <w:tr>
        <w:trPr>
          <w:trHeight w:val="30" w:hRule="atLeast"/>
        </w:trPr>
        <w:tc>
          <w:tcPr>
            <w:tcW w:w="6150" w:type="dxa"/>
            <w:tcBorders/>
            <w:tcMar>
              <w:top w:w="15" w:type="dxa"/>
              <w:left w:w="15" w:type="dxa"/>
              <w:bottom w:w="15" w:type="dxa"/>
              <w:right w:w="15" w:type="dxa"/>
            </w:tcMar>
            <w:vAlign w:val="center"/>
          </w:tcPr>
          <w:bookmarkStart w:name="z7018" w:id="5326"/>
          <w:p>
            <w:pPr>
              <w:spacing w:after="20"/>
              <w:ind w:left="20"/>
              <w:jc w:val="both"/>
            </w:pPr>
            <w:r>
              <w:rPr>
                <w:rFonts w:ascii="Times New Roman"/>
                <w:b w:val="false"/>
                <w:i w:val="false"/>
                <w:color w:val="000000"/>
                <w:sz w:val="20"/>
              </w:rPr>
              <w:t>
Третья фаза</w:t>
            </w:r>
          </w:p>
          <w:bookmarkEnd w:id="532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анаэробное разложение с непостоянным выделением метана (смешанное брожение);</w:t>
            </w:r>
          </w:p>
        </w:tc>
      </w:tr>
      <w:tr>
        <w:trPr>
          <w:trHeight w:val="30" w:hRule="atLeast"/>
        </w:trPr>
        <w:tc>
          <w:tcPr>
            <w:tcW w:w="6150" w:type="dxa"/>
            <w:tcBorders/>
            <w:tcMar>
              <w:top w:w="15" w:type="dxa"/>
              <w:left w:w="15" w:type="dxa"/>
              <w:bottom w:w="15" w:type="dxa"/>
              <w:right w:w="15" w:type="dxa"/>
            </w:tcMar>
            <w:vAlign w:val="center"/>
          </w:tcPr>
          <w:bookmarkStart w:name="z7019" w:id="5327"/>
          <w:p>
            <w:pPr>
              <w:spacing w:after="20"/>
              <w:ind w:left="20"/>
              <w:jc w:val="both"/>
            </w:pPr>
            <w:r>
              <w:rPr>
                <w:rFonts w:ascii="Times New Roman"/>
                <w:b w:val="false"/>
                <w:i w:val="false"/>
                <w:color w:val="000000"/>
                <w:sz w:val="20"/>
              </w:rPr>
              <w:t>
Четвертая фаза</w:t>
            </w:r>
          </w:p>
          <w:bookmarkEnd w:id="532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анаэробное разложение с постоянным выделением метана;</w:t>
            </w:r>
          </w:p>
        </w:tc>
      </w:tr>
      <w:tr>
        <w:trPr>
          <w:trHeight w:val="30" w:hRule="atLeast"/>
        </w:trPr>
        <w:tc>
          <w:tcPr>
            <w:tcW w:w="6150" w:type="dxa"/>
            <w:tcBorders/>
            <w:tcMar>
              <w:top w:w="15" w:type="dxa"/>
              <w:left w:w="15" w:type="dxa"/>
              <w:bottom w:w="15" w:type="dxa"/>
              <w:right w:w="15" w:type="dxa"/>
            </w:tcMar>
            <w:vAlign w:val="center"/>
          </w:tcPr>
          <w:bookmarkStart w:name="z7020" w:id="5328"/>
          <w:p>
            <w:pPr>
              <w:spacing w:after="20"/>
              <w:ind w:left="20"/>
              <w:jc w:val="both"/>
            </w:pPr>
            <w:r>
              <w:rPr>
                <w:rFonts w:ascii="Times New Roman"/>
                <w:b w:val="false"/>
                <w:i w:val="false"/>
                <w:color w:val="000000"/>
                <w:sz w:val="20"/>
              </w:rPr>
              <w:t>
Пятая фаза</w:t>
            </w:r>
          </w:p>
          <w:bookmarkEnd w:id="532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затухание анаэробных процессов.</w:t>
            </w:r>
          </w:p>
        </w:tc>
      </w:tr>
    </w:tbl>
    <w:p>
      <w:pPr>
        <w:spacing w:after="0"/>
        <w:ind w:left="0"/>
        <w:jc w:val="left"/>
      </w:pPr>
      <w:r>
        <w:br/>
      </w:r>
      <w:r>
        <w:rPr>
          <w:rFonts w:ascii="Times New Roman"/>
          <w:b w:val="false"/>
          <w:i w:val="false"/>
          <w:color w:val="000000"/>
          <w:sz w:val="28"/>
        </w:rPr>
        <w:t>
</w:t>
      </w:r>
    </w:p>
    <w:bookmarkStart w:name="z7021" w:id="5329"/>
    <w:p>
      <w:pPr>
        <w:spacing w:after="0"/>
        <w:ind w:left="0"/>
        <w:jc w:val="both"/>
      </w:pPr>
      <w:r>
        <w:rPr>
          <w:rFonts w:ascii="Times New Roman"/>
          <w:b w:val="false"/>
          <w:i w:val="false"/>
          <w:color w:val="000000"/>
          <w:sz w:val="28"/>
        </w:rPr>
        <w:t>
      Первая и вторая фазы имеют место в первые 20-40 дней с момента укладки отходов, продолжительность протекания третьей фазы - до 700 дней. Длительность четвертой фазы - определяется местными климатическими условиями, и для различных регионов РК колеблется в интервале от 10 (на юге) до 50 лет (на севере), если условия складирования не изменяются.</w:t>
      </w:r>
    </w:p>
    <w:bookmarkEnd w:id="5329"/>
    <w:bookmarkStart w:name="z7022" w:id="5330"/>
    <w:p>
      <w:pPr>
        <w:spacing w:after="0"/>
        <w:ind w:left="0"/>
        <w:jc w:val="both"/>
      </w:pPr>
      <w:r>
        <w:rPr>
          <w:rFonts w:ascii="Times New Roman"/>
          <w:b w:val="false"/>
          <w:i w:val="false"/>
          <w:color w:val="000000"/>
          <w:sz w:val="28"/>
        </w:rPr>
        <w:t>
      13. За период анаэробного разложения отходов с постоянным выделением метана и максимальным выходом биогаза (четвертая фаза) генерируется около 80% от общего количества биогаза. Остальные 20% приходятся на первые три и конечную фазы, в периоды которых в образовании продуктов разложения принимают участие только часть находящихся на полигоне отходов (верхние слои отходов и медленно разлагаемая микроорганизмами часть органики). Количественный и качественный состав выбросов, приходящихся на эти фазы, зависит от состава отходов, определяемого при обследовании того или иного конкретного полигона.</w:t>
      </w:r>
    </w:p>
    <w:bookmarkEnd w:id="5330"/>
    <w:bookmarkStart w:name="z7023" w:id="5331"/>
    <w:p>
      <w:pPr>
        <w:spacing w:after="0"/>
        <w:ind w:left="0"/>
        <w:jc w:val="both"/>
      </w:pPr>
      <w:r>
        <w:rPr>
          <w:rFonts w:ascii="Times New Roman"/>
          <w:b w:val="false"/>
          <w:i w:val="false"/>
          <w:color w:val="000000"/>
          <w:sz w:val="28"/>
        </w:rPr>
        <w:t>
      Поэтому расчет выбросов биогаза целесообразно проводить для условий стабилизированного процесса разложения отходов при максимальном выходе биогаза (четвертая фаза) с учетом того, что стабилизация процесса газовыделения наступает в среднем через два года после захоронения отходов. На эту фазу приходится 80% выделяемого биогаза. А остальные 20% выбросов учитываются концентрациями компонентов биогаза, определяемыми анализами (при анализах отобранных проб биогаза не представляется возможным дифференцировать, какая часть из общей определяемой концентрации того или иного компонента создается при смешанном брожении, а какая - при анаэробном разложении с постоянным выделением метана).</w:t>
      </w:r>
    </w:p>
    <w:bookmarkEnd w:id="5331"/>
    <w:bookmarkStart w:name="z7024" w:id="5332"/>
    <w:p>
      <w:pPr>
        <w:spacing w:after="0"/>
        <w:ind w:left="0"/>
        <w:jc w:val="both"/>
      </w:pPr>
      <w:r>
        <w:rPr>
          <w:rFonts w:ascii="Times New Roman"/>
          <w:b w:val="false"/>
          <w:i w:val="false"/>
          <w:color w:val="000000"/>
          <w:sz w:val="28"/>
        </w:rPr>
        <w:t>
      14. Процесс минерализации отходов происходит в течение первого года - на 12 см. второго года - на 21 см, третьего года - на 27 см и т.д.</w:t>
      </w:r>
    </w:p>
    <w:bookmarkEnd w:id="5332"/>
    <w:bookmarkStart w:name="z7025" w:id="5333"/>
    <w:p>
      <w:pPr>
        <w:spacing w:after="0"/>
        <w:ind w:left="0"/>
        <w:jc w:val="both"/>
      </w:pPr>
      <w:r>
        <w:rPr>
          <w:rFonts w:ascii="Times New Roman"/>
          <w:b w:val="false"/>
          <w:i w:val="false"/>
          <w:color w:val="000000"/>
          <w:sz w:val="28"/>
        </w:rPr>
        <w:t xml:space="preserve">
      15. Поступление биогаза с поверхности полигона в атмосферный воздух идет равномерно, без заметных колебаний его количественных и качественных характеристик. </w:t>
      </w:r>
    </w:p>
    <w:bookmarkEnd w:id="5333"/>
    <w:bookmarkStart w:name="z472" w:id="5334"/>
    <w:p>
      <w:pPr>
        <w:spacing w:after="0"/>
        <w:ind w:left="0"/>
        <w:jc w:val="left"/>
      </w:pPr>
      <w:r>
        <w:rPr>
          <w:rFonts w:ascii="Times New Roman"/>
          <w:b/>
          <w:i w:val="false"/>
          <w:color w:val="000000"/>
        </w:rPr>
        <w:t xml:space="preserve"> 2. Расчет выбросов загрязняющих веществ в атмосферный воздух с полигонов</w:t>
      </w:r>
    </w:p>
    <w:bookmarkEnd w:id="5334"/>
    <w:bookmarkStart w:name="z7026" w:id="5335"/>
    <w:p>
      <w:pPr>
        <w:spacing w:after="0"/>
        <w:ind w:left="0"/>
        <w:jc w:val="both"/>
      </w:pPr>
      <w:r>
        <w:rPr>
          <w:rFonts w:ascii="Times New Roman"/>
          <w:b w:val="false"/>
          <w:i w:val="false"/>
          <w:color w:val="000000"/>
          <w:sz w:val="28"/>
        </w:rPr>
        <w:t>
      16. Расчет выбросов газообразных загрязняющих веществ в атмосферный воздух в данной методике приводится для нормального режима эксплуатации полигона ТБО.</w:t>
      </w:r>
    </w:p>
    <w:bookmarkEnd w:id="5335"/>
    <w:bookmarkStart w:name="z7027" w:id="5336"/>
    <w:p>
      <w:pPr>
        <w:spacing w:after="0"/>
        <w:ind w:left="0"/>
        <w:jc w:val="both"/>
      </w:pPr>
      <w:r>
        <w:rPr>
          <w:rFonts w:ascii="Times New Roman"/>
          <w:b w:val="false"/>
          <w:i w:val="false"/>
          <w:color w:val="000000"/>
          <w:sz w:val="28"/>
        </w:rPr>
        <w:t>
      17. Выбросы твердых и газообразных вредных веществ при работе автотранспортной и дорожной техники и котельных (при их наличии), а также выбросы твердых вредных веществ при складировании, перемещении и хранении отходов рассчитываются, при необходимости, по соответствующим действующим методикам.</w:t>
      </w:r>
    </w:p>
    <w:bookmarkEnd w:id="5336"/>
    <w:bookmarkStart w:name="z7028" w:id="5337"/>
    <w:p>
      <w:pPr>
        <w:spacing w:after="0"/>
        <w:ind w:left="0"/>
        <w:jc w:val="both"/>
      </w:pPr>
      <w:r>
        <w:rPr>
          <w:rFonts w:ascii="Times New Roman"/>
          <w:b w:val="false"/>
          <w:i w:val="false"/>
          <w:color w:val="000000"/>
          <w:sz w:val="28"/>
        </w:rPr>
        <w:t>
      18. Возгорание отходов на разных участках полигона рассматривается как аварийные выбросы.</w:t>
      </w:r>
    </w:p>
    <w:bookmarkEnd w:id="5337"/>
    <w:bookmarkStart w:name="z7029" w:id="5338"/>
    <w:p>
      <w:pPr>
        <w:spacing w:after="0"/>
        <w:ind w:left="0"/>
        <w:jc w:val="both"/>
      </w:pPr>
      <w:r>
        <w:rPr>
          <w:rFonts w:ascii="Times New Roman"/>
          <w:b w:val="false"/>
          <w:i w:val="false"/>
          <w:color w:val="000000"/>
          <w:sz w:val="28"/>
        </w:rPr>
        <w:t>
      19. На количественную характеристику выбросов загрязняющих веществ с полигонов отходов влияет большое количество факторов, среди которых:</w:t>
      </w:r>
    </w:p>
    <w:bookmarkEnd w:id="5338"/>
    <w:bookmarkStart w:name="z7030" w:id="5339"/>
    <w:p>
      <w:pPr>
        <w:spacing w:after="0"/>
        <w:ind w:left="0"/>
        <w:jc w:val="both"/>
      </w:pPr>
      <w:r>
        <w:rPr>
          <w:rFonts w:ascii="Times New Roman"/>
          <w:b w:val="false"/>
          <w:i w:val="false"/>
          <w:color w:val="000000"/>
          <w:sz w:val="28"/>
        </w:rPr>
        <w:t>
      климатические условия;</w:t>
      </w:r>
    </w:p>
    <w:bookmarkEnd w:id="5339"/>
    <w:bookmarkStart w:name="z7031" w:id="5340"/>
    <w:p>
      <w:pPr>
        <w:spacing w:after="0"/>
        <w:ind w:left="0"/>
        <w:jc w:val="both"/>
      </w:pPr>
      <w:r>
        <w:rPr>
          <w:rFonts w:ascii="Times New Roman"/>
          <w:b w:val="false"/>
          <w:i w:val="false"/>
          <w:color w:val="000000"/>
          <w:sz w:val="28"/>
        </w:rPr>
        <w:t>
      рабочая (активная) площадь полигона;</w:t>
      </w:r>
    </w:p>
    <w:bookmarkEnd w:id="5340"/>
    <w:bookmarkStart w:name="z7032" w:id="5341"/>
    <w:p>
      <w:pPr>
        <w:spacing w:after="0"/>
        <w:ind w:left="0"/>
        <w:jc w:val="both"/>
      </w:pPr>
      <w:r>
        <w:rPr>
          <w:rFonts w:ascii="Times New Roman"/>
          <w:b w:val="false"/>
          <w:i w:val="false"/>
          <w:color w:val="000000"/>
          <w:sz w:val="28"/>
        </w:rPr>
        <w:t>
      сроки эксплуатации полигона;</w:t>
      </w:r>
    </w:p>
    <w:bookmarkEnd w:id="5341"/>
    <w:bookmarkStart w:name="z7033" w:id="5342"/>
    <w:p>
      <w:pPr>
        <w:spacing w:after="0"/>
        <w:ind w:left="0"/>
        <w:jc w:val="both"/>
      </w:pPr>
      <w:r>
        <w:rPr>
          <w:rFonts w:ascii="Times New Roman"/>
          <w:b w:val="false"/>
          <w:i w:val="false"/>
          <w:color w:val="000000"/>
          <w:sz w:val="28"/>
        </w:rPr>
        <w:t>
      количество захороненных отходов;</w:t>
      </w:r>
    </w:p>
    <w:bookmarkEnd w:id="5342"/>
    <w:bookmarkStart w:name="z7034" w:id="5343"/>
    <w:p>
      <w:pPr>
        <w:spacing w:after="0"/>
        <w:ind w:left="0"/>
        <w:jc w:val="both"/>
      </w:pPr>
      <w:r>
        <w:rPr>
          <w:rFonts w:ascii="Times New Roman"/>
          <w:b w:val="false"/>
          <w:i w:val="false"/>
          <w:color w:val="000000"/>
          <w:sz w:val="28"/>
        </w:rPr>
        <w:t>
      мощность слоя складированных отходов;</w:t>
      </w:r>
    </w:p>
    <w:bookmarkEnd w:id="5343"/>
    <w:bookmarkStart w:name="z7035" w:id="5344"/>
    <w:p>
      <w:pPr>
        <w:spacing w:after="0"/>
        <w:ind w:left="0"/>
        <w:jc w:val="both"/>
      </w:pPr>
      <w:r>
        <w:rPr>
          <w:rFonts w:ascii="Times New Roman"/>
          <w:b w:val="false"/>
          <w:i w:val="false"/>
          <w:color w:val="000000"/>
          <w:sz w:val="28"/>
        </w:rPr>
        <w:t>
      соотношение количеств завезенных бытовых и промышленных отходов;</w:t>
      </w:r>
    </w:p>
    <w:bookmarkEnd w:id="5344"/>
    <w:bookmarkStart w:name="z7036" w:id="5345"/>
    <w:p>
      <w:pPr>
        <w:spacing w:after="0"/>
        <w:ind w:left="0"/>
        <w:jc w:val="both"/>
      </w:pPr>
      <w:r>
        <w:rPr>
          <w:rFonts w:ascii="Times New Roman"/>
          <w:b w:val="false"/>
          <w:i w:val="false"/>
          <w:color w:val="000000"/>
          <w:sz w:val="28"/>
        </w:rPr>
        <w:t>
      морфологический состав завезенных отходов;</w:t>
      </w:r>
    </w:p>
    <w:bookmarkEnd w:id="5345"/>
    <w:bookmarkStart w:name="z7037" w:id="5346"/>
    <w:p>
      <w:pPr>
        <w:spacing w:after="0"/>
        <w:ind w:left="0"/>
        <w:jc w:val="both"/>
      </w:pPr>
      <w:r>
        <w:rPr>
          <w:rFonts w:ascii="Times New Roman"/>
          <w:b w:val="false"/>
          <w:i w:val="false"/>
          <w:color w:val="000000"/>
          <w:sz w:val="28"/>
        </w:rPr>
        <w:t>
      влажность отходов;</w:t>
      </w:r>
    </w:p>
    <w:bookmarkEnd w:id="5346"/>
    <w:bookmarkStart w:name="z7038" w:id="5347"/>
    <w:p>
      <w:pPr>
        <w:spacing w:after="0"/>
        <w:ind w:left="0"/>
        <w:jc w:val="both"/>
      </w:pPr>
      <w:r>
        <w:rPr>
          <w:rFonts w:ascii="Times New Roman"/>
          <w:b w:val="false"/>
          <w:i w:val="false"/>
          <w:color w:val="000000"/>
          <w:sz w:val="28"/>
        </w:rPr>
        <w:t>
      содержание органической составляющей в отходах;</w:t>
      </w:r>
    </w:p>
    <w:bookmarkEnd w:id="5347"/>
    <w:bookmarkStart w:name="z7039" w:id="5348"/>
    <w:p>
      <w:pPr>
        <w:spacing w:after="0"/>
        <w:ind w:left="0"/>
        <w:jc w:val="both"/>
      </w:pPr>
      <w:r>
        <w:rPr>
          <w:rFonts w:ascii="Times New Roman"/>
          <w:b w:val="false"/>
          <w:i w:val="false"/>
          <w:color w:val="000000"/>
          <w:sz w:val="28"/>
        </w:rPr>
        <w:t>
      содержание жироподобных, углеводоподобных и белковых веществ в органике отходов;</w:t>
      </w:r>
    </w:p>
    <w:bookmarkEnd w:id="5348"/>
    <w:bookmarkStart w:name="z7040" w:id="5349"/>
    <w:p>
      <w:pPr>
        <w:spacing w:after="0"/>
        <w:ind w:left="0"/>
        <w:jc w:val="both"/>
      </w:pPr>
      <w:r>
        <w:rPr>
          <w:rFonts w:ascii="Times New Roman"/>
          <w:b w:val="false"/>
          <w:i w:val="false"/>
          <w:color w:val="000000"/>
          <w:sz w:val="28"/>
        </w:rPr>
        <w:t>
      технология захоронения отходов.</w:t>
      </w:r>
    </w:p>
    <w:bookmarkEnd w:id="5349"/>
    <w:bookmarkStart w:name="z7041" w:id="5350"/>
    <w:p>
      <w:pPr>
        <w:spacing w:after="0"/>
        <w:ind w:left="0"/>
        <w:jc w:val="both"/>
      </w:pPr>
      <w:r>
        <w:rPr>
          <w:rFonts w:ascii="Times New Roman"/>
          <w:b w:val="false"/>
          <w:i w:val="false"/>
          <w:color w:val="000000"/>
          <w:sz w:val="28"/>
        </w:rPr>
        <w:t>
      20. Удельный выход биогаза (кг/кг отходов) за период его активной стабилизированной генерации при метановом брожении определяется по уравнению:</w:t>
      </w:r>
    </w:p>
    <w:bookmarkEnd w:id="5350"/>
    <w:bookmarkStart w:name="z7042" w:id="5351"/>
    <w:p>
      <w:pPr>
        <w:spacing w:after="0"/>
        <w:ind w:left="0"/>
        <w:jc w:val="both"/>
      </w:pPr>
      <w:r>
        <w:rPr>
          <w:rFonts w:ascii="Times New Roman"/>
          <w:b w:val="false"/>
          <w:i w:val="false"/>
          <w:color w:val="000000"/>
          <w:sz w:val="28"/>
        </w:rPr>
        <w:t>
      Q = 10-4хRх(0.92хG + 0.62хU + 0.34хВ), (3.1)</w:t>
      </w:r>
    </w:p>
    <w:bookmarkEnd w:id="5351"/>
    <w:bookmarkStart w:name="z7043" w:id="5352"/>
    <w:p>
      <w:pPr>
        <w:spacing w:after="0"/>
        <w:ind w:left="0"/>
        <w:jc w:val="both"/>
      </w:pPr>
      <w:r>
        <w:rPr>
          <w:rFonts w:ascii="Times New Roman"/>
          <w:b w:val="false"/>
          <w:i w:val="false"/>
          <w:color w:val="000000"/>
          <w:sz w:val="28"/>
        </w:rPr>
        <w:t>
             где Q - удельный выход биогаза за период его активной генерации, кг/кг отходов;</w:t>
      </w:r>
    </w:p>
    <w:bookmarkEnd w:id="5352"/>
    <w:bookmarkStart w:name="z7044" w:id="5353"/>
    <w:p>
      <w:pPr>
        <w:spacing w:after="0"/>
        <w:ind w:left="0"/>
        <w:jc w:val="both"/>
      </w:pPr>
      <w:r>
        <w:rPr>
          <w:rFonts w:ascii="Times New Roman"/>
          <w:b w:val="false"/>
          <w:i w:val="false"/>
          <w:color w:val="000000"/>
          <w:sz w:val="28"/>
        </w:rPr>
        <w:t>
           R - содержание органической составляющей в отходах, %;</w:t>
      </w:r>
    </w:p>
    <w:bookmarkEnd w:id="5353"/>
    <w:bookmarkStart w:name="z7045" w:id="5354"/>
    <w:p>
      <w:pPr>
        <w:spacing w:after="0"/>
        <w:ind w:left="0"/>
        <w:jc w:val="both"/>
      </w:pPr>
      <w:r>
        <w:rPr>
          <w:rFonts w:ascii="Times New Roman"/>
          <w:b w:val="false"/>
          <w:i w:val="false"/>
          <w:color w:val="000000"/>
          <w:sz w:val="28"/>
        </w:rPr>
        <w:t>
           G - содержание жироподобных веществ в органике отходов, %;</w:t>
      </w:r>
    </w:p>
    <w:bookmarkEnd w:id="5354"/>
    <w:bookmarkStart w:name="z7046" w:id="5355"/>
    <w:p>
      <w:pPr>
        <w:spacing w:after="0"/>
        <w:ind w:left="0"/>
        <w:jc w:val="both"/>
      </w:pPr>
      <w:r>
        <w:rPr>
          <w:rFonts w:ascii="Times New Roman"/>
          <w:b w:val="false"/>
          <w:i w:val="false"/>
          <w:color w:val="000000"/>
          <w:sz w:val="28"/>
        </w:rPr>
        <w:t>
           U - содержание углеводоподобных веществ в органике отходов, %;</w:t>
      </w:r>
    </w:p>
    <w:bookmarkEnd w:id="5355"/>
    <w:bookmarkStart w:name="z7047" w:id="5356"/>
    <w:p>
      <w:pPr>
        <w:spacing w:after="0"/>
        <w:ind w:left="0"/>
        <w:jc w:val="both"/>
      </w:pPr>
      <w:r>
        <w:rPr>
          <w:rFonts w:ascii="Times New Roman"/>
          <w:b w:val="false"/>
          <w:i w:val="false"/>
          <w:color w:val="000000"/>
          <w:sz w:val="28"/>
        </w:rPr>
        <w:t>
      В - содержание белковых веществ в органике отходов, %.</w:t>
      </w:r>
    </w:p>
    <w:bookmarkEnd w:id="5356"/>
    <w:bookmarkStart w:name="z7048" w:id="5357"/>
    <w:p>
      <w:pPr>
        <w:spacing w:after="0"/>
        <w:ind w:left="0"/>
        <w:jc w:val="both"/>
      </w:pPr>
      <w:r>
        <w:rPr>
          <w:rFonts w:ascii="Times New Roman"/>
          <w:b w:val="false"/>
          <w:i w:val="false"/>
          <w:color w:val="000000"/>
          <w:sz w:val="28"/>
        </w:rPr>
        <w:t>
      Значения R, G, U и В определяются анализами отбираемых проб отходов.</w:t>
      </w:r>
    </w:p>
    <w:bookmarkEnd w:id="5357"/>
    <w:bookmarkStart w:name="z7049" w:id="5358"/>
    <w:p>
      <w:pPr>
        <w:spacing w:after="0"/>
        <w:ind w:left="0"/>
        <w:jc w:val="both"/>
      </w:pPr>
      <w:r>
        <w:rPr>
          <w:rFonts w:ascii="Times New Roman"/>
          <w:b w:val="false"/>
          <w:i w:val="false"/>
          <w:color w:val="000000"/>
          <w:sz w:val="28"/>
        </w:rPr>
        <w:t>
      21. Жиры и белки определяются по стандартным методикам аналитического анализа (жиры - экстрагированием, белки - с применением гидролиза).</w:t>
      </w:r>
    </w:p>
    <w:bookmarkEnd w:id="5358"/>
    <w:bookmarkStart w:name="z7050" w:id="5359"/>
    <w:p>
      <w:pPr>
        <w:spacing w:after="0"/>
        <w:ind w:left="0"/>
        <w:jc w:val="both"/>
      </w:pPr>
      <w:r>
        <w:rPr>
          <w:rFonts w:ascii="Times New Roman"/>
          <w:b w:val="false"/>
          <w:i w:val="false"/>
          <w:color w:val="000000"/>
          <w:sz w:val="28"/>
        </w:rPr>
        <w:t>
      22. Уравнение (3.1) составлено применительно к абсолютно сухому веществу отходов.</w:t>
      </w:r>
    </w:p>
    <w:bookmarkEnd w:id="5359"/>
    <w:bookmarkStart w:name="z7051" w:id="5360"/>
    <w:p>
      <w:pPr>
        <w:spacing w:after="0"/>
        <w:ind w:left="0"/>
        <w:jc w:val="both"/>
      </w:pPr>
      <w:r>
        <w:rPr>
          <w:rFonts w:ascii="Times New Roman"/>
          <w:b w:val="false"/>
          <w:i w:val="false"/>
          <w:color w:val="000000"/>
          <w:sz w:val="28"/>
        </w:rPr>
        <w:t>
      23. В реальных условиях отходы содержат определенное количество влаги, которая сама по себе биогаз не генерирует. Следовательно, выход биогаза, отнесенный к единице веса реальных влажных отходов, будет меньше, чем отнесенный к той же единице абсолютно сухих отходов в 10</w:t>
      </w:r>
      <w:r>
        <w:rPr>
          <w:rFonts w:ascii="Times New Roman"/>
          <w:b w:val="false"/>
          <w:i w:val="false"/>
          <w:color w:val="000000"/>
          <w:vertAlign w:val="superscript"/>
        </w:rPr>
        <w:t>-2</w:t>
      </w:r>
      <w:r>
        <w:rPr>
          <w:rFonts w:ascii="Times New Roman"/>
          <w:b w:val="false"/>
          <w:i w:val="false"/>
          <w:color w:val="000000"/>
          <w:sz w:val="28"/>
        </w:rPr>
        <w:t xml:space="preserve"> (100 - W) раз, так как в весовой единице влажных отходов абсолютно сухих отходов, генерирующих биогаз, будет всего 10</w:t>
      </w:r>
      <w:r>
        <w:rPr>
          <w:rFonts w:ascii="Times New Roman"/>
          <w:b w:val="false"/>
          <w:i w:val="false"/>
          <w:color w:val="000000"/>
          <w:vertAlign w:val="superscript"/>
        </w:rPr>
        <w:t>-2</w:t>
      </w:r>
      <w:r>
        <w:rPr>
          <w:rFonts w:ascii="Times New Roman"/>
          <w:b w:val="false"/>
          <w:i w:val="false"/>
          <w:color w:val="000000"/>
          <w:sz w:val="28"/>
        </w:rPr>
        <w:t xml:space="preserve"> (100 - W) от этой единицы. Здесь W - фактическая влажность отходов в %, определенная анализами проб отходов.</w:t>
      </w:r>
    </w:p>
    <w:bookmarkEnd w:id="5360"/>
    <w:bookmarkStart w:name="z7052" w:id="5361"/>
    <w:p>
      <w:pPr>
        <w:spacing w:after="0"/>
        <w:ind w:left="0"/>
        <w:jc w:val="both"/>
      </w:pPr>
      <w:r>
        <w:rPr>
          <w:rFonts w:ascii="Times New Roman"/>
          <w:b w:val="false"/>
          <w:i w:val="false"/>
          <w:color w:val="000000"/>
          <w:sz w:val="28"/>
        </w:rPr>
        <w:t>
      С учетом вышесказанного уравнение выхода биогаза при метановом брожении реальных влажных отходов принимает вид:</w:t>
      </w:r>
    </w:p>
    <w:bookmarkEnd w:id="5361"/>
    <w:bookmarkStart w:name="z7053" w:id="5362"/>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 xml:space="preserve">хRх(100 - W)х(0.92хG + 0.62хU + 0.34хВ), </w:t>
      </w:r>
      <w:r>
        <w:rPr>
          <w:rFonts w:ascii="Times New Roman"/>
          <w:b w:val="false"/>
          <w:i/>
          <w:color w:val="000000"/>
          <w:sz w:val="28"/>
        </w:rPr>
        <w:t>кг/кг отх</w:t>
      </w:r>
      <w:r>
        <w:rPr>
          <w:rFonts w:ascii="Times New Roman"/>
          <w:b w:val="false"/>
          <w:i w:val="false"/>
          <w:color w:val="000000"/>
          <w:sz w:val="28"/>
        </w:rPr>
        <w:t>. (3.2)</w:t>
      </w:r>
    </w:p>
    <w:bookmarkEnd w:id="5362"/>
    <w:bookmarkStart w:name="z7054" w:id="5363"/>
    <w:p>
      <w:pPr>
        <w:spacing w:after="0"/>
        <w:ind w:left="0"/>
        <w:jc w:val="both"/>
      </w:pPr>
      <w:r>
        <w:rPr>
          <w:rFonts w:ascii="Times New Roman"/>
          <w:b w:val="false"/>
          <w:i w:val="false"/>
          <w:color w:val="000000"/>
          <w:sz w:val="28"/>
        </w:rPr>
        <w:t>
      где сомножитель 10</w:t>
      </w:r>
      <w:r>
        <w:rPr>
          <w:rFonts w:ascii="Times New Roman"/>
          <w:b w:val="false"/>
          <w:i w:val="false"/>
          <w:color w:val="000000"/>
          <w:vertAlign w:val="superscript"/>
        </w:rPr>
        <w:t>-2</w:t>
      </w:r>
      <w:r>
        <w:rPr>
          <w:rFonts w:ascii="Times New Roman"/>
          <w:b w:val="false"/>
          <w:i w:val="false"/>
          <w:color w:val="000000"/>
          <w:sz w:val="28"/>
        </w:rPr>
        <w:t xml:space="preserve"> (100 - W) учитывает, какова доля абсолютно сухих отходов, для которых составлено уравнение (3.1), в общем количестве реальных влажных отходов.</w:t>
      </w:r>
    </w:p>
    <w:bookmarkEnd w:id="5363"/>
    <w:bookmarkStart w:name="z7055" w:id="5364"/>
    <w:p>
      <w:pPr>
        <w:spacing w:after="0"/>
        <w:ind w:left="0"/>
        <w:jc w:val="both"/>
      </w:pPr>
      <w:r>
        <w:rPr>
          <w:rFonts w:ascii="Times New Roman"/>
          <w:b w:val="false"/>
          <w:i w:val="false"/>
          <w:color w:val="000000"/>
          <w:sz w:val="28"/>
        </w:rPr>
        <w:t>
      Количественный выход биогаза за год, отнесенный к одной тонне отходов, определяется по формуле:</w:t>
      </w:r>
    </w:p>
    <w:bookmarkEnd w:id="5364"/>
    <w:bookmarkStart w:name="z7056" w:id="5365"/>
    <w:p>
      <w:pPr>
        <w:spacing w:after="0"/>
        <w:ind w:left="0"/>
        <w:jc w:val="both"/>
      </w:pPr>
      <w:r>
        <w:rPr>
          <w:rFonts w:ascii="Times New Roman"/>
          <w:b w:val="false"/>
          <w:i w:val="false"/>
          <w:color w:val="000000"/>
          <w:sz w:val="28"/>
        </w:rPr>
        <w:t>
      D</w:t>
      </w:r>
      <w:r>
        <w:rPr>
          <w:rFonts w:ascii="Times New Roman"/>
          <w:b w:val="false"/>
          <w:i w:val="false"/>
          <w:color w:val="000000"/>
          <w:vertAlign w:val="subscript"/>
        </w:rPr>
        <w:t>OA</w:t>
      </w:r>
      <w:r>
        <w:rPr>
          <w:rFonts w:ascii="Times New Roman"/>
          <w:b w:val="false"/>
          <w:i w:val="false"/>
          <w:color w:val="000000"/>
          <w:sz w:val="28"/>
        </w:rPr>
        <w:t xml:space="preserve"> = (Q</w:t>
      </w:r>
      <w:r>
        <w:rPr>
          <w:rFonts w:ascii="Times New Roman"/>
          <w:b w:val="false"/>
          <w:i w:val="false"/>
          <w:color w:val="000000"/>
          <w:vertAlign w:val="subscript"/>
        </w:rPr>
        <w:t>w</w:t>
      </w:r>
      <w:r>
        <w:rPr>
          <w:rFonts w:ascii="Times New Roman"/>
          <w:b w:val="false"/>
          <w:i w:val="false"/>
          <w:color w:val="000000"/>
          <w:sz w:val="28"/>
        </w:rPr>
        <w:t>/t</w:t>
      </w:r>
      <w:r>
        <w:rPr>
          <w:rFonts w:ascii="Times New Roman"/>
          <w:b w:val="false"/>
          <w:i w:val="false"/>
          <w:color w:val="000000"/>
          <w:vertAlign w:val="subscript"/>
        </w:rPr>
        <w:t>СБР</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кг/т отходов в год</w:t>
      </w:r>
      <w:r>
        <w:rPr>
          <w:rFonts w:ascii="Times New Roman"/>
          <w:b w:val="false"/>
          <w:i w:val="false"/>
          <w:color w:val="000000"/>
          <w:sz w:val="28"/>
        </w:rPr>
        <w:t xml:space="preserve"> (3.3)</w:t>
      </w:r>
    </w:p>
    <w:bookmarkEnd w:id="5365"/>
    <w:bookmarkStart w:name="z7057" w:id="5366"/>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СБР</w:t>
      </w:r>
      <w:r>
        <w:rPr>
          <w:rFonts w:ascii="Times New Roman"/>
          <w:b w:val="false"/>
          <w:i w:val="false"/>
          <w:color w:val="000000"/>
          <w:sz w:val="28"/>
        </w:rPr>
        <w:t xml:space="preserve"> - период полного сбраживания органической части отходов, в годах, определяемый по приближенной эмпирической формуле:</w:t>
      </w:r>
    </w:p>
    <w:bookmarkEnd w:id="5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924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bookmarkStart w:name="z7059" w:id="5367"/>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cp.тепл.</w:t>
      </w:r>
      <w:r>
        <w:rPr>
          <w:rFonts w:ascii="Times New Roman"/>
          <w:b w:val="false"/>
          <w:i w:val="false"/>
          <w:color w:val="000000"/>
          <w:sz w:val="28"/>
        </w:rPr>
        <w:t xml:space="preserve"> - средняя из среднемесячных температура воздуха в районе полигона за теплый период года (t</w:t>
      </w:r>
      <w:r>
        <w:rPr>
          <w:rFonts w:ascii="Times New Roman"/>
          <w:b w:val="false"/>
          <w:i w:val="false"/>
          <w:color w:val="000000"/>
          <w:vertAlign w:val="subscript"/>
        </w:rPr>
        <w:t>cp.мeс.</w:t>
      </w:r>
      <w:r>
        <w:rPr>
          <w:rFonts w:ascii="Times New Roman"/>
          <w:b w:val="false"/>
          <w:i w:val="false"/>
          <w:color w:val="000000"/>
          <w:sz w:val="28"/>
        </w:rPr>
        <w:t>&gt;0</w:t>
      </w:r>
      <w:r>
        <w:rPr>
          <w:rFonts w:ascii="Times New Roman"/>
          <w:b w:val="false"/>
          <w:i w:val="false"/>
          <w:color w:val="000000"/>
          <w:vertAlign w:val="superscript"/>
        </w:rPr>
        <w:t>о</w:t>
      </w:r>
      <w:r>
        <w:rPr>
          <w:rFonts w:ascii="Times New Roman"/>
          <w:b w:val="false"/>
          <w:i w:val="false"/>
          <w:color w:val="000000"/>
          <w:sz w:val="28"/>
        </w:rPr>
        <w:t xml:space="preserve">С), в </w:t>
      </w:r>
      <w:r>
        <w:rPr>
          <w:rFonts w:ascii="Times New Roman"/>
          <w:b w:val="false"/>
          <w:i w:val="false"/>
          <w:color w:val="000000"/>
          <w:vertAlign w:val="superscript"/>
        </w:rPr>
        <w:t>о</w:t>
      </w:r>
      <w:r>
        <w:rPr>
          <w:rFonts w:ascii="Times New Roman"/>
          <w:b w:val="false"/>
          <w:i w:val="false"/>
          <w:color w:val="000000"/>
          <w:sz w:val="28"/>
        </w:rPr>
        <w:t>С;</w:t>
      </w:r>
    </w:p>
    <w:bookmarkEnd w:id="5367"/>
    <w:bookmarkStart w:name="z7060" w:id="5368"/>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тепл</w:t>
      </w:r>
      <w:r>
        <w:rPr>
          <w:rFonts w:ascii="Times New Roman"/>
          <w:b w:val="false"/>
          <w:i w:val="false"/>
          <w:color w:val="000000"/>
          <w:sz w:val="28"/>
        </w:rPr>
        <w:t xml:space="preserve"> - продолжительность теплого периода года в районе полигона ТБО, в днях;</w:t>
      </w:r>
    </w:p>
    <w:bookmarkEnd w:id="5368"/>
    <w:bookmarkStart w:name="z7061" w:id="5369"/>
    <w:p>
      <w:pPr>
        <w:spacing w:after="0"/>
        <w:ind w:left="0"/>
        <w:jc w:val="both"/>
      </w:pPr>
      <w:r>
        <w:rPr>
          <w:rFonts w:ascii="Times New Roman"/>
          <w:b w:val="false"/>
          <w:i w:val="false"/>
          <w:color w:val="000000"/>
          <w:sz w:val="28"/>
        </w:rPr>
        <w:t>
      10248 и 0.301966 - удельные коэффициенты, учитывающие биотермическое разложение органики.</w:t>
      </w:r>
    </w:p>
    <w:bookmarkEnd w:id="5369"/>
    <w:bookmarkStart w:name="z7062" w:id="5370"/>
    <w:p>
      <w:pPr>
        <w:spacing w:after="0"/>
        <w:ind w:left="0"/>
        <w:jc w:val="both"/>
      </w:pPr>
      <w:r>
        <w:rPr>
          <w:rFonts w:ascii="Times New Roman"/>
          <w:b w:val="false"/>
          <w:i w:val="false"/>
          <w:color w:val="000000"/>
          <w:sz w:val="28"/>
        </w:rPr>
        <w:t>
      Примечание - Метеоданные запрашиваются в РГП "Казгидромет".</w:t>
      </w:r>
    </w:p>
    <w:bookmarkEnd w:id="5370"/>
    <w:bookmarkStart w:name="z7063" w:id="5371"/>
    <w:p>
      <w:pPr>
        <w:spacing w:after="0"/>
        <w:ind w:left="0"/>
        <w:jc w:val="both"/>
      </w:pPr>
      <w:r>
        <w:rPr>
          <w:rFonts w:ascii="Times New Roman"/>
          <w:b w:val="false"/>
          <w:i w:val="false"/>
          <w:color w:val="000000"/>
          <w:sz w:val="28"/>
        </w:rPr>
        <w:t xml:space="preserve">
      Органические вещества, содержащиеся в отходах, обладают различной интенсивностью разложения. Так, резина, кожа, полимерные материалы и т.п. разлагаются микроорганизмами очень медленно, в то время как органические составляющие отходов, содержащие белковые вещества, крахмал, разлагаются очень быстро. </w:t>
      </w:r>
    </w:p>
    <w:bookmarkEnd w:id="5371"/>
    <w:bookmarkStart w:name="z7064" w:id="5372"/>
    <w:p>
      <w:pPr>
        <w:spacing w:after="0"/>
        <w:ind w:left="0"/>
        <w:jc w:val="both"/>
      </w:pPr>
      <w:r>
        <w:rPr>
          <w:rFonts w:ascii="Times New Roman"/>
          <w:b w:val="false"/>
          <w:i w:val="false"/>
          <w:color w:val="000000"/>
          <w:sz w:val="28"/>
        </w:rPr>
        <w:t>
      Таким образом, можно считать, что органическая составляющая отходов состоит из "пассивного" (не генерирующего или очень медленно генерирующего) органического вещества и "активного" (генерирующего) органического вещества. Следовательно, от морфологического состава отходов зависит интенсивность образования и выделения биогаза и в зависимости от него и от климатических условий, колеблется продолжительность периода стабилизированного активного выхода биогаза.</w:t>
      </w:r>
    </w:p>
    <w:bookmarkEnd w:id="5372"/>
    <w:bookmarkStart w:name="z7065" w:id="5373"/>
    <w:p>
      <w:pPr>
        <w:spacing w:after="0"/>
        <w:ind w:left="0"/>
        <w:jc w:val="both"/>
      </w:pPr>
      <w:r>
        <w:rPr>
          <w:rFonts w:ascii="Times New Roman"/>
          <w:b w:val="false"/>
          <w:i w:val="false"/>
          <w:color w:val="000000"/>
          <w:sz w:val="28"/>
        </w:rPr>
        <w:t>
      24. Плотность биогаза, определяется по формуле:</w:t>
      </w:r>
    </w:p>
    <w:bookmarkEnd w:id="5373"/>
    <w:bookmarkStart w:name="z7066" w:id="5374"/>
    <w:p>
      <w:pPr>
        <w:spacing w:after="0"/>
        <w:ind w:left="0"/>
        <w:jc w:val="both"/>
      </w:pPr>
      <w:r>
        <w:rPr>
          <w:rFonts w:ascii="Times New Roman"/>
          <w:b w:val="false"/>
          <w:i w:val="false"/>
          <w:color w:val="000000"/>
          <w:sz w:val="28"/>
        </w:rPr>
        <w:t xml:space="preserve">
      </w:t>
      </w:r>
    </w:p>
    <w:bookmarkEnd w:id="5374"/>
    <w:p>
      <w:pPr>
        <w:spacing w:after="0"/>
        <w:ind w:left="0"/>
        <w:jc w:val="both"/>
      </w:pPr>
      <w:r>
        <w:drawing>
          <wp:inline distT="0" distB="0" distL="0" distR="0">
            <wp:extent cx="198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981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bookmarkStart w:name="z7067" w:id="5375"/>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i</w:t>
      </w:r>
      <w:r>
        <w:rPr>
          <w:rFonts w:ascii="Times New Roman"/>
          <w:b w:val="false"/>
          <w:i w:val="false"/>
          <w:color w:val="000000"/>
          <w:sz w:val="28"/>
        </w:rPr>
        <w:t xml:space="preserve"> - концентрация компонентов в биогазе, в мг/м</w:t>
      </w:r>
      <w:r>
        <w:rPr>
          <w:rFonts w:ascii="Times New Roman"/>
          <w:b w:val="false"/>
          <w:i w:val="false"/>
          <w:color w:val="000000"/>
          <w:vertAlign w:val="superscript"/>
        </w:rPr>
        <w:t>3</w:t>
      </w:r>
      <w:r>
        <w:rPr>
          <w:rFonts w:ascii="Times New Roman"/>
          <w:b w:val="false"/>
          <w:i w:val="false"/>
          <w:color w:val="000000"/>
          <w:sz w:val="28"/>
        </w:rPr>
        <w:t>.</w:t>
      </w:r>
    </w:p>
    <w:bookmarkEnd w:id="5375"/>
    <w:bookmarkStart w:name="z7068" w:id="537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2</w:t>
      </w:r>
      <w:r>
        <w:rPr>
          <w:rFonts w:ascii="Times New Roman"/>
          <w:b w:val="false"/>
          <w:i w:val="false"/>
          <w:color w:val="000000"/>
          <w:sz w:val="28"/>
        </w:rPr>
        <w:t xml:space="preserve"> согласно приложению 1 к настоящей Методике указаны плотности наиболее вероятных компонентов </w:t>
      </w:r>
    </w:p>
    <w:bookmarkEnd w:id="5376"/>
    <w:bookmarkStart w:name="z7069" w:id="5377"/>
    <w:p>
      <w:pPr>
        <w:spacing w:after="0"/>
        <w:ind w:left="0"/>
        <w:jc w:val="both"/>
      </w:pPr>
      <w:r>
        <w:rPr>
          <w:rFonts w:ascii="Times New Roman"/>
          <w:b w:val="false"/>
          <w:i w:val="false"/>
          <w:color w:val="000000"/>
          <w:sz w:val="28"/>
        </w:rPr>
        <w:t>
      25. Состав биогаза и концентрации компонентов в нем определяются анализами проб биогаза, отобранных в ряде точек по площади полигона на глубине 1,0-1,5 метра (количество и расположение точек отбора зависит от активной площади полигона и числа разнородных участков) путем отсоса биогаза и дальнейших его химических анализов по существующим утвержденным методикам.</w:t>
      </w:r>
    </w:p>
    <w:bookmarkEnd w:id="5377"/>
    <w:bookmarkStart w:name="z7070" w:id="5378"/>
    <w:p>
      <w:pPr>
        <w:spacing w:after="0"/>
        <w:ind w:left="0"/>
        <w:jc w:val="both"/>
      </w:pPr>
      <w:r>
        <w:rPr>
          <w:rFonts w:ascii="Times New Roman"/>
          <w:b w:val="false"/>
          <w:i w:val="false"/>
          <w:color w:val="000000"/>
          <w:sz w:val="28"/>
        </w:rPr>
        <w:t>
      26. Для полигонов складирования осадков сточных вод и активного ила в случае обнаружения в выбросах биогаза смеси природных меркаптанов, нормируемой по этилмеркаптану (этантиолу), последний также включается в перечень ингредиентов биогаза и пробы биогаза анализируются на концентрацию в нем этил меркаптана.</w:t>
      </w:r>
    </w:p>
    <w:bookmarkEnd w:id="5378"/>
    <w:bookmarkStart w:name="z7071" w:id="5379"/>
    <w:p>
      <w:pPr>
        <w:spacing w:after="0"/>
        <w:ind w:left="0"/>
        <w:jc w:val="both"/>
      </w:pPr>
      <w:r>
        <w:rPr>
          <w:rFonts w:ascii="Times New Roman"/>
          <w:b w:val="false"/>
          <w:i w:val="false"/>
          <w:color w:val="000000"/>
          <w:sz w:val="28"/>
        </w:rPr>
        <w:t>
      27. Используя полученные анализами концентрации компонентов в биогазе и рассчитанную его плотность, определяется весовое процентное содержание этих компонентов в биогазе:</w:t>
      </w:r>
    </w:p>
    <w:bookmarkEnd w:id="5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47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14478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(3.6)</w:t>
      </w:r>
      <w:r>
        <w:br/>
      </w:r>
      <w:r>
        <w:rPr>
          <w:rFonts w:ascii="Times New Roman"/>
          <w:b w:val="false"/>
          <w:i w:val="false"/>
          <w:color w:val="000000"/>
          <w:sz w:val="28"/>
        </w:rPr>
        <w:t>
</w:t>
      </w:r>
    </w:p>
    <w:bookmarkStart w:name="z7073" w:id="5380"/>
    <w:p>
      <w:pPr>
        <w:spacing w:after="0"/>
        <w:ind w:left="0"/>
        <w:jc w:val="both"/>
      </w:pPr>
      <w:r>
        <w:rPr>
          <w:rFonts w:ascii="Times New Roman"/>
          <w:b w:val="false"/>
          <w:i w:val="false"/>
          <w:color w:val="000000"/>
          <w:sz w:val="28"/>
        </w:rPr>
        <w:t>
      где Ci - концентрации компонентов в биогазе, в мг/м</w:t>
      </w:r>
      <w:r>
        <w:rPr>
          <w:rFonts w:ascii="Times New Roman"/>
          <w:b w:val="false"/>
          <w:i w:val="false"/>
          <w:color w:val="000000"/>
          <w:vertAlign w:val="superscript"/>
        </w:rPr>
        <w:t>3</w:t>
      </w:r>
      <w:r>
        <w:rPr>
          <w:rFonts w:ascii="Times New Roman"/>
          <w:b w:val="false"/>
          <w:i w:val="false"/>
          <w:color w:val="000000"/>
          <w:sz w:val="28"/>
        </w:rPr>
        <w:t>;</w:t>
      </w:r>
    </w:p>
    <w:bookmarkEnd w:id="5380"/>
    <w:bookmarkStart w:name="z7074" w:id="5381"/>
    <w:p>
      <w:pPr>
        <w:spacing w:after="0"/>
        <w:ind w:left="0"/>
        <w:jc w:val="both"/>
      </w:pPr>
      <w:r>
        <w:rPr>
          <w:rFonts w:ascii="Times New Roman"/>
          <w:b w:val="false"/>
          <w:i w:val="false"/>
          <w:color w:val="000000"/>
          <w:sz w:val="28"/>
        </w:rPr>
        <w:t xml:space="preserve">
      </w:t>
      </w:r>
    </w:p>
    <w:bookmarkEnd w:id="538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б.г.</w:t>
      </w:r>
      <w:r>
        <w:rPr>
          <w:rFonts w:ascii="Times New Roman"/>
          <w:b w:val="false"/>
          <w:i w:val="false"/>
          <w:color w:val="000000"/>
          <w:sz w:val="28"/>
        </w:rPr>
        <w:t xml:space="preserve"> - плотность биогаза, кг/м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7075" w:id="5382"/>
    <w:p>
      <w:pPr>
        <w:spacing w:after="0"/>
        <w:ind w:left="0"/>
        <w:jc w:val="both"/>
      </w:pPr>
      <w:r>
        <w:rPr>
          <w:rFonts w:ascii="Times New Roman"/>
          <w:b w:val="false"/>
          <w:i w:val="false"/>
          <w:color w:val="000000"/>
          <w:sz w:val="28"/>
        </w:rPr>
        <w:t>
      По рассчитанным количественному выходу биогаза за год, отнесенному к одной тонне отходов (формула 3.3) и весовым процентным содержаниям компонентов в биогазе (формула 3.6) определяются удельные массы компонентов, выбрасываемые в год, по формуле:</w:t>
      </w:r>
    </w:p>
    <w:bookmarkEnd w:id="5382"/>
    <w:bookmarkStart w:name="z7076" w:id="5383"/>
    <w:p>
      <w:pPr>
        <w:spacing w:after="0"/>
        <w:ind w:left="0"/>
        <w:jc w:val="both"/>
      </w:pPr>
      <w:r>
        <w:rPr>
          <w:rFonts w:ascii="Times New Roman"/>
          <w:b w:val="false"/>
          <w:i w:val="false"/>
          <w:color w:val="000000"/>
          <w:sz w:val="28"/>
        </w:rPr>
        <w:t xml:space="preserve">
      </w:t>
      </w:r>
    </w:p>
    <w:bookmarkEnd w:id="538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уд.к</w:t>
      </w:r>
      <w:r>
        <w:rPr>
          <w:rFonts w:ascii="Times New Roman"/>
          <w:b w:val="false"/>
          <w:i/>
          <w:color w:val="000000"/>
          <w:sz w:val="28"/>
        </w:rPr>
        <w:t xml:space="preserve"> = (С</w:t>
      </w:r>
      <w:r>
        <w:rPr>
          <w:rFonts w:ascii="Times New Roman"/>
          <w:b w:val="false"/>
          <w:i w:val="false"/>
          <w:color w:val="000000"/>
          <w:vertAlign w:val="subscript"/>
        </w:rPr>
        <w:t>вес.i</w:t>
      </w:r>
      <w:r>
        <w:rPr>
          <w:rFonts w:ascii="Times New Roman"/>
          <w:b w:val="false"/>
          <w:i/>
          <w:color w:val="000000"/>
          <w:sz w:val="28"/>
        </w:rPr>
        <w:t>*</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уд.</w:t>
      </w:r>
      <w:r>
        <w:rPr>
          <w:rFonts w:ascii="Times New Roman"/>
          <w:b w:val="false"/>
          <w:i/>
          <w:color w:val="000000"/>
          <w:sz w:val="28"/>
        </w:rPr>
        <w:t>)/100 кг/т отходов в год</w:t>
      </w:r>
      <w:r>
        <w:rPr>
          <w:rFonts w:ascii="Times New Roman"/>
          <w:b w:val="false"/>
          <w:i w:val="false"/>
          <w:color w:val="000000"/>
          <w:sz w:val="28"/>
        </w:rPr>
        <w:t xml:space="preserve"> (3.7)</w:t>
      </w:r>
      <w:r>
        <w:br/>
      </w:r>
      <w:r>
        <w:rPr>
          <w:rFonts w:ascii="Times New Roman"/>
          <w:b w:val="false"/>
          <w:i w:val="false"/>
          <w:color w:val="000000"/>
          <w:sz w:val="28"/>
        </w:rPr>
        <w:t>
</w:t>
      </w:r>
    </w:p>
    <w:bookmarkStart w:name="z7077" w:id="5384"/>
    <w:p>
      <w:pPr>
        <w:spacing w:after="0"/>
        <w:ind w:left="0"/>
        <w:jc w:val="both"/>
      </w:pPr>
      <w:r>
        <w:rPr>
          <w:rFonts w:ascii="Times New Roman"/>
          <w:b w:val="false"/>
          <w:i w:val="false"/>
          <w:color w:val="000000"/>
          <w:sz w:val="28"/>
        </w:rPr>
        <w:t xml:space="preserve">
      При использовании расчетного метода инвентаризации выбросов действующего полигона и при проектировании нового или расширении существующего полигона ТБО может приниматься среднестатистический состав биогаза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1 к настоящей Методике.</w:t>
      </w:r>
    </w:p>
    <w:bookmarkEnd w:id="5384"/>
    <w:bookmarkStart w:name="z7078" w:id="5385"/>
    <w:p>
      <w:pPr>
        <w:spacing w:after="0"/>
        <w:ind w:left="0"/>
        <w:jc w:val="both"/>
      </w:pPr>
      <w:r>
        <w:rPr>
          <w:rFonts w:ascii="Times New Roman"/>
          <w:b w:val="false"/>
          <w:i w:val="false"/>
          <w:color w:val="000000"/>
          <w:sz w:val="28"/>
        </w:rPr>
        <w:t>
      28. Для расчета величин выбросов подсчитывается количество активных отходов, стабильно генерирующих биогаз, с учетом того, что период стабилизированного активного выхода биогаза в среднем составляет двадцать лет и что фаза анаэробного стабильного разложения органической составляющей отходов наступает спустя в среднем два года после захоронения отходов, т.е. отходы, завезенные в последние два года, не входят в число активных.</w:t>
      </w:r>
    </w:p>
    <w:bookmarkEnd w:id="5385"/>
    <w:bookmarkStart w:name="z7079" w:id="5386"/>
    <w:p>
      <w:pPr>
        <w:spacing w:after="0"/>
        <w:ind w:left="0"/>
        <w:jc w:val="both"/>
      </w:pPr>
      <w:r>
        <w:rPr>
          <w:rFonts w:ascii="Times New Roman"/>
          <w:b w:val="false"/>
          <w:i w:val="false"/>
          <w:color w:val="000000"/>
          <w:sz w:val="28"/>
        </w:rPr>
        <w:t>
      При подсчете возможны два варианта.</w:t>
      </w:r>
    </w:p>
    <w:bookmarkEnd w:id="5386"/>
    <w:bookmarkStart w:name="z7080" w:id="5387"/>
    <w:p>
      <w:pPr>
        <w:spacing w:after="0"/>
        <w:ind w:left="0"/>
        <w:jc w:val="both"/>
      </w:pPr>
      <w:r>
        <w:rPr>
          <w:rFonts w:ascii="Times New Roman"/>
          <w:b w:val="false"/>
          <w:i w:val="false"/>
          <w:color w:val="000000"/>
          <w:sz w:val="28"/>
        </w:rPr>
        <w:t>
      Первый - полигон функционирует менее двадцати лет, т.е. менее периода полного сбраживания (t</w:t>
      </w:r>
      <w:r>
        <w:rPr>
          <w:rFonts w:ascii="Times New Roman"/>
          <w:b w:val="false"/>
          <w:i w:val="false"/>
          <w:color w:val="000000"/>
          <w:vertAlign w:val="subscript"/>
        </w:rPr>
        <w:t>сбр.</w:t>
      </w:r>
      <w:r>
        <w:rPr>
          <w:rFonts w:ascii="Times New Roman"/>
          <w:b w:val="false"/>
          <w:i w:val="false"/>
          <w:color w:val="000000"/>
          <w:sz w:val="28"/>
        </w:rPr>
        <w:t>). В этом случае учитываются все отходы, завезенные с начала работы полигона, за исключением отходов, завезенных в последние два года.</w:t>
      </w:r>
    </w:p>
    <w:bookmarkEnd w:id="5387"/>
    <w:bookmarkStart w:name="z7081" w:id="5388"/>
    <w:p>
      <w:pPr>
        <w:spacing w:after="0"/>
        <w:ind w:left="0"/>
        <w:jc w:val="both"/>
      </w:pPr>
      <w:r>
        <w:rPr>
          <w:rFonts w:ascii="Times New Roman"/>
          <w:b w:val="false"/>
          <w:i w:val="false"/>
          <w:color w:val="000000"/>
          <w:sz w:val="28"/>
        </w:rPr>
        <w:t>
      Второй - полигон функционирует более двадцати лет. В этом случае подсчитываются отходы, завезенные за последние двадцать лет или t</w:t>
      </w:r>
      <w:r>
        <w:rPr>
          <w:rFonts w:ascii="Times New Roman"/>
          <w:b w:val="false"/>
          <w:i w:val="false"/>
          <w:color w:val="000000"/>
          <w:vertAlign w:val="subscript"/>
        </w:rPr>
        <w:t>сбр.</w:t>
      </w:r>
      <w:r>
        <w:rPr>
          <w:rFonts w:ascii="Times New Roman"/>
          <w:b w:val="false"/>
          <w:i w:val="false"/>
          <w:color w:val="000000"/>
          <w:sz w:val="28"/>
        </w:rPr>
        <w:t xml:space="preserve"> без учета отходов, завезенных в последние два года.</w:t>
      </w:r>
    </w:p>
    <w:bookmarkEnd w:id="5388"/>
    <w:bookmarkStart w:name="z7082" w:id="5389"/>
    <w:p>
      <w:pPr>
        <w:spacing w:after="0"/>
        <w:ind w:left="0"/>
        <w:jc w:val="both"/>
      </w:pPr>
      <w:r>
        <w:rPr>
          <w:rFonts w:ascii="Times New Roman"/>
          <w:b w:val="false"/>
          <w:i w:val="false"/>
          <w:color w:val="000000"/>
          <w:sz w:val="28"/>
        </w:rPr>
        <w:t>
      29. Суммарный максимальный разовый выброс биогаза с полигона определяется по формуле:</w:t>
      </w:r>
    </w:p>
    <w:bookmarkEnd w:id="53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479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bookmarkStart w:name="z7084" w:id="5390"/>
    <w:p>
      <w:pPr>
        <w:spacing w:after="0"/>
        <w:ind w:left="0"/>
        <w:jc w:val="both"/>
      </w:pPr>
      <w:r>
        <w:rPr>
          <w:rFonts w:ascii="Times New Roman"/>
          <w:b w:val="false"/>
          <w:i w:val="false"/>
          <w:color w:val="000000"/>
          <w:sz w:val="28"/>
        </w:rPr>
        <w:t>
      30. Максимальные разовые выбросы i-гo компонента биогаза с полигона определяются по формуле:</w:t>
      </w:r>
    </w:p>
    <w:bookmarkEnd w:id="53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8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781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bookmarkStart w:name="z7086" w:id="5391"/>
    <w:p>
      <w:pPr>
        <w:spacing w:after="0"/>
        <w:ind w:left="0"/>
        <w:jc w:val="both"/>
      </w:pPr>
      <w:r>
        <w:rPr>
          <w:rFonts w:ascii="Times New Roman"/>
          <w:b w:val="false"/>
          <w:i w:val="false"/>
          <w:color w:val="000000"/>
          <w:sz w:val="28"/>
        </w:rPr>
        <w:t xml:space="preserve">
      где </w:t>
      </w:r>
    </w:p>
    <w:bookmarkEnd w:id="5391"/>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65100" cy="215900"/>
                    </a:xfrm>
                    <a:prstGeom prst="rect">
                      <a:avLst/>
                    </a:prstGeom>
                  </pic:spPr>
                </pic:pic>
              </a:graphicData>
            </a:graphic>
          </wp:inline>
        </w:drawing>
      </w:r>
    </w:p>
    <w:p>
      <w:pPr>
        <w:spacing w:after="0"/>
        <w:ind w:left="0"/>
        <w:jc w:val="left"/>
      </w:pPr>
      <w:r>
        <w:rPr>
          <w:rFonts w:ascii="Times New Roman"/>
          <w:b w:val="false"/>
          <w:i w:val="false"/>
          <w:color w:val="000000"/>
          <w:sz w:val="28"/>
        </w:rPr>
        <w:t>D - количество активных стабильно генерирующих биогаз отходов, т;</w:t>
      </w:r>
      <w:r>
        <w:br/>
      </w:r>
      <w:r>
        <w:rPr>
          <w:rFonts w:ascii="Times New Roman"/>
          <w:b w:val="false"/>
          <w:i w:val="false"/>
          <w:color w:val="000000"/>
          <w:sz w:val="28"/>
        </w:rPr>
        <w:t>
</w:t>
      </w:r>
    </w:p>
    <w:bookmarkStart w:name="z7087" w:id="5392"/>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тепл.</w:t>
      </w:r>
      <w:r>
        <w:rPr>
          <w:rFonts w:ascii="Times New Roman"/>
          <w:b w:val="false"/>
          <w:i w:val="false"/>
          <w:color w:val="000000"/>
          <w:sz w:val="28"/>
        </w:rPr>
        <w:t xml:space="preserve"> - продолжительность теплого периода года в районе полигона ТБО, в днях:</w:t>
      </w:r>
    </w:p>
    <w:bookmarkEnd w:id="5392"/>
    <w:bookmarkStart w:name="z7088" w:id="5393"/>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вес.i</w:t>
      </w:r>
      <w:r>
        <w:rPr>
          <w:rFonts w:ascii="Times New Roman"/>
          <w:b w:val="false"/>
          <w:i w:val="false"/>
          <w:color w:val="000000"/>
          <w:sz w:val="28"/>
        </w:rPr>
        <w:t xml:space="preserve"> - определяется по формуле 3.6 или по </w:t>
      </w:r>
      <w:r>
        <w:rPr>
          <w:rFonts w:ascii="Times New Roman"/>
          <w:b w:val="false"/>
          <w:i w:val="false"/>
          <w:color w:val="000000"/>
          <w:sz w:val="28"/>
        </w:rPr>
        <w:t>таблице 3</w:t>
      </w:r>
      <w:r>
        <w:rPr>
          <w:rFonts w:ascii="Times New Roman"/>
          <w:b w:val="false"/>
          <w:i w:val="false"/>
          <w:color w:val="000000"/>
          <w:sz w:val="28"/>
        </w:rPr>
        <w:t xml:space="preserve"> согласно приложению 1 к настоящей Методике.</w:t>
      </w:r>
    </w:p>
    <w:bookmarkEnd w:id="5393"/>
    <w:bookmarkStart w:name="z7089" w:id="5394"/>
    <w:p>
      <w:pPr>
        <w:spacing w:after="0"/>
        <w:ind w:left="0"/>
        <w:jc w:val="both"/>
      </w:pPr>
      <w:r>
        <w:rPr>
          <w:rFonts w:ascii="Times New Roman"/>
          <w:b w:val="false"/>
          <w:i w:val="false"/>
          <w:color w:val="000000"/>
          <w:sz w:val="28"/>
        </w:rPr>
        <w:t>
      31. Биогаз образуется неравномерно в зависимости от времени года. При отрицательных температурах процесс "мезофильного сбраживания" (до 55</w:t>
      </w:r>
      <w:r>
        <w:rPr>
          <w:rFonts w:ascii="Times New Roman"/>
          <w:b w:val="false"/>
          <w:i w:val="false"/>
          <w:color w:val="000000"/>
          <w:vertAlign w:val="superscript"/>
        </w:rPr>
        <w:t>о</w:t>
      </w:r>
      <w:r>
        <w:rPr>
          <w:rFonts w:ascii="Times New Roman"/>
          <w:b w:val="false"/>
          <w:i w:val="false"/>
          <w:color w:val="000000"/>
          <w:sz w:val="28"/>
        </w:rPr>
        <w:t>С) органической части ТБО прекращается, происходит т.н. "законсервирование" до наступления более теплого периода года (t</w:t>
      </w:r>
      <w:r>
        <w:rPr>
          <w:rFonts w:ascii="Times New Roman"/>
          <w:b w:val="false"/>
          <w:i w:val="false"/>
          <w:color w:val="000000"/>
          <w:vertAlign w:val="subscript"/>
        </w:rPr>
        <w:t>cр.мeс.</w:t>
      </w:r>
      <w:r>
        <w:rPr>
          <w:rFonts w:ascii="Times New Roman"/>
          <w:b w:val="false"/>
          <w:i w:val="false"/>
          <w:color w:val="000000"/>
          <w:sz w:val="28"/>
        </w:rPr>
        <w:t>&gt;0</w:t>
      </w:r>
      <w:r>
        <w:rPr>
          <w:rFonts w:ascii="Times New Roman"/>
          <w:b w:val="false"/>
          <w:i w:val="false"/>
          <w:color w:val="000000"/>
          <w:vertAlign w:val="superscript"/>
        </w:rPr>
        <w:t>о</w:t>
      </w:r>
      <w:r>
        <w:rPr>
          <w:rFonts w:ascii="Times New Roman"/>
          <w:b w:val="false"/>
          <w:i w:val="false"/>
          <w:color w:val="000000"/>
          <w:sz w:val="28"/>
        </w:rPr>
        <w:t>С).</w:t>
      </w:r>
    </w:p>
    <w:bookmarkEnd w:id="5394"/>
    <w:bookmarkStart w:name="z7090" w:id="5395"/>
    <w:p>
      <w:pPr>
        <w:spacing w:after="0"/>
        <w:ind w:left="0"/>
        <w:jc w:val="both"/>
      </w:pPr>
      <w:r>
        <w:rPr>
          <w:rFonts w:ascii="Times New Roman"/>
          <w:b w:val="false"/>
          <w:i w:val="false"/>
          <w:color w:val="000000"/>
          <w:sz w:val="28"/>
        </w:rPr>
        <w:t>
      32. Приведенная формула (3.8) справедлива для случая обследования полигона и отбора проб биогаза в теплое время года (t</w:t>
      </w:r>
      <w:r>
        <w:rPr>
          <w:rFonts w:ascii="Times New Roman"/>
          <w:b w:val="false"/>
          <w:i w:val="false"/>
          <w:color w:val="000000"/>
          <w:vertAlign w:val="subscript"/>
        </w:rPr>
        <w:t>cр.мeс.</w:t>
      </w:r>
      <w:r>
        <w:rPr>
          <w:rFonts w:ascii="Times New Roman"/>
          <w:b w:val="false"/>
          <w:i w:val="false"/>
          <w:color w:val="000000"/>
          <w:sz w:val="28"/>
        </w:rPr>
        <w:t>&gt;8</w:t>
      </w:r>
      <w:r>
        <w:rPr>
          <w:rFonts w:ascii="Times New Roman"/>
          <w:b w:val="false"/>
          <w:i w:val="false"/>
          <w:color w:val="000000"/>
          <w:vertAlign w:val="superscript"/>
        </w:rPr>
        <w:t>о</w:t>
      </w:r>
      <w:r>
        <w:rPr>
          <w:rFonts w:ascii="Times New Roman"/>
          <w:b w:val="false"/>
          <w:i w:val="false"/>
          <w:color w:val="000000"/>
          <w:sz w:val="28"/>
        </w:rPr>
        <w:t>С). При обследовании в более холодное время года (0&lt;t</w:t>
      </w:r>
      <w:r>
        <w:rPr>
          <w:rFonts w:ascii="Times New Roman"/>
          <w:b w:val="false"/>
          <w:i w:val="false"/>
          <w:color w:val="000000"/>
          <w:vertAlign w:val="subscript"/>
        </w:rPr>
        <w:t>cр.мeс.</w:t>
      </w:r>
      <w:r>
        <w:rPr>
          <w:rFonts w:ascii="Times New Roman"/>
          <w:b w:val="false"/>
          <w:i w:val="false"/>
          <w:color w:val="000000"/>
          <w:sz w:val="28"/>
        </w:rPr>
        <w:t>&lt;8</w:t>
      </w:r>
      <w:r>
        <w:rPr>
          <w:rFonts w:ascii="Times New Roman"/>
          <w:b w:val="false"/>
          <w:i w:val="false"/>
          <w:color w:val="000000"/>
          <w:vertAlign w:val="superscript"/>
        </w:rPr>
        <w:t>о</w:t>
      </w:r>
      <w:r>
        <w:rPr>
          <w:rFonts w:ascii="Times New Roman"/>
          <w:b w:val="false"/>
          <w:i w:val="false"/>
          <w:color w:val="000000"/>
          <w:sz w:val="28"/>
        </w:rPr>
        <w:t>С), что не целесообразно хотя бы из-за дополнительных погрешностей измерений, в формуле применяется повышающий коэффициент неравномерности образования биогаза - 1.3.</w:t>
      </w:r>
    </w:p>
    <w:bookmarkEnd w:id="5395"/>
    <w:bookmarkStart w:name="z7091" w:id="5396"/>
    <w:p>
      <w:pPr>
        <w:spacing w:after="0"/>
        <w:ind w:left="0"/>
        <w:jc w:val="both"/>
      </w:pPr>
      <w:r>
        <w:rPr>
          <w:rFonts w:ascii="Times New Roman"/>
          <w:b w:val="false"/>
          <w:i w:val="false"/>
          <w:color w:val="000000"/>
          <w:sz w:val="28"/>
        </w:rPr>
        <w:t>
      33. С учетом коэффициента неравномерности суммарный валовый выброс биогаза с полигона определяются по формуле:</w:t>
      </w:r>
    </w:p>
    <w:bookmarkEnd w:id="5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6210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(3.10)</w:t>
      </w:r>
      <w:r>
        <w:br/>
      </w:r>
      <w:r>
        <w:rPr>
          <w:rFonts w:ascii="Times New Roman"/>
          <w:b w:val="false"/>
          <w:i w:val="false"/>
          <w:color w:val="000000"/>
          <w:sz w:val="28"/>
        </w:rPr>
        <w:t>
</w:t>
      </w:r>
    </w:p>
    <w:bookmarkStart w:name="z7093" w:id="5397"/>
    <w:p>
      <w:pPr>
        <w:spacing w:after="0"/>
        <w:ind w:left="0"/>
        <w:jc w:val="both"/>
      </w:pPr>
      <w:r>
        <w:rPr>
          <w:rFonts w:ascii="Times New Roman"/>
          <w:b w:val="false"/>
          <w:i w:val="false"/>
          <w:color w:val="000000"/>
          <w:sz w:val="28"/>
        </w:rPr>
        <w:t>
      Валовые выбросы i-гo компонента биогаза с полигона определяются по формуле:</w:t>
      </w:r>
    </w:p>
    <w:bookmarkEnd w:id="5397"/>
    <w:bookmarkStart w:name="z7094" w:id="539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годі</w:t>
      </w:r>
      <w:r>
        <w:rPr>
          <w:rFonts w:ascii="Times New Roman"/>
          <w:b w:val="false"/>
          <w:i/>
          <w:color w:val="000000"/>
          <w:sz w:val="28"/>
        </w:rPr>
        <w:t xml:space="preserve"> = 0,01*C</w:t>
      </w:r>
      <w:r>
        <w:rPr>
          <w:rFonts w:ascii="Times New Roman"/>
          <w:b w:val="false"/>
          <w:i w:val="false"/>
          <w:color w:val="000000"/>
          <w:vertAlign w:val="subscript"/>
        </w:rPr>
        <w:t>весі</w:t>
      </w:r>
      <w:r>
        <w:rPr>
          <w:rFonts w:ascii="Times New Roman"/>
          <w:b w:val="false"/>
          <w:i/>
          <w:color w:val="000000"/>
          <w:sz w:val="28"/>
        </w:rPr>
        <w:t>*M</w:t>
      </w:r>
      <w:r>
        <w:rPr>
          <w:rFonts w:ascii="Times New Roman"/>
          <w:b w:val="false"/>
          <w:i w:val="false"/>
          <w:color w:val="000000"/>
          <w:vertAlign w:val="subscript"/>
        </w:rPr>
        <w:t>год.сум</w:t>
      </w:r>
      <w:r>
        <w:rPr>
          <w:rFonts w:ascii="Times New Roman"/>
          <w:b w:val="false"/>
          <w:i/>
          <w:color w:val="000000"/>
          <w:sz w:val="28"/>
        </w:rPr>
        <w:t>, т/год</w:t>
      </w:r>
      <w:r>
        <w:rPr>
          <w:rFonts w:ascii="Times New Roman"/>
          <w:b w:val="false"/>
          <w:i w:val="false"/>
          <w:color w:val="000000"/>
          <w:sz w:val="28"/>
        </w:rPr>
        <w:t xml:space="preserve"> (3.11)</w:t>
      </w:r>
    </w:p>
    <w:bookmarkEnd w:id="5398"/>
    <w:bookmarkStart w:name="z7095" w:id="5399"/>
    <w:p>
      <w:pPr>
        <w:spacing w:after="0"/>
        <w:ind w:left="0"/>
        <w:jc w:val="both"/>
      </w:pPr>
      <w:r>
        <w:rPr>
          <w:rFonts w:ascii="Times New Roman"/>
          <w:b w:val="false"/>
          <w:i w:val="false"/>
          <w:color w:val="000000"/>
          <w:sz w:val="28"/>
        </w:rPr>
        <w:t xml:space="preserve">
      Примечание: </w:t>
      </w:r>
    </w:p>
    <w:bookmarkEnd w:id="539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в формуле (3.10) соответственно периоды теплого и холодного времени года в месяцах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t</w:t>
      </w:r>
      <w:r>
        <w:rPr>
          <w:rFonts w:ascii="Times New Roman"/>
          <w:b w:val="false"/>
          <w:i w:val="false"/>
          <w:color w:val="000000"/>
          <w:vertAlign w:val="subscript"/>
        </w:rPr>
        <w:t>cp.мес.</w:t>
      </w:r>
      <w:r>
        <w:rPr>
          <w:rFonts w:ascii="Times New Roman"/>
          <w:b w:val="false"/>
          <w:i w:val="false"/>
          <w:color w:val="000000"/>
          <w:sz w:val="28"/>
        </w:rPr>
        <w:t xml:space="preserve"> &gt; 8</w:t>
      </w:r>
      <w:r>
        <w:rPr>
          <w:rFonts w:ascii="Times New Roman"/>
          <w:b w:val="false"/>
          <w:i w:val="false"/>
          <w:color w:val="000000"/>
          <w:vertAlign w:val="superscript"/>
        </w:rPr>
        <w:t>о</w:t>
      </w:r>
      <w:r>
        <w:rPr>
          <w:rFonts w:ascii="Times New Roman"/>
          <w:b w:val="false"/>
          <w:i w:val="false"/>
          <w:color w:val="000000"/>
          <w:sz w:val="28"/>
        </w:rPr>
        <w:t xml:space="preserve">С;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при 0 &lt; t</w:t>
      </w:r>
      <w:r>
        <w:rPr>
          <w:rFonts w:ascii="Times New Roman"/>
          <w:b w:val="false"/>
          <w:i w:val="false"/>
          <w:color w:val="000000"/>
          <w:vertAlign w:val="subscript"/>
        </w:rPr>
        <w:t>cp.мес.</w:t>
      </w:r>
      <w:r>
        <w:rPr>
          <w:rFonts w:ascii="Times New Roman"/>
          <w:b w:val="false"/>
          <w:i w:val="false"/>
          <w:color w:val="000000"/>
          <w:sz w:val="28"/>
        </w:rPr>
        <w:t>·</w:t>
      </w:r>
      <w:r>
        <w:rPr>
          <w:rFonts w:ascii="Times New Roman"/>
          <w:b w:val="false"/>
          <w:i w:val="false"/>
          <w:color w:val="000000"/>
          <w:sz w:val="28"/>
          <w:u w:val="single"/>
        </w:rPr>
        <w:t>&lt;</w:t>
      </w:r>
      <w:r>
        <w:rPr>
          <w:rFonts w:ascii="Times New Roman"/>
          <w:b w:val="false"/>
          <w:i w:val="false"/>
          <w:color w:val="000000"/>
          <w:sz w:val="28"/>
        </w:rPr>
        <w:t xml:space="preserve"> 8</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по расчету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полигонов твердых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бытовых отходов</w:t>
                  </w:r>
                </w:p>
              </w:tc>
            </w:tr>
          </w:tbl>
          <w:p/>
        </w:tc>
      </w:tr>
    </w:tbl>
    <w:bookmarkStart w:name="z474" w:id="5400"/>
    <w:p>
      <w:pPr>
        <w:spacing w:after="0"/>
        <w:ind w:left="0"/>
        <w:jc w:val="left"/>
      </w:pPr>
      <w:r>
        <w:rPr>
          <w:rFonts w:ascii="Times New Roman"/>
          <w:b/>
          <w:i w:val="false"/>
          <w:color w:val="000000"/>
        </w:rPr>
        <w:t xml:space="preserve"> Таблицы по определению морфологический и физико-химический составов</w:t>
      </w:r>
    </w:p>
    <w:bookmarkEnd w:id="5400"/>
    <w:bookmarkStart w:name="z475" w:id="5401"/>
    <w:p>
      <w:pPr>
        <w:spacing w:after="0"/>
        <w:ind w:left="0"/>
        <w:jc w:val="both"/>
      </w:pPr>
      <w:r>
        <w:rPr>
          <w:rFonts w:ascii="Times New Roman"/>
          <w:b w:val="false"/>
          <w:i w:val="false"/>
          <w:color w:val="000000"/>
          <w:sz w:val="28"/>
        </w:rPr>
        <w:t>
      Таблица 1</w:t>
      </w:r>
    </w:p>
    <w:bookmarkEnd w:id="5401"/>
    <w:bookmarkStart w:name="z7096" w:id="5402"/>
    <w:p>
      <w:pPr>
        <w:spacing w:after="0"/>
        <w:ind w:left="0"/>
        <w:jc w:val="both"/>
      </w:pPr>
      <w:r>
        <w:rPr>
          <w:rFonts w:ascii="Times New Roman"/>
          <w:b w:val="false"/>
          <w:i w:val="false"/>
          <w:color w:val="000000"/>
          <w:sz w:val="28"/>
        </w:rPr>
        <w:t xml:space="preserve">
      </w:t>
      </w:r>
      <w:r>
        <w:rPr>
          <w:rFonts w:ascii="Times New Roman"/>
          <w:b/>
          <w:i w:val="false"/>
          <w:color w:val="000000"/>
          <w:sz w:val="28"/>
        </w:rPr>
        <w:t>Морфологический и физико-химический состав ТБО, % по массе</w:t>
      </w:r>
    </w:p>
    <w:bookmarkEnd w:id="5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7" w:id="5403"/>
          <w:p>
            <w:pPr>
              <w:spacing w:after="20"/>
              <w:ind w:left="20"/>
              <w:jc w:val="both"/>
            </w:pPr>
            <w:r>
              <w:rPr>
                <w:rFonts w:ascii="Times New Roman"/>
                <w:b w:val="false"/>
                <w:i w:val="false"/>
                <w:color w:val="000000"/>
                <w:sz w:val="20"/>
              </w:rPr>
              <w:t>
Морфологический состав ТБО</w:t>
            </w:r>
          </w:p>
          <w:bookmarkEnd w:id="540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8" w:id="5404"/>
          <w:p>
            <w:pPr>
              <w:spacing w:after="20"/>
              <w:ind w:left="20"/>
              <w:jc w:val="both"/>
            </w:pPr>
            <w:r>
              <w:rPr>
                <w:rFonts w:ascii="Times New Roman"/>
                <w:b w:val="false"/>
                <w:i w:val="false"/>
                <w:color w:val="000000"/>
                <w:sz w:val="20"/>
              </w:rPr>
              <w:t>
Пищевые отходы</w:t>
            </w:r>
          </w:p>
          <w:bookmarkEnd w:id="54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5405"/>
          <w:p>
            <w:pPr>
              <w:spacing w:after="20"/>
              <w:ind w:left="20"/>
              <w:jc w:val="both"/>
            </w:pPr>
            <w:r>
              <w:rPr>
                <w:rFonts w:ascii="Times New Roman"/>
                <w:b w:val="false"/>
                <w:i w:val="false"/>
                <w:color w:val="000000"/>
                <w:sz w:val="20"/>
              </w:rPr>
              <w:t>
Бумага, картон</w:t>
            </w:r>
          </w:p>
          <w:bookmarkEnd w:id="54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0" w:id="5406"/>
          <w:p>
            <w:pPr>
              <w:spacing w:after="20"/>
              <w:ind w:left="20"/>
              <w:jc w:val="both"/>
            </w:pPr>
            <w:r>
              <w:rPr>
                <w:rFonts w:ascii="Times New Roman"/>
                <w:b w:val="false"/>
                <w:i w:val="false"/>
                <w:color w:val="000000"/>
                <w:sz w:val="20"/>
              </w:rPr>
              <w:t>
Дерево</w:t>
            </w:r>
          </w:p>
          <w:bookmarkEnd w:id="5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1" w:id="5407"/>
          <w:p>
            <w:pPr>
              <w:spacing w:after="20"/>
              <w:ind w:left="20"/>
              <w:jc w:val="both"/>
            </w:pPr>
            <w:r>
              <w:rPr>
                <w:rFonts w:ascii="Times New Roman"/>
                <w:b w:val="false"/>
                <w:i w:val="false"/>
                <w:color w:val="000000"/>
                <w:sz w:val="20"/>
              </w:rPr>
              <w:t>
Черный металлолом</w:t>
            </w:r>
          </w:p>
          <w:bookmarkEnd w:id="5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2" w:id="5408"/>
          <w:p>
            <w:pPr>
              <w:spacing w:after="20"/>
              <w:ind w:left="20"/>
              <w:jc w:val="both"/>
            </w:pPr>
            <w:r>
              <w:rPr>
                <w:rFonts w:ascii="Times New Roman"/>
                <w:b w:val="false"/>
                <w:i w:val="false"/>
                <w:color w:val="000000"/>
                <w:sz w:val="20"/>
              </w:rPr>
              <w:t>
Цветной металлолом</w:t>
            </w:r>
          </w:p>
          <w:bookmarkEnd w:id="5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3" w:id="5409"/>
          <w:p>
            <w:pPr>
              <w:spacing w:after="20"/>
              <w:ind w:left="20"/>
              <w:jc w:val="both"/>
            </w:pPr>
            <w:r>
              <w:rPr>
                <w:rFonts w:ascii="Times New Roman"/>
                <w:b w:val="false"/>
                <w:i w:val="false"/>
                <w:color w:val="000000"/>
                <w:sz w:val="20"/>
              </w:rPr>
              <w:t>
Текстиль</w:t>
            </w:r>
          </w:p>
          <w:bookmarkEnd w:id="5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4" w:id="5410"/>
          <w:p>
            <w:pPr>
              <w:spacing w:after="20"/>
              <w:ind w:left="20"/>
              <w:jc w:val="both"/>
            </w:pPr>
            <w:r>
              <w:rPr>
                <w:rFonts w:ascii="Times New Roman"/>
                <w:b w:val="false"/>
                <w:i w:val="false"/>
                <w:color w:val="000000"/>
                <w:sz w:val="20"/>
              </w:rPr>
              <w:t>
Кости</w:t>
            </w:r>
          </w:p>
          <w:bookmarkEnd w:id="54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5" w:id="5411"/>
          <w:p>
            <w:pPr>
              <w:spacing w:after="20"/>
              <w:ind w:left="20"/>
              <w:jc w:val="both"/>
            </w:pPr>
            <w:r>
              <w:rPr>
                <w:rFonts w:ascii="Times New Roman"/>
                <w:b w:val="false"/>
                <w:i w:val="false"/>
                <w:color w:val="000000"/>
                <w:sz w:val="20"/>
              </w:rPr>
              <w:t>
Стекло</w:t>
            </w:r>
          </w:p>
          <w:bookmarkEnd w:id="54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6" w:id="5412"/>
          <w:p>
            <w:pPr>
              <w:spacing w:after="20"/>
              <w:ind w:left="20"/>
              <w:jc w:val="both"/>
            </w:pPr>
            <w:r>
              <w:rPr>
                <w:rFonts w:ascii="Times New Roman"/>
                <w:b w:val="false"/>
                <w:i w:val="false"/>
                <w:color w:val="000000"/>
                <w:sz w:val="20"/>
              </w:rPr>
              <w:t>
Кожа, резина</w:t>
            </w:r>
          </w:p>
          <w:bookmarkEnd w:id="54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7" w:id="5413"/>
          <w:p>
            <w:pPr>
              <w:spacing w:after="20"/>
              <w:ind w:left="20"/>
              <w:jc w:val="both"/>
            </w:pPr>
            <w:r>
              <w:rPr>
                <w:rFonts w:ascii="Times New Roman"/>
                <w:b w:val="false"/>
                <w:i w:val="false"/>
                <w:color w:val="000000"/>
                <w:sz w:val="20"/>
              </w:rPr>
              <w:t>
Камни, штукатурка</w:t>
            </w:r>
          </w:p>
          <w:bookmarkEnd w:id="54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8" w:id="5414"/>
          <w:p>
            <w:pPr>
              <w:spacing w:after="20"/>
              <w:ind w:left="20"/>
              <w:jc w:val="both"/>
            </w:pPr>
            <w:r>
              <w:rPr>
                <w:rFonts w:ascii="Times New Roman"/>
                <w:b w:val="false"/>
                <w:i w:val="false"/>
                <w:color w:val="000000"/>
                <w:sz w:val="20"/>
              </w:rPr>
              <w:t>
Пластмасса</w:t>
            </w:r>
          </w:p>
          <w:bookmarkEnd w:id="54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9" w:id="5415"/>
          <w:p>
            <w:pPr>
              <w:spacing w:after="20"/>
              <w:ind w:left="20"/>
              <w:jc w:val="both"/>
            </w:pPr>
            <w:r>
              <w:rPr>
                <w:rFonts w:ascii="Times New Roman"/>
                <w:b w:val="false"/>
                <w:i w:val="false"/>
                <w:color w:val="000000"/>
                <w:sz w:val="20"/>
              </w:rPr>
              <w:t>
Прочее</w:t>
            </w:r>
          </w:p>
          <w:bookmarkEnd w:id="54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0" w:id="5416"/>
          <w:p>
            <w:pPr>
              <w:spacing w:after="20"/>
              <w:ind w:left="20"/>
              <w:jc w:val="both"/>
            </w:pPr>
            <w:r>
              <w:rPr>
                <w:rFonts w:ascii="Times New Roman"/>
                <w:b w:val="false"/>
                <w:i w:val="false"/>
                <w:color w:val="000000"/>
                <w:sz w:val="20"/>
              </w:rPr>
              <w:t>
Отсев (менее 15 мм)</w:t>
            </w:r>
          </w:p>
          <w:bookmarkEnd w:id="5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5417"/>
          <w:p>
            <w:pPr>
              <w:spacing w:after="20"/>
              <w:ind w:left="20"/>
              <w:jc w:val="both"/>
            </w:pPr>
            <w:r>
              <w:rPr>
                <w:rFonts w:ascii="Times New Roman"/>
                <w:b w:val="false"/>
                <w:i w:val="false"/>
                <w:color w:val="000000"/>
                <w:sz w:val="20"/>
              </w:rPr>
              <w:t>
Физико-химический состав ТБО</w:t>
            </w:r>
          </w:p>
          <w:bookmarkEnd w:id="541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5418"/>
          <w:p>
            <w:pPr>
              <w:spacing w:after="20"/>
              <w:ind w:left="20"/>
              <w:jc w:val="both"/>
            </w:pPr>
            <w:r>
              <w:rPr>
                <w:rFonts w:ascii="Times New Roman"/>
                <w:b w:val="false"/>
                <w:i w:val="false"/>
                <w:color w:val="000000"/>
                <w:sz w:val="20"/>
              </w:rPr>
              <w:t>
Зольность на раб. массу, %</w:t>
            </w:r>
          </w:p>
          <w:bookmarkEnd w:id="54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3" w:id="5419"/>
          <w:p>
            <w:pPr>
              <w:spacing w:after="20"/>
              <w:ind w:left="20"/>
              <w:jc w:val="both"/>
            </w:pPr>
            <w:r>
              <w:rPr>
                <w:rFonts w:ascii="Times New Roman"/>
                <w:b w:val="false"/>
                <w:i w:val="false"/>
                <w:color w:val="000000"/>
                <w:sz w:val="20"/>
              </w:rPr>
              <w:t>
Зольность на сух. массу, %</w:t>
            </w:r>
          </w:p>
          <w:bookmarkEnd w:id="5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4" w:id="5420"/>
          <w:p>
            <w:pPr>
              <w:spacing w:after="20"/>
              <w:ind w:left="20"/>
              <w:jc w:val="both"/>
            </w:pPr>
            <w:r>
              <w:rPr>
                <w:rFonts w:ascii="Times New Roman"/>
                <w:b w:val="false"/>
                <w:i w:val="false"/>
                <w:color w:val="000000"/>
                <w:sz w:val="20"/>
              </w:rPr>
              <w:t>
Органическое вещество на сухую массу, %</w:t>
            </w:r>
          </w:p>
          <w:bookmarkEnd w:id="5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5" w:id="5421"/>
          <w:p>
            <w:pPr>
              <w:spacing w:after="20"/>
              <w:ind w:left="20"/>
              <w:jc w:val="both"/>
            </w:pPr>
            <w:r>
              <w:rPr>
                <w:rFonts w:ascii="Times New Roman"/>
                <w:b w:val="false"/>
                <w:i w:val="false"/>
                <w:color w:val="000000"/>
                <w:sz w:val="20"/>
              </w:rPr>
              <w:t>
Влажность, %</w:t>
            </w:r>
          </w:p>
          <w:bookmarkEnd w:id="54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6" w:id="5422"/>
          <w:p>
            <w:pPr>
              <w:spacing w:after="20"/>
              <w:ind w:left="20"/>
              <w:jc w:val="both"/>
            </w:pPr>
            <w:r>
              <w:rPr>
                <w:rFonts w:ascii="Times New Roman"/>
                <w:b w:val="false"/>
                <w:i w:val="false"/>
                <w:color w:val="000000"/>
                <w:sz w:val="20"/>
              </w:rPr>
              <w:t>
Плотность, кг/м</w:t>
            </w:r>
          </w:p>
          <w:bookmarkEnd w:id="54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7" w:id="5423"/>
          <w:p>
            <w:pPr>
              <w:spacing w:after="20"/>
              <w:ind w:left="20"/>
              <w:jc w:val="both"/>
            </w:pPr>
            <w:r>
              <w:rPr>
                <w:rFonts w:ascii="Times New Roman"/>
                <w:b w:val="false"/>
                <w:i w:val="false"/>
                <w:color w:val="000000"/>
                <w:sz w:val="20"/>
              </w:rPr>
              <w:t>
Теплота сгорания низшая на рабочую массу, кДж/кг</w:t>
            </w:r>
          </w:p>
          <w:bookmarkEnd w:id="54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5000...8000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8" w:id="5424"/>
          <w:p>
            <w:pPr>
              <w:spacing w:after="20"/>
              <w:ind w:left="20"/>
              <w:jc w:val="both"/>
            </w:pPr>
            <w:r>
              <w:rPr>
                <w:rFonts w:ascii="Times New Roman"/>
                <w:b w:val="false"/>
                <w:i w:val="false"/>
                <w:color w:val="000000"/>
                <w:sz w:val="20"/>
              </w:rPr>
              <w:t>
Агрохимические показатели, % на сухую массу</w:t>
            </w:r>
          </w:p>
          <w:bookmarkEnd w:id="542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9" w:id="5425"/>
          <w:p>
            <w:pPr>
              <w:spacing w:after="20"/>
              <w:ind w:left="20"/>
              <w:jc w:val="both"/>
            </w:pPr>
            <w:r>
              <w:rPr>
                <w:rFonts w:ascii="Times New Roman"/>
                <w:b w:val="false"/>
                <w:i w:val="false"/>
                <w:color w:val="000000"/>
                <w:sz w:val="20"/>
              </w:rPr>
              <w:t>
Азот общий N</w:t>
            </w:r>
          </w:p>
          <w:bookmarkEnd w:id="54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0" w:id="5426"/>
          <w:p>
            <w:pPr>
              <w:spacing w:after="20"/>
              <w:ind w:left="20"/>
              <w:jc w:val="both"/>
            </w:pPr>
            <w:r>
              <w:rPr>
                <w:rFonts w:ascii="Times New Roman"/>
                <w:b w:val="false"/>
                <w:i w:val="false"/>
                <w:color w:val="000000"/>
                <w:sz w:val="20"/>
              </w:rPr>
              <w:t>
Фосфор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bookmarkEnd w:id="54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1" w:id="5427"/>
          <w:p>
            <w:pPr>
              <w:spacing w:after="20"/>
              <w:ind w:left="20"/>
              <w:jc w:val="both"/>
            </w:pPr>
            <w:r>
              <w:rPr>
                <w:rFonts w:ascii="Times New Roman"/>
                <w:b w:val="false"/>
                <w:i w:val="false"/>
                <w:color w:val="000000"/>
                <w:sz w:val="20"/>
              </w:rPr>
              <w:t>
Калий К</w:t>
            </w:r>
            <w:r>
              <w:rPr>
                <w:rFonts w:ascii="Times New Roman"/>
                <w:b w:val="false"/>
                <w:i w:val="false"/>
                <w:color w:val="000000"/>
                <w:vertAlign w:val="subscript"/>
              </w:rPr>
              <w:t>2</w:t>
            </w:r>
            <w:r>
              <w:rPr>
                <w:rFonts w:ascii="Times New Roman"/>
                <w:b w:val="false"/>
                <w:i w:val="false"/>
                <w:color w:val="000000"/>
                <w:sz w:val="20"/>
              </w:rPr>
              <w:t>О</w:t>
            </w:r>
          </w:p>
          <w:bookmarkEnd w:id="54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2" w:id="5428"/>
          <w:p>
            <w:pPr>
              <w:spacing w:after="20"/>
              <w:ind w:left="20"/>
              <w:jc w:val="both"/>
            </w:pPr>
            <w:r>
              <w:rPr>
                <w:rFonts w:ascii="Times New Roman"/>
                <w:b w:val="false"/>
                <w:i w:val="false"/>
                <w:color w:val="000000"/>
                <w:sz w:val="20"/>
              </w:rPr>
              <w:t>
Кальций СаО</w:t>
            </w:r>
          </w:p>
          <w:bookmarkEnd w:id="5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bl>
    <w:p>
      <w:pPr>
        <w:spacing w:after="0"/>
        <w:ind w:left="0"/>
        <w:jc w:val="left"/>
      </w:pPr>
      <w:r>
        <w:br/>
      </w:r>
      <w:r>
        <w:rPr>
          <w:rFonts w:ascii="Times New Roman"/>
          <w:b w:val="false"/>
          <w:i w:val="false"/>
          <w:color w:val="000000"/>
          <w:sz w:val="28"/>
        </w:rPr>
        <w:t>
</w:t>
      </w:r>
    </w:p>
    <w:bookmarkStart w:name="z476" w:id="5429"/>
    <w:p>
      <w:pPr>
        <w:spacing w:after="0"/>
        <w:ind w:left="0"/>
        <w:jc w:val="both"/>
      </w:pPr>
      <w:r>
        <w:rPr>
          <w:rFonts w:ascii="Times New Roman"/>
          <w:b w:val="false"/>
          <w:i w:val="false"/>
          <w:color w:val="000000"/>
          <w:sz w:val="28"/>
        </w:rPr>
        <w:t>
      Таблица 2</w:t>
      </w:r>
    </w:p>
    <w:bookmarkEnd w:id="5429"/>
    <w:bookmarkStart w:name="z7123" w:id="5430"/>
    <w:p>
      <w:pPr>
        <w:spacing w:after="0"/>
        <w:ind w:left="0"/>
        <w:jc w:val="both"/>
      </w:pPr>
      <w:r>
        <w:rPr>
          <w:rFonts w:ascii="Times New Roman"/>
          <w:b w:val="false"/>
          <w:i w:val="false"/>
          <w:color w:val="000000"/>
          <w:sz w:val="28"/>
        </w:rPr>
        <w:t xml:space="preserve">
      </w:t>
      </w:r>
      <w:r>
        <w:rPr>
          <w:rFonts w:ascii="Times New Roman"/>
          <w:b/>
          <w:i w:val="false"/>
          <w:color w:val="000000"/>
          <w:sz w:val="28"/>
        </w:rPr>
        <w:t>Плотность наиболее вероятных компонентов биогаза</w:t>
      </w:r>
    </w:p>
    <w:bookmarkEnd w:id="5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4" w:id="5431"/>
          <w:p>
            <w:pPr>
              <w:spacing w:after="20"/>
              <w:ind w:left="20"/>
              <w:jc w:val="both"/>
            </w:pPr>
            <w:r>
              <w:rPr>
                <w:rFonts w:ascii="Times New Roman"/>
                <w:b w:val="false"/>
                <w:i w:val="false"/>
                <w:color w:val="000000"/>
                <w:sz w:val="20"/>
              </w:rPr>
              <w:t>
Наименование вещества</w:t>
            </w:r>
          </w:p>
          <w:bookmarkEnd w:id="5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5" w:id="5432"/>
          <w:p>
            <w:pPr>
              <w:spacing w:after="20"/>
              <w:ind w:left="20"/>
              <w:jc w:val="both"/>
            </w:pPr>
            <w:r>
              <w:rPr>
                <w:rFonts w:ascii="Times New Roman"/>
                <w:b w:val="false"/>
                <w:i w:val="false"/>
                <w:color w:val="000000"/>
                <w:sz w:val="20"/>
              </w:rPr>
              <w:t>
Метан</w:t>
            </w:r>
          </w:p>
          <w:bookmarkEnd w:id="5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6" w:id="5433"/>
          <w:p>
            <w:pPr>
              <w:spacing w:after="20"/>
              <w:ind w:left="20"/>
              <w:jc w:val="both"/>
            </w:pPr>
            <w:r>
              <w:rPr>
                <w:rFonts w:ascii="Times New Roman"/>
                <w:b w:val="false"/>
                <w:i w:val="false"/>
                <w:color w:val="000000"/>
                <w:sz w:val="20"/>
              </w:rPr>
              <w:t>
Углерода диоксид</w:t>
            </w:r>
          </w:p>
          <w:bookmarkEnd w:id="5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7" w:id="5434"/>
          <w:p>
            <w:pPr>
              <w:spacing w:after="20"/>
              <w:ind w:left="20"/>
              <w:jc w:val="both"/>
            </w:pPr>
            <w:r>
              <w:rPr>
                <w:rFonts w:ascii="Times New Roman"/>
                <w:b w:val="false"/>
                <w:i w:val="false"/>
                <w:color w:val="000000"/>
                <w:sz w:val="20"/>
              </w:rPr>
              <w:t>
Толуол</w:t>
            </w:r>
          </w:p>
          <w:bookmarkEnd w:id="5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8" w:id="5435"/>
          <w:p>
            <w:pPr>
              <w:spacing w:after="20"/>
              <w:ind w:left="20"/>
              <w:jc w:val="both"/>
            </w:pPr>
            <w:r>
              <w:rPr>
                <w:rFonts w:ascii="Times New Roman"/>
                <w:b w:val="false"/>
                <w:i w:val="false"/>
                <w:color w:val="000000"/>
                <w:sz w:val="20"/>
              </w:rPr>
              <w:t>
Аммиак</w:t>
            </w:r>
          </w:p>
          <w:bookmarkEnd w:id="54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9" w:id="5436"/>
          <w:p>
            <w:pPr>
              <w:spacing w:after="20"/>
              <w:ind w:left="20"/>
              <w:jc w:val="both"/>
            </w:pPr>
            <w:r>
              <w:rPr>
                <w:rFonts w:ascii="Times New Roman"/>
                <w:b w:val="false"/>
                <w:i w:val="false"/>
                <w:color w:val="000000"/>
                <w:sz w:val="20"/>
              </w:rPr>
              <w:t>
Ксилол</w:t>
            </w:r>
          </w:p>
          <w:bookmarkEnd w:id="54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0" w:id="5437"/>
          <w:p>
            <w:pPr>
              <w:spacing w:after="20"/>
              <w:ind w:left="20"/>
              <w:jc w:val="both"/>
            </w:pPr>
            <w:r>
              <w:rPr>
                <w:rFonts w:ascii="Times New Roman"/>
                <w:b w:val="false"/>
                <w:i w:val="false"/>
                <w:color w:val="000000"/>
                <w:sz w:val="20"/>
              </w:rPr>
              <w:t>
Углерода оксид</w:t>
            </w:r>
          </w:p>
          <w:bookmarkEnd w:id="5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5438"/>
          <w:p>
            <w:pPr>
              <w:spacing w:after="20"/>
              <w:ind w:left="20"/>
              <w:jc w:val="both"/>
            </w:pPr>
            <w:r>
              <w:rPr>
                <w:rFonts w:ascii="Times New Roman"/>
                <w:b w:val="false"/>
                <w:i w:val="false"/>
                <w:color w:val="000000"/>
                <w:sz w:val="20"/>
              </w:rPr>
              <w:t>
Азота диоксид</w:t>
            </w:r>
          </w:p>
          <w:bookmarkEnd w:id="54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2" w:id="5439"/>
          <w:p>
            <w:pPr>
              <w:spacing w:after="20"/>
              <w:ind w:left="20"/>
              <w:jc w:val="both"/>
            </w:pPr>
            <w:r>
              <w:rPr>
                <w:rFonts w:ascii="Times New Roman"/>
                <w:b w:val="false"/>
                <w:i w:val="false"/>
                <w:color w:val="000000"/>
                <w:sz w:val="20"/>
              </w:rPr>
              <w:t>
Формальдегид</w:t>
            </w:r>
          </w:p>
          <w:bookmarkEnd w:id="54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3" w:id="5440"/>
          <w:p>
            <w:pPr>
              <w:spacing w:after="20"/>
              <w:ind w:left="20"/>
              <w:jc w:val="both"/>
            </w:pPr>
            <w:r>
              <w:rPr>
                <w:rFonts w:ascii="Times New Roman"/>
                <w:b w:val="false"/>
                <w:i w:val="false"/>
                <w:color w:val="000000"/>
                <w:sz w:val="20"/>
              </w:rPr>
              <w:t>
Ангидрид сернистый</w:t>
            </w:r>
          </w:p>
          <w:bookmarkEnd w:id="54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4" w:id="5441"/>
          <w:p>
            <w:pPr>
              <w:spacing w:after="20"/>
              <w:ind w:left="20"/>
              <w:jc w:val="both"/>
            </w:pPr>
            <w:r>
              <w:rPr>
                <w:rFonts w:ascii="Times New Roman"/>
                <w:b w:val="false"/>
                <w:i w:val="false"/>
                <w:color w:val="000000"/>
                <w:sz w:val="20"/>
              </w:rPr>
              <w:t>
Этилбензол</w:t>
            </w:r>
          </w:p>
          <w:bookmarkEnd w:id="54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5" w:id="5442"/>
          <w:p>
            <w:pPr>
              <w:spacing w:after="20"/>
              <w:ind w:left="20"/>
              <w:jc w:val="both"/>
            </w:pPr>
            <w:r>
              <w:rPr>
                <w:rFonts w:ascii="Times New Roman"/>
                <w:b w:val="false"/>
                <w:i w:val="false"/>
                <w:color w:val="000000"/>
                <w:sz w:val="20"/>
              </w:rPr>
              <w:t>
Бензол</w:t>
            </w:r>
          </w:p>
          <w:bookmarkEnd w:id="54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6" w:id="5443"/>
          <w:p>
            <w:pPr>
              <w:spacing w:after="20"/>
              <w:ind w:left="20"/>
              <w:jc w:val="both"/>
            </w:pPr>
            <w:r>
              <w:rPr>
                <w:rFonts w:ascii="Times New Roman"/>
                <w:b w:val="false"/>
                <w:i w:val="false"/>
                <w:color w:val="000000"/>
                <w:sz w:val="20"/>
              </w:rPr>
              <w:t>
Сероводород</w:t>
            </w:r>
          </w:p>
          <w:bookmarkEnd w:id="54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7" w:id="5444"/>
          <w:p>
            <w:pPr>
              <w:spacing w:after="20"/>
              <w:ind w:left="20"/>
              <w:jc w:val="both"/>
            </w:pPr>
            <w:r>
              <w:rPr>
                <w:rFonts w:ascii="Times New Roman"/>
                <w:b w:val="false"/>
                <w:i w:val="false"/>
                <w:color w:val="000000"/>
                <w:sz w:val="20"/>
              </w:rPr>
              <w:t>
Фенол</w:t>
            </w:r>
          </w:p>
          <w:bookmarkEnd w:id="54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bl>
    <w:p>
      <w:pPr>
        <w:spacing w:after="0"/>
        <w:ind w:left="0"/>
        <w:jc w:val="left"/>
      </w:pPr>
      <w:r>
        <w:br/>
      </w:r>
      <w:r>
        <w:rPr>
          <w:rFonts w:ascii="Times New Roman"/>
          <w:b w:val="false"/>
          <w:i w:val="false"/>
          <w:color w:val="000000"/>
          <w:sz w:val="28"/>
        </w:rPr>
        <w:t>
</w:t>
      </w:r>
    </w:p>
    <w:bookmarkStart w:name="z477" w:id="5445"/>
    <w:p>
      <w:pPr>
        <w:spacing w:after="0"/>
        <w:ind w:left="0"/>
        <w:jc w:val="both"/>
      </w:pPr>
      <w:r>
        <w:rPr>
          <w:rFonts w:ascii="Times New Roman"/>
          <w:b w:val="false"/>
          <w:i w:val="false"/>
          <w:color w:val="000000"/>
          <w:sz w:val="28"/>
        </w:rPr>
        <w:t>
      Таблица 3</w:t>
      </w:r>
    </w:p>
    <w:bookmarkEnd w:id="5445"/>
    <w:bookmarkStart w:name="z7138" w:id="5446"/>
    <w:p>
      <w:pPr>
        <w:spacing w:after="0"/>
        <w:ind w:left="0"/>
        <w:jc w:val="both"/>
      </w:pPr>
      <w:r>
        <w:rPr>
          <w:rFonts w:ascii="Times New Roman"/>
          <w:b w:val="false"/>
          <w:i w:val="false"/>
          <w:color w:val="000000"/>
          <w:sz w:val="28"/>
        </w:rPr>
        <w:t xml:space="preserve">
      </w:t>
      </w:r>
      <w:r>
        <w:rPr>
          <w:rFonts w:ascii="Times New Roman"/>
          <w:b/>
          <w:i w:val="false"/>
          <w:color w:val="000000"/>
          <w:sz w:val="28"/>
        </w:rPr>
        <w:t>Среднестатистический состав биогаза</w:t>
      </w:r>
    </w:p>
    <w:bookmarkEnd w:id="5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9" w:id="5447"/>
          <w:p>
            <w:pPr>
              <w:spacing w:after="20"/>
              <w:ind w:left="20"/>
              <w:jc w:val="both"/>
            </w:pPr>
            <w:r>
              <w:rPr>
                <w:rFonts w:ascii="Times New Roman"/>
                <w:b w:val="false"/>
                <w:i w:val="false"/>
                <w:color w:val="000000"/>
                <w:sz w:val="20"/>
              </w:rPr>
              <w:t>
Компонент</w:t>
            </w:r>
          </w:p>
          <w:bookmarkEnd w:id="54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Свес.i,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0" w:id="5448"/>
          <w:p>
            <w:pPr>
              <w:spacing w:after="20"/>
              <w:ind w:left="20"/>
              <w:jc w:val="both"/>
            </w:pPr>
            <w:r>
              <w:rPr>
                <w:rFonts w:ascii="Times New Roman"/>
                <w:b w:val="false"/>
                <w:i w:val="false"/>
                <w:color w:val="000000"/>
                <w:sz w:val="20"/>
              </w:rPr>
              <w:t>
Метан</w:t>
            </w:r>
          </w:p>
          <w:bookmarkEnd w:id="54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1" w:id="5449"/>
          <w:p>
            <w:pPr>
              <w:spacing w:after="20"/>
              <w:ind w:left="20"/>
              <w:jc w:val="both"/>
            </w:pPr>
            <w:r>
              <w:rPr>
                <w:rFonts w:ascii="Times New Roman"/>
                <w:b w:val="false"/>
                <w:i w:val="false"/>
                <w:color w:val="000000"/>
                <w:sz w:val="20"/>
              </w:rPr>
              <w:t>
Толуол</w:t>
            </w:r>
          </w:p>
          <w:bookmarkEnd w:id="54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2" w:id="5450"/>
          <w:p>
            <w:pPr>
              <w:spacing w:after="20"/>
              <w:ind w:left="20"/>
              <w:jc w:val="both"/>
            </w:pPr>
            <w:r>
              <w:rPr>
                <w:rFonts w:ascii="Times New Roman"/>
                <w:b w:val="false"/>
                <w:i w:val="false"/>
                <w:color w:val="000000"/>
                <w:sz w:val="20"/>
              </w:rPr>
              <w:t>
Аммиак</w:t>
            </w:r>
          </w:p>
          <w:bookmarkEnd w:id="54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3" w:id="5451"/>
          <w:p>
            <w:pPr>
              <w:spacing w:after="20"/>
              <w:ind w:left="20"/>
              <w:jc w:val="both"/>
            </w:pPr>
            <w:r>
              <w:rPr>
                <w:rFonts w:ascii="Times New Roman"/>
                <w:b w:val="false"/>
                <w:i w:val="false"/>
                <w:color w:val="000000"/>
                <w:sz w:val="20"/>
              </w:rPr>
              <w:t>
Ксилол</w:t>
            </w:r>
          </w:p>
          <w:bookmarkEnd w:id="54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4" w:id="5452"/>
          <w:p>
            <w:pPr>
              <w:spacing w:after="20"/>
              <w:ind w:left="20"/>
              <w:jc w:val="both"/>
            </w:pPr>
            <w:r>
              <w:rPr>
                <w:rFonts w:ascii="Times New Roman"/>
                <w:b w:val="false"/>
                <w:i w:val="false"/>
                <w:color w:val="000000"/>
                <w:sz w:val="20"/>
              </w:rPr>
              <w:t>
Углерода оксид</w:t>
            </w:r>
          </w:p>
          <w:bookmarkEnd w:id="54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5" w:id="5453"/>
          <w:p>
            <w:pPr>
              <w:spacing w:after="20"/>
              <w:ind w:left="20"/>
              <w:jc w:val="both"/>
            </w:pPr>
            <w:r>
              <w:rPr>
                <w:rFonts w:ascii="Times New Roman"/>
                <w:b w:val="false"/>
                <w:i w:val="false"/>
                <w:color w:val="000000"/>
                <w:sz w:val="20"/>
              </w:rPr>
              <w:t>
Азота диоксид</w:t>
            </w:r>
          </w:p>
          <w:bookmarkEnd w:id="54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6" w:id="5454"/>
          <w:p>
            <w:pPr>
              <w:spacing w:after="20"/>
              <w:ind w:left="20"/>
              <w:jc w:val="both"/>
            </w:pPr>
            <w:r>
              <w:rPr>
                <w:rFonts w:ascii="Times New Roman"/>
                <w:b w:val="false"/>
                <w:i w:val="false"/>
                <w:color w:val="000000"/>
                <w:sz w:val="20"/>
              </w:rPr>
              <w:t>
Формальдегид</w:t>
            </w:r>
          </w:p>
          <w:bookmarkEnd w:id="54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7" w:id="5455"/>
          <w:p>
            <w:pPr>
              <w:spacing w:after="20"/>
              <w:ind w:left="20"/>
              <w:jc w:val="both"/>
            </w:pPr>
            <w:r>
              <w:rPr>
                <w:rFonts w:ascii="Times New Roman"/>
                <w:b w:val="false"/>
                <w:i w:val="false"/>
                <w:color w:val="000000"/>
                <w:sz w:val="20"/>
              </w:rPr>
              <w:t>
Этилбензол</w:t>
            </w:r>
          </w:p>
          <w:bookmarkEnd w:id="54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8" w:id="5456"/>
          <w:p>
            <w:pPr>
              <w:spacing w:after="20"/>
              <w:ind w:left="20"/>
              <w:jc w:val="both"/>
            </w:pPr>
            <w:r>
              <w:rPr>
                <w:rFonts w:ascii="Times New Roman"/>
                <w:b w:val="false"/>
                <w:i w:val="false"/>
                <w:color w:val="000000"/>
                <w:sz w:val="20"/>
              </w:rPr>
              <w:t>
Ангидрид сернистый</w:t>
            </w:r>
          </w:p>
          <w:bookmarkEnd w:id="54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9" w:id="5457"/>
          <w:p>
            <w:pPr>
              <w:spacing w:after="20"/>
              <w:ind w:left="20"/>
              <w:jc w:val="both"/>
            </w:pPr>
            <w:r>
              <w:rPr>
                <w:rFonts w:ascii="Times New Roman"/>
                <w:b w:val="false"/>
                <w:i w:val="false"/>
                <w:color w:val="000000"/>
                <w:sz w:val="20"/>
              </w:rPr>
              <w:t>
Сероводород</w:t>
            </w:r>
          </w:p>
          <w:bookmarkEnd w:id="5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по расчету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 от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полигонов твердых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бытовых отходов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(справочное)</w:t>
                  </w:r>
                </w:p>
              </w:tc>
            </w:tr>
          </w:tbl>
          <w:p/>
        </w:tc>
      </w:tr>
    </w:tbl>
    <w:bookmarkStart w:name="z479" w:id="5458"/>
    <w:p>
      <w:pPr>
        <w:spacing w:after="0"/>
        <w:ind w:left="0"/>
        <w:jc w:val="left"/>
      </w:pPr>
      <w:r>
        <w:rPr>
          <w:rFonts w:ascii="Times New Roman"/>
          <w:b/>
          <w:i w:val="false"/>
          <w:color w:val="000000"/>
        </w:rPr>
        <w:t xml:space="preserve"> Примеры расчетов выбросов загрязняющих веществ полигоном твердых бытовых отходов</w:t>
      </w:r>
    </w:p>
    <w:bookmarkEnd w:id="5458"/>
    <w:bookmarkStart w:name="z7150" w:id="5459"/>
    <w:p>
      <w:pPr>
        <w:spacing w:after="0"/>
        <w:ind w:left="0"/>
        <w:jc w:val="both"/>
      </w:pPr>
      <w:r>
        <w:rPr>
          <w:rFonts w:ascii="Times New Roman"/>
          <w:b w:val="false"/>
          <w:i w:val="false"/>
          <w:color w:val="000000"/>
          <w:sz w:val="28"/>
        </w:rPr>
        <w:t>
      Пример 1</w:t>
      </w:r>
    </w:p>
    <w:bookmarkEnd w:id="5459"/>
    <w:bookmarkStart w:name="z7151" w:id="5460"/>
    <w:p>
      <w:pPr>
        <w:spacing w:after="0"/>
        <w:ind w:left="0"/>
        <w:jc w:val="both"/>
      </w:pPr>
      <w:r>
        <w:rPr>
          <w:rFonts w:ascii="Times New Roman"/>
          <w:b w:val="false"/>
          <w:i w:val="false"/>
          <w:color w:val="000000"/>
          <w:sz w:val="28"/>
        </w:rPr>
        <w:t>
      Исходные данные:</w:t>
      </w:r>
    </w:p>
    <w:bookmarkEnd w:id="5460"/>
    <w:bookmarkStart w:name="z7152" w:id="5461"/>
    <w:p>
      <w:pPr>
        <w:spacing w:after="0"/>
        <w:ind w:left="0"/>
        <w:jc w:val="both"/>
      </w:pPr>
      <w:r>
        <w:rPr>
          <w:rFonts w:ascii="Times New Roman"/>
          <w:b w:val="false"/>
          <w:i w:val="false"/>
          <w:color w:val="000000"/>
          <w:sz w:val="28"/>
        </w:rPr>
        <w:t>
      1. Результаты анализов проб отходов, отобранных на полигоне:</w:t>
      </w:r>
    </w:p>
    <w:bookmarkEnd w:id="5461"/>
    <w:bookmarkStart w:name="z7153" w:id="5462"/>
    <w:p>
      <w:pPr>
        <w:spacing w:after="0"/>
        <w:ind w:left="0"/>
        <w:jc w:val="both"/>
      </w:pPr>
      <w:r>
        <w:rPr>
          <w:rFonts w:ascii="Times New Roman"/>
          <w:b w:val="false"/>
          <w:i w:val="false"/>
          <w:color w:val="000000"/>
          <w:sz w:val="28"/>
        </w:rPr>
        <w:t>
      содержание органической составляющей в отходах, R = 55%;</w:t>
      </w:r>
    </w:p>
    <w:bookmarkEnd w:id="5462"/>
    <w:bookmarkStart w:name="z7154" w:id="5463"/>
    <w:p>
      <w:pPr>
        <w:spacing w:after="0"/>
        <w:ind w:left="0"/>
        <w:jc w:val="both"/>
      </w:pPr>
      <w:r>
        <w:rPr>
          <w:rFonts w:ascii="Times New Roman"/>
          <w:b w:val="false"/>
          <w:i w:val="false"/>
          <w:color w:val="000000"/>
          <w:sz w:val="28"/>
        </w:rPr>
        <w:t>
      содержание жироподобных веществ в органике отходов, G = 2%;</w:t>
      </w:r>
    </w:p>
    <w:bookmarkEnd w:id="5463"/>
    <w:bookmarkStart w:name="z7155" w:id="5464"/>
    <w:p>
      <w:pPr>
        <w:spacing w:after="0"/>
        <w:ind w:left="0"/>
        <w:jc w:val="both"/>
      </w:pPr>
      <w:r>
        <w:rPr>
          <w:rFonts w:ascii="Times New Roman"/>
          <w:b w:val="false"/>
          <w:i w:val="false"/>
          <w:color w:val="000000"/>
          <w:sz w:val="28"/>
        </w:rPr>
        <w:t>
      содержание углеводоподобных веществ в органике отходов, U = 83%;</w:t>
      </w:r>
    </w:p>
    <w:bookmarkEnd w:id="5464"/>
    <w:bookmarkStart w:name="z7156" w:id="5465"/>
    <w:p>
      <w:pPr>
        <w:spacing w:after="0"/>
        <w:ind w:left="0"/>
        <w:jc w:val="both"/>
      </w:pPr>
      <w:r>
        <w:rPr>
          <w:rFonts w:ascii="Times New Roman"/>
          <w:b w:val="false"/>
          <w:i w:val="false"/>
          <w:color w:val="000000"/>
          <w:sz w:val="28"/>
        </w:rPr>
        <w:t>
      содержание белковых веществ в органике отходов, В = 15%;</w:t>
      </w:r>
    </w:p>
    <w:bookmarkEnd w:id="5465"/>
    <w:bookmarkStart w:name="z7157" w:id="5466"/>
    <w:p>
      <w:pPr>
        <w:spacing w:after="0"/>
        <w:ind w:left="0"/>
        <w:jc w:val="both"/>
      </w:pPr>
      <w:r>
        <w:rPr>
          <w:rFonts w:ascii="Times New Roman"/>
          <w:b w:val="false"/>
          <w:i w:val="false"/>
          <w:color w:val="000000"/>
          <w:sz w:val="28"/>
        </w:rPr>
        <w:t>
      средняя влажность отходов W = 47%.</w:t>
      </w:r>
    </w:p>
    <w:bookmarkEnd w:id="5466"/>
    <w:bookmarkStart w:name="z7158" w:id="5467"/>
    <w:p>
      <w:pPr>
        <w:spacing w:after="0"/>
        <w:ind w:left="0"/>
        <w:jc w:val="both"/>
      </w:pPr>
      <w:r>
        <w:rPr>
          <w:rFonts w:ascii="Times New Roman"/>
          <w:b w:val="false"/>
          <w:i w:val="false"/>
          <w:color w:val="000000"/>
          <w:sz w:val="28"/>
        </w:rPr>
        <w:t>
      2. Результаты анализов проб биогаза:</w:t>
      </w:r>
    </w:p>
    <w:bookmarkEnd w:id="5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9" w:id="5468"/>
          <w:p>
            <w:pPr>
              <w:spacing w:after="20"/>
              <w:ind w:left="20"/>
              <w:jc w:val="both"/>
            </w:pPr>
            <w:r>
              <w:rPr>
                <w:rFonts w:ascii="Times New Roman"/>
                <w:b w:val="false"/>
                <w:i w:val="false"/>
                <w:color w:val="000000"/>
                <w:sz w:val="20"/>
              </w:rPr>
              <w:t>
Компонент</w:t>
            </w:r>
          </w:p>
          <w:bookmarkEnd w:id="54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0" w:id="5469"/>
          <w:p>
            <w:pPr>
              <w:spacing w:after="20"/>
              <w:ind w:left="20"/>
              <w:jc w:val="both"/>
            </w:pPr>
            <w:r>
              <w:rPr>
                <w:rFonts w:ascii="Times New Roman"/>
                <w:b w:val="false"/>
                <w:i w:val="false"/>
                <w:color w:val="000000"/>
                <w:sz w:val="20"/>
              </w:rPr>
              <w:t>
Метан</w:t>
            </w:r>
          </w:p>
          <w:bookmarkEnd w:id="54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1" w:id="5470"/>
          <w:p>
            <w:pPr>
              <w:spacing w:after="20"/>
              <w:ind w:left="20"/>
              <w:jc w:val="both"/>
            </w:pPr>
            <w:r>
              <w:rPr>
                <w:rFonts w:ascii="Times New Roman"/>
                <w:b w:val="false"/>
                <w:i w:val="false"/>
                <w:color w:val="000000"/>
                <w:sz w:val="20"/>
              </w:rPr>
              <w:t>
Углерода диоксид</w:t>
            </w:r>
          </w:p>
          <w:bookmarkEnd w:id="54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2" w:id="5471"/>
          <w:p>
            <w:pPr>
              <w:spacing w:after="20"/>
              <w:ind w:left="20"/>
              <w:jc w:val="both"/>
            </w:pPr>
            <w:r>
              <w:rPr>
                <w:rFonts w:ascii="Times New Roman"/>
                <w:b w:val="false"/>
                <w:i w:val="false"/>
                <w:color w:val="000000"/>
                <w:sz w:val="20"/>
              </w:rPr>
              <w:t>
Толуол</w:t>
            </w:r>
          </w:p>
          <w:bookmarkEnd w:id="54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3" w:id="5472"/>
          <w:p>
            <w:pPr>
              <w:spacing w:after="20"/>
              <w:ind w:left="20"/>
              <w:jc w:val="both"/>
            </w:pPr>
            <w:r>
              <w:rPr>
                <w:rFonts w:ascii="Times New Roman"/>
                <w:b w:val="false"/>
                <w:i w:val="false"/>
                <w:color w:val="000000"/>
                <w:sz w:val="20"/>
              </w:rPr>
              <w:t>
Аммиак</w:t>
            </w:r>
          </w:p>
          <w:bookmarkEnd w:id="54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4" w:id="5473"/>
          <w:p>
            <w:pPr>
              <w:spacing w:after="20"/>
              <w:ind w:left="20"/>
              <w:jc w:val="both"/>
            </w:pPr>
            <w:r>
              <w:rPr>
                <w:rFonts w:ascii="Times New Roman"/>
                <w:b w:val="false"/>
                <w:i w:val="false"/>
                <w:color w:val="000000"/>
                <w:sz w:val="20"/>
              </w:rPr>
              <w:t>
Ксилол</w:t>
            </w:r>
          </w:p>
          <w:bookmarkEnd w:id="54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5" w:id="5474"/>
          <w:p>
            <w:pPr>
              <w:spacing w:after="20"/>
              <w:ind w:left="20"/>
              <w:jc w:val="both"/>
            </w:pPr>
            <w:r>
              <w:rPr>
                <w:rFonts w:ascii="Times New Roman"/>
                <w:b w:val="false"/>
                <w:i w:val="false"/>
                <w:color w:val="000000"/>
                <w:sz w:val="20"/>
              </w:rPr>
              <w:t>
Углерода оксид</w:t>
            </w:r>
          </w:p>
          <w:bookmarkEnd w:id="54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6" w:id="5475"/>
          <w:p>
            <w:pPr>
              <w:spacing w:after="20"/>
              <w:ind w:left="20"/>
              <w:jc w:val="both"/>
            </w:pPr>
            <w:r>
              <w:rPr>
                <w:rFonts w:ascii="Times New Roman"/>
                <w:b w:val="false"/>
                <w:i w:val="false"/>
                <w:color w:val="000000"/>
                <w:sz w:val="20"/>
              </w:rPr>
              <w:t>
Азота диоксид</w:t>
            </w:r>
          </w:p>
          <w:bookmarkEnd w:id="54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7" w:id="5476"/>
          <w:p>
            <w:pPr>
              <w:spacing w:after="20"/>
              <w:ind w:left="20"/>
              <w:jc w:val="both"/>
            </w:pPr>
            <w:r>
              <w:rPr>
                <w:rFonts w:ascii="Times New Roman"/>
                <w:b w:val="false"/>
                <w:i w:val="false"/>
                <w:color w:val="000000"/>
                <w:sz w:val="20"/>
              </w:rPr>
              <w:t>
Формальдегид</w:t>
            </w:r>
          </w:p>
          <w:bookmarkEnd w:id="54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8" w:id="5477"/>
          <w:p>
            <w:pPr>
              <w:spacing w:after="20"/>
              <w:ind w:left="20"/>
              <w:jc w:val="both"/>
            </w:pPr>
            <w:r>
              <w:rPr>
                <w:rFonts w:ascii="Times New Roman"/>
                <w:b w:val="false"/>
                <w:i w:val="false"/>
                <w:color w:val="000000"/>
                <w:sz w:val="20"/>
              </w:rPr>
              <w:t>
Этил бензол</w:t>
            </w:r>
          </w:p>
          <w:bookmarkEnd w:id="54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9" w:id="5478"/>
          <w:p>
            <w:pPr>
              <w:spacing w:after="20"/>
              <w:ind w:left="20"/>
              <w:jc w:val="both"/>
            </w:pPr>
            <w:r>
              <w:rPr>
                <w:rFonts w:ascii="Times New Roman"/>
                <w:b w:val="false"/>
                <w:i w:val="false"/>
                <w:color w:val="000000"/>
                <w:sz w:val="20"/>
              </w:rPr>
              <w:t>
Ангидрид сернистый</w:t>
            </w:r>
          </w:p>
          <w:bookmarkEnd w:id="54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0" w:id="5479"/>
          <w:p>
            <w:pPr>
              <w:spacing w:after="20"/>
              <w:ind w:left="20"/>
              <w:jc w:val="both"/>
            </w:pPr>
            <w:r>
              <w:rPr>
                <w:rFonts w:ascii="Times New Roman"/>
                <w:b w:val="false"/>
                <w:i w:val="false"/>
                <w:color w:val="000000"/>
                <w:sz w:val="20"/>
              </w:rPr>
              <w:t>
Сероводород</w:t>
            </w:r>
          </w:p>
          <w:bookmarkEnd w:id="54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bl>
    <w:p>
      <w:pPr>
        <w:spacing w:after="0"/>
        <w:ind w:left="0"/>
        <w:jc w:val="left"/>
      </w:pPr>
      <w:r>
        <w:br/>
      </w:r>
      <w:r>
        <w:rPr>
          <w:rFonts w:ascii="Times New Roman"/>
          <w:b w:val="false"/>
          <w:i w:val="false"/>
          <w:color w:val="000000"/>
          <w:sz w:val="28"/>
        </w:rPr>
        <w:t>
</w:t>
      </w:r>
    </w:p>
    <w:bookmarkStart w:name="z7171" w:id="5480"/>
    <w:p>
      <w:pPr>
        <w:spacing w:after="0"/>
        <w:ind w:left="0"/>
        <w:jc w:val="both"/>
      </w:pPr>
      <w:r>
        <w:rPr>
          <w:rFonts w:ascii="Times New Roman"/>
          <w:b w:val="false"/>
          <w:i w:val="false"/>
          <w:color w:val="000000"/>
          <w:sz w:val="28"/>
        </w:rPr>
        <w:t>
      3. Полигон функционирует с 1990 года (менее 20 лет)</w:t>
      </w:r>
    </w:p>
    <w:bookmarkEnd w:id="5480"/>
    <w:bookmarkStart w:name="z7172" w:id="5481"/>
    <w:p>
      <w:pPr>
        <w:spacing w:after="0"/>
        <w:ind w:left="0"/>
        <w:jc w:val="both"/>
      </w:pPr>
      <w:r>
        <w:rPr>
          <w:rFonts w:ascii="Times New Roman"/>
          <w:b w:val="false"/>
          <w:i w:val="false"/>
          <w:color w:val="000000"/>
          <w:sz w:val="28"/>
        </w:rPr>
        <w:t>
      4. Ежегодно на полигон завозится 208 200 тонн отходов.</w:t>
      </w:r>
    </w:p>
    <w:bookmarkEnd w:id="5481"/>
    <w:bookmarkStart w:name="z7173" w:id="5482"/>
    <w:p>
      <w:pPr>
        <w:spacing w:after="0"/>
        <w:ind w:left="0"/>
        <w:jc w:val="both"/>
      </w:pPr>
      <w:r>
        <w:rPr>
          <w:rFonts w:ascii="Times New Roman"/>
          <w:b w:val="false"/>
          <w:i w:val="false"/>
          <w:color w:val="000000"/>
          <w:sz w:val="28"/>
        </w:rPr>
        <w:t>
      Расчет:</w:t>
      </w:r>
    </w:p>
    <w:bookmarkEnd w:id="5482"/>
    <w:bookmarkStart w:name="z7174" w:id="5483"/>
    <w:p>
      <w:pPr>
        <w:spacing w:after="0"/>
        <w:ind w:left="0"/>
        <w:jc w:val="both"/>
      </w:pPr>
      <w:r>
        <w:rPr>
          <w:rFonts w:ascii="Times New Roman"/>
          <w:b w:val="false"/>
          <w:i w:val="false"/>
          <w:color w:val="000000"/>
          <w:sz w:val="28"/>
        </w:rPr>
        <w:t>
      1) По формуле (3.2) определяем удельный выход биогаза (в кг от одного кг отходов) за период активного его выделения:</w:t>
      </w:r>
    </w:p>
    <w:bookmarkEnd w:id="5483"/>
    <w:bookmarkStart w:name="z7175" w:id="5484"/>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х55х(100 - 47)х(0.92х2 + 0.62х83 + 0.34х15) = 0.170236 кг/кг отх.</w:t>
      </w:r>
    </w:p>
    <w:bookmarkEnd w:id="5484"/>
    <w:bookmarkStart w:name="z7176" w:id="5485"/>
    <w:p>
      <w:pPr>
        <w:spacing w:after="0"/>
        <w:ind w:left="0"/>
        <w:jc w:val="both"/>
      </w:pPr>
      <w:r>
        <w:rPr>
          <w:rFonts w:ascii="Times New Roman"/>
          <w:b w:val="false"/>
          <w:i w:val="false"/>
          <w:color w:val="000000"/>
          <w:sz w:val="28"/>
        </w:rPr>
        <w:t>
      Период активного выделения биогаза (</w:t>
      </w:r>
      <w:r>
        <w:rPr>
          <w:rFonts w:ascii="Times New Roman"/>
          <w:b w:val="false"/>
          <w:i/>
          <w:color w:val="000000"/>
          <w:sz w:val="28"/>
        </w:rPr>
        <w:t>t</w:t>
      </w:r>
      <w:r>
        <w:rPr>
          <w:rFonts w:ascii="Times New Roman"/>
          <w:b w:val="false"/>
          <w:i w:val="false"/>
          <w:color w:val="000000"/>
          <w:vertAlign w:val="subscript"/>
        </w:rPr>
        <w:t>ср.тепл.</w:t>
      </w:r>
      <w:r>
        <w:rPr>
          <w:rFonts w:ascii="Times New Roman"/>
          <w:b w:val="false"/>
          <w:i w:val="false"/>
          <w:color w:val="000000"/>
          <w:sz w:val="28"/>
        </w:rPr>
        <w:t xml:space="preserve"> = 11.67</w:t>
      </w:r>
      <w:r>
        <w:rPr>
          <w:rFonts w:ascii="Times New Roman"/>
          <w:b w:val="false"/>
          <w:i w:val="false"/>
          <w:color w:val="000000"/>
          <w:vertAlign w:val="superscript"/>
        </w:rPr>
        <w:t>о</w:t>
      </w:r>
      <w:r>
        <w:rPr>
          <w:rFonts w:ascii="Times New Roman"/>
          <w:b w:val="false"/>
          <w:i w:val="false"/>
          <w:color w:val="000000"/>
          <w:sz w:val="28"/>
        </w:rPr>
        <w:t xml:space="preserve">С; </w:t>
      </w:r>
      <w:r>
        <w:rPr>
          <w:rFonts w:ascii="Times New Roman"/>
          <w:b w:val="false"/>
          <w:i/>
          <w:color w:val="000000"/>
          <w:sz w:val="28"/>
        </w:rPr>
        <w:t>Т</w:t>
      </w:r>
      <w:r>
        <w:rPr>
          <w:rFonts w:ascii="Times New Roman"/>
          <w:b w:val="false"/>
          <w:i w:val="false"/>
          <w:color w:val="000000"/>
          <w:vertAlign w:val="subscript"/>
        </w:rPr>
        <w:t>тепл.</w:t>
      </w:r>
      <w:r>
        <w:rPr>
          <w:rFonts w:ascii="Times New Roman"/>
          <w:b w:val="false"/>
          <w:i w:val="false"/>
          <w:color w:val="000000"/>
          <w:sz w:val="28"/>
        </w:rPr>
        <w:t xml:space="preserve"> = 244 дня) составит по формуле (3.4):</w:t>
      </w:r>
    </w:p>
    <w:bookmarkEnd w:id="54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857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8" w:id="5486"/>
    <w:p>
      <w:pPr>
        <w:spacing w:after="0"/>
        <w:ind w:left="0"/>
        <w:jc w:val="both"/>
      </w:pPr>
      <w:r>
        <w:rPr>
          <w:rFonts w:ascii="Times New Roman"/>
          <w:b w:val="false"/>
          <w:i w:val="false"/>
          <w:color w:val="000000"/>
          <w:sz w:val="28"/>
        </w:rPr>
        <w:t>
      2) По формуле (3.3) определяем количественный выход биогаза за год, отнесенный к одной тонне захороненных отходов:</w:t>
      </w:r>
    </w:p>
    <w:bookmarkEnd w:id="5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27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527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кг/т отходов в год</w:t>
      </w:r>
      <w:r>
        <w:br/>
      </w:r>
      <w:r>
        <w:rPr>
          <w:rFonts w:ascii="Times New Roman"/>
          <w:b w:val="false"/>
          <w:i w:val="false"/>
          <w:color w:val="000000"/>
          <w:sz w:val="28"/>
        </w:rPr>
        <w:t>
</w:t>
      </w:r>
    </w:p>
    <w:bookmarkStart w:name="z7180" w:id="5487"/>
    <w:p>
      <w:pPr>
        <w:spacing w:after="0"/>
        <w:ind w:left="0"/>
        <w:jc w:val="both"/>
      </w:pPr>
      <w:r>
        <w:rPr>
          <w:rFonts w:ascii="Times New Roman"/>
          <w:b w:val="false"/>
          <w:i w:val="false"/>
          <w:color w:val="000000"/>
          <w:sz w:val="28"/>
        </w:rPr>
        <w:t>
      3) По формуле (3.5) определяем плотность биогаза:</w:t>
      </w:r>
    </w:p>
    <w:bookmarkEnd w:id="5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1" w:id="5488"/>
          <w:p>
            <w:pPr>
              <w:spacing w:after="20"/>
              <w:ind w:left="20"/>
              <w:jc w:val="both"/>
            </w:pPr>
            <w:r>
              <w:rPr>
                <w:rFonts w:ascii="Times New Roman"/>
                <w:b w:val="false"/>
                <w:i w:val="false"/>
                <w:color w:val="000000"/>
                <w:sz w:val="20"/>
              </w:rPr>
              <w:t>
 Компонент</w:t>
            </w:r>
          </w:p>
          <w:bookmarkEnd w:id="5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2" w:id="5489"/>
          <w:p>
            <w:pPr>
              <w:spacing w:after="20"/>
              <w:ind w:left="20"/>
              <w:jc w:val="both"/>
            </w:pPr>
            <w:r>
              <w:rPr>
                <w:rFonts w:ascii="Times New Roman"/>
                <w:b w:val="false"/>
                <w:i w:val="false"/>
                <w:color w:val="000000"/>
                <w:sz w:val="20"/>
              </w:rPr>
              <w:t>
Метан</w:t>
            </w:r>
          </w:p>
          <w:bookmarkEnd w:id="54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3" w:id="5490"/>
          <w:p>
            <w:pPr>
              <w:spacing w:after="20"/>
              <w:ind w:left="20"/>
              <w:jc w:val="both"/>
            </w:pPr>
            <w:r>
              <w:rPr>
                <w:rFonts w:ascii="Times New Roman"/>
                <w:b w:val="false"/>
                <w:i w:val="false"/>
                <w:color w:val="000000"/>
                <w:sz w:val="20"/>
              </w:rPr>
              <w:t>
Углерода диоксид</w:t>
            </w:r>
          </w:p>
          <w:bookmarkEnd w:id="5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4" w:id="5491"/>
          <w:p>
            <w:pPr>
              <w:spacing w:after="20"/>
              <w:ind w:left="20"/>
              <w:jc w:val="both"/>
            </w:pPr>
            <w:r>
              <w:rPr>
                <w:rFonts w:ascii="Times New Roman"/>
                <w:b w:val="false"/>
                <w:i w:val="false"/>
                <w:color w:val="000000"/>
                <w:sz w:val="20"/>
              </w:rPr>
              <w:t>
Толуол</w:t>
            </w:r>
          </w:p>
          <w:bookmarkEnd w:id="54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5" w:id="5492"/>
          <w:p>
            <w:pPr>
              <w:spacing w:after="20"/>
              <w:ind w:left="20"/>
              <w:jc w:val="both"/>
            </w:pPr>
            <w:r>
              <w:rPr>
                <w:rFonts w:ascii="Times New Roman"/>
                <w:b w:val="false"/>
                <w:i w:val="false"/>
                <w:color w:val="000000"/>
                <w:sz w:val="20"/>
              </w:rPr>
              <w:t>
Аммиак</w:t>
            </w:r>
          </w:p>
          <w:bookmarkEnd w:id="54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6" w:id="5493"/>
          <w:p>
            <w:pPr>
              <w:spacing w:after="20"/>
              <w:ind w:left="20"/>
              <w:jc w:val="both"/>
            </w:pPr>
            <w:r>
              <w:rPr>
                <w:rFonts w:ascii="Times New Roman"/>
                <w:b w:val="false"/>
                <w:i w:val="false"/>
                <w:color w:val="000000"/>
                <w:sz w:val="20"/>
              </w:rPr>
              <w:t>
Ксилол</w:t>
            </w:r>
          </w:p>
          <w:bookmarkEnd w:id="54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7" w:id="5494"/>
          <w:p>
            <w:pPr>
              <w:spacing w:after="20"/>
              <w:ind w:left="20"/>
              <w:jc w:val="both"/>
            </w:pPr>
            <w:r>
              <w:rPr>
                <w:rFonts w:ascii="Times New Roman"/>
                <w:b w:val="false"/>
                <w:i w:val="false"/>
                <w:color w:val="000000"/>
                <w:sz w:val="20"/>
              </w:rPr>
              <w:t>
Углерода оксид</w:t>
            </w:r>
          </w:p>
          <w:bookmarkEnd w:id="5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8" w:id="5495"/>
          <w:p>
            <w:pPr>
              <w:spacing w:after="20"/>
              <w:ind w:left="20"/>
              <w:jc w:val="both"/>
            </w:pPr>
            <w:r>
              <w:rPr>
                <w:rFonts w:ascii="Times New Roman"/>
                <w:b w:val="false"/>
                <w:i w:val="false"/>
                <w:color w:val="000000"/>
                <w:sz w:val="20"/>
              </w:rPr>
              <w:t>
Азота диоксид</w:t>
            </w:r>
          </w:p>
          <w:bookmarkEnd w:id="5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9" w:id="5496"/>
          <w:p>
            <w:pPr>
              <w:spacing w:after="20"/>
              <w:ind w:left="20"/>
              <w:jc w:val="both"/>
            </w:pPr>
            <w:r>
              <w:rPr>
                <w:rFonts w:ascii="Times New Roman"/>
                <w:b w:val="false"/>
                <w:i w:val="false"/>
                <w:color w:val="000000"/>
                <w:sz w:val="20"/>
              </w:rPr>
              <w:t>
Формальдегид</w:t>
            </w:r>
          </w:p>
          <w:bookmarkEnd w:id="5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0" w:id="5497"/>
          <w:p>
            <w:pPr>
              <w:spacing w:after="20"/>
              <w:ind w:left="20"/>
              <w:jc w:val="both"/>
            </w:pPr>
            <w:r>
              <w:rPr>
                <w:rFonts w:ascii="Times New Roman"/>
                <w:b w:val="false"/>
                <w:i w:val="false"/>
                <w:color w:val="000000"/>
                <w:sz w:val="20"/>
              </w:rPr>
              <w:t>
Этил бензол</w:t>
            </w:r>
          </w:p>
          <w:bookmarkEnd w:id="5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1" w:id="5498"/>
          <w:p>
            <w:pPr>
              <w:spacing w:after="20"/>
              <w:ind w:left="20"/>
              <w:jc w:val="both"/>
            </w:pPr>
            <w:r>
              <w:rPr>
                <w:rFonts w:ascii="Times New Roman"/>
                <w:b w:val="false"/>
                <w:i w:val="false"/>
                <w:color w:val="000000"/>
                <w:sz w:val="20"/>
              </w:rPr>
              <w:t>
Ангидрид сернистый</w:t>
            </w:r>
          </w:p>
          <w:bookmarkEnd w:id="54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2" w:id="5499"/>
          <w:p>
            <w:pPr>
              <w:spacing w:after="20"/>
              <w:ind w:left="20"/>
              <w:jc w:val="both"/>
            </w:pPr>
            <w:r>
              <w:rPr>
                <w:rFonts w:ascii="Times New Roman"/>
                <w:b w:val="false"/>
                <w:i w:val="false"/>
                <w:color w:val="000000"/>
                <w:sz w:val="20"/>
              </w:rPr>
              <w:t>
Сероводород</w:t>
            </w:r>
          </w:p>
          <w:bookmarkEnd w:id="5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3" w:id="5500"/>
          <w:p>
            <w:pPr>
              <w:spacing w:after="20"/>
              <w:ind w:left="20"/>
              <w:jc w:val="both"/>
            </w:pPr>
            <w:r>
              <w:rPr>
                <w:rFonts w:ascii="Times New Roman"/>
                <w:b w:val="false"/>
                <w:i w:val="false"/>
                <w:color w:val="000000"/>
                <w:sz w:val="20"/>
              </w:rPr>
              <w:t>
ИТОГО:</w:t>
            </w:r>
          </w:p>
          <w:bookmarkEnd w:id="5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1249223</w:t>
            </w:r>
          </w:p>
        </w:tc>
      </w:tr>
    </w:tbl>
    <w:p>
      <w:pPr>
        <w:spacing w:after="0"/>
        <w:ind w:left="0"/>
        <w:jc w:val="left"/>
      </w:pPr>
      <w:r>
        <w:br/>
      </w:r>
      <w:r>
        <w:rPr>
          <w:rFonts w:ascii="Times New Roman"/>
          <w:b w:val="false"/>
          <w:i w:val="false"/>
          <w:color w:val="000000"/>
          <w:sz w:val="28"/>
        </w:rPr>
        <w:t>
</w:t>
      </w:r>
    </w:p>
    <w:bookmarkStart w:name="z7194" w:id="5501"/>
    <w:p>
      <w:pPr>
        <w:spacing w:after="0"/>
        <w:ind w:left="0"/>
        <w:jc w:val="both"/>
      </w:pPr>
      <w:r>
        <w:rPr>
          <w:rFonts w:ascii="Times New Roman"/>
          <w:b w:val="false"/>
          <w:i w:val="false"/>
          <w:color w:val="000000"/>
          <w:sz w:val="28"/>
        </w:rPr>
        <w:t xml:space="preserve">
         </w:t>
      </w:r>
    </w:p>
    <w:bookmarkEnd w:id="550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б.г.</w:t>
      </w:r>
      <w:r>
        <w:rPr>
          <w:rFonts w:ascii="Times New Roman"/>
          <w:b w:val="false"/>
          <w:i w:val="false"/>
          <w:color w:val="000000"/>
          <w:sz w:val="28"/>
        </w:rPr>
        <w:t>= 10</w:t>
      </w:r>
      <w:r>
        <w:rPr>
          <w:rFonts w:ascii="Times New Roman"/>
          <w:b w:val="false"/>
          <w:i w:val="false"/>
          <w:color w:val="000000"/>
          <w:vertAlign w:val="superscript"/>
        </w:rPr>
        <w:t>-6</w:t>
      </w:r>
      <w:r>
        <w:rPr>
          <w:rFonts w:ascii="Times New Roman"/>
          <w:b w:val="false"/>
          <w:i w:val="false"/>
          <w:color w:val="000000"/>
          <w:sz w:val="28"/>
        </w:rPr>
        <w:t xml:space="preserve">*1249223 = 1,249 </w:t>
      </w:r>
      <w:r>
        <w:rPr>
          <w:rFonts w:ascii="Times New Roman"/>
          <w:b w:val="false"/>
          <w:i/>
          <w:color w:val="000000"/>
          <w:sz w:val="28"/>
        </w:rPr>
        <w:t>кг/м</w:t>
      </w:r>
      <w:r>
        <w:rPr>
          <w:rFonts w:ascii="Times New Roman"/>
          <w:b w:val="false"/>
          <w:i w:val="false"/>
          <w:color w:val="000000"/>
          <w:vertAlign w:val="superscript"/>
        </w:rPr>
        <w:t>3</w:t>
      </w:r>
      <w:r>
        <w:br/>
      </w:r>
      <w:r>
        <w:rPr>
          <w:rFonts w:ascii="Times New Roman"/>
          <w:b w:val="false"/>
          <w:i w:val="false"/>
          <w:color w:val="000000"/>
          <w:sz w:val="28"/>
        </w:rPr>
        <w:t>
</w:t>
      </w:r>
    </w:p>
    <w:bookmarkStart w:name="z7195" w:id="5502"/>
    <w:p>
      <w:pPr>
        <w:spacing w:after="0"/>
        <w:ind w:left="0"/>
        <w:jc w:val="both"/>
      </w:pPr>
      <w:r>
        <w:rPr>
          <w:rFonts w:ascii="Times New Roman"/>
          <w:b w:val="false"/>
          <w:i w:val="false"/>
          <w:color w:val="000000"/>
          <w:sz w:val="28"/>
        </w:rPr>
        <w:t>
      4) По формуле (3.6) определяем весовое процентное содержание компонентов в биогазе (диоксид углерода как ненормируемое вещество из дальнейшего рассмотрения исключается):</w:t>
      </w:r>
    </w:p>
    <w:bookmarkEnd w:id="5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6" w:id="5503"/>
          <w:p>
            <w:pPr>
              <w:spacing w:after="20"/>
              <w:ind w:left="20"/>
              <w:jc w:val="both"/>
            </w:pPr>
            <w:r>
              <w:rPr>
                <w:rFonts w:ascii="Times New Roman"/>
                <w:b w:val="false"/>
                <w:i w:val="false"/>
                <w:color w:val="000000"/>
                <w:sz w:val="20"/>
              </w:rPr>
              <w:t>
Компонент</w:t>
            </w:r>
          </w:p>
          <w:bookmarkEnd w:id="5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Свес.i,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7" w:id="5504"/>
          <w:p>
            <w:pPr>
              <w:spacing w:after="20"/>
              <w:ind w:left="20"/>
              <w:jc w:val="both"/>
            </w:pPr>
            <w:r>
              <w:rPr>
                <w:rFonts w:ascii="Times New Roman"/>
                <w:b w:val="false"/>
                <w:i w:val="false"/>
                <w:color w:val="000000"/>
                <w:sz w:val="20"/>
              </w:rPr>
              <w:t>
Метан</w:t>
            </w:r>
          </w:p>
          <w:bookmarkEnd w:id="5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8" w:id="5505"/>
          <w:p>
            <w:pPr>
              <w:spacing w:after="20"/>
              <w:ind w:left="20"/>
              <w:jc w:val="both"/>
            </w:pPr>
            <w:r>
              <w:rPr>
                <w:rFonts w:ascii="Times New Roman"/>
                <w:b w:val="false"/>
                <w:i w:val="false"/>
                <w:color w:val="000000"/>
                <w:sz w:val="20"/>
              </w:rPr>
              <w:t>
Толуол</w:t>
            </w:r>
          </w:p>
          <w:bookmarkEnd w:id="5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9" w:id="5506"/>
          <w:p>
            <w:pPr>
              <w:spacing w:after="20"/>
              <w:ind w:left="20"/>
              <w:jc w:val="both"/>
            </w:pPr>
            <w:r>
              <w:rPr>
                <w:rFonts w:ascii="Times New Roman"/>
                <w:b w:val="false"/>
                <w:i w:val="false"/>
                <w:color w:val="000000"/>
                <w:sz w:val="20"/>
              </w:rPr>
              <w:t>
Аммиак</w:t>
            </w:r>
          </w:p>
          <w:bookmarkEnd w:id="5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0" w:id="5507"/>
          <w:p>
            <w:pPr>
              <w:spacing w:after="20"/>
              <w:ind w:left="20"/>
              <w:jc w:val="both"/>
            </w:pPr>
            <w:r>
              <w:rPr>
                <w:rFonts w:ascii="Times New Roman"/>
                <w:b w:val="false"/>
                <w:i w:val="false"/>
                <w:color w:val="000000"/>
                <w:sz w:val="20"/>
              </w:rPr>
              <w:t>
Ксилол</w:t>
            </w:r>
          </w:p>
          <w:bookmarkEnd w:id="5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1" w:id="5508"/>
          <w:p>
            <w:pPr>
              <w:spacing w:after="20"/>
              <w:ind w:left="20"/>
              <w:jc w:val="both"/>
            </w:pPr>
            <w:r>
              <w:rPr>
                <w:rFonts w:ascii="Times New Roman"/>
                <w:b w:val="false"/>
                <w:i w:val="false"/>
                <w:color w:val="000000"/>
                <w:sz w:val="20"/>
              </w:rPr>
              <w:t>
Углерода оксид</w:t>
            </w:r>
          </w:p>
          <w:bookmarkEnd w:id="55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2" w:id="5509"/>
          <w:p>
            <w:pPr>
              <w:spacing w:after="20"/>
              <w:ind w:left="20"/>
              <w:jc w:val="both"/>
            </w:pPr>
            <w:r>
              <w:rPr>
                <w:rFonts w:ascii="Times New Roman"/>
                <w:b w:val="false"/>
                <w:i w:val="false"/>
                <w:color w:val="000000"/>
                <w:sz w:val="20"/>
              </w:rPr>
              <w:t>
Азота диоксид</w:t>
            </w:r>
          </w:p>
          <w:bookmarkEnd w:id="55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3" w:id="5510"/>
          <w:p>
            <w:pPr>
              <w:spacing w:after="20"/>
              <w:ind w:left="20"/>
              <w:jc w:val="both"/>
            </w:pPr>
            <w:r>
              <w:rPr>
                <w:rFonts w:ascii="Times New Roman"/>
                <w:b w:val="false"/>
                <w:i w:val="false"/>
                <w:color w:val="000000"/>
                <w:sz w:val="20"/>
              </w:rPr>
              <w:t>
Формальдегид</w:t>
            </w:r>
          </w:p>
          <w:bookmarkEnd w:id="5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4" w:id="5511"/>
          <w:p>
            <w:pPr>
              <w:spacing w:after="20"/>
              <w:ind w:left="20"/>
              <w:jc w:val="both"/>
            </w:pPr>
            <w:r>
              <w:rPr>
                <w:rFonts w:ascii="Times New Roman"/>
                <w:b w:val="false"/>
                <w:i w:val="false"/>
                <w:color w:val="000000"/>
                <w:sz w:val="20"/>
              </w:rPr>
              <w:t>
Этил бензол</w:t>
            </w:r>
          </w:p>
          <w:bookmarkEnd w:id="55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5" w:id="5512"/>
          <w:p>
            <w:pPr>
              <w:spacing w:after="20"/>
              <w:ind w:left="20"/>
              <w:jc w:val="both"/>
            </w:pPr>
            <w:r>
              <w:rPr>
                <w:rFonts w:ascii="Times New Roman"/>
                <w:b w:val="false"/>
                <w:i w:val="false"/>
                <w:color w:val="000000"/>
                <w:sz w:val="20"/>
              </w:rPr>
              <w:t>
Ангидрид сернистый</w:t>
            </w:r>
          </w:p>
          <w:bookmarkEnd w:id="55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6" w:id="5513"/>
          <w:p>
            <w:pPr>
              <w:spacing w:after="20"/>
              <w:ind w:left="20"/>
              <w:jc w:val="both"/>
            </w:pPr>
            <w:r>
              <w:rPr>
                <w:rFonts w:ascii="Times New Roman"/>
                <w:b w:val="false"/>
                <w:i w:val="false"/>
                <w:color w:val="000000"/>
                <w:sz w:val="20"/>
              </w:rPr>
              <w:t>
Сероводород</w:t>
            </w:r>
          </w:p>
          <w:bookmarkEnd w:id="5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bookmarkStart w:name="z7207" w:id="5514"/>
    <w:p>
      <w:pPr>
        <w:spacing w:after="0"/>
        <w:ind w:left="0"/>
        <w:jc w:val="both"/>
      </w:pPr>
      <w:r>
        <w:rPr>
          <w:rFonts w:ascii="Times New Roman"/>
          <w:b w:val="false"/>
          <w:i w:val="false"/>
          <w:color w:val="000000"/>
          <w:sz w:val="28"/>
        </w:rPr>
        <w:t>
      5) По формуле (3.7) определяем удельные массы компонентов биогаза, выбрасываемые за год:</w:t>
      </w:r>
    </w:p>
    <w:bookmarkEnd w:id="5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8" w:id="5515"/>
          <w:p>
            <w:pPr>
              <w:spacing w:after="20"/>
              <w:ind w:left="20"/>
              <w:jc w:val="both"/>
            </w:pPr>
            <w:r>
              <w:rPr>
                <w:rFonts w:ascii="Times New Roman"/>
                <w:b w:val="false"/>
                <w:i w:val="false"/>
                <w:color w:val="000000"/>
                <w:sz w:val="20"/>
              </w:rPr>
              <w:t>
Компонент</w:t>
            </w:r>
          </w:p>
          <w:bookmarkEnd w:id="5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vertAlign w:val="subscript"/>
              </w:rPr>
              <w:t>уд.</w:t>
            </w:r>
            <w:r>
              <w:rPr>
                <w:rFonts w:ascii="Times New Roman"/>
                <w:b w:val="false"/>
                <w:i w:val="false"/>
                <w:color w:val="000000"/>
                <w:sz w:val="20"/>
              </w:rPr>
              <w:t>, кг/т отходов в год</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9" w:id="5516"/>
          <w:p>
            <w:pPr>
              <w:spacing w:after="20"/>
              <w:ind w:left="20"/>
              <w:jc w:val="both"/>
            </w:pPr>
            <w:r>
              <w:rPr>
                <w:rFonts w:ascii="Times New Roman"/>
                <w:b w:val="false"/>
                <w:i w:val="false"/>
                <w:color w:val="000000"/>
                <w:sz w:val="20"/>
              </w:rPr>
              <w:t>
Метан</w:t>
            </w:r>
          </w:p>
          <w:bookmarkEnd w:id="5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0" w:id="5517"/>
          <w:p>
            <w:pPr>
              <w:spacing w:after="20"/>
              <w:ind w:left="20"/>
              <w:jc w:val="both"/>
            </w:pPr>
            <w:r>
              <w:rPr>
                <w:rFonts w:ascii="Times New Roman"/>
                <w:b w:val="false"/>
                <w:i w:val="false"/>
                <w:color w:val="000000"/>
                <w:sz w:val="20"/>
              </w:rPr>
              <w:t>
Толуол</w:t>
            </w:r>
          </w:p>
          <w:bookmarkEnd w:id="5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0,061540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5518"/>
          <w:p>
            <w:pPr>
              <w:spacing w:after="20"/>
              <w:ind w:left="20"/>
              <w:jc w:val="both"/>
            </w:pPr>
            <w:r>
              <w:rPr>
                <w:rFonts w:ascii="Times New Roman"/>
                <w:b w:val="false"/>
                <w:i w:val="false"/>
                <w:color w:val="000000"/>
                <w:sz w:val="20"/>
              </w:rPr>
              <w:t>
Аммиак</w:t>
            </w:r>
          </w:p>
          <w:bookmarkEnd w:id="5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0,045368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2" w:id="5519"/>
          <w:p>
            <w:pPr>
              <w:spacing w:after="20"/>
              <w:ind w:left="20"/>
              <w:jc w:val="both"/>
            </w:pPr>
            <w:r>
              <w:rPr>
                <w:rFonts w:ascii="Times New Roman"/>
                <w:b w:val="false"/>
                <w:i w:val="false"/>
                <w:color w:val="000000"/>
                <w:sz w:val="20"/>
              </w:rPr>
              <w:t>
Ксилол</w:t>
            </w:r>
          </w:p>
          <w:bookmarkEnd w:id="5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0,037707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3" w:id="5520"/>
          <w:p>
            <w:pPr>
              <w:spacing w:after="20"/>
              <w:ind w:left="20"/>
              <w:jc w:val="both"/>
            </w:pPr>
            <w:r>
              <w:rPr>
                <w:rFonts w:ascii="Times New Roman"/>
                <w:b w:val="false"/>
                <w:i w:val="false"/>
                <w:color w:val="000000"/>
                <w:sz w:val="20"/>
              </w:rPr>
              <w:t>
Углерода оксид</w:t>
            </w:r>
          </w:p>
          <w:bookmarkEnd w:id="5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4" w:id="5521"/>
          <w:p>
            <w:pPr>
              <w:spacing w:after="20"/>
              <w:ind w:left="20"/>
              <w:jc w:val="both"/>
            </w:pPr>
            <w:r>
              <w:rPr>
                <w:rFonts w:ascii="Times New Roman"/>
                <w:b w:val="false"/>
                <w:i w:val="false"/>
                <w:color w:val="000000"/>
                <w:sz w:val="20"/>
              </w:rPr>
              <w:t>
Азота диоксид</w:t>
            </w:r>
          </w:p>
          <w:bookmarkEnd w:id="55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0,009448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5" w:id="5522"/>
          <w:p>
            <w:pPr>
              <w:spacing w:after="20"/>
              <w:ind w:left="20"/>
              <w:jc w:val="both"/>
            </w:pPr>
            <w:r>
              <w:rPr>
                <w:rFonts w:ascii="Times New Roman"/>
                <w:b w:val="false"/>
                <w:i w:val="false"/>
                <w:color w:val="000000"/>
                <w:sz w:val="20"/>
              </w:rPr>
              <w:t>
Формальдегид</w:t>
            </w:r>
          </w:p>
          <w:bookmarkEnd w:id="55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6" w:id="5523"/>
          <w:p>
            <w:pPr>
              <w:spacing w:after="20"/>
              <w:ind w:left="20"/>
              <w:jc w:val="both"/>
            </w:pPr>
            <w:r>
              <w:rPr>
                <w:rFonts w:ascii="Times New Roman"/>
                <w:b w:val="false"/>
                <w:i w:val="false"/>
                <w:color w:val="000000"/>
                <w:sz w:val="20"/>
              </w:rPr>
              <w:t>
Этил бензол</w:t>
            </w:r>
          </w:p>
          <w:bookmarkEnd w:id="55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7" w:id="5524"/>
          <w:p>
            <w:pPr>
              <w:spacing w:after="20"/>
              <w:ind w:left="20"/>
              <w:jc w:val="both"/>
            </w:pPr>
            <w:r>
              <w:rPr>
                <w:rFonts w:ascii="Times New Roman"/>
                <w:b w:val="false"/>
                <w:i w:val="false"/>
                <w:color w:val="000000"/>
                <w:sz w:val="20"/>
              </w:rPr>
              <w:t>
Ангидрид сернистый</w:t>
            </w:r>
          </w:p>
          <w:bookmarkEnd w:id="55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8" w:id="5525"/>
          <w:p>
            <w:pPr>
              <w:spacing w:after="20"/>
              <w:ind w:left="20"/>
              <w:jc w:val="both"/>
            </w:pPr>
            <w:r>
              <w:rPr>
                <w:rFonts w:ascii="Times New Roman"/>
                <w:b w:val="false"/>
                <w:i w:val="false"/>
                <w:color w:val="000000"/>
                <w:sz w:val="20"/>
              </w:rPr>
              <w:t>
Сероводород</w:t>
            </w:r>
          </w:p>
          <w:bookmarkEnd w:id="55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0,002213</w:t>
            </w:r>
          </w:p>
        </w:tc>
      </w:tr>
    </w:tbl>
    <w:p>
      <w:pPr>
        <w:spacing w:after="0"/>
        <w:ind w:left="0"/>
        <w:jc w:val="left"/>
      </w:pPr>
      <w:r>
        <w:br/>
      </w:r>
      <w:r>
        <w:rPr>
          <w:rFonts w:ascii="Times New Roman"/>
          <w:b w:val="false"/>
          <w:i w:val="false"/>
          <w:color w:val="000000"/>
          <w:sz w:val="28"/>
        </w:rPr>
        <w:t>
</w:t>
      </w:r>
    </w:p>
    <w:bookmarkStart w:name="z7219" w:id="5526"/>
    <w:p>
      <w:pPr>
        <w:spacing w:after="0"/>
        <w:ind w:left="0"/>
        <w:jc w:val="both"/>
      </w:pPr>
      <w:r>
        <w:rPr>
          <w:rFonts w:ascii="Times New Roman"/>
          <w:b w:val="false"/>
          <w:i w:val="false"/>
          <w:color w:val="000000"/>
          <w:sz w:val="28"/>
        </w:rPr>
        <w:t>
      6) Активно вырабатывают биогаз отходы, завезенные на полигон за период с начала его работы (1990 г.) до момента расчета (конец 2005 г.) минус последние два года, т.е. за 14 лет: 208200х14 = 2 914 800 тонн</w:t>
      </w:r>
    </w:p>
    <w:bookmarkEnd w:id="5526"/>
    <w:bookmarkStart w:name="z7220" w:id="5527"/>
    <w:p>
      <w:pPr>
        <w:spacing w:after="0"/>
        <w:ind w:left="0"/>
        <w:jc w:val="both"/>
      </w:pPr>
      <w:r>
        <w:rPr>
          <w:rFonts w:ascii="Times New Roman"/>
          <w:b w:val="false"/>
          <w:i w:val="false"/>
          <w:color w:val="000000"/>
          <w:sz w:val="28"/>
        </w:rPr>
        <w:t>
      7) Суммарный максимальный разовый выброс биогаза полигона составит (формула 3.8):</w:t>
      </w:r>
    </w:p>
    <w:bookmarkEnd w:id="5527"/>
    <w:bookmarkStart w:name="z7221" w:id="552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 сум.</w:t>
      </w:r>
      <w:r>
        <w:rPr>
          <w:rFonts w:ascii="Times New Roman"/>
          <w:b w:val="false"/>
          <w:i/>
          <w:color w:val="000000"/>
          <w:sz w:val="28"/>
        </w:rPr>
        <w:t xml:space="preserve"> = (8,5118*2914800)/(86,4*244) = 1176,865</w:t>
      </w:r>
      <w:r>
        <w:rPr>
          <w:rFonts w:ascii="Times New Roman"/>
          <w:b w:val="false"/>
          <w:i w:val="false"/>
          <w:color w:val="000000"/>
          <w:sz w:val="28"/>
        </w:rPr>
        <w:t xml:space="preserve"> г/с</w:t>
      </w:r>
    </w:p>
    <w:bookmarkEnd w:id="5528"/>
    <w:bookmarkStart w:name="z7222" w:id="5529"/>
    <w:p>
      <w:pPr>
        <w:spacing w:after="0"/>
        <w:ind w:left="0"/>
        <w:jc w:val="both"/>
      </w:pPr>
      <w:r>
        <w:rPr>
          <w:rFonts w:ascii="Times New Roman"/>
          <w:b w:val="false"/>
          <w:i w:val="false"/>
          <w:color w:val="000000"/>
          <w:sz w:val="28"/>
        </w:rPr>
        <w:t>
      В том числе (формула 3.9) по компонентам (без СО</w:t>
      </w:r>
      <w:r>
        <w:rPr>
          <w:rFonts w:ascii="Times New Roman"/>
          <w:b w:val="false"/>
          <w:i w:val="false"/>
          <w:color w:val="000000"/>
          <w:vertAlign w:val="subscript"/>
        </w:rPr>
        <w:t>2</w:t>
      </w:r>
      <w:r>
        <w:rPr>
          <w:rFonts w:ascii="Times New Roman"/>
          <w:b w:val="false"/>
          <w:i w:val="false"/>
          <w:color w:val="000000"/>
          <w:sz w:val="28"/>
        </w:rPr>
        <w:t>):</w:t>
      </w:r>
    </w:p>
    <w:bookmarkEnd w:id="5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3" w:id="5530"/>
          <w:p>
            <w:pPr>
              <w:spacing w:after="20"/>
              <w:ind w:left="20"/>
              <w:jc w:val="both"/>
            </w:pPr>
            <w:r>
              <w:rPr>
                <w:rFonts w:ascii="Times New Roman"/>
                <w:b w:val="false"/>
                <w:i w:val="false"/>
                <w:color w:val="000000"/>
                <w:sz w:val="20"/>
              </w:rPr>
              <w:t>
Компонент</w:t>
            </w:r>
          </w:p>
          <w:bookmarkEnd w:id="55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с</w:t>
            </w:r>
            <w:r>
              <w:rPr>
                <w:rFonts w:ascii="Times New Roman"/>
                <w:b w:val="false"/>
                <w:i w:val="false"/>
                <w:color w:val="000000"/>
                <w:sz w:val="20"/>
              </w:rPr>
              <w:t>, г/с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4" w:id="5531"/>
          <w:p>
            <w:pPr>
              <w:spacing w:after="20"/>
              <w:ind w:left="20"/>
              <w:jc w:val="both"/>
            </w:pPr>
            <w:r>
              <w:rPr>
                <w:rFonts w:ascii="Times New Roman"/>
                <w:b w:val="false"/>
                <w:i w:val="false"/>
                <w:color w:val="000000"/>
                <w:sz w:val="20"/>
              </w:rPr>
              <w:t>
Метан</w:t>
            </w:r>
          </w:p>
          <w:bookmarkEnd w:id="55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5" w:id="5532"/>
          <w:p>
            <w:pPr>
              <w:spacing w:after="20"/>
              <w:ind w:left="20"/>
              <w:jc w:val="both"/>
            </w:pPr>
            <w:r>
              <w:rPr>
                <w:rFonts w:ascii="Times New Roman"/>
                <w:b w:val="false"/>
                <w:i w:val="false"/>
                <w:color w:val="000000"/>
                <w:sz w:val="20"/>
              </w:rPr>
              <w:t>
Толуол</w:t>
            </w:r>
          </w:p>
          <w:bookmarkEnd w:id="55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5533"/>
          <w:p>
            <w:pPr>
              <w:spacing w:after="20"/>
              <w:ind w:left="20"/>
              <w:jc w:val="both"/>
            </w:pPr>
            <w:r>
              <w:rPr>
                <w:rFonts w:ascii="Times New Roman"/>
                <w:b w:val="false"/>
                <w:i w:val="false"/>
                <w:color w:val="000000"/>
                <w:sz w:val="20"/>
              </w:rPr>
              <w:t>
Аммиак</w:t>
            </w:r>
          </w:p>
          <w:bookmarkEnd w:id="5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7" w:id="5534"/>
          <w:p>
            <w:pPr>
              <w:spacing w:after="20"/>
              <w:ind w:left="20"/>
              <w:jc w:val="both"/>
            </w:pPr>
            <w:r>
              <w:rPr>
                <w:rFonts w:ascii="Times New Roman"/>
                <w:b w:val="false"/>
                <w:i w:val="false"/>
                <w:color w:val="000000"/>
                <w:sz w:val="20"/>
              </w:rPr>
              <w:t>
Ксилол</w:t>
            </w:r>
          </w:p>
          <w:bookmarkEnd w:id="5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8" w:id="5535"/>
          <w:p>
            <w:pPr>
              <w:spacing w:after="20"/>
              <w:ind w:left="20"/>
              <w:jc w:val="both"/>
            </w:pPr>
            <w:r>
              <w:rPr>
                <w:rFonts w:ascii="Times New Roman"/>
                <w:b w:val="false"/>
                <w:i w:val="false"/>
                <w:color w:val="000000"/>
                <w:sz w:val="20"/>
              </w:rPr>
              <w:t>
Углерода оксид</w:t>
            </w:r>
          </w:p>
          <w:bookmarkEnd w:id="55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9" w:id="5536"/>
          <w:p>
            <w:pPr>
              <w:spacing w:after="20"/>
              <w:ind w:left="20"/>
              <w:jc w:val="both"/>
            </w:pPr>
            <w:r>
              <w:rPr>
                <w:rFonts w:ascii="Times New Roman"/>
                <w:b w:val="false"/>
                <w:i w:val="false"/>
                <w:color w:val="000000"/>
                <w:sz w:val="20"/>
              </w:rPr>
              <w:t>
Азота диоксид</w:t>
            </w:r>
          </w:p>
          <w:bookmarkEnd w:id="55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5537"/>
          <w:p>
            <w:pPr>
              <w:spacing w:after="20"/>
              <w:ind w:left="20"/>
              <w:jc w:val="both"/>
            </w:pPr>
            <w:r>
              <w:rPr>
                <w:rFonts w:ascii="Times New Roman"/>
                <w:b w:val="false"/>
                <w:i w:val="false"/>
                <w:color w:val="000000"/>
                <w:sz w:val="20"/>
              </w:rPr>
              <w:t>
Формальдегид</w:t>
            </w:r>
          </w:p>
          <w:bookmarkEnd w:id="55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5538"/>
          <w:p>
            <w:pPr>
              <w:spacing w:after="20"/>
              <w:ind w:left="20"/>
              <w:jc w:val="both"/>
            </w:pPr>
            <w:r>
              <w:rPr>
                <w:rFonts w:ascii="Times New Roman"/>
                <w:b w:val="false"/>
                <w:i w:val="false"/>
                <w:color w:val="000000"/>
                <w:sz w:val="20"/>
              </w:rPr>
              <w:t>
Этил бензол</w:t>
            </w:r>
          </w:p>
          <w:bookmarkEnd w:id="5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2" w:id="5539"/>
          <w:p>
            <w:pPr>
              <w:spacing w:after="20"/>
              <w:ind w:left="20"/>
              <w:jc w:val="both"/>
            </w:pPr>
            <w:r>
              <w:rPr>
                <w:rFonts w:ascii="Times New Roman"/>
                <w:b w:val="false"/>
                <w:i w:val="false"/>
                <w:color w:val="000000"/>
                <w:sz w:val="20"/>
              </w:rPr>
              <w:t>
Ангидрид сернистый</w:t>
            </w:r>
          </w:p>
          <w:bookmarkEnd w:id="5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5540"/>
          <w:p>
            <w:pPr>
              <w:spacing w:after="20"/>
              <w:ind w:left="20"/>
              <w:jc w:val="both"/>
            </w:pPr>
            <w:r>
              <w:rPr>
                <w:rFonts w:ascii="Times New Roman"/>
                <w:b w:val="false"/>
                <w:i w:val="false"/>
                <w:color w:val="000000"/>
                <w:sz w:val="20"/>
              </w:rPr>
              <w:t>
Сероводород</w:t>
            </w:r>
          </w:p>
          <w:bookmarkEnd w:id="55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r>
    </w:tbl>
    <w:p>
      <w:pPr>
        <w:spacing w:after="0"/>
        <w:ind w:left="0"/>
        <w:jc w:val="left"/>
      </w:pPr>
      <w:r>
        <w:br/>
      </w:r>
      <w:r>
        <w:rPr>
          <w:rFonts w:ascii="Times New Roman"/>
          <w:b w:val="false"/>
          <w:i w:val="false"/>
          <w:color w:val="000000"/>
          <w:sz w:val="28"/>
        </w:rPr>
        <w:t>
</w:t>
      </w:r>
    </w:p>
    <w:bookmarkStart w:name="z7234" w:id="5541"/>
    <w:p>
      <w:pPr>
        <w:spacing w:after="0"/>
        <w:ind w:left="0"/>
        <w:jc w:val="both"/>
      </w:pPr>
      <w:r>
        <w:rPr>
          <w:rFonts w:ascii="Times New Roman"/>
          <w:b w:val="false"/>
          <w:i w:val="false"/>
          <w:color w:val="000000"/>
          <w:sz w:val="28"/>
        </w:rPr>
        <w:t>
      8) Суммарный валовый выброс биогаза полигона составит (формула 3.10):</w:t>
      </w:r>
    </w:p>
    <w:bookmarkEnd w:id="5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7327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36" w:id="5542"/>
    <w:p>
      <w:pPr>
        <w:spacing w:after="0"/>
        <w:ind w:left="0"/>
        <w:jc w:val="both"/>
      </w:pPr>
      <w:r>
        <w:rPr>
          <w:rFonts w:ascii="Times New Roman"/>
          <w:b w:val="false"/>
          <w:i w:val="false"/>
          <w:color w:val="000000"/>
          <w:sz w:val="28"/>
        </w:rPr>
        <w:t>
      (</w:t>
      </w:r>
    </w:p>
    <w:bookmarkEnd w:id="554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 мес;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3 мес.)</w:t>
      </w:r>
      <w:r>
        <w:br/>
      </w:r>
      <w:r>
        <w:rPr>
          <w:rFonts w:ascii="Times New Roman"/>
          <w:b w:val="false"/>
          <w:i w:val="false"/>
          <w:color w:val="000000"/>
          <w:sz w:val="28"/>
        </w:rPr>
        <w:t>
</w:t>
      </w:r>
    </w:p>
    <w:bookmarkStart w:name="z7237" w:id="5543"/>
    <w:p>
      <w:pPr>
        <w:spacing w:after="0"/>
        <w:ind w:left="0"/>
        <w:jc w:val="both"/>
      </w:pPr>
      <w:r>
        <w:rPr>
          <w:rFonts w:ascii="Times New Roman"/>
          <w:b w:val="false"/>
          <w:i w:val="false"/>
          <w:color w:val="000000"/>
          <w:sz w:val="28"/>
        </w:rPr>
        <w:t>
      В том числе (формула 3.11) по компонентам (без СО</w:t>
      </w:r>
      <w:r>
        <w:rPr>
          <w:rFonts w:ascii="Times New Roman"/>
          <w:b w:val="false"/>
          <w:i w:val="false"/>
          <w:color w:val="000000"/>
          <w:vertAlign w:val="subscript"/>
        </w:rPr>
        <w:t>2</w:t>
      </w:r>
      <w:r>
        <w:rPr>
          <w:rFonts w:ascii="Times New Roman"/>
          <w:b w:val="false"/>
          <w:i w:val="false"/>
          <w:color w:val="000000"/>
          <w:sz w:val="28"/>
        </w:rPr>
        <w:t>):</w:t>
      </w:r>
    </w:p>
    <w:bookmarkEnd w:id="5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8" w:id="5544"/>
          <w:p>
            <w:pPr>
              <w:spacing w:after="20"/>
              <w:ind w:left="20"/>
              <w:jc w:val="both"/>
            </w:pPr>
            <w:r>
              <w:rPr>
                <w:rFonts w:ascii="Times New Roman"/>
                <w:b w:val="false"/>
                <w:i w:val="false"/>
                <w:color w:val="000000"/>
                <w:sz w:val="20"/>
              </w:rPr>
              <w:t>
Компонент</w:t>
            </w:r>
          </w:p>
          <w:bookmarkEnd w:id="5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год</w:t>
            </w:r>
            <w:r>
              <w:rPr>
                <w:rFonts w:ascii="Times New Roman"/>
                <w:b w:val="false"/>
                <w:i w:val="false"/>
                <w:color w:val="000000"/>
                <w:sz w:val="20"/>
              </w:rPr>
              <w:t>, т/год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9" w:id="5545"/>
          <w:p>
            <w:pPr>
              <w:spacing w:after="20"/>
              <w:ind w:left="20"/>
              <w:jc w:val="both"/>
            </w:pPr>
            <w:r>
              <w:rPr>
                <w:rFonts w:ascii="Times New Roman"/>
                <w:b w:val="false"/>
                <w:i w:val="false"/>
                <w:color w:val="000000"/>
                <w:sz w:val="20"/>
              </w:rPr>
              <w:t>
Метан</w:t>
            </w:r>
          </w:p>
          <w:bookmarkEnd w:id="5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11959,445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0" w:id="5546"/>
          <w:p>
            <w:pPr>
              <w:spacing w:after="20"/>
              <w:ind w:left="20"/>
              <w:jc w:val="both"/>
            </w:pPr>
            <w:r>
              <w:rPr>
                <w:rFonts w:ascii="Times New Roman"/>
                <w:b w:val="false"/>
                <w:i w:val="false"/>
                <w:color w:val="000000"/>
                <w:sz w:val="20"/>
              </w:rPr>
              <w:t>
Толуол</w:t>
            </w:r>
          </w:p>
          <w:bookmarkEnd w:id="5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1" w:id="5547"/>
          <w:p>
            <w:pPr>
              <w:spacing w:after="20"/>
              <w:ind w:left="20"/>
              <w:jc w:val="both"/>
            </w:pPr>
            <w:r>
              <w:rPr>
                <w:rFonts w:ascii="Times New Roman"/>
                <w:b w:val="false"/>
                <w:i w:val="false"/>
                <w:color w:val="000000"/>
                <w:sz w:val="20"/>
              </w:rPr>
              <w:t>
Аммиак</w:t>
            </w:r>
          </w:p>
          <w:bookmarkEnd w:id="5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5548"/>
          <w:p>
            <w:pPr>
              <w:spacing w:after="20"/>
              <w:ind w:left="20"/>
              <w:jc w:val="both"/>
            </w:pPr>
            <w:r>
              <w:rPr>
                <w:rFonts w:ascii="Times New Roman"/>
                <w:b w:val="false"/>
                <w:i w:val="false"/>
                <w:color w:val="000000"/>
                <w:sz w:val="20"/>
              </w:rPr>
              <w:t>
Ксилол</w:t>
            </w:r>
          </w:p>
          <w:bookmarkEnd w:id="5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3" w:id="5549"/>
          <w:p>
            <w:pPr>
              <w:spacing w:after="20"/>
              <w:ind w:left="20"/>
              <w:jc w:val="both"/>
            </w:pPr>
            <w:r>
              <w:rPr>
                <w:rFonts w:ascii="Times New Roman"/>
                <w:b w:val="false"/>
                <w:i w:val="false"/>
                <w:color w:val="000000"/>
                <w:sz w:val="20"/>
              </w:rPr>
              <w:t>
Углерода оксид</w:t>
            </w:r>
          </w:p>
          <w:bookmarkEnd w:id="55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4" w:id="5550"/>
          <w:p>
            <w:pPr>
              <w:spacing w:after="20"/>
              <w:ind w:left="20"/>
              <w:jc w:val="both"/>
            </w:pPr>
            <w:r>
              <w:rPr>
                <w:rFonts w:ascii="Times New Roman"/>
                <w:b w:val="false"/>
                <w:i w:val="false"/>
                <w:color w:val="000000"/>
                <w:sz w:val="20"/>
              </w:rPr>
              <w:t>
Азота диоксид</w:t>
            </w:r>
          </w:p>
          <w:bookmarkEnd w:id="5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5" w:id="5551"/>
          <w:p>
            <w:pPr>
              <w:spacing w:after="20"/>
              <w:ind w:left="20"/>
              <w:jc w:val="both"/>
            </w:pPr>
            <w:r>
              <w:rPr>
                <w:rFonts w:ascii="Times New Roman"/>
                <w:b w:val="false"/>
                <w:i w:val="false"/>
                <w:color w:val="000000"/>
                <w:sz w:val="20"/>
              </w:rPr>
              <w:t>
Формальдегид</w:t>
            </w:r>
          </w:p>
          <w:bookmarkEnd w:id="5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6" w:id="5552"/>
          <w:p>
            <w:pPr>
              <w:spacing w:after="20"/>
              <w:ind w:left="20"/>
              <w:jc w:val="both"/>
            </w:pPr>
            <w:r>
              <w:rPr>
                <w:rFonts w:ascii="Times New Roman"/>
                <w:b w:val="false"/>
                <w:i w:val="false"/>
                <w:color w:val="000000"/>
                <w:sz w:val="20"/>
              </w:rPr>
              <w:t>
Этилбензол</w:t>
            </w:r>
          </w:p>
          <w:bookmarkEnd w:id="55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7" w:id="5553"/>
          <w:p>
            <w:pPr>
              <w:spacing w:after="20"/>
              <w:ind w:left="20"/>
              <w:jc w:val="both"/>
            </w:pPr>
            <w:r>
              <w:rPr>
                <w:rFonts w:ascii="Times New Roman"/>
                <w:b w:val="false"/>
                <w:i w:val="false"/>
                <w:color w:val="000000"/>
                <w:sz w:val="20"/>
              </w:rPr>
              <w:t>
Ангидрид сернистый</w:t>
            </w:r>
          </w:p>
          <w:bookmarkEnd w:id="5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8" w:id="5554"/>
          <w:p>
            <w:pPr>
              <w:spacing w:after="20"/>
              <w:ind w:left="20"/>
              <w:jc w:val="both"/>
            </w:pPr>
            <w:r>
              <w:rPr>
                <w:rFonts w:ascii="Times New Roman"/>
                <w:b w:val="false"/>
                <w:i w:val="false"/>
                <w:color w:val="000000"/>
                <w:sz w:val="20"/>
              </w:rPr>
              <w:t>
Сероводород</w:t>
            </w:r>
          </w:p>
          <w:bookmarkEnd w:id="55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5,876</w:t>
            </w:r>
          </w:p>
        </w:tc>
      </w:tr>
    </w:tbl>
    <w:p>
      <w:pPr>
        <w:spacing w:after="0"/>
        <w:ind w:left="0"/>
        <w:jc w:val="left"/>
      </w:pPr>
      <w:r>
        <w:br/>
      </w:r>
      <w:r>
        <w:rPr>
          <w:rFonts w:ascii="Times New Roman"/>
          <w:b w:val="false"/>
          <w:i w:val="false"/>
          <w:color w:val="000000"/>
          <w:sz w:val="28"/>
        </w:rPr>
        <w:t>
</w:t>
      </w:r>
    </w:p>
    <w:bookmarkStart w:name="z7249" w:id="5555"/>
    <w:p>
      <w:pPr>
        <w:spacing w:after="0"/>
        <w:ind w:left="0"/>
        <w:jc w:val="both"/>
      </w:pPr>
      <w:r>
        <w:rPr>
          <w:rFonts w:ascii="Times New Roman"/>
          <w:b w:val="false"/>
          <w:i w:val="false"/>
          <w:color w:val="000000"/>
          <w:sz w:val="28"/>
        </w:rPr>
        <w:t>
      Пример 2</w:t>
      </w:r>
    </w:p>
    <w:bookmarkEnd w:id="5555"/>
    <w:bookmarkStart w:name="z7250" w:id="5556"/>
    <w:p>
      <w:pPr>
        <w:spacing w:after="0"/>
        <w:ind w:left="0"/>
        <w:jc w:val="both"/>
      </w:pPr>
      <w:r>
        <w:rPr>
          <w:rFonts w:ascii="Times New Roman"/>
          <w:b w:val="false"/>
          <w:i w:val="false"/>
          <w:color w:val="000000"/>
          <w:sz w:val="28"/>
        </w:rPr>
        <w:t>
      Исходные данные:</w:t>
      </w:r>
    </w:p>
    <w:bookmarkEnd w:id="5556"/>
    <w:bookmarkStart w:name="z7251" w:id="5557"/>
    <w:p>
      <w:pPr>
        <w:spacing w:after="0"/>
        <w:ind w:left="0"/>
        <w:jc w:val="both"/>
      </w:pPr>
      <w:r>
        <w:rPr>
          <w:rFonts w:ascii="Times New Roman"/>
          <w:b w:val="false"/>
          <w:i w:val="false"/>
          <w:color w:val="000000"/>
          <w:sz w:val="28"/>
        </w:rPr>
        <w:t>
      1. Результаты анализов проб отходов, отобранных на полигоне:</w:t>
      </w:r>
    </w:p>
    <w:bookmarkEnd w:id="5557"/>
    <w:bookmarkStart w:name="z7252" w:id="5558"/>
    <w:p>
      <w:pPr>
        <w:spacing w:after="0"/>
        <w:ind w:left="0"/>
        <w:jc w:val="both"/>
      </w:pPr>
      <w:r>
        <w:rPr>
          <w:rFonts w:ascii="Times New Roman"/>
          <w:b w:val="false"/>
          <w:i w:val="false"/>
          <w:color w:val="000000"/>
          <w:sz w:val="28"/>
        </w:rPr>
        <w:t>
      содержание органической составляющей в отходах, R = 55%;</w:t>
      </w:r>
    </w:p>
    <w:bookmarkEnd w:id="5558"/>
    <w:bookmarkStart w:name="z7253" w:id="5559"/>
    <w:p>
      <w:pPr>
        <w:spacing w:after="0"/>
        <w:ind w:left="0"/>
        <w:jc w:val="both"/>
      </w:pPr>
      <w:r>
        <w:rPr>
          <w:rFonts w:ascii="Times New Roman"/>
          <w:b w:val="false"/>
          <w:i w:val="false"/>
          <w:color w:val="000000"/>
          <w:sz w:val="28"/>
        </w:rPr>
        <w:t>
      содержание жироподобных веществ в органике отходов, G = 2%;</w:t>
      </w:r>
    </w:p>
    <w:bookmarkEnd w:id="5559"/>
    <w:bookmarkStart w:name="z7254" w:id="5560"/>
    <w:p>
      <w:pPr>
        <w:spacing w:after="0"/>
        <w:ind w:left="0"/>
        <w:jc w:val="both"/>
      </w:pPr>
      <w:r>
        <w:rPr>
          <w:rFonts w:ascii="Times New Roman"/>
          <w:b w:val="false"/>
          <w:i w:val="false"/>
          <w:color w:val="000000"/>
          <w:sz w:val="28"/>
        </w:rPr>
        <w:t>
      содержание углеводоподобпых веществ в органике отходов, U = 83%;</w:t>
      </w:r>
    </w:p>
    <w:bookmarkEnd w:id="5560"/>
    <w:bookmarkStart w:name="z7255" w:id="5561"/>
    <w:p>
      <w:pPr>
        <w:spacing w:after="0"/>
        <w:ind w:left="0"/>
        <w:jc w:val="both"/>
      </w:pPr>
      <w:r>
        <w:rPr>
          <w:rFonts w:ascii="Times New Roman"/>
          <w:b w:val="false"/>
          <w:i w:val="false"/>
          <w:color w:val="000000"/>
          <w:sz w:val="28"/>
        </w:rPr>
        <w:t>
      содержание белковых веществ в органике отходов, В = 15%;</w:t>
      </w:r>
    </w:p>
    <w:bookmarkEnd w:id="5561"/>
    <w:bookmarkStart w:name="z7256" w:id="5562"/>
    <w:p>
      <w:pPr>
        <w:spacing w:after="0"/>
        <w:ind w:left="0"/>
        <w:jc w:val="both"/>
      </w:pPr>
      <w:r>
        <w:rPr>
          <w:rFonts w:ascii="Times New Roman"/>
          <w:b w:val="false"/>
          <w:i w:val="false"/>
          <w:color w:val="000000"/>
          <w:sz w:val="28"/>
        </w:rPr>
        <w:t>
      средняя влажность отходов W = 47%.</w:t>
      </w:r>
    </w:p>
    <w:bookmarkEnd w:id="5562"/>
    <w:bookmarkStart w:name="z7257" w:id="5563"/>
    <w:p>
      <w:pPr>
        <w:spacing w:after="0"/>
        <w:ind w:left="0"/>
        <w:jc w:val="both"/>
      </w:pPr>
      <w:r>
        <w:rPr>
          <w:rFonts w:ascii="Times New Roman"/>
          <w:b w:val="false"/>
          <w:i w:val="false"/>
          <w:color w:val="000000"/>
          <w:sz w:val="28"/>
        </w:rPr>
        <w:t>
      2. Результаты анализов проб биогаза:</w:t>
      </w:r>
    </w:p>
    <w:bookmarkEnd w:id="5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8" w:id="5564"/>
          <w:p>
            <w:pPr>
              <w:spacing w:after="20"/>
              <w:ind w:left="20"/>
              <w:jc w:val="both"/>
            </w:pPr>
            <w:r>
              <w:rPr>
                <w:rFonts w:ascii="Times New Roman"/>
                <w:b w:val="false"/>
                <w:i w:val="false"/>
                <w:color w:val="000000"/>
                <w:sz w:val="20"/>
              </w:rPr>
              <w:t>
Компонент</w:t>
            </w:r>
          </w:p>
          <w:bookmarkEnd w:id="5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i</w:t>
            </w:r>
            <w:r>
              <w:rPr>
                <w:rFonts w:ascii="Times New Roman"/>
                <w:b w:val="false"/>
                <w:i w:val="false"/>
                <w:color w:val="000000"/>
                <w:sz w:val="20"/>
              </w:rPr>
              <w:t>,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9" w:id="5565"/>
          <w:p>
            <w:pPr>
              <w:spacing w:after="20"/>
              <w:ind w:left="20"/>
              <w:jc w:val="both"/>
            </w:pPr>
            <w:r>
              <w:rPr>
                <w:rFonts w:ascii="Times New Roman"/>
                <w:b w:val="false"/>
                <w:i w:val="false"/>
                <w:color w:val="000000"/>
                <w:sz w:val="20"/>
              </w:rPr>
              <w:t>
Метан</w:t>
            </w:r>
          </w:p>
          <w:bookmarkEnd w:id="5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0" w:id="5566"/>
          <w:p>
            <w:pPr>
              <w:spacing w:after="20"/>
              <w:ind w:left="20"/>
              <w:jc w:val="both"/>
            </w:pPr>
            <w:r>
              <w:rPr>
                <w:rFonts w:ascii="Times New Roman"/>
                <w:b w:val="false"/>
                <w:i w:val="false"/>
                <w:color w:val="000000"/>
                <w:sz w:val="20"/>
              </w:rPr>
              <w:t>
Углерода диоксид</w:t>
            </w:r>
          </w:p>
          <w:bookmarkEnd w:id="5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1" w:id="5567"/>
          <w:p>
            <w:pPr>
              <w:spacing w:after="20"/>
              <w:ind w:left="20"/>
              <w:jc w:val="both"/>
            </w:pPr>
            <w:r>
              <w:rPr>
                <w:rFonts w:ascii="Times New Roman"/>
                <w:b w:val="false"/>
                <w:i w:val="false"/>
                <w:color w:val="000000"/>
                <w:sz w:val="20"/>
              </w:rPr>
              <w:t>
Толуол</w:t>
            </w:r>
          </w:p>
          <w:bookmarkEnd w:id="5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2" w:id="5568"/>
          <w:p>
            <w:pPr>
              <w:spacing w:after="20"/>
              <w:ind w:left="20"/>
              <w:jc w:val="both"/>
            </w:pPr>
            <w:r>
              <w:rPr>
                <w:rFonts w:ascii="Times New Roman"/>
                <w:b w:val="false"/>
                <w:i w:val="false"/>
                <w:color w:val="000000"/>
                <w:sz w:val="20"/>
              </w:rPr>
              <w:t>
Аммиак</w:t>
            </w:r>
          </w:p>
          <w:bookmarkEnd w:id="5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3" w:id="5569"/>
          <w:p>
            <w:pPr>
              <w:spacing w:after="20"/>
              <w:ind w:left="20"/>
              <w:jc w:val="both"/>
            </w:pPr>
            <w:r>
              <w:rPr>
                <w:rFonts w:ascii="Times New Roman"/>
                <w:b w:val="false"/>
                <w:i w:val="false"/>
                <w:color w:val="000000"/>
                <w:sz w:val="20"/>
              </w:rPr>
              <w:t>
Ксилол</w:t>
            </w:r>
          </w:p>
          <w:bookmarkEnd w:id="5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4" w:id="5570"/>
          <w:p>
            <w:pPr>
              <w:spacing w:after="20"/>
              <w:ind w:left="20"/>
              <w:jc w:val="both"/>
            </w:pPr>
            <w:r>
              <w:rPr>
                <w:rFonts w:ascii="Times New Roman"/>
                <w:b w:val="false"/>
                <w:i w:val="false"/>
                <w:color w:val="000000"/>
                <w:sz w:val="20"/>
              </w:rPr>
              <w:t>
Углерода оксид</w:t>
            </w:r>
          </w:p>
          <w:bookmarkEnd w:id="5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5" w:id="5571"/>
          <w:p>
            <w:pPr>
              <w:spacing w:after="20"/>
              <w:ind w:left="20"/>
              <w:jc w:val="both"/>
            </w:pPr>
            <w:r>
              <w:rPr>
                <w:rFonts w:ascii="Times New Roman"/>
                <w:b w:val="false"/>
                <w:i w:val="false"/>
                <w:color w:val="000000"/>
                <w:sz w:val="20"/>
              </w:rPr>
              <w:t>
Азота диоксид</w:t>
            </w:r>
          </w:p>
          <w:bookmarkEnd w:id="5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6" w:id="5572"/>
          <w:p>
            <w:pPr>
              <w:spacing w:after="20"/>
              <w:ind w:left="20"/>
              <w:jc w:val="both"/>
            </w:pPr>
            <w:r>
              <w:rPr>
                <w:rFonts w:ascii="Times New Roman"/>
                <w:b w:val="false"/>
                <w:i w:val="false"/>
                <w:color w:val="000000"/>
                <w:sz w:val="20"/>
              </w:rPr>
              <w:t>
Формальдегид</w:t>
            </w:r>
          </w:p>
          <w:bookmarkEnd w:id="5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7" w:id="5573"/>
          <w:p>
            <w:pPr>
              <w:spacing w:after="20"/>
              <w:ind w:left="20"/>
              <w:jc w:val="both"/>
            </w:pPr>
            <w:r>
              <w:rPr>
                <w:rFonts w:ascii="Times New Roman"/>
                <w:b w:val="false"/>
                <w:i w:val="false"/>
                <w:color w:val="000000"/>
                <w:sz w:val="20"/>
              </w:rPr>
              <w:t>
Этил бензол</w:t>
            </w:r>
          </w:p>
          <w:bookmarkEnd w:id="55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8" w:id="5574"/>
          <w:p>
            <w:pPr>
              <w:spacing w:after="20"/>
              <w:ind w:left="20"/>
              <w:jc w:val="both"/>
            </w:pPr>
            <w:r>
              <w:rPr>
                <w:rFonts w:ascii="Times New Roman"/>
                <w:b w:val="false"/>
                <w:i w:val="false"/>
                <w:color w:val="000000"/>
                <w:sz w:val="20"/>
              </w:rPr>
              <w:t>
Ангидрид сернистый</w:t>
            </w:r>
          </w:p>
          <w:bookmarkEnd w:id="5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9" w:id="5575"/>
          <w:p>
            <w:pPr>
              <w:spacing w:after="20"/>
              <w:ind w:left="20"/>
              <w:jc w:val="both"/>
            </w:pPr>
            <w:r>
              <w:rPr>
                <w:rFonts w:ascii="Times New Roman"/>
                <w:b w:val="false"/>
                <w:i w:val="false"/>
                <w:color w:val="000000"/>
                <w:sz w:val="20"/>
              </w:rPr>
              <w:t>
Сероводород</w:t>
            </w:r>
          </w:p>
          <w:bookmarkEnd w:id="5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bl>
    <w:p>
      <w:pPr>
        <w:spacing w:after="0"/>
        <w:ind w:left="0"/>
        <w:jc w:val="left"/>
      </w:pPr>
      <w:r>
        <w:br/>
      </w:r>
      <w:r>
        <w:rPr>
          <w:rFonts w:ascii="Times New Roman"/>
          <w:b w:val="false"/>
          <w:i w:val="false"/>
          <w:color w:val="000000"/>
          <w:sz w:val="28"/>
        </w:rPr>
        <w:t>
</w:t>
      </w:r>
    </w:p>
    <w:bookmarkStart w:name="z7270" w:id="5576"/>
    <w:p>
      <w:pPr>
        <w:spacing w:after="0"/>
        <w:ind w:left="0"/>
        <w:jc w:val="both"/>
      </w:pPr>
      <w:r>
        <w:rPr>
          <w:rFonts w:ascii="Times New Roman"/>
          <w:b w:val="false"/>
          <w:i w:val="false"/>
          <w:color w:val="000000"/>
          <w:sz w:val="28"/>
        </w:rPr>
        <w:t>
      3. Полигон функционирует с 1970 года (более 30 лет)</w:t>
      </w:r>
    </w:p>
    <w:bookmarkEnd w:id="5576"/>
    <w:bookmarkStart w:name="z7271" w:id="5577"/>
    <w:p>
      <w:pPr>
        <w:spacing w:after="0"/>
        <w:ind w:left="0"/>
        <w:jc w:val="both"/>
      </w:pPr>
      <w:r>
        <w:rPr>
          <w:rFonts w:ascii="Times New Roman"/>
          <w:b w:val="false"/>
          <w:i w:val="false"/>
          <w:color w:val="000000"/>
          <w:sz w:val="28"/>
        </w:rPr>
        <w:t>
      4. Ежегодно на полигон завозится 20000 тонн отходов.</w:t>
      </w:r>
    </w:p>
    <w:bookmarkEnd w:id="5577"/>
    <w:bookmarkStart w:name="z7272" w:id="5578"/>
    <w:p>
      <w:pPr>
        <w:spacing w:after="0"/>
        <w:ind w:left="0"/>
        <w:jc w:val="both"/>
      </w:pPr>
      <w:r>
        <w:rPr>
          <w:rFonts w:ascii="Times New Roman"/>
          <w:b w:val="false"/>
          <w:i w:val="false"/>
          <w:color w:val="000000"/>
          <w:sz w:val="28"/>
        </w:rPr>
        <w:t>
      Расчет:</w:t>
      </w:r>
    </w:p>
    <w:bookmarkEnd w:id="5578"/>
    <w:bookmarkStart w:name="z7273" w:id="5579"/>
    <w:p>
      <w:pPr>
        <w:spacing w:after="0"/>
        <w:ind w:left="0"/>
        <w:jc w:val="both"/>
      </w:pPr>
      <w:r>
        <w:rPr>
          <w:rFonts w:ascii="Times New Roman"/>
          <w:b w:val="false"/>
          <w:i w:val="false"/>
          <w:color w:val="000000"/>
          <w:sz w:val="28"/>
        </w:rPr>
        <w:t>
      1) По формуле (3.2) определяем удельный выход биогаза (в кг от одного кг отходов) за период активного его выделения:</w:t>
      </w:r>
    </w:p>
    <w:bookmarkEnd w:id="5579"/>
    <w:bookmarkStart w:name="z7274" w:id="5580"/>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х55х(100 - 47)х(0.92х2 + 0.62х83 + 0.34х15) = 0,170236 кг/кг отх.</w:t>
      </w:r>
    </w:p>
    <w:bookmarkEnd w:id="5580"/>
    <w:bookmarkStart w:name="z7275" w:id="5581"/>
    <w:p>
      <w:pPr>
        <w:spacing w:after="0"/>
        <w:ind w:left="0"/>
        <w:jc w:val="both"/>
      </w:pPr>
      <w:r>
        <w:rPr>
          <w:rFonts w:ascii="Times New Roman"/>
          <w:b w:val="false"/>
          <w:i w:val="false"/>
          <w:color w:val="000000"/>
          <w:sz w:val="28"/>
        </w:rPr>
        <w:t>
      Период активного выделения биогаза (t</w:t>
      </w:r>
      <w:r>
        <w:rPr>
          <w:rFonts w:ascii="Times New Roman"/>
          <w:b w:val="false"/>
          <w:i w:val="false"/>
          <w:color w:val="000000"/>
          <w:vertAlign w:val="subscript"/>
        </w:rPr>
        <w:t>ср.тепл.</w:t>
      </w:r>
      <w:r>
        <w:rPr>
          <w:rFonts w:ascii="Times New Roman"/>
          <w:b w:val="false"/>
          <w:i w:val="false"/>
          <w:color w:val="000000"/>
          <w:sz w:val="28"/>
        </w:rPr>
        <w:t xml:space="preserve"> = 1411</w:t>
      </w:r>
      <w:r>
        <w:rPr>
          <w:rFonts w:ascii="Times New Roman"/>
          <w:b w:val="false"/>
          <w:i w:val="false"/>
          <w:color w:val="000000"/>
          <w:vertAlign w:val="superscript"/>
        </w:rPr>
        <w:t>о</w:t>
      </w:r>
      <w:r>
        <w:rPr>
          <w:rFonts w:ascii="Times New Roman"/>
          <w:b w:val="false"/>
          <w:i w:val="false"/>
          <w:color w:val="000000"/>
          <w:sz w:val="28"/>
        </w:rPr>
        <w:t>С; Т</w:t>
      </w:r>
      <w:r>
        <w:rPr>
          <w:rFonts w:ascii="Times New Roman"/>
          <w:b w:val="false"/>
          <w:i w:val="false"/>
          <w:color w:val="000000"/>
          <w:vertAlign w:val="subscript"/>
        </w:rPr>
        <w:t>тепл.</w:t>
      </w:r>
      <w:r>
        <w:rPr>
          <w:rFonts w:ascii="Times New Roman"/>
          <w:b w:val="false"/>
          <w:i w:val="false"/>
          <w:color w:val="000000"/>
          <w:sz w:val="28"/>
        </w:rPr>
        <w:t xml:space="preserve"> = 365 дней) составит по формуле (3.4):</w:t>
      </w:r>
    </w:p>
    <w:bookmarkEnd w:id="55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80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7" w:id="5582"/>
    <w:p>
      <w:pPr>
        <w:spacing w:after="0"/>
        <w:ind w:left="0"/>
        <w:jc w:val="both"/>
      </w:pPr>
      <w:r>
        <w:rPr>
          <w:rFonts w:ascii="Times New Roman"/>
          <w:b w:val="false"/>
          <w:i w:val="false"/>
          <w:color w:val="000000"/>
          <w:sz w:val="28"/>
        </w:rPr>
        <w:t>
      2) По формуле (3.3) определяем количественный выход биогаза за год, отнесенный к одной тонне захороненных отходов:</w:t>
      </w:r>
    </w:p>
    <w:bookmarkEnd w:id="55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1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7178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кг/т отходов в год</w:t>
      </w:r>
      <w:r>
        <w:br/>
      </w:r>
      <w:r>
        <w:rPr>
          <w:rFonts w:ascii="Times New Roman"/>
          <w:b w:val="false"/>
          <w:i w:val="false"/>
          <w:color w:val="000000"/>
          <w:sz w:val="28"/>
        </w:rPr>
        <w:t>
</w:t>
      </w:r>
    </w:p>
    <w:bookmarkStart w:name="z7279" w:id="5583"/>
    <w:p>
      <w:pPr>
        <w:spacing w:after="0"/>
        <w:ind w:left="0"/>
        <w:jc w:val="both"/>
      </w:pPr>
      <w:r>
        <w:rPr>
          <w:rFonts w:ascii="Times New Roman"/>
          <w:b w:val="false"/>
          <w:i w:val="false"/>
          <w:color w:val="000000"/>
          <w:sz w:val="28"/>
        </w:rPr>
        <w:t>
      3) По формуле (3.5) определяем плотность биогаза:</w:t>
      </w:r>
    </w:p>
    <w:bookmarkEnd w:id="5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5584"/>
          <w:p>
            <w:pPr>
              <w:spacing w:after="20"/>
              <w:ind w:left="20"/>
              <w:jc w:val="both"/>
            </w:pPr>
            <w:r>
              <w:rPr>
                <w:rFonts w:ascii="Times New Roman"/>
                <w:b w:val="false"/>
                <w:i w:val="false"/>
                <w:color w:val="000000"/>
                <w:sz w:val="20"/>
              </w:rPr>
              <w:t>
Компонент</w:t>
            </w:r>
          </w:p>
          <w:bookmarkEnd w:id="5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i</w:t>
            </w:r>
            <w:r>
              <w:rPr>
                <w:rFonts w:ascii="Times New Roman"/>
                <w:b w:val="false"/>
                <w:i w:val="false"/>
                <w:color w:val="000000"/>
                <w:sz w:val="20"/>
              </w:rPr>
              <w:t>,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1" w:id="5585"/>
          <w:p>
            <w:pPr>
              <w:spacing w:after="20"/>
              <w:ind w:left="20"/>
              <w:jc w:val="both"/>
            </w:pPr>
            <w:r>
              <w:rPr>
                <w:rFonts w:ascii="Times New Roman"/>
                <w:b w:val="false"/>
                <w:i w:val="false"/>
                <w:color w:val="000000"/>
                <w:sz w:val="20"/>
              </w:rPr>
              <w:t>
Метан</w:t>
            </w:r>
          </w:p>
          <w:bookmarkEnd w:id="5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5586"/>
          <w:p>
            <w:pPr>
              <w:spacing w:after="20"/>
              <w:ind w:left="20"/>
              <w:jc w:val="both"/>
            </w:pPr>
            <w:r>
              <w:rPr>
                <w:rFonts w:ascii="Times New Roman"/>
                <w:b w:val="false"/>
                <w:i w:val="false"/>
                <w:color w:val="000000"/>
                <w:sz w:val="20"/>
              </w:rPr>
              <w:t>
Углерода диоксид</w:t>
            </w:r>
          </w:p>
          <w:bookmarkEnd w:id="5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3" w:id="5587"/>
          <w:p>
            <w:pPr>
              <w:spacing w:after="20"/>
              <w:ind w:left="20"/>
              <w:jc w:val="both"/>
            </w:pPr>
            <w:r>
              <w:rPr>
                <w:rFonts w:ascii="Times New Roman"/>
                <w:b w:val="false"/>
                <w:i w:val="false"/>
                <w:color w:val="000000"/>
                <w:sz w:val="20"/>
              </w:rPr>
              <w:t>
Толуол</w:t>
            </w:r>
          </w:p>
          <w:bookmarkEnd w:id="55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4" w:id="5588"/>
          <w:p>
            <w:pPr>
              <w:spacing w:after="20"/>
              <w:ind w:left="20"/>
              <w:jc w:val="both"/>
            </w:pPr>
            <w:r>
              <w:rPr>
                <w:rFonts w:ascii="Times New Roman"/>
                <w:b w:val="false"/>
                <w:i w:val="false"/>
                <w:color w:val="000000"/>
                <w:sz w:val="20"/>
              </w:rPr>
              <w:t>
Аммиак</w:t>
            </w:r>
          </w:p>
          <w:bookmarkEnd w:id="55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5589"/>
          <w:p>
            <w:pPr>
              <w:spacing w:after="20"/>
              <w:ind w:left="20"/>
              <w:jc w:val="both"/>
            </w:pPr>
            <w:r>
              <w:rPr>
                <w:rFonts w:ascii="Times New Roman"/>
                <w:b w:val="false"/>
                <w:i w:val="false"/>
                <w:color w:val="000000"/>
                <w:sz w:val="20"/>
              </w:rPr>
              <w:t>
Ксилол</w:t>
            </w:r>
          </w:p>
          <w:bookmarkEnd w:id="55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6" w:id="5590"/>
          <w:p>
            <w:pPr>
              <w:spacing w:after="20"/>
              <w:ind w:left="20"/>
              <w:jc w:val="both"/>
            </w:pPr>
            <w:r>
              <w:rPr>
                <w:rFonts w:ascii="Times New Roman"/>
                <w:b w:val="false"/>
                <w:i w:val="false"/>
                <w:color w:val="000000"/>
                <w:sz w:val="20"/>
              </w:rPr>
              <w:t>
Углерода оксид</w:t>
            </w:r>
          </w:p>
          <w:bookmarkEnd w:id="55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5591"/>
          <w:p>
            <w:pPr>
              <w:spacing w:after="20"/>
              <w:ind w:left="20"/>
              <w:jc w:val="both"/>
            </w:pPr>
            <w:r>
              <w:rPr>
                <w:rFonts w:ascii="Times New Roman"/>
                <w:b w:val="false"/>
                <w:i w:val="false"/>
                <w:color w:val="000000"/>
                <w:sz w:val="20"/>
              </w:rPr>
              <w:t>
Азота диоксид</w:t>
            </w:r>
          </w:p>
          <w:bookmarkEnd w:id="55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8" w:id="5592"/>
          <w:p>
            <w:pPr>
              <w:spacing w:after="20"/>
              <w:ind w:left="20"/>
              <w:jc w:val="both"/>
            </w:pPr>
            <w:r>
              <w:rPr>
                <w:rFonts w:ascii="Times New Roman"/>
                <w:b w:val="false"/>
                <w:i w:val="false"/>
                <w:color w:val="000000"/>
                <w:sz w:val="20"/>
              </w:rPr>
              <w:t>
Формальдегид</w:t>
            </w:r>
          </w:p>
          <w:bookmarkEnd w:id="5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5593"/>
          <w:p>
            <w:pPr>
              <w:spacing w:after="20"/>
              <w:ind w:left="20"/>
              <w:jc w:val="both"/>
            </w:pPr>
            <w:r>
              <w:rPr>
                <w:rFonts w:ascii="Times New Roman"/>
                <w:b w:val="false"/>
                <w:i w:val="false"/>
                <w:color w:val="000000"/>
                <w:sz w:val="20"/>
              </w:rPr>
              <w:t>
Этил бензол</w:t>
            </w:r>
          </w:p>
          <w:bookmarkEnd w:id="5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0" w:id="5594"/>
          <w:p>
            <w:pPr>
              <w:spacing w:after="20"/>
              <w:ind w:left="20"/>
              <w:jc w:val="both"/>
            </w:pPr>
            <w:r>
              <w:rPr>
                <w:rFonts w:ascii="Times New Roman"/>
                <w:b w:val="false"/>
                <w:i w:val="false"/>
                <w:color w:val="000000"/>
                <w:sz w:val="20"/>
              </w:rPr>
              <w:t>
Ангидрид сернистый</w:t>
            </w:r>
          </w:p>
          <w:bookmarkEnd w:id="55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5595"/>
          <w:p>
            <w:pPr>
              <w:spacing w:after="20"/>
              <w:ind w:left="20"/>
              <w:jc w:val="both"/>
            </w:pPr>
            <w:r>
              <w:rPr>
                <w:rFonts w:ascii="Times New Roman"/>
                <w:b w:val="false"/>
                <w:i w:val="false"/>
                <w:color w:val="000000"/>
                <w:sz w:val="20"/>
              </w:rPr>
              <w:t>
Сероводород</w:t>
            </w:r>
          </w:p>
          <w:bookmarkEnd w:id="55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2" w:id="5596"/>
          <w:p>
            <w:pPr>
              <w:spacing w:after="20"/>
              <w:ind w:left="20"/>
              <w:jc w:val="both"/>
            </w:pPr>
            <w:r>
              <w:rPr>
                <w:rFonts w:ascii="Times New Roman"/>
                <w:b w:val="false"/>
                <w:i w:val="false"/>
                <w:color w:val="000000"/>
                <w:sz w:val="20"/>
              </w:rPr>
              <w:t>
ИТОГО:</w:t>
            </w:r>
          </w:p>
          <w:bookmarkEnd w:id="55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1249223</w:t>
            </w:r>
          </w:p>
        </w:tc>
      </w:tr>
    </w:tbl>
    <w:p>
      <w:pPr>
        <w:spacing w:after="0"/>
        <w:ind w:left="0"/>
        <w:jc w:val="left"/>
      </w:pPr>
      <w:r>
        <w:br/>
      </w:r>
      <w:r>
        <w:rPr>
          <w:rFonts w:ascii="Times New Roman"/>
          <w:b w:val="false"/>
          <w:i w:val="false"/>
          <w:color w:val="000000"/>
          <w:sz w:val="28"/>
        </w:rPr>
        <w:t>
</w:t>
      </w:r>
    </w:p>
    <w:bookmarkStart w:name="z7293" w:id="5597"/>
    <w:p>
      <w:pPr>
        <w:spacing w:after="0"/>
        <w:ind w:left="0"/>
        <w:jc w:val="both"/>
      </w:pPr>
      <w:r>
        <w:rPr>
          <w:rFonts w:ascii="Times New Roman"/>
          <w:b w:val="false"/>
          <w:i w:val="false"/>
          <w:color w:val="000000"/>
          <w:sz w:val="28"/>
        </w:rPr>
        <w:t xml:space="preserve">
      </w:t>
      </w:r>
    </w:p>
    <w:bookmarkEnd w:id="559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б.г.</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*1249223 = 1,249 кг/м</w:t>
      </w:r>
      <w:r>
        <w:rPr>
          <w:rFonts w:ascii="Times New Roman"/>
          <w:b w:val="false"/>
          <w:i w:val="false"/>
          <w:color w:val="000000"/>
          <w:vertAlign w:val="superscript"/>
        </w:rPr>
        <w:t>3</w:t>
      </w:r>
      <w:r>
        <w:rPr>
          <w:rFonts w:ascii="Times New Roman"/>
          <w:b w:val="false"/>
          <w:i w:val="false"/>
          <w:color w:val="000000"/>
          <w:sz w:val="28"/>
        </w:rPr>
        <w:t xml:space="preserve"> </w:t>
      </w:r>
      <w:r>
        <w:br/>
      </w:r>
      <w:r>
        <w:rPr>
          <w:rFonts w:ascii="Times New Roman"/>
          <w:b w:val="false"/>
          <w:i w:val="false"/>
          <w:color w:val="000000"/>
          <w:sz w:val="28"/>
        </w:rPr>
        <w:t>
</w:t>
      </w:r>
    </w:p>
    <w:bookmarkStart w:name="z7294" w:id="5598"/>
    <w:p>
      <w:pPr>
        <w:spacing w:after="0"/>
        <w:ind w:left="0"/>
        <w:jc w:val="both"/>
      </w:pPr>
      <w:r>
        <w:rPr>
          <w:rFonts w:ascii="Times New Roman"/>
          <w:b w:val="false"/>
          <w:i w:val="false"/>
          <w:color w:val="000000"/>
          <w:sz w:val="28"/>
        </w:rPr>
        <w:t>
      4) По формуле (3.6) определяем весовое процентное содержание компонентов в биогазе (диоксид углерода как ненормируемое вещество из дальнейшего рассмотрения исключается):</w:t>
      </w:r>
    </w:p>
    <w:bookmarkEnd w:id="5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5599"/>
          <w:p>
            <w:pPr>
              <w:spacing w:after="20"/>
              <w:ind w:left="20"/>
              <w:jc w:val="both"/>
            </w:pPr>
            <w:r>
              <w:rPr>
                <w:rFonts w:ascii="Times New Roman"/>
                <w:b w:val="false"/>
                <w:i w:val="false"/>
                <w:color w:val="000000"/>
                <w:sz w:val="20"/>
              </w:rPr>
              <w:t>
 Компонент</w:t>
            </w:r>
          </w:p>
          <w:bookmarkEnd w:id="55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вес.i</w:t>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6" w:id="5600"/>
          <w:p>
            <w:pPr>
              <w:spacing w:after="20"/>
              <w:ind w:left="20"/>
              <w:jc w:val="both"/>
            </w:pPr>
            <w:r>
              <w:rPr>
                <w:rFonts w:ascii="Times New Roman"/>
                <w:b w:val="false"/>
                <w:i w:val="false"/>
                <w:color w:val="000000"/>
                <w:sz w:val="20"/>
              </w:rPr>
              <w:t>
Метан</w:t>
            </w:r>
          </w:p>
          <w:bookmarkEnd w:id="56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5601"/>
          <w:p>
            <w:pPr>
              <w:spacing w:after="20"/>
              <w:ind w:left="20"/>
              <w:jc w:val="both"/>
            </w:pPr>
            <w:r>
              <w:rPr>
                <w:rFonts w:ascii="Times New Roman"/>
                <w:b w:val="false"/>
                <w:i w:val="false"/>
                <w:color w:val="000000"/>
                <w:sz w:val="20"/>
              </w:rPr>
              <w:t>
Толуол</w:t>
            </w:r>
          </w:p>
          <w:bookmarkEnd w:id="56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8" w:id="5602"/>
          <w:p>
            <w:pPr>
              <w:spacing w:after="20"/>
              <w:ind w:left="20"/>
              <w:jc w:val="both"/>
            </w:pPr>
            <w:r>
              <w:rPr>
                <w:rFonts w:ascii="Times New Roman"/>
                <w:b w:val="false"/>
                <w:i w:val="false"/>
                <w:color w:val="000000"/>
                <w:sz w:val="20"/>
              </w:rPr>
              <w:t>
Аммиак</w:t>
            </w:r>
          </w:p>
          <w:bookmarkEnd w:id="56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9" w:id="5603"/>
          <w:p>
            <w:pPr>
              <w:spacing w:after="20"/>
              <w:ind w:left="20"/>
              <w:jc w:val="both"/>
            </w:pPr>
            <w:r>
              <w:rPr>
                <w:rFonts w:ascii="Times New Roman"/>
                <w:b w:val="false"/>
                <w:i w:val="false"/>
                <w:color w:val="000000"/>
                <w:sz w:val="20"/>
              </w:rPr>
              <w:t>
Ксилол</w:t>
            </w:r>
          </w:p>
          <w:bookmarkEnd w:id="5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0" w:id="5604"/>
          <w:p>
            <w:pPr>
              <w:spacing w:after="20"/>
              <w:ind w:left="20"/>
              <w:jc w:val="both"/>
            </w:pPr>
            <w:r>
              <w:rPr>
                <w:rFonts w:ascii="Times New Roman"/>
                <w:b w:val="false"/>
                <w:i w:val="false"/>
                <w:color w:val="000000"/>
                <w:sz w:val="20"/>
              </w:rPr>
              <w:t>
Углерода оксид</w:t>
            </w:r>
          </w:p>
          <w:bookmarkEnd w:id="5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5605"/>
          <w:p>
            <w:pPr>
              <w:spacing w:after="20"/>
              <w:ind w:left="20"/>
              <w:jc w:val="both"/>
            </w:pPr>
            <w:r>
              <w:rPr>
                <w:rFonts w:ascii="Times New Roman"/>
                <w:b w:val="false"/>
                <w:i w:val="false"/>
                <w:color w:val="000000"/>
                <w:sz w:val="20"/>
              </w:rPr>
              <w:t>
Азота диоксид</w:t>
            </w:r>
          </w:p>
          <w:bookmarkEnd w:id="56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2" w:id="5606"/>
          <w:p>
            <w:pPr>
              <w:spacing w:after="20"/>
              <w:ind w:left="20"/>
              <w:jc w:val="both"/>
            </w:pPr>
            <w:r>
              <w:rPr>
                <w:rFonts w:ascii="Times New Roman"/>
                <w:b w:val="false"/>
                <w:i w:val="false"/>
                <w:color w:val="000000"/>
                <w:sz w:val="20"/>
              </w:rPr>
              <w:t>
Формальдегид</w:t>
            </w:r>
          </w:p>
          <w:bookmarkEnd w:id="5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5607"/>
          <w:p>
            <w:pPr>
              <w:spacing w:after="20"/>
              <w:ind w:left="20"/>
              <w:jc w:val="both"/>
            </w:pPr>
            <w:r>
              <w:rPr>
                <w:rFonts w:ascii="Times New Roman"/>
                <w:b w:val="false"/>
                <w:i w:val="false"/>
                <w:color w:val="000000"/>
                <w:sz w:val="20"/>
              </w:rPr>
              <w:t>
Этил бензол</w:t>
            </w:r>
          </w:p>
          <w:bookmarkEnd w:id="56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4" w:id="5608"/>
          <w:p>
            <w:pPr>
              <w:spacing w:after="20"/>
              <w:ind w:left="20"/>
              <w:jc w:val="both"/>
            </w:pPr>
            <w:r>
              <w:rPr>
                <w:rFonts w:ascii="Times New Roman"/>
                <w:b w:val="false"/>
                <w:i w:val="false"/>
                <w:color w:val="000000"/>
                <w:sz w:val="20"/>
              </w:rPr>
              <w:t>
Ангидрид сернистый</w:t>
            </w:r>
          </w:p>
          <w:bookmarkEnd w:id="56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5609"/>
          <w:p>
            <w:pPr>
              <w:spacing w:after="20"/>
              <w:ind w:left="20"/>
              <w:jc w:val="both"/>
            </w:pPr>
            <w:r>
              <w:rPr>
                <w:rFonts w:ascii="Times New Roman"/>
                <w:b w:val="false"/>
                <w:i w:val="false"/>
                <w:color w:val="000000"/>
                <w:sz w:val="20"/>
              </w:rPr>
              <w:t>
Сероводород</w:t>
            </w:r>
          </w:p>
          <w:bookmarkEnd w:id="56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bookmarkStart w:name="z7306" w:id="5610"/>
    <w:p>
      <w:pPr>
        <w:spacing w:after="0"/>
        <w:ind w:left="0"/>
        <w:jc w:val="both"/>
      </w:pPr>
      <w:r>
        <w:rPr>
          <w:rFonts w:ascii="Times New Roman"/>
          <w:b w:val="false"/>
          <w:i w:val="false"/>
          <w:color w:val="000000"/>
          <w:sz w:val="28"/>
        </w:rPr>
        <w:t>
      5) По формуле (3.7) определяем удельные массы компонентов биогаза, выбрасываемые за год:</w:t>
      </w:r>
    </w:p>
    <w:bookmarkEnd w:id="5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7" w:id="5611"/>
          <w:p>
            <w:pPr>
              <w:spacing w:after="20"/>
              <w:ind w:left="20"/>
              <w:jc w:val="both"/>
            </w:pPr>
            <w:r>
              <w:rPr>
                <w:rFonts w:ascii="Times New Roman"/>
                <w:b w:val="false"/>
                <w:i w:val="false"/>
                <w:color w:val="000000"/>
                <w:sz w:val="20"/>
              </w:rPr>
              <w:t>
Компонент</w:t>
            </w:r>
          </w:p>
          <w:bookmarkEnd w:id="5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vertAlign w:val="subscript"/>
              </w:rPr>
              <w:t>уд.</w:t>
            </w:r>
            <w:r>
              <w:rPr>
                <w:rFonts w:ascii="Times New Roman"/>
                <w:b w:val="false"/>
                <w:i w:val="false"/>
                <w:color w:val="000000"/>
                <w:sz w:val="20"/>
              </w:rPr>
              <w:t>, кг/т отходов в год</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8" w:id="5612"/>
          <w:p>
            <w:pPr>
              <w:spacing w:after="20"/>
              <w:ind w:left="20"/>
              <w:jc w:val="both"/>
            </w:pPr>
            <w:r>
              <w:rPr>
                <w:rFonts w:ascii="Times New Roman"/>
                <w:b w:val="false"/>
                <w:i w:val="false"/>
                <w:color w:val="000000"/>
                <w:sz w:val="20"/>
              </w:rPr>
              <w:t>
Метан</w:t>
            </w:r>
          </w:p>
          <w:bookmarkEnd w:id="5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9" w:id="5613"/>
          <w:p>
            <w:pPr>
              <w:spacing w:after="20"/>
              <w:ind w:left="20"/>
              <w:jc w:val="both"/>
            </w:pPr>
            <w:r>
              <w:rPr>
                <w:rFonts w:ascii="Times New Roman"/>
                <w:b w:val="false"/>
                <w:i w:val="false"/>
                <w:color w:val="000000"/>
                <w:sz w:val="20"/>
              </w:rPr>
              <w:t>
Толуол</w:t>
            </w:r>
          </w:p>
          <w:bookmarkEnd w:id="5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0,094677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0" w:id="5614"/>
          <w:p>
            <w:pPr>
              <w:spacing w:after="20"/>
              <w:ind w:left="20"/>
              <w:jc w:val="both"/>
            </w:pPr>
            <w:r>
              <w:rPr>
                <w:rFonts w:ascii="Times New Roman"/>
                <w:b w:val="false"/>
                <w:i w:val="false"/>
                <w:color w:val="000000"/>
                <w:sz w:val="20"/>
              </w:rPr>
              <w:t>
Аммиак</w:t>
            </w:r>
          </w:p>
          <w:bookmarkEnd w:id="56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1" w:id="5615"/>
          <w:p>
            <w:pPr>
              <w:spacing w:after="20"/>
              <w:ind w:left="20"/>
              <w:jc w:val="both"/>
            </w:pPr>
            <w:r>
              <w:rPr>
                <w:rFonts w:ascii="Times New Roman"/>
                <w:b w:val="false"/>
                <w:i w:val="false"/>
                <w:color w:val="000000"/>
                <w:sz w:val="20"/>
              </w:rPr>
              <w:t>
Ксилол</w:t>
            </w:r>
          </w:p>
          <w:bookmarkEnd w:id="5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2" w:id="5616"/>
          <w:p>
            <w:pPr>
              <w:spacing w:after="20"/>
              <w:ind w:left="20"/>
              <w:jc w:val="both"/>
            </w:pPr>
            <w:r>
              <w:rPr>
                <w:rFonts w:ascii="Times New Roman"/>
                <w:b w:val="false"/>
                <w:i w:val="false"/>
                <w:color w:val="000000"/>
                <w:sz w:val="20"/>
              </w:rPr>
              <w:t>
Углерода оксид</w:t>
            </w:r>
          </w:p>
          <w:bookmarkEnd w:id="56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3" w:id="5617"/>
          <w:p>
            <w:pPr>
              <w:spacing w:after="20"/>
              <w:ind w:left="20"/>
              <w:jc w:val="both"/>
            </w:pPr>
            <w:r>
              <w:rPr>
                <w:rFonts w:ascii="Times New Roman"/>
                <w:b w:val="false"/>
                <w:i w:val="false"/>
                <w:color w:val="000000"/>
                <w:sz w:val="20"/>
              </w:rPr>
              <w:t>
Азота диоксид</w:t>
            </w:r>
          </w:p>
          <w:bookmarkEnd w:id="5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0,014536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4" w:id="5618"/>
          <w:p>
            <w:pPr>
              <w:spacing w:after="20"/>
              <w:ind w:left="20"/>
              <w:jc w:val="both"/>
            </w:pPr>
            <w:r>
              <w:rPr>
                <w:rFonts w:ascii="Times New Roman"/>
                <w:b w:val="false"/>
                <w:i w:val="false"/>
                <w:color w:val="000000"/>
                <w:sz w:val="20"/>
              </w:rPr>
              <w:t>
Формальдегид</w:t>
            </w:r>
          </w:p>
          <w:bookmarkEnd w:id="5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5" w:id="5619"/>
          <w:p>
            <w:pPr>
              <w:spacing w:after="20"/>
              <w:ind w:left="20"/>
              <w:jc w:val="both"/>
            </w:pPr>
            <w:r>
              <w:rPr>
                <w:rFonts w:ascii="Times New Roman"/>
                <w:b w:val="false"/>
                <w:i w:val="false"/>
                <w:color w:val="000000"/>
                <w:sz w:val="20"/>
              </w:rPr>
              <w:t>
Этил бензол</w:t>
            </w:r>
          </w:p>
          <w:bookmarkEnd w:id="5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6" w:id="5620"/>
          <w:p>
            <w:pPr>
              <w:spacing w:after="20"/>
              <w:ind w:left="20"/>
              <w:jc w:val="both"/>
            </w:pPr>
            <w:r>
              <w:rPr>
                <w:rFonts w:ascii="Times New Roman"/>
                <w:b w:val="false"/>
                <w:i w:val="false"/>
                <w:color w:val="000000"/>
                <w:sz w:val="20"/>
              </w:rPr>
              <w:t>
Ангидрид сернистый</w:t>
            </w:r>
          </w:p>
          <w:bookmarkEnd w:id="5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7" w:id="5621"/>
          <w:p>
            <w:pPr>
              <w:spacing w:after="20"/>
              <w:ind w:left="20"/>
              <w:jc w:val="both"/>
            </w:pPr>
            <w:r>
              <w:rPr>
                <w:rFonts w:ascii="Times New Roman"/>
                <w:b w:val="false"/>
                <w:i w:val="false"/>
                <w:color w:val="000000"/>
                <w:sz w:val="20"/>
              </w:rPr>
              <w:t>
Сероводород</w:t>
            </w:r>
          </w:p>
          <w:bookmarkEnd w:id="5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0,003405</w:t>
            </w:r>
          </w:p>
        </w:tc>
      </w:tr>
    </w:tbl>
    <w:p>
      <w:pPr>
        <w:spacing w:after="0"/>
        <w:ind w:left="0"/>
        <w:jc w:val="left"/>
      </w:pPr>
      <w:r>
        <w:br/>
      </w:r>
      <w:r>
        <w:rPr>
          <w:rFonts w:ascii="Times New Roman"/>
          <w:b w:val="false"/>
          <w:i w:val="false"/>
          <w:color w:val="000000"/>
          <w:sz w:val="28"/>
        </w:rPr>
        <w:t>
</w:t>
      </w:r>
    </w:p>
    <w:bookmarkStart w:name="z7318" w:id="5622"/>
    <w:p>
      <w:pPr>
        <w:spacing w:after="0"/>
        <w:ind w:left="0"/>
        <w:jc w:val="both"/>
      </w:pPr>
      <w:r>
        <w:rPr>
          <w:rFonts w:ascii="Times New Roman"/>
          <w:b w:val="false"/>
          <w:i w:val="false"/>
          <w:color w:val="000000"/>
          <w:sz w:val="28"/>
        </w:rPr>
        <w:t>
      6) Активно вырабатывают биогаз отходы, завезенные на полигон за последние 13 лет минус последние два года, т.е. за 11 лет: 20000х11 = 220 000 тонн.</w:t>
      </w:r>
    </w:p>
    <w:bookmarkEnd w:id="5622"/>
    <w:bookmarkStart w:name="z7319" w:id="5623"/>
    <w:p>
      <w:pPr>
        <w:spacing w:after="0"/>
        <w:ind w:left="0"/>
        <w:jc w:val="both"/>
      </w:pPr>
      <w:r>
        <w:rPr>
          <w:rFonts w:ascii="Times New Roman"/>
          <w:b w:val="false"/>
          <w:i w:val="false"/>
          <w:color w:val="000000"/>
          <w:sz w:val="28"/>
        </w:rPr>
        <w:t>
      7) Суммарный максимальный разовый выброс биогаза полигона составит (формула 3.8):</w:t>
      </w:r>
    </w:p>
    <w:bookmarkEnd w:id="56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9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3492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1" w:id="5624"/>
    <w:p>
      <w:pPr>
        <w:spacing w:after="0"/>
        <w:ind w:left="0"/>
        <w:jc w:val="both"/>
      </w:pPr>
      <w:r>
        <w:rPr>
          <w:rFonts w:ascii="Times New Roman"/>
          <w:b w:val="false"/>
          <w:i w:val="false"/>
          <w:color w:val="000000"/>
          <w:sz w:val="28"/>
        </w:rPr>
        <w:t>
      В том числе (формула 3.9) по компонентам (без СО</w:t>
      </w:r>
      <w:r>
        <w:rPr>
          <w:rFonts w:ascii="Times New Roman"/>
          <w:b w:val="false"/>
          <w:i w:val="false"/>
          <w:color w:val="000000"/>
          <w:vertAlign w:val="subscript"/>
        </w:rPr>
        <w:t>2</w:t>
      </w:r>
      <w:r>
        <w:rPr>
          <w:rFonts w:ascii="Times New Roman"/>
          <w:b w:val="false"/>
          <w:i w:val="false"/>
          <w:color w:val="000000"/>
          <w:sz w:val="28"/>
        </w:rPr>
        <w:t>)</w:t>
      </w:r>
    </w:p>
    <w:bookmarkEnd w:id="5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2" w:id="5625"/>
          <w:p>
            <w:pPr>
              <w:spacing w:after="20"/>
              <w:ind w:left="20"/>
              <w:jc w:val="both"/>
            </w:pPr>
            <w:r>
              <w:rPr>
                <w:rFonts w:ascii="Times New Roman"/>
                <w:b w:val="false"/>
                <w:i w:val="false"/>
                <w:color w:val="000000"/>
                <w:sz w:val="20"/>
              </w:rPr>
              <w:t>
Компонент</w:t>
            </w:r>
          </w:p>
          <w:bookmarkEnd w:id="5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с</w:t>
            </w:r>
            <w:r>
              <w:rPr>
                <w:rFonts w:ascii="Times New Roman"/>
                <w:b w:val="false"/>
                <w:i w:val="false"/>
                <w:color w:val="000000"/>
                <w:sz w:val="20"/>
              </w:rPr>
              <w:t>, г/с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3" w:id="5626"/>
          <w:p>
            <w:pPr>
              <w:spacing w:after="20"/>
              <w:ind w:left="20"/>
              <w:jc w:val="both"/>
            </w:pPr>
            <w:r>
              <w:rPr>
                <w:rFonts w:ascii="Times New Roman"/>
                <w:b w:val="false"/>
                <w:i w:val="false"/>
                <w:color w:val="000000"/>
                <w:sz w:val="20"/>
              </w:rPr>
              <w:t>
Метан</w:t>
            </w:r>
          </w:p>
          <w:bookmarkEnd w:id="5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4" w:id="5627"/>
          <w:p>
            <w:pPr>
              <w:spacing w:after="20"/>
              <w:ind w:left="20"/>
              <w:jc w:val="both"/>
            </w:pPr>
            <w:r>
              <w:rPr>
                <w:rFonts w:ascii="Times New Roman"/>
                <w:b w:val="false"/>
                <w:i w:val="false"/>
                <w:color w:val="000000"/>
                <w:sz w:val="20"/>
              </w:rPr>
              <w:t>
Толуол</w:t>
            </w:r>
          </w:p>
          <w:bookmarkEnd w:id="5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5" w:id="5628"/>
          <w:p>
            <w:pPr>
              <w:spacing w:after="20"/>
              <w:ind w:left="20"/>
              <w:jc w:val="both"/>
            </w:pPr>
            <w:r>
              <w:rPr>
                <w:rFonts w:ascii="Times New Roman"/>
                <w:b w:val="false"/>
                <w:i w:val="false"/>
                <w:color w:val="000000"/>
                <w:sz w:val="20"/>
              </w:rPr>
              <w:t>
Аммиак</w:t>
            </w:r>
          </w:p>
          <w:bookmarkEnd w:id="5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6" w:id="5629"/>
          <w:p>
            <w:pPr>
              <w:spacing w:after="20"/>
              <w:ind w:left="20"/>
              <w:jc w:val="both"/>
            </w:pPr>
            <w:r>
              <w:rPr>
                <w:rFonts w:ascii="Times New Roman"/>
                <w:b w:val="false"/>
                <w:i w:val="false"/>
                <w:color w:val="000000"/>
                <w:sz w:val="20"/>
              </w:rPr>
              <w:t>
Ксилол</w:t>
            </w:r>
          </w:p>
          <w:bookmarkEnd w:id="5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7" w:id="5630"/>
          <w:p>
            <w:pPr>
              <w:spacing w:after="20"/>
              <w:ind w:left="20"/>
              <w:jc w:val="both"/>
            </w:pPr>
            <w:r>
              <w:rPr>
                <w:rFonts w:ascii="Times New Roman"/>
                <w:b w:val="false"/>
                <w:i w:val="false"/>
                <w:color w:val="000000"/>
                <w:sz w:val="20"/>
              </w:rPr>
              <w:t>
Углерода оксид</w:t>
            </w:r>
          </w:p>
          <w:bookmarkEnd w:id="5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5631"/>
          <w:p>
            <w:pPr>
              <w:spacing w:after="20"/>
              <w:ind w:left="20"/>
              <w:jc w:val="both"/>
            </w:pPr>
            <w:r>
              <w:rPr>
                <w:rFonts w:ascii="Times New Roman"/>
                <w:b w:val="false"/>
                <w:i w:val="false"/>
                <w:color w:val="000000"/>
                <w:sz w:val="20"/>
              </w:rPr>
              <w:t>
Азота диоксид</w:t>
            </w:r>
          </w:p>
          <w:bookmarkEnd w:id="5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5632"/>
          <w:p>
            <w:pPr>
              <w:spacing w:after="20"/>
              <w:ind w:left="20"/>
              <w:jc w:val="both"/>
            </w:pPr>
            <w:r>
              <w:rPr>
                <w:rFonts w:ascii="Times New Roman"/>
                <w:b w:val="false"/>
                <w:i w:val="false"/>
                <w:color w:val="000000"/>
                <w:sz w:val="20"/>
              </w:rPr>
              <w:t>
Формальдегид</w:t>
            </w:r>
          </w:p>
          <w:bookmarkEnd w:id="5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5633"/>
          <w:p>
            <w:pPr>
              <w:spacing w:after="20"/>
              <w:ind w:left="20"/>
              <w:jc w:val="both"/>
            </w:pPr>
            <w:r>
              <w:rPr>
                <w:rFonts w:ascii="Times New Roman"/>
                <w:b w:val="false"/>
                <w:i w:val="false"/>
                <w:color w:val="000000"/>
                <w:sz w:val="20"/>
              </w:rPr>
              <w:t>
Этил бензол</w:t>
            </w:r>
          </w:p>
          <w:bookmarkEnd w:id="5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5634"/>
          <w:p>
            <w:pPr>
              <w:spacing w:after="20"/>
              <w:ind w:left="20"/>
              <w:jc w:val="both"/>
            </w:pPr>
            <w:r>
              <w:rPr>
                <w:rFonts w:ascii="Times New Roman"/>
                <w:b w:val="false"/>
                <w:i w:val="false"/>
                <w:color w:val="000000"/>
                <w:sz w:val="20"/>
              </w:rPr>
              <w:t>
Ангидрид сернистый</w:t>
            </w:r>
          </w:p>
          <w:bookmarkEnd w:id="5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5635"/>
          <w:p>
            <w:pPr>
              <w:spacing w:after="20"/>
              <w:ind w:left="20"/>
              <w:jc w:val="both"/>
            </w:pPr>
            <w:r>
              <w:rPr>
                <w:rFonts w:ascii="Times New Roman"/>
                <w:b w:val="false"/>
                <w:i w:val="false"/>
                <w:color w:val="000000"/>
                <w:sz w:val="20"/>
              </w:rPr>
              <w:t>
Сероводород</w:t>
            </w:r>
          </w:p>
          <w:bookmarkEnd w:id="5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bl>
    <w:p>
      <w:pPr>
        <w:spacing w:after="0"/>
        <w:ind w:left="0"/>
        <w:jc w:val="left"/>
      </w:pPr>
      <w:r>
        <w:br/>
      </w:r>
      <w:r>
        <w:rPr>
          <w:rFonts w:ascii="Times New Roman"/>
          <w:b w:val="false"/>
          <w:i w:val="false"/>
          <w:color w:val="000000"/>
          <w:sz w:val="28"/>
        </w:rPr>
        <w:t>
</w:t>
      </w:r>
    </w:p>
    <w:bookmarkStart w:name="z7333" w:id="5636"/>
    <w:p>
      <w:pPr>
        <w:spacing w:after="0"/>
        <w:ind w:left="0"/>
        <w:jc w:val="both"/>
      </w:pPr>
      <w:r>
        <w:rPr>
          <w:rFonts w:ascii="Times New Roman"/>
          <w:b w:val="false"/>
          <w:i w:val="false"/>
          <w:color w:val="000000"/>
          <w:sz w:val="28"/>
        </w:rPr>
        <w:t>
      8) Суммарный валовый выброс биогаза полигона составит (формула 3.10):</w:t>
      </w:r>
    </w:p>
    <w:bookmarkEnd w:id="56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7162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35" w:id="5637"/>
    <w:p>
      <w:pPr>
        <w:spacing w:after="0"/>
        <w:ind w:left="0"/>
        <w:jc w:val="both"/>
      </w:pPr>
      <w:r>
        <w:rPr>
          <w:rFonts w:ascii="Times New Roman"/>
          <w:b w:val="false"/>
          <w:i w:val="false"/>
          <w:color w:val="000000"/>
          <w:sz w:val="28"/>
        </w:rPr>
        <w:t>
      (</w:t>
      </w:r>
    </w:p>
    <w:bookmarkEnd w:id="563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мес;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2 мес.)</w:t>
      </w:r>
      <w:r>
        <w:br/>
      </w:r>
      <w:r>
        <w:rPr>
          <w:rFonts w:ascii="Times New Roman"/>
          <w:b w:val="false"/>
          <w:i w:val="false"/>
          <w:color w:val="000000"/>
          <w:sz w:val="28"/>
        </w:rPr>
        <w:t>
</w:t>
      </w:r>
    </w:p>
    <w:bookmarkStart w:name="z7336" w:id="5638"/>
    <w:p>
      <w:pPr>
        <w:spacing w:after="0"/>
        <w:ind w:left="0"/>
        <w:jc w:val="both"/>
      </w:pPr>
      <w:r>
        <w:rPr>
          <w:rFonts w:ascii="Times New Roman"/>
          <w:b w:val="false"/>
          <w:i w:val="false"/>
          <w:color w:val="000000"/>
          <w:sz w:val="28"/>
        </w:rPr>
        <w:t>
      В том числе (формула 3.11) по компонентам (без СО</w:t>
      </w:r>
      <w:r>
        <w:rPr>
          <w:rFonts w:ascii="Times New Roman"/>
          <w:b w:val="false"/>
          <w:i w:val="false"/>
          <w:color w:val="000000"/>
          <w:vertAlign w:val="subscript"/>
        </w:rPr>
        <w:t>2</w:t>
      </w:r>
      <w:r>
        <w:rPr>
          <w:rFonts w:ascii="Times New Roman"/>
          <w:b w:val="false"/>
          <w:i w:val="false"/>
          <w:color w:val="000000"/>
          <w:sz w:val="28"/>
        </w:rPr>
        <w:t>):</w:t>
      </w:r>
    </w:p>
    <w:bookmarkEnd w:id="5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5639"/>
          <w:p>
            <w:pPr>
              <w:spacing w:after="20"/>
              <w:ind w:left="20"/>
              <w:jc w:val="both"/>
            </w:pPr>
            <w:r>
              <w:rPr>
                <w:rFonts w:ascii="Times New Roman"/>
                <w:b w:val="false"/>
                <w:i w:val="false"/>
                <w:color w:val="000000"/>
                <w:sz w:val="20"/>
              </w:rPr>
              <w:t>
Компонент</w:t>
            </w:r>
          </w:p>
          <w:bookmarkEnd w:id="5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год</w:t>
            </w:r>
            <w:r>
              <w:rPr>
                <w:rFonts w:ascii="Times New Roman"/>
                <w:b w:val="false"/>
                <w:i w:val="false"/>
                <w:color w:val="000000"/>
                <w:sz w:val="20"/>
              </w:rPr>
              <w:t>, т/год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5640"/>
          <w:p>
            <w:pPr>
              <w:spacing w:after="20"/>
              <w:ind w:left="20"/>
              <w:jc w:val="both"/>
            </w:pPr>
            <w:r>
              <w:rPr>
                <w:rFonts w:ascii="Times New Roman"/>
                <w:b w:val="false"/>
                <w:i w:val="false"/>
                <w:color w:val="000000"/>
                <w:sz w:val="20"/>
              </w:rPr>
              <w:t>
Метан</w:t>
            </w:r>
          </w:p>
          <w:bookmarkEnd w:id="5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5641"/>
          <w:p>
            <w:pPr>
              <w:spacing w:after="20"/>
              <w:ind w:left="20"/>
              <w:jc w:val="both"/>
            </w:pPr>
            <w:r>
              <w:rPr>
                <w:rFonts w:ascii="Times New Roman"/>
                <w:b w:val="false"/>
                <w:i w:val="false"/>
                <w:color w:val="000000"/>
                <w:sz w:val="20"/>
              </w:rPr>
              <w:t>
Толуол</w:t>
            </w:r>
          </w:p>
          <w:bookmarkEnd w:id="5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5642"/>
          <w:p>
            <w:pPr>
              <w:spacing w:after="20"/>
              <w:ind w:left="20"/>
              <w:jc w:val="both"/>
            </w:pPr>
            <w:r>
              <w:rPr>
                <w:rFonts w:ascii="Times New Roman"/>
                <w:b w:val="false"/>
                <w:i w:val="false"/>
                <w:color w:val="000000"/>
                <w:sz w:val="20"/>
              </w:rPr>
              <w:t>
Аммиак</w:t>
            </w:r>
          </w:p>
          <w:bookmarkEnd w:id="5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5643"/>
          <w:p>
            <w:pPr>
              <w:spacing w:after="20"/>
              <w:ind w:left="20"/>
              <w:jc w:val="both"/>
            </w:pPr>
            <w:r>
              <w:rPr>
                <w:rFonts w:ascii="Times New Roman"/>
                <w:b w:val="false"/>
                <w:i w:val="false"/>
                <w:color w:val="000000"/>
                <w:sz w:val="20"/>
              </w:rPr>
              <w:t>
Ксилол</w:t>
            </w:r>
          </w:p>
          <w:bookmarkEnd w:id="5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5644"/>
          <w:p>
            <w:pPr>
              <w:spacing w:after="20"/>
              <w:ind w:left="20"/>
              <w:jc w:val="both"/>
            </w:pPr>
            <w:r>
              <w:rPr>
                <w:rFonts w:ascii="Times New Roman"/>
                <w:b w:val="false"/>
                <w:i w:val="false"/>
                <w:color w:val="000000"/>
                <w:sz w:val="20"/>
              </w:rPr>
              <w:t>
Углерода оксид</w:t>
            </w:r>
          </w:p>
          <w:bookmarkEnd w:id="5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5645"/>
          <w:p>
            <w:pPr>
              <w:spacing w:after="20"/>
              <w:ind w:left="20"/>
              <w:jc w:val="both"/>
            </w:pPr>
            <w:r>
              <w:rPr>
                <w:rFonts w:ascii="Times New Roman"/>
                <w:b w:val="false"/>
                <w:i w:val="false"/>
                <w:color w:val="000000"/>
                <w:sz w:val="20"/>
              </w:rPr>
              <w:t>
Азота диоксид</w:t>
            </w:r>
          </w:p>
          <w:bookmarkEnd w:id="5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5646"/>
          <w:p>
            <w:pPr>
              <w:spacing w:after="20"/>
              <w:ind w:left="20"/>
              <w:jc w:val="both"/>
            </w:pPr>
            <w:r>
              <w:rPr>
                <w:rFonts w:ascii="Times New Roman"/>
                <w:b w:val="false"/>
                <w:i w:val="false"/>
                <w:color w:val="000000"/>
                <w:sz w:val="20"/>
              </w:rPr>
              <w:t>
Формальдегид</w:t>
            </w:r>
          </w:p>
          <w:bookmarkEnd w:id="5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5" w:id="5647"/>
          <w:p>
            <w:pPr>
              <w:spacing w:after="20"/>
              <w:ind w:left="20"/>
              <w:jc w:val="both"/>
            </w:pPr>
            <w:r>
              <w:rPr>
                <w:rFonts w:ascii="Times New Roman"/>
                <w:b w:val="false"/>
                <w:i w:val="false"/>
                <w:color w:val="000000"/>
                <w:sz w:val="20"/>
              </w:rPr>
              <w:t>
Этилбензол</w:t>
            </w:r>
          </w:p>
          <w:bookmarkEnd w:id="5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6" w:id="5648"/>
          <w:p>
            <w:pPr>
              <w:spacing w:after="20"/>
              <w:ind w:left="20"/>
              <w:jc w:val="both"/>
            </w:pPr>
            <w:r>
              <w:rPr>
                <w:rFonts w:ascii="Times New Roman"/>
                <w:b w:val="false"/>
                <w:i w:val="false"/>
                <w:color w:val="000000"/>
                <w:sz w:val="20"/>
              </w:rPr>
              <w:t>
Ангидрид сернистый</w:t>
            </w:r>
          </w:p>
          <w:bookmarkEnd w:id="5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7" w:id="5649"/>
          <w:p>
            <w:pPr>
              <w:spacing w:after="20"/>
              <w:ind w:left="20"/>
              <w:jc w:val="both"/>
            </w:pPr>
            <w:r>
              <w:rPr>
                <w:rFonts w:ascii="Times New Roman"/>
                <w:b w:val="false"/>
                <w:i w:val="false"/>
                <w:color w:val="000000"/>
                <w:sz w:val="20"/>
              </w:rPr>
              <w:t>
Сероводород</w:t>
            </w:r>
          </w:p>
          <w:bookmarkEnd w:id="5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bl>
    <w:bookmarkStart w:name="z481" w:id="5650"/>
    <w:p>
      <w:pPr>
        <w:spacing w:after="0"/>
        <w:ind w:left="0"/>
        <w:jc w:val="left"/>
      </w:pPr>
      <w:r>
        <w:rPr>
          <w:rFonts w:ascii="Times New Roman"/>
          <w:b/>
          <w:i w:val="false"/>
          <w:color w:val="000000"/>
        </w:rPr>
        <w:t xml:space="preserve"> Методика расчета концентраций вредных веществ в атмосферном воздухе от выбросов предприятий</w:t>
      </w:r>
      <w:r>
        <w:br/>
      </w:r>
      <w:r>
        <w:rPr>
          <w:rFonts w:ascii="Times New Roman"/>
          <w:b/>
          <w:i w:val="false"/>
          <w:color w:val="000000"/>
        </w:rPr>
        <w:t>1. Общие положения</w:t>
      </w:r>
    </w:p>
    <w:bookmarkEnd w:id="5650"/>
    <w:bookmarkStart w:name="z7348" w:id="5651"/>
    <w:p>
      <w:pPr>
        <w:spacing w:after="0"/>
        <w:ind w:left="0"/>
        <w:jc w:val="both"/>
      </w:pPr>
      <w:r>
        <w:rPr>
          <w:rFonts w:ascii="Times New Roman"/>
          <w:b w:val="false"/>
          <w:i w:val="false"/>
          <w:color w:val="000000"/>
          <w:sz w:val="28"/>
        </w:rPr>
        <w:t>
      1. Настоящая методика расчета концентраций вредных веществ в атмосферном воздухе от выбросов предприятий применяется для расчета концентраций вредных веществ в атмосферном воздухе при размещении и проектировании предприятий, нормировании выбросов в атмосферу реконструируемых и действующих предприятий, а также при проектировании воздухозаборных сооружений.</w:t>
      </w:r>
    </w:p>
    <w:bookmarkEnd w:id="5651"/>
    <w:bookmarkStart w:name="z7349" w:id="5652"/>
    <w:p>
      <w:pPr>
        <w:spacing w:after="0"/>
        <w:ind w:left="0"/>
        <w:jc w:val="both"/>
      </w:pPr>
      <w:r>
        <w:rPr>
          <w:rFonts w:ascii="Times New Roman"/>
          <w:b w:val="false"/>
          <w:i w:val="false"/>
          <w:color w:val="000000"/>
          <w:sz w:val="28"/>
        </w:rPr>
        <w:t>
      2. Методика предназначена для расчета приземных концентраций в двухметровом слое над поверхностью земли, а также для определения вертикального распределения концентраций.</w:t>
      </w:r>
    </w:p>
    <w:bookmarkEnd w:id="5652"/>
    <w:bookmarkStart w:name="z7350" w:id="5653"/>
    <w:p>
      <w:pPr>
        <w:spacing w:after="0"/>
        <w:ind w:left="0"/>
        <w:jc w:val="both"/>
      </w:pPr>
      <w:r>
        <w:rPr>
          <w:rFonts w:ascii="Times New Roman"/>
          <w:b w:val="false"/>
          <w:i w:val="false"/>
          <w:color w:val="000000"/>
          <w:sz w:val="28"/>
        </w:rPr>
        <w:t>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условиям, в том числе опасной скорости ветра. Методика не распространяется на расчет концентраций на дальних (более 100 км) расстояниях от источников выброса.</w:t>
      </w:r>
    </w:p>
    <w:bookmarkEnd w:id="5653"/>
    <w:bookmarkStart w:name="z7351" w:id="5654"/>
    <w:p>
      <w:pPr>
        <w:spacing w:after="0"/>
        <w:ind w:left="0"/>
        <w:jc w:val="both"/>
      </w:pPr>
      <w:r>
        <w:rPr>
          <w:rFonts w:ascii="Times New Roman"/>
          <w:b w:val="false"/>
          <w:i w:val="false"/>
          <w:color w:val="000000"/>
          <w:sz w:val="28"/>
        </w:rPr>
        <w:t xml:space="preserve">
      3. В зависимости от высоты Н устья источника выброса вредного вещества над уровнем земной поверхности указанный источник относится к одному из следующих четырех классов: </w:t>
      </w:r>
    </w:p>
    <w:bookmarkEnd w:id="5654"/>
    <w:bookmarkStart w:name="z7352" w:id="5655"/>
    <w:p>
      <w:pPr>
        <w:spacing w:after="0"/>
        <w:ind w:left="0"/>
        <w:jc w:val="both"/>
      </w:pPr>
      <w:r>
        <w:rPr>
          <w:rFonts w:ascii="Times New Roman"/>
          <w:b w:val="false"/>
          <w:i w:val="false"/>
          <w:color w:val="000000"/>
          <w:sz w:val="28"/>
        </w:rPr>
        <w:t xml:space="preserve">
      высокие источники, Н </w:t>
      </w:r>
      <w:r>
        <w:rPr>
          <w:rFonts w:ascii="Times New Roman"/>
          <w:b w:val="false"/>
          <w:i w:val="false"/>
          <w:color w:val="000000"/>
          <w:sz w:val="28"/>
          <w:u w:val="single"/>
        </w:rPr>
        <w:t>&gt;</w:t>
      </w:r>
      <w:r>
        <w:rPr>
          <w:rFonts w:ascii="Times New Roman"/>
          <w:b w:val="false"/>
          <w:i w:val="false"/>
          <w:color w:val="000000"/>
          <w:sz w:val="28"/>
        </w:rPr>
        <w:t xml:space="preserve"> 850 м; </w:t>
      </w:r>
    </w:p>
    <w:bookmarkEnd w:id="5655"/>
    <w:bookmarkStart w:name="z7353" w:id="5656"/>
    <w:p>
      <w:pPr>
        <w:spacing w:after="0"/>
        <w:ind w:left="0"/>
        <w:jc w:val="both"/>
      </w:pPr>
      <w:r>
        <w:rPr>
          <w:rFonts w:ascii="Times New Roman"/>
          <w:b w:val="false"/>
          <w:i w:val="false"/>
          <w:color w:val="000000"/>
          <w:sz w:val="28"/>
        </w:rPr>
        <w:t xml:space="preserve">
      источники средней высоты, Н = 10 … 50 м; </w:t>
      </w:r>
    </w:p>
    <w:bookmarkEnd w:id="5656"/>
    <w:bookmarkStart w:name="z7354" w:id="5657"/>
    <w:p>
      <w:pPr>
        <w:spacing w:after="0"/>
        <w:ind w:left="0"/>
        <w:jc w:val="both"/>
      </w:pPr>
      <w:r>
        <w:rPr>
          <w:rFonts w:ascii="Times New Roman"/>
          <w:b w:val="false"/>
          <w:i w:val="false"/>
          <w:color w:val="000000"/>
          <w:sz w:val="28"/>
        </w:rPr>
        <w:t xml:space="preserve">
      низкие источники, Н = 2 ... 10 м; </w:t>
      </w:r>
    </w:p>
    <w:bookmarkEnd w:id="5657"/>
    <w:bookmarkStart w:name="z7355" w:id="5658"/>
    <w:p>
      <w:pPr>
        <w:spacing w:after="0"/>
        <w:ind w:left="0"/>
        <w:jc w:val="both"/>
      </w:pPr>
      <w:r>
        <w:rPr>
          <w:rFonts w:ascii="Times New Roman"/>
          <w:b w:val="false"/>
          <w:i w:val="false"/>
          <w:color w:val="000000"/>
          <w:sz w:val="28"/>
        </w:rPr>
        <w:t xml:space="preserve">
      наземные источники, Н </w:t>
      </w:r>
      <w:r>
        <w:rPr>
          <w:rFonts w:ascii="Times New Roman"/>
          <w:b w:val="false"/>
          <w:i w:val="false"/>
          <w:color w:val="000000"/>
          <w:sz w:val="28"/>
          <w:u w:val="single"/>
        </w:rPr>
        <w:t>&lt;</w:t>
      </w:r>
      <w:r>
        <w:rPr>
          <w:rFonts w:ascii="Times New Roman"/>
          <w:b w:val="false"/>
          <w:i w:val="false"/>
          <w:color w:val="000000"/>
          <w:sz w:val="28"/>
        </w:rPr>
        <w:t xml:space="preserve"> 2 м.</w:t>
      </w:r>
    </w:p>
    <w:bookmarkEnd w:id="5658"/>
    <w:bookmarkStart w:name="z7356" w:id="5659"/>
    <w:p>
      <w:pPr>
        <w:spacing w:after="0"/>
        <w:ind w:left="0"/>
        <w:jc w:val="both"/>
      </w:pPr>
      <w:r>
        <w:rPr>
          <w:rFonts w:ascii="Times New Roman"/>
          <w:b w:val="false"/>
          <w:i w:val="false"/>
          <w:color w:val="000000"/>
          <w:sz w:val="28"/>
        </w:rPr>
        <w:t>
      Для источников всех указанных классов в расчетных формулах длина (высота) выражена в метрах, время - в секундах, масса вредных веществ - в граммах, их концентрация в атмосферном воздухе - в миллиграммах на кубический метр, концентрация на выходе из источника - в граммах на кубический метр.</w:t>
      </w:r>
    </w:p>
    <w:bookmarkEnd w:id="5659"/>
    <w:bookmarkStart w:name="z7357" w:id="5660"/>
    <w:p>
      <w:pPr>
        <w:spacing w:after="0"/>
        <w:ind w:left="0"/>
        <w:jc w:val="both"/>
      </w:pPr>
      <w:r>
        <w:rPr>
          <w:rFonts w:ascii="Times New Roman"/>
          <w:b w:val="false"/>
          <w:i w:val="false"/>
          <w:color w:val="000000"/>
          <w:sz w:val="28"/>
        </w:rPr>
        <w:t>
      4. При одновременном совместном присутствии в атмосферном воздухе нескольких (n) веществ, обладающих суммацией вредного действия, для каждой группы указанных веществ однонаправленного вредного действия рассчитывается безразмерная суммарная концентрация q или значения концентрации n вредных веществ, обладающих суммацией вредного действия, приводятся условно к значению концентрации с одного из них.</w:t>
      </w:r>
    </w:p>
    <w:bookmarkEnd w:id="5660"/>
    <w:bookmarkStart w:name="z7358" w:id="5661"/>
    <w:p>
      <w:pPr>
        <w:spacing w:after="0"/>
        <w:ind w:left="0"/>
        <w:jc w:val="both"/>
      </w:pPr>
      <w:r>
        <w:rPr>
          <w:rFonts w:ascii="Times New Roman"/>
          <w:b w:val="false"/>
          <w:i w:val="false"/>
          <w:color w:val="000000"/>
          <w:sz w:val="28"/>
        </w:rPr>
        <w:t>
      Безразмерная концентрация q определяется по формуле</w:t>
      </w:r>
    </w:p>
    <w:bookmarkEnd w:id="5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984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p>
    <w:bookmarkStart w:name="z7360" w:id="5662"/>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 с</w:t>
      </w:r>
      <w:r>
        <w:rPr>
          <w:rFonts w:ascii="Times New Roman"/>
          <w:b w:val="false"/>
          <w:i w:val="false"/>
          <w:color w:val="000000"/>
          <w:vertAlign w:val="subscript"/>
        </w:rPr>
        <w:t>n</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 расчетные концентрации вредных веществ в атмосферном воздухе в одной и той же точке местности; ПДК</w:t>
      </w:r>
      <w:r>
        <w:rPr>
          <w:rFonts w:ascii="Times New Roman"/>
          <w:b w:val="false"/>
          <w:i w:val="false"/>
          <w:color w:val="000000"/>
          <w:vertAlign w:val="subscript"/>
        </w:rPr>
        <w:t>1</w:t>
      </w:r>
      <w:r>
        <w:rPr>
          <w:rFonts w:ascii="Times New Roman"/>
          <w:b w:val="false"/>
          <w:i w:val="false"/>
          <w:color w:val="000000"/>
          <w:sz w:val="28"/>
        </w:rPr>
        <w:t>, ПДК</w:t>
      </w:r>
      <w:r>
        <w:rPr>
          <w:rFonts w:ascii="Times New Roman"/>
          <w:b w:val="false"/>
          <w:i w:val="false"/>
          <w:color w:val="000000"/>
          <w:vertAlign w:val="subscript"/>
        </w:rPr>
        <w:t>2</w:t>
      </w:r>
      <w:r>
        <w:rPr>
          <w:rFonts w:ascii="Times New Roman"/>
          <w:b w:val="false"/>
          <w:i w:val="false"/>
          <w:color w:val="000000"/>
          <w:sz w:val="28"/>
        </w:rPr>
        <w:t>, ..... ПДК</w:t>
      </w:r>
      <w:r>
        <w:rPr>
          <w:rFonts w:ascii="Times New Roman"/>
          <w:b w:val="false"/>
          <w:i w:val="false"/>
          <w:color w:val="000000"/>
          <w:vertAlign w:val="subscript"/>
        </w:rPr>
        <w:t>n</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 соответствующие максимальные разовые предельно допустимые концентрации вредных веществ в атмосферном воздухе.</w:t>
      </w:r>
    </w:p>
    <w:bookmarkEnd w:id="5662"/>
    <w:bookmarkStart w:name="z7361" w:id="5663"/>
    <w:p>
      <w:pPr>
        <w:spacing w:after="0"/>
        <w:ind w:left="0"/>
        <w:jc w:val="both"/>
      </w:pPr>
      <w:r>
        <w:rPr>
          <w:rFonts w:ascii="Times New Roman"/>
          <w:b w:val="false"/>
          <w:i w:val="false"/>
          <w:color w:val="000000"/>
          <w:sz w:val="28"/>
        </w:rPr>
        <w:t xml:space="preserve">
      Приведенная концентрация </w:t>
      </w:r>
      <w:r>
        <w:rPr>
          <w:rFonts w:ascii="Times New Roman"/>
          <w:b w:val="false"/>
          <w:i/>
          <w:color w:val="000000"/>
          <w:sz w:val="28"/>
        </w:rPr>
        <w:t>с</w:t>
      </w:r>
      <w:r>
        <w:rPr>
          <w:rFonts w:ascii="Times New Roman"/>
          <w:b w:val="false"/>
          <w:i w:val="false"/>
          <w:color w:val="000000"/>
          <w:sz w:val="28"/>
        </w:rPr>
        <w:t xml:space="preserve"> рассчитывается по формуле</w:t>
      </w:r>
    </w:p>
    <w:bookmarkEnd w:id="56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997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w:t>
      </w:r>
      <w:r>
        <w:br/>
      </w:r>
      <w:r>
        <w:rPr>
          <w:rFonts w:ascii="Times New Roman"/>
          <w:b w:val="false"/>
          <w:i w:val="false"/>
          <w:color w:val="000000"/>
          <w:sz w:val="28"/>
        </w:rPr>
        <w:t>
</w:t>
      </w:r>
    </w:p>
    <w:bookmarkStart w:name="z7363" w:id="5664"/>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концентрация вещества, к которому осуществляется приведение; </w:t>
      </w:r>
    </w:p>
    <w:bookmarkEnd w:id="5664"/>
    <w:bookmarkStart w:name="z7364" w:id="5665"/>
    <w:p>
      <w:pPr>
        <w:spacing w:after="0"/>
        <w:ind w:left="0"/>
        <w:jc w:val="both"/>
      </w:pPr>
      <w:r>
        <w:rPr>
          <w:rFonts w:ascii="Times New Roman"/>
          <w:b w:val="false"/>
          <w:i w:val="false"/>
          <w:color w:val="000000"/>
          <w:sz w:val="28"/>
        </w:rPr>
        <w:t xml:space="preserve">
      </w:t>
      </w:r>
      <w:r>
        <w:rPr>
          <w:rFonts w:ascii="Times New Roman"/>
          <w:b w:val="false"/>
          <w:i/>
          <w:color w:val="000000"/>
          <w:sz w:val="28"/>
        </w:rPr>
        <w:t>ПДК</w:t>
      </w:r>
      <w:r>
        <w:rPr>
          <w:rFonts w:ascii="Times New Roman"/>
          <w:b w:val="false"/>
          <w:i w:val="false"/>
          <w:color w:val="000000"/>
          <w:vertAlign w:val="subscript"/>
        </w:rPr>
        <w:t>1</w:t>
      </w:r>
      <w:r>
        <w:rPr>
          <w:rFonts w:ascii="Times New Roman"/>
          <w:b w:val="false"/>
          <w:i w:val="false"/>
          <w:color w:val="000000"/>
          <w:sz w:val="28"/>
        </w:rPr>
        <w:t xml:space="preserve"> - ПДК вещества, к которому осуществляется приведение; </w:t>
      </w:r>
    </w:p>
    <w:bookmarkEnd w:id="5665"/>
    <w:bookmarkStart w:name="z7365" w:id="566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n</w:t>
      </w:r>
      <w:r>
        <w:rPr>
          <w:rFonts w:ascii="Times New Roman"/>
          <w:b w:val="false"/>
          <w:i w:val="false"/>
          <w:color w:val="000000"/>
          <w:sz w:val="28"/>
        </w:rPr>
        <w:t xml:space="preserve"> и </w:t>
      </w:r>
      <w:r>
        <w:rPr>
          <w:rFonts w:ascii="Times New Roman"/>
          <w:b w:val="false"/>
          <w:i/>
          <w:color w:val="000000"/>
          <w:sz w:val="28"/>
        </w:rPr>
        <w:t>ПДК</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ПДК</w:t>
      </w:r>
      <w:r>
        <w:rPr>
          <w:rFonts w:ascii="Times New Roman"/>
          <w:b w:val="false"/>
          <w:i w:val="false"/>
          <w:color w:val="000000"/>
          <w:vertAlign w:val="subscript"/>
        </w:rPr>
        <w:t>n</w:t>
      </w:r>
      <w:r>
        <w:rPr>
          <w:rFonts w:ascii="Times New Roman"/>
          <w:b w:val="false"/>
          <w:i w:val="false"/>
          <w:color w:val="000000"/>
          <w:sz w:val="28"/>
        </w:rPr>
        <w:t xml:space="preserve"> - концентрации и ПДК других веществ, входящих в рассматриваемую группу суммации.</w:t>
      </w:r>
    </w:p>
    <w:bookmarkEnd w:id="5666"/>
    <w:bookmarkStart w:name="z7366" w:id="5667"/>
    <w:p>
      <w:pPr>
        <w:spacing w:after="0"/>
        <w:ind w:left="0"/>
        <w:jc w:val="both"/>
      </w:pPr>
      <w:r>
        <w:rPr>
          <w:rFonts w:ascii="Times New Roman"/>
          <w:b w:val="false"/>
          <w:i w:val="false"/>
          <w:color w:val="000000"/>
          <w:sz w:val="28"/>
        </w:rPr>
        <w:t xml:space="preserve">
      5. Расчет концентрации вредных веществ, претерпевающих полностью или частично химические превращения (трансформацию) в более вредные вещества, проводится по каждому исходному и образующемуся веществу отдельно. При этом мощность источников для каждого вещества устанавливается с учетом максимально возможной трансформации исходных веществ в более токсичные. </w:t>
      </w:r>
    </w:p>
    <w:bookmarkEnd w:id="5667"/>
    <w:bookmarkStart w:name="z7367" w:id="5668"/>
    <w:p>
      <w:pPr>
        <w:spacing w:after="0"/>
        <w:ind w:left="0"/>
        <w:jc w:val="both"/>
      </w:pPr>
      <w:r>
        <w:rPr>
          <w:rFonts w:ascii="Times New Roman"/>
          <w:b w:val="false"/>
          <w:i w:val="false"/>
          <w:color w:val="000000"/>
          <w:sz w:val="28"/>
        </w:rPr>
        <w:t>
      6. Расчетами определяются разовые концентрации, относящиеся к 20-30-минутному интервалу осреднения.</w:t>
      </w:r>
    </w:p>
    <w:bookmarkEnd w:id="5668"/>
    <w:bookmarkStart w:name="z483" w:id="5669"/>
    <w:p>
      <w:pPr>
        <w:spacing w:after="0"/>
        <w:ind w:left="0"/>
        <w:jc w:val="left"/>
      </w:pPr>
      <w:r>
        <w:rPr>
          <w:rFonts w:ascii="Times New Roman"/>
          <w:b/>
          <w:i w:val="false"/>
          <w:color w:val="000000"/>
        </w:rPr>
        <w:t xml:space="preserve"> 2. Расчет загрязнения атмосферы выбросами одинокого источника</w:t>
      </w:r>
    </w:p>
    <w:bookmarkEnd w:id="5669"/>
    <w:bookmarkStart w:name="z7368" w:id="5670"/>
    <w:p>
      <w:pPr>
        <w:spacing w:after="0"/>
        <w:ind w:left="0"/>
        <w:jc w:val="both"/>
      </w:pPr>
      <w:r>
        <w:rPr>
          <w:rFonts w:ascii="Times New Roman"/>
          <w:b w:val="false"/>
          <w:i w:val="false"/>
          <w:color w:val="000000"/>
          <w:sz w:val="28"/>
        </w:rPr>
        <w:t>
      7. Максимальное значение приземной концентрации вредного вещества см (мг/м</w:t>
      </w:r>
      <w:r>
        <w:rPr>
          <w:rFonts w:ascii="Times New Roman"/>
          <w:b w:val="false"/>
          <w:i w:val="false"/>
          <w:color w:val="000000"/>
          <w:vertAlign w:val="superscript"/>
        </w:rPr>
        <w:t>3</w:t>
      </w:r>
      <w:r>
        <w:rPr>
          <w:rFonts w:ascii="Times New Roman"/>
          <w:b w:val="false"/>
          <w:i w:val="false"/>
          <w:color w:val="000000"/>
          <w:sz w:val="28"/>
        </w:rPr>
        <w:t>) при выбросе газовоздушной смеси из одиночного точечного источника с круглым устьем достигается при неблагоприятных метеорологических условиях на расстоянии x</w:t>
      </w:r>
      <w:r>
        <w:rPr>
          <w:rFonts w:ascii="Times New Roman"/>
          <w:b w:val="false"/>
          <w:i w:val="false"/>
          <w:color w:val="000000"/>
          <w:vertAlign w:val="subscript"/>
        </w:rPr>
        <w:t>м</w:t>
      </w:r>
      <w:r>
        <w:rPr>
          <w:rFonts w:ascii="Times New Roman"/>
          <w:b w:val="false"/>
          <w:i w:val="false"/>
          <w:color w:val="000000"/>
          <w:sz w:val="28"/>
        </w:rPr>
        <w:t xml:space="preserve"> (м) от источника и определяется по формуле:</w:t>
      </w:r>
    </w:p>
    <w:bookmarkEnd w:id="56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15367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w:t>
      </w:r>
      <w:r>
        <w:br/>
      </w:r>
      <w:r>
        <w:rPr>
          <w:rFonts w:ascii="Times New Roman"/>
          <w:b w:val="false"/>
          <w:i w:val="false"/>
          <w:color w:val="000000"/>
          <w:sz w:val="28"/>
        </w:rPr>
        <w:t>
</w:t>
      </w:r>
    </w:p>
    <w:bookmarkStart w:name="z7370" w:id="5671"/>
    <w:p>
      <w:pPr>
        <w:spacing w:after="0"/>
        <w:ind w:left="0"/>
        <w:jc w:val="both"/>
      </w:pPr>
      <w:r>
        <w:rPr>
          <w:rFonts w:ascii="Times New Roman"/>
          <w:b w:val="false"/>
          <w:i w:val="false"/>
          <w:color w:val="000000"/>
          <w:sz w:val="28"/>
        </w:rPr>
        <w:t>
      где А - коэффициент, зависящий от температурной стратификации атмосферы;</w:t>
      </w:r>
    </w:p>
    <w:bookmarkEnd w:id="5671"/>
    <w:bookmarkStart w:name="z7371" w:id="5672"/>
    <w:p>
      <w:pPr>
        <w:spacing w:after="0"/>
        <w:ind w:left="0"/>
        <w:jc w:val="both"/>
      </w:pPr>
      <w:r>
        <w:rPr>
          <w:rFonts w:ascii="Times New Roman"/>
          <w:b w:val="false"/>
          <w:i w:val="false"/>
          <w:color w:val="000000"/>
          <w:sz w:val="28"/>
        </w:rPr>
        <w:t xml:space="preserve">
      М (г/с) - масса вредного вещества, выбрасываемого в атмосферу в единицу времени; </w:t>
      </w:r>
    </w:p>
    <w:bookmarkEnd w:id="5672"/>
    <w:bookmarkStart w:name="z7372" w:id="5673"/>
    <w:p>
      <w:pPr>
        <w:spacing w:after="0"/>
        <w:ind w:left="0"/>
        <w:jc w:val="both"/>
      </w:pPr>
      <w:r>
        <w:rPr>
          <w:rFonts w:ascii="Times New Roman"/>
          <w:b w:val="false"/>
          <w:i w:val="false"/>
          <w:color w:val="000000"/>
          <w:sz w:val="28"/>
        </w:rPr>
        <w:t xml:space="preserve">
      F - безразмерный коэффициент, учитывающий скорость оседания вредных веществ в атмосферном воздухе; </w:t>
      </w:r>
    </w:p>
    <w:bookmarkEnd w:id="5673"/>
    <w:bookmarkStart w:name="z7373" w:id="5674"/>
    <w:p>
      <w:pPr>
        <w:spacing w:after="0"/>
        <w:ind w:left="0"/>
        <w:jc w:val="both"/>
      </w:pPr>
      <w:r>
        <w:rPr>
          <w:rFonts w:ascii="Times New Roman"/>
          <w:b w:val="false"/>
          <w:i w:val="false"/>
          <w:color w:val="000000"/>
          <w:sz w:val="28"/>
        </w:rPr>
        <w:t xml:space="preserve">
      m и </w:t>
      </w:r>
      <w:r>
        <w:rPr>
          <w:rFonts w:ascii="Times New Roman"/>
          <w:b w:val="false"/>
          <w:i/>
          <w:color w:val="000000"/>
          <w:sz w:val="28"/>
        </w:rPr>
        <w:t>n</w:t>
      </w:r>
      <w:r>
        <w:rPr>
          <w:rFonts w:ascii="Times New Roman"/>
          <w:b w:val="false"/>
          <w:i w:val="false"/>
          <w:color w:val="000000"/>
          <w:sz w:val="28"/>
        </w:rPr>
        <w:t xml:space="preserve"> - коэффициенты. учитывающие условия выхода газовоздушной смеси из устья источника выброса; </w:t>
      </w:r>
    </w:p>
    <w:bookmarkEnd w:id="5674"/>
    <w:bookmarkStart w:name="z7374" w:id="5675"/>
    <w:p>
      <w:pPr>
        <w:spacing w:after="0"/>
        <w:ind w:left="0"/>
        <w:jc w:val="both"/>
      </w:pPr>
      <w:r>
        <w:rPr>
          <w:rFonts w:ascii="Times New Roman"/>
          <w:b w:val="false"/>
          <w:i w:val="false"/>
          <w:color w:val="000000"/>
          <w:sz w:val="28"/>
        </w:rPr>
        <w:t xml:space="preserve">
      </w:t>
      </w:r>
    </w:p>
    <w:bookmarkEnd w:id="567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безразмерный коэффициент, учитывающий влияние рельефа местности (смотрите </w:t>
      </w:r>
      <w:r>
        <w:rPr>
          <w:rFonts w:ascii="Times New Roman"/>
          <w:b w:val="false"/>
          <w:i w:val="false"/>
          <w:color w:val="000000"/>
          <w:sz w:val="28"/>
        </w:rPr>
        <w:t>раздел 4</w:t>
      </w:r>
      <w:r>
        <w:rPr>
          <w:rFonts w:ascii="Times New Roman"/>
          <w:b w:val="false"/>
          <w:i w:val="false"/>
          <w:color w:val="000000"/>
          <w:sz w:val="28"/>
        </w:rPr>
        <w:t xml:space="preserve">), в случае ровной или слабопересеченной местности с перепадом высот, не превышающим 50 м на 1 км,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r>
        <w:br/>
      </w:r>
      <w:r>
        <w:rPr>
          <w:rFonts w:ascii="Times New Roman"/>
          <w:b w:val="false"/>
          <w:i w:val="false"/>
          <w:color w:val="000000"/>
          <w:sz w:val="28"/>
        </w:rPr>
        <w:t>
</w:t>
      </w:r>
    </w:p>
    <w:bookmarkStart w:name="z7375" w:id="5676"/>
    <w:p>
      <w:pPr>
        <w:spacing w:after="0"/>
        <w:ind w:left="0"/>
        <w:jc w:val="both"/>
      </w:pPr>
      <w:r>
        <w:rPr>
          <w:rFonts w:ascii="Times New Roman"/>
          <w:b w:val="false"/>
          <w:i w:val="false"/>
          <w:color w:val="000000"/>
          <w:sz w:val="28"/>
        </w:rPr>
        <w:t xml:space="preserve">
      H (м) - высота источника выброса над уровнем земли (для наземных источников при расчетах принимается </w:t>
      </w:r>
      <w:r>
        <w:rPr>
          <w:rFonts w:ascii="Times New Roman"/>
          <w:b w:val="false"/>
          <w:i/>
          <w:color w:val="000000"/>
          <w:sz w:val="28"/>
        </w:rPr>
        <w:t>Н</w:t>
      </w:r>
      <w:r>
        <w:rPr>
          <w:rFonts w:ascii="Times New Roman"/>
          <w:b w:val="false"/>
          <w:i w:val="false"/>
          <w:color w:val="000000"/>
          <w:sz w:val="28"/>
        </w:rPr>
        <w:t xml:space="preserve"> = 2 м); </w:t>
      </w:r>
    </w:p>
    <w:bookmarkEnd w:id="5676"/>
    <w:bookmarkStart w:name="z7376" w:id="5677"/>
    <w:p>
      <w:pPr>
        <w:spacing w:after="0"/>
        <w:ind w:left="0"/>
        <w:jc w:val="both"/>
      </w:pPr>
      <w:r>
        <w:rPr>
          <w:rFonts w:ascii="Times New Roman"/>
          <w:b w:val="false"/>
          <w:i w:val="false"/>
          <w:color w:val="000000"/>
          <w:sz w:val="28"/>
        </w:rPr>
        <w:t xml:space="preserve">
      </w:t>
      </w:r>
    </w:p>
    <w:bookmarkEnd w:id="5677"/>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 разность между температурой выбрасываемой газовоздушной смеси </w:t>
      </w:r>
      <w:r>
        <w:rPr>
          <w:rFonts w:ascii="Times New Roman"/>
          <w:b w:val="false"/>
          <w:i/>
          <w:color w:val="000000"/>
          <w:sz w:val="28"/>
        </w:rPr>
        <w:t>Т</w:t>
      </w:r>
      <w:r>
        <w:rPr>
          <w:rFonts w:ascii="Times New Roman"/>
          <w:b w:val="false"/>
          <w:i w:val="false"/>
          <w:color w:val="000000"/>
          <w:vertAlign w:val="subscript"/>
        </w:rPr>
        <w:t>г</w:t>
      </w:r>
      <w:r>
        <w:rPr>
          <w:rFonts w:ascii="Times New Roman"/>
          <w:b w:val="false"/>
          <w:i w:val="false"/>
          <w:color w:val="000000"/>
          <w:sz w:val="28"/>
        </w:rPr>
        <w:t xml:space="preserve"> и температурой окружающего атмосферного воздуха </w:t>
      </w:r>
      <w:r>
        <w:rPr>
          <w:rFonts w:ascii="Times New Roman"/>
          <w:b w:val="false"/>
          <w:i/>
          <w:color w:val="000000"/>
          <w:sz w:val="28"/>
        </w:rPr>
        <w:t>Т</w:t>
      </w:r>
      <w:r>
        <w:rPr>
          <w:rFonts w:ascii="Times New Roman"/>
          <w:b w:val="false"/>
          <w:i w:val="false"/>
          <w:color w:val="000000"/>
          <w:vertAlign w:val="subscript"/>
        </w:rPr>
        <w:t>в</w:t>
      </w:r>
      <w:r>
        <w:rPr>
          <w:rFonts w:ascii="Times New Roman"/>
          <w:b w:val="false"/>
          <w:i w:val="false"/>
          <w:color w:val="000000"/>
          <w:sz w:val="28"/>
        </w:rPr>
        <w:t xml:space="preserve">; </w:t>
      </w:r>
      <w:r>
        <w:br/>
      </w:r>
      <w:r>
        <w:rPr>
          <w:rFonts w:ascii="Times New Roman"/>
          <w:b w:val="false"/>
          <w:i w:val="false"/>
          <w:color w:val="000000"/>
          <w:sz w:val="28"/>
        </w:rPr>
        <w:t>
</w:t>
      </w:r>
    </w:p>
    <w:bookmarkStart w:name="z7377" w:id="5678"/>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 расход газовоздушной смеси, определяемый по формуле:</w:t>
      </w:r>
    </w:p>
    <w:bookmarkEnd w:id="56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3208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7379" w:id="5679"/>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(м) - диаметр устья источника выброса; </w:t>
      </w:r>
    </w:p>
    <w:bookmarkEnd w:id="5679"/>
    <w:bookmarkStart w:name="z7380" w:id="5680"/>
    <w:p>
      <w:pPr>
        <w:spacing w:after="0"/>
        <w:ind w:left="0"/>
        <w:jc w:val="both"/>
      </w:pPr>
      <w:r>
        <w:rPr>
          <w:rFonts w:ascii="Times New Roman"/>
          <w:b w:val="false"/>
          <w:i w:val="false"/>
          <w:color w:val="000000"/>
          <w:sz w:val="28"/>
        </w:rPr>
        <w:t xml:space="preserve">
      </w:t>
      </w:r>
    </w:p>
    <w:bookmarkEnd w:id="568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(м/с) - средняя скорость выхода газовоздушной смеси из устья источника выброса.</w:t>
      </w:r>
      <w:r>
        <w:br/>
      </w:r>
      <w:r>
        <w:rPr>
          <w:rFonts w:ascii="Times New Roman"/>
          <w:b w:val="false"/>
          <w:i w:val="false"/>
          <w:color w:val="000000"/>
          <w:sz w:val="28"/>
        </w:rPr>
        <w:t>
</w:t>
      </w:r>
    </w:p>
    <w:bookmarkStart w:name="z7381" w:id="5681"/>
    <w:p>
      <w:pPr>
        <w:spacing w:after="0"/>
        <w:ind w:left="0"/>
        <w:jc w:val="both"/>
      </w:pPr>
      <w:r>
        <w:rPr>
          <w:rFonts w:ascii="Times New Roman"/>
          <w:b w:val="false"/>
          <w:i w:val="false"/>
          <w:color w:val="000000"/>
          <w:sz w:val="28"/>
        </w:rPr>
        <w:t>
      8. Значение коэффициента А, соответствующее неблагоприятным метеорологическим условиям, при которых концентрация вредных веществ в атмосферном воздухе максимальна, принимается равным 200.</w:t>
      </w:r>
    </w:p>
    <w:bookmarkEnd w:id="5681"/>
    <w:bookmarkStart w:name="z7382" w:id="5682"/>
    <w:p>
      <w:pPr>
        <w:spacing w:after="0"/>
        <w:ind w:left="0"/>
        <w:jc w:val="both"/>
      </w:pPr>
      <w:r>
        <w:rPr>
          <w:rFonts w:ascii="Times New Roman"/>
          <w:b w:val="false"/>
          <w:i w:val="false"/>
          <w:color w:val="000000"/>
          <w:sz w:val="28"/>
        </w:rPr>
        <w:t>
      9. Значения мощности выброса М (г/с) и расхода газовоздушной смеси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при проектировании предприятий определяются расчетом в технологической части проекта или принимаются в соответствии с действующими для данного производства (процесса) нормативами. В расчете принимаются сочетания М и V</w:t>
      </w:r>
      <w:r>
        <w:rPr>
          <w:rFonts w:ascii="Times New Roman"/>
          <w:b w:val="false"/>
          <w:i w:val="false"/>
          <w:color w:val="000000"/>
          <w:vertAlign w:val="subscript"/>
        </w:rPr>
        <w:t>1</w:t>
      </w:r>
      <w:r>
        <w:rPr>
          <w:rFonts w:ascii="Times New Roman"/>
          <w:b w:val="false"/>
          <w:i w:val="false"/>
          <w:color w:val="000000"/>
          <w:sz w:val="28"/>
        </w:rPr>
        <w:t>, реально имеющие место в течение года при установленных (обычных) условиях эксплуатации предприятия, при которых достигается максимальное значение с</w:t>
      </w:r>
      <w:r>
        <w:rPr>
          <w:rFonts w:ascii="Times New Roman"/>
          <w:b w:val="false"/>
          <w:i w:val="false"/>
          <w:color w:val="000000"/>
          <w:vertAlign w:val="subscript"/>
        </w:rPr>
        <w:t>м</w:t>
      </w:r>
      <w:r>
        <w:rPr>
          <w:rFonts w:ascii="Times New Roman"/>
          <w:b w:val="false"/>
          <w:i w:val="false"/>
          <w:color w:val="000000"/>
          <w:sz w:val="28"/>
        </w:rPr>
        <w:t>.</w:t>
      </w:r>
    </w:p>
    <w:bookmarkEnd w:id="5682"/>
    <w:bookmarkStart w:name="z7383" w:id="5683"/>
    <w:p>
      <w:pPr>
        <w:spacing w:after="0"/>
        <w:ind w:left="0"/>
        <w:jc w:val="both"/>
      </w:pPr>
      <w:r>
        <w:rPr>
          <w:rFonts w:ascii="Times New Roman"/>
          <w:b w:val="false"/>
          <w:i w:val="false"/>
          <w:color w:val="000000"/>
          <w:sz w:val="28"/>
        </w:rPr>
        <w:t>
      Примечания.</w:t>
      </w:r>
    </w:p>
    <w:bookmarkEnd w:id="5683"/>
    <w:bookmarkStart w:name="z7384" w:id="5684"/>
    <w:p>
      <w:pPr>
        <w:spacing w:after="0"/>
        <w:ind w:left="0"/>
        <w:jc w:val="both"/>
      </w:pPr>
      <w:r>
        <w:rPr>
          <w:rFonts w:ascii="Times New Roman"/>
          <w:b w:val="false"/>
          <w:i w:val="false"/>
          <w:color w:val="000000"/>
          <w:sz w:val="28"/>
        </w:rPr>
        <w:t>
      1. Значение М следует относить к 20-30-минутному периоду осреднения, в том числе и в случаях, когда продолжительность выброса менее 20 мин.</w:t>
      </w:r>
    </w:p>
    <w:bookmarkEnd w:id="5684"/>
    <w:bookmarkStart w:name="z7385" w:id="5685"/>
    <w:p>
      <w:pPr>
        <w:spacing w:after="0"/>
        <w:ind w:left="0"/>
        <w:jc w:val="both"/>
      </w:pPr>
      <w:r>
        <w:rPr>
          <w:rFonts w:ascii="Times New Roman"/>
          <w:b w:val="false"/>
          <w:i w:val="false"/>
          <w:color w:val="000000"/>
          <w:sz w:val="28"/>
        </w:rPr>
        <w:t xml:space="preserve">
      2. Расчеты концентраций, как правило, проводятся по тем веществам, выбросы которых удовлетворяют требованиям </w:t>
      </w:r>
      <w:r>
        <w:rPr>
          <w:rFonts w:ascii="Times New Roman"/>
          <w:b w:val="false"/>
          <w:i w:val="false"/>
          <w:color w:val="000000"/>
          <w:sz w:val="28"/>
        </w:rPr>
        <w:t>пункта 58</w:t>
      </w:r>
      <w:r>
        <w:rPr>
          <w:rFonts w:ascii="Times New Roman"/>
          <w:b w:val="false"/>
          <w:i w:val="false"/>
          <w:color w:val="000000"/>
          <w:sz w:val="28"/>
        </w:rPr>
        <w:t>.</w:t>
      </w:r>
    </w:p>
    <w:bookmarkEnd w:id="5685"/>
    <w:bookmarkStart w:name="z7386" w:id="5686"/>
    <w:p>
      <w:pPr>
        <w:spacing w:after="0"/>
        <w:ind w:left="0"/>
        <w:jc w:val="both"/>
      </w:pPr>
      <w:r>
        <w:rPr>
          <w:rFonts w:ascii="Times New Roman"/>
          <w:b w:val="false"/>
          <w:i w:val="false"/>
          <w:color w:val="000000"/>
          <w:sz w:val="28"/>
        </w:rPr>
        <w:t xml:space="preserve">
      10. При определении значения </w:t>
      </w:r>
    </w:p>
    <w:bookmarkEnd w:id="5686"/>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следует принимать температуру окружающего атмосферного воздуха </w:t>
      </w:r>
      <w:r>
        <w:rPr>
          <w:rFonts w:ascii="Times New Roman"/>
          <w:b w:val="false"/>
          <w:i/>
          <w:color w:val="000000"/>
          <w:sz w:val="28"/>
        </w:rPr>
        <w:t>Т</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 xml:space="preserve">С), равной средней максимальной температуре наружного воздуха наиболее жаркого месяца года, а температуру выбрасываемой в атмосферу газовоздушной смеси </w:t>
      </w:r>
      <w:r>
        <w:rPr>
          <w:rFonts w:ascii="Times New Roman"/>
          <w:b w:val="false"/>
          <w:i/>
          <w:color w:val="000000"/>
          <w:sz w:val="28"/>
        </w:rPr>
        <w:t>Т</w:t>
      </w:r>
      <w:r>
        <w:rPr>
          <w:rFonts w:ascii="Times New Roman"/>
          <w:b w:val="false"/>
          <w:i w:val="false"/>
          <w:color w:val="000000"/>
          <w:vertAlign w:val="subscript"/>
        </w:rPr>
        <w:t>г</w:t>
      </w: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С) - по действующим для данного производства технологическим нормативам.</w:t>
      </w:r>
      <w:r>
        <w:br/>
      </w:r>
      <w:r>
        <w:rPr>
          <w:rFonts w:ascii="Times New Roman"/>
          <w:b w:val="false"/>
          <w:i w:val="false"/>
          <w:color w:val="000000"/>
          <w:sz w:val="28"/>
        </w:rPr>
        <w:t>
</w:t>
      </w:r>
    </w:p>
    <w:bookmarkStart w:name="z7387" w:id="5687"/>
    <w:p>
      <w:pPr>
        <w:spacing w:after="0"/>
        <w:ind w:left="0"/>
        <w:jc w:val="both"/>
      </w:pPr>
      <w:r>
        <w:rPr>
          <w:rFonts w:ascii="Times New Roman"/>
          <w:b w:val="false"/>
          <w:i w:val="false"/>
          <w:color w:val="000000"/>
          <w:sz w:val="28"/>
        </w:rPr>
        <w:t>
      Примечания.</w:t>
      </w:r>
    </w:p>
    <w:bookmarkEnd w:id="5687"/>
    <w:bookmarkStart w:name="z7388" w:id="5688"/>
    <w:p>
      <w:pPr>
        <w:spacing w:after="0"/>
        <w:ind w:left="0"/>
        <w:jc w:val="both"/>
      </w:pPr>
      <w:r>
        <w:rPr>
          <w:rFonts w:ascii="Times New Roman"/>
          <w:b w:val="false"/>
          <w:i w:val="false"/>
          <w:color w:val="000000"/>
          <w:sz w:val="28"/>
        </w:rPr>
        <w:t xml:space="preserve">
      1. Для котельных, работающих по отопительному графику, допускается при расчетах принимать значения </w:t>
      </w:r>
      <w:r>
        <w:rPr>
          <w:rFonts w:ascii="Times New Roman"/>
          <w:b w:val="false"/>
          <w:i/>
          <w:color w:val="000000"/>
          <w:sz w:val="28"/>
        </w:rPr>
        <w:t>Т</w:t>
      </w:r>
      <w:r>
        <w:rPr>
          <w:rFonts w:ascii="Times New Roman"/>
          <w:b w:val="false"/>
          <w:i w:val="false"/>
          <w:color w:val="000000"/>
          <w:vertAlign w:val="subscript"/>
        </w:rPr>
        <w:t>в</w:t>
      </w:r>
      <w:r>
        <w:rPr>
          <w:rFonts w:ascii="Times New Roman"/>
          <w:b w:val="false"/>
          <w:i w:val="false"/>
          <w:color w:val="000000"/>
          <w:sz w:val="28"/>
        </w:rPr>
        <w:t xml:space="preserve"> равными средним температурам наружного воздуха за самый холодный месяц.</w:t>
      </w:r>
    </w:p>
    <w:bookmarkEnd w:id="5688"/>
    <w:bookmarkStart w:name="z7389" w:id="5689"/>
    <w:p>
      <w:pPr>
        <w:spacing w:after="0"/>
        <w:ind w:left="0"/>
        <w:jc w:val="both"/>
      </w:pPr>
      <w:r>
        <w:rPr>
          <w:rFonts w:ascii="Times New Roman"/>
          <w:b w:val="false"/>
          <w:i w:val="false"/>
          <w:color w:val="000000"/>
          <w:sz w:val="28"/>
        </w:rPr>
        <w:t xml:space="preserve">
      2. Данные по </w:t>
      </w:r>
      <w:r>
        <w:rPr>
          <w:rFonts w:ascii="Times New Roman"/>
          <w:b w:val="false"/>
          <w:i/>
          <w:color w:val="000000"/>
          <w:sz w:val="28"/>
        </w:rPr>
        <w:t>Т</w:t>
      </w:r>
      <w:r>
        <w:rPr>
          <w:rFonts w:ascii="Times New Roman"/>
          <w:b w:val="false"/>
          <w:i w:val="false"/>
          <w:color w:val="000000"/>
          <w:vertAlign w:val="subscript"/>
        </w:rPr>
        <w:t>в</w:t>
      </w:r>
      <w:r>
        <w:rPr>
          <w:rFonts w:ascii="Times New Roman"/>
          <w:b w:val="false"/>
          <w:i w:val="false"/>
          <w:color w:val="000000"/>
          <w:sz w:val="28"/>
        </w:rPr>
        <w:t xml:space="preserve"> запрашиваются в территориальном управлении Казгидромета по месту расположения предприятия.</w:t>
      </w:r>
    </w:p>
    <w:bookmarkEnd w:id="5689"/>
    <w:bookmarkStart w:name="z7390" w:id="5690"/>
    <w:p>
      <w:pPr>
        <w:spacing w:after="0"/>
        <w:ind w:left="0"/>
        <w:jc w:val="both"/>
      </w:pPr>
      <w:r>
        <w:rPr>
          <w:rFonts w:ascii="Times New Roman"/>
          <w:b w:val="false"/>
          <w:i w:val="false"/>
          <w:color w:val="000000"/>
          <w:sz w:val="28"/>
        </w:rPr>
        <w:t>
      11. Значение безразмерного коэффициента F принимается:</w:t>
      </w:r>
    </w:p>
    <w:bookmarkEnd w:id="5690"/>
    <w:bookmarkStart w:name="z7391" w:id="5691"/>
    <w:p>
      <w:pPr>
        <w:spacing w:after="0"/>
        <w:ind w:left="0"/>
        <w:jc w:val="both"/>
      </w:pPr>
      <w:r>
        <w:rPr>
          <w:rFonts w:ascii="Times New Roman"/>
          <w:b w:val="false"/>
          <w:i w:val="false"/>
          <w:color w:val="000000"/>
          <w:sz w:val="28"/>
        </w:rPr>
        <w:t>
      а) для газообразных вредных веществ и мелкодисперсных аэрозолей (пыли, золы и т.п., скорость упорядоченного оседания которых практически равна нулю) - 1;</w:t>
      </w:r>
    </w:p>
    <w:bookmarkEnd w:id="5691"/>
    <w:bookmarkStart w:name="z7392" w:id="5692"/>
    <w:p>
      <w:pPr>
        <w:spacing w:after="0"/>
        <w:ind w:left="0"/>
        <w:jc w:val="both"/>
      </w:pPr>
      <w:r>
        <w:rPr>
          <w:rFonts w:ascii="Times New Roman"/>
          <w:b w:val="false"/>
          <w:i w:val="false"/>
          <w:color w:val="000000"/>
          <w:sz w:val="28"/>
        </w:rPr>
        <w:t xml:space="preserve">
      б) для мелкодисперсных аэрозолей (кроме указанных в </w:t>
      </w:r>
      <w:r>
        <w:rPr>
          <w:rFonts w:ascii="Times New Roman"/>
          <w:b w:val="false"/>
          <w:i w:val="false"/>
          <w:color w:val="000000"/>
          <w:sz w:val="28"/>
        </w:rPr>
        <w:t>пункте 11</w:t>
      </w:r>
      <w:r>
        <w:rPr>
          <w:rFonts w:ascii="Times New Roman"/>
          <w:b w:val="false"/>
          <w:i w:val="false"/>
          <w:color w:val="000000"/>
          <w:sz w:val="28"/>
        </w:rPr>
        <w:t>) при среднем эксплуатационном коэффициенте очистки выбросов не менее 90% - 2; от 75 до 90% - 2,5; менее 75% и при отсутствии очистки - 3.</w:t>
      </w:r>
    </w:p>
    <w:bookmarkEnd w:id="5692"/>
    <w:bookmarkStart w:name="z7393" w:id="5693"/>
    <w:p>
      <w:pPr>
        <w:spacing w:after="0"/>
        <w:ind w:left="0"/>
        <w:jc w:val="both"/>
      </w:pPr>
      <w:r>
        <w:rPr>
          <w:rFonts w:ascii="Times New Roman"/>
          <w:b w:val="false"/>
          <w:i w:val="false"/>
          <w:color w:val="000000"/>
          <w:sz w:val="28"/>
        </w:rPr>
        <w:t>
      Примечания.</w:t>
      </w:r>
    </w:p>
    <w:bookmarkEnd w:id="5693"/>
    <w:bookmarkStart w:name="z7394" w:id="5694"/>
    <w:p>
      <w:pPr>
        <w:spacing w:after="0"/>
        <w:ind w:left="0"/>
        <w:jc w:val="both"/>
      </w:pPr>
      <w:r>
        <w:rPr>
          <w:rFonts w:ascii="Times New Roman"/>
          <w:b w:val="false"/>
          <w:i w:val="false"/>
          <w:color w:val="000000"/>
          <w:sz w:val="28"/>
        </w:rPr>
        <w:t xml:space="preserve">
      1. При наличии данных о распределении на выбросе частиц аэрозолей по размерам определяются диаметр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так что масса всех частиц диаметром больше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составляет 5% общей массы частиц, и соответствующая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скорость оседания </w:t>
      </w:r>
      <w:r>
        <w:rPr>
          <w:rFonts w:ascii="Times New Roman"/>
          <w:b w:val="false"/>
          <w:i/>
          <w:color w:val="000000"/>
          <w:sz w:val="28"/>
        </w:rPr>
        <w:t>v</w:t>
      </w:r>
      <w:r>
        <w:rPr>
          <w:rFonts w:ascii="Times New Roman"/>
          <w:b w:val="false"/>
          <w:i w:val="false"/>
          <w:color w:val="000000"/>
          <w:vertAlign w:val="subscript"/>
        </w:rPr>
        <w:t>g</w:t>
      </w:r>
      <w:r>
        <w:rPr>
          <w:rFonts w:ascii="Times New Roman"/>
          <w:b w:val="false"/>
          <w:i w:val="false"/>
          <w:color w:val="000000"/>
          <w:sz w:val="28"/>
        </w:rPr>
        <w:t xml:space="preserve"> (м/сек). Значение коэффициента </w:t>
      </w:r>
      <w:r>
        <w:rPr>
          <w:rFonts w:ascii="Times New Roman"/>
          <w:b w:val="false"/>
          <w:i/>
          <w:color w:val="000000"/>
          <w:sz w:val="28"/>
        </w:rPr>
        <w:t>F</w:t>
      </w:r>
      <w:r>
        <w:rPr>
          <w:rFonts w:ascii="Times New Roman"/>
          <w:b w:val="false"/>
          <w:i w:val="false"/>
          <w:color w:val="000000"/>
          <w:sz w:val="28"/>
        </w:rPr>
        <w:t xml:space="preserve"> устанавливается в зависимости от безразмерного отношения </w:t>
      </w:r>
      <w:r>
        <w:rPr>
          <w:rFonts w:ascii="Times New Roman"/>
          <w:b w:val="false"/>
          <w:i/>
          <w:color w:val="000000"/>
          <w:sz w:val="28"/>
        </w:rPr>
        <w:t>v</w:t>
      </w:r>
      <w:r>
        <w:rPr>
          <w:rFonts w:ascii="Times New Roman"/>
          <w:b w:val="false"/>
          <w:i w:val="false"/>
          <w:color w:val="000000"/>
          <w:vertAlign w:val="subscript"/>
        </w:rPr>
        <w:t>g</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где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 опасная скорость ветра (смотрите </w:t>
      </w:r>
      <w:r>
        <w:rPr>
          <w:rFonts w:ascii="Times New Roman"/>
          <w:b w:val="false"/>
          <w:i w:val="false"/>
          <w:color w:val="000000"/>
          <w:sz w:val="28"/>
        </w:rPr>
        <w:t>пункт 15</w:t>
      </w:r>
      <w:r>
        <w:rPr>
          <w:rFonts w:ascii="Times New Roman"/>
          <w:b w:val="false"/>
          <w:i w:val="false"/>
          <w:color w:val="000000"/>
          <w:sz w:val="28"/>
        </w:rPr>
        <w:t xml:space="preserve">). При этом </w:t>
      </w:r>
      <w:r>
        <w:rPr>
          <w:rFonts w:ascii="Times New Roman"/>
          <w:b w:val="false"/>
          <w:i/>
          <w:color w:val="000000"/>
          <w:sz w:val="28"/>
        </w:rPr>
        <w:t xml:space="preserve">F </w:t>
      </w:r>
      <w:r>
        <w:rPr>
          <w:rFonts w:ascii="Times New Roman"/>
          <w:b w:val="false"/>
          <w:i w:val="false"/>
          <w:color w:val="000000"/>
          <w:sz w:val="28"/>
        </w:rPr>
        <w:t xml:space="preserve">= 1 в случае </w:t>
      </w:r>
      <w:r>
        <w:rPr>
          <w:rFonts w:ascii="Times New Roman"/>
          <w:b w:val="false"/>
          <w:i/>
          <w:color w:val="000000"/>
          <w:sz w:val="28"/>
        </w:rPr>
        <w:t>v</w:t>
      </w:r>
      <w:r>
        <w:rPr>
          <w:rFonts w:ascii="Times New Roman"/>
          <w:b w:val="false"/>
          <w:i w:val="false"/>
          <w:color w:val="000000"/>
          <w:vertAlign w:val="subscript"/>
        </w:rPr>
        <w:t>g</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0,015 и </w:t>
      </w:r>
      <w:r>
        <w:rPr>
          <w:rFonts w:ascii="Times New Roman"/>
          <w:b w:val="false"/>
          <w:i/>
          <w:color w:val="000000"/>
          <w:sz w:val="28"/>
        </w:rPr>
        <w:t>F</w:t>
      </w:r>
      <w:r>
        <w:rPr>
          <w:rFonts w:ascii="Times New Roman"/>
          <w:b w:val="false"/>
          <w:i w:val="false"/>
          <w:color w:val="000000"/>
          <w:sz w:val="28"/>
        </w:rPr>
        <w:t xml:space="preserve"> = 1,5 в случае 0,015 &lt; v</w:t>
      </w:r>
      <w:r>
        <w:rPr>
          <w:rFonts w:ascii="Times New Roman"/>
          <w:b w:val="false"/>
          <w:i w:val="false"/>
          <w:color w:val="000000"/>
          <w:vertAlign w:val="subscript"/>
        </w:rPr>
        <w:t>g</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0,030. Для остальных значении </w:t>
      </w:r>
      <w:r>
        <w:rPr>
          <w:rFonts w:ascii="Times New Roman"/>
          <w:b w:val="false"/>
          <w:i/>
          <w:color w:val="000000"/>
          <w:sz w:val="28"/>
        </w:rPr>
        <w:t>v</w:t>
      </w:r>
      <w:r>
        <w:rPr>
          <w:rFonts w:ascii="Times New Roman"/>
          <w:b w:val="false"/>
          <w:i w:val="false"/>
          <w:color w:val="000000"/>
          <w:vertAlign w:val="subscript"/>
        </w:rPr>
        <w:t>g</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коэффициент </w:t>
      </w:r>
      <w:r>
        <w:rPr>
          <w:rFonts w:ascii="Times New Roman"/>
          <w:b w:val="false"/>
          <w:i/>
          <w:color w:val="000000"/>
          <w:sz w:val="28"/>
        </w:rPr>
        <w:t>F</w:t>
      </w:r>
      <w:r>
        <w:rPr>
          <w:rFonts w:ascii="Times New Roman"/>
          <w:b w:val="false"/>
          <w:i w:val="false"/>
          <w:color w:val="000000"/>
          <w:sz w:val="28"/>
        </w:rPr>
        <w:t xml:space="preserve"> устанавливается согласно </w:t>
      </w:r>
      <w:r>
        <w:rPr>
          <w:rFonts w:ascii="Times New Roman"/>
          <w:b w:val="false"/>
          <w:i w:val="false"/>
          <w:color w:val="000000"/>
          <w:sz w:val="28"/>
        </w:rPr>
        <w:t>пункту 11</w:t>
      </w:r>
      <w:r>
        <w:rPr>
          <w:rFonts w:ascii="Times New Roman"/>
          <w:b w:val="false"/>
          <w:i w:val="false"/>
          <w:color w:val="000000"/>
          <w:sz w:val="28"/>
        </w:rPr>
        <w:t>.</w:t>
      </w:r>
    </w:p>
    <w:bookmarkEnd w:id="5694"/>
    <w:bookmarkStart w:name="z7395" w:id="5695"/>
    <w:p>
      <w:pPr>
        <w:spacing w:after="0"/>
        <w:ind w:left="0"/>
        <w:jc w:val="both"/>
      </w:pPr>
      <w:r>
        <w:rPr>
          <w:rFonts w:ascii="Times New Roman"/>
          <w:b w:val="false"/>
          <w:i w:val="false"/>
          <w:color w:val="000000"/>
          <w:sz w:val="28"/>
        </w:rPr>
        <w:t xml:space="preserve">
      2. Вне зависимости от эффективности очистки значение коэффициента </w:t>
      </w:r>
      <w:r>
        <w:rPr>
          <w:rFonts w:ascii="Times New Roman"/>
          <w:b w:val="false"/>
          <w:i/>
          <w:color w:val="000000"/>
          <w:sz w:val="28"/>
        </w:rPr>
        <w:t>F</w:t>
      </w:r>
      <w:r>
        <w:rPr>
          <w:rFonts w:ascii="Times New Roman"/>
          <w:b w:val="false"/>
          <w:i w:val="false"/>
          <w:color w:val="000000"/>
          <w:sz w:val="28"/>
        </w:rPr>
        <w:t xml:space="preserve"> принимается равным 3 при расчетах концентрации пыли в атмосферном воздухе для производств, в которые содержание водяного пара в выбросах достаточно для того, чтобы в течение всего года наблюдалась его интенсивная конденсация сразу же после выхода в атмосферу, а также коагуляция влажных пылевых частиц (например, при производстве глинозема мокрым способом).</w:t>
      </w:r>
    </w:p>
    <w:bookmarkEnd w:id="5695"/>
    <w:bookmarkStart w:name="z7396" w:id="5696"/>
    <w:p>
      <w:pPr>
        <w:spacing w:after="0"/>
        <w:ind w:left="0"/>
        <w:jc w:val="both"/>
      </w:pPr>
      <w:r>
        <w:rPr>
          <w:rFonts w:ascii="Times New Roman"/>
          <w:b w:val="false"/>
          <w:i w:val="false"/>
          <w:color w:val="000000"/>
          <w:sz w:val="28"/>
        </w:rPr>
        <w:t xml:space="preserve">
      12. Значения коэффициентов </w:t>
      </w:r>
      <w:r>
        <w:rPr>
          <w:rFonts w:ascii="Times New Roman"/>
          <w:b w:val="false"/>
          <w:i/>
          <w:color w:val="000000"/>
          <w:sz w:val="28"/>
        </w:rPr>
        <w:t>m</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sz w:val="28"/>
        </w:rPr>
        <w:t xml:space="preserve"> определяются в зависимости от параметров </w:t>
      </w:r>
      <w:r>
        <w:rPr>
          <w:rFonts w:ascii="Times New Roman"/>
          <w:b w:val="false"/>
          <w:i/>
          <w:color w:val="000000"/>
          <w:sz w:val="28"/>
        </w:rPr>
        <w:t>f, v</w:t>
      </w:r>
      <w:r>
        <w:rPr>
          <w:rFonts w:ascii="Times New Roman"/>
          <w:b w:val="false"/>
          <w:i w:val="false"/>
          <w:color w:val="000000"/>
          <w:vertAlign w:val="subscript"/>
        </w:rPr>
        <w:t>м</w:t>
      </w:r>
      <w:r>
        <w:rPr>
          <w:rFonts w:ascii="Times New Roman"/>
          <w:b w:val="false"/>
          <w:i/>
          <w:color w:val="000000"/>
          <w:sz w:val="28"/>
        </w:rPr>
        <w:t>, v</w:t>
      </w:r>
    </w:p>
    <w:bookmarkEnd w:id="5696"/>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5875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r>
        <w:br/>
      </w:r>
    </w:p>
    <w:p>
      <w:pPr>
        <w:spacing w:after="0"/>
        <w:ind w:left="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676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r>
        <w:br/>
      </w:r>
    </w:p>
    <w:p>
      <w:pPr>
        <w:spacing w:after="0"/>
        <w:ind w:left="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3335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r>
        <w:br/>
      </w:r>
    </w:p>
    <w:p>
      <w:pPr>
        <w:spacing w:after="0"/>
        <w:ind w:left="0"/>
        <w:jc w:val="both"/>
      </w:pPr>
      <w:r>
        <w:drawing>
          <wp:inline distT="0" distB="0" distL="0" distR="0">
            <wp:extent cx="132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320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7401" w:id="5697"/>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n</w:t>
      </w:r>
      <w:r>
        <w:rPr>
          <w:rFonts w:ascii="Times New Roman"/>
          <w:b w:val="false"/>
          <w:i w:val="false"/>
          <w:color w:val="000000"/>
          <w:sz w:val="28"/>
        </w:rPr>
        <w:t xml:space="preserve"> определяется в зависимости от </w:t>
      </w:r>
      <w:r>
        <w:rPr>
          <w:rFonts w:ascii="Times New Roman"/>
          <w:b w:val="false"/>
          <w:i/>
          <w:color w:val="000000"/>
          <w:sz w:val="28"/>
        </w:rPr>
        <w:t>f</w:t>
      </w:r>
      <w:r>
        <w:rPr>
          <w:rFonts w:ascii="Times New Roman"/>
          <w:b w:val="false"/>
          <w:i w:val="false"/>
          <w:color w:val="000000"/>
          <w:sz w:val="28"/>
        </w:rPr>
        <w:t xml:space="preserve"> по рисунку 1 согласно приложений 1 к настоящей Методике или по формулам:</w:t>
      </w:r>
    </w:p>
    <w:bookmarkEnd w:id="5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4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3848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(2.7а)</w:t>
      </w:r>
      <w:r>
        <w:br/>
      </w:r>
      <w:r>
        <w:rPr>
          <w:rFonts w:ascii="Times New Roman"/>
          <w:b w:val="false"/>
          <w:i w:val="false"/>
          <w:color w:val="000000"/>
          <w:sz w:val="28"/>
        </w:rPr>
        <w:t>
</w:t>
      </w:r>
      <w:r>
        <w:br/>
      </w:r>
    </w:p>
    <w:p>
      <w:pPr>
        <w:spacing w:after="0"/>
        <w:ind w:left="0"/>
        <w:jc w:val="both"/>
      </w:pPr>
      <w:r>
        <w:drawing>
          <wp:inline distT="0" distB="0" distL="0" distR="0">
            <wp:extent cx="2133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1336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(2.7б)</w:t>
      </w:r>
      <w:r>
        <w:br/>
      </w:r>
      <w:r>
        <w:rPr>
          <w:rFonts w:ascii="Times New Roman"/>
          <w:b w:val="false"/>
          <w:i w:val="false"/>
          <w:color w:val="000000"/>
          <w:sz w:val="28"/>
        </w:rPr>
        <w:t>
</w:t>
      </w:r>
    </w:p>
    <w:bookmarkStart w:name="z7404" w:id="5698"/>
    <w:p>
      <w:pPr>
        <w:spacing w:after="0"/>
        <w:ind w:left="0"/>
        <w:jc w:val="both"/>
      </w:pPr>
      <w:r>
        <w:rPr>
          <w:rFonts w:ascii="Times New Roman"/>
          <w:b w:val="false"/>
          <w:i w:val="false"/>
          <w:color w:val="000000"/>
          <w:sz w:val="28"/>
        </w:rPr>
        <w:t xml:space="preserve">
             </w:t>
      </w:r>
    </w:p>
    <w:bookmarkEnd w:id="5698"/>
    <w:bookmarkStart w:name="z7405" w:id="5699"/>
    <w:p>
      <w:pPr>
        <w:spacing w:after="0"/>
        <w:ind w:left="0"/>
        <w:jc w:val="both"/>
      </w:pPr>
      <w:r>
        <w:rPr>
          <w:rFonts w:ascii="Times New Roman"/>
          <w:b w:val="false"/>
          <w:i w:val="false"/>
          <w:color w:val="000000"/>
          <w:sz w:val="28"/>
        </w:rPr>
        <w:t xml:space="preserve">
      Для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&lt;</w:t>
      </w:r>
      <w:r>
        <w:rPr>
          <w:rFonts w:ascii="Times New Roman"/>
          <w:b w:val="false"/>
          <w:i/>
          <w:color w:val="000000"/>
          <w:sz w:val="28"/>
        </w:rPr>
        <w:t>f</w:t>
      </w:r>
      <w:r>
        <w:rPr>
          <w:rFonts w:ascii="Times New Roman"/>
          <w:b w:val="false"/>
          <w:i w:val="false"/>
          <w:color w:val="000000"/>
          <w:sz w:val="28"/>
        </w:rPr>
        <w:t xml:space="preserve">&lt;100 значение коэффициента m вычисляется при </w:t>
      </w:r>
      <w:r>
        <w:rPr>
          <w:rFonts w:ascii="Times New Roman"/>
          <w:b w:val="false"/>
          <w:i/>
          <w:color w:val="000000"/>
          <w:sz w:val="28"/>
        </w:rPr>
        <w:t>f = fe.</w:t>
      </w:r>
    </w:p>
    <w:bookmarkEnd w:id="5699"/>
    <w:bookmarkStart w:name="z7406" w:id="5700"/>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n</w:t>
      </w:r>
      <w:r>
        <w:rPr>
          <w:rFonts w:ascii="Times New Roman"/>
          <w:b w:val="false"/>
          <w:i w:val="false"/>
          <w:color w:val="000000"/>
          <w:sz w:val="28"/>
        </w:rPr>
        <w:t xml:space="preserve"> при </w:t>
      </w:r>
      <w:r>
        <w:rPr>
          <w:rFonts w:ascii="Times New Roman"/>
          <w:b w:val="false"/>
          <w:i/>
          <w:color w:val="000000"/>
          <w:sz w:val="28"/>
        </w:rPr>
        <w:t>f</w:t>
      </w:r>
      <w:r>
        <w:rPr>
          <w:rFonts w:ascii="Times New Roman"/>
          <w:b w:val="false"/>
          <w:i w:val="false"/>
          <w:color w:val="000000"/>
          <w:sz w:val="28"/>
        </w:rPr>
        <w:t>&lt;100 определяется в зависимости от v</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2</w:t>
      </w:r>
      <w:r>
        <w:rPr>
          <w:rFonts w:ascii="Times New Roman"/>
          <w:b w:val="false"/>
          <w:i w:val="false"/>
          <w:color w:val="000000"/>
          <w:sz w:val="28"/>
        </w:rPr>
        <w:t xml:space="preserve"> согласно приложений 1 к настоящей Методике или формулам</w:t>
      </w:r>
    </w:p>
    <w:bookmarkEnd w:id="5700"/>
    <w:bookmarkStart w:name="z7407" w:id="5701"/>
    <w:p>
      <w:pPr>
        <w:spacing w:after="0"/>
        <w:ind w:left="0"/>
        <w:jc w:val="both"/>
      </w:pPr>
      <w:r>
        <w:rPr>
          <w:rFonts w:ascii="Times New Roman"/>
          <w:b w:val="false"/>
          <w:i w:val="false"/>
          <w:color w:val="000000"/>
          <w:sz w:val="28"/>
        </w:rPr>
        <w:t xml:space="preserve">
      n = 1 при </w:t>
      </w:r>
      <w:r>
        <w:rPr>
          <w:rFonts w:ascii="Times New Roman"/>
          <w:b w:val="false"/>
          <w:i/>
          <w:color w:val="000000"/>
          <w:sz w:val="28"/>
        </w:rPr>
        <w:t>v</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2;(2.8a)</w:t>
      </w:r>
    </w:p>
    <w:bookmarkEnd w:id="57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5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4051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(2.8б)</w:t>
      </w:r>
      <w:r>
        <w:br/>
      </w:r>
      <w:r>
        <w:rPr>
          <w:rFonts w:ascii="Times New Roman"/>
          <w:b w:val="false"/>
          <w:i w:val="false"/>
          <w:color w:val="000000"/>
          <w:sz w:val="28"/>
        </w:rPr>
        <w:t>
</w:t>
      </w:r>
    </w:p>
    <w:bookmarkStart w:name="z7409" w:id="5702"/>
    <w:p>
      <w:pPr>
        <w:spacing w:after="0"/>
        <w:ind w:left="0"/>
        <w:jc w:val="both"/>
      </w:pPr>
      <w:r>
        <w:rPr>
          <w:rFonts w:ascii="Times New Roman"/>
          <w:b w:val="false"/>
          <w:i w:val="false"/>
          <w:color w:val="000000"/>
          <w:sz w:val="28"/>
        </w:rPr>
        <w:t>
      n = 4,4v</w:t>
      </w:r>
      <w:r>
        <w:rPr>
          <w:rFonts w:ascii="Times New Roman"/>
          <w:b w:val="false"/>
          <w:i w:val="false"/>
          <w:color w:val="000000"/>
          <w:vertAlign w:val="subscript"/>
        </w:rPr>
        <w:t>м</w:t>
      </w:r>
      <w:r>
        <w:rPr>
          <w:rFonts w:ascii="Times New Roman"/>
          <w:b w:val="false"/>
          <w:i w:val="false"/>
          <w:color w:val="000000"/>
          <w:sz w:val="28"/>
        </w:rPr>
        <w:t xml:space="preserve"> при v</w:t>
      </w:r>
      <w:r>
        <w:rPr>
          <w:rFonts w:ascii="Times New Roman"/>
          <w:b w:val="false"/>
          <w:i w:val="false"/>
          <w:color w:val="000000"/>
          <w:vertAlign w:val="subscript"/>
        </w:rPr>
        <w:t>м</w:t>
      </w:r>
      <w:r>
        <w:rPr>
          <w:rFonts w:ascii="Times New Roman"/>
          <w:b w:val="false"/>
          <w:i w:val="false"/>
          <w:color w:val="000000"/>
          <w:sz w:val="28"/>
        </w:rPr>
        <w:t xml:space="preserve"> &lt;0,5.(2.8в)</w:t>
      </w:r>
    </w:p>
    <w:bookmarkEnd w:id="5702"/>
    <w:bookmarkStart w:name="z7410" w:id="5703"/>
    <w:p>
      <w:pPr>
        <w:spacing w:after="0"/>
        <w:ind w:left="0"/>
        <w:jc w:val="both"/>
      </w:pPr>
      <w:r>
        <w:rPr>
          <w:rFonts w:ascii="Times New Roman"/>
          <w:b w:val="false"/>
          <w:i w:val="false"/>
          <w:color w:val="000000"/>
          <w:sz w:val="28"/>
        </w:rPr>
        <w:t xml:space="preserve">
      При </w:t>
      </w:r>
      <w:r>
        <w:rPr>
          <w:rFonts w:ascii="Times New Roman"/>
          <w:b w:val="false"/>
          <w:i/>
          <w:color w:val="000000"/>
          <w:sz w:val="28"/>
        </w:rPr>
        <w:t>f</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или </w:t>
      </w:r>
    </w:p>
    <w:bookmarkEnd w:id="5703"/>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 коэффициент n вычисляется по пункту 13.</w:t>
      </w:r>
      <w:r>
        <w:br/>
      </w:r>
      <w:r>
        <w:rPr>
          <w:rFonts w:ascii="Times New Roman"/>
          <w:b w:val="false"/>
          <w:i w:val="false"/>
          <w:color w:val="000000"/>
          <w:sz w:val="28"/>
        </w:rPr>
        <w:t>
</w:t>
      </w:r>
    </w:p>
    <w:bookmarkStart w:name="z7411" w:id="5704"/>
    <w:p>
      <w:pPr>
        <w:spacing w:after="0"/>
        <w:ind w:left="0"/>
        <w:jc w:val="both"/>
      </w:pPr>
      <w:r>
        <w:rPr>
          <w:rFonts w:ascii="Times New Roman"/>
          <w:b w:val="false"/>
          <w:i w:val="false"/>
          <w:color w:val="000000"/>
          <w:sz w:val="28"/>
        </w:rPr>
        <w:t xml:space="preserve">
      13. Для f </w:t>
      </w:r>
      <w:r>
        <w:rPr>
          <w:rFonts w:ascii="Times New Roman"/>
          <w:b w:val="false"/>
          <w:i w:val="false"/>
          <w:color w:val="000000"/>
          <w:sz w:val="28"/>
          <w:u w:val="single"/>
        </w:rPr>
        <w:t>&gt;</w:t>
      </w:r>
      <w:r>
        <w:rPr>
          <w:rFonts w:ascii="Times New Roman"/>
          <w:b w:val="false"/>
          <w:i w:val="false"/>
          <w:color w:val="000000"/>
          <w:sz w:val="28"/>
        </w:rPr>
        <w:t xml:space="preserve">100 (или </w:t>
      </w:r>
    </w:p>
    <w:bookmarkEnd w:id="5704"/>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 и v’</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0,5 (холодные выбросы) при расчете c</w:t>
      </w:r>
      <w:r>
        <w:rPr>
          <w:rFonts w:ascii="Times New Roman"/>
          <w:b w:val="false"/>
          <w:i w:val="false"/>
          <w:color w:val="000000"/>
          <w:vertAlign w:val="subscript"/>
        </w:rPr>
        <w:t>м</w:t>
      </w:r>
      <w:r>
        <w:rPr>
          <w:rFonts w:ascii="Times New Roman"/>
          <w:b w:val="false"/>
          <w:i w:val="false"/>
          <w:color w:val="000000"/>
          <w:sz w:val="28"/>
        </w:rPr>
        <w:t xml:space="preserve"> вместо формулы (2.1) используется формула</w:t>
      </w:r>
      <w:r>
        <w:br/>
      </w:r>
      <w:r>
        <w:rPr>
          <w:rFonts w:ascii="Times New Roman"/>
          <w:b w:val="false"/>
          <w:i w:val="false"/>
          <w:color w:val="000000"/>
          <w:sz w:val="28"/>
        </w:rPr>
        <w:t>
</w:t>
      </w:r>
      <w:r>
        <w:br/>
      </w:r>
    </w:p>
    <w:p>
      <w:pPr>
        <w:spacing w:after="0"/>
        <w:ind w:left="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612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7413" w:id="5705"/>
    <w:p>
      <w:pPr>
        <w:spacing w:after="0"/>
        <w:ind w:left="0"/>
        <w:jc w:val="both"/>
      </w:pPr>
      <w:r>
        <w:rPr>
          <w:rFonts w:ascii="Times New Roman"/>
          <w:b w:val="false"/>
          <w:i w:val="false"/>
          <w:color w:val="000000"/>
          <w:sz w:val="28"/>
        </w:rPr>
        <w:t>
      где</w:t>
      </w:r>
    </w:p>
    <w:bookmarkEnd w:id="57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044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(2.10)</w:t>
      </w:r>
      <w:r>
        <w:br/>
      </w:r>
      <w:r>
        <w:rPr>
          <w:rFonts w:ascii="Times New Roman"/>
          <w:b w:val="false"/>
          <w:i w:val="false"/>
          <w:color w:val="000000"/>
          <w:sz w:val="28"/>
        </w:rPr>
        <w:t>
</w:t>
      </w:r>
    </w:p>
    <w:bookmarkStart w:name="z7415" w:id="5706"/>
    <w:p>
      <w:pPr>
        <w:spacing w:after="0"/>
        <w:ind w:left="0"/>
        <w:jc w:val="both"/>
      </w:pPr>
      <w:r>
        <w:rPr>
          <w:rFonts w:ascii="Times New Roman"/>
          <w:b w:val="false"/>
          <w:i w:val="false"/>
          <w:color w:val="000000"/>
          <w:sz w:val="28"/>
        </w:rPr>
        <w:t xml:space="preserve">
      причем </w:t>
      </w:r>
      <w:r>
        <w:rPr>
          <w:rFonts w:ascii="Times New Roman"/>
          <w:b w:val="false"/>
          <w:i/>
          <w:color w:val="000000"/>
          <w:sz w:val="28"/>
        </w:rPr>
        <w:t>n</w:t>
      </w:r>
      <w:r>
        <w:rPr>
          <w:rFonts w:ascii="Times New Roman"/>
          <w:b w:val="false"/>
          <w:i w:val="false"/>
          <w:color w:val="000000"/>
          <w:sz w:val="28"/>
        </w:rPr>
        <w:t xml:space="preserve"> определяется по формулам (2.8а) - (2.8в) при </w:t>
      </w:r>
    </w:p>
    <w:bookmarkEnd w:id="5706"/>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6731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416" w:id="5707"/>
    <w:p>
      <w:pPr>
        <w:spacing w:after="0"/>
        <w:ind w:left="0"/>
        <w:jc w:val="both"/>
      </w:pPr>
      <w:r>
        <w:rPr>
          <w:rFonts w:ascii="Times New Roman"/>
          <w:b w:val="false"/>
          <w:i w:val="false"/>
          <w:color w:val="000000"/>
          <w:sz w:val="28"/>
        </w:rPr>
        <w:t xml:space="preserve">
      Аналогично при </w:t>
      </w:r>
      <w:r>
        <w:rPr>
          <w:rFonts w:ascii="Times New Roman"/>
          <w:b w:val="false"/>
          <w:i/>
          <w:color w:val="000000"/>
          <w:sz w:val="28"/>
        </w:rPr>
        <w:t>f</w:t>
      </w:r>
      <w:r>
        <w:rPr>
          <w:rFonts w:ascii="Times New Roman"/>
          <w:b w:val="false"/>
          <w:i w:val="false"/>
          <w:color w:val="000000"/>
          <w:sz w:val="28"/>
        </w:rPr>
        <w:t xml:space="preserve"> &lt; 100 и v</w:t>
      </w:r>
      <w:r>
        <w:rPr>
          <w:rFonts w:ascii="Times New Roman"/>
          <w:b w:val="false"/>
          <w:i w:val="false"/>
          <w:color w:val="000000"/>
          <w:vertAlign w:val="subscript"/>
        </w:rPr>
        <w:t xml:space="preserve">м </w:t>
      </w:r>
      <w:r>
        <w:rPr>
          <w:rFonts w:ascii="Times New Roman"/>
          <w:b w:val="false"/>
          <w:i w:val="false"/>
          <w:color w:val="000000"/>
          <w:sz w:val="28"/>
        </w:rPr>
        <w:t xml:space="preserve">&lt; 0,5 или f </w:t>
      </w:r>
      <w:r>
        <w:rPr>
          <w:rFonts w:ascii="Times New Roman"/>
          <w:b w:val="false"/>
          <w:i w:val="false"/>
          <w:color w:val="000000"/>
          <w:sz w:val="28"/>
          <w:u w:val="single"/>
        </w:rPr>
        <w:t>&gt;</w:t>
      </w:r>
      <w:r>
        <w:rPr>
          <w:rFonts w:ascii="Times New Roman"/>
          <w:b w:val="false"/>
          <w:i w:val="false"/>
          <w:color w:val="000000"/>
          <w:sz w:val="28"/>
        </w:rPr>
        <w:t>100 и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&lt; 0,5 (случаи предельно малых опасных скоростей ветра) расчет c</w:t>
      </w:r>
      <w:r>
        <w:rPr>
          <w:rFonts w:ascii="Times New Roman"/>
          <w:b w:val="false"/>
          <w:i w:val="false"/>
          <w:color w:val="000000"/>
          <w:vertAlign w:val="subscript"/>
        </w:rPr>
        <w:t>м</w:t>
      </w:r>
      <w:r>
        <w:rPr>
          <w:rFonts w:ascii="Times New Roman"/>
          <w:b w:val="false"/>
          <w:i w:val="false"/>
          <w:color w:val="000000"/>
          <w:sz w:val="28"/>
        </w:rPr>
        <w:t xml:space="preserve"> вместо (2.1) производится по формуле:</w:t>
      </w:r>
    </w:p>
    <w:bookmarkEnd w:id="57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562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(2.11)</w:t>
      </w:r>
      <w:r>
        <w:br/>
      </w:r>
      <w:r>
        <w:rPr>
          <w:rFonts w:ascii="Times New Roman"/>
          <w:b w:val="false"/>
          <w:i w:val="false"/>
          <w:color w:val="000000"/>
          <w:sz w:val="28"/>
        </w:rPr>
        <w:t>
</w:t>
      </w:r>
    </w:p>
    <w:bookmarkStart w:name="z7418" w:id="5708"/>
    <w:p>
      <w:pPr>
        <w:spacing w:after="0"/>
        <w:ind w:left="0"/>
        <w:jc w:val="both"/>
      </w:pPr>
      <w:r>
        <w:rPr>
          <w:rFonts w:ascii="Times New Roman"/>
          <w:b w:val="false"/>
          <w:i w:val="false"/>
          <w:color w:val="000000"/>
          <w:sz w:val="28"/>
        </w:rPr>
        <w:t>
      где</w:t>
      </w:r>
    </w:p>
    <w:bookmarkEnd w:id="57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1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3213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(2.12а)</w:t>
      </w:r>
      <w:r>
        <w:br/>
      </w:r>
      <w:r>
        <w:rPr>
          <w:rFonts w:ascii="Times New Roman"/>
          <w:b w:val="false"/>
          <w:i w:val="false"/>
          <w:color w:val="000000"/>
          <w:sz w:val="28"/>
        </w:rPr>
        <w:t>
</w:t>
      </w:r>
      <w:r>
        <w:br/>
      </w:r>
    </w:p>
    <w:p>
      <w:pPr>
        <w:spacing w:after="0"/>
        <w:ind w:left="0"/>
        <w:jc w:val="both"/>
      </w:pPr>
      <w:r>
        <w:drawing>
          <wp:inline distT="0" distB="0" distL="0" distR="0">
            <wp:extent cx="293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933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(2.12б)</w:t>
      </w:r>
      <w:r>
        <w:br/>
      </w:r>
      <w:r>
        <w:rPr>
          <w:rFonts w:ascii="Times New Roman"/>
          <w:b w:val="false"/>
          <w:i w:val="false"/>
          <w:color w:val="000000"/>
          <w:sz w:val="28"/>
        </w:rPr>
        <w:t>
</w:t>
      </w:r>
    </w:p>
    <w:bookmarkStart w:name="z7421" w:id="5709"/>
    <w:p>
      <w:pPr>
        <w:spacing w:after="0"/>
        <w:ind w:left="0"/>
        <w:jc w:val="both"/>
      </w:pPr>
      <w:r>
        <w:rPr>
          <w:rFonts w:ascii="Times New Roman"/>
          <w:b w:val="false"/>
          <w:i w:val="false"/>
          <w:color w:val="000000"/>
          <w:sz w:val="28"/>
        </w:rPr>
        <w:t>
      Примечание.</w:t>
      </w:r>
    </w:p>
    <w:bookmarkEnd w:id="5709"/>
    <w:bookmarkStart w:name="z7422" w:id="5710"/>
    <w:p>
      <w:pPr>
        <w:spacing w:after="0"/>
        <w:ind w:left="0"/>
        <w:jc w:val="both"/>
      </w:pPr>
      <w:r>
        <w:rPr>
          <w:rFonts w:ascii="Times New Roman"/>
          <w:b w:val="false"/>
          <w:i w:val="false"/>
          <w:color w:val="000000"/>
          <w:sz w:val="28"/>
        </w:rPr>
        <w:t>
      Формулы (2.9), (2.11) являются частными случаями общей формулы (2.1).</w:t>
      </w:r>
    </w:p>
    <w:bookmarkEnd w:id="5710"/>
    <w:bookmarkStart w:name="z7423" w:id="5711"/>
    <w:p>
      <w:pPr>
        <w:spacing w:after="0"/>
        <w:ind w:left="0"/>
        <w:jc w:val="both"/>
      </w:pPr>
      <w:r>
        <w:rPr>
          <w:rFonts w:ascii="Times New Roman"/>
          <w:b w:val="false"/>
          <w:i w:val="false"/>
          <w:color w:val="000000"/>
          <w:sz w:val="28"/>
        </w:rPr>
        <w:t xml:space="preserve">
      14. Расстояние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(м) от источника выбросов, на котором приземная концентрация </w:t>
      </w:r>
      <w:r>
        <w:rPr>
          <w:rFonts w:ascii="Times New Roman"/>
          <w:b w:val="false"/>
          <w:i/>
          <w:color w:val="000000"/>
          <w:sz w:val="28"/>
        </w:rPr>
        <w:t xml:space="preserve">с </w:t>
      </w:r>
      <w:r>
        <w:rPr>
          <w:rFonts w:ascii="Times New Roman"/>
          <w:b w:val="false"/>
          <w:i w:val="false"/>
          <w:color w:val="000000"/>
          <w:sz w:val="28"/>
        </w:rPr>
        <w:t>(мг/м</w:t>
      </w:r>
      <w:r>
        <w:rPr>
          <w:rFonts w:ascii="Times New Roman"/>
          <w:b w:val="false"/>
          <w:i w:val="false"/>
          <w:color w:val="000000"/>
          <w:vertAlign w:val="superscript"/>
        </w:rPr>
        <w:t>3</w:t>
      </w:r>
      <w:r>
        <w:rPr>
          <w:rFonts w:ascii="Times New Roman"/>
          <w:b w:val="false"/>
          <w:i w:val="false"/>
          <w:color w:val="000000"/>
          <w:sz w:val="28"/>
        </w:rPr>
        <w:t xml:space="preserve">) при неблагоприятных метеорологических условиях достигает максимального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определяется по формуле</w:t>
      </w:r>
    </w:p>
    <w:bookmarkEnd w:id="57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1536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(2.13)</w:t>
      </w:r>
      <w:r>
        <w:br/>
      </w:r>
      <w:r>
        <w:rPr>
          <w:rFonts w:ascii="Times New Roman"/>
          <w:b w:val="false"/>
          <w:i w:val="false"/>
          <w:color w:val="000000"/>
          <w:sz w:val="28"/>
        </w:rPr>
        <w:t>
</w:t>
      </w:r>
    </w:p>
    <w:bookmarkStart w:name="z7425" w:id="5712"/>
    <w:p>
      <w:pPr>
        <w:spacing w:after="0"/>
        <w:ind w:left="0"/>
        <w:jc w:val="both"/>
      </w:pPr>
      <w:r>
        <w:rPr>
          <w:rFonts w:ascii="Times New Roman"/>
          <w:b w:val="false"/>
          <w:i w:val="false"/>
          <w:color w:val="000000"/>
          <w:sz w:val="28"/>
        </w:rPr>
        <w:t xml:space="preserve">
      где безразмерный коэффициент </w:t>
      </w:r>
      <w:r>
        <w:rPr>
          <w:rFonts w:ascii="Times New Roman"/>
          <w:b w:val="false"/>
          <w:i/>
          <w:color w:val="000000"/>
          <w:sz w:val="28"/>
        </w:rPr>
        <w:t>d</w:t>
      </w:r>
      <w:r>
        <w:rPr>
          <w:rFonts w:ascii="Times New Roman"/>
          <w:b w:val="false"/>
          <w:i w:val="false"/>
          <w:color w:val="000000"/>
          <w:sz w:val="28"/>
        </w:rPr>
        <w:t xml:space="preserve"> при </w:t>
      </w:r>
      <w:r>
        <w:rPr>
          <w:rFonts w:ascii="Times New Roman"/>
          <w:b w:val="false"/>
          <w:i/>
          <w:color w:val="000000"/>
          <w:sz w:val="28"/>
        </w:rPr>
        <w:t xml:space="preserve">f </w:t>
      </w:r>
      <w:r>
        <w:rPr>
          <w:rFonts w:ascii="Times New Roman"/>
          <w:b w:val="false"/>
          <w:i w:val="false"/>
          <w:color w:val="000000"/>
          <w:sz w:val="28"/>
        </w:rPr>
        <w:t>&lt; 100 находится по формулам:</w:t>
      </w:r>
    </w:p>
    <w:bookmarkEnd w:id="57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3302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(2.14а)</w:t>
      </w:r>
      <w:r>
        <w:br/>
      </w:r>
      <w:r>
        <w:rPr>
          <w:rFonts w:ascii="Times New Roman"/>
          <w:b w:val="false"/>
          <w:i w:val="false"/>
          <w:color w:val="000000"/>
          <w:sz w:val="28"/>
        </w:rPr>
        <w:t>
</w:t>
      </w:r>
      <w:r>
        <w:br/>
      </w:r>
    </w:p>
    <w:p>
      <w:pPr>
        <w:spacing w:after="0"/>
        <w:ind w:left="0"/>
        <w:jc w:val="both"/>
      </w:pPr>
      <w:r>
        <w:drawing>
          <wp:inline distT="0" distB="0" distL="0" distR="0">
            <wp:extent cx="377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3771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(2.14б)</w:t>
      </w:r>
      <w:r>
        <w:br/>
      </w:r>
      <w:r>
        <w:rPr>
          <w:rFonts w:ascii="Times New Roman"/>
          <w:b w:val="false"/>
          <w:i w:val="false"/>
          <w:color w:val="000000"/>
          <w:sz w:val="28"/>
        </w:rPr>
        <w:t>
</w:t>
      </w:r>
      <w:r>
        <w:br/>
      </w:r>
    </w:p>
    <w:p>
      <w:pPr>
        <w:spacing w:after="0"/>
        <w:ind w:left="0"/>
        <w:jc w:val="both"/>
      </w:pPr>
      <w:r>
        <w:drawing>
          <wp:inline distT="0" distB="0" distL="0" distR="0">
            <wp:extent cx="326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3263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(2.14в)</w:t>
      </w:r>
      <w:r>
        <w:br/>
      </w:r>
      <w:r>
        <w:rPr>
          <w:rFonts w:ascii="Times New Roman"/>
          <w:b w:val="false"/>
          <w:i w:val="false"/>
          <w:color w:val="000000"/>
          <w:sz w:val="28"/>
        </w:rPr>
        <w:t>
</w:t>
      </w:r>
    </w:p>
    <w:bookmarkStart w:name="z7429" w:id="5713"/>
    <w:p>
      <w:pPr>
        <w:spacing w:after="0"/>
        <w:ind w:left="0"/>
        <w:jc w:val="both"/>
      </w:pPr>
      <w:r>
        <w:rPr>
          <w:rFonts w:ascii="Times New Roman"/>
          <w:b w:val="false"/>
          <w:i w:val="false"/>
          <w:color w:val="000000"/>
          <w:sz w:val="28"/>
        </w:rPr>
        <w:t xml:space="preserve">
      При </w:t>
      </w:r>
      <w:r>
        <w:rPr>
          <w:rFonts w:ascii="Times New Roman"/>
          <w:b w:val="false"/>
          <w:i/>
          <w:color w:val="000000"/>
          <w:sz w:val="28"/>
        </w:rPr>
        <w:t>f</w:t>
      </w:r>
      <w:r>
        <w:rPr>
          <w:rFonts w:ascii="Times New Roman"/>
          <w:b w:val="false"/>
          <w:i w:val="false"/>
          <w:color w:val="000000"/>
          <w:sz w:val="28"/>
        </w:rPr>
        <w:t xml:space="preserve"> &gt; 100 или </w:t>
      </w:r>
    </w:p>
    <w:bookmarkEnd w:id="5713"/>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0 значение </w:t>
      </w:r>
      <w:r>
        <w:rPr>
          <w:rFonts w:ascii="Times New Roman"/>
          <w:b w:val="false"/>
          <w:i/>
          <w:color w:val="000000"/>
          <w:sz w:val="28"/>
        </w:rPr>
        <w:t>d</w:t>
      </w:r>
      <w:r>
        <w:rPr>
          <w:rFonts w:ascii="Times New Roman"/>
          <w:b w:val="false"/>
          <w:i w:val="false"/>
          <w:color w:val="000000"/>
          <w:sz w:val="28"/>
        </w:rPr>
        <w:t xml:space="preserve"> находится по формулам:</w:t>
      </w:r>
      <w:r>
        <w:br/>
      </w:r>
      <w:r>
        <w:rPr>
          <w:rFonts w:ascii="Times New Roman"/>
          <w:b w:val="false"/>
          <w:i w:val="false"/>
          <w:color w:val="000000"/>
          <w:sz w:val="28"/>
        </w:rPr>
        <w:t>
</w:t>
      </w:r>
    </w:p>
    <w:bookmarkStart w:name="z7430" w:id="5714"/>
    <w:p>
      <w:pPr>
        <w:spacing w:after="0"/>
        <w:ind w:left="0"/>
        <w:jc w:val="both"/>
      </w:pPr>
      <w:r>
        <w:rPr>
          <w:rFonts w:ascii="Times New Roman"/>
          <w:b w:val="false"/>
          <w:i w:val="false"/>
          <w:color w:val="000000"/>
          <w:sz w:val="28"/>
        </w:rPr>
        <w:t>
      d = 5,7 при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 (2.15а)</w:t>
      </w:r>
    </w:p>
    <w:bookmarkEnd w:id="5714"/>
    <w:bookmarkStart w:name="z7431" w:id="5715"/>
    <w:p>
      <w:pPr>
        <w:spacing w:after="0"/>
        <w:ind w:left="0"/>
        <w:jc w:val="both"/>
      </w:pPr>
      <w:r>
        <w:rPr>
          <w:rFonts w:ascii="Times New Roman"/>
          <w:b w:val="false"/>
          <w:i w:val="false"/>
          <w:color w:val="000000"/>
          <w:sz w:val="28"/>
        </w:rPr>
        <w:t>
      d = 11,4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при 0,5 &lt;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 (</w:t>
      </w:r>
      <w:r>
        <w:rPr>
          <w:rFonts w:ascii="Times New Roman"/>
          <w:b w:val="false"/>
          <w:i w:val="false"/>
          <w:color w:val="000000"/>
          <w:sz w:val="28"/>
          <w:u w:val="single"/>
        </w:rPr>
        <w:t>2.1</w:t>
      </w:r>
      <w:r>
        <w:rPr>
          <w:rFonts w:ascii="Times New Roman"/>
          <w:b w:val="false"/>
          <w:i w:val="false"/>
          <w:color w:val="000000"/>
          <w:sz w:val="28"/>
        </w:rPr>
        <w:t>5б)</w:t>
      </w:r>
    </w:p>
    <w:bookmarkEnd w:id="5715"/>
    <w:p>
      <w:pPr>
        <w:spacing w:after="0"/>
        <w:ind w:left="0"/>
        <w:jc w:val="both"/>
      </w:pPr>
      <w:r>
        <w:rPr>
          <w:rFonts w:ascii="Times New Roman"/>
          <w:b w:val="false"/>
          <w:i w:val="false"/>
          <w:color w:val="000000"/>
          <w:sz w:val="28"/>
        </w:rPr>
        <w:t>
      d = 16</w:t>
      </w:r>
    </w:p>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при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&gt; 2 (2.15в)</w:t>
      </w:r>
      <w:r>
        <w:br/>
      </w:r>
      <w:r>
        <w:rPr>
          <w:rFonts w:ascii="Times New Roman"/>
          <w:b w:val="false"/>
          <w:i w:val="false"/>
          <w:color w:val="000000"/>
          <w:sz w:val="28"/>
        </w:rPr>
        <w:t>
</w:t>
      </w:r>
    </w:p>
    <w:bookmarkStart w:name="z7433" w:id="5716"/>
    <w:p>
      <w:pPr>
        <w:spacing w:after="0"/>
        <w:ind w:left="0"/>
        <w:jc w:val="both"/>
      </w:pPr>
      <w:r>
        <w:rPr>
          <w:rFonts w:ascii="Times New Roman"/>
          <w:b w:val="false"/>
          <w:i w:val="false"/>
          <w:color w:val="000000"/>
          <w:sz w:val="28"/>
        </w:rPr>
        <w:t xml:space="preserve">
      15. Значение опасной скорости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(м/с) на уровне флюгера (обычно 10 м от уровня земли), при которой достигается наибольшее значение приземной концентрации вредных веществ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в случае </w:t>
      </w:r>
      <w:r>
        <w:rPr>
          <w:rFonts w:ascii="Times New Roman"/>
          <w:b w:val="false"/>
          <w:i/>
          <w:color w:val="000000"/>
          <w:sz w:val="28"/>
        </w:rPr>
        <w:t xml:space="preserve">f </w:t>
      </w:r>
      <w:r>
        <w:rPr>
          <w:rFonts w:ascii="Times New Roman"/>
          <w:b w:val="false"/>
          <w:i w:val="false"/>
          <w:color w:val="000000"/>
          <w:sz w:val="28"/>
        </w:rPr>
        <w:t>&lt; 100 определяется по формулам:</w:t>
      </w:r>
    </w:p>
    <w:bookmarkEnd w:id="57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095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(2.16а)</w:t>
      </w:r>
      <w:r>
        <w:br/>
      </w:r>
      <w:r>
        <w:rPr>
          <w:rFonts w:ascii="Times New Roman"/>
          <w:b w:val="false"/>
          <w:i w:val="false"/>
          <w:color w:val="000000"/>
          <w:sz w:val="28"/>
        </w:rPr>
        <w:t>
</w:t>
      </w:r>
      <w:r>
        <w:br/>
      </w:r>
    </w:p>
    <w:p>
      <w:pPr>
        <w:spacing w:after="0"/>
        <w:ind w:left="0"/>
        <w:jc w:val="both"/>
      </w:pPr>
      <w:r>
        <w:drawing>
          <wp:inline distT="0" distB="0" distL="0" distR="0">
            <wp:extent cx="2387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387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(2.16б)</w:t>
      </w:r>
      <w:r>
        <w:br/>
      </w:r>
      <w:r>
        <w:rPr>
          <w:rFonts w:ascii="Times New Roman"/>
          <w:b w:val="false"/>
          <w:i w:val="false"/>
          <w:color w:val="000000"/>
          <w:sz w:val="28"/>
        </w:rPr>
        <w:t>
</w:t>
      </w:r>
      <w:r>
        <w:br/>
      </w:r>
    </w:p>
    <w:p>
      <w:pPr>
        <w:spacing w:after="0"/>
        <w:ind w:left="0"/>
        <w:jc w:val="both"/>
      </w:pPr>
      <w:r>
        <w:drawing>
          <wp:inline distT="0" distB="0" distL="0" distR="0">
            <wp:extent cx="303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3035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(2.16в)</w:t>
      </w:r>
      <w:r>
        <w:br/>
      </w:r>
      <w:r>
        <w:rPr>
          <w:rFonts w:ascii="Times New Roman"/>
          <w:b w:val="false"/>
          <w:i w:val="false"/>
          <w:color w:val="000000"/>
          <w:sz w:val="28"/>
        </w:rPr>
        <w:t>
</w:t>
      </w:r>
    </w:p>
    <w:bookmarkStart w:name="z7437" w:id="5717"/>
    <w:p>
      <w:pPr>
        <w:spacing w:after="0"/>
        <w:ind w:left="0"/>
        <w:jc w:val="both"/>
      </w:pPr>
      <w:r>
        <w:rPr>
          <w:rFonts w:ascii="Times New Roman"/>
          <w:b w:val="false"/>
          <w:i w:val="false"/>
          <w:color w:val="000000"/>
          <w:sz w:val="28"/>
        </w:rPr>
        <w:t xml:space="preserve">
      При </w:t>
      </w:r>
      <w:r>
        <w:rPr>
          <w:rFonts w:ascii="Times New Roman"/>
          <w:b w:val="false"/>
          <w:i/>
          <w:color w:val="000000"/>
          <w:sz w:val="28"/>
        </w:rPr>
        <w:t xml:space="preserve">f </w:t>
      </w:r>
      <w:r>
        <w:rPr>
          <w:rFonts w:ascii="Times New Roman"/>
          <w:b w:val="false"/>
          <w:i w:val="false"/>
          <w:color w:val="000000"/>
          <w:sz w:val="28"/>
        </w:rPr>
        <w:t xml:space="preserve">&gt; 100 или </w:t>
      </w:r>
    </w:p>
    <w:bookmarkEnd w:id="5717"/>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0 значение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вычисляется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095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(2.17а)</w:t>
      </w:r>
      <w:r>
        <w:br/>
      </w:r>
      <w:r>
        <w:rPr>
          <w:rFonts w:ascii="Times New Roman"/>
          <w:b w:val="false"/>
          <w:i w:val="false"/>
          <w:color w:val="000000"/>
          <w:sz w:val="28"/>
        </w:rPr>
        <w:t>
</w:t>
      </w:r>
      <w:r>
        <w:br/>
      </w:r>
    </w:p>
    <w:p>
      <w:pPr>
        <w:spacing w:after="0"/>
        <w:ind w:left="0"/>
        <w:jc w:val="both"/>
      </w:pPr>
      <w:r>
        <w:drawing>
          <wp:inline distT="0" distB="0" distL="0" distR="0">
            <wp:extent cx="2387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387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(2.17б)</w:t>
      </w:r>
      <w:r>
        <w:br/>
      </w:r>
      <w:r>
        <w:rPr>
          <w:rFonts w:ascii="Times New Roman"/>
          <w:b w:val="false"/>
          <w:i w:val="false"/>
          <w:color w:val="000000"/>
          <w:sz w:val="28"/>
        </w:rPr>
        <w:t>
</w:t>
      </w:r>
      <w:r>
        <w:br/>
      </w:r>
    </w:p>
    <w:p>
      <w:pPr>
        <w:spacing w:after="0"/>
        <w:ind w:left="0"/>
        <w:jc w:val="both"/>
      </w:pPr>
      <w:r>
        <w:drawing>
          <wp:inline distT="0" distB="0" distL="0" distR="0">
            <wp:extent cx="232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324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(2.17в)</w:t>
      </w:r>
      <w:r>
        <w:br/>
      </w:r>
      <w:r>
        <w:rPr>
          <w:rFonts w:ascii="Times New Roman"/>
          <w:b w:val="false"/>
          <w:i w:val="false"/>
          <w:color w:val="000000"/>
          <w:sz w:val="28"/>
        </w:rPr>
        <w:t>
</w:t>
      </w:r>
    </w:p>
    <w:bookmarkStart w:name="z7441" w:id="5718"/>
    <w:p>
      <w:pPr>
        <w:spacing w:after="0"/>
        <w:ind w:left="0"/>
        <w:jc w:val="both"/>
      </w:pPr>
      <w:r>
        <w:rPr>
          <w:rFonts w:ascii="Times New Roman"/>
          <w:b w:val="false"/>
          <w:i w:val="false"/>
          <w:color w:val="000000"/>
          <w:sz w:val="28"/>
        </w:rPr>
        <w:t xml:space="preserve">
      16. Максимальное значение приземной концентрации вредного вещества </w:t>
      </w:r>
      <w:r>
        <w:rPr>
          <w:rFonts w:ascii="Times New Roman"/>
          <w:b w:val="false"/>
          <w:i/>
          <w:color w:val="000000"/>
          <w:sz w:val="28"/>
        </w:rPr>
        <w:t>с</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при неблагоприятных метеорологических условиях и скорости ветра </w:t>
      </w:r>
      <w:r>
        <w:rPr>
          <w:rFonts w:ascii="Times New Roman"/>
          <w:b w:val="false"/>
          <w:i/>
          <w:color w:val="000000"/>
          <w:sz w:val="28"/>
        </w:rPr>
        <w:t xml:space="preserve">u </w:t>
      </w:r>
      <w:r>
        <w:rPr>
          <w:rFonts w:ascii="Times New Roman"/>
          <w:b w:val="false"/>
          <w:i w:val="false"/>
          <w:color w:val="000000"/>
          <w:sz w:val="28"/>
        </w:rPr>
        <w:t xml:space="preserve">(м/с), отличающейся от опасной скорости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(м/с), определяется по формуле</w:t>
      </w:r>
    </w:p>
    <w:bookmarkEnd w:id="5718"/>
    <w:bookmarkStart w:name="z7442" w:id="571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ми</w:t>
      </w:r>
      <w:r>
        <w:rPr>
          <w:rFonts w:ascii="Times New Roman"/>
          <w:b w:val="false"/>
          <w:i w:val="false"/>
          <w:color w:val="000000"/>
          <w:sz w:val="28"/>
        </w:rPr>
        <w:t xml:space="preserve"> = </w:t>
      </w:r>
      <w:r>
        <w:rPr>
          <w:rFonts w:ascii="Times New Roman"/>
          <w:b w:val="false"/>
          <w:i/>
          <w:color w:val="000000"/>
          <w:sz w:val="28"/>
        </w:rPr>
        <w:t>r c</w:t>
      </w:r>
      <w:r>
        <w:rPr>
          <w:rFonts w:ascii="Times New Roman"/>
          <w:b w:val="false"/>
          <w:i w:val="false"/>
          <w:color w:val="000000"/>
          <w:vertAlign w:val="subscript"/>
        </w:rPr>
        <w:t>м</w:t>
      </w:r>
      <w:r>
        <w:rPr>
          <w:rFonts w:ascii="Times New Roman"/>
          <w:b w:val="false"/>
          <w:i/>
          <w:color w:val="000000"/>
          <w:sz w:val="28"/>
        </w:rPr>
        <w:t xml:space="preserve">, </w:t>
      </w:r>
      <w:r>
        <w:rPr>
          <w:rFonts w:ascii="Times New Roman"/>
          <w:b w:val="false"/>
          <w:i w:val="false"/>
          <w:color w:val="000000"/>
          <w:sz w:val="28"/>
        </w:rPr>
        <w:t>(2.18)</w:t>
      </w:r>
    </w:p>
    <w:bookmarkEnd w:id="5719"/>
    <w:bookmarkStart w:name="z7443" w:id="5720"/>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безразмерная величина, определяемая в зависимости от отношения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3</w:t>
      </w:r>
      <w:r>
        <w:rPr>
          <w:rFonts w:ascii="Times New Roman"/>
          <w:b w:val="false"/>
          <w:i w:val="false"/>
          <w:color w:val="000000"/>
          <w:sz w:val="28"/>
        </w:rPr>
        <w:t xml:space="preserve"> согласно приложений 1 к настоящей Методике или по формулам:</w:t>
      </w:r>
    </w:p>
    <w:bookmarkEnd w:id="57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1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5016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(2.19а)</w:t>
      </w:r>
      <w:r>
        <w:br/>
      </w:r>
      <w:r>
        <w:rPr>
          <w:rFonts w:ascii="Times New Roman"/>
          <w:b w:val="false"/>
          <w:i w:val="false"/>
          <w:color w:val="000000"/>
          <w:sz w:val="28"/>
        </w:rPr>
        <w:t>
</w:t>
      </w:r>
      <w:r>
        <w:br/>
      </w:r>
    </w:p>
    <w:p>
      <w:pPr>
        <w:spacing w:after="0"/>
        <w:ind w:left="0"/>
        <w:jc w:val="both"/>
      </w:pPr>
      <w:r>
        <w:drawing>
          <wp:inline distT="0" distB="0" distL="0" distR="0">
            <wp:extent cx="359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3594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(2.19б)</w:t>
      </w:r>
      <w:r>
        <w:br/>
      </w:r>
      <w:r>
        <w:rPr>
          <w:rFonts w:ascii="Times New Roman"/>
          <w:b w:val="false"/>
          <w:i w:val="false"/>
          <w:color w:val="000000"/>
          <w:sz w:val="28"/>
        </w:rPr>
        <w:t>
</w:t>
      </w:r>
    </w:p>
    <w:bookmarkStart w:name="z7446" w:id="5721"/>
    <w:p>
      <w:pPr>
        <w:spacing w:after="0"/>
        <w:ind w:left="0"/>
        <w:jc w:val="both"/>
      </w:pPr>
      <w:r>
        <w:rPr>
          <w:rFonts w:ascii="Times New Roman"/>
          <w:b w:val="false"/>
          <w:i w:val="false"/>
          <w:color w:val="000000"/>
          <w:sz w:val="28"/>
        </w:rPr>
        <w:t>
      Примечание.</w:t>
      </w:r>
    </w:p>
    <w:bookmarkEnd w:id="5721"/>
    <w:bookmarkStart w:name="z7447" w:id="5722"/>
    <w:p>
      <w:pPr>
        <w:spacing w:after="0"/>
        <w:ind w:left="0"/>
        <w:jc w:val="both"/>
      </w:pPr>
      <w:r>
        <w:rPr>
          <w:rFonts w:ascii="Times New Roman"/>
          <w:b w:val="false"/>
          <w:i w:val="false"/>
          <w:color w:val="000000"/>
          <w:sz w:val="28"/>
        </w:rPr>
        <w:t>
      При проведении расчетов не используются значения скорости ветра u&lt;0,5 м/с, а также скорости ветра u &gt; u</w:t>
      </w:r>
      <w:r>
        <w:rPr>
          <w:rFonts w:ascii="Times New Roman"/>
          <w:b w:val="false"/>
          <w:i/>
          <w:color w:val="000000"/>
          <w:sz w:val="28"/>
        </w:rPr>
        <w:t xml:space="preserve">*, </w:t>
      </w:r>
      <w:r>
        <w:rPr>
          <w:rFonts w:ascii="Times New Roman"/>
          <w:b w:val="false"/>
          <w:i w:val="false"/>
          <w:color w:val="000000"/>
          <w:sz w:val="28"/>
        </w:rPr>
        <w:t xml:space="preserve">где </w:t>
      </w:r>
      <w:r>
        <w:rPr>
          <w:rFonts w:ascii="Times New Roman"/>
          <w:b w:val="false"/>
          <w:i/>
          <w:color w:val="000000"/>
          <w:sz w:val="28"/>
        </w:rPr>
        <w:t>u</w:t>
      </w:r>
      <w:r>
        <w:rPr>
          <w:rFonts w:ascii="Times New Roman"/>
          <w:b w:val="false"/>
          <w:i w:val="false"/>
          <w:color w:val="000000"/>
          <w:sz w:val="28"/>
        </w:rPr>
        <w:t>* - значение скорости ветра, превышаемое в данной местности в среднем многолетнем режиме в 5% случаев. Это значение запрашивается в территориальном отделении Казгидромета, на территории которого располагается предприятие, или определяется по климатическому справочнику.</w:t>
      </w:r>
    </w:p>
    <w:bookmarkEnd w:id="5722"/>
    <w:bookmarkStart w:name="z7448" w:id="5723"/>
    <w:p>
      <w:pPr>
        <w:spacing w:after="0"/>
        <w:ind w:left="0"/>
        <w:jc w:val="both"/>
      </w:pPr>
      <w:r>
        <w:rPr>
          <w:rFonts w:ascii="Times New Roman"/>
          <w:b w:val="false"/>
          <w:i w:val="false"/>
          <w:color w:val="000000"/>
          <w:sz w:val="28"/>
        </w:rPr>
        <w:t xml:space="preserve">
      17. Расстояние от источника выброса </w:t>
      </w:r>
      <w:r>
        <w:rPr>
          <w:rFonts w:ascii="Times New Roman"/>
          <w:b w:val="false"/>
          <w:i/>
          <w:color w:val="000000"/>
          <w:sz w:val="28"/>
        </w:rPr>
        <w:t>x</w:t>
      </w:r>
      <w:r>
        <w:rPr>
          <w:rFonts w:ascii="Times New Roman"/>
          <w:b w:val="false"/>
          <w:i w:val="false"/>
          <w:color w:val="000000"/>
          <w:vertAlign w:val="subscript"/>
        </w:rPr>
        <w:t>ми</w:t>
      </w:r>
      <w:r>
        <w:rPr>
          <w:rFonts w:ascii="Times New Roman"/>
          <w:b w:val="false"/>
          <w:i w:val="false"/>
          <w:color w:val="000000"/>
          <w:sz w:val="28"/>
        </w:rPr>
        <w:t xml:space="preserve"> (м), на котором при скорости ветра u и неблагоприятных метеорологических условиях приземная концентрация вредных веществ достигает максимального значения </w:t>
      </w:r>
      <w:r>
        <w:rPr>
          <w:rFonts w:ascii="Times New Roman"/>
          <w:b w:val="false"/>
          <w:i/>
          <w:color w:val="000000"/>
          <w:sz w:val="28"/>
        </w:rPr>
        <w:t>с</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определяется по формуле:</w:t>
      </w:r>
    </w:p>
    <w:bookmarkEnd w:id="5723"/>
    <w:bookmarkStart w:name="z7449" w:id="5724"/>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ми</w:t>
      </w:r>
      <w:r>
        <w:rPr>
          <w:rFonts w:ascii="Times New Roman"/>
          <w:b w:val="false"/>
          <w:i w:val="false"/>
          <w:color w:val="000000"/>
          <w:sz w:val="28"/>
        </w:rPr>
        <w:t xml:space="preserve"> = </w:t>
      </w:r>
      <w:r>
        <w:rPr>
          <w:rFonts w:ascii="Times New Roman"/>
          <w:b w:val="false"/>
          <w:i/>
          <w:color w:val="000000"/>
          <w:sz w:val="28"/>
        </w:rPr>
        <w:t>p x</w:t>
      </w:r>
      <w:r>
        <w:rPr>
          <w:rFonts w:ascii="Times New Roman"/>
          <w:b w:val="false"/>
          <w:i w:val="false"/>
          <w:color w:val="000000"/>
          <w:vertAlign w:val="subscript"/>
        </w:rPr>
        <w:t>м</w:t>
      </w:r>
      <w:r>
        <w:rPr>
          <w:rFonts w:ascii="Times New Roman"/>
          <w:b w:val="false"/>
          <w:i w:val="false"/>
          <w:color w:val="000000"/>
          <w:sz w:val="28"/>
        </w:rPr>
        <w:t>,(2.20)</w:t>
      </w:r>
    </w:p>
    <w:bookmarkEnd w:id="5724"/>
    <w:bookmarkStart w:name="z7450" w:id="5725"/>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безразмерный коэффициент, определяемый в зависимости от отношения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3</w:t>
      </w:r>
      <w:r>
        <w:rPr>
          <w:rFonts w:ascii="Times New Roman"/>
          <w:b w:val="false"/>
          <w:i w:val="false"/>
          <w:color w:val="000000"/>
          <w:sz w:val="28"/>
        </w:rPr>
        <w:t xml:space="preserve"> согласно приложений 1 к настоящей Методике или по формулам:</w:t>
      </w:r>
    </w:p>
    <w:bookmarkEnd w:id="57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8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18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(2.21а)</w:t>
      </w:r>
      <w:r>
        <w:br/>
      </w:r>
      <w:r>
        <w:rPr>
          <w:rFonts w:ascii="Times New Roman"/>
          <w:b w:val="false"/>
          <w:i w:val="false"/>
          <w:color w:val="000000"/>
          <w:sz w:val="28"/>
        </w:rPr>
        <w:t>
</w:t>
      </w:r>
      <w:r>
        <w:br/>
      </w:r>
    </w:p>
    <w:p>
      <w:pPr>
        <w:spacing w:after="0"/>
        <w:ind w:left="0"/>
        <w:jc w:val="both"/>
      </w:pPr>
      <w:r>
        <w:drawing>
          <wp:inline distT="0" distB="0" distL="0" distR="0">
            <wp:extent cx="394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3949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(2.21б)</w:t>
      </w:r>
      <w:r>
        <w:br/>
      </w:r>
      <w:r>
        <w:rPr>
          <w:rFonts w:ascii="Times New Roman"/>
          <w:b w:val="false"/>
          <w:i w:val="false"/>
          <w:color w:val="000000"/>
          <w:sz w:val="28"/>
        </w:rPr>
        <w:t>
</w:t>
      </w:r>
      <w:r>
        <w:br/>
      </w:r>
    </w:p>
    <w:p>
      <w:pPr>
        <w:spacing w:after="0"/>
        <w:ind w:left="0"/>
        <w:jc w:val="both"/>
      </w:pPr>
      <w:r>
        <w:drawing>
          <wp:inline distT="0" distB="0" distL="0" distR="0">
            <wp:extent cx="313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3136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(2.21 в)</w:t>
      </w:r>
      <w:r>
        <w:br/>
      </w:r>
      <w:r>
        <w:rPr>
          <w:rFonts w:ascii="Times New Roman"/>
          <w:b w:val="false"/>
          <w:i w:val="false"/>
          <w:color w:val="000000"/>
          <w:sz w:val="28"/>
        </w:rPr>
        <w:t>
</w:t>
      </w:r>
    </w:p>
    <w:bookmarkStart w:name="z7454" w:id="5726"/>
    <w:p>
      <w:pPr>
        <w:spacing w:after="0"/>
        <w:ind w:left="0"/>
        <w:jc w:val="both"/>
      </w:pPr>
      <w:r>
        <w:rPr>
          <w:rFonts w:ascii="Times New Roman"/>
          <w:b w:val="false"/>
          <w:i w:val="false"/>
          <w:color w:val="000000"/>
          <w:sz w:val="28"/>
        </w:rPr>
        <w:t xml:space="preserve">
      18. При опасной скорости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приземная концентрация вредных веществ </w:t>
      </w:r>
      <w:r>
        <w:rPr>
          <w:rFonts w:ascii="Times New Roman"/>
          <w:b w:val="false"/>
          <w:i/>
          <w:color w:val="000000"/>
          <w:sz w:val="28"/>
        </w:rPr>
        <w:t>с</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в атмосфере по оси факела выброса на различных расстояниях </w:t>
      </w:r>
      <w:r>
        <w:rPr>
          <w:rFonts w:ascii="Times New Roman"/>
          <w:b w:val="false"/>
          <w:i/>
          <w:color w:val="000000"/>
          <w:sz w:val="28"/>
        </w:rPr>
        <w:t>х</w:t>
      </w:r>
      <w:r>
        <w:rPr>
          <w:rFonts w:ascii="Times New Roman"/>
          <w:b w:val="false"/>
          <w:i w:val="false"/>
          <w:color w:val="000000"/>
          <w:sz w:val="28"/>
        </w:rPr>
        <w:t xml:space="preserve"> (м) от источника выброса определяется по формуле:</w:t>
      </w:r>
    </w:p>
    <w:bookmarkEnd w:id="5726"/>
    <w:bookmarkStart w:name="z7455" w:id="5727"/>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val="false"/>
          <w:color w:val="000000"/>
          <w:sz w:val="28"/>
        </w:rPr>
        <w:t>,(2.22)</w:t>
      </w:r>
    </w:p>
    <w:bookmarkEnd w:id="5727"/>
    <w:bookmarkStart w:name="z7456" w:id="5728"/>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безразмерный коэффициент, определяемый в зависимости от отношения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и коэффициента F по </w:t>
      </w:r>
      <w:r>
        <w:rPr>
          <w:rFonts w:ascii="Times New Roman"/>
          <w:b w:val="false"/>
          <w:i w:val="false"/>
          <w:color w:val="000000"/>
          <w:sz w:val="28"/>
        </w:rPr>
        <w:t>рисунку 4</w:t>
      </w:r>
      <w:r>
        <w:rPr>
          <w:rFonts w:ascii="Times New Roman"/>
          <w:b w:val="false"/>
          <w:i w:val="false"/>
          <w:color w:val="000000"/>
          <w:sz w:val="28"/>
        </w:rPr>
        <w:t xml:space="preserve"> согласно приложений 1 к настоящей Методике или по формулам:</w:t>
      </w:r>
    </w:p>
    <w:bookmarkEnd w:id="57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4470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(2.23а)</w:t>
      </w:r>
      <w:r>
        <w:br/>
      </w:r>
      <w:r>
        <w:rPr>
          <w:rFonts w:ascii="Times New Roman"/>
          <w:b w:val="false"/>
          <w:i w:val="false"/>
          <w:color w:val="000000"/>
          <w:sz w:val="28"/>
        </w:rPr>
        <w:t>
</w:t>
      </w:r>
      <w:r>
        <w:br/>
      </w:r>
    </w:p>
    <w:p>
      <w:pPr>
        <w:spacing w:after="0"/>
        <w:ind w:left="0"/>
        <w:jc w:val="both"/>
      </w:pPr>
      <w:r>
        <w:drawing>
          <wp:inline distT="0" distB="0" distL="0" distR="0">
            <wp:extent cx="344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3441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(2.23б)</w:t>
      </w:r>
      <w:r>
        <w:br/>
      </w:r>
      <w:r>
        <w:rPr>
          <w:rFonts w:ascii="Times New Roman"/>
          <w:b w:val="false"/>
          <w:i w:val="false"/>
          <w:color w:val="000000"/>
          <w:sz w:val="28"/>
        </w:rPr>
        <w:t>
</w:t>
      </w:r>
      <w:r>
        <w:br/>
      </w:r>
    </w:p>
    <w:p>
      <w:pPr>
        <w:spacing w:after="0"/>
        <w:ind w:left="0"/>
        <w:jc w:val="both"/>
      </w:pPr>
      <w:r>
        <w:drawing>
          <wp:inline distT="0" distB="0" distL="0" distR="0">
            <wp:extent cx="5372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5372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(2.23в)</w:t>
      </w:r>
      <w:r>
        <w:br/>
      </w:r>
      <w:r>
        <w:rPr>
          <w:rFonts w:ascii="Times New Roman"/>
          <w:b w:val="false"/>
          <w:i w:val="false"/>
          <w:color w:val="000000"/>
          <w:sz w:val="28"/>
        </w:rPr>
        <w:t>
</w:t>
      </w:r>
      <w:r>
        <w:br/>
      </w:r>
    </w:p>
    <w:p>
      <w:pPr>
        <w:spacing w:after="0"/>
        <w:ind w:left="0"/>
        <w:jc w:val="both"/>
      </w:pPr>
      <w:r>
        <w:drawing>
          <wp:inline distT="0" distB="0" distL="0" distR="0">
            <wp:extent cx="5295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52959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(2.23г)</w:t>
      </w:r>
      <w:r>
        <w:br/>
      </w:r>
      <w:r>
        <w:rPr>
          <w:rFonts w:ascii="Times New Roman"/>
          <w:b w:val="false"/>
          <w:i w:val="false"/>
          <w:color w:val="000000"/>
          <w:sz w:val="28"/>
        </w:rPr>
        <w:t>
</w:t>
      </w:r>
    </w:p>
    <w:bookmarkStart w:name="z7461" w:id="5729"/>
    <w:p>
      <w:pPr>
        <w:spacing w:after="0"/>
        <w:ind w:left="0"/>
        <w:jc w:val="both"/>
      </w:pPr>
      <w:r>
        <w:rPr>
          <w:rFonts w:ascii="Times New Roman"/>
          <w:b w:val="false"/>
          <w:i w:val="false"/>
          <w:color w:val="000000"/>
          <w:sz w:val="28"/>
        </w:rPr>
        <w:t xml:space="preserve">
      Для низких и наземных источников (высотой Н не более 10 м) при значениях </w:t>
      </w:r>
      <w:r>
        <w:rPr>
          <w:rFonts w:ascii="Times New Roman"/>
          <w:b w:val="false"/>
          <w:i/>
          <w:color w:val="000000"/>
          <w:sz w:val="28"/>
        </w:rPr>
        <w:t>х/х</w:t>
      </w:r>
      <w:r>
        <w:rPr>
          <w:rFonts w:ascii="Times New Roman"/>
          <w:b w:val="false"/>
          <w:i w:val="false"/>
          <w:color w:val="000000"/>
          <w:vertAlign w:val="subscript"/>
        </w:rPr>
        <w:t>м</w:t>
      </w:r>
      <w:r>
        <w:rPr>
          <w:rFonts w:ascii="Times New Roman"/>
          <w:b w:val="false"/>
          <w:i w:val="false"/>
          <w:color w:val="000000"/>
          <w:sz w:val="28"/>
        </w:rPr>
        <w:t xml:space="preserve"> &lt; 1 величина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в (2.22) заменяется на величину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vertAlign w:val="superscript"/>
        </w:rPr>
        <w:t>н</w:t>
      </w:r>
      <w:r>
        <w:rPr>
          <w:rFonts w:ascii="Times New Roman"/>
          <w:b w:val="false"/>
          <w:i w:val="false"/>
          <w:color w:val="000000"/>
          <w:sz w:val="28"/>
        </w:rPr>
        <w:t>, определяемую в зависимости от х/х</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 xml:space="preserve">Н </w:t>
      </w:r>
      <w:r>
        <w:rPr>
          <w:rFonts w:ascii="Times New Roman"/>
          <w:b w:val="false"/>
          <w:i w:val="false"/>
          <w:color w:val="000000"/>
          <w:sz w:val="28"/>
        </w:rPr>
        <w:t>по формуле:</w:t>
      </w:r>
    </w:p>
    <w:bookmarkEnd w:id="57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4864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(2.24)</w:t>
      </w:r>
      <w:r>
        <w:br/>
      </w:r>
      <w:r>
        <w:rPr>
          <w:rFonts w:ascii="Times New Roman"/>
          <w:b w:val="false"/>
          <w:i w:val="false"/>
          <w:color w:val="000000"/>
          <w:sz w:val="28"/>
        </w:rPr>
        <w:t>
</w:t>
      </w:r>
    </w:p>
    <w:bookmarkStart w:name="z7463" w:id="5730"/>
    <w:p>
      <w:pPr>
        <w:spacing w:after="0"/>
        <w:ind w:left="0"/>
        <w:jc w:val="both"/>
      </w:pPr>
      <w:r>
        <w:rPr>
          <w:rFonts w:ascii="Times New Roman"/>
          <w:b w:val="false"/>
          <w:i w:val="false"/>
          <w:color w:val="000000"/>
          <w:sz w:val="28"/>
        </w:rPr>
        <w:t>
      Примечание.</w:t>
      </w:r>
    </w:p>
    <w:bookmarkEnd w:id="5730"/>
    <w:bookmarkStart w:name="z7464" w:id="5731"/>
    <w:p>
      <w:pPr>
        <w:spacing w:after="0"/>
        <w:ind w:left="0"/>
        <w:jc w:val="both"/>
      </w:pPr>
      <w:r>
        <w:rPr>
          <w:rFonts w:ascii="Times New Roman"/>
          <w:b w:val="false"/>
          <w:i w:val="false"/>
          <w:color w:val="000000"/>
          <w:sz w:val="28"/>
        </w:rPr>
        <w:t xml:space="preserve">
      Аналогично определяется значение концентрации вредных веществ на различных расстояниях по оси факела при других значениях скоростей ветра </w:t>
      </w:r>
      <w:r>
        <w:rPr>
          <w:rFonts w:ascii="Times New Roman"/>
          <w:b w:val="false"/>
          <w:i/>
          <w:color w:val="000000"/>
          <w:sz w:val="28"/>
        </w:rPr>
        <w:t>u</w:t>
      </w:r>
      <w:r>
        <w:rPr>
          <w:rFonts w:ascii="Times New Roman"/>
          <w:b w:val="false"/>
          <w:i w:val="false"/>
          <w:color w:val="000000"/>
          <w:sz w:val="28"/>
        </w:rPr>
        <w:t xml:space="preserve"> и неблагоприятных метеорологических условиях. По формулам (2.18), (2.20) определяются значения величин </w:t>
      </w:r>
      <w:r>
        <w:rPr>
          <w:rFonts w:ascii="Times New Roman"/>
          <w:b w:val="false"/>
          <w:i/>
          <w:color w:val="000000"/>
          <w:sz w:val="28"/>
        </w:rPr>
        <w:t>c</w:t>
      </w:r>
      <w:r>
        <w:rPr>
          <w:rFonts w:ascii="Times New Roman"/>
          <w:b w:val="false"/>
          <w:i w:val="false"/>
          <w:color w:val="000000"/>
          <w:vertAlign w:val="subscript"/>
        </w:rPr>
        <w:t>ми</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ми</w:t>
      </w:r>
      <w:r>
        <w:rPr>
          <w:rFonts w:ascii="Times New Roman"/>
          <w:b w:val="false"/>
          <w:i w:val="false"/>
          <w:color w:val="000000"/>
          <w:sz w:val="28"/>
        </w:rPr>
        <w:t xml:space="preserve">. В зависимости от отношения </w:t>
      </w:r>
      <w:r>
        <w:rPr>
          <w:rFonts w:ascii="Times New Roman"/>
          <w:b w:val="false"/>
          <w:i/>
          <w:color w:val="000000"/>
          <w:sz w:val="28"/>
        </w:rPr>
        <w:t>х</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ми</w:t>
      </w:r>
      <w:r>
        <w:rPr>
          <w:rFonts w:ascii="Times New Roman"/>
          <w:b w:val="false"/>
          <w:i w:val="false"/>
          <w:color w:val="000000"/>
          <w:sz w:val="28"/>
        </w:rPr>
        <w:t xml:space="preserve"> определяется значение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по </w:t>
      </w:r>
      <w:r>
        <w:rPr>
          <w:rFonts w:ascii="Times New Roman"/>
          <w:b w:val="false"/>
          <w:i w:val="false"/>
          <w:color w:val="000000"/>
          <w:sz w:val="28"/>
        </w:rPr>
        <w:t>рисунку 4</w:t>
      </w:r>
      <w:r>
        <w:rPr>
          <w:rFonts w:ascii="Times New Roman"/>
          <w:b w:val="false"/>
          <w:i w:val="false"/>
          <w:color w:val="000000"/>
          <w:sz w:val="28"/>
        </w:rPr>
        <w:t xml:space="preserve"> согласно приложений 1 к настоящей Методике или по формулам (2.23), (2.24). Искомое значение концентрации вредного вещества определяется путем умножения </w:t>
      </w:r>
      <w:r>
        <w:rPr>
          <w:rFonts w:ascii="Times New Roman"/>
          <w:b w:val="false"/>
          <w:i/>
          <w:color w:val="000000"/>
          <w:sz w:val="28"/>
        </w:rPr>
        <w:t>c</w:t>
      </w:r>
      <w:r>
        <w:rPr>
          <w:rFonts w:ascii="Times New Roman"/>
          <w:b w:val="false"/>
          <w:i w:val="false"/>
          <w:color w:val="000000"/>
          <w:vertAlign w:val="subscript"/>
        </w:rPr>
        <w:t>ми</w:t>
      </w:r>
      <w:r>
        <w:rPr>
          <w:rFonts w:ascii="Times New Roman"/>
          <w:b w:val="false"/>
          <w:i w:val="false"/>
          <w:color w:val="000000"/>
          <w:sz w:val="28"/>
        </w:rPr>
        <w:t xml:space="preserve"> на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w:t>
      </w:r>
    </w:p>
    <w:bookmarkEnd w:id="5731"/>
    <w:bookmarkStart w:name="z7465" w:id="5732"/>
    <w:p>
      <w:pPr>
        <w:spacing w:after="0"/>
        <w:ind w:left="0"/>
        <w:jc w:val="both"/>
      </w:pPr>
      <w:r>
        <w:rPr>
          <w:rFonts w:ascii="Times New Roman"/>
          <w:b w:val="false"/>
          <w:i w:val="false"/>
          <w:color w:val="000000"/>
          <w:sz w:val="28"/>
        </w:rPr>
        <w:t xml:space="preserve">
      19. Значение приземной концентрации вредных веществ в атмосфере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на расстоянии </w:t>
      </w:r>
      <w:r>
        <w:rPr>
          <w:rFonts w:ascii="Times New Roman"/>
          <w:b w:val="false"/>
          <w:i/>
          <w:color w:val="000000"/>
          <w:sz w:val="28"/>
        </w:rPr>
        <w:t>у</w:t>
      </w:r>
      <w:r>
        <w:rPr>
          <w:rFonts w:ascii="Times New Roman"/>
          <w:b w:val="false"/>
          <w:i w:val="false"/>
          <w:color w:val="000000"/>
          <w:sz w:val="28"/>
        </w:rPr>
        <w:t xml:space="preserve"> (м) по перпендикуляру к оси факела выброса определяется по формуле</w:t>
      </w:r>
    </w:p>
    <w:bookmarkEnd w:id="5732"/>
    <w:bookmarkStart w:name="z7466" w:id="5733"/>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(2.25)</w:t>
      </w:r>
    </w:p>
    <w:bookmarkEnd w:id="5733"/>
    <w:bookmarkStart w:name="z7467" w:id="5734"/>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2</w:t>
      </w:r>
      <w:r>
        <w:rPr>
          <w:rFonts w:ascii="Times New Roman"/>
          <w:b w:val="false"/>
          <w:i w:val="false"/>
          <w:color w:val="000000"/>
          <w:sz w:val="28"/>
        </w:rPr>
        <w:t xml:space="preserve"> - безразмерный коэффициент, определяемый в зависимости от скорости ветра </w:t>
      </w:r>
      <w:r>
        <w:rPr>
          <w:rFonts w:ascii="Times New Roman"/>
          <w:b w:val="false"/>
          <w:i/>
          <w:color w:val="000000"/>
          <w:sz w:val="28"/>
        </w:rPr>
        <w:t>u</w:t>
      </w:r>
      <w:r>
        <w:rPr>
          <w:rFonts w:ascii="Times New Roman"/>
          <w:b w:val="false"/>
          <w:i w:val="false"/>
          <w:color w:val="000000"/>
          <w:sz w:val="28"/>
        </w:rPr>
        <w:t xml:space="preserve"> (м/с) и отношения </w:t>
      </w:r>
      <w:r>
        <w:rPr>
          <w:rFonts w:ascii="Times New Roman"/>
          <w:b w:val="false"/>
          <w:i/>
          <w:color w:val="000000"/>
          <w:sz w:val="28"/>
        </w:rPr>
        <w:t>у/х</w:t>
      </w:r>
      <w:r>
        <w:rPr>
          <w:rFonts w:ascii="Times New Roman"/>
          <w:b w:val="false"/>
          <w:i w:val="false"/>
          <w:color w:val="000000"/>
          <w:sz w:val="28"/>
        </w:rPr>
        <w:t xml:space="preserve"> по значению аргумента </w:t>
      </w:r>
      <w:r>
        <w:rPr>
          <w:rFonts w:ascii="Times New Roman"/>
          <w:b w:val="false"/>
          <w:i/>
          <w:color w:val="000000"/>
          <w:sz w:val="28"/>
        </w:rPr>
        <w:t>t</w:t>
      </w:r>
      <w:r>
        <w:rPr>
          <w:rFonts w:ascii="Times New Roman"/>
          <w:b w:val="false"/>
          <w:i w:val="false"/>
          <w:color w:val="000000"/>
          <w:vertAlign w:val="subscript"/>
        </w:rPr>
        <w:t>у</w:t>
      </w:r>
      <w:r>
        <w:rPr>
          <w:rFonts w:ascii="Times New Roman"/>
          <w:b w:val="false"/>
          <w:i w:val="false"/>
          <w:color w:val="000000"/>
          <w:sz w:val="28"/>
        </w:rPr>
        <w:t>:</w:t>
      </w:r>
    </w:p>
    <w:bookmarkEnd w:id="57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943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(2.26а)</w:t>
      </w:r>
      <w:r>
        <w:br/>
      </w:r>
      <w:r>
        <w:rPr>
          <w:rFonts w:ascii="Times New Roman"/>
          <w:b w:val="false"/>
          <w:i w:val="false"/>
          <w:color w:val="000000"/>
          <w:sz w:val="28"/>
        </w:rPr>
        <w:t>
</w:t>
      </w:r>
      <w:r>
        <w:br/>
      </w:r>
    </w:p>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(2.26б)</w:t>
      </w:r>
      <w:r>
        <w:br/>
      </w:r>
      <w:r>
        <w:rPr>
          <w:rFonts w:ascii="Times New Roman"/>
          <w:b w:val="false"/>
          <w:i w:val="false"/>
          <w:color w:val="000000"/>
          <w:sz w:val="28"/>
        </w:rPr>
        <w:t>
</w:t>
      </w:r>
    </w:p>
    <w:bookmarkStart w:name="z7470" w:id="5735"/>
    <w:p>
      <w:pPr>
        <w:spacing w:after="0"/>
        <w:ind w:left="0"/>
        <w:jc w:val="both"/>
      </w:pPr>
      <w:r>
        <w:rPr>
          <w:rFonts w:ascii="Times New Roman"/>
          <w:b w:val="false"/>
          <w:i w:val="false"/>
          <w:color w:val="000000"/>
          <w:sz w:val="28"/>
        </w:rPr>
        <w:t xml:space="preserve">
      по </w:t>
      </w:r>
      <w:r>
        <w:rPr>
          <w:rFonts w:ascii="Times New Roman"/>
          <w:b w:val="false"/>
          <w:i w:val="false"/>
          <w:color w:val="000000"/>
          <w:sz w:val="28"/>
        </w:rPr>
        <w:t>рисунку 5</w:t>
      </w:r>
      <w:r>
        <w:rPr>
          <w:rFonts w:ascii="Times New Roman"/>
          <w:b w:val="false"/>
          <w:i w:val="false"/>
          <w:color w:val="000000"/>
          <w:sz w:val="28"/>
        </w:rPr>
        <w:t xml:space="preserve"> согласно приложений 1 к настоящей Методике или по формуле</w:t>
      </w:r>
    </w:p>
    <w:bookmarkEnd w:id="57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34544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(2.27)</w:t>
      </w:r>
      <w:r>
        <w:br/>
      </w:r>
      <w:r>
        <w:rPr>
          <w:rFonts w:ascii="Times New Roman"/>
          <w:b w:val="false"/>
          <w:i w:val="false"/>
          <w:color w:val="000000"/>
          <w:sz w:val="28"/>
        </w:rPr>
        <w:t>
</w:t>
      </w:r>
    </w:p>
    <w:bookmarkStart w:name="z7472" w:id="5736"/>
    <w:p>
      <w:pPr>
        <w:spacing w:after="0"/>
        <w:ind w:left="0"/>
        <w:jc w:val="both"/>
      </w:pPr>
      <w:r>
        <w:rPr>
          <w:rFonts w:ascii="Times New Roman"/>
          <w:b w:val="false"/>
          <w:i w:val="false"/>
          <w:color w:val="000000"/>
          <w:sz w:val="28"/>
        </w:rPr>
        <w:t xml:space="preserve">
      20. Максимальная концентрация </w:t>
      </w:r>
      <w:r>
        <w:rPr>
          <w:rFonts w:ascii="Times New Roman"/>
          <w:b w:val="false"/>
          <w:i/>
          <w:color w:val="000000"/>
          <w:sz w:val="28"/>
        </w:rPr>
        <w:t>c</w:t>
      </w:r>
      <w:r>
        <w:rPr>
          <w:rFonts w:ascii="Times New Roman"/>
          <w:b w:val="false"/>
          <w:i w:val="false"/>
          <w:color w:val="000000"/>
          <w:vertAlign w:val="subscript"/>
        </w:rPr>
        <w:t>мx</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достигающаяся на расстоянии </w:t>
      </w:r>
      <w:r>
        <w:rPr>
          <w:rFonts w:ascii="Times New Roman"/>
          <w:b w:val="false"/>
          <w:i/>
          <w:color w:val="000000"/>
          <w:sz w:val="28"/>
        </w:rPr>
        <w:t>x</w:t>
      </w:r>
      <w:r>
        <w:rPr>
          <w:rFonts w:ascii="Times New Roman"/>
          <w:b w:val="false"/>
          <w:i w:val="false"/>
          <w:color w:val="000000"/>
          <w:sz w:val="28"/>
        </w:rPr>
        <w:t xml:space="preserve"> от источника выброса из оси факела при скорости ветра </w:t>
      </w:r>
      <w:r>
        <w:rPr>
          <w:rFonts w:ascii="Times New Roman"/>
          <w:b w:val="false"/>
          <w:i/>
          <w:color w:val="000000"/>
          <w:sz w:val="28"/>
        </w:rPr>
        <w:t>u</w:t>
      </w:r>
      <w:r>
        <w:rPr>
          <w:rFonts w:ascii="Times New Roman"/>
          <w:b w:val="false"/>
          <w:i w:val="false"/>
          <w:color w:val="000000"/>
          <w:vertAlign w:val="subscript"/>
        </w:rPr>
        <w:t>мx</w:t>
      </w:r>
      <w:r>
        <w:rPr>
          <w:rFonts w:ascii="Times New Roman"/>
          <w:b w:val="false"/>
          <w:i w:val="false"/>
          <w:color w:val="000000"/>
          <w:sz w:val="28"/>
        </w:rPr>
        <w:t>, определяется по формуле</w:t>
      </w:r>
    </w:p>
    <w:bookmarkEnd w:id="5736"/>
    <w:bookmarkStart w:name="z7473" w:id="5737"/>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мx</w:t>
      </w:r>
      <w:r>
        <w:rPr>
          <w:rFonts w:ascii="Times New Roman"/>
          <w:b w:val="false"/>
          <w:i w:val="false"/>
          <w:color w:val="000000"/>
          <w:sz w:val="28"/>
        </w:rPr>
        <w:t xml:space="preserve"> = s</w:t>
      </w:r>
    </w:p>
    <w:bookmarkEnd w:id="5737"/>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м</w:t>
      </w:r>
      <w:r>
        <w:rPr>
          <w:rFonts w:ascii="Times New Roman"/>
          <w:b w:val="false"/>
          <w:i w:val="false"/>
          <w:color w:val="000000"/>
          <w:sz w:val="28"/>
        </w:rPr>
        <w:t xml:space="preserve"> (2.28)</w:t>
      </w:r>
      <w:r>
        <w:br/>
      </w:r>
      <w:r>
        <w:rPr>
          <w:rFonts w:ascii="Times New Roman"/>
          <w:b w:val="false"/>
          <w:i w:val="false"/>
          <w:color w:val="000000"/>
          <w:sz w:val="28"/>
        </w:rPr>
        <w:t>
</w:t>
      </w:r>
    </w:p>
    <w:bookmarkStart w:name="z7474" w:id="5738"/>
    <w:p>
      <w:pPr>
        <w:spacing w:after="0"/>
        <w:ind w:left="0"/>
        <w:jc w:val="both"/>
      </w:pPr>
      <w:r>
        <w:rPr>
          <w:rFonts w:ascii="Times New Roman"/>
          <w:b w:val="false"/>
          <w:i w:val="false"/>
          <w:color w:val="000000"/>
          <w:sz w:val="28"/>
        </w:rPr>
        <w:t>
      где безразмерный коэффициент s</w:t>
      </w:r>
    </w:p>
    <w:bookmarkEnd w:id="5738"/>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находится в зависимости от отношения </w:t>
      </w:r>
      <w:r>
        <w:rPr>
          <w:rFonts w:ascii="Times New Roman"/>
          <w:b w:val="false"/>
          <w:i/>
          <w:color w:val="000000"/>
          <w:sz w:val="28"/>
        </w:rPr>
        <w:t>х/х</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6</w:t>
      </w:r>
      <w:r>
        <w:rPr>
          <w:rFonts w:ascii="Times New Roman"/>
          <w:b w:val="false"/>
          <w:i w:val="false"/>
          <w:color w:val="000000"/>
          <w:sz w:val="28"/>
        </w:rPr>
        <w:t xml:space="preserve"> согласно приложений 1 к настоящей Методике или по формулам:</w:t>
      </w:r>
      <w:r>
        <w:br/>
      </w:r>
      <w:r>
        <w:rPr>
          <w:rFonts w:ascii="Times New Roman"/>
          <w:b w:val="false"/>
          <w:i w:val="false"/>
          <w:color w:val="000000"/>
          <w:sz w:val="28"/>
        </w:rPr>
        <w:t>
</w:t>
      </w:r>
      <w:r>
        <w:br/>
      </w:r>
    </w:p>
    <w:p>
      <w:pPr>
        <w:spacing w:after="0"/>
        <w:ind w:left="0"/>
        <w:jc w:val="both"/>
      </w:pPr>
      <w:r>
        <w:drawing>
          <wp:inline distT="0" distB="0" distL="0" distR="0">
            <wp:extent cx="450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4508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(2.29а)</w:t>
      </w:r>
      <w:r>
        <w:br/>
      </w:r>
      <w:r>
        <w:rPr>
          <w:rFonts w:ascii="Times New Roman"/>
          <w:b w:val="false"/>
          <w:i w:val="false"/>
          <w:color w:val="000000"/>
          <w:sz w:val="28"/>
        </w:rPr>
        <w:t>
</w:t>
      </w:r>
      <w:r>
        <w:br/>
      </w:r>
    </w:p>
    <w:p>
      <w:pPr>
        <w:spacing w:after="0"/>
        <w:ind w:left="0"/>
        <w:jc w:val="both"/>
      </w:pPr>
      <w:r>
        <w:drawing>
          <wp:inline distT="0" distB="0" distL="0" distR="0">
            <wp:extent cx="3314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3314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(2.29б)</w:t>
      </w:r>
      <w:r>
        <w:br/>
      </w:r>
      <w:r>
        <w:rPr>
          <w:rFonts w:ascii="Times New Roman"/>
          <w:b w:val="false"/>
          <w:i w:val="false"/>
          <w:color w:val="000000"/>
          <w:sz w:val="28"/>
        </w:rPr>
        <w:t>
</w:t>
      </w:r>
      <w:r>
        <w:br/>
      </w:r>
    </w:p>
    <w:p>
      <w:pPr>
        <w:spacing w:after="0"/>
        <w:ind w:left="0"/>
        <w:jc w:val="both"/>
      </w:pPr>
      <w:r>
        <w:drawing>
          <wp:inline distT="0" distB="0" distL="0" distR="0">
            <wp:extent cx="3352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3352800" cy="92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(2.29в)</w:t>
      </w:r>
      <w:r>
        <w:br/>
      </w:r>
      <w:r>
        <w:rPr>
          <w:rFonts w:ascii="Times New Roman"/>
          <w:b w:val="false"/>
          <w:i w:val="false"/>
          <w:color w:val="000000"/>
          <w:sz w:val="28"/>
        </w:rPr>
        <w:t>
</w:t>
      </w:r>
      <w:r>
        <w:br/>
      </w:r>
    </w:p>
    <w:p>
      <w:pPr>
        <w:spacing w:after="0"/>
        <w:ind w:left="0"/>
        <w:jc w:val="both"/>
      </w:pPr>
      <w:r>
        <w:drawing>
          <wp:inline distT="0" distB="0" distL="0" distR="0">
            <wp:extent cx="5448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5448300" cy="92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(2.29г)</w:t>
      </w:r>
      <w:r>
        <w:br/>
      </w:r>
      <w:r>
        <w:rPr>
          <w:rFonts w:ascii="Times New Roman"/>
          <w:b w:val="false"/>
          <w:i w:val="false"/>
          <w:color w:val="000000"/>
          <w:sz w:val="28"/>
        </w:rPr>
        <w:t>
</w:t>
      </w:r>
      <w:r>
        <w:br/>
      </w:r>
    </w:p>
    <w:p>
      <w:pPr>
        <w:spacing w:after="0"/>
        <w:ind w:left="0"/>
        <w:jc w:val="both"/>
      </w:pPr>
      <w:r>
        <w:drawing>
          <wp:inline distT="0" distB="0" distL="0" distR="0">
            <wp:extent cx="5321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5321300" cy="92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(2.29д)</w:t>
      </w:r>
      <w:r>
        <w:br/>
      </w:r>
      <w:r>
        <w:rPr>
          <w:rFonts w:ascii="Times New Roman"/>
          <w:b w:val="false"/>
          <w:i w:val="false"/>
          <w:color w:val="000000"/>
          <w:sz w:val="28"/>
        </w:rPr>
        <w:t>
</w:t>
      </w:r>
      <w:r>
        <w:br/>
      </w:r>
    </w:p>
    <w:p>
      <w:pPr>
        <w:spacing w:after="0"/>
        <w:ind w:left="0"/>
        <w:jc w:val="both"/>
      </w:pPr>
      <w:r>
        <w:drawing>
          <wp:inline distT="0" distB="0" distL="0" distR="0">
            <wp:extent cx="4991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4991100" cy="92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(2.29е)</w:t>
      </w:r>
      <w:r>
        <w:br/>
      </w:r>
      <w:r>
        <w:rPr>
          <w:rFonts w:ascii="Times New Roman"/>
          <w:b w:val="false"/>
          <w:i w:val="false"/>
          <w:color w:val="000000"/>
          <w:sz w:val="28"/>
        </w:rPr>
        <w:t>
</w:t>
      </w:r>
      <w:r>
        <w:br/>
      </w:r>
    </w:p>
    <w:p>
      <w:pPr>
        <w:spacing w:after="0"/>
        <w:ind w:left="0"/>
        <w:jc w:val="both"/>
      </w:pPr>
      <w:r>
        <w:drawing>
          <wp:inline distT="0" distB="0" distL="0" distR="0">
            <wp:extent cx="4876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4876800" cy="92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(2.29ж)</w:t>
      </w:r>
      <w:r>
        <w:br/>
      </w:r>
      <w:r>
        <w:rPr>
          <w:rFonts w:ascii="Times New Roman"/>
          <w:b w:val="false"/>
          <w:i w:val="false"/>
          <w:color w:val="000000"/>
          <w:sz w:val="28"/>
        </w:rPr>
        <w:t>
</w:t>
      </w:r>
    </w:p>
    <w:bookmarkStart w:name="z7482" w:id="5739"/>
    <w:p>
      <w:pPr>
        <w:spacing w:after="0"/>
        <w:ind w:left="0"/>
        <w:jc w:val="both"/>
      </w:pPr>
      <w:r>
        <w:rPr>
          <w:rFonts w:ascii="Times New Roman"/>
          <w:b w:val="false"/>
          <w:i w:val="false"/>
          <w:color w:val="000000"/>
          <w:sz w:val="28"/>
        </w:rPr>
        <w:t xml:space="preserve">
      Скорость ветра </w:t>
      </w:r>
      <w:r>
        <w:rPr>
          <w:rFonts w:ascii="Times New Roman"/>
          <w:b w:val="false"/>
          <w:i/>
          <w:color w:val="000000"/>
          <w:sz w:val="28"/>
        </w:rPr>
        <w:t>u</w:t>
      </w:r>
      <w:r>
        <w:rPr>
          <w:rFonts w:ascii="Times New Roman"/>
          <w:b w:val="false"/>
          <w:i w:val="false"/>
          <w:color w:val="000000"/>
          <w:vertAlign w:val="subscript"/>
        </w:rPr>
        <w:t>мx</w:t>
      </w:r>
      <w:r>
        <w:rPr>
          <w:rFonts w:ascii="Times New Roman"/>
          <w:b w:val="false"/>
          <w:i w:val="false"/>
          <w:color w:val="000000"/>
          <w:sz w:val="28"/>
        </w:rPr>
        <w:t xml:space="preserve"> при этом рассчитывается по формуле</w:t>
      </w:r>
    </w:p>
    <w:bookmarkEnd w:id="5739"/>
    <w:bookmarkStart w:name="z7483" w:id="5740"/>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мx</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u</w:t>
      </w:r>
      <w:r>
        <w:rPr>
          <w:rFonts w:ascii="Times New Roman"/>
          <w:b w:val="false"/>
          <w:i w:val="false"/>
          <w:color w:val="000000"/>
          <w:vertAlign w:val="subscript"/>
        </w:rPr>
        <w:t>м</w:t>
      </w:r>
      <w:r>
        <w:rPr>
          <w:rFonts w:ascii="Times New Roman"/>
          <w:b w:val="false"/>
          <w:i w:val="false"/>
          <w:color w:val="000000"/>
          <w:sz w:val="28"/>
        </w:rPr>
        <w:t>,(2.30)</w:t>
      </w:r>
    </w:p>
    <w:bookmarkEnd w:id="5740"/>
    <w:bookmarkStart w:name="z7484" w:id="5741"/>
    <w:p>
      <w:pPr>
        <w:spacing w:after="0"/>
        <w:ind w:left="0"/>
        <w:jc w:val="both"/>
      </w:pPr>
      <w:r>
        <w:rPr>
          <w:rFonts w:ascii="Times New Roman"/>
          <w:b w:val="false"/>
          <w:i w:val="false"/>
          <w:color w:val="000000"/>
          <w:sz w:val="28"/>
        </w:rPr>
        <w:t xml:space="preserve">
      где безразмерный коэффициент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определяется в зависимости от отношения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7</w:t>
      </w:r>
      <w:r>
        <w:rPr>
          <w:rFonts w:ascii="Times New Roman"/>
          <w:b w:val="false"/>
          <w:i w:val="false"/>
          <w:color w:val="000000"/>
          <w:sz w:val="28"/>
        </w:rPr>
        <w:t xml:space="preserve"> согласно приложений 1 к настоящей Методике или по формулам:</w:t>
      </w:r>
    </w:p>
    <w:bookmarkEnd w:id="5741"/>
    <w:bookmarkStart w:name="z7485" w:id="574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 xml:space="preserve"> = 1 при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       (2.31а)</w:t>
      </w:r>
    </w:p>
    <w:bookmarkEnd w:id="57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35433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(2.31б)</w:t>
      </w:r>
      <w:r>
        <w:br/>
      </w:r>
      <w:r>
        <w:rPr>
          <w:rFonts w:ascii="Times New Roman"/>
          <w:b w:val="false"/>
          <w:i w:val="false"/>
          <w:color w:val="000000"/>
          <w:sz w:val="28"/>
        </w:rPr>
        <w:t>
</w:t>
      </w:r>
    </w:p>
    <w:bookmarkStart w:name="z7487" w:id="57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 xml:space="preserve"> = 0,25 при 8 &lt; x/x</w:t>
      </w:r>
      <w:r>
        <w:rPr>
          <w:rFonts w:ascii="Times New Roman"/>
          <w:b w:val="false"/>
          <w:i w:val="false"/>
          <w:color w:val="000000"/>
          <w:vertAlign w:val="subscript"/>
        </w:rPr>
        <w:t>м</w:t>
      </w:r>
      <w:r>
        <w:rPr>
          <w:rFonts w:ascii="Times New Roman"/>
          <w:b w:val="false"/>
          <w:i w:val="false"/>
          <w:color w:val="000000"/>
          <w:sz w:val="28"/>
        </w:rPr>
        <w:t xml:space="preserve">  &lt;</w:t>
      </w:r>
      <w:r>
        <w:rPr>
          <w:rFonts w:ascii="Times New Roman"/>
          <w:b w:val="false"/>
          <w:i/>
          <w:color w:val="000000"/>
          <w:sz w:val="28"/>
        </w:rPr>
        <w:t xml:space="preserve"> 80; </w:t>
      </w:r>
      <w:r>
        <w:rPr>
          <w:rFonts w:ascii="Times New Roman"/>
          <w:b w:val="false"/>
          <w:i w:val="false"/>
          <w:color w:val="000000"/>
          <w:sz w:val="28"/>
        </w:rPr>
        <w:t>(2.31в)</w:t>
      </w:r>
    </w:p>
    <w:bookmarkEnd w:id="574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1,0 при х/х</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80.(2.31г)</w:t>
      </w:r>
    </w:p>
    <w:bookmarkStart w:name="z7489" w:id="5744"/>
    <w:p>
      <w:pPr>
        <w:spacing w:after="0"/>
        <w:ind w:left="0"/>
        <w:jc w:val="both"/>
      </w:pPr>
      <w:r>
        <w:rPr>
          <w:rFonts w:ascii="Times New Roman"/>
          <w:b w:val="false"/>
          <w:i w:val="false"/>
          <w:color w:val="000000"/>
          <w:sz w:val="28"/>
        </w:rPr>
        <w:t>
            Примечание.</w:t>
      </w:r>
    </w:p>
    <w:bookmarkEnd w:id="5744"/>
    <w:bookmarkStart w:name="z7490" w:id="5745"/>
    <w:p>
      <w:pPr>
        <w:spacing w:after="0"/>
        <w:ind w:left="0"/>
        <w:jc w:val="both"/>
      </w:pPr>
      <w:r>
        <w:rPr>
          <w:rFonts w:ascii="Times New Roman"/>
          <w:b w:val="false"/>
          <w:i w:val="false"/>
          <w:color w:val="000000"/>
          <w:sz w:val="28"/>
        </w:rPr>
        <w:t xml:space="preserve">
      Если рассчитанная по формуле (2.30) скорость ветра </w:t>
      </w:r>
      <w:r>
        <w:rPr>
          <w:rFonts w:ascii="Times New Roman"/>
          <w:b w:val="false"/>
          <w:i/>
          <w:color w:val="000000"/>
          <w:sz w:val="28"/>
        </w:rPr>
        <w:t>u</w:t>
      </w:r>
      <w:r>
        <w:rPr>
          <w:rFonts w:ascii="Times New Roman"/>
          <w:b w:val="false"/>
          <w:i w:val="false"/>
          <w:color w:val="000000"/>
          <w:vertAlign w:val="subscript"/>
        </w:rPr>
        <w:t>мx</w:t>
      </w:r>
      <w:r>
        <w:rPr>
          <w:rFonts w:ascii="Times New Roman"/>
          <w:b w:val="false"/>
          <w:i w:val="false"/>
          <w:color w:val="000000"/>
          <w:sz w:val="28"/>
        </w:rPr>
        <w:t xml:space="preserve"> &lt;</w:t>
      </w:r>
      <w:r>
        <w:rPr>
          <w:rFonts w:ascii="Times New Roman"/>
          <w:b w:val="false"/>
          <w:i/>
          <w:color w:val="000000"/>
          <w:sz w:val="28"/>
        </w:rPr>
        <w:t xml:space="preserve"> 0,5 м/с или u</w:t>
      </w:r>
      <w:r>
        <w:rPr>
          <w:rFonts w:ascii="Times New Roman"/>
          <w:b w:val="false"/>
          <w:i w:val="false"/>
          <w:color w:val="000000"/>
          <w:vertAlign w:val="subscript"/>
        </w:rPr>
        <w:t>мх</w:t>
      </w:r>
      <w:r>
        <w:rPr>
          <w:rFonts w:ascii="Times New Roman"/>
          <w:b w:val="false"/>
          <w:i w:val="false"/>
          <w:color w:val="000000"/>
          <w:sz w:val="28"/>
        </w:rPr>
        <w:t xml:space="preserve"> &gt;</w:t>
      </w:r>
      <w:r>
        <w:rPr>
          <w:rFonts w:ascii="Times New Roman"/>
          <w:b w:val="false"/>
          <w:i/>
          <w:color w:val="000000"/>
          <w:sz w:val="28"/>
        </w:rPr>
        <w:t>u</w:t>
      </w:r>
      <w:r>
        <w:rPr>
          <w:rFonts w:ascii="Times New Roman"/>
          <w:b w:val="false"/>
          <w:i w:val="false"/>
          <w:color w:val="000000"/>
          <w:sz w:val="28"/>
        </w:rPr>
        <w:t xml:space="preserve">* (смотрите </w:t>
      </w:r>
      <w:r>
        <w:rPr>
          <w:rFonts w:ascii="Times New Roman"/>
          <w:b w:val="false"/>
          <w:i w:val="false"/>
          <w:color w:val="000000"/>
          <w:sz w:val="28"/>
        </w:rPr>
        <w:t>пункт 16</w:t>
      </w:r>
      <w:r>
        <w:rPr>
          <w:rFonts w:ascii="Times New Roman"/>
          <w:b w:val="false"/>
          <w:i w:val="false"/>
          <w:color w:val="000000"/>
          <w:sz w:val="28"/>
        </w:rPr>
        <w:t xml:space="preserve">), то величина </w:t>
      </w:r>
      <w:r>
        <w:rPr>
          <w:rFonts w:ascii="Times New Roman"/>
          <w:b w:val="false"/>
          <w:i/>
          <w:color w:val="000000"/>
          <w:sz w:val="28"/>
        </w:rPr>
        <w:t>с</w:t>
      </w:r>
      <w:r>
        <w:rPr>
          <w:rFonts w:ascii="Times New Roman"/>
          <w:b w:val="false"/>
          <w:i w:val="false"/>
          <w:color w:val="000000"/>
          <w:vertAlign w:val="subscript"/>
        </w:rPr>
        <w:t>мx</w:t>
      </w:r>
      <w:r>
        <w:rPr>
          <w:rFonts w:ascii="Times New Roman"/>
          <w:b w:val="false"/>
          <w:i w:val="false"/>
          <w:color w:val="000000"/>
          <w:sz w:val="28"/>
        </w:rPr>
        <w:t xml:space="preserve"> определяется как максимальное значение из концентраций на расстоянии x, рассчитанных при трех скоростях ветра: 0,5 м/с,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perscript"/>
        </w:rPr>
        <w:t>*</w:t>
      </w:r>
      <w:r>
        <w:rPr>
          <w:rFonts w:ascii="Times New Roman"/>
          <w:b w:val="false"/>
          <w:i w:val="false"/>
          <w:color w:val="000000"/>
          <w:sz w:val="28"/>
        </w:rPr>
        <w:t xml:space="preserve">; соответствующая </w:t>
      </w:r>
      <w:r>
        <w:rPr>
          <w:rFonts w:ascii="Times New Roman"/>
          <w:b w:val="false"/>
          <w:i/>
          <w:color w:val="000000"/>
          <w:sz w:val="28"/>
        </w:rPr>
        <w:t>c</w:t>
      </w:r>
      <w:r>
        <w:rPr>
          <w:rFonts w:ascii="Times New Roman"/>
          <w:b w:val="false"/>
          <w:i w:val="false"/>
          <w:color w:val="000000"/>
          <w:vertAlign w:val="subscript"/>
        </w:rPr>
        <w:t>мx</w:t>
      </w:r>
      <w:r>
        <w:rPr>
          <w:rFonts w:ascii="Times New Roman"/>
          <w:b w:val="false"/>
          <w:i w:val="false"/>
          <w:color w:val="000000"/>
          <w:sz w:val="28"/>
        </w:rPr>
        <w:t xml:space="preserve"> скорость ветра принимается за </w:t>
      </w:r>
      <w:r>
        <w:rPr>
          <w:rFonts w:ascii="Times New Roman"/>
          <w:b w:val="false"/>
          <w:i/>
          <w:color w:val="000000"/>
          <w:sz w:val="28"/>
        </w:rPr>
        <w:t>u</w:t>
      </w:r>
      <w:r>
        <w:rPr>
          <w:rFonts w:ascii="Times New Roman"/>
          <w:b w:val="false"/>
          <w:i w:val="false"/>
          <w:color w:val="000000"/>
          <w:vertAlign w:val="subscript"/>
        </w:rPr>
        <w:t>мx</w:t>
      </w:r>
      <w:r>
        <w:rPr>
          <w:rFonts w:ascii="Times New Roman"/>
          <w:b w:val="false"/>
          <w:i w:val="false"/>
          <w:color w:val="000000"/>
          <w:sz w:val="28"/>
        </w:rPr>
        <w:t>.</w:t>
      </w:r>
    </w:p>
    <w:bookmarkEnd w:id="5745"/>
    <w:bookmarkStart w:name="z7491" w:id="5746"/>
    <w:p>
      <w:pPr>
        <w:spacing w:after="0"/>
        <w:ind w:left="0"/>
        <w:jc w:val="both"/>
      </w:pPr>
      <w:r>
        <w:rPr>
          <w:rFonts w:ascii="Times New Roman"/>
          <w:b w:val="false"/>
          <w:i w:val="false"/>
          <w:color w:val="000000"/>
          <w:sz w:val="28"/>
        </w:rPr>
        <w:t xml:space="preserve">
      21. Расчеты распределения концентрации </w:t>
      </w:r>
      <w:r>
        <w:rPr>
          <w:rFonts w:ascii="Times New Roman"/>
          <w:b w:val="false"/>
          <w:i/>
          <w:color w:val="000000"/>
          <w:sz w:val="28"/>
        </w:rPr>
        <w:t>с</w:t>
      </w:r>
      <w:r>
        <w:rPr>
          <w:rFonts w:ascii="Times New Roman"/>
          <w:b w:val="false"/>
          <w:i w:val="false"/>
          <w:color w:val="000000"/>
          <w:vertAlign w:val="subscript"/>
        </w:rPr>
        <w:t>z</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на разных высотах </w:t>
      </w:r>
      <w:r>
        <w:rPr>
          <w:rFonts w:ascii="Times New Roman"/>
          <w:b w:val="false"/>
          <w:i/>
          <w:color w:val="000000"/>
          <w:sz w:val="28"/>
        </w:rPr>
        <w:t xml:space="preserve">z </w:t>
      </w:r>
      <w:r>
        <w:rPr>
          <w:rFonts w:ascii="Times New Roman"/>
          <w:b w:val="false"/>
          <w:i w:val="false"/>
          <w:color w:val="000000"/>
          <w:sz w:val="28"/>
        </w:rPr>
        <w:t xml:space="preserve">(м) над подстилающей поверхностью при </w:t>
      </w:r>
      <w:r>
        <w:rPr>
          <w:rFonts w:ascii="Times New Roman"/>
          <w:b w:val="false"/>
          <w:i/>
          <w:color w:val="000000"/>
          <w:sz w:val="28"/>
        </w:rPr>
        <w:t>x</w:t>
      </w:r>
      <w:r>
        <w:rPr>
          <w:rFonts w:ascii="Times New Roman"/>
          <w:b w:val="false"/>
          <w:i w:val="false"/>
          <w:color w:val="000000"/>
          <w:sz w:val="28"/>
        </w:rPr>
        <w:t>&lt;</w:t>
      </w:r>
      <w:r>
        <w:rPr>
          <w:rFonts w:ascii="Times New Roman"/>
          <w:b w:val="false"/>
          <w:i/>
          <w:color w:val="000000"/>
          <w:sz w:val="28"/>
        </w:rPr>
        <w:t>х</w:t>
      </w:r>
      <w:r>
        <w:rPr>
          <w:rFonts w:ascii="Times New Roman"/>
          <w:b w:val="false"/>
          <w:i w:val="false"/>
          <w:color w:val="000000"/>
          <w:vertAlign w:val="subscript"/>
        </w:rPr>
        <w:t>мu</w:t>
      </w:r>
      <w:r>
        <w:rPr>
          <w:rFonts w:ascii="Times New Roman"/>
          <w:b w:val="false"/>
          <w:i w:val="false"/>
          <w:color w:val="000000"/>
          <w:sz w:val="28"/>
        </w:rPr>
        <w:t xml:space="preserve"> производятся по формуле</w:t>
      </w:r>
    </w:p>
    <w:bookmarkEnd w:id="5746"/>
    <w:bookmarkStart w:name="z7492" w:id="5747"/>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z</w:t>
      </w:r>
      <w:r>
        <w:rPr>
          <w:rFonts w:ascii="Times New Roman"/>
          <w:b w:val="false"/>
          <w:i/>
          <w:color w:val="000000"/>
          <w:sz w:val="28"/>
        </w:rPr>
        <w:t xml:space="preserve"> = rc</w:t>
      </w:r>
      <w:r>
        <w:rPr>
          <w:rFonts w:ascii="Times New Roman"/>
          <w:b w:val="false"/>
          <w:i w:val="false"/>
          <w:color w:val="000000"/>
          <w:vertAlign w:val="subscript"/>
        </w:rPr>
        <w:t>м</w:t>
      </w:r>
      <w:r>
        <w:rPr>
          <w:rFonts w:ascii="Times New Roman"/>
          <w:b w:val="false"/>
          <w:i/>
          <w:color w:val="000000"/>
          <w:sz w:val="28"/>
        </w:rPr>
        <w:t>s</w:t>
      </w:r>
      <w:r>
        <w:rPr>
          <w:rFonts w:ascii="Times New Roman"/>
          <w:b w:val="false"/>
          <w:i w:val="false"/>
          <w:color w:val="000000"/>
          <w:vertAlign w:val="subscript"/>
        </w:rPr>
        <w:t>z</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(2.32)</w:t>
      </w:r>
    </w:p>
    <w:bookmarkEnd w:id="5747"/>
    <w:bookmarkStart w:name="z7493" w:id="5748"/>
    <w:p>
      <w:pPr>
        <w:spacing w:after="0"/>
        <w:ind w:left="0"/>
        <w:jc w:val="both"/>
      </w:pPr>
      <w:r>
        <w:rPr>
          <w:rFonts w:ascii="Times New Roman"/>
          <w:b w:val="false"/>
          <w:i w:val="false"/>
          <w:color w:val="000000"/>
          <w:sz w:val="28"/>
        </w:rPr>
        <w:t xml:space="preserve">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 xml:space="preserve">, r </w:t>
      </w:r>
      <w:r>
        <w:rPr>
          <w:rFonts w:ascii="Times New Roman"/>
          <w:b w:val="false"/>
          <w:i w:val="false"/>
          <w:color w:val="000000"/>
          <w:sz w:val="28"/>
        </w:rPr>
        <w:t xml:space="preserve">и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вычисляются согласно </w:t>
      </w:r>
      <w:r>
        <w:rPr>
          <w:rFonts w:ascii="Times New Roman"/>
          <w:b w:val="false"/>
          <w:i w:val="false"/>
          <w:color w:val="000000"/>
          <w:sz w:val="28"/>
        </w:rPr>
        <w:t>пунктам 7</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а коэффициент </w:t>
      </w:r>
      <w:r>
        <w:rPr>
          <w:rFonts w:ascii="Times New Roman"/>
          <w:b w:val="false"/>
          <w:i/>
          <w:color w:val="000000"/>
          <w:sz w:val="28"/>
        </w:rPr>
        <w:t>s</w:t>
      </w:r>
      <w:r>
        <w:rPr>
          <w:rFonts w:ascii="Times New Roman"/>
          <w:b w:val="false"/>
          <w:i w:val="false"/>
          <w:color w:val="000000"/>
          <w:vertAlign w:val="subscript"/>
        </w:rPr>
        <w:t>z</w:t>
      </w:r>
      <w:r>
        <w:rPr>
          <w:rFonts w:ascii="Times New Roman"/>
          <w:b w:val="false"/>
          <w:i w:val="false"/>
          <w:color w:val="000000"/>
          <w:sz w:val="28"/>
        </w:rPr>
        <w:t xml:space="preserve"> определяется в зависимости от параметров b</w:t>
      </w:r>
      <w:r>
        <w:rPr>
          <w:rFonts w:ascii="Times New Roman"/>
          <w:b w:val="false"/>
          <w:i w:val="false"/>
          <w:color w:val="000000"/>
          <w:vertAlign w:val="subscript"/>
        </w:rPr>
        <w:t>1</w:t>
      </w:r>
      <w:r>
        <w:rPr>
          <w:rFonts w:ascii="Times New Roman"/>
          <w:b w:val="false"/>
          <w:i w:val="false"/>
          <w:color w:val="000000"/>
          <w:sz w:val="28"/>
        </w:rPr>
        <w:t xml:space="preserve"> и b</w:t>
      </w:r>
      <w:r>
        <w:rPr>
          <w:rFonts w:ascii="Times New Roman"/>
          <w:b w:val="false"/>
          <w:i w:val="false"/>
          <w:color w:val="000000"/>
          <w:vertAlign w:val="subscript"/>
        </w:rPr>
        <w:t>2</w:t>
      </w:r>
      <w:r>
        <w:rPr>
          <w:rFonts w:ascii="Times New Roman"/>
          <w:b w:val="false"/>
          <w:i w:val="false"/>
          <w:color w:val="000000"/>
          <w:sz w:val="28"/>
        </w:rPr>
        <w:t xml:space="preserve"> по </w:t>
      </w:r>
      <w:r>
        <w:rPr>
          <w:rFonts w:ascii="Times New Roman"/>
          <w:b w:val="false"/>
          <w:i w:val="false"/>
          <w:color w:val="000000"/>
          <w:sz w:val="28"/>
        </w:rPr>
        <w:t>рисунку 8</w:t>
      </w:r>
      <w:r>
        <w:rPr>
          <w:rFonts w:ascii="Times New Roman"/>
          <w:b w:val="false"/>
          <w:i w:val="false"/>
          <w:color w:val="000000"/>
          <w:sz w:val="28"/>
        </w:rPr>
        <w:t xml:space="preserve"> согласно приложений 1 к настоящей Методике или по формулам:</w:t>
      </w:r>
    </w:p>
    <w:bookmarkEnd w:id="57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5537200" cy="977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(2.33а)</w:t>
      </w:r>
      <w:r>
        <w:br/>
      </w:r>
      <w:r>
        <w:rPr>
          <w:rFonts w:ascii="Times New Roman"/>
          <w:b w:val="false"/>
          <w:i w:val="false"/>
          <w:color w:val="000000"/>
          <w:sz w:val="28"/>
        </w:rPr>
        <w:t>
</w:t>
      </w:r>
      <w:r>
        <w:br/>
      </w:r>
    </w:p>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032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(2.33б)</w:t>
      </w:r>
      <w:r>
        <w:br/>
      </w:r>
      <w:r>
        <w:rPr>
          <w:rFonts w:ascii="Times New Roman"/>
          <w:b w:val="false"/>
          <w:i w:val="false"/>
          <w:color w:val="000000"/>
          <w:sz w:val="28"/>
        </w:rPr>
        <w:t>
</w:t>
      </w:r>
    </w:p>
    <w:bookmarkStart w:name="z7496" w:id="5749"/>
    <w:p>
      <w:pPr>
        <w:spacing w:after="0"/>
        <w:ind w:left="0"/>
        <w:jc w:val="both"/>
      </w:pPr>
      <w:r>
        <w:rPr>
          <w:rFonts w:ascii="Times New Roman"/>
          <w:b w:val="false"/>
          <w:i w:val="false"/>
          <w:color w:val="000000"/>
          <w:sz w:val="28"/>
        </w:rPr>
        <w:t>
      Здесь</w:t>
      </w:r>
    </w:p>
    <w:bookmarkEnd w:id="5749"/>
    <w:bookmarkStart w:name="z7497" w:id="5750"/>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color w:val="000000"/>
          <w:sz w:val="28"/>
        </w:rPr>
        <w:t xml:space="preserve"> = x/x</w:t>
      </w:r>
      <w:r>
        <w:rPr>
          <w:rFonts w:ascii="Times New Roman"/>
          <w:b w:val="false"/>
          <w:i w:val="false"/>
          <w:color w:val="000000"/>
          <w:vertAlign w:val="subscript"/>
        </w:rPr>
        <w:t>мu</w:t>
      </w:r>
      <w:r>
        <w:rPr>
          <w:rFonts w:ascii="Times New Roman"/>
          <w:b w:val="false"/>
          <w:i w:val="false"/>
          <w:color w:val="000000"/>
          <w:sz w:val="28"/>
        </w:rPr>
        <w:t xml:space="preserve"> ;(2.34)</w:t>
      </w:r>
    </w:p>
    <w:bookmarkEnd w:id="57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612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(2.35)</w:t>
      </w:r>
      <w:r>
        <w:br/>
      </w:r>
      <w:r>
        <w:rPr>
          <w:rFonts w:ascii="Times New Roman"/>
          <w:b w:val="false"/>
          <w:i w:val="false"/>
          <w:color w:val="000000"/>
          <w:sz w:val="28"/>
        </w:rPr>
        <w:t>
</w:t>
      </w:r>
      <w:r>
        <w:br/>
      </w:r>
    </w:p>
    <w:p>
      <w:pPr>
        <w:spacing w:after="0"/>
        <w:ind w:left="0"/>
        <w:jc w:val="both"/>
      </w:pPr>
      <w:r>
        <w:drawing>
          <wp:inline distT="0" distB="0" distL="0" distR="0">
            <wp:extent cx="4406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4406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(2.36а)</w:t>
      </w:r>
      <w:r>
        <w:br/>
      </w:r>
      <w:r>
        <w:rPr>
          <w:rFonts w:ascii="Times New Roman"/>
          <w:b w:val="false"/>
          <w:i w:val="false"/>
          <w:color w:val="000000"/>
          <w:sz w:val="28"/>
        </w:rPr>
        <w:t>
</w:t>
      </w:r>
      <w:r>
        <w:br/>
      </w:r>
    </w:p>
    <w:p>
      <w:pPr>
        <w:spacing w:after="0"/>
        <w:ind w:left="0"/>
        <w:jc w:val="both"/>
      </w:pPr>
      <w:r>
        <w:drawing>
          <wp:inline distT="0" distB="0" distL="0" distR="0">
            <wp:extent cx="3898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3898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(2.36б)</w:t>
      </w:r>
      <w:r>
        <w:br/>
      </w:r>
      <w:r>
        <w:rPr>
          <w:rFonts w:ascii="Times New Roman"/>
          <w:b w:val="false"/>
          <w:i w:val="false"/>
          <w:color w:val="000000"/>
          <w:sz w:val="28"/>
        </w:rPr>
        <w:t>
</w:t>
      </w:r>
    </w:p>
    <w:bookmarkStart w:name="z7501" w:id="5751"/>
    <w:p>
      <w:pPr>
        <w:spacing w:after="0"/>
        <w:ind w:left="0"/>
        <w:jc w:val="both"/>
      </w:pPr>
      <w:r>
        <w:rPr>
          <w:rFonts w:ascii="Times New Roman"/>
          <w:b w:val="false"/>
          <w:i w:val="false"/>
          <w:color w:val="000000"/>
          <w:sz w:val="28"/>
        </w:rPr>
        <w:t xml:space="preserve">
      При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&lt;100 коффициент d</w:t>
      </w:r>
      <w:r>
        <w:rPr>
          <w:rFonts w:ascii="Times New Roman"/>
          <w:b w:val="false"/>
          <w:i w:val="false"/>
          <w:color w:val="000000"/>
          <w:vertAlign w:val="subscript"/>
        </w:rPr>
        <w:t>2</w:t>
      </w:r>
      <w:r>
        <w:rPr>
          <w:rFonts w:ascii="Times New Roman"/>
          <w:b w:val="false"/>
          <w:i w:val="false"/>
          <w:color w:val="000000"/>
          <w:sz w:val="28"/>
        </w:rPr>
        <w:t xml:space="preserve"> вычисляется по формуле (2.36а) при </w:t>
      </w:r>
      <w:r>
        <w:rPr>
          <w:rFonts w:ascii="Times New Roman"/>
          <w:b w:val="false"/>
          <w:i/>
          <w:color w:val="000000"/>
          <w:sz w:val="28"/>
        </w:rPr>
        <w:t>f=fe</w:t>
      </w:r>
      <w:r>
        <w:rPr>
          <w:rFonts w:ascii="Times New Roman"/>
          <w:b w:val="false"/>
          <w:i w:val="false"/>
          <w:color w:val="000000"/>
          <w:sz w:val="28"/>
        </w:rPr>
        <w:t xml:space="preserve">; при </w:t>
      </w:r>
      <w:r>
        <w:rPr>
          <w:rFonts w:ascii="Times New Roman"/>
          <w:b w:val="false"/>
          <w:i/>
          <w:color w:val="000000"/>
          <w:sz w:val="28"/>
        </w:rPr>
        <w:t>v</w:t>
      </w:r>
      <w:r>
        <w:rPr>
          <w:rFonts w:ascii="Times New Roman"/>
          <w:b w:val="false"/>
          <w:i w:val="false"/>
          <w:color w:val="000000"/>
          <w:vertAlign w:val="subscript"/>
        </w:rPr>
        <w:t>м</w:t>
      </w:r>
      <w:r>
        <w:rPr>
          <w:rFonts w:ascii="Times New Roman"/>
          <w:b w:val="false"/>
          <w:i w:val="false"/>
          <w:color w:val="000000"/>
          <w:sz w:val="28"/>
        </w:rPr>
        <w:t>&lt;0.5</w:t>
      </w:r>
      <w:r>
        <w:rPr>
          <w:rFonts w:ascii="Times New Roman"/>
          <w:b w:val="false"/>
          <w:i/>
          <w:color w:val="000000"/>
          <w:sz w:val="28"/>
        </w:rPr>
        <w:t xml:space="preserve"> или </w:t>
      </w:r>
    </w:p>
    <w:bookmarkEnd w:id="5751"/>
    <w:p>
      <w:pPr>
        <w:spacing w:after="0"/>
        <w:ind w:left="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762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соответственно в (2.36а) и (2.36б) принимается </w:t>
      </w:r>
      <w:r>
        <w:rPr>
          <w:rFonts w:ascii="Times New Roman"/>
          <w:b w:val="false"/>
          <w:i/>
          <w:color w:val="000000"/>
          <w:sz w:val="28"/>
        </w:rPr>
        <w:t>v</w:t>
      </w:r>
      <w:r>
        <w:rPr>
          <w:rFonts w:ascii="Times New Roman"/>
          <w:b w:val="false"/>
          <w:i w:val="false"/>
          <w:color w:val="000000"/>
          <w:vertAlign w:val="subscript"/>
        </w:rPr>
        <w:t>м</w:t>
      </w:r>
      <w:r>
        <w:rPr>
          <w:rFonts w:ascii="Times New Roman"/>
          <w:b w:val="false"/>
          <w:i w:val="false"/>
          <w:color w:val="000000"/>
          <w:sz w:val="28"/>
        </w:rPr>
        <w:t xml:space="preserve"> = 0,5 или </w:t>
      </w:r>
    </w:p>
    <w:p>
      <w:pPr>
        <w:spacing w:after="0"/>
        <w:ind w:left="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7620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502" w:id="5752"/>
    <w:p>
      <w:pPr>
        <w:spacing w:after="0"/>
        <w:ind w:left="0"/>
        <w:jc w:val="both"/>
      </w:pPr>
      <w:r>
        <w:rPr>
          <w:rFonts w:ascii="Times New Roman"/>
          <w:b w:val="false"/>
          <w:i w:val="false"/>
          <w:color w:val="000000"/>
          <w:sz w:val="28"/>
        </w:rPr>
        <w:t xml:space="preserve">
      Опасная скорость ветра </w:t>
      </w:r>
      <w:r>
        <w:rPr>
          <w:rFonts w:ascii="Times New Roman"/>
          <w:b w:val="false"/>
          <w:i/>
          <w:color w:val="000000"/>
          <w:sz w:val="28"/>
        </w:rPr>
        <w:t>и</w:t>
      </w:r>
      <w:r>
        <w:rPr>
          <w:rFonts w:ascii="Times New Roman"/>
          <w:b w:val="false"/>
          <w:i w:val="false"/>
          <w:color w:val="000000"/>
          <w:vertAlign w:val="subscript"/>
        </w:rPr>
        <w:t>мz</w:t>
      </w:r>
      <w:r>
        <w:rPr>
          <w:rFonts w:ascii="Times New Roman"/>
          <w:b w:val="false"/>
          <w:i w:val="false"/>
          <w:color w:val="000000"/>
          <w:sz w:val="28"/>
        </w:rPr>
        <w:t xml:space="preserve"> (м/с) на уровне флюгера, при которой на высоте </w:t>
      </w:r>
      <w:r>
        <w:rPr>
          <w:rFonts w:ascii="Times New Roman"/>
          <w:b w:val="false"/>
          <w:i/>
          <w:color w:val="000000"/>
          <w:sz w:val="28"/>
        </w:rPr>
        <w:t>z</w:t>
      </w:r>
      <w:r>
        <w:rPr>
          <w:rFonts w:ascii="Times New Roman"/>
          <w:b w:val="false"/>
          <w:i w:val="false"/>
          <w:color w:val="000000"/>
          <w:sz w:val="28"/>
        </w:rPr>
        <w:t xml:space="preserve"> достигается максимальная концентрация, определяется по формуле</w:t>
      </w:r>
    </w:p>
    <w:bookmarkEnd w:id="5752"/>
    <w:bookmarkStart w:name="z7503" w:id="5753"/>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мz</w:t>
      </w:r>
      <w:r>
        <w:rPr>
          <w:rFonts w:ascii="Times New Roman"/>
          <w:b w:val="false"/>
          <w:i/>
          <w:color w:val="000000"/>
          <w:sz w:val="28"/>
        </w:rPr>
        <w:t xml:space="preserve"> =</w:t>
      </w:r>
    </w:p>
    <w:bookmarkEnd w:id="5753"/>
    <w:p>
      <w:pPr>
        <w:spacing w:after="0"/>
        <w:ind w:left="0"/>
        <w:jc w:val="both"/>
      </w:pPr>
      <w:r>
        <w:drawing>
          <wp:inline distT="0" distB="0" distL="0" distR="0">
            <wp:extent cx="127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270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(2.37)</w:t>
      </w:r>
      <w:r>
        <w:br/>
      </w:r>
      <w:r>
        <w:rPr>
          <w:rFonts w:ascii="Times New Roman"/>
          <w:b w:val="false"/>
          <w:i w:val="false"/>
          <w:color w:val="000000"/>
          <w:sz w:val="28"/>
        </w:rPr>
        <w:t>
</w:t>
      </w:r>
    </w:p>
    <w:bookmarkStart w:name="z7504" w:id="5754"/>
    <w:p>
      <w:pPr>
        <w:spacing w:after="0"/>
        <w:ind w:left="0"/>
        <w:jc w:val="both"/>
      </w:pPr>
      <w:r>
        <w:rPr>
          <w:rFonts w:ascii="Times New Roman"/>
          <w:b w:val="false"/>
          <w:i w:val="false"/>
          <w:color w:val="000000"/>
          <w:sz w:val="28"/>
        </w:rPr>
        <w:t xml:space="preserve">
      Коэффициент </w:t>
      </w:r>
    </w:p>
    <w:bookmarkEnd w:id="5754"/>
    <w:p>
      <w:pPr>
        <w:spacing w:after="0"/>
        <w:ind w:left="0"/>
        <w:jc w:val="both"/>
      </w:pPr>
      <w:r>
        <w:drawing>
          <wp:inline distT="0" distB="0" distL="0" distR="0">
            <wp:extent cx="127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270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определяется в зависимости от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по </w:t>
      </w:r>
      <w:r>
        <w:rPr>
          <w:rFonts w:ascii="Times New Roman"/>
          <w:b w:val="false"/>
          <w:i w:val="false"/>
          <w:color w:val="000000"/>
          <w:sz w:val="28"/>
        </w:rPr>
        <w:t>рисунку 9</w:t>
      </w:r>
      <w:r>
        <w:rPr>
          <w:rFonts w:ascii="Times New Roman"/>
          <w:b w:val="false"/>
          <w:i w:val="false"/>
          <w:color w:val="000000"/>
          <w:sz w:val="28"/>
        </w:rPr>
        <w:t xml:space="preserve"> согласно приложений 1 к настоящей Методике.</w:t>
      </w:r>
      <w:r>
        <w:br/>
      </w:r>
      <w:r>
        <w:rPr>
          <w:rFonts w:ascii="Times New Roman"/>
          <w:b w:val="false"/>
          <w:i w:val="false"/>
          <w:color w:val="000000"/>
          <w:sz w:val="28"/>
        </w:rPr>
        <w:t>
</w:t>
      </w:r>
    </w:p>
    <w:bookmarkStart w:name="z7505" w:id="5755"/>
    <w:p>
      <w:pPr>
        <w:spacing w:after="0"/>
        <w:ind w:left="0"/>
        <w:jc w:val="both"/>
      </w:pPr>
      <w:r>
        <w:rPr>
          <w:rFonts w:ascii="Times New Roman"/>
          <w:b w:val="false"/>
          <w:i w:val="false"/>
          <w:color w:val="000000"/>
          <w:sz w:val="28"/>
        </w:rPr>
        <w:t xml:space="preserve">
      22. Расчеты загрязнения атмосферы при выбросах газовоздушной смеси из источника с прямоугольным устьем (шахты) производятся по приведенным выше формулам при средней скорости </w:t>
      </w:r>
    </w:p>
    <w:bookmarkEnd w:id="575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и значениях </w:t>
      </w:r>
      <w:r>
        <w:rPr>
          <w:rFonts w:ascii="Times New Roman"/>
          <w:b w:val="false"/>
          <w:i/>
          <w:color w:val="000000"/>
          <w:sz w:val="28"/>
        </w:rPr>
        <w:t>D = D</w:t>
      </w:r>
      <w:r>
        <w:rPr>
          <w:rFonts w:ascii="Times New Roman"/>
          <w:b w:val="false"/>
          <w:i w:val="false"/>
          <w:color w:val="000000"/>
          <w:vertAlign w:val="subscript"/>
        </w:rPr>
        <w:t>0</w:t>
      </w:r>
      <w:r>
        <w:rPr>
          <w:rFonts w:ascii="Times New Roman"/>
          <w:b w:val="false"/>
          <w:i w:val="false"/>
          <w:color w:val="000000"/>
          <w:sz w:val="28"/>
        </w:rPr>
        <w:t xml:space="preserve"> (м)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 xml:space="preserve"> = V</w:t>
      </w:r>
      <w:r>
        <w:rPr>
          <w:rFonts w:ascii="Times New Roman"/>
          <w:b w:val="false"/>
          <w:i w:val="false"/>
          <w:color w:val="000000"/>
          <w:vertAlign w:val="subscript"/>
        </w:rPr>
        <w:t>0</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p>
    <w:bookmarkStart w:name="z7506" w:id="5756"/>
    <w:p>
      <w:pPr>
        <w:spacing w:after="0"/>
        <w:ind w:left="0"/>
        <w:jc w:val="both"/>
      </w:pPr>
      <w:r>
        <w:rPr>
          <w:rFonts w:ascii="Times New Roman"/>
          <w:b w:val="false"/>
          <w:i w:val="false"/>
          <w:color w:val="000000"/>
          <w:sz w:val="28"/>
        </w:rPr>
        <w:t xml:space="preserve">
      Средняя скорость выхода в атмосферу газовоздушной смеси </w:t>
      </w:r>
    </w:p>
    <w:bookmarkEnd w:id="575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(м/с)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914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(2.38)</w:t>
      </w:r>
      <w:r>
        <w:br/>
      </w:r>
      <w:r>
        <w:rPr>
          <w:rFonts w:ascii="Times New Roman"/>
          <w:b w:val="false"/>
          <w:i w:val="false"/>
          <w:color w:val="000000"/>
          <w:sz w:val="28"/>
        </w:rPr>
        <w:t>
</w:t>
      </w:r>
    </w:p>
    <w:bookmarkStart w:name="z7508" w:id="5757"/>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(м) - длина устья; </w:t>
      </w:r>
      <w:r>
        <w:rPr>
          <w:rFonts w:ascii="Times New Roman"/>
          <w:b w:val="false"/>
          <w:i/>
          <w:color w:val="000000"/>
          <w:sz w:val="28"/>
        </w:rPr>
        <w:t>b</w:t>
      </w:r>
      <w:r>
        <w:rPr>
          <w:rFonts w:ascii="Times New Roman"/>
          <w:b w:val="false"/>
          <w:i w:val="false"/>
          <w:color w:val="000000"/>
          <w:sz w:val="28"/>
        </w:rPr>
        <w:t xml:space="preserve"> (м) - ширина устья.</w:t>
      </w:r>
    </w:p>
    <w:bookmarkEnd w:id="5757"/>
    <w:bookmarkStart w:name="z7509" w:id="5758"/>
    <w:p>
      <w:pPr>
        <w:spacing w:after="0"/>
        <w:ind w:left="0"/>
        <w:jc w:val="both"/>
      </w:pPr>
      <w:r>
        <w:rPr>
          <w:rFonts w:ascii="Times New Roman"/>
          <w:b w:val="false"/>
          <w:i w:val="false"/>
          <w:color w:val="000000"/>
          <w:sz w:val="28"/>
        </w:rPr>
        <w:t xml:space="preserve">
      Эффективный диаметр устья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(м) определяется по формуле</w:t>
      </w:r>
    </w:p>
    <w:bookmarkEnd w:id="57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079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(2.39)</w:t>
      </w:r>
      <w:r>
        <w:br/>
      </w:r>
      <w:r>
        <w:rPr>
          <w:rFonts w:ascii="Times New Roman"/>
          <w:b w:val="false"/>
          <w:i w:val="false"/>
          <w:color w:val="000000"/>
          <w:sz w:val="28"/>
        </w:rPr>
        <w:t>
</w:t>
      </w:r>
    </w:p>
    <w:bookmarkStart w:name="z7511" w:id="5759"/>
    <w:p>
      <w:pPr>
        <w:spacing w:after="0"/>
        <w:ind w:left="0"/>
        <w:jc w:val="both"/>
      </w:pPr>
      <w:r>
        <w:rPr>
          <w:rFonts w:ascii="Times New Roman"/>
          <w:b w:val="false"/>
          <w:i w:val="false"/>
          <w:color w:val="000000"/>
          <w:sz w:val="28"/>
        </w:rPr>
        <w:t xml:space="preserve">
      Эффективный расход выходящей в атмосферу в единицу времени газовоздушной смеси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определяется по формуле:</w:t>
      </w:r>
    </w:p>
    <w:bookmarkEnd w:id="57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3716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(2.40)</w:t>
      </w:r>
      <w:r>
        <w:br/>
      </w:r>
      <w:r>
        <w:rPr>
          <w:rFonts w:ascii="Times New Roman"/>
          <w:b w:val="false"/>
          <w:i w:val="false"/>
          <w:color w:val="000000"/>
          <w:sz w:val="28"/>
        </w:rPr>
        <w:t>
</w:t>
      </w:r>
    </w:p>
    <w:bookmarkStart w:name="z7513" w:id="5760"/>
    <w:p>
      <w:pPr>
        <w:spacing w:after="0"/>
        <w:ind w:left="0"/>
        <w:jc w:val="both"/>
      </w:pPr>
      <w:r>
        <w:rPr>
          <w:rFonts w:ascii="Times New Roman"/>
          <w:b w:val="false"/>
          <w:i w:val="false"/>
          <w:color w:val="000000"/>
          <w:sz w:val="28"/>
        </w:rPr>
        <w:t>
      Примечание.</w:t>
      </w:r>
    </w:p>
    <w:bookmarkEnd w:id="5760"/>
    <w:bookmarkStart w:name="z7514" w:id="5761"/>
    <w:p>
      <w:pPr>
        <w:spacing w:after="0"/>
        <w:ind w:left="0"/>
        <w:jc w:val="both"/>
      </w:pPr>
      <w:r>
        <w:rPr>
          <w:rFonts w:ascii="Times New Roman"/>
          <w:b w:val="false"/>
          <w:i w:val="false"/>
          <w:color w:val="000000"/>
          <w:sz w:val="28"/>
        </w:rPr>
        <w:t>
      Для источников с квадратным устьем (</w:t>
      </w:r>
      <w:r>
        <w:rPr>
          <w:rFonts w:ascii="Times New Roman"/>
          <w:b w:val="false"/>
          <w:i/>
          <w:color w:val="000000"/>
          <w:sz w:val="28"/>
        </w:rPr>
        <w:t xml:space="preserve">L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эффективный диаметр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равняется длине стороны квадрата. В остальном расчет рассеивания вредных веществ производится как для выбросов из источника с круглым устьем.</w:t>
      </w:r>
    </w:p>
    <w:bookmarkEnd w:id="5761"/>
    <w:bookmarkStart w:name="z7515" w:id="5762"/>
    <w:p>
      <w:pPr>
        <w:spacing w:after="0"/>
        <w:ind w:left="0"/>
        <w:jc w:val="both"/>
      </w:pPr>
      <w:r>
        <w:rPr>
          <w:rFonts w:ascii="Times New Roman"/>
          <w:b w:val="false"/>
          <w:i w:val="false"/>
          <w:color w:val="000000"/>
          <w:sz w:val="28"/>
        </w:rPr>
        <w:t>
      23. Решение обратных задач</w:t>
      </w:r>
      <w:r>
        <w:rPr>
          <w:rFonts w:ascii="Times New Roman"/>
          <w:b w:val="false"/>
          <w:i w:val="false"/>
          <w:color w:val="000000"/>
          <w:vertAlign w:val="superscript"/>
        </w:rPr>
        <w:t>1</w:t>
      </w:r>
      <w:r>
        <w:rPr>
          <w:rFonts w:ascii="Times New Roman"/>
          <w:b w:val="false"/>
          <w:i w:val="false"/>
          <w:color w:val="000000"/>
          <w:sz w:val="28"/>
        </w:rPr>
        <w:t xml:space="preserve"> по определению мощности выброса М и высоты H, соответствующих заданному уровню максимальной приземной концентрации с</w:t>
      </w:r>
      <w:r>
        <w:rPr>
          <w:rFonts w:ascii="Times New Roman"/>
          <w:b w:val="false"/>
          <w:i w:val="false"/>
          <w:color w:val="000000"/>
          <w:vertAlign w:val="subscript"/>
        </w:rPr>
        <w:t>м</w:t>
      </w:r>
      <w:r>
        <w:rPr>
          <w:rFonts w:ascii="Times New Roman"/>
          <w:b w:val="false"/>
          <w:i w:val="false"/>
          <w:color w:val="000000"/>
          <w:sz w:val="28"/>
        </w:rPr>
        <w:t xml:space="preserve"> при прочих фиксированных параметрах выброса, наводится следующим образом.</w:t>
      </w:r>
    </w:p>
    <w:bookmarkEnd w:id="5762"/>
    <w:bookmarkStart w:name="z7516" w:id="5763"/>
    <w:p>
      <w:pPr>
        <w:spacing w:after="0"/>
        <w:ind w:left="0"/>
        <w:jc w:val="both"/>
      </w:pPr>
      <w:r>
        <w:rPr>
          <w:rFonts w:ascii="Times New Roman"/>
          <w:b w:val="false"/>
          <w:i w:val="false"/>
          <w:color w:val="000000"/>
          <w:sz w:val="28"/>
        </w:rPr>
        <w:t xml:space="preserve">
      Мощность выброса </w:t>
      </w:r>
      <w:r>
        <w:rPr>
          <w:rFonts w:ascii="Times New Roman"/>
          <w:b w:val="false"/>
          <w:i/>
          <w:color w:val="000000"/>
          <w:sz w:val="28"/>
        </w:rPr>
        <w:t>М</w:t>
      </w:r>
      <w:r>
        <w:rPr>
          <w:rFonts w:ascii="Times New Roman"/>
          <w:b w:val="false"/>
          <w:i w:val="false"/>
          <w:color w:val="000000"/>
          <w:sz w:val="28"/>
        </w:rPr>
        <w:t xml:space="preserve"> (г/с), соответствующая заданному значению максимальной концентрации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определяется по формуле</w:t>
      </w:r>
    </w:p>
    <w:bookmarkEnd w:id="57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120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(2.41)</w:t>
      </w:r>
      <w:r>
        <w:br/>
      </w:r>
      <w:r>
        <w:rPr>
          <w:rFonts w:ascii="Times New Roman"/>
          <w:b w:val="false"/>
          <w:i w:val="false"/>
          <w:color w:val="000000"/>
          <w:sz w:val="28"/>
        </w:rPr>
        <w:t>
</w:t>
      </w:r>
    </w:p>
    <w:bookmarkStart w:name="z7518" w:id="5764"/>
    <w:p>
      <w:pPr>
        <w:spacing w:after="0"/>
        <w:ind w:left="0"/>
        <w:jc w:val="both"/>
      </w:pPr>
      <w:r>
        <w:rPr>
          <w:rFonts w:ascii="Times New Roman"/>
          <w:b w:val="false"/>
          <w:i w:val="false"/>
          <w:color w:val="000000"/>
          <w:sz w:val="28"/>
        </w:rPr>
        <w:t xml:space="preserve">
      В случае </w:t>
      </w:r>
      <w:r>
        <w:rPr>
          <w:rFonts w:ascii="Times New Roman"/>
          <w:b w:val="false"/>
          <w:i/>
          <w:color w:val="000000"/>
          <w:sz w:val="28"/>
        </w:rPr>
        <w:t>f</w:t>
      </w:r>
      <w:r>
        <w:rPr>
          <w:rFonts w:ascii="Times New Roman"/>
          <w:b w:val="false"/>
          <w:i w:val="false"/>
          <w:color w:val="000000"/>
          <w:sz w:val="28"/>
          <w:u w:val="single"/>
        </w:rPr>
        <w:t>&gt;</w:t>
      </w:r>
      <w:r>
        <w:rPr>
          <w:rFonts w:ascii="Times New Roman"/>
          <w:b w:val="false"/>
          <w:i w:val="false"/>
          <w:color w:val="000000"/>
          <w:sz w:val="28"/>
        </w:rPr>
        <w:t xml:space="preserve">100 или </w:t>
      </w:r>
    </w:p>
    <w:bookmarkEnd w:id="5764"/>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w:t>
      </w:r>
      <w:r>
        <w:br/>
      </w:r>
      <w:r>
        <w:rPr>
          <w:rFonts w:ascii="Times New Roman"/>
          <w:b w:val="false"/>
          <w:i w:val="false"/>
          <w:color w:val="000000"/>
          <w:sz w:val="28"/>
        </w:rPr>
        <w:t>
</w:t>
      </w:r>
      <w:r>
        <w:br/>
      </w:r>
    </w:p>
    <w:p>
      <w:pPr>
        <w:spacing w:after="0"/>
        <w:ind w:left="0"/>
        <w:jc w:val="both"/>
      </w:pPr>
      <w:r>
        <w:drawing>
          <wp:inline distT="0" distB="0" distL="0" distR="0">
            <wp:extent cx="1612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612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(2.42)</w:t>
      </w:r>
      <w:r>
        <w:br/>
      </w:r>
      <w:r>
        <w:rPr>
          <w:rFonts w:ascii="Times New Roman"/>
          <w:b w:val="false"/>
          <w:i w:val="false"/>
          <w:color w:val="000000"/>
          <w:sz w:val="28"/>
        </w:rPr>
        <w:t>
</w:t>
      </w:r>
    </w:p>
    <w:bookmarkStart w:name="z7520" w:id="5765"/>
    <w:p>
      <w:pPr>
        <w:spacing w:after="0"/>
        <w:ind w:left="0"/>
        <w:jc w:val="both"/>
      </w:pPr>
      <w:r>
        <w:rPr>
          <w:rFonts w:ascii="Times New Roman"/>
          <w:b w:val="false"/>
          <w:i w:val="false"/>
          <w:color w:val="000000"/>
          <w:sz w:val="28"/>
        </w:rPr>
        <w:t>
      Высота источника H, соответствующая заданному значению c</w:t>
      </w:r>
      <w:r>
        <w:rPr>
          <w:rFonts w:ascii="Times New Roman"/>
          <w:b w:val="false"/>
          <w:i w:val="false"/>
          <w:color w:val="000000"/>
          <w:vertAlign w:val="subscript"/>
        </w:rPr>
        <w:t>м</w:t>
      </w:r>
      <w:r>
        <w:rPr>
          <w:rFonts w:ascii="Times New Roman"/>
          <w:b w:val="false"/>
          <w:i w:val="false"/>
          <w:color w:val="000000"/>
          <w:sz w:val="28"/>
        </w:rPr>
        <w:t xml:space="preserve">, в случае </w:t>
      </w:r>
    </w:p>
    <w:bookmarkEnd w:id="5765"/>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828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8288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(2.43)</w:t>
      </w:r>
      <w:r>
        <w:br/>
      </w:r>
      <w:r>
        <w:rPr>
          <w:rFonts w:ascii="Times New Roman"/>
          <w:b w:val="false"/>
          <w:i w:val="false"/>
          <w:color w:val="000000"/>
          <w:sz w:val="28"/>
        </w:rPr>
        <w:t>
</w:t>
      </w:r>
    </w:p>
    <w:bookmarkStart w:name="z7522" w:id="5766"/>
    <w:p>
      <w:pPr>
        <w:spacing w:after="0"/>
        <w:ind w:left="0"/>
        <w:jc w:val="both"/>
      </w:pPr>
      <w:r>
        <w:rPr>
          <w:rFonts w:ascii="Times New Roman"/>
          <w:b w:val="false"/>
          <w:i w:val="false"/>
          <w:color w:val="000000"/>
          <w:sz w:val="28"/>
        </w:rPr>
        <w:t>
      Если вычисленному по формуле (2.43) значению Н соответствует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&lt; 2 м/с, то Н уточняется методом последовательных приблежений по формуле</w:t>
      </w:r>
    </w:p>
    <w:bookmarkEnd w:id="57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739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(2.44)</w:t>
      </w:r>
      <w:r>
        <w:br/>
      </w:r>
      <w:r>
        <w:rPr>
          <w:rFonts w:ascii="Times New Roman"/>
          <w:b w:val="false"/>
          <w:i w:val="false"/>
          <w:color w:val="000000"/>
          <w:sz w:val="28"/>
        </w:rPr>
        <w:t>
</w:t>
      </w:r>
    </w:p>
    <w:bookmarkStart w:name="z7524" w:id="5767"/>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i-1</w:t>
      </w:r>
      <w:r>
        <w:rPr>
          <w:rFonts w:ascii="Times New Roman"/>
          <w:b w:val="false"/>
          <w:i w:val="false"/>
          <w:color w:val="000000"/>
          <w:sz w:val="28"/>
        </w:rPr>
        <w:t xml:space="preserve"> - значения определенного по </w:t>
      </w:r>
      <w:r>
        <w:rPr>
          <w:rFonts w:ascii="Times New Roman"/>
          <w:b w:val="false"/>
          <w:i w:val="false"/>
          <w:color w:val="000000"/>
          <w:sz w:val="28"/>
        </w:rPr>
        <w:t>рисунку 2</w:t>
      </w:r>
      <w:r>
        <w:rPr>
          <w:rFonts w:ascii="Times New Roman"/>
          <w:b w:val="false"/>
          <w:i w:val="false"/>
          <w:color w:val="000000"/>
          <w:sz w:val="28"/>
        </w:rPr>
        <w:t xml:space="preserve"> согласно приложений 1 к настоящей Методике или по формулам (2.8) коэффициента n, полученные соответственно по значениям </w:t>
      </w:r>
      <w:r>
        <w:rPr>
          <w:rFonts w:ascii="Times New Roman"/>
          <w:b w:val="false"/>
          <w:i/>
          <w:color w:val="000000"/>
          <w:sz w:val="28"/>
        </w:rPr>
        <w:t>Н</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i-1</w:t>
      </w:r>
      <w:r>
        <w:rPr>
          <w:rFonts w:ascii="Times New Roman"/>
          <w:b w:val="false"/>
          <w:i w:val="false"/>
          <w:color w:val="000000"/>
          <w:sz w:val="28"/>
        </w:rPr>
        <w:t xml:space="preserve">, - (при </w:t>
      </w:r>
      <w:r>
        <w:rPr>
          <w:rFonts w:ascii="Times New Roman"/>
          <w:b w:val="false"/>
          <w:i/>
          <w:color w:val="000000"/>
          <w:sz w:val="28"/>
        </w:rPr>
        <w:t>i</w:t>
      </w:r>
      <w:r>
        <w:rPr>
          <w:rFonts w:ascii="Times New Roman"/>
          <w:b w:val="false"/>
          <w:i w:val="false"/>
          <w:color w:val="000000"/>
          <w:sz w:val="28"/>
        </w:rPr>
        <w:t xml:space="preserve">=1 в формуле (2.44) принимается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=1, а значение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определяется по (2.43)).</w:t>
      </w:r>
    </w:p>
    <w:bookmarkEnd w:id="5767"/>
    <w:bookmarkStart w:name="z7525" w:id="576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Формулы </w:t>
      </w:r>
      <w:r>
        <w:rPr>
          <w:rFonts w:ascii="Times New Roman"/>
          <w:b w:val="false"/>
          <w:i w:val="false"/>
          <w:color w:val="000000"/>
          <w:sz w:val="28"/>
        </w:rPr>
        <w:t>пунктов 7</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xml:space="preserve"> предназначены для решения прямой задачи расчета концентрации по заданным параметра источника.</w:t>
      </w:r>
    </w:p>
    <w:bookmarkEnd w:id="5768"/>
    <w:bookmarkStart w:name="z7526" w:id="5769"/>
    <w:p>
      <w:pPr>
        <w:spacing w:after="0"/>
        <w:ind w:left="0"/>
        <w:jc w:val="both"/>
      </w:pPr>
      <w:r>
        <w:rPr>
          <w:rFonts w:ascii="Times New Roman"/>
          <w:b w:val="false"/>
          <w:i w:val="false"/>
          <w:color w:val="000000"/>
          <w:sz w:val="28"/>
        </w:rPr>
        <w:t xml:space="preserve">
      Формулы (2.43), (2.44) используются также для определения </w:t>
      </w:r>
      <w:r>
        <w:rPr>
          <w:rFonts w:ascii="Times New Roman"/>
          <w:b w:val="false"/>
          <w:i/>
          <w:color w:val="000000"/>
          <w:sz w:val="28"/>
        </w:rPr>
        <w:t>Н</w:t>
      </w:r>
      <w:r>
        <w:rPr>
          <w:rFonts w:ascii="Times New Roman"/>
          <w:b w:val="false"/>
          <w:i w:val="false"/>
          <w:color w:val="000000"/>
          <w:sz w:val="28"/>
        </w:rPr>
        <w:t xml:space="preserve"> при </w:t>
      </w:r>
    </w:p>
    <w:bookmarkEnd w:id="5769"/>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&gt; 0. </w:t>
      </w:r>
      <w:r>
        <w:br/>
      </w:r>
      <w:r>
        <w:rPr>
          <w:rFonts w:ascii="Times New Roman"/>
          <w:b w:val="false"/>
          <w:i w:val="false"/>
          <w:color w:val="000000"/>
          <w:sz w:val="28"/>
        </w:rPr>
        <w:t>
</w:t>
      </w:r>
    </w:p>
    <w:bookmarkStart w:name="z7527" w:id="5770"/>
    <w:p>
      <w:pPr>
        <w:spacing w:after="0"/>
        <w:ind w:left="0"/>
        <w:jc w:val="both"/>
      </w:pPr>
      <w:r>
        <w:rPr>
          <w:rFonts w:ascii="Times New Roman"/>
          <w:b w:val="false"/>
          <w:i w:val="false"/>
          <w:color w:val="000000"/>
          <w:sz w:val="28"/>
        </w:rPr>
        <w:t xml:space="preserve">
      Если при этом выполняется условие </w:t>
      </w:r>
    </w:p>
    <w:bookmarkEnd w:id="5770"/>
    <w:p>
      <w:pPr>
        <w:spacing w:after="0"/>
        <w:ind w:left="0"/>
        <w:jc w:val="both"/>
      </w:pPr>
      <w:r>
        <w:drawing>
          <wp:inline distT="0" distB="0" distL="0" distR="0">
            <wp:extent cx="1435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4351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найденное </w:t>
      </w:r>
      <w:r>
        <w:rPr>
          <w:rFonts w:ascii="Times New Roman"/>
          <w:b w:val="false"/>
          <w:i/>
          <w:color w:val="000000"/>
          <w:sz w:val="28"/>
        </w:rPr>
        <w:t>Н</w:t>
      </w:r>
      <w:r>
        <w:rPr>
          <w:rFonts w:ascii="Times New Roman"/>
          <w:b w:val="false"/>
          <w:i w:val="false"/>
          <w:color w:val="000000"/>
          <w:sz w:val="28"/>
        </w:rPr>
        <w:t xml:space="preserve"> является точным. Если же </w:t>
      </w:r>
    </w:p>
    <w:p>
      <w:pPr>
        <w:spacing w:after="0"/>
        <w:ind w:left="0"/>
        <w:jc w:val="both"/>
      </w:pPr>
      <w:r>
        <w:drawing>
          <wp:inline distT="0" distB="0" distL="0" distR="0">
            <wp:extent cx="1422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4224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для определения предварительного значения высоты Н используется формула</w:t>
      </w:r>
      <w:r>
        <w:br/>
      </w:r>
      <w:r>
        <w:rPr>
          <w:rFonts w:ascii="Times New Roman"/>
          <w:b w:val="false"/>
          <w:i w:val="false"/>
          <w:color w:val="000000"/>
          <w:sz w:val="28"/>
        </w:rPr>
        <w:t>
</w:t>
      </w:r>
      <w:r>
        <w:br/>
      </w:r>
    </w:p>
    <w:p>
      <w:pPr>
        <w:spacing w:after="0"/>
        <w:ind w:left="0"/>
        <w:jc w:val="both"/>
      </w:pPr>
      <w:r>
        <w:drawing>
          <wp:inline distT="0" distB="0" distL="0" distR="0">
            <wp:extent cx="1638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6383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(2.45)</w:t>
      </w:r>
      <w:r>
        <w:br/>
      </w:r>
      <w:r>
        <w:rPr>
          <w:rFonts w:ascii="Times New Roman"/>
          <w:b w:val="false"/>
          <w:i w:val="false"/>
          <w:color w:val="000000"/>
          <w:sz w:val="28"/>
        </w:rPr>
        <w:t>
</w:t>
      </w:r>
    </w:p>
    <w:bookmarkStart w:name="z7529" w:id="5771"/>
    <w:p>
      <w:pPr>
        <w:spacing w:after="0"/>
        <w:ind w:left="0"/>
        <w:jc w:val="both"/>
      </w:pPr>
      <w:r>
        <w:rPr>
          <w:rFonts w:ascii="Times New Roman"/>
          <w:b w:val="false"/>
          <w:i w:val="false"/>
          <w:color w:val="000000"/>
          <w:sz w:val="28"/>
        </w:rPr>
        <w:t xml:space="preserve">
      По найденному значению H определяются на основании формул (2.3)-(2.6) величины </w:t>
      </w:r>
      <w:r>
        <w:rPr>
          <w:rFonts w:ascii="Times New Roman"/>
          <w:b w:val="false"/>
          <w:i/>
          <w:color w:val="000000"/>
          <w:sz w:val="28"/>
        </w:rPr>
        <w:t>f,</w:t>
      </w:r>
      <w:r>
        <w:rPr>
          <w:rFonts w:ascii="Times New Roman"/>
          <w:b w:val="false"/>
          <w:i w:val="false"/>
          <w:color w:val="000000"/>
          <w:sz w:val="28"/>
        </w:rPr>
        <w:t xml:space="preserve"> v</w:t>
      </w:r>
      <w:r>
        <w:rPr>
          <w:rFonts w:ascii="Times New Roman"/>
          <w:b w:val="false"/>
          <w:i w:val="false"/>
          <w:color w:val="000000"/>
          <w:vertAlign w:val="subscript"/>
        </w:rPr>
        <w:t>м</w:t>
      </w:r>
      <w:r>
        <w:rPr>
          <w:rFonts w:ascii="Times New Roman"/>
          <w:b w:val="false"/>
          <w:i w:val="false"/>
          <w:color w:val="000000"/>
          <w:sz w:val="28"/>
        </w:rPr>
        <w:t>, v</w:t>
      </w:r>
      <w:r>
        <w:rPr>
          <w:rFonts w:ascii="Times New Roman"/>
          <w:b w:val="false"/>
          <w:i w:val="false"/>
          <w:color w:val="000000"/>
          <w:vertAlign w:val="superscript"/>
        </w:rPr>
        <w:t>’</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 xml:space="preserve"> и устанавливается в первом приближении произведение коэффициентов </w:t>
      </w:r>
      <w:r>
        <w:rPr>
          <w:rFonts w:ascii="Times New Roman"/>
          <w:b w:val="false"/>
          <w:i/>
          <w:color w:val="000000"/>
          <w:sz w:val="28"/>
        </w:rPr>
        <w:t>m</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sz w:val="28"/>
        </w:rPr>
        <w:t>. Дальнейшие уточнения значения Н выполняются по формуле</w:t>
      </w:r>
    </w:p>
    <w:bookmarkEnd w:id="57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30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9304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(2.46)</w:t>
      </w:r>
      <w:r>
        <w:br/>
      </w:r>
      <w:r>
        <w:rPr>
          <w:rFonts w:ascii="Times New Roman"/>
          <w:b w:val="false"/>
          <w:i w:val="false"/>
          <w:color w:val="000000"/>
          <w:sz w:val="28"/>
        </w:rPr>
        <w:t>
</w:t>
      </w:r>
    </w:p>
    <w:bookmarkStart w:name="z7531" w:id="5772"/>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соответствуют </w:t>
      </w:r>
      <w:r>
        <w:rPr>
          <w:rFonts w:ascii="Times New Roman"/>
          <w:b w:val="false"/>
          <w:i/>
          <w:color w:val="000000"/>
          <w:sz w:val="28"/>
        </w:rPr>
        <w:t>Н</w:t>
      </w:r>
      <w:r>
        <w:rPr>
          <w:rFonts w:ascii="Times New Roman"/>
          <w:b w:val="false"/>
          <w:i w:val="false"/>
          <w:color w:val="000000"/>
          <w:vertAlign w:val="subscript"/>
        </w:rPr>
        <w:t>i</w:t>
      </w:r>
      <w:r>
        <w:rPr>
          <w:rFonts w:ascii="Times New Roman"/>
          <w:b w:val="false"/>
          <w:i/>
          <w:color w:val="000000"/>
          <w:sz w:val="28"/>
        </w:rPr>
        <w:t>,</w:t>
      </w:r>
      <w:r>
        <w:rPr>
          <w:rFonts w:ascii="Times New Roman"/>
          <w:b w:val="false"/>
          <w:i w:val="false"/>
          <w:color w:val="000000"/>
          <w:sz w:val="28"/>
        </w:rPr>
        <w:t xml:space="preserve"> а </w:t>
      </w:r>
      <w:r>
        <w:rPr>
          <w:rFonts w:ascii="Times New Roman"/>
          <w:b w:val="false"/>
          <w:i/>
          <w:color w:val="000000"/>
          <w:sz w:val="28"/>
        </w:rPr>
        <w:t>m</w:t>
      </w:r>
      <w:r>
        <w:rPr>
          <w:rFonts w:ascii="Times New Roman"/>
          <w:b w:val="false"/>
          <w:i w:val="false"/>
          <w:color w:val="000000"/>
          <w:vertAlign w:val="subscript"/>
        </w:rPr>
        <w:t>i-1</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i-1</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i-1</w:t>
      </w:r>
      <w:r>
        <w:rPr>
          <w:rFonts w:ascii="Times New Roman"/>
          <w:b w:val="false"/>
          <w:i w:val="false"/>
          <w:color w:val="000000"/>
          <w:sz w:val="28"/>
        </w:rPr>
        <w:t xml:space="preserve"> (при </w:t>
      </w:r>
      <w:r>
        <w:rPr>
          <w:rFonts w:ascii="Times New Roman"/>
          <w:b w:val="false"/>
          <w:i/>
          <w:color w:val="000000"/>
          <w:sz w:val="28"/>
        </w:rPr>
        <w:t>i</w:t>
      </w:r>
      <w:r>
        <w:rPr>
          <w:rFonts w:ascii="Times New Roman"/>
          <w:b w:val="false"/>
          <w:i w:val="false"/>
          <w:color w:val="000000"/>
          <w:sz w:val="28"/>
        </w:rPr>
        <w:t xml:space="preserve"> = 1 принимается </w:t>
      </w:r>
      <w:r>
        <w:rPr>
          <w:rFonts w:ascii="Times New Roman"/>
          <w:b w:val="false"/>
          <w:i/>
          <w:color w:val="000000"/>
          <w:sz w:val="28"/>
        </w:rPr>
        <w:t>m</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 а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определяется по (2.45)).</w:t>
      </w:r>
    </w:p>
    <w:bookmarkEnd w:id="5772"/>
    <w:bookmarkStart w:name="z7532" w:id="5773"/>
    <w:p>
      <w:pPr>
        <w:spacing w:after="0"/>
        <w:ind w:left="0"/>
        <w:jc w:val="both"/>
      </w:pPr>
      <w:r>
        <w:rPr>
          <w:rFonts w:ascii="Times New Roman"/>
          <w:b w:val="false"/>
          <w:i w:val="false"/>
          <w:color w:val="000000"/>
          <w:sz w:val="28"/>
        </w:rPr>
        <w:t>
      Примечания.</w:t>
      </w:r>
    </w:p>
    <w:bookmarkEnd w:id="5773"/>
    <w:bookmarkStart w:name="z7533" w:id="5774"/>
    <w:p>
      <w:pPr>
        <w:spacing w:after="0"/>
        <w:ind w:left="0"/>
        <w:jc w:val="both"/>
      </w:pPr>
      <w:r>
        <w:rPr>
          <w:rFonts w:ascii="Times New Roman"/>
          <w:b w:val="false"/>
          <w:i w:val="false"/>
          <w:color w:val="000000"/>
          <w:sz w:val="28"/>
        </w:rPr>
        <w:t xml:space="preserve">
      1. Уточнение значения </w:t>
      </w:r>
      <w:r>
        <w:rPr>
          <w:rFonts w:ascii="Times New Roman"/>
          <w:b w:val="false"/>
          <w:i/>
          <w:color w:val="000000"/>
          <w:sz w:val="28"/>
        </w:rPr>
        <w:t xml:space="preserve">H </w:t>
      </w:r>
      <w:r>
        <w:rPr>
          <w:rFonts w:ascii="Times New Roman"/>
          <w:b w:val="false"/>
          <w:i w:val="false"/>
          <w:color w:val="000000"/>
          <w:sz w:val="28"/>
        </w:rPr>
        <w:t xml:space="preserve">по формулам (2.44) и (2.46) производится до тех пор, пока два последовательно найденных значения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i+1</w:t>
      </w:r>
      <w:r>
        <w:rPr>
          <w:rFonts w:ascii="Times New Roman"/>
          <w:b w:val="false"/>
          <w:i w:val="false"/>
          <w:color w:val="000000"/>
          <w:sz w:val="28"/>
        </w:rPr>
        <w:t>) будут различаться менее чем на 1 м.</w:t>
      </w:r>
    </w:p>
    <w:bookmarkEnd w:id="5774"/>
    <w:bookmarkStart w:name="z7534" w:id="5775"/>
    <w:p>
      <w:pPr>
        <w:spacing w:after="0"/>
        <w:ind w:left="0"/>
        <w:jc w:val="both"/>
      </w:pPr>
      <w:r>
        <w:rPr>
          <w:rFonts w:ascii="Times New Roman"/>
          <w:b w:val="false"/>
          <w:i w:val="false"/>
          <w:color w:val="000000"/>
          <w:sz w:val="28"/>
        </w:rPr>
        <w:t xml:space="preserve">
      2. При одновременной необходимости учета влияния рельефа местности и застройки в формулах (2.41) - (2.43) и (2.45) за величину  </w:t>
      </w:r>
    </w:p>
    <w:bookmarkEnd w:id="577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принимается произведение поправок к максимальной концентрации на рельеф и застройку, определенных согласно </w:t>
      </w:r>
      <w:r>
        <w:rPr>
          <w:rFonts w:ascii="Times New Roman"/>
          <w:b w:val="false"/>
          <w:i w:val="false"/>
          <w:color w:val="000000"/>
          <w:sz w:val="28"/>
        </w:rPr>
        <w:t>разделу 4</w:t>
      </w:r>
      <w:r>
        <w:rPr>
          <w:rFonts w:ascii="Times New Roman"/>
          <w:b w:val="false"/>
          <w:i w:val="false"/>
          <w:color w:val="000000"/>
          <w:sz w:val="28"/>
        </w:rPr>
        <w:t xml:space="preserve"> и </w:t>
      </w:r>
      <w:r>
        <w:rPr>
          <w:rFonts w:ascii="Times New Roman"/>
          <w:b w:val="false"/>
          <w:i w:val="false"/>
          <w:color w:val="000000"/>
          <w:sz w:val="28"/>
        </w:rPr>
        <w:t>Приложений 2</w:t>
      </w:r>
      <w:r>
        <w:rPr>
          <w:rFonts w:ascii="Times New Roman"/>
          <w:b w:val="false"/>
          <w:i w:val="false"/>
          <w:color w:val="000000"/>
          <w:sz w:val="28"/>
        </w:rPr>
        <w:t>.</w:t>
      </w:r>
      <w:r>
        <w:br/>
      </w:r>
      <w:r>
        <w:rPr>
          <w:rFonts w:ascii="Times New Roman"/>
          <w:b w:val="false"/>
          <w:i w:val="false"/>
          <w:color w:val="000000"/>
          <w:sz w:val="28"/>
        </w:rPr>
        <w:t>
</w:t>
      </w:r>
    </w:p>
    <w:bookmarkStart w:name="z7535" w:id="5776"/>
    <w:p>
      <w:pPr>
        <w:spacing w:after="0"/>
        <w:ind w:left="0"/>
        <w:jc w:val="both"/>
      </w:pPr>
      <w:r>
        <w:rPr>
          <w:rFonts w:ascii="Times New Roman"/>
          <w:b w:val="false"/>
          <w:i w:val="false"/>
          <w:color w:val="000000"/>
          <w:sz w:val="28"/>
        </w:rPr>
        <w:t>
      24. В случае выбросов в атмосферу, обусловленных сжиганием топлива, при фиксированных высоте и диаметре устья трубы соответствующий с</w:t>
      </w:r>
      <w:r>
        <w:rPr>
          <w:rFonts w:ascii="Times New Roman"/>
          <w:b w:val="false"/>
          <w:i w:val="false"/>
          <w:color w:val="000000"/>
          <w:vertAlign w:val="subscript"/>
        </w:rPr>
        <w:t>м</w:t>
      </w:r>
      <w:r>
        <w:rPr>
          <w:rFonts w:ascii="Times New Roman"/>
          <w:b w:val="false"/>
          <w:i w:val="false"/>
          <w:color w:val="000000"/>
          <w:sz w:val="28"/>
        </w:rPr>
        <w:t xml:space="preserve"> расход топлива </w:t>
      </w:r>
      <w:r>
        <w:rPr>
          <w:rFonts w:ascii="Times New Roman"/>
          <w:b w:val="false"/>
          <w:i/>
          <w:color w:val="000000"/>
          <w:sz w:val="28"/>
        </w:rPr>
        <w:t>Р</w:t>
      </w:r>
      <w:r>
        <w:rPr>
          <w:rFonts w:ascii="Times New Roman"/>
          <w:b w:val="false"/>
          <w:i w:val="false"/>
          <w:color w:val="000000"/>
          <w:sz w:val="28"/>
        </w:rPr>
        <w:t xml:space="preserve"> (т/ч) определяется по формуле</w:t>
      </w:r>
    </w:p>
    <w:bookmarkEnd w:id="57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3200400" cy="749300"/>
                    </a:xfrm>
                    <a:prstGeom prst="rect">
                      <a:avLst/>
                    </a:prstGeom>
                  </pic:spPr>
                </pic:pic>
              </a:graphicData>
            </a:graphic>
          </wp:inline>
        </w:drawing>
      </w:r>
    </w:p>
    <w:p>
      <w:pPr>
        <w:spacing w:after="0"/>
        <w:ind w:left="0"/>
        <w:jc w:val="left"/>
      </w:pPr>
      <w:r>
        <w:rPr>
          <w:rFonts w:ascii="Times New Roman"/>
          <w:b w:val="false"/>
          <w:i w:val="false"/>
          <w:color w:val="000000"/>
          <w:sz w:val="28"/>
        </w:rPr>
        <w:t>(2.47)</w:t>
      </w:r>
      <w:r>
        <w:br/>
      </w:r>
      <w:r>
        <w:rPr>
          <w:rFonts w:ascii="Times New Roman"/>
          <w:b w:val="false"/>
          <w:i w:val="false"/>
          <w:color w:val="000000"/>
          <w:sz w:val="28"/>
        </w:rPr>
        <w:t>
</w:t>
      </w:r>
    </w:p>
    <w:bookmarkStart w:name="z7537" w:id="5777"/>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3</w:t>
      </w:r>
      <w:r>
        <w:rPr>
          <w:rFonts w:ascii="Times New Roman"/>
          <w:b w:val="false"/>
          <w:i w:val="false"/>
          <w:color w:val="000000"/>
          <w:sz w:val="28"/>
        </w:rPr>
        <w:t xml:space="preserve"> (г/кг)-количество выбрасываемого в атмосферу вредного вещества на единицу массы топлива (в необходимых случаях с учетом пылегазоочистки); </w:t>
      </w:r>
      <w:r>
        <w:rPr>
          <w:rFonts w:ascii="Times New Roman"/>
          <w:b w:val="false"/>
          <w:i/>
          <w:color w:val="000000"/>
          <w:sz w:val="28"/>
        </w:rPr>
        <w:t>d</w:t>
      </w:r>
      <w:r>
        <w:rPr>
          <w:rFonts w:ascii="Times New Roman"/>
          <w:b w:val="false"/>
          <w:i w:val="false"/>
          <w:color w:val="000000"/>
          <w:vertAlign w:val="subscript"/>
        </w:rPr>
        <w:t>4</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/кг)-расход газовоздушной смеси, выделяющейся на единицу массы топлива.</w:t>
      </w:r>
    </w:p>
    <w:bookmarkEnd w:id="5777"/>
    <w:bookmarkStart w:name="z7538" w:id="5778"/>
    <w:p>
      <w:pPr>
        <w:spacing w:after="0"/>
        <w:ind w:left="0"/>
        <w:jc w:val="both"/>
      </w:pPr>
      <w:r>
        <w:rPr>
          <w:rFonts w:ascii="Times New Roman"/>
          <w:b w:val="false"/>
          <w:i w:val="false"/>
          <w:color w:val="000000"/>
          <w:sz w:val="28"/>
        </w:rPr>
        <w:t xml:space="preserve">
      25. Для каждого источника радиус зоны влияния рассчитывается как наибольшее из двух расстояний от источника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где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=10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а величина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определяется как расстояние от источника, начиная с которого </w:t>
      </w:r>
      <w:r>
        <w:rPr>
          <w:rFonts w:ascii="Times New Roman"/>
          <w:b w:val="false"/>
          <w:i/>
          <w:color w:val="000000"/>
          <w:sz w:val="28"/>
        </w:rPr>
        <w:t xml:space="preserve">с </w:t>
      </w:r>
      <w:r>
        <w:rPr>
          <w:rFonts w:ascii="Times New Roman"/>
          <w:b w:val="false"/>
          <w:i w:val="false"/>
          <w:color w:val="000000"/>
          <w:sz w:val="28"/>
          <w:u w:val="single"/>
        </w:rPr>
        <w:t>&lt;</w:t>
      </w:r>
      <w:r>
        <w:rPr>
          <w:rFonts w:ascii="Times New Roman"/>
          <w:b w:val="false"/>
          <w:i w:val="false"/>
          <w:color w:val="000000"/>
          <w:sz w:val="28"/>
        </w:rPr>
        <w:t xml:space="preserve"> 0,05 ПДК.</w:t>
      </w:r>
    </w:p>
    <w:bookmarkEnd w:id="5778"/>
    <w:bookmarkStart w:name="z7539" w:id="5779"/>
    <w:p>
      <w:pPr>
        <w:spacing w:after="0"/>
        <w:ind w:left="0"/>
        <w:jc w:val="both"/>
      </w:pPr>
      <w:r>
        <w:rPr>
          <w:rFonts w:ascii="Times New Roman"/>
          <w:b w:val="false"/>
          <w:i w:val="false"/>
          <w:color w:val="000000"/>
          <w:sz w:val="28"/>
        </w:rPr>
        <w:t>
      Примечание.</w:t>
      </w:r>
    </w:p>
    <w:bookmarkEnd w:id="5779"/>
    <w:bookmarkStart w:name="z7540" w:id="5780"/>
    <w:p>
      <w:pPr>
        <w:spacing w:after="0"/>
        <w:ind w:left="0"/>
        <w:jc w:val="both"/>
      </w:pPr>
      <w:r>
        <w:rPr>
          <w:rFonts w:ascii="Times New Roman"/>
          <w:b w:val="false"/>
          <w:i w:val="false"/>
          <w:color w:val="000000"/>
          <w:sz w:val="28"/>
        </w:rPr>
        <w:t>
      Значение х</w:t>
      </w:r>
      <w:r>
        <w:rPr>
          <w:rFonts w:ascii="Times New Roman"/>
          <w:b w:val="false"/>
          <w:i w:val="false"/>
          <w:color w:val="000000"/>
          <w:vertAlign w:val="subscript"/>
        </w:rPr>
        <w:t>2</w:t>
      </w:r>
      <w:r>
        <w:rPr>
          <w:rFonts w:ascii="Times New Roman"/>
          <w:b w:val="false"/>
          <w:i w:val="false"/>
          <w:color w:val="000000"/>
          <w:sz w:val="28"/>
        </w:rPr>
        <w:t xml:space="preserve"> при ручных расчетах находится графически с помощью </w:t>
      </w:r>
      <w:r>
        <w:rPr>
          <w:rFonts w:ascii="Times New Roman"/>
          <w:b w:val="false"/>
          <w:i w:val="false"/>
          <w:color w:val="000000"/>
          <w:sz w:val="28"/>
        </w:rPr>
        <w:t>рисунка 12</w:t>
      </w:r>
      <w:r>
        <w:rPr>
          <w:rFonts w:ascii="Times New Roman"/>
          <w:b w:val="false"/>
          <w:i w:val="false"/>
          <w:color w:val="000000"/>
          <w:sz w:val="28"/>
        </w:rPr>
        <w:t xml:space="preserve"> а, б согласно приложений 1 к настоящей Методике. На вертикальной оси откладывается точка 0,05 ПДК/с</w:t>
      </w:r>
      <w:r>
        <w:rPr>
          <w:rFonts w:ascii="Times New Roman"/>
          <w:b w:val="false"/>
          <w:i w:val="false"/>
          <w:color w:val="000000"/>
          <w:vertAlign w:val="subscript"/>
        </w:rPr>
        <w:t>м</w:t>
      </w:r>
      <w:r>
        <w:rPr>
          <w:rFonts w:ascii="Times New Roman"/>
          <w:b w:val="false"/>
          <w:i w:val="false"/>
          <w:color w:val="000000"/>
          <w:sz w:val="28"/>
        </w:rPr>
        <w:t>, через которую проводится параллельная горизонтальной оси линия до пересечения с графиком функции s</w:t>
      </w:r>
      <w:r>
        <w:rPr>
          <w:rFonts w:ascii="Times New Roman"/>
          <w:b w:val="false"/>
          <w:i w:val="false"/>
          <w:color w:val="000000"/>
          <w:vertAlign w:val="subscript"/>
        </w:rPr>
        <w:t>1</w:t>
      </w:r>
      <w:r>
        <w:rPr>
          <w:rFonts w:ascii="Times New Roman"/>
          <w:b w:val="false"/>
          <w:i w:val="false"/>
          <w:color w:val="000000"/>
          <w:sz w:val="28"/>
        </w:rPr>
        <w:t xml:space="preserve"> за максимумом. Из точки пересечения опускается перпендикуляр на горизонтальную ось, полученное значение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умножается на х</w:t>
      </w:r>
      <w:r>
        <w:rPr>
          <w:rFonts w:ascii="Times New Roman"/>
          <w:b w:val="false"/>
          <w:i w:val="false"/>
          <w:color w:val="000000"/>
          <w:vertAlign w:val="subscript"/>
        </w:rPr>
        <w:t>?</w:t>
      </w:r>
      <w:r>
        <w:rPr>
          <w:rFonts w:ascii="Times New Roman"/>
          <w:b w:val="false"/>
          <w:i w:val="false"/>
          <w:color w:val="000000"/>
          <w:sz w:val="28"/>
        </w:rPr>
        <w:t>, в результате чего определяется искомое значение. При с</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0,05 ПДК значение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val="false"/>
          <w:color w:val="000000"/>
          <w:sz w:val="28"/>
        </w:rPr>
        <w:t xml:space="preserve"> полагается равным нулю.</w:t>
      </w:r>
    </w:p>
    <w:bookmarkEnd w:id="5780"/>
    <w:bookmarkStart w:name="z7541" w:id="5781"/>
    <w:p>
      <w:pPr>
        <w:spacing w:after="0"/>
        <w:ind w:left="0"/>
        <w:jc w:val="both"/>
      </w:pPr>
      <w:r>
        <w:rPr>
          <w:rFonts w:ascii="Times New Roman"/>
          <w:b w:val="false"/>
          <w:i w:val="false"/>
          <w:color w:val="000000"/>
          <w:sz w:val="28"/>
        </w:rPr>
        <w:t xml:space="preserve">
      26. При полной нагрузке оборудования средне концентрация </w:t>
      </w:r>
    </w:p>
    <w:bookmarkEnd w:id="578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(г/м</w:t>
      </w:r>
      <w:r>
        <w:rPr>
          <w:rFonts w:ascii="Times New Roman"/>
          <w:b w:val="false"/>
          <w:i w:val="false"/>
          <w:color w:val="000000"/>
          <w:vertAlign w:val="superscript"/>
        </w:rPr>
        <w:t>3</w:t>
      </w:r>
      <w:r>
        <w:rPr>
          <w:rFonts w:ascii="Times New Roman"/>
          <w:b w:val="false"/>
          <w:i w:val="false"/>
          <w:color w:val="000000"/>
          <w:sz w:val="28"/>
        </w:rPr>
        <w:t>) в устье источника, равная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863600" cy="571500"/>
                    </a:xfrm>
                    <a:prstGeom prst="rect">
                      <a:avLst/>
                    </a:prstGeom>
                  </pic:spPr>
                </pic:pic>
              </a:graphicData>
            </a:graphic>
          </wp:inline>
        </w:drawing>
      </w:r>
    </w:p>
    <w:p>
      <w:pPr>
        <w:spacing w:after="0"/>
        <w:ind w:left="0"/>
        <w:jc w:val="left"/>
      </w:pPr>
      <w:r>
        <w:rPr>
          <w:rFonts w:ascii="Times New Roman"/>
          <w:b w:val="false"/>
          <w:i w:val="false"/>
          <w:color w:val="000000"/>
          <w:sz w:val="28"/>
        </w:rPr>
        <w:t>(2.48)</w:t>
      </w:r>
      <w:r>
        <w:br/>
      </w:r>
      <w:r>
        <w:rPr>
          <w:rFonts w:ascii="Times New Roman"/>
          <w:b w:val="false"/>
          <w:i w:val="false"/>
          <w:color w:val="000000"/>
          <w:sz w:val="28"/>
        </w:rPr>
        <w:t>
</w:t>
      </w:r>
    </w:p>
    <w:bookmarkStart w:name="z7543" w:id="5782"/>
    <w:p>
      <w:pPr>
        <w:spacing w:after="0"/>
        <w:ind w:left="0"/>
        <w:jc w:val="both"/>
      </w:pPr>
      <w:r>
        <w:rPr>
          <w:rFonts w:ascii="Times New Roman"/>
          <w:b w:val="false"/>
          <w:i w:val="false"/>
          <w:color w:val="000000"/>
          <w:sz w:val="28"/>
        </w:rPr>
        <w:t>
      определяется по формулам:</w:t>
      </w:r>
    </w:p>
    <w:bookmarkEnd w:id="57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3187700" cy="647700"/>
                    </a:xfrm>
                    <a:prstGeom prst="rect">
                      <a:avLst/>
                    </a:prstGeom>
                  </pic:spPr>
                </pic:pic>
              </a:graphicData>
            </a:graphic>
          </wp:inline>
        </w:drawing>
      </w:r>
    </w:p>
    <w:p>
      <w:pPr>
        <w:spacing w:after="0"/>
        <w:ind w:left="0"/>
        <w:jc w:val="left"/>
      </w:pPr>
      <w:r>
        <w:rPr>
          <w:rFonts w:ascii="Times New Roman"/>
          <w:b w:val="false"/>
          <w:i w:val="false"/>
          <w:color w:val="000000"/>
          <w:sz w:val="28"/>
        </w:rPr>
        <w:t>(2.49а)</w:t>
      </w:r>
      <w:r>
        <w:br/>
      </w:r>
      <w:r>
        <w:rPr>
          <w:rFonts w:ascii="Times New Roman"/>
          <w:b w:val="false"/>
          <w:i w:val="false"/>
          <w:color w:val="000000"/>
          <w:sz w:val="28"/>
        </w:rPr>
        <w:t>
</w:t>
      </w:r>
      <w:r>
        <w:br/>
      </w:r>
    </w:p>
    <w:p>
      <w:pPr>
        <w:spacing w:after="0"/>
        <w:ind w:left="0"/>
        <w:jc w:val="both"/>
      </w:pPr>
      <w:r>
        <w:drawing>
          <wp:inline distT="0" distB="0" distL="0" distR="0">
            <wp:extent cx="3848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3848100" cy="609600"/>
                    </a:xfrm>
                    <a:prstGeom prst="rect">
                      <a:avLst/>
                    </a:prstGeom>
                  </pic:spPr>
                </pic:pic>
              </a:graphicData>
            </a:graphic>
          </wp:inline>
        </w:drawing>
      </w:r>
    </w:p>
    <w:p>
      <w:pPr>
        <w:spacing w:after="0"/>
        <w:ind w:left="0"/>
        <w:jc w:val="left"/>
      </w:pPr>
      <w:r>
        <w:rPr>
          <w:rFonts w:ascii="Times New Roman"/>
          <w:b w:val="false"/>
          <w:i w:val="false"/>
          <w:color w:val="000000"/>
          <w:sz w:val="28"/>
        </w:rPr>
        <w:t>(2.49б)</w:t>
      </w:r>
      <w:r>
        <w:br/>
      </w:r>
      <w:r>
        <w:rPr>
          <w:rFonts w:ascii="Times New Roman"/>
          <w:b w:val="false"/>
          <w:i w:val="false"/>
          <w:color w:val="000000"/>
          <w:sz w:val="28"/>
        </w:rPr>
        <w:t>
</w:t>
      </w:r>
    </w:p>
    <w:bookmarkStart w:name="z7546" w:id="5783"/>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соответствующая </w:t>
      </w:r>
    </w:p>
    <w:bookmarkEnd w:id="578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максимальная приземная концентрация.</w:t>
      </w:r>
      <w:r>
        <w:br/>
      </w:r>
      <w:r>
        <w:rPr>
          <w:rFonts w:ascii="Times New Roman"/>
          <w:b w:val="false"/>
          <w:i w:val="false"/>
          <w:color w:val="000000"/>
          <w:sz w:val="28"/>
        </w:rPr>
        <w:t>
</w:t>
      </w:r>
    </w:p>
    <w:bookmarkStart w:name="z484" w:id="5784"/>
    <w:p>
      <w:pPr>
        <w:spacing w:after="0"/>
        <w:ind w:left="0"/>
        <w:jc w:val="left"/>
      </w:pPr>
      <w:r>
        <w:rPr>
          <w:rFonts w:ascii="Times New Roman"/>
          <w:b/>
          <w:i w:val="false"/>
          <w:color w:val="000000"/>
        </w:rPr>
        <w:t xml:space="preserve"> 3. Расчет загрязнения атмосферы от выбросов линейного источника</w:t>
      </w:r>
    </w:p>
    <w:bookmarkEnd w:id="5784"/>
    <w:bookmarkStart w:name="z7547" w:id="5785"/>
    <w:p>
      <w:pPr>
        <w:spacing w:after="0"/>
        <w:ind w:left="0"/>
        <w:jc w:val="both"/>
      </w:pPr>
      <w:r>
        <w:rPr>
          <w:rFonts w:ascii="Times New Roman"/>
          <w:b w:val="false"/>
          <w:i w:val="false"/>
          <w:color w:val="000000"/>
          <w:sz w:val="28"/>
        </w:rPr>
        <w:t xml:space="preserve">
      27. При расчете рассеивания выбросов от линейного источника длиной </w:t>
      </w:r>
      <w:r>
        <w:rPr>
          <w:rFonts w:ascii="Times New Roman"/>
          <w:b w:val="false"/>
          <w:i/>
          <w:color w:val="000000"/>
          <w:sz w:val="28"/>
        </w:rPr>
        <w:t>L</w:t>
      </w:r>
      <w:r>
        <w:rPr>
          <w:rFonts w:ascii="Times New Roman"/>
          <w:b w:val="false"/>
          <w:i w:val="false"/>
          <w:color w:val="000000"/>
          <w:sz w:val="28"/>
        </w:rPr>
        <w:t xml:space="preserve"> наибольшая концентрация вредной примеси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достигается в случае ветра вдоль источника на расстоянии x</w:t>
      </w:r>
      <w:r>
        <w:rPr>
          <w:rFonts w:ascii="Times New Roman"/>
          <w:b w:val="false"/>
          <w:i w:val="false"/>
          <w:color w:val="000000"/>
          <w:vertAlign w:val="subscript"/>
        </w:rPr>
        <w:t>м</w:t>
      </w:r>
      <w:r>
        <w:rPr>
          <w:rFonts w:ascii="Times New Roman"/>
          <w:b w:val="false"/>
          <w:i w:val="false"/>
          <w:color w:val="000000"/>
          <w:sz w:val="28"/>
        </w:rPr>
        <w:t xml:space="preserve"> от проекции его центра на земную поверхность. При рассмотрении аэрационного фонаря (</w:t>
      </w:r>
      <w:r>
        <w:rPr>
          <w:rFonts w:ascii="Times New Roman"/>
          <w:b w:val="false"/>
          <w:i w:val="false"/>
          <w:color w:val="000000"/>
          <w:sz w:val="28"/>
        </w:rPr>
        <w:t>рисунок 10</w:t>
      </w:r>
      <w:r>
        <w:rPr>
          <w:rFonts w:ascii="Times New Roman"/>
          <w:b w:val="false"/>
          <w:i w:val="false"/>
          <w:color w:val="000000"/>
          <w:sz w:val="28"/>
        </w:rPr>
        <w:t xml:space="preserve"> согласно приложений 1 к настоящей Методике) как линейного источника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и расстояния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(м) определяются по формулам:</w:t>
      </w:r>
    </w:p>
    <w:bookmarkEnd w:id="5785"/>
    <w:bookmarkStart w:name="z7548" w:id="578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 xml:space="preserve"> = s</w:t>
      </w:r>
      <w:r>
        <w:rPr>
          <w:rFonts w:ascii="Times New Roman"/>
          <w:b w:val="false"/>
          <w:i w:val="false"/>
          <w:color w:val="000000"/>
          <w:vertAlign w:val="subscript"/>
        </w:rPr>
        <w:t>3</w:t>
      </w:r>
      <w:r>
        <w:rPr>
          <w:rFonts w:ascii="Times New Roman"/>
          <w:b w:val="false"/>
          <w:i/>
          <w:color w:val="000000"/>
          <w:sz w:val="28"/>
        </w:rPr>
        <w:t>c</w:t>
      </w:r>
    </w:p>
    <w:bookmarkEnd w:id="5786"/>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(3.1)</w:t>
      </w:r>
      <w:r>
        <w:br/>
      </w:r>
      <w:r>
        <w:rPr>
          <w:rFonts w:ascii="Times New Roman"/>
          <w:b w:val="false"/>
          <w:i w:val="false"/>
          <w:color w:val="000000"/>
          <w:sz w:val="28"/>
        </w:rPr>
        <w:t>
</w:t>
      </w:r>
      <w:r>
        <w:br/>
      </w:r>
    </w:p>
    <w:p>
      <w:pPr>
        <w:spacing w:after="0"/>
        <w:ind w:left="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384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7550" w:id="5787"/>
    <w:p>
      <w:pPr>
        <w:spacing w:after="0"/>
        <w:ind w:left="0"/>
        <w:jc w:val="both"/>
      </w:pPr>
      <w:r>
        <w:rPr>
          <w:rFonts w:ascii="Times New Roman"/>
          <w:b w:val="false"/>
          <w:i w:val="false"/>
          <w:color w:val="000000"/>
          <w:sz w:val="28"/>
        </w:rPr>
        <w:t xml:space="preserve">
      Здесь значения </w:t>
      </w:r>
      <w:r>
        <w:rPr>
          <w:rFonts w:ascii="Times New Roman"/>
          <w:b w:val="false"/>
          <w:i/>
          <w:color w:val="000000"/>
          <w:sz w:val="28"/>
        </w:rPr>
        <w:t>c</w:t>
      </w:r>
    </w:p>
    <w:bookmarkEnd w:id="5787"/>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х</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color w:val="000000"/>
          <w:sz w:val="28"/>
        </w:rPr>
        <w:t>,</w:t>
      </w:r>
      <w:r>
        <w:rPr>
          <w:rFonts w:ascii="Times New Roman"/>
          <w:b w:val="false"/>
          <w:i w:val="false"/>
          <w:color w:val="000000"/>
          <w:sz w:val="28"/>
        </w:rPr>
        <w:t xml:space="preserve"> а также соответствующее им значение </w:t>
      </w:r>
      <w:r>
        <w:rPr>
          <w:rFonts w:ascii="Times New Roman"/>
          <w:b w:val="false"/>
          <w:i/>
          <w:color w:val="000000"/>
          <w:sz w:val="28"/>
        </w:rPr>
        <w:t>u</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принимаются равными максимальной концентрации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расстоянию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и опасной скорости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для одиночного источника той же мощности М с круглым устьем диаметром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и расходом выбрасываемой газовоздушной смеси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При этом эффективный диаметр устья фонаря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(м)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11300" cy="571500"/>
                    </a:xfrm>
                    <a:prstGeom prst="rect">
                      <a:avLst/>
                    </a:prstGeom>
                  </pic:spPr>
                </pic:pic>
              </a:graphicData>
            </a:graphic>
          </wp:inline>
        </w:drawing>
      </w:r>
    </w:p>
    <w:p>
      <w:pPr>
        <w:spacing w:after="0"/>
        <w:ind w:left="0"/>
        <w:jc w:val="left"/>
      </w:pPr>
      <w:r>
        <w:rPr>
          <w:rFonts w:ascii="Times New Roman"/>
          <w:b w:val="false"/>
          <w:i w:val="false"/>
          <w:color w:val="000000"/>
          <w:sz w:val="28"/>
        </w:rPr>
        <w:t>(3.3)</w:t>
      </w:r>
      <w:r>
        <w:br/>
      </w:r>
      <w:r>
        <w:rPr>
          <w:rFonts w:ascii="Times New Roman"/>
          <w:b w:val="false"/>
          <w:i w:val="false"/>
          <w:color w:val="000000"/>
          <w:sz w:val="28"/>
        </w:rPr>
        <w:t>
</w:t>
      </w:r>
    </w:p>
    <w:bookmarkStart w:name="z7552" w:id="5788"/>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/c) - расход выбрасываемой из фонаря в единицу времени газовоздушной смеси, </w:t>
      </w:r>
    </w:p>
    <w:bookmarkEnd w:id="5788"/>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(м/с) - средняя скорость выхода из фонаря газовоздушной смеси. Величина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определяется по найденному значению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и формуле (2.40).</w:t>
      </w:r>
      <w:r>
        <w:br/>
      </w:r>
      <w:r>
        <w:rPr>
          <w:rFonts w:ascii="Times New Roman"/>
          <w:b w:val="false"/>
          <w:i w:val="false"/>
          <w:color w:val="000000"/>
          <w:sz w:val="28"/>
        </w:rPr>
        <w:t>
</w:t>
      </w:r>
    </w:p>
    <w:bookmarkStart w:name="z7553" w:id="5789"/>
    <w:p>
      <w:pPr>
        <w:spacing w:after="0"/>
        <w:ind w:left="0"/>
        <w:jc w:val="both"/>
      </w:pPr>
      <w:r>
        <w:rPr>
          <w:rFonts w:ascii="Times New Roman"/>
          <w:b w:val="false"/>
          <w:i w:val="false"/>
          <w:color w:val="000000"/>
          <w:sz w:val="28"/>
        </w:rPr>
        <w:t xml:space="preserve">
      За высоту источника выброса H (м) принимается высота над уровнем земли верхней кромки ветроотбойных щитов фонаря или верхней кромки фонаря при отсутствии ветроотбойных щитов. Средняя скорость выхода в атмосферу газовоздушной смеси из аэрационного фонаря </w:t>
      </w:r>
    </w:p>
    <w:bookmarkEnd w:id="578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(м/с) определяется экспериментальным путем или по расчету аэрации. Масса выбрасываемого в атмосферу в единицу времени вредного вещества М (г/с) принимается равной суммарному выбросу из всего фонаря. Величина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w:t>
      </w:r>
      <w:r>
        <w:rPr>
          <w:rFonts w:ascii="Times New Roman"/>
          <w:b w:val="false"/>
          <w:i w:val="false"/>
          <w:color w:val="000000"/>
          <w:vertAlign w:val="superscript"/>
        </w:rPr>
        <w:t>о</w:t>
      </w:r>
      <w:r>
        <w:rPr>
          <w:rFonts w:ascii="Times New Roman"/>
          <w:b w:val="false"/>
          <w:i w:val="false"/>
          <w:color w:val="000000"/>
          <w:sz w:val="28"/>
        </w:rPr>
        <w:t>С) принимается такой же, как для одиночного источника выброса.</w:t>
      </w:r>
      <w:r>
        <w:br/>
      </w:r>
      <w:r>
        <w:rPr>
          <w:rFonts w:ascii="Times New Roman"/>
          <w:b w:val="false"/>
          <w:i w:val="false"/>
          <w:color w:val="000000"/>
          <w:sz w:val="28"/>
        </w:rPr>
        <w:t>
</w:t>
      </w:r>
    </w:p>
    <w:bookmarkStart w:name="z7554" w:id="5790"/>
    <w:p>
      <w:pPr>
        <w:spacing w:after="0"/>
        <w:ind w:left="0"/>
        <w:jc w:val="both"/>
      </w:pPr>
      <w:r>
        <w:rPr>
          <w:rFonts w:ascii="Times New Roman"/>
          <w:b w:val="false"/>
          <w:i w:val="false"/>
          <w:color w:val="000000"/>
          <w:sz w:val="28"/>
        </w:rPr>
        <w:t>
      Безразмерные коэффициенты s</w:t>
      </w:r>
      <w:r>
        <w:rPr>
          <w:rFonts w:ascii="Times New Roman"/>
          <w:b w:val="false"/>
          <w:i w:val="false"/>
          <w:color w:val="000000"/>
          <w:vertAlign w:val="subscript"/>
        </w:rPr>
        <w:t>3</w:t>
      </w:r>
      <w:r>
        <w:rPr>
          <w:rFonts w:ascii="Times New Roman"/>
          <w:b w:val="false"/>
          <w:i w:val="false"/>
          <w:color w:val="000000"/>
          <w:sz w:val="28"/>
        </w:rPr>
        <w:t xml:space="preserve"> и s</w:t>
      </w:r>
      <w:r>
        <w:rPr>
          <w:rFonts w:ascii="Times New Roman"/>
          <w:b w:val="false"/>
          <w:i w:val="false"/>
          <w:color w:val="000000"/>
          <w:vertAlign w:val="subscript"/>
        </w:rPr>
        <w:t>4</w:t>
      </w:r>
      <w:r>
        <w:rPr>
          <w:rFonts w:ascii="Times New Roman"/>
          <w:b w:val="false"/>
          <w:i w:val="false"/>
          <w:color w:val="000000"/>
          <w:sz w:val="28"/>
        </w:rPr>
        <w:t xml:space="preserve"> в (3.1) и (3.2) определяются в зависимости от отношения </w:t>
      </w:r>
    </w:p>
    <w:bookmarkEnd w:id="5790"/>
    <w:p>
      <w:pPr>
        <w:spacing w:after="0"/>
        <w:ind w:left="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469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w:t>
      </w:r>
      <w:r>
        <w:rPr>
          <w:rFonts w:ascii="Times New Roman"/>
          <w:b w:val="false"/>
          <w:i w:val="false"/>
          <w:color w:val="000000"/>
          <w:sz w:val="28"/>
        </w:rPr>
        <w:t>рисунку 11</w:t>
      </w:r>
      <w:r>
        <w:rPr>
          <w:rFonts w:ascii="Times New Roman"/>
          <w:b w:val="false"/>
          <w:i w:val="false"/>
          <w:color w:val="000000"/>
          <w:sz w:val="28"/>
        </w:rPr>
        <w:t xml:space="preserve"> согласно приложений 1 к настоящей Методике или по формулам:</w:t>
      </w:r>
      <w:r>
        <w:br/>
      </w:r>
      <w:r>
        <w:rPr>
          <w:rFonts w:ascii="Times New Roman"/>
          <w:b w:val="false"/>
          <w:i w:val="false"/>
          <w:color w:val="000000"/>
          <w:sz w:val="28"/>
        </w:rPr>
        <w:t>
</w:t>
      </w:r>
      <w:r>
        <w:br/>
      </w:r>
    </w:p>
    <w:p>
      <w:pPr>
        <w:spacing w:after="0"/>
        <w:ind w:left="0"/>
        <w:jc w:val="both"/>
      </w:pPr>
      <w:r>
        <w:drawing>
          <wp:inline distT="0" distB="0" distL="0" distR="0">
            <wp:extent cx="2794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794000" cy="596900"/>
                    </a:xfrm>
                    <a:prstGeom prst="rect">
                      <a:avLst/>
                    </a:prstGeom>
                  </pic:spPr>
                </pic:pic>
              </a:graphicData>
            </a:graphic>
          </wp:inline>
        </w:drawing>
      </w:r>
    </w:p>
    <w:p>
      <w:pPr>
        <w:spacing w:after="0"/>
        <w:ind w:left="0"/>
        <w:jc w:val="left"/>
      </w:pPr>
      <w:r>
        <w:rPr>
          <w:rFonts w:ascii="Times New Roman"/>
          <w:b w:val="false"/>
          <w:i w:val="false"/>
          <w:color w:val="000000"/>
          <w:sz w:val="28"/>
        </w:rPr>
        <w:t>(3.4)</w:t>
      </w:r>
      <w:r>
        <w:br/>
      </w:r>
      <w:r>
        <w:rPr>
          <w:rFonts w:ascii="Times New Roman"/>
          <w:b w:val="false"/>
          <w:i w:val="false"/>
          <w:color w:val="000000"/>
          <w:sz w:val="28"/>
        </w:rPr>
        <w:t>
</w:t>
      </w:r>
      <w:r>
        <w:br/>
      </w:r>
    </w:p>
    <w:p>
      <w:pPr>
        <w:spacing w:after="0"/>
        <w:ind w:left="0"/>
        <w:jc w:val="both"/>
      </w:pPr>
      <w:r>
        <w:drawing>
          <wp:inline distT="0" distB="0" distL="0" distR="0">
            <wp:extent cx="158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87500" cy="571500"/>
                    </a:xfrm>
                    <a:prstGeom prst="rect">
                      <a:avLst/>
                    </a:prstGeom>
                  </pic:spPr>
                </pic:pic>
              </a:graphicData>
            </a:graphic>
          </wp:inline>
        </w:drawing>
      </w:r>
    </w:p>
    <w:p>
      <w:pPr>
        <w:spacing w:after="0"/>
        <w:ind w:left="0"/>
        <w:jc w:val="left"/>
      </w:pPr>
      <w:r>
        <w:rPr>
          <w:rFonts w:ascii="Times New Roman"/>
          <w:b w:val="false"/>
          <w:i w:val="false"/>
          <w:color w:val="000000"/>
          <w:sz w:val="28"/>
        </w:rPr>
        <w:t>(3.5)</w:t>
      </w:r>
      <w:r>
        <w:br/>
      </w:r>
      <w:r>
        <w:rPr>
          <w:rFonts w:ascii="Times New Roman"/>
          <w:b w:val="false"/>
          <w:i w:val="false"/>
          <w:color w:val="000000"/>
          <w:sz w:val="28"/>
        </w:rPr>
        <w:t>
</w:t>
      </w:r>
    </w:p>
    <w:bookmarkStart w:name="z7557" w:id="5791"/>
    <w:p>
      <w:pPr>
        <w:spacing w:after="0"/>
        <w:ind w:left="0"/>
        <w:jc w:val="both"/>
      </w:pPr>
      <w:r>
        <w:rPr>
          <w:rFonts w:ascii="Times New Roman"/>
          <w:b w:val="false"/>
          <w:i w:val="false"/>
          <w:color w:val="000000"/>
          <w:sz w:val="28"/>
        </w:rPr>
        <w:t>
      Опасная скорость ветра uм определяется по формуле</w:t>
      </w:r>
    </w:p>
    <w:bookmarkEnd w:id="5791"/>
    <w:bookmarkStart w:name="z7558" w:id="5792"/>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 </w:t>
      </w:r>
      <w:r>
        <w:rPr>
          <w:rFonts w:ascii="Times New Roman"/>
          <w:b w:val="false"/>
          <w:i/>
          <w:color w:val="000000"/>
          <w:sz w:val="28"/>
        </w:rPr>
        <w:t>u</w:t>
      </w:r>
    </w:p>
    <w:bookmarkEnd w:id="5792"/>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(3.6)</w:t>
      </w:r>
      <w:r>
        <w:br/>
      </w:r>
      <w:r>
        <w:rPr>
          <w:rFonts w:ascii="Times New Roman"/>
          <w:b w:val="false"/>
          <w:i w:val="false"/>
          <w:color w:val="000000"/>
          <w:sz w:val="28"/>
        </w:rPr>
        <w:t>
</w:t>
      </w:r>
    </w:p>
    <w:bookmarkStart w:name="z7559" w:id="5793"/>
    <w:p>
      <w:pPr>
        <w:spacing w:after="0"/>
        <w:ind w:left="0"/>
        <w:jc w:val="both"/>
      </w:pPr>
      <w:r>
        <w:rPr>
          <w:rFonts w:ascii="Times New Roman"/>
          <w:b w:val="false"/>
          <w:i w:val="false"/>
          <w:color w:val="000000"/>
          <w:sz w:val="28"/>
        </w:rPr>
        <w:t xml:space="preserve">
      28. Распределение концентрации вредных веществ </w:t>
      </w:r>
      <w:r>
        <w:rPr>
          <w:rFonts w:ascii="Times New Roman"/>
          <w:b w:val="false"/>
          <w:i/>
          <w:color w:val="000000"/>
          <w:sz w:val="28"/>
        </w:rPr>
        <w:t>с</w:t>
      </w:r>
      <w:r>
        <w:rPr>
          <w:rFonts w:ascii="Times New Roman"/>
          <w:b w:val="false"/>
          <w:i w:val="false"/>
          <w:color w:val="000000"/>
          <w:sz w:val="28"/>
        </w:rPr>
        <w:t xml:space="preserve"> на расстоянии </w:t>
      </w:r>
      <w:r>
        <w:rPr>
          <w:rFonts w:ascii="Times New Roman"/>
          <w:b w:val="false"/>
          <w:i/>
          <w:color w:val="000000"/>
          <w:sz w:val="28"/>
        </w:rPr>
        <w:t>x</w:t>
      </w:r>
      <w:r>
        <w:rPr>
          <w:rFonts w:ascii="Times New Roman"/>
          <w:b w:val="false"/>
          <w:i w:val="false"/>
          <w:color w:val="000000"/>
          <w:sz w:val="28"/>
        </w:rPr>
        <w:t xml:space="preserve"> от центра аэрационного фонаря при ветре, направленном вдоль или поперек фонаря, рассчитывается по формулам </w:t>
      </w:r>
      <w:r>
        <w:rPr>
          <w:rFonts w:ascii="Times New Roman"/>
          <w:b w:val="false"/>
          <w:i w:val="false"/>
          <w:color w:val="000000"/>
          <w:sz w:val="28"/>
        </w:rPr>
        <w:t>Приложения 1</w:t>
      </w:r>
      <w:r>
        <w:rPr>
          <w:rFonts w:ascii="Times New Roman"/>
          <w:b w:val="false"/>
          <w:i w:val="false"/>
          <w:color w:val="000000"/>
          <w:sz w:val="28"/>
        </w:rPr>
        <w:t>.</w:t>
      </w:r>
    </w:p>
    <w:bookmarkEnd w:id="5793"/>
    <w:bookmarkStart w:name="z7560" w:id="5794"/>
    <w:p>
      <w:pPr>
        <w:spacing w:after="0"/>
        <w:ind w:left="0"/>
        <w:jc w:val="both"/>
      </w:pPr>
      <w:r>
        <w:rPr>
          <w:rFonts w:ascii="Times New Roman"/>
          <w:b w:val="false"/>
          <w:i w:val="false"/>
          <w:color w:val="000000"/>
          <w:sz w:val="28"/>
        </w:rPr>
        <w:t xml:space="preserve">
      29. При произвольном направлении ветра по отношению к линейному источнику типа аэрационного фонаря этот источник условно представляется в виде группы </w:t>
      </w:r>
      <w:r>
        <w:rPr>
          <w:rFonts w:ascii="Times New Roman"/>
          <w:b w:val="false"/>
          <w:i/>
          <w:color w:val="000000"/>
          <w:sz w:val="28"/>
        </w:rPr>
        <w:t xml:space="preserve">N </w:t>
      </w:r>
      <w:r>
        <w:rPr>
          <w:rFonts w:ascii="Times New Roman"/>
          <w:b w:val="false"/>
          <w:i w:val="false"/>
          <w:color w:val="000000"/>
          <w:sz w:val="28"/>
        </w:rPr>
        <w:t xml:space="preserve">одинаковых равноудаленных точечных источников. Для каждого из этих одиночных источников значения максимальной концентрации вредной примеси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и соответствующих ей расстояния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и опасной скорости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определяются как</w:t>
      </w:r>
    </w:p>
    <w:bookmarkEnd w:id="57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5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850900" cy="520700"/>
                    </a:xfrm>
                    <a:prstGeom prst="rect">
                      <a:avLst/>
                    </a:prstGeom>
                  </pic:spPr>
                </pic:pic>
              </a:graphicData>
            </a:graphic>
          </wp:inline>
        </w:drawing>
      </w:r>
    </w:p>
    <w:p>
      <w:pPr>
        <w:spacing w:after="0"/>
        <w:ind w:left="0"/>
        <w:jc w:val="left"/>
      </w:pPr>
      <w:r>
        <w:rPr>
          <w:rFonts w:ascii="Times New Roman"/>
          <w:b w:val="false"/>
          <w:i w:val="false"/>
          <w:color w:val="000000"/>
          <w:sz w:val="28"/>
        </w:rPr>
        <w:t>(3.7)</w:t>
      </w:r>
      <w:r>
        <w:br/>
      </w:r>
      <w:r>
        <w:rPr>
          <w:rFonts w:ascii="Times New Roman"/>
          <w:b w:val="false"/>
          <w:i w:val="false"/>
          <w:color w:val="000000"/>
          <w:sz w:val="28"/>
        </w:rPr>
        <w:t>
</w:t>
      </w:r>
      <w:r>
        <w:br/>
      </w:r>
    </w:p>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850900" cy="304800"/>
                    </a:xfrm>
                    <a:prstGeom prst="rect">
                      <a:avLst/>
                    </a:prstGeom>
                  </pic:spPr>
                </pic:pic>
              </a:graphicData>
            </a:graphic>
          </wp:inline>
        </w:drawing>
      </w:r>
    </w:p>
    <w:p>
      <w:pPr>
        <w:spacing w:after="0"/>
        <w:ind w:left="0"/>
        <w:jc w:val="left"/>
      </w:pPr>
      <w:r>
        <w:rPr>
          <w:rFonts w:ascii="Times New Roman"/>
          <w:b w:val="false"/>
          <w:i w:val="false"/>
          <w:color w:val="000000"/>
          <w:sz w:val="28"/>
        </w:rPr>
        <w:t>(3.8)</w:t>
      </w:r>
      <w:r>
        <w:br/>
      </w:r>
      <w:r>
        <w:rPr>
          <w:rFonts w:ascii="Times New Roman"/>
          <w:b w:val="false"/>
          <w:i w:val="false"/>
          <w:color w:val="000000"/>
          <w:sz w:val="28"/>
        </w:rPr>
        <w:t>
</w:t>
      </w:r>
    </w:p>
    <w:bookmarkStart w:name="z7563" w:id="5795"/>
    <w:p>
      <w:pPr>
        <w:spacing w:after="0"/>
        <w:ind w:left="0"/>
        <w:jc w:val="both"/>
      </w:pPr>
      <w:r>
        <w:rPr>
          <w:rFonts w:ascii="Times New Roman"/>
          <w:b w:val="false"/>
          <w:i w:val="false"/>
          <w:color w:val="000000"/>
          <w:sz w:val="28"/>
        </w:rPr>
        <w:t>
      Примечание.</w:t>
      </w:r>
    </w:p>
    <w:bookmarkEnd w:id="5795"/>
    <w:bookmarkStart w:name="z7564" w:id="5796"/>
    <w:p>
      <w:pPr>
        <w:spacing w:after="0"/>
        <w:ind w:left="0"/>
        <w:jc w:val="both"/>
      </w:pPr>
      <w:r>
        <w:rPr>
          <w:rFonts w:ascii="Times New Roman"/>
          <w:b w:val="false"/>
          <w:i w:val="false"/>
          <w:color w:val="000000"/>
          <w:sz w:val="28"/>
        </w:rPr>
        <w:t xml:space="preserve">
      Расчеты концентраций по формулам данного раздела производится для расстояний от производственного корпуса, больших </w:t>
      </w:r>
      <w:r>
        <w:rPr>
          <w:rFonts w:ascii="Times New Roman"/>
          <w:b w:val="false"/>
          <w:i/>
          <w:color w:val="000000"/>
          <w:sz w:val="28"/>
        </w:rPr>
        <w:t>x</w:t>
      </w:r>
    </w:p>
    <w:bookmarkEnd w:id="5796"/>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Для расстояний. меньших </w:t>
      </w:r>
      <w:r>
        <w:rPr>
          <w:rFonts w:ascii="Times New Roman"/>
          <w:b w:val="false"/>
          <w:i/>
          <w:color w:val="000000"/>
          <w:sz w:val="28"/>
        </w:rPr>
        <w:t>x</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необходимо учитывать влияние здания, на котором расположен фонарь, в соответствии с формулами </w:t>
      </w:r>
      <w:r>
        <w:rPr>
          <w:rFonts w:ascii="Times New Roman"/>
          <w:b w:val="false"/>
          <w:i w:val="false"/>
          <w:color w:val="000000"/>
          <w:sz w:val="28"/>
        </w:rPr>
        <w:t>Приложения 2</w:t>
      </w:r>
      <w:r>
        <w:rPr>
          <w:rFonts w:ascii="Times New Roman"/>
          <w:b w:val="false"/>
          <w:i w:val="false"/>
          <w:color w:val="000000"/>
          <w:sz w:val="28"/>
        </w:rPr>
        <w:t>.</w:t>
      </w:r>
      <w:r>
        <w:br/>
      </w:r>
      <w:r>
        <w:rPr>
          <w:rFonts w:ascii="Times New Roman"/>
          <w:b w:val="false"/>
          <w:i w:val="false"/>
          <w:color w:val="000000"/>
          <w:sz w:val="28"/>
        </w:rPr>
        <w:t>
</w:t>
      </w:r>
    </w:p>
    <w:bookmarkStart w:name="z7565" w:id="5797"/>
    <w:p>
      <w:pPr>
        <w:spacing w:after="0"/>
        <w:ind w:left="0"/>
        <w:jc w:val="both"/>
      </w:pPr>
      <w:r>
        <w:rPr>
          <w:rFonts w:ascii="Times New Roman"/>
          <w:b w:val="false"/>
          <w:i w:val="false"/>
          <w:color w:val="000000"/>
          <w:sz w:val="28"/>
        </w:rPr>
        <w:t xml:space="preserve">
      30. Число одинаковых равноудаленных одиночных источников </w:t>
      </w:r>
      <w:r>
        <w:rPr>
          <w:rFonts w:ascii="Times New Roman"/>
          <w:b w:val="false"/>
          <w:i/>
          <w:color w:val="000000"/>
          <w:sz w:val="28"/>
        </w:rPr>
        <w:t>N</w:t>
      </w:r>
      <w:r>
        <w:rPr>
          <w:rFonts w:ascii="Times New Roman"/>
          <w:b w:val="false"/>
          <w:i w:val="false"/>
          <w:color w:val="000000"/>
          <w:sz w:val="28"/>
        </w:rPr>
        <w:t>, на которое делится аэрационный фонарь при расчетах, определяется (с округлением до ближайшего большего целого числа) по формуле</w:t>
      </w:r>
    </w:p>
    <w:bookmarkEnd w:id="57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155700" cy="571500"/>
                    </a:xfrm>
                    <a:prstGeom prst="rect">
                      <a:avLst/>
                    </a:prstGeom>
                  </pic:spPr>
                </pic:pic>
              </a:graphicData>
            </a:graphic>
          </wp:inline>
        </w:drawing>
      </w:r>
    </w:p>
    <w:p>
      <w:pPr>
        <w:spacing w:after="0"/>
        <w:ind w:left="0"/>
        <w:jc w:val="left"/>
      </w:pPr>
      <w:r>
        <w:rPr>
          <w:rFonts w:ascii="Times New Roman"/>
          <w:b w:val="false"/>
          <w:i w:val="false"/>
          <w:color w:val="000000"/>
          <w:sz w:val="28"/>
        </w:rPr>
        <w:t>(3.9)</w:t>
      </w:r>
      <w:r>
        <w:br/>
      </w:r>
      <w:r>
        <w:rPr>
          <w:rFonts w:ascii="Times New Roman"/>
          <w:b w:val="false"/>
          <w:i w:val="false"/>
          <w:color w:val="000000"/>
          <w:sz w:val="28"/>
        </w:rPr>
        <w:t>
</w:t>
      </w:r>
    </w:p>
    <w:bookmarkStart w:name="z7567" w:id="5798"/>
    <w:p>
      <w:pPr>
        <w:spacing w:after="0"/>
        <w:ind w:left="0"/>
        <w:jc w:val="both"/>
      </w:pPr>
      <w:r>
        <w:rPr>
          <w:rFonts w:ascii="Times New Roman"/>
          <w:b w:val="false"/>
          <w:i w:val="false"/>
          <w:color w:val="000000"/>
          <w:sz w:val="28"/>
        </w:rPr>
        <w:t xml:space="preserve">
      где </w:t>
      </w:r>
      <w:r>
        <w:rPr>
          <w:rFonts w:ascii="Times New Roman"/>
          <w:b w:val="false"/>
          <w:i/>
          <w:color w:val="000000"/>
          <w:sz w:val="28"/>
        </w:rPr>
        <w:t>x</w:t>
      </w:r>
      <w:r>
        <w:rPr>
          <w:rFonts w:ascii="Times New Roman"/>
          <w:b w:val="false"/>
          <w:i w:val="false"/>
          <w:color w:val="000000"/>
          <w:sz w:val="28"/>
        </w:rPr>
        <w:t xml:space="preserve"> (м) - наименьшее расстояние от аэрационного фонаря до расчетной точки на местности, </w:t>
      </w:r>
      <w:r>
        <w:rPr>
          <w:rFonts w:ascii="Times New Roman"/>
          <w:b w:val="false"/>
          <w:i/>
          <w:color w:val="000000"/>
          <w:sz w:val="28"/>
        </w:rPr>
        <w:t>u</w:t>
      </w:r>
      <w:r>
        <w:rPr>
          <w:rFonts w:ascii="Times New Roman"/>
          <w:b w:val="false"/>
          <w:i w:val="false"/>
          <w:color w:val="000000"/>
          <w:sz w:val="28"/>
        </w:rPr>
        <w:t xml:space="preserve"> - расчетная скорость ветра.</w:t>
      </w:r>
    </w:p>
    <w:bookmarkEnd w:id="5798"/>
    <w:bookmarkStart w:name="z7568" w:id="5799"/>
    <w:p>
      <w:pPr>
        <w:spacing w:after="0"/>
        <w:ind w:left="0"/>
        <w:jc w:val="both"/>
      </w:pPr>
      <w:r>
        <w:rPr>
          <w:rFonts w:ascii="Times New Roman"/>
          <w:b w:val="false"/>
          <w:i w:val="false"/>
          <w:color w:val="000000"/>
          <w:sz w:val="28"/>
        </w:rPr>
        <w:t>
      Примечания.</w:t>
      </w:r>
    </w:p>
    <w:bookmarkEnd w:id="5799"/>
    <w:bookmarkStart w:name="z7569" w:id="5800"/>
    <w:p>
      <w:pPr>
        <w:spacing w:after="0"/>
        <w:ind w:left="0"/>
        <w:jc w:val="both"/>
      </w:pPr>
      <w:r>
        <w:rPr>
          <w:rFonts w:ascii="Times New Roman"/>
          <w:b w:val="false"/>
          <w:i w:val="false"/>
          <w:color w:val="000000"/>
          <w:sz w:val="28"/>
        </w:rPr>
        <w:t xml:space="preserve">
      1. С увеличением протяженности </w:t>
      </w:r>
      <w:r>
        <w:rPr>
          <w:rFonts w:ascii="Times New Roman"/>
          <w:b w:val="false"/>
          <w:i/>
          <w:color w:val="000000"/>
          <w:sz w:val="28"/>
        </w:rPr>
        <w:t>L</w:t>
      </w:r>
      <w:r>
        <w:rPr>
          <w:rFonts w:ascii="Times New Roman"/>
          <w:b w:val="false"/>
          <w:i w:val="false"/>
          <w:color w:val="000000"/>
          <w:sz w:val="28"/>
        </w:rPr>
        <w:t xml:space="preserve"> аэрационного фонаря </w:t>
      </w:r>
      <w:r>
        <w:rPr>
          <w:rFonts w:ascii="Times New Roman"/>
          <w:b w:val="false"/>
          <w:i/>
          <w:color w:val="000000"/>
          <w:sz w:val="28"/>
        </w:rPr>
        <w:t>N</w:t>
      </w:r>
      <w:r>
        <w:rPr>
          <w:rFonts w:ascii="Times New Roman"/>
          <w:b w:val="false"/>
          <w:i w:val="false"/>
          <w:color w:val="000000"/>
          <w:sz w:val="28"/>
        </w:rPr>
        <w:t xml:space="preserve"> увеличивается, но, как правило, достаточно принимать </w:t>
      </w:r>
      <w:r>
        <w:rPr>
          <w:rFonts w:ascii="Times New Roman"/>
          <w:b w:val="false"/>
          <w:i/>
          <w:color w:val="000000"/>
          <w:sz w:val="28"/>
        </w:rPr>
        <w:t>N</w:t>
      </w:r>
      <w:r>
        <w:rPr>
          <w:rFonts w:ascii="Times New Roman"/>
          <w:b w:val="false"/>
          <w:i w:val="false"/>
          <w:color w:val="000000"/>
          <w:sz w:val="28"/>
        </w:rPr>
        <w:t xml:space="preserve"> не более 10.</w:t>
      </w:r>
    </w:p>
    <w:bookmarkEnd w:id="5800"/>
    <w:bookmarkStart w:name="z7570" w:id="5801"/>
    <w:p>
      <w:pPr>
        <w:spacing w:after="0"/>
        <w:ind w:left="0"/>
        <w:jc w:val="both"/>
      </w:pPr>
      <w:r>
        <w:rPr>
          <w:rFonts w:ascii="Times New Roman"/>
          <w:b w:val="false"/>
          <w:i w:val="false"/>
          <w:color w:val="000000"/>
          <w:sz w:val="28"/>
        </w:rPr>
        <w:t xml:space="preserve">
      2. При расчетах загрязнении атмосферы для скорости ветра и, не равной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для каждого из одиночных источников значение максимальной концентрации вредных веществ </w:t>
      </w:r>
      <w:r>
        <w:rPr>
          <w:rFonts w:ascii="Times New Roman"/>
          <w:b w:val="false"/>
          <w:i/>
          <w:color w:val="000000"/>
          <w:sz w:val="28"/>
        </w:rPr>
        <w:t>c</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определяется по формуле</w:t>
      </w:r>
    </w:p>
    <w:bookmarkEnd w:id="58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054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(3.10)</w:t>
      </w:r>
      <w:r>
        <w:br/>
      </w:r>
      <w:r>
        <w:rPr>
          <w:rFonts w:ascii="Times New Roman"/>
          <w:b w:val="false"/>
          <w:i w:val="false"/>
          <w:color w:val="000000"/>
          <w:sz w:val="28"/>
        </w:rPr>
        <w:t>
</w:t>
      </w:r>
    </w:p>
    <w:bookmarkStart w:name="z7572" w:id="5802"/>
    <w:p>
      <w:pPr>
        <w:spacing w:after="0"/>
        <w:ind w:left="0"/>
        <w:jc w:val="both"/>
      </w:pPr>
      <w:r>
        <w:rPr>
          <w:rFonts w:ascii="Times New Roman"/>
          <w:b w:val="false"/>
          <w:i w:val="false"/>
          <w:color w:val="000000"/>
          <w:sz w:val="28"/>
        </w:rPr>
        <w:t xml:space="preserve">
      и соответствующее расстояние </w:t>
      </w:r>
      <w:r>
        <w:rPr>
          <w:rFonts w:ascii="Times New Roman"/>
          <w:b w:val="false"/>
          <w:i/>
          <w:color w:val="000000"/>
          <w:sz w:val="28"/>
        </w:rPr>
        <w:t>x</w:t>
      </w:r>
      <w:r>
        <w:rPr>
          <w:rFonts w:ascii="Times New Roman"/>
          <w:b w:val="false"/>
          <w:i w:val="false"/>
          <w:color w:val="000000"/>
          <w:vertAlign w:val="subscript"/>
        </w:rPr>
        <w:t>ми</w:t>
      </w:r>
      <w:r>
        <w:rPr>
          <w:rFonts w:ascii="Times New Roman"/>
          <w:b w:val="false"/>
          <w:i w:val="false"/>
          <w:color w:val="000000"/>
          <w:sz w:val="28"/>
        </w:rPr>
        <w:t xml:space="preserve"> (м) - по формуле</w:t>
      </w:r>
    </w:p>
    <w:bookmarkEnd w:id="58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066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(3.11)</w:t>
      </w:r>
      <w:r>
        <w:br/>
      </w:r>
      <w:r>
        <w:rPr>
          <w:rFonts w:ascii="Times New Roman"/>
          <w:b w:val="false"/>
          <w:i w:val="false"/>
          <w:color w:val="000000"/>
          <w:sz w:val="28"/>
        </w:rPr>
        <w:t>
</w:t>
      </w:r>
    </w:p>
    <w:bookmarkStart w:name="z7574" w:id="5803"/>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p</w:t>
      </w:r>
      <w:r>
        <w:rPr>
          <w:rFonts w:ascii="Times New Roman"/>
          <w:b w:val="false"/>
          <w:i w:val="false"/>
          <w:color w:val="000000"/>
          <w:sz w:val="28"/>
        </w:rPr>
        <w:t xml:space="preserve"> - безразмерные коэффициенты, определяемые в соответствии с </w:t>
      </w:r>
      <w:r>
        <w:rPr>
          <w:rFonts w:ascii="Times New Roman"/>
          <w:b w:val="false"/>
          <w:i w:val="false"/>
          <w:color w:val="000000"/>
          <w:sz w:val="28"/>
        </w:rPr>
        <w:t>пунктами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по значению отношения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w:t>
      </w:r>
    </w:p>
    <w:bookmarkEnd w:id="5803"/>
    <w:bookmarkStart w:name="z7575" w:id="5804"/>
    <w:p>
      <w:pPr>
        <w:spacing w:after="0"/>
        <w:ind w:left="0"/>
        <w:jc w:val="both"/>
      </w:pPr>
      <w:r>
        <w:rPr>
          <w:rFonts w:ascii="Times New Roman"/>
          <w:b w:val="false"/>
          <w:i w:val="false"/>
          <w:color w:val="000000"/>
          <w:sz w:val="28"/>
        </w:rPr>
        <w:t xml:space="preserve">
      31. Расчеты приземных концентраций от линейного источника, аппроксимирующего совокупность одиночных источников выброса с близкими значениями высот, выполняются по тем же формулам, что для аэрационного фонаря, но при расчете вспомогательных величин </w:t>
      </w:r>
      <w:r>
        <w:rPr>
          <w:rFonts w:ascii="Times New Roman"/>
          <w:b w:val="false"/>
          <w:i/>
          <w:color w:val="000000"/>
          <w:sz w:val="28"/>
        </w:rPr>
        <w:t>с</w:t>
      </w:r>
    </w:p>
    <w:bookmarkEnd w:id="5804"/>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x</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u</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вместо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используются средние значения </w:t>
      </w:r>
      <w:r>
        <w:rPr>
          <w:rFonts w:ascii="Times New Roman"/>
          <w:b w:val="false"/>
          <w:i/>
          <w:color w:val="000000"/>
          <w:sz w:val="28"/>
        </w:rPr>
        <w:t>D</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характерные для одиночных источников.</w:t>
      </w:r>
      <w:r>
        <w:br/>
      </w:r>
      <w:r>
        <w:rPr>
          <w:rFonts w:ascii="Times New Roman"/>
          <w:b w:val="false"/>
          <w:i w:val="false"/>
          <w:color w:val="000000"/>
          <w:sz w:val="28"/>
        </w:rPr>
        <w:t>
</w:t>
      </w:r>
    </w:p>
    <w:bookmarkStart w:name="z7576" w:id="5805"/>
    <w:p>
      <w:pPr>
        <w:spacing w:after="0"/>
        <w:ind w:left="0"/>
        <w:jc w:val="both"/>
      </w:pPr>
      <w:r>
        <w:rPr>
          <w:rFonts w:ascii="Times New Roman"/>
          <w:b w:val="false"/>
          <w:i w:val="false"/>
          <w:color w:val="000000"/>
          <w:sz w:val="28"/>
        </w:rPr>
        <w:t>
      32. При ветре, перпендикулярном линейному источнику, или при произвольном направлении ветра вычисления основываются на замене линейного источника совокупностью одинаковых равноудаленных условных точечных источников.</w:t>
      </w:r>
    </w:p>
    <w:bookmarkEnd w:id="5805"/>
    <w:bookmarkStart w:name="z7577" w:id="5806"/>
    <w:p>
      <w:pPr>
        <w:spacing w:after="0"/>
        <w:ind w:left="0"/>
        <w:jc w:val="both"/>
      </w:pPr>
      <w:r>
        <w:rPr>
          <w:rFonts w:ascii="Times New Roman"/>
          <w:b w:val="false"/>
          <w:i w:val="false"/>
          <w:color w:val="000000"/>
          <w:sz w:val="28"/>
        </w:rPr>
        <w:t>
      При ветре вдоль линейного источника значения максимальной концентрации с</w:t>
      </w:r>
      <w:r>
        <w:rPr>
          <w:rFonts w:ascii="Times New Roman"/>
          <w:b w:val="false"/>
          <w:i w:val="false"/>
          <w:color w:val="000000"/>
          <w:vertAlign w:val="subscript"/>
        </w:rPr>
        <w:t>м</w:t>
      </w:r>
      <w:r>
        <w:rPr>
          <w:rFonts w:ascii="Times New Roman"/>
          <w:b w:val="false"/>
          <w:i w:val="false"/>
          <w:color w:val="000000"/>
          <w:sz w:val="28"/>
        </w:rPr>
        <w:t xml:space="preserve">, расстояния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и опасной скорости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определяются по формулам (3.1), (3.2) и (3.6) с использованием формул (3.4), (3.5) или </w:t>
      </w:r>
      <w:r>
        <w:rPr>
          <w:rFonts w:ascii="Times New Roman"/>
          <w:b w:val="false"/>
          <w:i w:val="false"/>
          <w:color w:val="000000"/>
          <w:sz w:val="28"/>
        </w:rPr>
        <w:t>рисунка 11</w:t>
      </w:r>
      <w:r>
        <w:rPr>
          <w:rFonts w:ascii="Times New Roman"/>
          <w:b w:val="false"/>
          <w:i w:val="false"/>
          <w:color w:val="000000"/>
          <w:sz w:val="28"/>
        </w:rPr>
        <w:t xml:space="preserve"> согласно приложений 1 к настоящей Методике Концентрация с вдоль оси факела на расстоянии x от центра линейного источника при скорости ветра u</w:t>
      </w:r>
      <w:r>
        <w:rPr>
          <w:rFonts w:ascii="Times New Roman"/>
          <w:b w:val="false"/>
          <w:i w:val="false"/>
          <w:color w:val="000000"/>
          <w:vertAlign w:val="subscript"/>
        </w:rPr>
        <w:t>м</w:t>
      </w:r>
      <w:r>
        <w:rPr>
          <w:rFonts w:ascii="Times New Roman"/>
          <w:b w:val="false"/>
          <w:i w:val="false"/>
          <w:color w:val="000000"/>
          <w:sz w:val="28"/>
        </w:rPr>
        <w:t xml:space="preserve"> определяется по формуле (1) Приложения 1.</w:t>
      </w:r>
    </w:p>
    <w:bookmarkEnd w:id="5806"/>
    <w:bookmarkStart w:name="z7578" w:id="5807"/>
    <w:p>
      <w:pPr>
        <w:spacing w:after="0"/>
        <w:ind w:left="0"/>
        <w:jc w:val="both"/>
      </w:pPr>
      <w:r>
        <w:rPr>
          <w:rFonts w:ascii="Times New Roman"/>
          <w:b w:val="false"/>
          <w:i w:val="false"/>
          <w:color w:val="000000"/>
          <w:sz w:val="28"/>
        </w:rPr>
        <w:t>
      Примечание.</w:t>
      </w:r>
    </w:p>
    <w:bookmarkEnd w:id="5807"/>
    <w:bookmarkStart w:name="z7579" w:id="5808"/>
    <w:p>
      <w:pPr>
        <w:spacing w:after="0"/>
        <w:ind w:left="0"/>
        <w:jc w:val="both"/>
      </w:pPr>
      <w:r>
        <w:rPr>
          <w:rFonts w:ascii="Times New Roman"/>
          <w:b w:val="false"/>
          <w:i w:val="false"/>
          <w:color w:val="000000"/>
          <w:sz w:val="28"/>
        </w:rPr>
        <w:t xml:space="preserve">
      Если расчетной точке соответствует определенное по формуле (3.9) значение </w:t>
      </w:r>
      <w:r>
        <w:rPr>
          <w:rFonts w:ascii="Times New Roman"/>
          <w:b w:val="false"/>
          <w:i/>
          <w:color w:val="000000"/>
          <w:sz w:val="28"/>
        </w:rPr>
        <w:t>N</w:t>
      </w:r>
      <w:r>
        <w:rPr>
          <w:rFonts w:ascii="Times New Roman"/>
          <w:b w:val="false"/>
          <w:i w:val="false"/>
          <w:color w:val="000000"/>
          <w:sz w:val="28"/>
        </w:rPr>
        <w:t xml:space="preserve"> &gt; 10, то линейный источник представляется в виде суммы нескольких меньших по размеру линейных источников таким образом, чтобы выделить участки линейного источника, для которых </w:t>
      </w:r>
      <w:r>
        <w:rPr>
          <w:rFonts w:ascii="Times New Roman"/>
          <w:b w:val="false"/>
          <w:i/>
          <w:color w:val="000000"/>
          <w:sz w:val="28"/>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Оставшиеся линейные источники делятся на равноудаленные точечные источники так, чтобы расстояние между ними не превышало 2</w:t>
      </w:r>
      <w:r>
        <w:rPr>
          <w:rFonts w:ascii="Times New Roman"/>
          <w:b w:val="false"/>
          <w:i/>
          <w:color w:val="000000"/>
          <w:sz w:val="28"/>
        </w:rPr>
        <w:t>x</w:t>
      </w:r>
    </w:p>
    <w:bookmarkEnd w:id="5808"/>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w:t>
      </w:r>
      <w:r>
        <w:br/>
      </w:r>
      <w:r>
        <w:rPr>
          <w:rFonts w:ascii="Times New Roman"/>
          <w:b w:val="false"/>
          <w:i w:val="false"/>
          <w:color w:val="000000"/>
          <w:sz w:val="28"/>
        </w:rPr>
        <w:t>
</w:t>
      </w:r>
    </w:p>
    <w:bookmarkStart w:name="z7580" w:id="5809"/>
    <w:p>
      <w:pPr>
        <w:spacing w:after="0"/>
        <w:ind w:left="0"/>
        <w:jc w:val="both"/>
      </w:pPr>
      <w:r>
        <w:rPr>
          <w:rFonts w:ascii="Times New Roman"/>
          <w:b w:val="false"/>
          <w:i w:val="false"/>
          <w:color w:val="000000"/>
          <w:sz w:val="28"/>
        </w:rPr>
        <w:t xml:space="preserve">
      32. Мощность выброса </w:t>
      </w:r>
      <w:r>
        <w:rPr>
          <w:rFonts w:ascii="Times New Roman"/>
          <w:b w:val="false"/>
          <w:i/>
          <w:color w:val="000000"/>
          <w:sz w:val="28"/>
        </w:rPr>
        <w:t>М</w:t>
      </w:r>
      <w:r>
        <w:rPr>
          <w:rFonts w:ascii="Times New Roman"/>
          <w:b w:val="false"/>
          <w:i w:val="false"/>
          <w:color w:val="000000"/>
          <w:sz w:val="28"/>
        </w:rPr>
        <w:t>, соответствующая заданному значению максимальной концентрации с</w:t>
      </w:r>
      <w:r>
        <w:rPr>
          <w:rFonts w:ascii="Times New Roman"/>
          <w:b w:val="false"/>
          <w:i w:val="false"/>
          <w:color w:val="000000"/>
          <w:vertAlign w:val="subscript"/>
        </w:rPr>
        <w:t>м</w:t>
      </w:r>
      <w:r>
        <w:rPr>
          <w:rFonts w:ascii="Times New Roman"/>
          <w:b w:val="false"/>
          <w:i w:val="false"/>
          <w:color w:val="000000"/>
          <w:sz w:val="28"/>
        </w:rPr>
        <w:t>, для случая выбросов от одиночного аэрационного фонаря определяется по формуле</w:t>
      </w:r>
    </w:p>
    <w:bookmarkEnd w:id="5809"/>
    <w:bookmarkStart w:name="z7581" w:id="5810"/>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0</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(3.12)</w:t>
      </w:r>
    </w:p>
    <w:bookmarkEnd w:id="5810"/>
    <w:bookmarkStart w:name="z7582" w:id="5811"/>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0</w:t>
      </w:r>
      <w:r>
        <w:rPr>
          <w:rFonts w:ascii="Times New Roman"/>
          <w:b w:val="false"/>
          <w:i w:val="false"/>
          <w:color w:val="000000"/>
          <w:sz w:val="28"/>
        </w:rPr>
        <w:t xml:space="preserve"> как соответствующая с</w:t>
      </w:r>
      <w:r>
        <w:rPr>
          <w:rFonts w:ascii="Times New Roman"/>
          <w:b w:val="false"/>
          <w:i w:val="false"/>
          <w:color w:val="000000"/>
          <w:vertAlign w:val="subscript"/>
        </w:rPr>
        <w:t>м</w:t>
      </w:r>
      <w:r>
        <w:rPr>
          <w:rFonts w:ascii="Times New Roman"/>
          <w:b w:val="false"/>
          <w:i w:val="false"/>
          <w:color w:val="000000"/>
          <w:sz w:val="28"/>
        </w:rPr>
        <w:t xml:space="preserve"> мощность выброса из одиночного источника находится по формуле (2.41) или (2.42) при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определяемым по (2.40), (3.3).</w:t>
      </w:r>
    </w:p>
    <w:bookmarkEnd w:id="5811"/>
    <w:bookmarkStart w:name="z485" w:id="5812"/>
    <w:p>
      <w:pPr>
        <w:spacing w:after="0"/>
        <w:ind w:left="0"/>
        <w:jc w:val="left"/>
      </w:pPr>
      <w:r>
        <w:rPr>
          <w:rFonts w:ascii="Times New Roman"/>
          <w:b/>
          <w:i w:val="false"/>
          <w:color w:val="000000"/>
        </w:rPr>
        <w:t xml:space="preserve"> 4. Учет влияния рельефа местности при расчете загрязнения атмосферы</w:t>
      </w:r>
    </w:p>
    <w:bookmarkEnd w:id="5812"/>
    <w:bookmarkStart w:name="z7583" w:id="5813"/>
    <w:p>
      <w:pPr>
        <w:spacing w:after="0"/>
        <w:ind w:left="0"/>
        <w:jc w:val="both"/>
      </w:pPr>
      <w:r>
        <w:rPr>
          <w:rFonts w:ascii="Times New Roman"/>
          <w:b w:val="false"/>
          <w:i w:val="false"/>
          <w:color w:val="000000"/>
          <w:sz w:val="28"/>
        </w:rPr>
        <w:t>
      33. Влияние рельефа местности на значение максимальной приземной концентрации c</w:t>
      </w:r>
      <w:r>
        <w:rPr>
          <w:rFonts w:ascii="Times New Roman"/>
          <w:b w:val="false"/>
          <w:i w:val="false"/>
          <w:color w:val="000000"/>
          <w:vertAlign w:val="subscript"/>
        </w:rPr>
        <w:t>м</w:t>
      </w:r>
      <w:r>
        <w:rPr>
          <w:rFonts w:ascii="Times New Roman"/>
          <w:b w:val="false"/>
          <w:i w:val="false"/>
          <w:color w:val="000000"/>
          <w:sz w:val="28"/>
        </w:rPr>
        <w:t xml:space="preserve"> от одиночного точечного источника учитывается безразмерным коэффициентом </w:t>
      </w:r>
    </w:p>
    <w:bookmarkEnd w:id="5813"/>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формулах (2.1), (2.9), (2.11). Значение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устанавливается на основе анализа картографического материала, освещающего рельеф местности в радиусе до 50 высот наиболее высокого из размещаемых на промплощадке источника, но не менее чем до 2 км.</w:t>
      </w:r>
      <w:r>
        <w:br/>
      </w:r>
      <w:r>
        <w:rPr>
          <w:rFonts w:ascii="Times New Roman"/>
          <w:b w:val="false"/>
          <w:i w:val="false"/>
          <w:color w:val="000000"/>
          <w:sz w:val="28"/>
        </w:rPr>
        <w:t>
</w:t>
      </w:r>
    </w:p>
    <w:bookmarkStart w:name="z7584" w:id="5814"/>
    <w:p>
      <w:pPr>
        <w:spacing w:after="0"/>
        <w:ind w:left="0"/>
        <w:jc w:val="both"/>
      </w:pPr>
      <w:r>
        <w:rPr>
          <w:rFonts w:ascii="Times New Roman"/>
          <w:b w:val="false"/>
          <w:i w:val="false"/>
          <w:color w:val="000000"/>
          <w:sz w:val="28"/>
        </w:rPr>
        <w:t xml:space="preserve">
      34. Если в окрестности рассматриваемого источника выбросов (предприятия) можно выделить отдельные изолированные препятствия, вытянутые в одном направлении (гряду, гребень, ложбину, уступ), то поправочный коэффициент на рельеф </w:t>
      </w:r>
    </w:p>
    <w:bookmarkEnd w:id="5814"/>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по формуле</w:t>
      </w:r>
      <w:r>
        <w:br/>
      </w:r>
      <w:r>
        <w:rPr>
          <w:rFonts w:ascii="Times New Roman"/>
          <w:b w:val="false"/>
          <w:i w:val="false"/>
          <w:color w:val="000000"/>
          <w:sz w:val="28"/>
        </w:rPr>
        <w:t>
</w:t>
      </w:r>
    </w:p>
    <w:bookmarkStart w:name="z7585" w:id="5815"/>
    <w:p>
      <w:pPr>
        <w:spacing w:after="0"/>
        <w:ind w:left="0"/>
        <w:jc w:val="both"/>
      </w:pPr>
      <w:r>
        <w:rPr>
          <w:rFonts w:ascii="Times New Roman"/>
          <w:b w:val="false"/>
          <w:i w:val="false"/>
          <w:color w:val="000000"/>
          <w:sz w:val="28"/>
        </w:rPr>
        <w:t xml:space="preserve">
      </w:t>
      </w:r>
    </w:p>
    <w:bookmarkEnd w:id="5815"/>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 xml:space="preserve"> = 1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color w:val="000000"/>
          <w:sz w:val="28"/>
        </w:rPr>
        <w:t>(</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color w:val="000000"/>
          <w:sz w:val="28"/>
        </w:rPr>
        <w:t xml:space="preserve"> – 1) (</w:t>
      </w:r>
      <w:r>
        <w:rPr>
          <w:rFonts w:ascii="Times New Roman"/>
          <w:b w:val="false"/>
          <w:i w:val="false"/>
          <w:color w:val="000000"/>
          <w:sz w:val="28"/>
        </w:rPr>
        <w:t xml:space="preserve">4.1) </w:t>
      </w:r>
      <w:r>
        <w:br/>
      </w:r>
      <w:r>
        <w:rPr>
          <w:rFonts w:ascii="Times New Roman"/>
          <w:b w:val="false"/>
          <w:i w:val="false"/>
          <w:color w:val="000000"/>
          <w:sz w:val="28"/>
        </w:rPr>
        <w:t>
</w:t>
      </w:r>
    </w:p>
    <w:bookmarkStart w:name="z7586" w:id="5816"/>
    <w:p>
      <w:pPr>
        <w:spacing w:after="0"/>
        <w:ind w:left="0"/>
        <w:jc w:val="both"/>
      </w:pPr>
      <w:r>
        <w:rPr>
          <w:rFonts w:ascii="Times New Roman"/>
          <w:b w:val="false"/>
          <w:i w:val="false"/>
          <w:color w:val="000000"/>
          <w:sz w:val="28"/>
        </w:rPr>
        <w:t xml:space="preserve">
      где </w:t>
      </w:r>
    </w:p>
    <w:bookmarkEnd w:id="581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color w:val="000000"/>
          <w:sz w:val="28"/>
        </w:rPr>
        <w:t>m</w:t>
      </w:r>
      <w:r>
        <w:rPr>
          <w:rFonts w:ascii="Times New Roman"/>
          <w:b w:val="false"/>
          <w:i w:val="false"/>
          <w:color w:val="000000"/>
          <w:sz w:val="28"/>
        </w:rPr>
        <w:t xml:space="preserve"> определяется по таблице согласно </w:t>
      </w:r>
      <w:r>
        <w:rPr>
          <w:rFonts w:ascii="Times New Roman"/>
          <w:b w:val="false"/>
          <w:i w:val="false"/>
          <w:color w:val="000000"/>
          <w:sz w:val="28"/>
        </w:rPr>
        <w:t>приложений 2</w:t>
      </w:r>
      <w:r>
        <w:rPr>
          <w:rFonts w:ascii="Times New Roman"/>
          <w:b w:val="false"/>
          <w:i w:val="false"/>
          <w:color w:val="000000"/>
          <w:sz w:val="28"/>
        </w:rPr>
        <w:t xml:space="preserve"> к настоящей Методике в зависимости от форм рельефа, сечения которых представлены на </w:t>
      </w:r>
      <w:r>
        <w:rPr>
          <w:rFonts w:ascii="Times New Roman"/>
          <w:b w:val="false"/>
          <w:i w:val="false"/>
          <w:color w:val="000000"/>
          <w:sz w:val="28"/>
        </w:rPr>
        <w:t>рисунке 12</w:t>
      </w:r>
      <w:r>
        <w:rPr>
          <w:rFonts w:ascii="Times New Roman"/>
          <w:b w:val="false"/>
          <w:i w:val="false"/>
          <w:color w:val="000000"/>
          <w:sz w:val="28"/>
        </w:rPr>
        <w:t xml:space="preserve"> согласно приложений 1 к настоящей Методике и безразмерных величин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color w:val="000000"/>
          <w:sz w:val="28"/>
        </w:rPr>
        <w:t>=H/h</w:t>
      </w:r>
      <w:r>
        <w:rPr>
          <w:rFonts w:ascii="Times New Roman"/>
          <w:b w:val="false"/>
          <w:i w:val="false"/>
          <w:color w:val="000000"/>
          <w:vertAlign w:val="subscript"/>
        </w:rPr>
        <w:t>0</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color w:val="000000"/>
          <w:sz w:val="28"/>
        </w:rPr>
        <w:t>=a</w:t>
      </w:r>
      <w:r>
        <w:rPr>
          <w:rFonts w:ascii="Times New Roman"/>
          <w:b w:val="false"/>
          <w:i w:val="false"/>
          <w:color w:val="000000"/>
          <w:vertAlign w:val="subscript"/>
        </w:rPr>
        <w:t>0</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определяется с точностью до десятых, а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с точностью до целых). Здесь </w:t>
      </w:r>
      <w:r>
        <w:rPr>
          <w:rFonts w:ascii="Times New Roman"/>
          <w:b w:val="false"/>
          <w:i/>
          <w:color w:val="000000"/>
          <w:sz w:val="28"/>
        </w:rPr>
        <w:t>Н</w:t>
      </w:r>
      <w:r>
        <w:rPr>
          <w:rFonts w:ascii="Times New Roman"/>
          <w:b w:val="false"/>
          <w:i w:val="false"/>
          <w:color w:val="000000"/>
          <w:sz w:val="28"/>
        </w:rPr>
        <w:t xml:space="preserve"> - высота источника,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высота (глубина) препятствия,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полуширина гряды, холма ложбины или протяженность бокового склона уступа, </w:t>
      </w:r>
      <w:r>
        <w:rPr>
          <w:rFonts w:ascii="Times New Roman"/>
          <w:b w:val="false"/>
          <w:i/>
          <w:color w:val="000000"/>
          <w:sz w:val="28"/>
        </w:rPr>
        <w:t>x</w:t>
      </w:r>
      <w:r>
        <w:rPr>
          <w:rFonts w:ascii="Times New Roman"/>
          <w:b w:val="false"/>
          <w:i w:val="false"/>
          <w:color w:val="000000"/>
          <w:vertAlign w:val="subscript"/>
        </w:rPr>
        <w:t>0</w:t>
      </w:r>
      <w:r>
        <w:rPr>
          <w:rFonts w:ascii="Times New Roman"/>
          <w:b w:val="false"/>
          <w:i w:val="false"/>
          <w:color w:val="000000"/>
          <w:sz w:val="28"/>
        </w:rPr>
        <w:t xml:space="preserve"> - расстояние от середины препятствия в случае гряды или ложбины и от верхней кромки склона в случае уступа до источника, как указано на </w:t>
      </w:r>
      <w:r>
        <w:rPr>
          <w:rFonts w:ascii="Times New Roman"/>
          <w:b w:val="false"/>
          <w:i w:val="false"/>
          <w:color w:val="000000"/>
          <w:sz w:val="28"/>
        </w:rPr>
        <w:t>рисунке 12</w:t>
      </w:r>
      <w:r>
        <w:rPr>
          <w:rFonts w:ascii="Times New Roman"/>
          <w:b w:val="false"/>
          <w:i w:val="false"/>
          <w:color w:val="000000"/>
          <w:sz w:val="28"/>
        </w:rPr>
        <w:t xml:space="preserve"> согласно приложений 1 к настоящей Методике. Значение функции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определяется в зависимости от отношения </w:t>
      </w:r>
    </w:p>
    <w:p>
      <w:pPr>
        <w:spacing w:after="0"/>
        <w:ind w:left="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622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графикам (смотрите </w:t>
      </w:r>
      <w:r>
        <w:rPr>
          <w:rFonts w:ascii="Times New Roman"/>
          <w:b w:val="false"/>
          <w:i w:val="false"/>
          <w:color w:val="000000"/>
          <w:sz w:val="28"/>
        </w:rPr>
        <w:t>рисунок 12</w:t>
      </w:r>
      <w:r>
        <w:rPr>
          <w:rFonts w:ascii="Times New Roman"/>
          <w:b w:val="false"/>
          <w:i w:val="false"/>
          <w:color w:val="000000"/>
          <w:sz w:val="28"/>
        </w:rPr>
        <w:t xml:space="preserve"> согласно приложений 1 к настоящей Методике), соответствующим различным формам рельефа. Если источник расположен на верхнем плато уступа, в качестве аргумента функции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вместо </w:t>
      </w:r>
    </w:p>
    <w:p>
      <w:pPr>
        <w:spacing w:after="0"/>
        <w:ind w:left="0"/>
        <w:jc w:val="both"/>
      </w:pPr>
      <w:r>
        <w:drawing>
          <wp:inline distT="0" distB="0" distL="0" distR="0">
            <wp:extent cx="368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368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принимается </w:t>
      </w:r>
    </w:p>
    <w:p>
      <w:pPr>
        <w:spacing w:after="0"/>
        <w:ind w:left="0"/>
        <w:jc w:val="both"/>
      </w:pPr>
      <w:r>
        <w:drawing>
          <wp:inline distT="0" distB="0" distL="0" distR="0">
            <wp:extent cx="62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622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7" w:id="5817"/>
    <w:p>
      <w:pPr>
        <w:spacing w:after="0"/>
        <w:ind w:left="0"/>
        <w:jc w:val="both"/>
      </w:pPr>
      <w:r>
        <w:rPr>
          <w:rFonts w:ascii="Times New Roman"/>
          <w:b w:val="false"/>
          <w:i w:val="false"/>
          <w:color w:val="000000"/>
          <w:sz w:val="28"/>
        </w:rPr>
        <w:t xml:space="preserve">
      Если препятствия представляют собой гряды (ложбины), вытянутые в одном направлении, значения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и </w:t>
      </w:r>
      <w:r>
        <w:rPr>
          <w:rFonts w:ascii="Times New Roman"/>
          <w:b w:val="false"/>
          <w:i/>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определяются для поперечного сечения, перпендикулярного этому направлению. Если изолированное препятствие представляет собой отдельный холм (впадину) то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выбирается соответствующим максимальной (минимальной) отметке препятствия, а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максимальной крутизне склона, обращенного к источнику.</w:t>
      </w:r>
    </w:p>
    <w:bookmarkEnd w:id="5817"/>
    <w:bookmarkStart w:name="z7588" w:id="5818"/>
    <w:p>
      <w:pPr>
        <w:spacing w:after="0"/>
        <w:ind w:left="0"/>
        <w:jc w:val="both"/>
      </w:pPr>
      <w:r>
        <w:rPr>
          <w:rFonts w:ascii="Times New Roman"/>
          <w:b w:val="false"/>
          <w:i w:val="false"/>
          <w:color w:val="000000"/>
          <w:sz w:val="28"/>
        </w:rPr>
        <w:t xml:space="preserve">
      Для источников выброса, расположенных в зоне влияния нескольких изолированных препятствий, определяются значения </w:t>
      </w:r>
    </w:p>
    <w:bookmarkEnd w:id="5818"/>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для каждого препятствия и используется максимальное из них.</w:t>
      </w:r>
      <w:r>
        <w:br/>
      </w:r>
      <w:r>
        <w:rPr>
          <w:rFonts w:ascii="Times New Roman"/>
          <w:b w:val="false"/>
          <w:i w:val="false"/>
          <w:color w:val="000000"/>
          <w:sz w:val="28"/>
        </w:rPr>
        <w:t>
</w:t>
      </w:r>
    </w:p>
    <w:bookmarkStart w:name="z7589" w:id="5819"/>
    <w:p>
      <w:pPr>
        <w:spacing w:after="0"/>
        <w:ind w:left="0"/>
        <w:jc w:val="both"/>
      </w:pPr>
      <w:r>
        <w:rPr>
          <w:rFonts w:ascii="Times New Roman"/>
          <w:b w:val="false"/>
          <w:i w:val="false"/>
          <w:color w:val="000000"/>
          <w:sz w:val="28"/>
        </w:rPr>
        <w:t>
      Примечание.</w:t>
      </w:r>
    </w:p>
    <w:bookmarkEnd w:id="5819"/>
    <w:bookmarkStart w:name="z7590" w:id="5820"/>
    <w:p>
      <w:pPr>
        <w:spacing w:after="0"/>
        <w:ind w:left="0"/>
        <w:jc w:val="both"/>
      </w:pPr>
      <w:r>
        <w:rPr>
          <w:rFonts w:ascii="Times New Roman"/>
          <w:b w:val="false"/>
          <w:i w:val="false"/>
          <w:color w:val="000000"/>
          <w:sz w:val="28"/>
        </w:rPr>
        <w:t>
      В случае более сложного рельефа местности или перепадов высот более 250 м на 1 км за указаниями по учету рельефа следует обращаться в территориальные отделения Казгидромета, приложив к запросу соответствующий картографический материал.</w:t>
      </w:r>
    </w:p>
    <w:bookmarkEnd w:id="5820"/>
    <w:bookmarkStart w:name="z7591" w:id="5821"/>
    <w:p>
      <w:pPr>
        <w:spacing w:after="0"/>
        <w:ind w:left="0"/>
        <w:jc w:val="both"/>
      </w:pPr>
      <w:r>
        <w:rPr>
          <w:rFonts w:ascii="Times New Roman"/>
          <w:b w:val="false"/>
          <w:i w:val="false"/>
          <w:color w:val="000000"/>
          <w:sz w:val="28"/>
        </w:rPr>
        <w:t xml:space="preserve">
      35. Учет влияния рельефа местности при определении расстояния, где достигается максимум приземной концентрации, осуществляется путем умножения коэффициента </w:t>
      </w:r>
      <w:r>
        <w:rPr>
          <w:rFonts w:ascii="Times New Roman"/>
          <w:b w:val="false"/>
          <w:i/>
          <w:color w:val="000000"/>
          <w:sz w:val="28"/>
        </w:rPr>
        <w:t>d</w:t>
      </w:r>
      <w:r>
        <w:rPr>
          <w:rFonts w:ascii="Times New Roman"/>
          <w:b w:val="false"/>
          <w:i w:val="false"/>
          <w:color w:val="000000"/>
          <w:sz w:val="28"/>
        </w:rPr>
        <w:t xml:space="preserve"> в формуле (2.13) на отношение </w:t>
      </w:r>
    </w:p>
    <w:bookmarkEnd w:id="5821"/>
    <w:p>
      <w:pPr>
        <w:spacing w:after="0"/>
        <w:ind w:left="0"/>
        <w:jc w:val="both"/>
      </w:pPr>
      <w:r>
        <w:drawing>
          <wp:inline distT="0" distB="0" distL="0" distR="0">
            <wp:extent cx="952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952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2" w:id="5822"/>
    <w:p>
      <w:pPr>
        <w:spacing w:after="0"/>
        <w:ind w:left="0"/>
        <w:jc w:val="both"/>
      </w:pPr>
      <w:r>
        <w:rPr>
          <w:rFonts w:ascii="Times New Roman"/>
          <w:b w:val="false"/>
          <w:i w:val="false"/>
          <w:color w:val="000000"/>
          <w:sz w:val="28"/>
        </w:rPr>
        <w:t xml:space="preserve">
      36. Расчет приземных концентраций по оси факела на различных расстояниях от источника производится по формуле (2.22). При этом для расстояний </w:t>
      </w:r>
      <w:r>
        <w:rPr>
          <w:rFonts w:ascii="Times New Roman"/>
          <w:b w:val="false"/>
          <w:i/>
          <w:color w:val="000000"/>
          <w:sz w:val="28"/>
        </w:rPr>
        <w:t>x</w:t>
      </w:r>
      <w:r>
        <w:rPr>
          <w:rFonts w:ascii="Times New Roman"/>
          <w:b w:val="false"/>
          <w:i w:val="false"/>
          <w:color w:val="000000"/>
          <w:sz w:val="28"/>
        </w:rPr>
        <w:t xml:space="preserve"> от источника, удовлетворяющих неравенству</w:t>
      </w:r>
    </w:p>
    <w:bookmarkEnd w:id="58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87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7594" w:id="5823"/>
    <w:p>
      <w:pPr>
        <w:spacing w:after="0"/>
        <w:ind w:left="0"/>
        <w:jc w:val="both"/>
      </w:pPr>
      <w:r>
        <w:rPr>
          <w:rFonts w:ascii="Times New Roman"/>
          <w:b w:val="false"/>
          <w:i w:val="false"/>
          <w:color w:val="000000"/>
          <w:sz w:val="28"/>
        </w:rPr>
        <w:t xml:space="preserve">
      (здесь </w:t>
      </w:r>
    </w:p>
    <w:bookmarkEnd w:id="5823"/>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значение x</w:t>
      </w:r>
      <w:r>
        <w:rPr>
          <w:rFonts w:ascii="Times New Roman"/>
          <w:b w:val="false"/>
          <w:i w:val="false"/>
          <w:color w:val="000000"/>
          <w:vertAlign w:val="subscript"/>
        </w:rPr>
        <w:t>м</w:t>
      </w:r>
      <w:r>
        <w:rPr>
          <w:rFonts w:ascii="Times New Roman"/>
          <w:b w:val="false"/>
          <w:i w:val="false"/>
          <w:color w:val="000000"/>
          <w:sz w:val="28"/>
        </w:rPr>
        <w:t xml:space="preserve"> для рассматриваемого источника в условиях ровной или слабопересеченной местности, т.е. при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отношение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определяется с использованием x</w:t>
      </w:r>
      <w:r>
        <w:rPr>
          <w:rFonts w:ascii="Times New Roman"/>
          <w:b w:val="false"/>
          <w:i w:val="false"/>
          <w:color w:val="000000"/>
          <w:vertAlign w:val="subscript"/>
        </w:rPr>
        <w:t>м</w:t>
      </w:r>
      <w:r>
        <w:rPr>
          <w:rFonts w:ascii="Times New Roman"/>
          <w:b w:val="false"/>
          <w:i w:val="false"/>
          <w:color w:val="000000"/>
          <w:sz w:val="28"/>
        </w:rPr>
        <w:t xml:space="preserve">, вычисленного в соответствии с </w:t>
      </w:r>
      <w:r>
        <w:rPr>
          <w:rFonts w:ascii="Times New Roman"/>
          <w:b w:val="false"/>
          <w:i w:val="false"/>
          <w:color w:val="000000"/>
          <w:sz w:val="28"/>
        </w:rPr>
        <w:t>пунктом 35</w:t>
      </w:r>
      <w:r>
        <w:rPr>
          <w:rFonts w:ascii="Times New Roman"/>
          <w:b w:val="false"/>
          <w:i w:val="false"/>
          <w:color w:val="000000"/>
          <w:sz w:val="28"/>
        </w:rPr>
        <w:t xml:space="preserve">. Для больших значении х при вычислении отношения </w:t>
      </w:r>
      <w:r>
        <w:rPr>
          <w:rFonts w:ascii="Times New Roman"/>
          <w:b w:val="false"/>
          <w:i/>
          <w:color w:val="000000"/>
          <w:sz w:val="28"/>
        </w:rPr>
        <w:t>x/x</w:t>
      </w:r>
      <w:r>
        <w:rPr>
          <w:rFonts w:ascii="Times New Roman"/>
          <w:b w:val="false"/>
          <w:i w:val="false"/>
          <w:color w:val="000000"/>
          <w:vertAlign w:val="subscript"/>
        </w:rPr>
        <w:t>м</w:t>
      </w:r>
      <w:r>
        <w:rPr>
          <w:rFonts w:ascii="Times New Roman"/>
          <w:b w:val="false"/>
          <w:i w:val="false"/>
          <w:color w:val="000000"/>
          <w:sz w:val="28"/>
        </w:rPr>
        <w:t xml:space="preserve"> используется значение </w:t>
      </w:r>
    </w:p>
    <w:p>
      <w:pPr>
        <w:spacing w:after="0"/>
        <w:ind w:left="0"/>
        <w:jc w:val="both"/>
      </w:pPr>
      <w:r>
        <w:drawing>
          <wp:inline distT="0" distB="0" distL="0" distR="0">
            <wp:extent cx="901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901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5" w:id="5824"/>
    <w:p>
      <w:pPr>
        <w:spacing w:after="0"/>
        <w:ind w:left="0"/>
        <w:jc w:val="both"/>
      </w:pPr>
      <w:r>
        <w:rPr>
          <w:rFonts w:ascii="Times New Roman"/>
          <w:b w:val="false"/>
          <w:i w:val="false"/>
          <w:color w:val="000000"/>
          <w:sz w:val="28"/>
        </w:rPr>
        <w:t>
      Примечания.</w:t>
      </w:r>
    </w:p>
    <w:bookmarkEnd w:id="5824"/>
    <w:bookmarkStart w:name="z7596" w:id="5825"/>
    <w:p>
      <w:pPr>
        <w:spacing w:after="0"/>
        <w:ind w:left="0"/>
        <w:jc w:val="both"/>
      </w:pPr>
      <w:r>
        <w:rPr>
          <w:rFonts w:ascii="Times New Roman"/>
          <w:b w:val="false"/>
          <w:i w:val="false"/>
          <w:color w:val="000000"/>
          <w:sz w:val="28"/>
        </w:rPr>
        <w:t xml:space="preserve">
      1. При других скоростях ветра расчет проводится аналогичным образом, причем вместо </w:t>
      </w:r>
    </w:p>
    <w:bookmarkEnd w:id="5825"/>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 используется значение </w:t>
      </w:r>
    </w:p>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317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величины </w:t>
      </w:r>
      <w:r>
        <w:rPr>
          <w:rFonts w:ascii="Times New Roman"/>
          <w:b w:val="false"/>
          <w:i/>
          <w:color w:val="000000"/>
          <w:sz w:val="28"/>
        </w:rPr>
        <w:t>x</w:t>
      </w:r>
      <w:r>
        <w:rPr>
          <w:rFonts w:ascii="Times New Roman"/>
          <w:b w:val="false"/>
          <w:i w:val="false"/>
          <w:color w:val="000000"/>
          <w:vertAlign w:val="subscript"/>
        </w:rPr>
        <w:t>ми</w:t>
      </w:r>
      <w:r>
        <w:rPr>
          <w:rFonts w:ascii="Times New Roman"/>
          <w:b w:val="false"/>
          <w:i w:val="false"/>
          <w:color w:val="000000"/>
          <w:sz w:val="28"/>
        </w:rPr>
        <w:t xml:space="preserve">, определенной в соответствии с </w:t>
      </w:r>
      <w:r>
        <w:rPr>
          <w:rFonts w:ascii="Times New Roman"/>
          <w:b w:val="false"/>
          <w:i w:val="false"/>
          <w:color w:val="000000"/>
          <w:sz w:val="28"/>
        </w:rPr>
        <w:t>пунктом 17</w:t>
      </w:r>
      <w:r>
        <w:rPr>
          <w:rFonts w:ascii="Times New Roman"/>
          <w:b w:val="false"/>
          <w:i w:val="false"/>
          <w:color w:val="000000"/>
          <w:sz w:val="28"/>
        </w:rPr>
        <w:t xml:space="preserve"> для условий ровной или слабопересеченной местности.</w:t>
      </w:r>
      <w:r>
        <w:br/>
      </w:r>
      <w:r>
        <w:rPr>
          <w:rFonts w:ascii="Times New Roman"/>
          <w:b w:val="false"/>
          <w:i w:val="false"/>
          <w:color w:val="000000"/>
          <w:sz w:val="28"/>
        </w:rPr>
        <w:t>
</w:t>
      </w:r>
    </w:p>
    <w:bookmarkStart w:name="z7597" w:id="5826"/>
    <w:p>
      <w:pPr>
        <w:spacing w:after="0"/>
        <w:ind w:left="0"/>
        <w:jc w:val="both"/>
      </w:pPr>
      <w:r>
        <w:rPr>
          <w:rFonts w:ascii="Times New Roman"/>
          <w:b w:val="false"/>
          <w:i w:val="false"/>
          <w:color w:val="000000"/>
          <w:sz w:val="28"/>
        </w:rPr>
        <w:t xml:space="preserve">
      2. Если источник выбросов располагается в долине шириной </w:t>
      </w:r>
      <w:r>
        <w:rPr>
          <w:rFonts w:ascii="Times New Roman"/>
          <w:b w:val="false"/>
          <w:i/>
          <w:color w:val="000000"/>
          <w:sz w:val="28"/>
        </w:rPr>
        <w:t>L</w:t>
      </w:r>
      <w:r>
        <w:rPr>
          <w:rFonts w:ascii="Times New Roman"/>
          <w:b w:val="false"/>
          <w:i w:val="false"/>
          <w:color w:val="000000"/>
          <w:vertAlign w:val="subscript"/>
        </w:rPr>
        <w:t>дол</w:t>
      </w:r>
      <w:r>
        <w:rPr>
          <w:rFonts w:ascii="Times New Roman"/>
          <w:b w:val="false"/>
          <w:i w:val="false"/>
          <w:color w:val="000000"/>
          <w:sz w:val="28"/>
        </w:rPr>
        <w:t xml:space="preserve"> и его высота H меньше 2/3 глубины долины, то расчеты по формуле (2.22) для направления ветра вдоль долины производятся до расстояний </w:t>
      </w:r>
      <w:r>
        <w:rPr>
          <w:rFonts w:ascii="Times New Roman"/>
          <w:b w:val="false"/>
          <w:i/>
          <w:color w:val="000000"/>
          <w:sz w:val="28"/>
        </w:rPr>
        <w:t>x</w:t>
      </w:r>
      <w:r>
        <w:rPr>
          <w:rFonts w:ascii="Times New Roman"/>
          <w:b w:val="false"/>
          <w:i w:val="false"/>
          <w:color w:val="000000"/>
          <w:sz w:val="28"/>
        </w:rPr>
        <w:t>, удовлетворяющих условию</w:t>
      </w:r>
    </w:p>
    <w:bookmarkEnd w:id="58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155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7599" w:id="5827"/>
    <w:p>
      <w:pPr>
        <w:spacing w:after="0"/>
        <w:ind w:left="0"/>
        <w:jc w:val="both"/>
      </w:pPr>
      <w:r>
        <w:rPr>
          <w:rFonts w:ascii="Times New Roman"/>
          <w:b w:val="false"/>
          <w:i w:val="false"/>
          <w:color w:val="000000"/>
          <w:sz w:val="28"/>
        </w:rPr>
        <w:t xml:space="preserve">
      Для больших расстояний функция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умножается на величину </w:t>
      </w:r>
    </w:p>
    <w:bookmarkEnd w:id="5827"/>
    <w:p>
      <w:pPr>
        <w:spacing w:after="0"/>
        <w:ind w:left="0"/>
        <w:jc w:val="both"/>
      </w:pPr>
      <w:r>
        <w:drawing>
          <wp:inline distT="0" distB="0" distL="0" distR="0">
            <wp:extent cx="1003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0033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0" w:id="5828"/>
    <w:p>
      <w:pPr>
        <w:spacing w:after="0"/>
        <w:ind w:left="0"/>
        <w:jc w:val="both"/>
      </w:pPr>
      <w:r>
        <w:rPr>
          <w:rFonts w:ascii="Times New Roman"/>
          <w:b w:val="false"/>
          <w:i w:val="false"/>
          <w:color w:val="000000"/>
          <w:sz w:val="28"/>
        </w:rPr>
        <w:t xml:space="preserve">
      37. Расчет загрязнения воздуха на промплощадке с учетом слияния рельефа местности проводится в соответствии с </w:t>
      </w:r>
      <w:r>
        <w:rPr>
          <w:rFonts w:ascii="Times New Roman"/>
          <w:b w:val="false"/>
          <w:i w:val="false"/>
          <w:color w:val="000000"/>
          <w:sz w:val="28"/>
        </w:rPr>
        <w:t>Приложением 2</w:t>
      </w:r>
      <w:r>
        <w:rPr>
          <w:rFonts w:ascii="Times New Roman"/>
          <w:b w:val="false"/>
          <w:i w:val="false"/>
          <w:color w:val="000000"/>
          <w:sz w:val="28"/>
        </w:rPr>
        <w:t xml:space="preserve">. При этом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определяются по </w:t>
      </w:r>
      <w:r>
        <w:rPr>
          <w:rFonts w:ascii="Times New Roman"/>
          <w:b w:val="false"/>
          <w:i w:val="false"/>
          <w:color w:val="000000"/>
          <w:sz w:val="28"/>
        </w:rPr>
        <w:t>пунктам 33</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xml:space="preserve">, а безразмерный коэффициент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по </w:t>
      </w:r>
      <w:r>
        <w:rPr>
          <w:rFonts w:ascii="Times New Roman"/>
          <w:b w:val="false"/>
          <w:i w:val="false"/>
          <w:color w:val="000000"/>
          <w:sz w:val="28"/>
        </w:rPr>
        <w:t>пункту 36</w:t>
      </w:r>
      <w:r>
        <w:rPr>
          <w:rFonts w:ascii="Times New Roman"/>
          <w:b w:val="false"/>
          <w:i w:val="false"/>
          <w:color w:val="000000"/>
          <w:sz w:val="28"/>
        </w:rPr>
        <w:t>.</w:t>
      </w:r>
    </w:p>
    <w:bookmarkEnd w:id="5828"/>
    <w:bookmarkStart w:name="z7601" w:id="5829"/>
    <w:p>
      <w:pPr>
        <w:spacing w:after="0"/>
        <w:ind w:left="0"/>
        <w:jc w:val="both"/>
      </w:pPr>
      <w:r>
        <w:rPr>
          <w:rFonts w:ascii="Times New Roman"/>
          <w:b w:val="false"/>
          <w:i w:val="false"/>
          <w:color w:val="000000"/>
          <w:sz w:val="28"/>
        </w:rPr>
        <w:t>
      38. В районах, где может происходить длительный застой примеси при сочетании слабых ветров с температурными инверсиями (например, в глубоких котловинах, в районах частого образования туманов, в том числе ниже плотин гидроэлектростанций и вблизи прудов-охладителей электростанций в районах с суровой зимой, а также в районах возможного возникновения смогов), не следует размещать промышленные предприятия с выбросами вредных веществ.</w:t>
      </w:r>
    </w:p>
    <w:bookmarkEnd w:id="5829"/>
    <w:bookmarkStart w:name="z486" w:id="5830"/>
    <w:p>
      <w:pPr>
        <w:spacing w:after="0"/>
        <w:ind w:left="0"/>
        <w:jc w:val="left"/>
      </w:pPr>
      <w:r>
        <w:rPr>
          <w:rFonts w:ascii="Times New Roman"/>
          <w:b/>
          <w:i w:val="false"/>
          <w:color w:val="000000"/>
        </w:rPr>
        <w:t xml:space="preserve"> 5. Расчет загрязнения атмосферы выбросами группы источников и площадными источниками</w:t>
      </w:r>
    </w:p>
    <w:bookmarkEnd w:id="5830"/>
    <w:bookmarkStart w:name="z7602" w:id="5831"/>
    <w:p>
      <w:pPr>
        <w:spacing w:after="0"/>
        <w:ind w:left="0"/>
        <w:jc w:val="both"/>
      </w:pPr>
      <w:r>
        <w:rPr>
          <w:rFonts w:ascii="Times New Roman"/>
          <w:b w:val="false"/>
          <w:i w:val="false"/>
          <w:color w:val="000000"/>
          <w:sz w:val="28"/>
        </w:rPr>
        <w:t xml:space="preserve">
      39. Приземная концентрация вредных веществ </w:t>
      </w:r>
      <w:r>
        <w:rPr>
          <w:rFonts w:ascii="Times New Roman"/>
          <w:b w:val="false"/>
          <w:i/>
          <w:color w:val="000000"/>
          <w:sz w:val="28"/>
        </w:rPr>
        <w:t xml:space="preserve">с </w:t>
      </w:r>
      <w:r>
        <w:rPr>
          <w:rFonts w:ascii="Times New Roman"/>
          <w:b w:val="false"/>
          <w:i w:val="false"/>
          <w:color w:val="000000"/>
          <w:sz w:val="28"/>
        </w:rPr>
        <w:t>(мг/м</w:t>
      </w:r>
      <w:r>
        <w:rPr>
          <w:rFonts w:ascii="Times New Roman"/>
          <w:b w:val="false"/>
          <w:i w:val="false"/>
          <w:color w:val="000000"/>
          <w:vertAlign w:val="superscript"/>
        </w:rPr>
        <w:t>3</w:t>
      </w:r>
      <w:r>
        <w:rPr>
          <w:rFonts w:ascii="Times New Roman"/>
          <w:b w:val="false"/>
          <w:i w:val="false"/>
          <w:color w:val="000000"/>
          <w:sz w:val="28"/>
        </w:rPr>
        <w:t xml:space="preserve">) в любой точке местности при наличии </w:t>
      </w:r>
      <w:r>
        <w:rPr>
          <w:rFonts w:ascii="Times New Roman"/>
          <w:b w:val="false"/>
          <w:i/>
          <w:color w:val="000000"/>
          <w:sz w:val="28"/>
        </w:rPr>
        <w:t>N</w:t>
      </w:r>
      <w:r>
        <w:rPr>
          <w:rFonts w:ascii="Times New Roman"/>
          <w:b w:val="false"/>
          <w:i w:val="false"/>
          <w:color w:val="000000"/>
          <w:sz w:val="28"/>
        </w:rPr>
        <w:t xml:space="preserve"> источников определяется как сумма концентрации веществ от отдельных источников при заданных направлении и скорости ветра.</w:t>
      </w:r>
    </w:p>
    <w:bookmarkEnd w:id="58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866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w:t>
      </w:r>
      <w:r>
        <w:br/>
      </w:r>
      <w:r>
        <w:rPr>
          <w:rFonts w:ascii="Times New Roman"/>
          <w:b w:val="false"/>
          <w:i w:val="false"/>
          <w:color w:val="000000"/>
          <w:sz w:val="28"/>
        </w:rPr>
        <w:t>
</w:t>
      </w:r>
    </w:p>
    <w:bookmarkStart w:name="z7604" w:id="5832"/>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color w:val="000000"/>
          <w:sz w:val="28"/>
        </w:rPr>
        <w:t>, c</w:t>
      </w:r>
      <w:r>
        <w:rPr>
          <w:rFonts w:ascii="Times New Roman"/>
          <w:b w:val="false"/>
          <w:i w:val="false"/>
          <w:color w:val="000000"/>
          <w:vertAlign w:val="subscript"/>
        </w:rPr>
        <w:t>2</w:t>
      </w:r>
      <w:r>
        <w:rPr>
          <w:rFonts w:ascii="Times New Roman"/>
          <w:b w:val="false"/>
          <w:i/>
          <w:color w:val="000000"/>
          <w:sz w:val="28"/>
        </w:rPr>
        <w:t>, ..., c</w:t>
      </w:r>
      <w:r>
        <w:rPr>
          <w:rFonts w:ascii="Times New Roman"/>
          <w:b w:val="false"/>
          <w:i w:val="false"/>
          <w:color w:val="000000"/>
          <w:vertAlign w:val="subscript"/>
        </w:rPr>
        <w:t>N</w:t>
      </w:r>
      <w:r>
        <w:rPr>
          <w:rFonts w:ascii="Times New Roman"/>
          <w:b w:val="false"/>
          <w:i w:val="false"/>
          <w:color w:val="000000"/>
          <w:sz w:val="28"/>
        </w:rPr>
        <w:t xml:space="preserve"> - концентрации вредного вещества соответственно от первого, второго, </w:t>
      </w:r>
      <w:r>
        <w:rPr>
          <w:rFonts w:ascii="Times New Roman"/>
          <w:b w:val="false"/>
          <w:i/>
          <w:color w:val="000000"/>
          <w:sz w:val="28"/>
        </w:rPr>
        <w:t>N</w:t>
      </w:r>
      <w:r>
        <w:rPr>
          <w:rFonts w:ascii="Times New Roman"/>
          <w:b w:val="false"/>
          <w:i w:val="false"/>
          <w:color w:val="000000"/>
          <w:sz w:val="28"/>
        </w:rPr>
        <w:t>-го источников, расположенных с наветренной стороны при рассматриваемом направлении ветра.</w:t>
      </w:r>
    </w:p>
    <w:bookmarkEnd w:id="5832"/>
    <w:bookmarkStart w:name="z7605" w:id="5833"/>
    <w:p>
      <w:pPr>
        <w:spacing w:after="0"/>
        <w:ind w:left="0"/>
        <w:jc w:val="both"/>
      </w:pPr>
      <w:r>
        <w:rPr>
          <w:rFonts w:ascii="Times New Roman"/>
          <w:b w:val="false"/>
          <w:i w:val="false"/>
          <w:color w:val="000000"/>
          <w:sz w:val="28"/>
        </w:rPr>
        <w:t>
      Примечания.</w:t>
      </w:r>
    </w:p>
    <w:bookmarkEnd w:id="5833"/>
    <w:bookmarkStart w:name="z7606" w:id="5834"/>
    <w:p>
      <w:pPr>
        <w:spacing w:after="0"/>
        <w:ind w:left="0"/>
        <w:jc w:val="both"/>
      </w:pPr>
      <w:r>
        <w:rPr>
          <w:rFonts w:ascii="Times New Roman"/>
          <w:b w:val="false"/>
          <w:i w:val="false"/>
          <w:color w:val="000000"/>
          <w:sz w:val="28"/>
        </w:rPr>
        <w:t>
      1. При проектировании предприятий, зданий и сооружений следует предусматривать минимальное число источников выброса вредных веществ в атмосферу, объединяя удаляемые вещества от ряда источников их выделения в одну трубу, шахту и т. п.</w:t>
      </w:r>
    </w:p>
    <w:bookmarkEnd w:id="5834"/>
    <w:bookmarkStart w:name="z7607" w:id="5835"/>
    <w:p>
      <w:pPr>
        <w:spacing w:after="0"/>
        <w:ind w:left="0"/>
        <w:jc w:val="both"/>
      </w:pPr>
      <w:r>
        <w:rPr>
          <w:rFonts w:ascii="Times New Roman"/>
          <w:b w:val="false"/>
          <w:i w:val="false"/>
          <w:color w:val="000000"/>
          <w:sz w:val="28"/>
        </w:rPr>
        <w:t xml:space="preserve">
      2. Учет влияния рельефа местности и застройки в случае необходимости осуществляется в соответствии с </w:t>
      </w:r>
      <w:r>
        <w:rPr>
          <w:rFonts w:ascii="Times New Roman"/>
          <w:b w:val="false"/>
          <w:i w:val="false"/>
          <w:color w:val="000000"/>
          <w:sz w:val="28"/>
        </w:rPr>
        <w:t>разделом 4</w:t>
      </w:r>
      <w:r>
        <w:rPr>
          <w:rFonts w:ascii="Times New Roman"/>
          <w:b w:val="false"/>
          <w:i w:val="false"/>
          <w:color w:val="000000"/>
          <w:sz w:val="28"/>
        </w:rPr>
        <w:t xml:space="preserve"> и </w:t>
      </w:r>
      <w:r>
        <w:rPr>
          <w:rFonts w:ascii="Times New Roman"/>
          <w:b w:val="false"/>
          <w:i w:val="false"/>
          <w:color w:val="000000"/>
          <w:sz w:val="28"/>
        </w:rPr>
        <w:t>Приложением 2</w:t>
      </w:r>
      <w:r>
        <w:rPr>
          <w:rFonts w:ascii="Times New Roman"/>
          <w:b w:val="false"/>
          <w:i w:val="false"/>
          <w:color w:val="000000"/>
          <w:sz w:val="28"/>
        </w:rPr>
        <w:t>.</w:t>
      </w:r>
    </w:p>
    <w:bookmarkEnd w:id="5835"/>
    <w:bookmarkStart w:name="z7608" w:id="5836"/>
    <w:p>
      <w:pPr>
        <w:spacing w:after="0"/>
        <w:ind w:left="0"/>
        <w:jc w:val="both"/>
      </w:pPr>
      <w:r>
        <w:rPr>
          <w:rFonts w:ascii="Times New Roman"/>
          <w:b w:val="false"/>
          <w:i w:val="false"/>
          <w:color w:val="000000"/>
          <w:sz w:val="28"/>
        </w:rPr>
        <w:t>
      3. В необходимых случаях, когда известно, что имеются неучтенные (фоновые) источники выброса того же вредного вещества или веществ, обладающих с ним эффектом суммации (другие предприятия города, промрайона, транспорт, отопление и т. п.), в правой части (5.1) добавляется слагаемое с</w:t>
      </w:r>
      <w:r>
        <w:rPr>
          <w:rFonts w:ascii="Times New Roman"/>
          <w:b w:val="false"/>
          <w:i w:val="false"/>
          <w:color w:val="000000"/>
          <w:vertAlign w:val="subscript"/>
        </w:rPr>
        <w:t>ф</w:t>
      </w:r>
      <w:r>
        <w:rPr>
          <w:rFonts w:ascii="Times New Roman"/>
          <w:b w:val="false"/>
          <w:i w:val="false"/>
          <w:color w:val="000000"/>
          <w:sz w:val="28"/>
        </w:rPr>
        <w:t>, характеризующее фоновое загрязнение от неучтенных источников.</w:t>
      </w:r>
    </w:p>
    <w:bookmarkEnd w:id="5836"/>
    <w:bookmarkStart w:name="z7609" w:id="5837"/>
    <w:p>
      <w:pPr>
        <w:spacing w:after="0"/>
        <w:ind w:left="0"/>
        <w:jc w:val="both"/>
      </w:pPr>
      <w:r>
        <w:rPr>
          <w:rFonts w:ascii="Times New Roman"/>
          <w:b w:val="false"/>
          <w:i w:val="false"/>
          <w:color w:val="000000"/>
          <w:sz w:val="28"/>
        </w:rPr>
        <w:t>
      4. Если рассчитанная по формуле (5.1) концентрация с удовлетворяет неравенству с&gt;0,1q</w:t>
      </w:r>
      <w:r>
        <w:rPr>
          <w:rFonts w:ascii="Times New Roman"/>
          <w:b w:val="false"/>
          <w:i w:val="false"/>
          <w:color w:val="000000"/>
          <w:vertAlign w:val="subscript"/>
        </w:rPr>
        <w:t>0</w:t>
      </w:r>
      <w:r>
        <w:rPr>
          <w:rFonts w:ascii="Times New Roman"/>
          <w:b w:val="false"/>
          <w:i w:val="false"/>
          <w:color w:val="000000"/>
          <w:sz w:val="28"/>
        </w:rPr>
        <w:t>, где</w:t>
      </w:r>
    </w:p>
    <w:bookmarkEnd w:id="58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663700" cy="118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w:t>
      </w:r>
      <w:r>
        <w:br/>
      </w:r>
      <w:r>
        <w:rPr>
          <w:rFonts w:ascii="Times New Roman"/>
          <w:b w:val="false"/>
          <w:i w:val="false"/>
          <w:color w:val="000000"/>
          <w:sz w:val="28"/>
        </w:rPr>
        <w:t>
</w:t>
      </w:r>
    </w:p>
    <w:bookmarkStart w:name="z7611" w:id="5838"/>
    <w:p>
      <w:pPr>
        <w:spacing w:after="0"/>
        <w:ind w:left="0"/>
        <w:jc w:val="both"/>
      </w:pPr>
      <w:r>
        <w:rPr>
          <w:rFonts w:ascii="Times New Roman"/>
          <w:b w:val="false"/>
          <w:i w:val="false"/>
          <w:color w:val="000000"/>
          <w:sz w:val="28"/>
        </w:rPr>
        <w:t xml:space="preserve">
      а </w:t>
      </w:r>
      <w:r>
        <w:rPr>
          <w:rFonts w:ascii="Times New Roman"/>
          <w:b w:val="false"/>
          <w:i/>
          <w:color w:val="000000"/>
          <w:sz w:val="28"/>
        </w:rPr>
        <w:t>М</w:t>
      </w:r>
      <w:r>
        <w:rPr>
          <w:rFonts w:ascii="Times New Roman"/>
          <w:b w:val="false"/>
          <w:i w:val="false"/>
          <w:color w:val="000000"/>
          <w:vertAlign w:val="subscript"/>
        </w:rPr>
        <w:t>i</w:t>
      </w:r>
      <w:r>
        <w:rPr>
          <w:rFonts w:ascii="Times New Roman"/>
          <w:b w:val="false"/>
          <w:i w:val="false"/>
          <w:color w:val="000000"/>
          <w:sz w:val="28"/>
        </w:rPr>
        <w:t xml:space="preserve"> (г/с) и </w:t>
      </w:r>
      <w:r>
        <w:rPr>
          <w:rFonts w:ascii="Times New Roman"/>
          <w:b w:val="false"/>
          <w:i/>
          <w:color w:val="000000"/>
          <w:sz w:val="28"/>
        </w:rPr>
        <w:t>V</w:t>
      </w:r>
      <w:r>
        <w:rPr>
          <w:rFonts w:ascii="Times New Roman"/>
          <w:b w:val="false"/>
          <w:i w:val="false"/>
          <w:color w:val="000000"/>
          <w:vertAlign w:val="subscript"/>
        </w:rPr>
        <w:t>1i</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 мощность выброса и расход газовоздушной смеси </w:t>
      </w:r>
      <w:r>
        <w:rPr>
          <w:rFonts w:ascii="Times New Roman"/>
          <w:b w:val="false"/>
          <w:i/>
          <w:color w:val="000000"/>
          <w:sz w:val="28"/>
        </w:rPr>
        <w:t>i</w:t>
      </w:r>
      <w:r>
        <w:rPr>
          <w:rFonts w:ascii="Times New Roman"/>
          <w:b w:val="false"/>
          <w:i w:val="false"/>
          <w:color w:val="000000"/>
          <w:sz w:val="28"/>
        </w:rPr>
        <w:t xml:space="preserve">-го источника, то вместо (5.1) при расчете приземной концентрации </w:t>
      </w:r>
      <w:r>
        <w:rPr>
          <w:rFonts w:ascii="Times New Roman"/>
          <w:b w:val="false"/>
          <w:i/>
          <w:color w:val="000000"/>
          <w:sz w:val="28"/>
        </w:rPr>
        <w:t>с</w:t>
      </w:r>
      <w:r>
        <w:rPr>
          <w:rFonts w:ascii="Times New Roman"/>
          <w:b w:val="false"/>
          <w:i w:val="false"/>
          <w:color w:val="000000"/>
          <w:sz w:val="28"/>
        </w:rPr>
        <w:t xml:space="preserve"> используется формула</w:t>
      </w:r>
    </w:p>
    <w:bookmarkEnd w:id="58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33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33500" cy="118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w:t>
      </w:r>
      <w:r>
        <w:br/>
      </w:r>
      <w:r>
        <w:rPr>
          <w:rFonts w:ascii="Times New Roman"/>
          <w:b w:val="false"/>
          <w:i w:val="false"/>
          <w:color w:val="000000"/>
          <w:sz w:val="28"/>
        </w:rPr>
        <w:t>
</w:t>
      </w:r>
    </w:p>
    <w:bookmarkStart w:name="z7613" w:id="5839"/>
    <w:p>
      <w:pPr>
        <w:spacing w:after="0"/>
        <w:ind w:left="0"/>
        <w:jc w:val="both"/>
      </w:pPr>
      <w:r>
        <w:rPr>
          <w:rFonts w:ascii="Times New Roman"/>
          <w:b w:val="false"/>
          <w:i w:val="false"/>
          <w:color w:val="000000"/>
          <w:sz w:val="28"/>
        </w:rPr>
        <w:t xml:space="preserve">
      5. Как и для одиночного источника, при расчетах приземных концентраций выбросами группы источников принимается наиболее неблагоприятное сочетание значений </w:t>
      </w:r>
      <w:r>
        <w:rPr>
          <w:rFonts w:ascii="Times New Roman"/>
          <w:b w:val="false"/>
          <w:i/>
          <w:color w:val="000000"/>
          <w:sz w:val="28"/>
        </w:rPr>
        <w:t>М</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1i</w:t>
      </w:r>
      <w:r>
        <w:rPr>
          <w:rFonts w:ascii="Times New Roman"/>
          <w:b w:val="false"/>
          <w:i/>
          <w:color w:val="000000"/>
          <w:sz w:val="28"/>
        </w:rPr>
        <w:t>,</w:t>
      </w:r>
      <w:r>
        <w:rPr>
          <w:rFonts w:ascii="Times New Roman"/>
          <w:b w:val="false"/>
          <w:i w:val="false"/>
          <w:color w:val="000000"/>
          <w:sz w:val="28"/>
        </w:rPr>
        <w:t xml:space="preserve"> реально осуществляющееся на всех рассматриваемых источниках одновременно.</w:t>
      </w:r>
    </w:p>
    <w:bookmarkEnd w:id="5839"/>
    <w:bookmarkStart w:name="z7614" w:id="5840"/>
    <w:p>
      <w:pPr>
        <w:spacing w:after="0"/>
        <w:ind w:left="0"/>
        <w:jc w:val="both"/>
      </w:pPr>
      <w:r>
        <w:rPr>
          <w:rFonts w:ascii="Times New Roman"/>
          <w:b w:val="false"/>
          <w:i w:val="false"/>
          <w:color w:val="000000"/>
          <w:sz w:val="28"/>
        </w:rPr>
        <w:t xml:space="preserve">
      39. В целях ускорения и упрощения расчетов количество рассматриваемых источников выброса сокращается путем их объединения (особенно мелких источников) в отдельные условные источники. Способ установления источников, подлежащих объединению и определения их параметров выброса, изложенный в </w:t>
      </w:r>
      <w:r>
        <w:rPr>
          <w:rFonts w:ascii="Times New Roman"/>
          <w:b w:val="false"/>
          <w:i w:val="false"/>
          <w:color w:val="000000"/>
          <w:sz w:val="28"/>
        </w:rPr>
        <w:t>пункте 41</w:t>
      </w:r>
      <w:r>
        <w:rPr>
          <w:rFonts w:ascii="Times New Roman"/>
          <w:b w:val="false"/>
          <w:i w:val="false"/>
          <w:color w:val="000000"/>
          <w:sz w:val="28"/>
        </w:rPr>
        <w:t xml:space="preserve">, обеспечивает относительную погрешность </w:t>
      </w:r>
    </w:p>
    <w:bookmarkEnd w:id="5840"/>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расчетных концентрации, удовлетворяющую условию</w:t>
      </w:r>
      <w:r>
        <w:br/>
      </w:r>
      <w:r>
        <w:rPr>
          <w:rFonts w:ascii="Times New Roman"/>
          <w:b w:val="false"/>
          <w:i w:val="false"/>
          <w:color w:val="000000"/>
          <w:sz w:val="28"/>
        </w:rPr>
        <w:t>
</w:t>
      </w:r>
    </w:p>
    <w:bookmarkStart w:name="z7615" w:id="5841"/>
    <w:p>
      <w:pPr>
        <w:spacing w:after="0"/>
        <w:ind w:left="0"/>
        <w:jc w:val="both"/>
      </w:pPr>
      <w:r>
        <w:rPr>
          <w:rFonts w:ascii="Times New Roman"/>
          <w:b w:val="false"/>
          <w:i w:val="false"/>
          <w:color w:val="000000"/>
          <w:sz w:val="28"/>
        </w:rPr>
        <w:t xml:space="preserve">
      </w:t>
      </w:r>
    </w:p>
    <w:bookmarkEnd w:id="5841"/>
    <w:p>
      <w:pPr>
        <w:spacing w:after="0"/>
        <w:ind w:left="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77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0,25.(5.4)</w:t>
      </w:r>
      <w:r>
        <w:br/>
      </w:r>
      <w:r>
        <w:rPr>
          <w:rFonts w:ascii="Times New Roman"/>
          <w:b w:val="false"/>
          <w:i w:val="false"/>
          <w:color w:val="000000"/>
          <w:sz w:val="28"/>
        </w:rPr>
        <w:t>
</w:t>
      </w:r>
    </w:p>
    <w:bookmarkStart w:name="z7616" w:id="5842"/>
    <w:p>
      <w:pPr>
        <w:spacing w:after="0"/>
        <w:ind w:left="0"/>
        <w:jc w:val="both"/>
      </w:pPr>
      <w:r>
        <w:rPr>
          <w:rFonts w:ascii="Times New Roman"/>
          <w:b w:val="false"/>
          <w:i w:val="false"/>
          <w:color w:val="000000"/>
          <w:sz w:val="28"/>
        </w:rPr>
        <w:t xml:space="preserve">
      40. В случае использования машинного (ориентированного на применение ЭВМ) алгоритма объединения группы из N точечных источников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 xml:space="preserve"> = с</w:t>
      </w:r>
      <w:r>
        <w:rPr>
          <w:rFonts w:ascii="Times New Roman"/>
          <w:b w:val="false"/>
          <w:i w:val="false"/>
          <w:color w:val="000000"/>
          <w:vertAlign w:val="subscript"/>
        </w:rPr>
        <w:t>мо</w:t>
      </w:r>
      <w:r>
        <w:rPr>
          <w:rFonts w:ascii="Times New Roman"/>
          <w:b w:val="false"/>
          <w:i/>
          <w:color w:val="000000"/>
          <w:sz w:val="28"/>
        </w:rPr>
        <w:t>, x</w:t>
      </w:r>
      <w:r>
        <w:rPr>
          <w:rFonts w:ascii="Times New Roman"/>
          <w:b w:val="false"/>
          <w:i w:val="false"/>
          <w:color w:val="000000"/>
          <w:vertAlign w:val="subscript"/>
        </w:rPr>
        <w:t>м</w:t>
      </w:r>
      <w:r>
        <w:rPr>
          <w:rFonts w:ascii="Times New Roman"/>
          <w:b w:val="false"/>
          <w:i/>
          <w:color w:val="000000"/>
          <w:sz w:val="28"/>
        </w:rPr>
        <w:t xml:space="preserve"> = x</w:t>
      </w:r>
      <w:r>
        <w:rPr>
          <w:rFonts w:ascii="Times New Roman"/>
          <w:b w:val="false"/>
          <w:i w:val="false"/>
          <w:color w:val="000000"/>
          <w:vertAlign w:val="subscript"/>
        </w:rPr>
        <w:t>мо</w:t>
      </w:r>
      <w:r>
        <w:rPr>
          <w:rFonts w:ascii="Times New Roman"/>
          <w:b w:val="false"/>
          <w:i/>
          <w:color w:val="000000"/>
          <w:sz w:val="28"/>
        </w:rPr>
        <w:t>, u</w:t>
      </w:r>
      <w:r>
        <w:rPr>
          <w:rFonts w:ascii="Times New Roman"/>
          <w:b w:val="false"/>
          <w:i w:val="false"/>
          <w:color w:val="000000"/>
          <w:vertAlign w:val="subscript"/>
        </w:rPr>
        <w:t>м</w:t>
      </w:r>
      <w:r>
        <w:rPr>
          <w:rFonts w:ascii="Times New Roman"/>
          <w:b w:val="false"/>
          <w:i/>
          <w:color w:val="000000"/>
          <w:sz w:val="28"/>
        </w:rPr>
        <w:t xml:space="preserve"> = u</w:t>
      </w:r>
      <w:r>
        <w:rPr>
          <w:rFonts w:ascii="Times New Roman"/>
          <w:b w:val="false"/>
          <w:i w:val="false"/>
          <w:color w:val="000000"/>
          <w:vertAlign w:val="subscript"/>
        </w:rPr>
        <w:t>мо</w:t>
      </w:r>
      <w:r>
        <w:rPr>
          <w:rFonts w:ascii="Times New Roman"/>
          <w:b w:val="false"/>
          <w:i w:val="false"/>
          <w:color w:val="000000"/>
          <w:sz w:val="28"/>
        </w:rPr>
        <w:t xml:space="preserve">, а также координаты размещения </w:t>
      </w:r>
      <w:r>
        <w:rPr>
          <w:rFonts w:ascii="Times New Roman"/>
          <w:b w:val="false"/>
          <w:i/>
          <w:color w:val="000000"/>
          <w:sz w:val="28"/>
        </w:rPr>
        <w:t>x</w:t>
      </w:r>
      <w:r>
        <w:rPr>
          <w:rFonts w:ascii="Times New Roman"/>
          <w:b w:val="false"/>
          <w:i w:val="false"/>
          <w:color w:val="000000"/>
          <w:vertAlign w:val="subscript"/>
        </w:rPr>
        <w:t>u</w:t>
      </w:r>
      <w:r>
        <w:rPr>
          <w:rFonts w:ascii="Times New Roman"/>
          <w:b w:val="false"/>
          <w:i/>
          <w:color w:val="000000"/>
          <w:sz w:val="28"/>
        </w:rPr>
        <w:t xml:space="preserve"> = x</w:t>
      </w:r>
      <w:r>
        <w:rPr>
          <w:rFonts w:ascii="Times New Roman"/>
          <w:b w:val="false"/>
          <w:i w:val="false"/>
          <w:color w:val="000000"/>
          <w:vertAlign w:val="subscript"/>
        </w:rPr>
        <w:t>uо</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u</w:t>
      </w:r>
      <w:r>
        <w:rPr>
          <w:rFonts w:ascii="Times New Roman"/>
          <w:b w:val="false"/>
          <w:i/>
          <w:color w:val="000000"/>
          <w:sz w:val="28"/>
        </w:rPr>
        <w:t xml:space="preserve"> = y</w:t>
      </w:r>
      <w:r>
        <w:rPr>
          <w:rFonts w:ascii="Times New Roman"/>
          <w:b w:val="false"/>
          <w:i w:val="false"/>
          <w:color w:val="000000"/>
          <w:vertAlign w:val="subscript"/>
        </w:rPr>
        <w:t>uо</w:t>
      </w:r>
      <w:r>
        <w:rPr>
          <w:rFonts w:ascii="Times New Roman"/>
          <w:b w:val="false"/>
          <w:i w:val="false"/>
          <w:color w:val="000000"/>
          <w:sz w:val="28"/>
        </w:rPr>
        <w:t xml:space="preserve"> для условного источника, заменяющего объединяемую группу, определяются по формулам:</w:t>
      </w:r>
    </w:p>
    <w:bookmarkEnd w:id="58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1811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w:t>
      </w:r>
      <w:r>
        <w:br/>
      </w:r>
      <w:r>
        <w:rPr>
          <w:rFonts w:ascii="Times New Roman"/>
          <w:b w:val="false"/>
          <w:i w:val="false"/>
          <w:color w:val="000000"/>
          <w:sz w:val="28"/>
        </w:rPr>
        <w:t>
</w:t>
      </w:r>
      <w:r>
        <w:br/>
      </w:r>
    </w:p>
    <w:p>
      <w:pPr>
        <w:spacing w:after="0"/>
        <w:ind w:left="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8669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(5.6)</w:t>
      </w:r>
      <w:r>
        <w:br/>
      </w:r>
      <w:r>
        <w:rPr>
          <w:rFonts w:ascii="Times New Roman"/>
          <w:b w:val="false"/>
          <w:i w:val="false"/>
          <w:color w:val="000000"/>
          <w:sz w:val="28"/>
        </w:rPr>
        <w:t>
</w:t>
      </w:r>
      <w:r>
        <w:br/>
      </w:r>
    </w:p>
    <w:p>
      <w:pPr>
        <w:spacing w:after="0"/>
        <w:ind w:left="0"/>
        <w:jc w:val="both"/>
      </w:pPr>
      <w:r>
        <w:drawing>
          <wp:inline distT="0" distB="0" distL="0" distR="0">
            <wp:extent cx="184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8415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w:t>
      </w:r>
      <w:r>
        <w:br/>
      </w:r>
      <w:r>
        <w:rPr>
          <w:rFonts w:ascii="Times New Roman"/>
          <w:b w:val="false"/>
          <w:i w:val="false"/>
          <w:color w:val="000000"/>
          <w:sz w:val="28"/>
        </w:rPr>
        <w:t>
</w:t>
      </w:r>
      <w:r>
        <w:br/>
      </w:r>
    </w:p>
    <w:p>
      <w:pPr>
        <w:spacing w:after="0"/>
        <w:ind w:left="0"/>
        <w:jc w:val="both"/>
      </w:pPr>
      <w:r>
        <w:drawing>
          <wp:inline distT="0" distB="0" distL="0" distR="0">
            <wp:extent cx="1816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8161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w:t>
      </w:r>
      <w:r>
        <w:br/>
      </w:r>
      <w:r>
        <w:rPr>
          <w:rFonts w:ascii="Times New Roman"/>
          <w:b w:val="false"/>
          <w:i w:val="false"/>
          <w:color w:val="000000"/>
          <w:sz w:val="28"/>
        </w:rPr>
        <w:t>
</w:t>
      </w:r>
      <w:r>
        <w:br/>
      </w:r>
    </w:p>
    <w:p>
      <w:pPr>
        <w:spacing w:after="0"/>
        <w:ind w:left="0"/>
        <w:jc w:val="both"/>
      </w:pPr>
      <w:r>
        <w:drawing>
          <wp:inline distT="0" distB="0" distL="0" distR="0">
            <wp:extent cx="184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8415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(5.9)</w:t>
      </w:r>
      <w:r>
        <w:br/>
      </w:r>
      <w:r>
        <w:rPr>
          <w:rFonts w:ascii="Times New Roman"/>
          <w:b w:val="false"/>
          <w:i w:val="false"/>
          <w:color w:val="000000"/>
          <w:sz w:val="28"/>
        </w:rPr>
        <w:t>
</w:t>
      </w:r>
    </w:p>
    <w:bookmarkStart w:name="z7622" w:id="5843"/>
    <w:p>
      <w:pPr>
        <w:spacing w:after="0"/>
        <w:ind w:left="0"/>
        <w:jc w:val="both"/>
      </w:pPr>
      <w:r>
        <w:rPr>
          <w:rFonts w:ascii="Times New Roman"/>
          <w:b w:val="false"/>
          <w:i w:val="false"/>
          <w:color w:val="000000"/>
          <w:sz w:val="28"/>
        </w:rPr>
        <w:t xml:space="preserve">
      Здесь, как и выше, индексом i при величинах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color w:val="000000"/>
          <w:sz w:val="28"/>
        </w:rPr>
        <w:t>, x</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color w:val="000000"/>
          <w:sz w:val="28"/>
        </w:rPr>
        <w:t>, x</w:t>
      </w:r>
      <w:r>
        <w:rPr>
          <w:rFonts w:ascii="Times New Roman"/>
          <w:b w:val="false"/>
          <w:i w:val="false"/>
          <w:color w:val="000000"/>
          <w:vertAlign w:val="subscript"/>
        </w:rPr>
        <w:t>u</w:t>
      </w:r>
      <w:r>
        <w:rPr>
          <w:rFonts w:ascii="Times New Roman"/>
          <w:b w:val="false"/>
          <w:i/>
          <w:color w:val="000000"/>
          <w:sz w:val="28"/>
        </w:rPr>
        <w:t>, y</w:t>
      </w:r>
      <w:r>
        <w:rPr>
          <w:rFonts w:ascii="Times New Roman"/>
          <w:b w:val="false"/>
          <w:i w:val="false"/>
          <w:color w:val="000000"/>
          <w:vertAlign w:val="subscript"/>
        </w:rPr>
        <w:t>u</w:t>
      </w:r>
      <w:r>
        <w:rPr>
          <w:rFonts w:ascii="Times New Roman"/>
          <w:b w:val="false"/>
          <w:i w:val="false"/>
          <w:color w:val="000000"/>
          <w:sz w:val="28"/>
        </w:rPr>
        <w:t xml:space="preserve"> обозначены отдельные источники, объединяемые в группу.</w:t>
      </w:r>
    </w:p>
    <w:bookmarkEnd w:id="5843"/>
    <w:bookmarkStart w:name="z7623" w:id="5844"/>
    <w:p>
      <w:pPr>
        <w:spacing w:after="0"/>
        <w:ind w:left="0"/>
        <w:jc w:val="both"/>
      </w:pPr>
      <w:r>
        <w:rPr>
          <w:rFonts w:ascii="Times New Roman"/>
          <w:b w:val="false"/>
          <w:i w:val="false"/>
          <w:color w:val="000000"/>
          <w:sz w:val="28"/>
        </w:rPr>
        <w:t>
      41. Если рассматриваются мелкие источники, для каждого из которых выполняется хотя бы одно из условий:</w:t>
      </w:r>
    </w:p>
    <w:bookmarkEnd w:id="58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0287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(5.10)</w:t>
      </w:r>
      <w:r>
        <w:br/>
      </w:r>
      <w:r>
        <w:rPr>
          <w:rFonts w:ascii="Times New Roman"/>
          <w:b w:val="false"/>
          <w:i w:val="false"/>
          <w:color w:val="000000"/>
          <w:sz w:val="28"/>
        </w:rPr>
        <w:t>
</w:t>
      </w:r>
      <w:r>
        <w:br/>
      </w:r>
    </w:p>
    <w:p>
      <w:pPr>
        <w:spacing w:after="0"/>
        <w:ind w:left="0"/>
        <w:jc w:val="both"/>
      </w:pPr>
      <w:r>
        <w:drawing>
          <wp:inline distT="0" distB="0" distL="0" distR="0">
            <wp:extent cx="1168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1684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(5.11)</w:t>
      </w:r>
      <w:r>
        <w:br/>
      </w:r>
      <w:r>
        <w:rPr>
          <w:rFonts w:ascii="Times New Roman"/>
          <w:b w:val="false"/>
          <w:i w:val="false"/>
          <w:color w:val="000000"/>
          <w:sz w:val="28"/>
        </w:rPr>
        <w:t>
</w:t>
      </w:r>
    </w:p>
    <w:bookmarkStart w:name="z7626" w:id="5845"/>
    <w:p>
      <w:pPr>
        <w:spacing w:after="0"/>
        <w:ind w:left="0"/>
        <w:jc w:val="both"/>
      </w:pPr>
      <w:r>
        <w:rPr>
          <w:rFonts w:ascii="Times New Roman"/>
          <w:b w:val="false"/>
          <w:i w:val="false"/>
          <w:color w:val="000000"/>
          <w:sz w:val="28"/>
        </w:rPr>
        <w:t>
      то объединение таких источников осуществляется при одновременном выполнении условий:</w:t>
      </w:r>
    </w:p>
    <w:bookmarkEnd w:id="58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270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(5.12)</w:t>
      </w:r>
      <w:r>
        <w:br/>
      </w:r>
      <w:r>
        <w:rPr>
          <w:rFonts w:ascii="Times New Roman"/>
          <w:b w:val="false"/>
          <w:i w:val="false"/>
          <w:color w:val="000000"/>
          <w:sz w:val="28"/>
        </w:rPr>
        <w:t>
</w:t>
      </w:r>
      <w:r>
        <w:br/>
      </w:r>
    </w:p>
    <w:p>
      <w:pPr>
        <w:spacing w:after="0"/>
        <w:ind w:left="0"/>
        <w:jc w:val="both"/>
      </w:pPr>
      <w:r>
        <w:drawing>
          <wp:inline distT="0" distB="0" distL="0" distR="0">
            <wp:extent cx="105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054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(5.13)</w:t>
      </w:r>
      <w:r>
        <w:br/>
      </w:r>
      <w:r>
        <w:rPr>
          <w:rFonts w:ascii="Times New Roman"/>
          <w:b w:val="false"/>
          <w:i w:val="false"/>
          <w:color w:val="000000"/>
          <w:sz w:val="28"/>
        </w:rPr>
        <w:t>
</w:t>
      </w:r>
      <w:r>
        <w:br/>
      </w:r>
    </w:p>
    <w:p>
      <w:pPr>
        <w:spacing w:after="0"/>
        <w:ind w:left="0"/>
        <w:jc w:val="both"/>
      </w:pPr>
      <w:r>
        <w:drawing>
          <wp:inline distT="0" distB="0" distL="0" distR="0">
            <wp:extent cx="105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054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(5.14)</w:t>
      </w:r>
      <w:r>
        <w:br/>
      </w:r>
      <w:r>
        <w:rPr>
          <w:rFonts w:ascii="Times New Roman"/>
          <w:b w:val="false"/>
          <w:i w:val="false"/>
          <w:color w:val="000000"/>
          <w:sz w:val="28"/>
        </w:rPr>
        <w:t>
</w:t>
      </w:r>
    </w:p>
    <w:bookmarkStart w:name="z7630" w:id="5846"/>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min</w:t>
      </w:r>
      <w:r>
        <w:rPr>
          <w:rFonts w:ascii="Times New Roman"/>
          <w:b w:val="false"/>
          <w:i w:val="false"/>
          <w:color w:val="000000"/>
          <w:sz w:val="28"/>
        </w:rPr>
        <w:t xml:space="preserve"> (м) - минимальное расстояние от объединяемых источников до узлов расчетной сетки точек; </w:t>
      </w:r>
      <w:r>
        <w:rPr>
          <w:rFonts w:ascii="Times New Roman"/>
          <w:b w:val="false"/>
          <w:i/>
          <w:color w:val="000000"/>
          <w:sz w:val="28"/>
        </w:rPr>
        <w:t>L</w:t>
      </w:r>
      <w:r>
        <w:rPr>
          <w:rFonts w:ascii="Times New Roman"/>
          <w:b w:val="false"/>
          <w:i w:val="false"/>
          <w:color w:val="000000"/>
          <w:vertAlign w:val="subscript"/>
        </w:rPr>
        <w:t>м</w:t>
      </w:r>
      <w:r>
        <w:rPr>
          <w:rFonts w:ascii="Times New Roman"/>
          <w:b w:val="false"/>
          <w:i w:val="false"/>
          <w:color w:val="000000"/>
          <w:sz w:val="28"/>
        </w:rPr>
        <w:t xml:space="preserve"> (м) - максимальное расстояние между двумя из объединяемых источников; </w:t>
      </w:r>
    </w:p>
    <w:bookmarkEnd w:id="5846"/>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(м) и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(м/с) - соответственно максимальные отклонения величин </w:t>
      </w:r>
      <w:r>
        <w:rPr>
          <w:rFonts w:ascii="Times New Roman"/>
          <w:b w:val="false"/>
          <w:i/>
          <w:color w:val="000000"/>
          <w:sz w:val="28"/>
        </w:rPr>
        <w:t>x</w:t>
      </w:r>
      <w:r>
        <w:rPr>
          <w:rFonts w:ascii="Times New Roman"/>
          <w:b w:val="false"/>
          <w:i w:val="false"/>
          <w:color w:val="000000"/>
          <w:vertAlign w:val="subscript"/>
        </w:rPr>
        <w:t>мi</w:t>
      </w:r>
      <w:r>
        <w:rPr>
          <w:rFonts w:ascii="Times New Roman"/>
          <w:b w:val="false"/>
          <w:i w:val="false"/>
          <w:color w:val="000000"/>
          <w:sz w:val="28"/>
        </w:rPr>
        <w:t xml:space="preserve"> от </w:t>
      </w:r>
      <w:r>
        <w:rPr>
          <w:rFonts w:ascii="Times New Roman"/>
          <w:b w:val="false"/>
          <w:i/>
          <w:color w:val="000000"/>
          <w:sz w:val="28"/>
        </w:rPr>
        <w:t>x</w:t>
      </w:r>
      <w:r>
        <w:rPr>
          <w:rFonts w:ascii="Times New Roman"/>
          <w:b w:val="false"/>
          <w:i w:val="false"/>
          <w:color w:val="000000"/>
          <w:vertAlign w:val="subscript"/>
        </w:rPr>
        <w:t>мо</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мi</w:t>
      </w:r>
      <w:r>
        <w:rPr>
          <w:rFonts w:ascii="Times New Roman"/>
          <w:b w:val="false"/>
          <w:i w:val="false"/>
          <w:color w:val="000000"/>
          <w:sz w:val="28"/>
        </w:rPr>
        <w:t xml:space="preserve"> от </w:t>
      </w:r>
      <w:r>
        <w:rPr>
          <w:rFonts w:ascii="Times New Roman"/>
          <w:b w:val="false"/>
          <w:i/>
          <w:color w:val="000000"/>
          <w:sz w:val="28"/>
        </w:rPr>
        <w:t>u</w:t>
      </w:r>
      <w:r>
        <w:rPr>
          <w:rFonts w:ascii="Times New Roman"/>
          <w:b w:val="false"/>
          <w:i w:val="false"/>
          <w:color w:val="000000"/>
          <w:vertAlign w:val="subscript"/>
        </w:rPr>
        <w:t>мо</w:t>
      </w:r>
      <w:r>
        <w:rPr>
          <w:rFonts w:ascii="Times New Roman"/>
          <w:b w:val="false"/>
          <w:i w:val="false"/>
          <w:color w:val="000000"/>
          <w:sz w:val="28"/>
        </w:rPr>
        <w:t>.</w:t>
      </w:r>
      <w:r>
        <w:br/>
      </w:r>
      <w:r>
        <w:rPr>
          <w:rFonts w:ascii="Times New Roman"/>
          <w:b w:val="false"/>
          <w:i w:val="false"/>
          <w:color w:val="000000"/>
          <w:sz w:val="28"/>
        </w:rPr>
        <w:t>
</w:t>
      </w:r>
    </w:p>
    <w:bookmarkStart w:name="z7631" w:id="5847"/>
    <w:p>
      <w:pPr>
        <w:spacing w:after="0"/>
        <w:ind w:left="0"/>
        <w:jc w:val="both"/>
      </w:pPr>
      <w:r>
        <w:rPr>
          <w:rFonts w:ascii="Times New Roman"/>
          <w:b w:val="false"/>
          <w:i w:val="false"/>
          <w:color w:val="000000"/>
          <w:sz w:val="28"/>
        </w:rPr>
        <w:t>
      Если условия (5.10) и (5.11) одновременно не выполнены, то объединение таких источников осуществляется при одновременном выполнении условии:</w:t>
      </w:r>
    </w:p>
    <w:bookmarkEnd w:id="58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282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(5.15)</w:t>
      </w:r>
      <w:r>
        <w:br/>
      </w:r>
      <w:r>
        <w:rPr>
          <w:rFonts w:ascii="Times New Roman"/>
          <w:b w:val="false"/>
          <w:i w:val="false"/>
          <w:color w:val="000000"/>
          <w:sz w:val="28"/>
        </w:rPr>
        <w:t>
</w:t>
      </w:r>
      <w:r>
        <w:br/>
      </w:r>
    </w:p>
    <w:p>
      <w:pPr>
        <w:spacing w:after="0"/>
        <w:ind w:left="0"/>
        <w:jc w:val="both"/>
      </w:pPr>
      <w:r>
        <w:drawing>
          <wp:inline distT="0" distB="0" distL="0" distR="0">
            <wp:extent cx="116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168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(5.16)</w:t>
      </w:r>
      <w:r>
        <w:br/>
      </w:r>
      <w:r>
        <w:rPr>
          <w:rFonts w:ascii="Times New Roman"/>
          <w:b w:val="false"/>
          <w:i w:val="false"/>
          <w:color w:val="000000"/>
          <w:sz w:val="28"/>
        </w:rPr>
        <w:t>
</w:t>
      </w:r>
      <w:r>
        <w:br/>
      </w:r>
    </w:p>
    <w:p>
      <w:pPr>
        <w:spacing w:after="0"/>
        <w:ind w:left="0"/>
        <w:jc w:val="both"/>
      </w:pPr>
      <w:r>
        <w:drawing>
          <wp:inline distT="0" distB="0" distL="0" distR="0">
            <wp:extent cx="116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168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(5.17)</w:t>
      </w:r>
      <w:r>
        <w:br/>
      </w:r>
      <w:r>
        <w:rPr>
          <w:rFonts w:ascii="Times New Roman"/>
          <w:b w:val="false"/>
          <w:i w:val="false"/>
          <w:color w:val="000000"/>
          <w:sz w:val="28"/>
        </w:rPr>
        <w:t>
</w:t>
      </w:r>
    </w:p>
    <w:bookmarkStart w:name="z7635" w:id="5848"/>
    <w:p>
      <w:pPr>
        <w:spacing w:after="0"/>
        <w:ind w:left="0"/>
        <w:jc w:val="both"/>
      </w:pPr>
      <w:r>
        <w:rPr>
          <w:rFonts w:ascii="Times New Roman"/>
          <w:b w:val="false"/>
          <w:i w:val="false"/>
          <w:color w:val="000000"/>
          <w:sz w:val="28"/>
        </w:rPr>
        <w:t xml:space="preserve">
      При равенстве нулю </w:t>
      </w:r>
    </w:p>
    <w:bookmarkEnd w:id="5848"/>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и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числовой коэффициент в (5.12) и (5.15) следует увеличить в 1,7 раза. В 1,7 раза увеличивается также числовой коэффициент в (5.13) и (5.16) (при одинаковых </w:t>
      </w:r>
      <w:r>
        <w:rPr>
          <w:rFonts w:ascii="Times New Roman"/>
          <w:b w:val="false"/>
          <w:i/>
          <w:color w:val="000000"/>
          <w:sz w:val="28"/>
        </w:rPr>
        <w:t>u</w:t>
      </w:r>
      <w:r>
        <w:rPr>
          <w:rFonts w:ascii="Times New Roman"/>
          <w:b w:val="false"/>
          <w:i w:val="false"/>
          <w:color w:val="000000"/>
          <w:vertAlign w:val="subscript"/>
        </w:rPr>
        <w:t>мi</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H), а также в (5.14) и (5.17) (при одинаковых </w:t>
      </w:r>
      <w:r>
        <w:rPr>
          <w:rFonts w:ascii="Times New Roman"/>
          <w:b w:val="false"/>
          <w:i/>
          <w:color w:val="000000"/>
          <w:sz w:val="28"/>
        </w:rPr>
        <w:t>x</w:t>
      </w:r>
      <w:r>
        <w:rPr>
          <w:rFonts w:ascii="Times New Roman"/>
          <w:b w:val="false"/>
          <w:i w:val="false"/>
          <w:color w:val="000000"/>
          <w:vertAlign w:val="subscript"/>
        </w:rPr>
        <w:t>мi</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H).</w:t>
      </w:r>
      <w:r>
        <w:br/>
      </w:r>
      <w:r>
        <w:rPr>
          <w:rFonts w:ascii="Times New Roman"/>
          <w:b w:val="false"/>
          <w:i w:val="false"/>
          <w:color w:val="000000"/>
          <w:sz w:val="28"/>
        </w:rPr>
        <w:t>
</w:t>
      </w:r>
    </w:p>
    <w:bookmarkStart w:name="z7636" w:id="5849"/>
    <w:p>
      <w:pPr>
        <w:spacing w:after="0"/>
        <w:ind w:left="0"/>
        <w:jc w:val="both"/>
      </w:pPr>
      <w:r>
        <w:rPr>
          <w:rFonts w:ascii="Times New Roman"/>
          <w:b w:val="false"/>
          <w:i w:val="false"/>
          <w:color w:val="000000"/>
          <w:sz w:val="28"/>
        </w:rPr>
        <w:t>
      При невыполнении для группы мелких источников условий (5.12)-(5.14) или для группы более крупных источников условий (5.15)-(5.17) эта группа разбивается на отдельные группы, для которых указанные неравенства выполняются.</w:t>
      </w:r>
    </w:p>
    <w:bookmarkEnd w:id="5849"/>
    <w:bookmarkStart w:name="z7637" w:id="5850"/>
    <w:p>
      <w:pPr>
        <w:spacing w:after="0"/>
        <w:ind w:left="0"/>
        <w:jc w:val="both"/>
      </w:pPr>
      <w:r>
        <w:rPr>
          <w:rFonts w:ascii="Times New Roman"/>
          <w:b w:val="false"/>
          <w:i w:val="false"/>
          <w:color w:val="000000"/>
          <w:sz w:val="28"/>
        </w:rPr>
        <w:t>
      Примечания.</w:t>
      </w:r>
    </w:p>
    <w:bookmarkEnd w:id="5850"/>
    <w:bookmarkStart w:name="z7638" w:id="5851"/>
    <w:p>
      <w:pPr>
        <w:spacing w:after="0"/>
        <w:ind w:left="0"/>
        <w:jc w:val="both"/>
      </w:pPr>
      <w:r>
        <w:rPr>
          <w:rFonts w:ascii="Times New Roman"/>
          <w:b w:val="false"/>
          <w:i w:val="false"/>
          <w:color w:val="000000"/>
          <w:sz w:val="28"/>
        </w:rPr>
        <w:t xml:space="preserve">
      1. При сведении в одну точку источников выбросов с одинаковыми значениями </w:t>
      </w:r>
      <w:r>
        <w:rPr>
          <w:rFonts w:ascii="Times New Roman"/>
          <w:b w:val="false"/>
          <w:i/>
          <w:color w:val="000000"/>
          <w:sz w:val="28"/>
        </w:rPr>
        <w:t>Н, D, V</w:t>
      </w:r>
      <w:r>
        <w:rPr>
          <w:rFonts w:ascii="Times New Roman"/>
          <w:b w:val="false"/>
          <w:i w:val="false"/>
          <w:color w:val="000000"/>
          <w:vertAlign w:val="subscript"/>
        </w:rPr>
        <w:t>1</w:t>
      </w:r>
      <w:r>
        <w:rPr>
          <w:rFonts w:ascii="Times New Roman"/>
          <w:b w:val="false"/>
          <w:i w:val="false"/>
          <w:color w:val="000000"/>
          <w:sz w:val="28"/>
        </w:rPr>
        <w:t xml:space="preserve"> и </w:t>
      </w:r>
    </w:p>
    <w:bookmarkEnd w:id="5851"/>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расчетное значение максимальной концентрации вредного вещества от этой группы источников несколько завышается. Если в одну точку сводятся источники с различными </w:t>
      </w:r>
      <w:r>
        <w:rPr>
          <w:rFonts w:ascii="Times New Roman"/>
          <w:b w:val="false"/>
          <w:i/>
          <w:color w:val="000000"/>
          <w:sz w:val="28"/>
        </w:rPr>
        <w:t>Н, D, V</w:t>
      </w: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то возможно как небольшое завышение, так и некоторое занижение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w:t>
      </w:r>
      <w:r>
        <w:rPr>
          <w:rFonts w:ascii="Times New Roman"/>
          <w:b w:val="false"/>
          <w:i w:val="false"/>
          <w:color w:val="000000"/>
          <w:sz w:val="28"/>
        </w:rPr>
        <w:t xml:space="preserve"> С удалением от объединяемых источников погрешность за счет сведения группы источников в одну точку убывает.</w:t>
      </w:r>
      <w:r>
        <w:br/>
      </w:r>
      <w:r>
        <w:rPr>
          <w:rFonts w:ascii="Times New Roman"/>
          <w:b w:val="false"/>
          <w:i w:val="false"/>
          <w:color w:val="000000"/>
          <w:sz w:val="28"/>
        </w:rPr>
        <w:t>
</w:t>
      </w:r>
    </w:p>
    <w:bookmarkStart w:name="z7639" w:id="5852"/>
    <w:p>
      <w:pPr>
        <w:spacing w:after="0"/>
        <w:ind w:left="0"/>
        <w:jc w:val="both"/>
      </w:pPr>
      <w:r>
        <w:rPr>
          <w:rFonts w:ascii="Times New Roman"/>
          <w:b w:val="false"/>
          <w:i w:val="false"/>
          <w:color w:val="000000"/>
          <w:sz w:val="28"/>
        </w:rPr>
        <w:t xml:space="preserve">
      2. Источники выброса, для которых принятие при расчетах одинаковых. координат не сказывается заметно на величине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называются близкорасположенными.</w:t>
      </w:r>
    </w:p>
    <w:bookmarkEnd w:id="5852"/>
    <w:bookmarkStart w:name="z7640" w:id="5853"/>
    <w:p>
      <w:pPr>
        <w:spacing w:after="0"/>
        <w:ind w:left="0"/>
        <w:jc w:val="both"/>
      </w:pPr>
      <w:r>
        <w:rPr>
          <w:rFonts w:ascii="Times New Roman"/>
          <w:b w:val="false"/>
          <w:i w:val="false"/>
          <w:color w:val="000000"/>
          <w:sz w:val="28"/>
        </w:rPr>
        <w:t>
      3. Результаты точных расчетов приземных концентрации не допускается корректировать по результатам приближенных расчетов с объединением источников.</w:t>
      </w:r>
    </w:p>
    <w:bookmarkEnd w:id="5853"/>
    <w:bookmarkStart w:name="z7641" w:id="5854"/>
    <w:p>
      <w:pPr>
        <w:spacing w:after="0"/>
        <w:ind w:left="0"/>
        <w:jc w:val="both"/>
      </w:pPr>
      <w:r>
        <w:rPr>
          <w:rFonts w:ascii="Times New Roman"/>
          <w:b w:val="false"/>
          <w:i w:val="false"/>
          <w:color w:val="000000"/>
          <w:sz w:val="28"/>
        </w:rPr>
        <w:t xml:space="preserve">
      4. При отсутствии возможности применения ЭВМ для расчетов по (5.5)-(5.9) с учетом условий (5.10)-(5.17) допускается проводить объединение источников выброса с близкими параметрами и координатами расположения вручную. При этом для условного объединенного источника принимаются значения суммарного выброса М от всех объединяемых источников, средние арифметические значения высоты </w:t>
      </w:r>
      <w:r>
        <w:rPr>
          <w:rFonts w:ascii="Times New Roman"/>
          <w:b w:val="false"/>
          <w:i/>
          <w:color w:val="000000"/>
          <w:sz w:val="28"/>
        </w:rPr>
        <w:t>H</w:t>
      </w:r>
      <w:r>
        <w:rPr>
          <w:rFonts w:ascii="Times New Roman"/>
          <w:b w:val="false"/>
          <w:i w:val="false"/>
          <w:color w:val="000000"/>
          <w:sz w:val="28"/>
        </w:rPr>
        <w:t xml:space="preserve">, диаметра устья </w:t>
      </w:r>
      <w:r>
        <w:rPr>
          <w:rFonts w:ascii="Times New Roman"/>
          <w:b w:val="false"/>
          <w:i/>
          <w:color w:val="000000"/>
          <w:sz w:val="28"/>
        </w:rPr>
        <w:t>D</w:t>
      </w:r>
      <w:r>
        <w:rPr>
          <w:rFonts w:ascii="Times New Roman"/>
          <w:b w:val="false"/>
          <w:i w:val="false"/>
          <w:color w:val="000000"/>
          <w:sz w:val="28"/>
        </w:rPr>
        <w:t xml:space="preserve">, температуры </w:t>
      </w:r>
      <w:r>
        <w:rPr>
          <w:rFonts w:ascii="Times New Roman"/>
          <w:b w:val="false"/>
          <w:i/>
          <w:color w:val="000000"/>
          <w:sz w:val="28"/>
        </w:rPr>
        <w:t>T</w:t>
      </w:r>
      <w:r>
        <w:rPr>
          <w:rFonts w:ascii="Times New Roman"/>
          <w:b w:val="false"/>
          <w:i w:val="false"/>
          <w:color w:val="000000"/>
          <w:vertAlign w:val="subscript"/>
        </w:rPr>
        <w:t>г</w:t>
      </w:r>
      <w:r>
        <w:rPr>
          <w:rFonts w:ascii="Times New Roman"/>
          <w:b w:val="false"/>
          <w:i w:val="false"/>
          <w:color w:val="000000"/>
          <w:sz w:val="28"/>
        </w:rPr>
        <w:t xml:space="preserve"> и скорости выхода </w:t>
      </w:r>
    </w:p>
    <w:bookmarkEnd w:id="585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газовоздушной смеси из устья источника, а также координат источников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color w:val="000000"/>
          <w:sz w:val="28"/>
        </w:rPr>
        <w:t>, y</w:t>
      </w:r>
      <w:r>
        <w:rPr>
          <w:rFonts w:ascii="Times New Roman"/>
          <w:b w:val="false"/>
          <w:i w:val="false"/>
          <w:color w:val="000000"/>
          <w:vertAlign w:val="subscript"/>
        </w:rPr>
        <w:t>м</w:t>
      </w:r>
      <w:r>
        <w:rPr>
          <w:rFonts w:ascii="Times New Roman"/>
          <w:b w:val="false"/>
          <w:i w:val="false"/>
          <w:color w:val="000000"/>
          <w:sz w:val="28"/>
        </w:rPr>
        <w:t>. При большом разбросе указанных параметров и координат группа источников разбивается на более мелкие группы с близкими значениями параметров и координат. Большой разброс значений мощности выброса М не препятствует объединению.</w:t>
      </w:r>
      <w:r>
        <w:br/>
      </w:r>
      <w:r>
        <w:rPr>
          <w:rFonts w:ascii="Times New Roman"/>
          <w:b w:val="false"/>
          <w:i w:val="false"/>
          <w:color w:val="000000"/>
          <w:sz w:val="28"/>
        </w:rPr>
        <w:t>
</w:t>
      </w:r>
    </w:p>
    <w:bookmarkStart w:name="z7642" w:id="5855"/>
    <w:p>
      <w:pPr>
        <w:spacing w:after="0"/>
        <w:ind w:left="0"/>
        <w:jc w:val="both"/>
      </w:pPr>
      <w:r>
        <w:rPr>
          <w:rFonts w:ascii="Times New Roman"/>
          <w:b w:val="false"/>
          <w:i w:val="false"/>
          <w:color w:val="000000"/>
          <w:sz w:val="28"/>
        </w:rPr>
        <w:t xml:space="preserve">
      5. Если расчеты приземных концентраций выполняются для участков местности, прилегающих к промплощадке, то под </w:t>
      </w:r>
      <w:r>
        <w:rPr>
          <w:rFonts w:ascii="Times New Roman"/>
          <w:b w:val="false"/>
          <w:i/>
          <w:color w:val="000000"/>
          <w:sz w:val="28"/>
        </w:rPr>
        <w:t>l</w:t>
      </w:r>
      <w:r>
        <w:rPr>
          <w:rFonts w:ascii="Times New Roman"/>
          <w:b w:val="false"/>
          <w:i w:val="false"/>
          <w:color w:val="000000"/>
          <w:vertAlign w:val="subscript"/>
        </w:rPr>
        <w:t>min</w:t>
      </w:r>
      <w:r>
        <w:rPr>
          <w:rFonts w:ascii="Times New Roman"/>
          <w:b w:val="false"/>
          <w:i w:val="false"/>
          <w:color w:val="000000"/>
          <w:sz w:val="28"/>
        </w:rPr>
        <w:t xml:space="preserve"> следует понимать минимум из расстояний от каждого из объединяемых источников до ближайшей к нему границы промплощадки.</w:t>
      </w:r>
    </w:p>
    <w:bookmarkEnd w:id="5855"/>
    <w:bookmarkStart w:name="z7643" w:id="5856"/>
    <w:p>
      <w:pPr>
        <w:spacing w:after="0"/>
        <w:ind w:left="0"/>
        <w:jc w:val="both"/>
      </w:pPr>
      <w:r>
        <w:rPr>
          <w:rFonts w:ascii="Times New Roman"/>
          <w:b w:val="false"/>
          <w:i w:val="false"/>
          <w:color w:val="000000"/>
          <w:sz w:val="28"/>
        </w:rPr>
        <w:t xml:space="preserve">
      6. С учетом требований </w:t>
      </w:r>
      <w:r>
        <w:rPr>
          <w:rFonts w:ascii="Times New Roman"/>
          <w:b w:val="false"/>
          <w:i w:val="false"/>
          <w:color w:val="000000"/>
          <w:sz w:val="28"/>
        </w:rPr>
        <w:t>пункта 41</w:t>
      </w:r>
      <w:r>
        <w:rPr>
          <w:rFonts w:ascii="Times New Roman"/>
          <w:b w:val="false"/>
          <w:i w:val="false"/>
          <w:color w:val="000000"/>
          <w:sz w:val="28"/>
        </w:rPr>
        <w:t xml:space="preserve"> в единый условный источник прежде всего объединяются группы примерно одинаковых шахт и других вентиляционных источников одного производственного здания или изолированного по воздухообмену производственного помещения, а также групп близкорасположенных источников однотипных технологических установок на открытом воздухе и т. п. Если имеется несколько групп однотипных источников, то рекомендуется сначала свести к одному источнику каждую из этих групп, а затем проработать возможности дальнейшего объединения источников.</w:t>
      </w:r>
    </w:p>
    <w:bookmarkEnd w:id="5856"/>
    <w:bookmarkStart w:name="z7644" w:id="5857"/>
    <w:p>
      <w:pPr>
        <w:spacing w:after="0"/>
        <w:ind w:left="0"/>
        <w:jc w:val="both"/>
      </w:pPr>
      <w:r>
        <w:rPr>
          <w:rFonts w:ascii="Times New Roman"/>
          <w:b w:val="false"/>
          <w:i w:val="false"/>
          <w:color w:val="000000"/>
          <w:sz w:val="28"/>
        </w:rPr>
        <w:t xml:space="preserve">
      7. Для аэрационных фонарей перед принятием решения об их сведении (в том числе совместно с точечными источниками) в один условный точечный источник вычисляются эффективные диаметр устья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и расход выбрасываемой газовоздушной смеси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по значениям которых после этого определяются </w:t>
      </w:r>
    </w:p>
    <w:bookmarkEnd w:id="5857"/>
    <w:p>
      <w:pPr>
        <w:spacing w:after="0"/>
        <w:ind w:left="0"/>
        <w:jc w:val="both"/>
      </w:pPr>
      <w:r>
        <w:drawing>
          <wp:inline distT="0" distB="0" distL="0" distR="0">
            <wp:extent cx="749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749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774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774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(смотрите </w:t>
      </w:r>
      <w:r>
        <w:rPr>
          <w:rFonts w:ascii="Times New Roman"/>
          <w:b w:val="false"/>
          <w:i w:val="false"/>
          <w:color w:val="000000"/>
          <w:sz w:val="28"/>
        </w:rPr>
        <w:t>раздел 3</w:t>
      </w:r>
      <w:r>
        <w:rPr>
          <w:rFonts w:ascii="Times New Roman"/>
          <w:b w:val="false"/>
          <w:i w:val="false"/>
          <w:color w:val="000000"/>
          <w:sz w:val="28"/>
        </w:rPr>
        <w:t>).</w:t>
      </w:r>
      <w:r>
        <w:br/>
      </w:r>
      <w:r>
        <w:rPr>
          <w:rFonts w:ascii="Times New Roman"/>
          <w:b w:val="false"/>
          <w:i w:val="false"/>
          <w:color w:val="000000"/>
          <w:sz w:val="28"/>
        </w:rPr>
        <w:t>
</w:t>
      </w:r>
    </w:p>
    <w:bookmarkStart w:name="z7645" w:id="5858"/>
    <w:p>
      <w:pPr>
        <w:spacing w:after="0"/>
        <w:ind w:left="0"/>
        <w:jc w:val="both"/>
      </w:pPr>
      <w:r>
        <w:rPr>
          <w:rFonts w:ascii="Times New Roman"/>
          <w:b w:val="false"/>
          <w:i w:val="false"/>
          <w:color w:val="000000"/>
          <w:sz w:val="28"/>
        </w:rPr>
        <w:t>
      8. Изложенный алгоритм объединения источников применим также для комбинации веществ с суммирующимся вредным действием. В этом случае для каждого (</w:t>
      </w:r>
      <w:r>
        <w:rPr>
          <w:rFonts w:ascii="Times New Roman"/>
          <w:b w:val="false"/>
          <w:i/>
          <w:color w:val="000000"/>
          <w:sz w:val="28"/>
        </w:rPr>
        <w:t>i</w:t>
      </w:r>
      <w:r>
        <w:rPr>
          <w:rFonts w:ascii="Times New Roman"/>
          <w:b w:val="false"/>
          <w:i w:val="false"/>
          <w:color w:val="000000"/>
          <w:sz w:val="28"/>
        </w:rPr>
        <w:t>-го) источника по формуле (6.2) вычисляется мощность выброса, приведенная к выбросу одного из веществ.</w:t>
      </w:r>
    </w:p>
    <w:bookmarkEnd w:id="5858"/>
    <w:bookmarkStart w:name="z7646" w:id="5859"/>
    <w:p>
      <w:pPr>
        <w:spacing w:after="0"/>
        <w:ind w:left="0"/>
        <w:jc w:val="both"/>
      </w:pPr>
      <w:r>
        <w:rPr>
          <w:rFonts w:ascii="Times New Roman"/>
          <w:b w:val="false"/>
          <w:i w:val="false"/>
          <w:color w:val="000000"/>
          <w:sz w:val="28"/>
        </w:rPr>
        <w:t xml:space="preserve">
      9. При расчете приземной концентрации на промплощадке в соответствии с Приложением 2 вместо (5.12) и (5.15) критерием объединения источников, расположенных на одном здании, является условие </w:t>
      </w:r>
      <w:r>
        <w:rPr>
          <w:rFonts w:ascii="Times New Roman"/>
          <w:b w:val="false"/>
          <w:i/>
          <w:color w:val="000000"/>
          <w:sz w:val="28"/>
        </w:rPr>
        <w:t>L</w:t>
      </w:r>
      <w:r>
        <w:rPr>
          <w:rFonts w:ascii="Times New Roman"/>
          <w:b w:val="false"/>
          <w:i w:val="false"/>
          <w:color w:val="000000"/>
          <w:vertAlign w:val="subscript"/>
        </w:rPr>
        <w:t>м</w:t>
      </w:r>
      <w:r>
        <w:rPr>
          <w:rFonts w:ascii="Times New Roman"/>
          <w:b w:val="false"/>
          <w:i w:val="false"/>
          <w:color w:val="000000"/>
          <w:sz w:val="28"/>
          <w:u w:val="single"/>
        </w:rPr>
        <w:t>&lt;</w:t>
      </w:r>
      <w:r>
        <w:rPr>
          <w:rFonts w:ascii="Times New Roman"/>
          <w:b w:val="false"/>
          <w:i/>
          <w:color w:val="000000"/>
          <w:sz w:val="28"/>
        </w:rPr>
        <w:t>L</w:t>
      </w:r>
      <w:r>
        <w:rPr>
          <w:rFonts w:ascii="Times New Roman"/>
          <w:b w:val="false"/>
          <w:i w:val="false"/>
          <w:color w:val="000000"/>
          <w:vertAlign w:val="superscript"/>
        </w:rPr>
        <w:t>*</w:t>
      </w:r>
      <w:r>
        <w:rPr>
          <w:rFonts w:ascii="Times New Roman"/>
          <w:b w:val="false"/>
          <w:i/>
          <w:color w:val="000000"/>
          <w:sz w:val="28"/>
        </w:rPr>
        <w:t>,</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perscript"/>
        </w:rPr>
        <w:t>*</w:t>
      </w:r>
      <w:r>
        <w:rPr>
          <w:rFonts w:ascii="Times New Roman"/>
          <w:b w:val="false"/>
          <w:i w:val="false"/>
          <w:color w:val="000000"/>
          <w:sz w:val="28"/>
        </w:rPr>
        <w:t xml:space="preserve"> определяется в соответствии с Приложением 2 (пункт 5). При расчетах концентрации на крыше здания от источников, расположенных на этой крыше, величины </w:t>
      </w:r>
      <w:r>
        <w:rPr>
          <w:rFonts w:ascii="Times New Roman"/>
          <w:b w:val="false"/>
          <w:i/>
          <w:color w:val="000000"/>
          <w:sz w:val="28"/>
        </w:rPr>
        <w:t>с</w:t>
      </w:r>
      <w:r>
        <w:rPr>
          <w:rFonts w:ascii="Times New Roman"/>
          <w:b w:val="false"/>
          <w:i w:val="false"/>
          <w:color w:val="000000"/>
          <w:vertAlign w:val="subscript"/>
        </w:rPr>
        <w:t>мi</w:t>
      </w:r>
      <w:r>
        <w:rPr>
          <w:rFonts w:ascii="Times New Roman"/>
          <w:b w:val="false"/>
          <w:i/>
          <w:color w:val="000000"/>
          <w:sz w:val="28"/>
        </w:rPr>
        <w:t>, x</w:t>
      </w:r>
      <w:r>
        <w:rPr>
          <w:rFonts w:ascii="Times New Roman"/>
          <w:b w:val="false"/>
          <w:i w:val="false"/>
          <w:color w:val="000000"/>
          <w:vertAlign w:val="subscript"/>
        </w:rPr>
        <w:t>мi</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мi</w:t>
      </w:r>
      <w:r>
        <w:rPr>
          <w:rFonts w:ascii="Times New Roman"/>
          <w:b w:val="false"/>
          <w:i w:val="false"/>
          <w:color w:val="000000"/>
          <w:sz w:val="28"/>
        </w:rPr>
        <w:t xml:space="preserve"> определяются с использованием в качестве высоты источника превышения его устья над крышей здания (но не менее 2 м).</w:t>
      </w:r>
    </w:p>
    <w:bookmarkEnd w:id="5859"/>
    <w:bookmarkStart w:name="z7647" w:id="5860"/>
    <w:p>
      <w:pPr>
        <w:spacing w:after="0"/>
        <w:ind w:left="0"/>
        <w:jc w:val="both"/>
      </w:pPr>
      <w:r>
        <w:rPr>
          <w:rFonts w:ascii="Times New Roman"/>
          <w:b w:val="false"/>
          <w:i w:val="false"/>
          <w:color w:val="000000"/>
          <w:sz w:val="28"/>
        </w:rPr>
        <w:t xml:space="preserve">
      42. Значение максимальной суммарной концентрации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от </w:t>
      </w:r>
      <w:r>
        <w:rPr>
          <w:rFonts w:ascii="Times New Roman"/>
          <w:b w:val="false"/>
          <w:i/>
          <w:color w:val="000000"/>
          <w:sz w:val="28"/>
        </w:rPr>
        <w:t>N</w:t>
      </w:r>
      <w:r>
        <w:rPr>
          <w:rFonts w:ascii="Times New Roman"/>
          <w:b w:val="false"/>
          <w:i w:val="false"/>
          <w:color w:val="000000"/>
          <w:sz w:val="28"/>
        </w:rPr>
        <w:t xml:space="preserve"> расположенных на площадке близко друг от друга (смотрите </w:t>
      </w:r>
      <w:r>
        <w:rPr>
          <w:rFonts w:ascii="Times New Roman"/>
          <w:b w:val="false"/>
          <w:i w:val="false"/>
          <w:color w:val="000000"/>
          <w:sz w:val="28"/>
        </w:rPr>
        <w:t>пункт 41</w:t>
      </w:r>
      <w:r>
        <w:rPr>
          <w:rFonts w:ascii="Times New Roman"/>
          <w:b w:val="false"/>
          <w:i w:val="false"/>
          <w:color w:val="000000"/>
          <w:sz w:val="28"/>
        </w:rPr>
        <w:t>) одиночных источников, имеющих равные значения высоты, диаметра устья, скорости выхода в атмосферу и температуры газовоздушной смеси, определяется по формуле</w:t>
      </w:r>
    </w:p>
    <w:bookmarkEnd w:id="58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00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4003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(5.18)</w:t>
      </w:r>
      <w:r>
        <w:br/>
      </w:r>
      <w:r>
        <w:rPr>
          <w:rFonts w:ascii="Times New Roman"/>
          <w:b w:val="false"/>
          <w:i w:val="false"/>
          <w:color w:val="000000"/>
          <w:sz w:val="28"/>
        </w:rPr>
        <w:t>
</w:t>
      </w:r>
    </w:p>
    <w:bookmarkStart w:name="z7649" w:id="5861"/>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(г/с) - суммарная мощность выброса всеми источниками в атмосферу; </w:t>
      </w:r>
      <w:r>
        <w:rPr>
          <w:rFonts w:ascii="Times New Roman"/>
          <w:b w:val="false"/>
          <w:i/>
          <w:color w:val="000000"/>
          <w:sz w:val="28"/>
        </w:rPr>
        <w:t xml:space="preserve">V </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/с) - суммарный расход выбрасываемой всеми источниками газовоздушной смеси, определяемый по формуле</w:t>
      </w:r>
    </w:p>
    <w:bookmarkEnd w:id="5861"/>
    <w:bookmarkStart w:name="z7650" w:id="5862"/>
    <w:p>
      <w:pPr>
        <w:spacing w:after="0"/>
        <w:ind w:left="0"/>
        <w:jc w:val="both"/>
      </w:pPr>
      <w:r>
        <w:rPr>
          <w:rFonts w:ascii="Times New Roman"/>
          <w:b w:val="false"/>
          <w:i w:val="false"/>
          <w:color w:val="000000"/>
          <w:sz w:val="28"/>
        </w:rPr>
        <w:t xml:space="preserve">
      </w:t>
      </w:r>
      <w:r>
        <w:rPr>
          <w:rFonts w:ascii="Times New Roman"/>
          <w:b w:val="false"/>
          <w:i/>
          <w:color w:val="000000"/>
          <w:sz w:val="28"/>
        </w:rPr>
        <w:t>V = V</w:t>
      </w:r>
      <w:r>
        <w:rPr>
          <w:rFonts w:ascii="Times New Roman"/>
          <w:b w:val="false"/>
          <w:i w:val="false"/>
          <w:color w:val="000000"/>
          <w:vertAlign w:val="subscript"/>
        </w:rPr>
        <w:t>1</w:t>
      </w:r>
      <w:r>
        <w:rPr>
          <w:rFonts w:ascii="Times New Roman"/>
          <w:b w:val="false"/>
          <w:i/>
          <w:color w:val="000000"/>
          <w:sz w:val="28"/>
        </w:rPr>
        <w:t xml:space="preserve"> N</w:t>
      </w:r>
      <w:r>
        <w:rPr>
          <w:rFonts w:ascii="Times New Roman"/>
          <w:b w:val="false"/>
          <w:i w:val="false"/>
          <w:color w:val="000000"/>
          <w:sz w:val="28"/>
        </w:rPr>
        <w:t>.(5.19)</w:t>
      </w:r>
    </w:p>
    <w:bookmarkEnd w:id="5862"/>
    <w:bookmarkStart w:name="z7651" w:id="5863"/>
    <w:p>
      <w:pPr>
        <w:spacing w:after="0"/>
        <w:ind w:left="0"/>
        <w:jc w:val="both"/>
      </w:pPr>
      <w:r>
        <w:rPr>
          <w:rFonts w:ascii="Times New Roman"/>
          <w:b w:val="false"/>
          <w:i w:val="false"/>
          <w:color w:val="000000"/>
          <w:sz w:val="28"/>
        </w:rPr>
        <w:t>
      Значение параметра v</w:t>
      </w:r>
      <w:r>
        <w:rPr>
          <w:rFonts w:ascii="Times New Roman"/>
          <w:b w:val="false"/>
          <w:i w:val="false"/>
          <w:color w:val="000000"/>
          <w:vertAlign w:val="subscript"/>
        </w:rPr>
        <w:t>м</w:t>
      </w:r>
      <w:r>
        <w:rPr>
          <w:rFonts w:ascii="Times New Roman"/>
          <w:b w:val="false"/>
          <w:i w:val="false"/>
          <w:color w:val="000000"/>
          <w:sz w:val="28"/>
        </w:rPr>
        <w:t xml:space="preserve"> определяется по формуле</w:t>
      </w:r>
    </w:p>
    <w:bookmarkEnd w:id="58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714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(5.20)</w:t>
      </w:r>
      <w:r>
        <w:br/>
      </w:r>
      <w:r>
        <w:rPr>
          <w:rFonts w:ascii="Times New Roman"/>
          <w:b w:val="false"/>
          <w:i w:val="false"/>
          <w:color w:val="000000"/>
          <w:sz w:val="28"/>
        </w:rPr>
        <w:t>
</w:t>
      </w:r>
    </w:p>
    <w:bookmarkStart w:name="z7653" w:id="5864"/>
    <w:p>
      <w:pPr>
        <w:spacing w:after="0"/>
        <w:ind w:left="0"/>
        <w:jc w:val="both"/>
      </w:pPr>
      <w:r>
        <w:rPr>
          <w:rFonts w:ascii="Times New Roman"/>
          <w:b w:val="false"/>
          <w:i w:val="false"/>
          <w:color w:val="000000"/>
          <w:sz w:val="28"/>
        </w:rPr>
        <w:t xml:space="preserve">
      В остальном схема расчета концентраций веществ, обусловленных выбросами от группы близко расположенных друг к другу одинаковых одиночных источников выброса, не отличается от приведенной в </w:t>
      </w:r>
      <w:r>
        <w:rPr>
          <w:rFonts w:ascii="Times New Roman"/>
          <w:b w:val="false"/>
          <w:i w:val="false"/>
          <w:color w:val="000000"/>
          <w:sz w:val="28"/>
        </w:rPr>
        <w:t>разделе 2</w:t>
      </w:r>
      <w:r>
        <w:rPr>
          <w:rFonts w:ascii="Times New Roman"/>
          <w:b w:val="false"/>
          <w:i w:val="false"/>
          <w:color w:val="000000"/>
          <w:sz w:val="28"/>
        </w:rPr>
        <w:t xml:space="preserve"> настоящей Методики схемы расчета для одиночного источника.</w:t>
      </w:r>
    </w:p>
    <w:bookmarkEnd w:id="5864"/>
    <w:bookmarkStart w:name="z7654" w:id="5865"/>
    <w:p>
      <w:pPr>
        <w:spacing w:after="0"/>
        <w:ind w:left="0"/>
        <w:jc w:val="both"/>
      </w:pPr>
      <w:r>
        <w:rPr>
          <w:rFonts w:ascii="Times New Roman"/>
          <w:b w:val="false"/>
          <w:i w:val="false"/>
          <w:color w:val="000000"/>
          <w:sz w:val="28"/>
        </w:rPr>
        <w:t xml:space="preserve">
      43. Расчет концентраций веществ, обусловленных выбросами из близко расположенных друг к другу одинаковых источников, когда </w:t>
      </w:r>
    </w:p>
    <w:bookmarkEnd w:id="5865"/>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0 или значение параметра </w:t>
      </w:r>
      <w:r>
        <w:rPr>
          <w:rFonts w:ascii="Times New Roman"/>
          <w:b w:val="false"/>
          <w:i/>
          <w:color w:val="000000"/>
          <w:sz w:val="28"/>
        </w:rPr>
        <w:t>f</w:t>
      </w:r>
      <w:r>
        <w:rPr>
          <w:rFonts w:ascii="Times New Roman"/>
          <w:b w:val="false"/>
          <w:i w:val="false"/>
          <w:color w:val="000000"/>
          <w:sz w:val="28"/>
          <w:u w:val="single"/>
        </w:rPr>
        <w:t>&gt;</w:t>
      </w:r>
      <w:r>
        <w:rPr>
          <w:rFonts w:ascii="Times New Roman"/>
          <w:b w:val="false"/>
          <w:i w:val="false"/>
          <w:color w:val="000000"/>
          <w:sz w:val="28"/>
        </w:rPr>
        <w:t xml:space="preserve">100, производится с использованием формул </w:t>
      </w:r>
      <w:r>
        <w:rPr>
          <w:rFonts w:ascii="Times New Roman"/>
          <w:b w:val="false"/>
          <w:i w:val="false"/>
          <w:color w:val="000000"/>
          <w:sz w:val="28"/>
        </w:rPr>
        <w:t>раздела 2</w:t>
      </w:r>
      <w:r>
        <w:rPr>
          <w:rFonts w:ascii="Times New Roman"/>
          <w:b w:val="false"/>
          <w:i w:val="false"/>
          <w:color w:val="000000"/>
          <w:sz w:val="28"/>
        </w:rPr>
        <w:t xml:space="preserve"> для одиночного источника со следующими изменениями: </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M - суммарная мощность выброса из всех источников; формула (2.10) преобразуется к виду:</w:t>
      </w:r>
      <w:r>
        <w:br/>
      </w:r>
      <w:r>
        <w:rPr>
          <w:rFonts w:ascii="Times New Roman"/>
          <w:b w:val="false"/>
          <w:i w:val="false"/>
          <w:color w:val="000000"/>
          <w:sz w:val="28"/>
        </w:rPr>
        <w:t>
</w:t>
      </w:r>
      <w:r>
        <w:br/>
      </w:r>
    </w:p>
    <w:p>
      <w:pPr>
        <w:spacing w:after="0"/>
        <w:ind w:left="0"/>
        <w:jc w:val="both"/>
      </w:pPr>
      <w:r>
        <w:drawing>
          <wp:inline distT="0" distB="0" distL="0" distR="0">
            <wp:extent cx="208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082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(5.21)</w:t>
      </w:r>
      <w:r>
        <w:br/>
      </w:r>
      <w:r>
        <w:rPr>
          <w:rFonts w:ascii="Times New Roman"/>
          <w:b w:val="false"/>
          <w:i w:val="false"/>
          <w:color w:val="000000"/>
          <w:sz w:val="28"/>
        </w:rPr>
        <w:t>
</w:t>
      </w:r>
    </w:p>
    <w:bookmarkStart w:name="z7656" w:id="5866"/>
    <w:p>
      <w:pPr>
        <w:spacing w:after="0"/>
        <w:ind w:left="0"/>
        <w:jc w:val="both"/>
      </w:pPr>
      <w:r>
        <w:rPr>
          <w:rFonts w:ascii="Times New Roman"/>
          <w:b w:val="false"/>
          <w:i w:val="false"/>
          <w:color w:val="000000"/>
          <w:sz w:val="28"/>
        </w:rPr>
        <w:t xml:space="preserve">
      44. Значение максимальной приземной концентрации вредных веществ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при выбросах через многоствольную трубу (</w:t>
      </w:r>
      <w:r>
        <w:rPr>
          <w:rFonts w:ascii="Times New Roman"/>
          <w:b w:val="false"/>
          <w:i/>
          <w:color w:val="000000"/>
          <w:sz w:val="28"/>
        </w:rPr>
        <w:t xml:space="preserve">N </w:t>
      </w:r>
      <w:r>
        <w:rPr>
          <w:rFonts w:ascii="Times New Roman"/>
          <w:b w:val="false"/>
          <w:i w:val="false"/>
          <w:color w:val="000000"/>
          <w:sz w:val="28"/>
        </w:rPr>
        <w:t>стволов) рассчитывается по формуле</w:t>
      </w:r>
    </w:p>
    <w:bookmarkEnd w:id="58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993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(5.22)</w:t>
      </w:r>
      <w:r>
        <w:br/>
      </w:r>
      <w:r>
        <w:rPr>
          <w:rFonts w:ascii="Times New Roman"/>
          <w:b w:val="false"/>
          <w:i w:val="false"/>
          <w:color w:val="000000"/>
          <w:sz w:val="28"/>
        </w:rPr>
        <w:t>
</w:t>
      </w:r>
    </w:p>
    <w:bookmarkStart w:name="z7658" w:id="5867"/>
    <w:p>
      <w:pPr>
        <w:spacing w:after="0"/>
        <w:ind w:left="0"/>
        <w:jc w:val="both"/>
      </w:pPr>
      <w:r>
        <w:rPr>
          <w:rFonts w:ascii="Times New Roman"/>
          <w:b w:val="false"/>
          <w:i w:val="false"/>
          <w:color w:val="000000"/>
          <w:sz w:val="28"/>
        </w:rPr>
        <w:t xml:space="preserve">
      расстояние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(м), на котором достигается максимальная концентрация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определяется по формуле</w:t>
      </w:r>
    </w:p>
    <w:bookmarkEnd w:id="58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044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(5.23)</w:t>
      </w:r>
      <w:r>
        <w:br/>
      </w:r>
      <w:r>
        <w:rPr>
          <w:rFonts w:ascii="Times New Roman"/>
          <w:b w:val="false"/>
          <w:i w:val="false"/>
          <w:color w:val="000000"/>
          <w:sz w:val="28"/>
        </w:rPr>
        <w:t>
</w:t>
      </w:r>
    </w:p>
    <w:bookmarkStart w:name="z7660" w:id="5868"/>
    <w:p>
      <w:pPr>
        <w:spacing w:after="0"/>
        <w:ind w:left="0"/>
        <w:jc w:val="both"/>
      </w:pPr>
      <w:r>
        <w:rPr>
          <w:rFonts w:ascii="Times New Roman"/>
          <w:b w:val="false"/>
          <w:i w:val="false"/>
          <w:color w:val="000000"/>
          <w:sz w:val="28"/>
        </w:rPr>
        <w:t xml:space="preserve">
      опасная скорость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(м/с) вычисляется следующим образом:</w:t>
      </w:r>
    </w:p>
    <w:bookmarkEnd w:id="58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032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(5.24)</w:t>
      </w:r>
      <w:r>
        <w:br/>
      </w:r>
      <w:r>
        <w:rPr>
          <w:rFonts w:ascii="Times New Roman"/>
          <w:b w:val="false"/>
          <w:i w:val="false"/>
          <w:color w:val="000000"/>
          <w:sz w:val="28"/>
        </w:rPr>
        <w:t>
</w:t>
      </w:r>
    </w:p>
    <w:bookmarkStart w:name="z7662" w:id="5869"/>
    <w:p>
      <w:pPr>
        <w:spacing w:after="0"/>
        <w:ind w:left="0"/>
        <w:jc w:val="both"/>
      </w:pPr>
      <w:r>
        <w:rPr>
          <w:rFonts w:ascii="Times New Roman"/>
          <w:b w:val="false"/>
          <w:i w:val="false"/>
          <w:color w:val="000000"/>
          <w:sz w:val="28"/>
        </w:rPr>
        <w:t xml:space="preserve">
      Здесь </w:t>
      </w:r>
    </w:p>
    <w:bookmarkEnd w:id="5869"/>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максимальная приземная концентрация, определяемая по формуле (2.1) при значениях параметров выброса для одного ствола и мощности выброса М (г/с), равной суммарной мощности выброса из всех стволов;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соответственно расстояние, на котором наблюдается максимальная концентрация вредных веществ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и опасная скорость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(м/с), определяемые по формулам (2.13)-(2.17) при параметрах выброса для одного ствола;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(мг/м</w:t>
      </w:r>
      <w:r>
        <w:rPr>
          <w:rFonts w:ascii="Times New Roman"/>
          <w:b w:val="false"/>
          <w:i w:val="false"/>
          <w:color w:val="000000"/>
          <w:vertAlign w:val="superscript"/>
        </w:rPr>
        <w:t>3</w:t>
      </w:r>
      <w:r>
        <w:rPr>
          <w:rFonts w:ascii="Times New Roman"/>
          <w:b w:val="false"/>
          <w:i w:val="false"/>
          <w:color w:val="000000"/>
          <w:sz w:val="28"/>
        </w:rPr>
        <w:t xml:space="preserve">) - максимальная приземная концентрация, рассчитываемая по формуле (2.1) при мощности </w:t>
      </w:r>
      <w:r>
        <w:rPr>
          <w:rFonts w:ascii="Times New Roman"/>
          <w:b w:val="false"/>
          <w:i/>
          <w:color w:val="000000"/>
          <w:sz w:val="28"/>
        </w:rPr>
        <w:t>М</w:t>
      </w:r>
      <w:r>
        <w:rPr>
          <w:rFonts w:ascii="Times New Roman"/>
          <w:b w:val="false"/>
          <w:i w:val="false"/>
          <w:color w:val="000000"/>
          <w:sz w:val="28"/>
        </w:rPr>
        <w:t xml:space="preserve"> (г/с), равной суммарной мощности выброса из всех стволов, диаметре </w:t>
      </w:r>
      <w:r>
        <w:rPr>
          <w:rFonts w:ascii="Times New Roman"/>
          <w:b w:val="false"/>
          <w:i/>
          <w:color w:val="000000"/>
          <w:sz w:val="28"/>
        </w:rPr>
        <w:t>D</w:t>
      </w:r>
      <w:r>
        <w:rPr>
          <w:rFonts w:ascii="Times New Roman"/>
          <w:b w:val="false"/>
          <w:i w:val="false"/>
          <w:color w:val="000000"/>
          <w:sz w:val="28"/>
        </w:rPr>
        <w:t xml:space="preserve">, равном эффективному диаметру источника выброса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color w:val="000000"/>
          <w:sz w:val="28"/>
        </w:rPr>
        <w:t>,</w:t>
      </w:r>
      <w:r>
        <w:rPr>
          <w:rFonts w:ascii="Times New Roman"/>
          <w:b w:val="false"/>
          <w:i w:val="false"/>
          <w:color w:val="000000"/>
          <w:sz w:val="28"/>
        </w:rPr>
        <w:t xml:space="preserve"> (м), который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206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(5.25)</w:t>
      </w:r>
      <w:r>
        <w:br/>
      </w:r>
      <w:r>
        <w:rPr>
          <w:rFonts w:ascii="Times New Roman"/>
          <w:b w:val="false"/>
          <w:i w:val="false"/>
          <w:color w:val="000000"/>
          <w:sz w:val="28"/>
        </w:rPr>
        <w:t>
</w:t>
      </w:r>
    </w:p>
    <w:bookmarkStart w:name="z7664" w:id="5870"/>
    <w:p>
      <w:pPr>
        <w:spacing w:after="0"/>
        <w:ind w:left="0"/>
        <w:jc w:val="both"/>
      </w:pPr>
      <w:r>
        <w:rPr>
          <w:rFonts w:ascii="Times New Roman"/>
          <w:b w:val="false"/>
          <w:i w:val="false"/>
          <w:color w:val="000000"/>
          <w:sz w:val="28"/>
        </w:rPr>
        <w:t xml:space="preserve">
      и расходе выходящей газовоздушной смеси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равном эффективному расходу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вычисленному по формуле (2.40); </w:t>
      </w:r>
    </w:p>
    <w:bookmarkEnd w:id="5870"/>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расстояние, соответствующее максимальной концентрации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и опасная скорость ветра, определяемые по формулам (2.13) - (2.17) с учетом </w:t>
      </w:r>
      <w:r>
        <w:rPr>
          <w:rFonts w:ascii="Times New Roman"/>
          <w:b w:val="false"/>
          <w:i/>
          <w:color w:val="000000"/>
          <w:sz w:val="28"/>
        </w:rPr>
        <w:t>D = D</w:t>
      </w:r>
      <w:r>
        <w:rPr>
          <w:rFonts w:ascii="Times New Roman"/>
          <w:b w:val="false"/>
          <w:i w:val="false"/>
          <w:color w:val="000000"/>
          <w:vertAlign w:val="subscript"/>
        </w:rPr>
        <w:t>э</w:t>
      </w:r>
      <w:r>
        <w:rPr>
          <w:rFonts w:ascii="Times New Roman"/>
          <w:b w:val="false"/>
          <w:i w:val="false"/>
          <w:color w:val="000000"/>
          <w:sz w:val="28"/>
        </w:rPr>
        <w:t xml:space="preserve"> (м),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 xml:space="preserve"> = 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безразмерный коэффициент,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422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422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(5.26)</w:t>
      </w:r>
      <w:r>
        <w:br/>
      </w:r>
      <w:r>
        <w:rPr>
          <w:rFonts w:ascii="Times New Roman"/>
          <w:b w:val="false"/>
          <w:i w:val="false"/>
          <w:color w:val="000000"/>
          <w:sz w:val="28"/>
        </w:rPr>
        <w:t>
</w:t>
      </w:r>
    </w:p>
    <w:bookmarkStart w:name="z7666" w:id="5871"/>
    <w:p>
      <w:pPr>
        <w:spacing w:after="0"/>
        <w:ind w:left="0"/>
        <w:jc w:val="both"/>
      </w:pPr>
      <w:r>
        <w:rPr>
          <w:rFonts w:ascii="Times New Roman"/>
          <w:b w:val="false"/>
          <w:i w:val="false"/>
          <w:color w:val="000000"/>
          <w:sz w:val="28"/>
        </w:rPr>
        <w:t xml:space="preserve">
      где </w:t>
      </w:r>
      <w:r>
        <w:rPr>
          <w:rFonts w:ascii="Times New Roman"/>
          <w:b w:val="false"/>
          <w:i/>
          <w:color w:val="000000"/>
          <w:sz w:val="28"/>
        </w:rPr>
        <w:t xml:space="preserve">l </w:t>
      </w:r>
      <w:r>
        <w:rPr>
          <w:rFonts w:ascii="Times New Roman"/>
          <w:b w:val="false"/>
          <w:i w:val="false"/>
          <w:color w:val="000000"/>
          <w:sz w:val="28"/>
        </w:rPr>
        <w:t xml:space="preserve">(м) - среднее расстояние между центрами устьев стволов; </w:t>
      </w:r>
      <w:r>
        <w:rPr>
          <w:rFonts w:ascii="Times New Roman"/>
          <w:b w:val="false"/>
          <w:i/>
          <w:color w:val="000000"/>
          <w:sz w:val="28"/>
        </w:rPr>
        <w:t>D</w:t>
      </w:r>
      <w:r>
        <w:rPr>
          <w:rFonts w:ascii="Times New Roman"/>
          <w:b w:val="false"/>
          <w:i w:val="false"/>
          <w:color w:val="000000"/>
          <w:sz w:val="28"/>
        </w:rPr>
        <w:t xml:space="preserve"> (м) - диаметр устья ствола;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безразмерный коэффициент, определяемый по формулам (2.36а), (2.36б). В остальном расчет производится, как для одиночного источника выброса.</w:t>
      </w:r>
    </w:p>
    <w:bookmarkEnd w:id="5871"/>
    <w:bookmarkStart w:name="z7667" w:id="5872"/>
    <w:p>
      <w:pPr>
        <w:spacing w:after="0"/>
        <w:ind w:left="0"/>
        <w:jc w:val="both"/>
      </w:pPr>
      <w:r>
        <w:rPr>
          <w:rFonts w:ascii="Times New Roman"/>
          <w:b w:val="false"/>
          <w:i w:val="false"/>
          <w:color w:val="000000"/>
          <w:sz w:val="28"/>
        </w:rPr>
        <w:t>
      Примечания.</w:t>
      </w:r>
    </w:p>
    <w:bookmarkEnd w:id="5872"/>
    <w:bookmarkStart w:name="z7668" w:id="5873"/>
    <w:p>
      <w:pPr>
        <w:spacing w:after="0"/>
        <w:ind w:left="0"/>
        <w:jc w:val="both"/>
      </w:pPr>
      <w:r>
        <w:rPr>
          <w:rFonts w:ascii="Times New Roman"/>
          <w:b w:val="false"/>
          <w:i w:val="false"/>
          <w:color w:val="000000"/>
          <w:sz w:val="28"/>
        </w:rPr>
        <w:t xml:space="preserve">
      1. При </w:t>
      </w:r>
      <w:r>
        <w:rPr>
          <w:rFonts w:ascii="Times New Roman"/>
          <w:b w:val="false"/>
          <w:i/>
          <w:color w:val="000000"/>
          <w:sz w:val="28"/>
        </w:rPr>
        <w:t>l</w:t>
      </w:r>
      <w:r>
        <w:rPr>
          <w:rFonts w:ascii="Times New Roman"/>
          <w:b w:val="false"/>
          <w:i w:val="false"/>
          <w:color w:val="000000"/>
          <w:sz w:val="28"/>
        </w:rPr>
        <w:t xml:space="preserve">, большем или равном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sz w:val="28"/>
        </w:rPr>
        <w:t xml:space="preserve">, для многоствольной трубы в расчетах принимается: </w:t>
      </w:r>
    </w:p>
    <w:bookmarkEnd w:id="5873"/>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673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71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711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71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711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(м/с).</w:t>
      </w:r>
      <w:r>
        <w:br/>
      </w:r>
      <w:r>
        <w:rPr>
          <w:rFonts w:ascii="Times New Roman"/>
          <w:b w:val="false"/>
          <w:i w:val="false"/>
          <w:color w:val="000000"/>
          <w:sz w:val="28"/>
        </w:rPr>
        <w:t>
</w:t>
      </w:r>
    </w:p>
    <w:bookmarkStart w:name="z7669" w:id="5874"/>
    <w:p>
      <w:pPr>
        <w:spacing w:after="0"/>
        <w:ind w:left="0"/>
        <w:jc w:val="both"/>
      </w:pPr>
      <w:r>
        <w:rPr>
          <w:rFonts w:ascii="Times New Roman"/>
          <w:b w:val="false"/>
          <w:i w:val="false"/>
          <w:color w:val="000000"/>
          <w:sz w:val="28"/>
        </w:rPr>
        <w:t xml:space="preserve">
      2. Если многоствольная труба представляет собой трубу, разделенную на секторы, т. е. состоит из стволов секторной формы, то расчеты выполняются так же, как для одноствольной трубы при </w:t>
      </w:r>
      <w:r>
        <w:rPr>
          <w:rFonts w:ascii="Times New Roman"/>
          <w:b w:val="false"/>
          <w:i/>
          <w:color w:val="000000"/>
          <w:sz w:val="28"/>
        </w:rPr>
        <w:t>D=D</w:t>
      </w:r>
      <w:r>
        <w:rPr>
          <w:rFonts w:ascii="Times New Roman"/>
          <w:b w:val="false"/>
          <w:i w:val="false"/>
          <w:color w:val="000000"/>
          <w:vertAlign w:val="subscript"/>
        </w:rPr>
        <w:t>э</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смотрите (2.40), где</w:t>
      </w:r>
    </w:p>
    <w:bookmarkEnd w:id="58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0668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(5.27)</w:t>
      </w:r>
      <w:r>
        <w:br/>
      </w:r>
      <w:r>
        <w:rPr>
          <w:rFonts w:ascii="Times New Roman"/>
          <w:b w:val="false"/>
          <w:i w:val="false"/>
          <w:color w:val="000000"/>
          <w:sz w:val="28"/>
        </w:rPr>
        <w:t>
</w:t>
      </w:r>
    </w:p>
    <w:bookmarkStart w:name="z7671" w:id="5875"/>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 xml:space="preserve">S </w:t>
      </w:r>
      <w:r>
        <w:rPr>
          <w:rFonts w:ascii="Times New Roman"/>
          <w:b w:val="false"/>
          <w:i w:val="false"/>
          <w:color w:val="000000"/>
          <w:sz w:val="28"/>
        </w:rPr>
        <w:t>- суммарная площадь устьев всех действующих стволов.</w:t>
      </w:r>
    </w:p>
    <w:bookmarkEnd w:id="5875"/>
    <w:bookmarkStart w:name="z7672" w:id="5876"/>
    <w:p>
      <w:pPr>
        <w:spacing w:after="0"/>
        <w:ind w:left="0"/>
        <w:jc w:val="both"/>
      </w:pPr>
      <w:r>
        <w:rPr>
          <w:rFonts w:ascii="Times New Roman"/>
          <w:b w:val="false"/>
          <w:i w:val="false"/>
          <w:color w:val="000000"/>
          <w:sz w:val="28"/>
        </w:rPr>
        <w:t xml:space="preserve">
      3. В случае, когда температура </w:t>
      </w:r>
      <w:r>
        <w:rPr>
          <w:rFonts w:ascii="Times New Roman"/>
          <w:b w:val="false"/>
          <w:i/>
          <w:color w:val="000000"/>
          <w:sz w:val="28"/>
        </w:rPr>
        <w:t>Т</w:t>
      </w:r>
      <w:r>
        <w:rPr>
          <w:rFonts w:ascii="Times New Roman"/>
          <w:b w:val="false"/>
          <w:i w:val="false"/>
          <w:color w:val="000000"/>
          <w:vertAlign w:val="subscript"/>
        </w:rPr>
        <w:t>г</w:t>
      </w:r>
      <w:r>
        <w:rPr>
          <w:rFonts w:ascii="Times New Roman"/>
          <w:b w:val="false"/>
          <w:i w:val="false"/>
          <w:color w:val="000000"/>
          <w:sz w:val="28"/>
        </w:rPr>
        <w:t xml:space="preserve"> и скорость выхода </w:t>
      </w:r>
    </w:p>
    <w:bookmarkEnd w:id="587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газовоздушной смеси для отдельных стволов различаются между собой, для расчетов принимаются их средневзвешенные значения, полученные с учетом расходов газовоздушной смеси для отдельных стволов.</w:t>
      </w:r>
      <w:r>
        <w:br/>
      </w:r>
      <w:r>
        <w:rPr>
          <w:rFonts w:ascii="Times New Roman"/>
          <w:b w:val="false"/>
          <w:i w:val="false"/>
          <w:color w:val="000000"/>
          <w:sz w:val="28"/>
        </w:rPr>
        <w:t>
</w:t>
      </w:r>
    </w:p>
    <w:bookmarkStart w:name="z7673" w:id="5877"/>
    <w:p>
      <w:pPr>
        <w:spacing w:after="0"/>
        <w:ind w:left="0"/>
        <w:jc w:val="both"/>
      </w:pPr>
      <w:r>
        <w:rPr>
          <w:rFonts w:ascii="Times New Roman"/>
          <w:b w:val="false"/>
          <w:i w:val="false"/>
          <w:color w:val="000000"/>
          <w:sz w:val="28"/>
        </w:rPr>
        <w:t xml:space="preserve">
      45. Для источников выброса, имеющих различные параметры, расчет приземных концентраций начинается с определения для всех источников по каждому веществу максимальных приземных концентраций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см</w:t>
      </w:r>
      <w:r>
        <w:rPr>
          <w:rFonts w:ascii="Times New Roman"/>
          <w:b w:val="false"/>
          <w:i w:val="false"/>
          <w:color w:val="000000"/>
          <w:vertAlign w:val="subscript"/>
        </w:rPr>
        <w:t>1</w:t>
      </w:r>
      <w:r>
        <w:rPr>
          <w:rFonts w:ascii="Times New Roman"/>
          <w:b w:val="false"/>
          <w:i/>
          <w:color w:val="000000"/>
          <w:sz w:val="28"/>
        </w:rPr>
        <w:t>, см</w:t>
      </w:r>
      <w:r>
        <w:rPr>
          <w:rFonts w:ascii="Times New Roman"/>
          <w:b w:val="false"/>
          <w:i w:val="false"/>
          <w:color w:val="000000"/>
          <w:vertAlign w:val="subscript"/>
        </w:rPr>
        <w:t>2</w:t>
      </w:r>
      <w:r>
        <w:rPr>
          <w:rFonts w:ascii="Times New Roman"/>
          <w:b w:val="false"/>
          <w:i/>
          <w:color w:val="000000"/>
          <w:sz w:val="28"/>
        </w:rPr>
        <w:t>, ..., см</w:t>
      </w:r>
      <w:r>
        <w:rPr>
          <w:rFonts w:ascii="Times New Roman"/>
          <w:b w:val="false"/>
          <w:i w:val="false"/>
          <w:color w:val="000000"/>
          <w:vertAlign w:val="subscript"/>
        </w:rPr>
        <w:t>N</w:t>
      </w:r>
      <w:r>
        <w:rPr>
          <w:rFonts w:ascii="Times New Roman"/>
          <w:b w:val="false"/>
          <w:i w:val="false"/>
          <w:color w:val="000000"/>
          <w:sz w:val="28"/>
        </w:rPr>
        <w:t>) и опасных скоростей ветра u</w:t>
      </w:r>
      <w:r>
        <w:rPr>
          <w:rFonts w:ascii="Times New Roman"/>
          <w:b w:val="false"/>
          <w:i w:val="false"/>
          <w:color w:val="000000"/>
          <w:vertAlign w:val="subscript"/>
        </w:rPr>
        <w:t>м</w:t>
      </w:r>
      <w:r>
        <w:rPr>
          <w:rFonts w:ascii="Times New Roman"/>
          <w:b w:val="false"/>
          <w:i w:val="false"/>
          <w:color w:val="000000"/>
          <w:sz w:val="28"/>
        </w:rPr>
        <w:t xml:space="preserve"> (uм</w:t>
      </w:r>
      <w:r>
        <w:rPr>
          <w:rFonts w:ascii="Times New Roman"/>
          <w:b w:val="false"/>
          <w:i w:val="false"/>
          <w:color w:val="000000"/>
          <w:vertAlign w:val="subscript"/>
        </w:rPr>
        <w:t>1</w:t>
      </w:r>
      <w:r>
        <w:rPr>
          <w:rFonts w:ascii="Times New Roman"/>
          <w:b w:val="false"/>
          <w:i w:val="false"/>
          <w:color w:val="000000"/>
          <w:sz w:val="28"/>
        </w:rPr>
        <w:t>, uм</w:t>
      </w:r>
      <w:r>
        <w:rPr>
          <w:rFonts w:ascii="Times New Roman"/>
          <w:b w:val="false"/>
          <w:i w:val="false"/>
          <w:color w:val="000000"/>
          <w:vertAlign w:val="subscript"/>
        </w:rPr>
        <w:t>2</w:t>
      </w:r>
      <w:r>
        <w:rPr>
          <w:rFonts w:ascii="Times New Roman"/>
          <w:b w:val="false"/>
          <w:i w:val="false"/>
          <w:color w:val="000000"/>
          <w:sz w:val="28"/>
        </w:rPr>
        <w:t>, ..., uм</w:t>
      </w:r>
      <w:r>
        <w:rPr>
          <w:rFonts w:ascii="Times New Roman"/>
          <w:b w:val="false"/>
          <w:i w:val="false"/>
          <w:color w:val="000000"/>
          <w:vertAlign w:val="subscript"/>
        </w:rPr>
        <w:t>N</w:t>
      </w:r>
      <w:r>
        <w:rPr>
          <w:rFonts w:ascii="Times New Roman"/>
          <w:b w:val="false"/>
          <w:i w:val="false"/>
          <w:color w:val="000000"/>
          <w:sz w:val="28"/>
        </w:rPr>
        <w:t>). Если по какому-либо веществу сумма максимальных приземных концентраций с</w:t>
      </w:r>
      <w:r>
        <w:rPr>
          <w:rFonts w:ascii="Times New Roman"/>
          <w:b w:val="false"/>
          <w:i w:val="false"/>
          <w:color w:val="000000"/>
          <w:vertAlign w:val="subscript"/>
        </w:rPr>
        <w:t>м</w:t>
      </w:r>
      <w:r>
        <w:rPr>
          <w:rFonts w:ascii="Times New Roman"/>
          <w:b w:val="false"/>
          <w:i w:val="false"/>
          <w:color w:val="000000"/>
          <w:sz w:val="28"/>
        </w:rPr>
        <w:t xml:space="preserve"> от всех источников окажется меньшей или равной ПДК (</w:t>
      </w:r>
      <w:r>
        <w:rPr>
          <w:rFonts w:ascii="Times New Roman"/>
          <w:b w:val="false"/>
          <w:i/>
          <w:color w:val="000000"/>
          <w:sz w:val="28"/>
        </w:rPr>
        <w:t>см</w:t>
      </w:r>
      <w:r>
        <w:rPr>
          <w:rFonts w:ascii="Times New Roman"/>
          <w:b w:val="false"/>
          <w:i w:val="false"/>
          <w:color w:val="000000"/>
          <w:vertAlign w:val="subscript"/>
        </w:rPr>
        <w:t>1</w:t>
      </w:r>
      <w:r>
        <w:rPr>
          <w:rFonts w:ascii="Times New Roman"/>
          <w:b w:val="false"/>
          <w:i/>
          <w:color w:val="000000"/>
          <w:sz w:val="28"/>
        </w:rPr>
        <w:t>+см</w:t>
      </w:r>
      <w:r>
        <w:rPr>
          <w:rFonts w:ascii="Times New Roman"/>
          <w:b w:val="false"/>
          <w:i w:val="false"/>
          <w:color w:val="000000"/>
          <w:vertAlign w:val="subscript"/>
        </w:rPr>
        <w:t>2</w:t>
      </w:r>
      <w:r>
        <w:rPr>
          <w:rFonts w:ascii="Times New Roman"/>
          <w:b w:val="false"/>
          <w:i/>
          <w:color w:val="000000"/>
          <w:sz w:val="28"/>
        </w:rPr>
        <w:t>+...+с</w:t>
      </w:r>
      <w:r>
        <w:rPr>
          <w:rFonts w:ascii="Times New Roman"/>
          <w:b w:val="false"/>
          <w:i w:val="false"/>
          <w:color w:val="000000"/>
          <w:vertAlign w:val="subscript"/>
        </w:rPr>
        <w:t>мN</w:t>
      </w:r>
      <w:r>
        <w:rPr>
          <w:rFonts w:ascii="Times New Roman"/>
          <w:b w:val="false"/>
          <w:i w:val="false"/>
          <w:color w:val="000000"/>
          <w:sz w:val="28"/>
          <w:u w:val="single"/>
        </w:rPr>
        <w:t>&lt;</w:t>
      </w:r>
      <w:r>
        <w:rPr>
          <w:rFonts w:ascii="Times New Roman"/>
          <w:b w:val="false"/>
          <w:i w:val="false"/>
          <w:color w:val="000000"/>
          <w:sz w:val="28"/>
        </w:rPr>
        <w:t>ПДК), то (при отсутствии необходимости учета суммарного действия нескольких вредных веществ и фонового загрязнения атмосферы) расчеты приземной концентрации этого вещества выполняются при оценке фактического уровня загрязнения воздуха.</w:t>
      </w:r>
    </w:p>
    <w:bookmarkEnd w:id="5877"/>
    <w:bookmarkStart w:name="z7674" w:id="5878"/>
    <w:p>
      <w:pPr>
        <w:spacing w:after="0"/>
        <w:ind w:left="0"/>
        <w:jc w:val="both"/>
      </w:pPr>
      <w:r>
        <w:rPr>
          <w:rFonts w:ascii="Times New Roman"/>
          <w:b w:val="false"/>
          <w:i w:val="false"/>
          <w:color w:val="000000"/>
          <w:sz w:val="28"/>
        </w:rPr>
        <w:t xml:space="preserve">
      При расчетах определяется средневзвешенная опасная скорость ветра </w:t>
      </w:r>
      <w:r>
        <w:rPr>
          <w:rFonts w:ascii="Times New Roman"/>
          <w:b w:val="false"/>
          <w:i/>
          <w:color w:val="000000"/>
          <w:sz w:val="28"/>
        </w:rPr>
        <w:t>uм</w:t>
      </w:r>
      <w:r>
        <w:rPr>
          <w:rFonts w:ascii="Times New Roman"/>
          <w:b w:val="false"/>
          <w:i w:val="false"/>
          <w:color w:val="000000"/>
          <w:vertAlign w:val="subscript"/>
        </w:rPr>
        <w:t>с</w:t>
      </w:r>
      <w:r>
        <w:rPr>
          <w:rFonts w:ascii="Times New Roman"/>
          <w:b w:val="false"/>
          <w:i w:val="false"/>
          <w:color w:val="000000"/>
          <w:sz w:val="28"/>
        </w:rPr>
        <w:t xml:space="preserve"> (м/с) для группы </w:t>
      </w:r>
      <w:r>
        <w:rPr>
          <w:rFonts w:ascii="Times New Roman"/>
          <w:b w:val="false"/>
          <w:i/>
          <w:color w:val="000000"/>
          <w:sz w:val="28"/>
        </w:rPr>
        <w:t>N</w:t>
      </w:r>
      <w:r>
        <w:rPr>
          <w:rFonts w:ascii="Times New Roman"/>
          <w:b w:val="false"/>
          <w:i w:val="false"/>
          <w:color w:val="000000"/>
          <w:sz w:val="28"/>
        </w:rPr>
        <w:t xml:space="preserve"> источников по формуле</w:t>
      </w:r>
    </w:p>
    <w:bookmarkEnd w:id="58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33655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(5.28)</w:t>
      </w:r>
      <w:r>
        <w:br/>
      </w:r>
      <w:r>
        <w:rPr>
          <w:rFonts w:ascii="Times New Roman"/>
          <w:b w:val="false"/>
          <w:i w:val="false"/>
          <w:color w:val="000000"/>
          <w:sz w:val="28"/>
        </w:rPr>
        <w:t>
</w:t>
      </w:r>
    </w:p>
    <w:bookmarkStart w:name="z7676" w:id="5879"/>
    <w:p>
      <w:pPr>
        <w:spacing w:after="0"/>
        <w:ind w:left="0"/>
        <w:jc w:val="both"/>
      </w:pPr>
      <w:r>
        <w:rPr>
          <w:rFonts w:ascii="Times New Roman"/>
          <w:b w:val="false"/>
          <w:i w:val="false"/>
          <w:color w:val="000000"/>
          <w:sz w:val="28"/>
        </w:rPr>
        <w:t xml:space="preserve">
      Отдельно для всех веществ, к которым относятся вычисленные </w:t>
      </w:r>
      <w:r>
        <w:rPr>
          <w:rFonts w:ascii="Times New Roman"/>
          <w:b w:val="false"/>
          <w:i/>
          <w:color w:val="000000"/>
          <w:sz w:val="28"/>
        </w:rPr>
        <w:t>uм</w:t>
      </w:r>
      <w:r>
        <w:rPr>
          <w:rFonts w:ascii="Times New Roman"/>
          <w:b w:val="false"/>
          <w:i w:val="false"/>
          <w:color w:val="000000"/>
          <w:vertAlign w:val="subscript"/>
        </w:rPr>
        <w:t>с</w:t>
      </w:r>
      <w:r>
        <w:rPr>
          <w:rFonts w:ascii="Times New Roman"/>
          <w:b w:val="false"/>
          <w:i w:val="false"/>
          <w:color w:val="000000"/>
          <w:sz w:val="28"/>
        </w:rPr>
        <w:t xml:space="preserve"> (для разных веществ они иногда существенно различаются), определяются значения </w:t>
      </w:r>
    </w:p>
    <w:bookmarkEnd w:id="5879"/>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800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81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812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Если по рассматриваемому веществу сумма </w:t>
      </w:r>
    </w:p>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800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меньше или равняется ПДК, то дальнейшие расчеты производятся главным образом при оценке фактического уровня загрязнения воздуха.</w:t>
      </w:r>
      <w:r>
        <w:br/>
      </w:r>
      <w:r>
        <w:rPr>
          <w:rFonts w:ascii="Times New Roman"/>
          <w:b w:val="false"/>
          <w:i w:val="false"/>
          <w:color w:val="000000"/>
          <w:sz w:val="28"/>
        </w:rPr>
        <w:t>
</w:t>
      </w:r>
    </w:p>
    <w:bookmarkStart w:name="z7677" w:id="5880"/>
    <w:p>
      <w:pPr>
        <w:spacing w:after="0"/>
        <w:ind w:left="0"/>
        <w:jc w:val="both"/>
      </w:pPr>
      <w:r>
        <w:rPr>
          <w:rFonts w:ascii="Times New Roman"/>
          <w:b w:val="false"/>
          <w:i w:val="false"/>
          <w:color w:val="000000"/>
          <w:sz w:val="28"/>
        </w:rPr>
        <w:t xml:space="preserve">
      Если сумма </w:t>
      </w:r>
    </w:p>
    <w:bookmarkEnd w:id="5880"/>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800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больше ПДК, то для направлений ветра, соответствующих переносу вредных веществ от источников на расчетную область, при скоростях ветра: </w:t>
      </w:r>
      <w:r>
        <w:rPr>
          <w:rFonts w:ascii="Times New Roman"/>
          <w:b w:val="false"/>
          <w:i/>
          <w:color w:val="000000"/>
          <w:sz w:val="28"/>
        </w:rPr>
        <w:t>uм</w:t>
      </w:r>
      <w:r>
        <w:rPr>
          <w:rFonts w:ascii="Times New Roman"/>
          <w:b w:val="false"/>
          <w:i w:val="false"/>
          <w:color w:val="000000"/>
          <w:vertAlign w:val="subscript"/>
        </w:rPr>
        <w:t>с</w:t>
      </w:r>
      <w:r>
        <w:rPr>
          <w:rFonts w:ascii="Times New Roman"/>
          <w:b w:val="false"/>
          <w:i w:val="false"/>
          <w:color w:val="000000"/>
          <w:sz w:val="28"/>
        </w:rPr>
        <w:t>; 0,5</w:t>
      </w:r>
      <w:r>
        <w:rPr>
          <w:rFonts w:ascii="Times New Roman"/>
          <w:b w:val="false"/>
          <w:i/>
          <w:color w:val="000000"/>
          <w:sz w:val="28"/>
        </w:rPr>
        <w:t>uм</w:t>
      </w:r>
      <w:r>
        <w:rPr>
          <w:rFonts w:ascii="Times New Roman"/>
          <w:b w:val="false"/>
          <w:i w:val="false"/>
          <w:color w:val="000000"/>
          <w:vertAlign w:val="subscript"/>
        </w:rPr>
        <w:t>с</w:t>
      </w:r>
      <w:r>
        <w:rPr>
          <w:rFonts w:ascii="Times New Roman"/>
          <w:b w:val="false"/>
          <w:i w:val="false"/>
          <w:color w:val="000000"/>
          <w:sz w:val="28"/>
        </w:rPr>
        <w:t>; 1,5</w:t>
      </w:r>
      <w:r>
        <w:rPr>
          <w:rFonts w:ascii="Times New Roman"/>
          <w:b w:val="false"/>
          <w:i/>
          <w:color w:val="000000"/>
          <w:sz w:val="28"/>
        </w:rPr>
        <w:t>uм</w:t>
      </w:r>
      <w:r>
        <w:rPr>
          <w:rFonts w:ascii="Times New Roman"/>
          <w:b w:val="false"/>
          <w:i w:val="false"/>
          <w:color w:val="000000"/>
          <w:vertAlign w:val="subscript"/>
        </w:rPr>
        <w:t>с</w:t>
      </w:r>
      <w:r>
        <w:rPr>
          <w:rFonts w:ascii="Times New Roman"/>
          <w:b w:val="false"/>
          <w:i w:val="false"/>
          <w:color w:val="000000"/>
          <w:sz w:val="28"/>
        </w:rPr>
        <w:t xml:space="preserve">; 0,5 м/с - производится расчет суммарных концентраций от всех источников в узлах расчетной сетки, после чего наибольшая из них принимается за максимальную концентрацию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w:t>
      </w:r>
      <w:r>
        <w:br/>
      </w:r>
      <w:r>
        <w:rPr>
          <w:rFonts w:ascii="Times New Roman"/>
          <w:b w:val="false"/>
          <w:i w:val="false"/>
          <w:color w:val="000000"/>
          <w:sz w:val="28"/>
        </w:rPr>
        <w:t>
</w:t>
      </w:r>
    </w:p>
    <w:bookmarkStart w:name="z7678" w:id="5881"/>
    <w:p>
      <w:pPr>
        <w:spacing w:after="0"/>
        <w:ind w:left="0"/>
        <w:jc w:val="both"/>
      </w:pPr>
      <w:r>
        <w:rPr>
          <w:rFonts w:ascii="Times New Roman"/>
          <w:b w:val="false"/>
          <w:i w:val="false"/>
          <w:color w:val="000000"/>
          <w:sz w:val="28"/>
        </w:rPr>
        <w:t>
      Примечание.</w:t>
      </w:r>
    </w:p>
    <w:bookmarkEnd w:id="5881"/>
    <w:bookmarkStart w:name="z7679" w:id="5882"/>
    <w:p>
      <w:pPr>
        <w:spacing w:after="0"/>
        <w:ind w:left="0"/>
        <w:jc w:val="both"/>
      </w:pPr>
      <w:r>
        <w:rPr>
          <w:rFonts w:ascii="Times New Roman"/>
          <w:b w:val="false"/>
          <w:i w:val="false"/>
          <w:color w:val="000000"/>
          <w:sz w:val="28"/>
        </w:rPr>
        <w:t xml:space="preserve">
      В (5.28) вместо </w:t>
      </w:r>
      <w:r>
        <w:rPr>
          <w:rFonts w:ascii="Times New Roman"/>
          <w:b w:val="false"/>
          <w:i/>
          <w:color w:val="000000"/>
          <w:sz w:val="28"/>
        </w:rPr>
        <w:t>с</w:t>
      </w:r>
      <w:r>
        <w:rPr>
          <w:rFonts w:ascii="Times New Roman"/>
          <w:b w:val="false"/>
          <w:i w:val="false"/>
          <w:color w:val="000000"/>
          <w:vertAlign w:val="subscript"/>
        </w:rPr>
        <w:t>мi</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мi</w:t>
      </w:r>
      <w:r>
        <w:rPr>
          <w:rFonts w:ascii="Times New Roman"/>
          <w:b w:val="false"/>
          <w:i w:val="false"/>
          <w:color w:val="000000"/>
          <w:sz w:val="28"/>
        </w:rPr>
        <w:t xml:space="preserve"> допускается использовать значения </w:t>
      </w:r>
      <w:r>
        <w:rPr>
          <w:rFonts w:ascii="Times New Roman"/>
          <w:b w:val="false"/>
          <w:i/>
          <w:color w:val="000000"/>
          <w:sz w:val="28"/>
        </w:rPr>
        <w:t>с</w:t>
      </w:r>
      <w:r>
        <w:rPr>
          <w:rFonts w:ascii="Times New Roman"/>
          <w:b w:val="false"/>
          <w:i w:val="false"/>
          <w:color w:val="000000"/>
          <w:vertAlign w:val="subscript"/>
        </w:rPr>
        <w:t>мxi</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мxi</w:t>
      </w:r>
      <w:r>
        <w:rPr>
          <w:rFonts w:ascii="Times New Roman"/>
          <w:b w:val="false"/>
          <w:i w:val="false"/>
          <w:color w:val="000000"/>
          <w:sz w:val="28"/>
        </w:rPr>
        <w:t xml:space="preserve"> для наветренных источников, определенные для каждой расчетной точки в соответствии с </w:t>
      </w:r>
      <w:r>
        <w:rPr>
          <w:rFonts w:ascii="Times New Roman"/>
          <w:b w:val="false"/>
          <w:i w:val="false"/>
          <w:color w:val="000000"/>
          <w:sz w:val="28"/>
        </w:rPr>
        <w:t>пунктом 20</w:t>
      </w:r>
      <w:r>
        <w:rPr>
          <w:rFonts w:ascii="Times New Roman"/>
          <w:b w:val="false"/>
          <w:i w:val="false"/>
          <w:color w:val="000000"/>
          <w:sz w:val="28"/>
        </w:rPr>
        <w:t>.</w:t>
      </w:r>
    </w:p>
    <w:bookmarkEnd w:id="5882"/>
    <w:bookmarkStart w:name="z7680" w:id="5883"/>
    <w:p>
      <w:pPr>
        <w:spacing w:after="0"/>
        <w:ind w:left="0"/>
        <w:jc w:val="both"/>
      </w:pPr>
      <w:r>
        <w:rPr>
          <w:rFonts w:ascii="Times New Roman"/>
          <w:b w:val="false"/>
          <w:i w:val="false"/>
          <w:color w:val="000000"/>
          <w:sz w:val="28"/>
        </w:rPr>
        <w:t xml:space="preserve">
      46. Расчеты приземных концентрации упрощаются, если среди </w:t>
      </w:r>
      <w:r>
        <w:rPr>
          <w:rFonts w:ascii="Times New Roman"/>
          <w:b w:val="false"/>
          <w:i/>
          <w:color w:val="000000"/>
          <w:sz w:val="28"/>
        </w:rPr>
        <w:t>N</w:t>
      </w:r>
      <w:r>
        <w:rPr>
          <w:rFonts w:ascii="Times New Roman"/>
          <w:b w:val="false"/>
          <w:i w:val="false"/>
          <w:color w:val="000000"/>
          <w:sz w:val="28"/>
        </w:rPr>
        <w:t xml:space="preserve"> сгруппированных в порядке убывания </w:t>
      </w:r>
      <w:r>
        <w:rPr>
          <w:rFonts w:ascii="Times New Roman"/>
          <w:b w:val="false"/>
          <w:i/>
          <w:color w:val="000000"/>
          <w:sz w:val="28"/>
        </w:rPr>
        <w:t>с</w:t>
      </w:r>
      <w:r>
        <w:rPr>
          <w:rFonts w:ascii="Times New Roman"/>
          <w:b w:val="false"/>
          <w:i w:val="false"/>
          <w:color w:val="000000"/>
          <w:vertAlign w:val="subscript"/>
        </w:rPr>
        <w:t>мi</w:t>
      </w:r>
      <w:r>
        <w:rPr>
          <w:rFonts w:ascii="Times New Roman"/>
          <w:b w:val="false"/>
          <w:i w:val="false"/>
          <w:color w:val="000000"/>
          <w:sz w:val="28"/>
        </w:rPr>
        <w:t xml:space="preserve"> (</w:t>
      </w:r>
      <w:r>
        <w:rPr>
          <w:rFonts w:ascii="Times New Roman"/>
          <w:b w:val="false"/>
          <w:i/>
          <w:color w:val="000000"/>
          <w:sz w:val="28"/>
        </w:rPr>
        <w:t>cм</w:t>
      </w:r>
      <w:r>
        <w:rPr>
          <w:rFonts w:ascii="Times New Roman"/>
          <w:b w:val="false"/>
          <w:i w:val="false"/>
          <w:color w:val="000000"/>
          <w:vertAlign w:val="subscript"/>
        </w:rPr>
        <w:t>1</w:t>
      </w:r>
      <w:r>
        <w:rPr>
          <w:rFonts w:ascii="Times New Roman"/>
          <w:b w:val="false"/>
          <w:i/>
          <w:color w:val="000000"/>
          <w:sz w:val="28"/>
        </w:rPr>
        <w:t>&gt;см</w:t>
      </w:r>
      <w:r>
        <w:rPr>
          <w:rFonts w:ascii="Times New Roman"/>
          <w:b w:val="false"/>
          <w:i w:val="false"/>
          <w:color w:val="000000"/>
          <w:vertAlign w:val="subscript"/>
        </w:rPr>
        <w:t>2</w:t>
      </w:r>
      <w:r>
        <w:rPr>
          <w:rFonts w:ascii="Times New Roman"/>
          <w:b w:val="false"/>
          <w:i/>
          <w:color w:val="000000"/>
          <w:sz w:val="28"/>
        </w:rPr>
        <w:t>&gt;...&gt;см</w:t>
      </w:r>
      <w:r>
        <w:rPr>
          <w:rFonts w:ascii="Times New Roman"/>
          <w:b w:val="false"/>
          <w:i w:val="false"/>
          <w:color w:val="000000"/>
          <w:vertAlign w:val="subscript"/>
        </w:rPr>
        <w:t>N</w:t>
      </w:r>
      <w:r>
        <w:rPr>
          <w:rFonts w:ascii="Times New Roman"/>
          <w:b w:val="false"/>
          <w:i w:val="false"/>
          <w:color w:val="000000"/>
          <w:sz w:val="28"/>
        </w:rPr>
        <w:t xml:space="preserve">) источников выброса предприятия имеется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источников, которым по данному веществу соответствуют малые значения с</w:t>
      </w:r>
      <w:r>
        <w:rPr>
          <w:rFonts w:ascii="Times New Roman"/>
          <w:b w:val="false"/>
          <w:i w:val="false"/>
          <w:color w:val="000000"/>
          <w:vertAlign w:val="subscript"/>
        </w:rPr>
        <w:t>мi</w:t>
      </w:r>
      <w:r>
        <w:rPr>
          <w:rFonts w:ascii="Times New Roman"/>
          <w:b w:val="false"/>
          <w:i w:val="false"/>
          <w:color w:val="000000"/>
          <w:sz w:val="28"/>
        </w:rPr>
        <w:t xml:space="preserve">, (вычисленные в необходимых случаях с учетом застройки). При этом определяется разность между ПДК и суммой </w:t>
      </w:r>
      <w:r>
        <w:rPr>
          <w:rFonts w:ascii="Times New Roman"/>
          <w:b w:val="false"/>
          <w:i/>
          <w:color w:val="000000"/>
          <w:sz w:val="28"/>
        </w:rPr>
        <w:t>с</w:t>
      </w:r>
      <w:r>
        <w:rPr>
          <w:rFonts w:ascii="Times New Roman"/>
          <w:b w:val="false"/>
          <w:i w:val="false"/>
          <w:color w:val="000000"/>
          <w:vertAlign w:val="subscript"/>
        </w:rPr>
        <w:t>мi</w:t>
      </w:r>
      <w:r>
        <w:rPr>
          <w:rFonts w:ascii="Times New Roman"/>
          <w:b w:val="false"/>
          <w:i w:val="false"/>
          <w:color w:val="000000"/>
          <w:sz w:val="28"/>
        </w:rPr>
        <w:t xml:space="preserve"> от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источников и рассчитывается максимальная суммарная концентрация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для остальных </w:t>
      </w:r>
      <w:r>
        <w:rPr>
          <w:rFonts w:ascii="Times New Roman"/>
          <w:b w:val="false"/>
          <w:i/>
          <w:color w:val="000000"/>
          <w:sz w:val="28"/>
        </w:rPr>
        <w:t>N-N</w:t>
      </w:r>
      <w:r>
        <w:rPr>
          <w:rFonts w:ascii="Times New Roman"/>
          <w:b w:val="false"/>
          <w:i w:val="false"/>
          <w:color w:val="000000"/>
          <w:vertAlign w:val="subscript"/>
        </w:rPr>
        <w:t>1</w:t>
      </w:r>
      <w:r>
        <w:rPr>
          <w:rFonts w:ascii="Times New Roman"/>
          <w:b w:val="false"/>
          <w:i w:val="false"/>
          <w:color w:val="000000"/>
          <w:sz w:val="28"/>
        </w:rPr>
        <w:t xml:space="preserve"> источников. В тех случаях, когда сумма с</w:t>
      </w:r>
      <w:r>
        <w:rPr>
          <w:rFonts w:ascii="Times New Roman"/>
          <w:b w:val="false"/>
          <w:i w:val="false"/>
          <w:color w:val="000000"/>
          <w:vertAlign w:val="subscript"/>
        </w:rPr>
        <w:t>мi</w:t>
      </w:r>
      <w:r>
        <w:rPr>
          <w:rFonts w:ascii="Times New Roman"/>
          <w:b w:val="false"/>
          <w:i w:val="false"/>
          <w:color w:val="000000"/>
          <w:sz w:val="28"/>
        </w:rPr>
        <w:t xml:space="preserve"> от них не превышает 0,05 ПДК (смотрите также примечание), указанные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источников могут быть исключены из рассмотрения.</w:t>
      </w:r>
    </w:p>
    <w:bookmarkEnd w:id="5883"/>
    <w:bookmarkStart w:name="z7681" w:id="5884"/>
    <w:p>
      <w:pPr>
        <w:spacing w:after="0"/>
        <w:ind w:left="0"/>
        <w:jc w:val="both"/>
      </w:pPr>
      <w:r>
        <w:rPr>
          <w:rFonts w:ascii="Times New Roman"/>
          <w:b w:val="false"/>
          <w:i w:val="false"/>
          <w:color w:val="000000"/>
          <w:sz w:val="28"/>
        </w:rPr>
        <w:t xml:space="preserve">
      Если </w:t>
      </w:r>
      <w:r>
        <w:rPr>
          <w:rFonts w:ascii="Times New Roman"/>
          <w:b w:val="false"/>
          <w:i/>
          <w:color w:val="000000"/>
          <w:sz w:val="28"/>
        </w:rPr>
        <w:t>N</w:t>
      </w:r>
      <w:r>
        <w:rPr>
          <w:rFonts w:ascii="Times New Roman"/>
          <w:b w:val="false"/>
          <w:i w:val="false"/>
          <w:color w:val="000000"/>
          <w:sz w:val="28"/>
        </w:rPr>
        <w:t xml:space="preserve"> источников расположены в порядке убывания значений выбросов </w:t>
      </w:r>
      <w:r>
        <w:rPr>
          <w:rFonts w:ascii="Times New Roman"/>
          <w:b w:val="false"/>
          <w:i/>
          <w:color w:val="000000"/>
          <w:sz w:val="28"/>
        </w:rPr>
        <w:t>М</w:t>
      </w:r>
      <w:r>
        <w:rPr>
          <w:rFonts w:ascii="Times New Roman"/>
          <w:b w:val="false"/>
          <w:i w:val="false"/>
          <w:color w:val="000000"/>
          <w:sz w:val="28"/>
        </w:rPr>
        <w:t xml:space="preserve">, т. е. </w:t>
      </w:r>
      <w:r>
        <w:rPr>
          <w:rFonts w:ascii="Times New Roman"/>
          <w:b w:val="false"/>
          <w:i/>
          <w:color w:val="000000"/>
          <w:sz w:val="28"/>
        </w:rPr>
        <w:t>M</w:t>
      </w:r>
      <w:r>
        <w:rPr>
          <w:rFonts w:ascii="Times New Roman"/>
          <w:b w:val="false"/>
          <w:i w:val="false"/>
          <w:color w:val="000000"/>
          <w:vertAlign w:val="subscript"/>
        </w:rPr>
        <w:t>1</w:t>
      </w:r>
      <w:r>
        <w:rPr>
          <w:rFonts w:ascii="Times New Roman"/>
          <w:b w:val="false"/>
          <w:i/>
          <w:color w:val="000000"/>
          <w:sz w:val="28"/>
        </w:rPr>
        <w:t>&gt;M</w:t>
      </w:r>
      <w:r>
        <w:rPr>
          <w:rFonts w:ascii="Times New Roman"/>
          <w:b w:val="false"/>
          <w:i w:val="false"/>
          <w:color w:val="000000"/>
          <w:vertAlign w:val="subscript"/>
        </w:rPr>
        <w:t>2</w:t>
      </w:r>
      <w:r>
        <w:rPr>
          <w:rFonts w:ascii="Times New Roman"/>
          <w:b w:val="false"/>
          <w:i/>
          <w:color w:val="000000"/>
          <w:sz w:val="28"/>
        </w:rPr>
        <w:t>&gt;...&gt;M</w:t>
      </w:r>
      <w:r>
        <w:rPr>
          <w:rFonts w:ascii="Times New Roman"/>
          <w:b w:val="false"/>
          <w:i w:val="false"/>
          <w:color w:val="000000"/>
          <w:vertAlign w:val="subscript"/>
        </w:rPr>
        <w:t>N</w:t>
      </w:r>
      <w:r>
        <w:rPr>
          <w:rFonts w:ascii="Times New Roman"/>
          <w:b w:val="false"/>
          <w:i w:val="false"/>
          <w:color w:val="000000"/>
          <w:sz w:val="28"/>
        </w:rPr>
        <w:t xml:space="preserve">, то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из этих источников с наименьшими значениями </w:t>
      </w:r>
      <w:r>
        <w:rPr>
          <w:rFonts w:ascii="Times New Roman"/>
          <w:b w:val="false"/>
          <w:i/>
          <w:color w:val="000000"/>
          <w:sz w:val="28"/>
        </w:rPr>
        <w:t>М</w:t>
      </w:r>
      <w:r>
        <w:rPr>
          <w:rFonts w:ascii="Times New Roman"/>
          <w:b w:val="false"/>
          <w:i w:val="false"/>
          <w:color w:val="000000"/>
          <w:sz w:val="28"/>
        </w:rPr>
        <w:t xml:space="preserve"> также могут быть для упрощения расчетов загрязнения атмосферы отброшены, если</w:t>
      </w:r>
    </w:p>
    <w:bookmarkEnd w:id="58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1971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(5.29)</w:t>
      </w:r>
      <w:r>
        <w:br/>
      </w:r>
      <w:r>
        <w:rPr>
          <w:rFonts w:ascii="Times New Roman"/>
          <w:b w:val="false"/>
          <w:i w:val="false"/>
          <w:color w:val="000000"/>
          <w:sz w:val="28"/>
        </w:rPr>
        <w:t>
</w:t>
      </w:r>
    </w:p>
    <w:bookmarkStart w:name="z7683" w:id="5885"/>
    <w:p>
      <w:pPr>
        <w:spacing w:after="0"/>
        <w:ind w:left="0"/>
        <w:jc w:val="both"/>
      </w:pPr>
      <w:r>
        <w:rPr>
          <w:rFonts w:ascii="Times New Roman"/>
          <w:b w:val="false"/>
          <w:i w:val="false"/>
          <w:color w:val="000000"/>
          <w:sz w:val="28"/>
        </w:rPr>
        <w:t>
      Примечание.</w:t>
      </w:r>
    </w:p>
    <w:bookmarkEnd w:id="58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46</w:t>
      </w:r>
      <w:r>
        <w:rPr>
          <w:rFonts w:ascii="Times New Roman"/>
          <w:b w:val="false"/>
          <w:i w:val="false"/>
          <w:color w:val="000000"/>
          <w:sz w:val="28"/>
        </w:rPr>
        <w:t xml:space="preserve"> выполняется, если отношение средней высоты исключаемых из рассмотрения источников к средней высоте сохраняемых при расчетах источников превосходит 1/3.</w:t>
      </w:r>
    </w:p>
    <w:bookmarkStart w:name="z7685" w:id="5886"/>
    <w:p>
      <w:pPr>
        <w:spacing w:after="0"/>
        <w:ind w:left="0"/>
        <w:jc w:val="both"/>
      </w:pPr>
      <w:r>
        <w:rPr>
          <w:rFonts w:ascii="Times New Roman"/>
          <w:b w:val="false"/>
          <w:i w:val="false"/>
          <w:color w:val="000000"/>
          <w:sz w:val="28"/>
        </w:rPr>
        <w:t xml:space="preserve">
      47. Расчет приземных концентраций веществ от источников, группирующихся на площадке вдоль некоторой прямой, можно производить, считая все источники расположенными на этой линии, при условии, что каждому из них при </w:t>
      </w:r>
      <w:r>
        <w:rPr>
          <w:rFonts w:ascii="Times New Roman"/>
          <w:b w:val="false"/>
          <w:i/>
          <w:color w:val="000000"/>
          <w:sz w:val="28"/>
        </w:rPr>
        <w:t>u=u</w:t>
      </w:r>
      <w:r>
        <w:rPr>
          <w:rFonts w:ascii="Times New Roman"/>
          <w:b w:val="false"/>
          <w:i w:val="false"/>
          <w:color w:val="000000"/>
          <w:vertAlign w:val="subscript"/>
        </w:rPr>
        <w:t>мс</w:t>
      </w:r>
      <w:r>
        <w:rPr>
          <w:rFonts w:ascii="Times New Roman"/>
          <w:b w:val="false"/>
          <w:i w:val="false"/>
          <w:color w:val="000000"/>
          <w:sz w:val="28"/>
        </w:rPr>
        <w:t xml:space="preserve"> соответствует </w:t>
      </w:r>
    </w:p>
    <w:bookmarkEnd w:id="5886"/>
    <w:p>
      <w:pPr>
        <w:spacing w:after="0"/>
        <w:ind w:left="0"/>
        <w:jc w:val="both"/>
      </w:pPr>
      <w:r>
        <w:drawing>
          <wp:inline distT="0" distB="0" distL="0" distR="0">
            <wp:extent cx="965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965200" cy="723900"/>
                    </a:xfrm>
                    <a:prstGeom prst="rect">
                      <a:avLst/>
                    </a:prstGeom>
                  </pic:spPr>
                </pic:pic>
              </a:graphicData>
            </a:graphic>
          </wp:inline>
        </w:drawing>
      </w:r>
    </w:p>
    <w:p>
      <w:pPr>
        <w:spacing w:after="0"/>
        <w:ind w:left="0"/>
        <w:jc w:val="left"/>
      </w:pPr>
      <w:r>
        <w:rPr>
          <w:rFonts w:ascii="Times New Roman"/>
          <w:b w:val="false"/>
          <w:i w:val="false"/>
          <w:color w:val="000000"/>
          <w:sz w:val="28"/>
        </w:rPr>
        <w:t>, меньшее или равное 0,01-0,02 (</w:t>
      </w:r>
      <w:r>
        <w:rPr>
          <w:rFonts w:ascii="Times New Roman"/>
          <w:b w:val="false"/>
          <w:i/>
          <w:color w:val="000000"/>
          <w:sz w:val="28"/>
        </w:rPr>
        <w:t>у</w:t>
      </w:r>
      <w:r>
        <w:rPr>
          <w:rFonts w:ascii="Times New Roman"/>
          <w:b w:val="false"/>
          <w:i w:val="false"/>
          <w:color w:val="000000"/>
          <w:sz w:val="28"/>
        </w:rPr>
        <w:t xml:space="preserve"> (м) - расстояние от источника до этой прямой). Для каждого источника строятся кривые распределения концентраций. Начало координат каждой кривой, характеризующей изменение концентрации </w:t>
      </w:r>
      <w:r>
        <w:rPr>
          <w:rFonts w:ascii="Times New Roman"/>
          <w:b w:val="false"/>
          <w:i/>
          <w:color w:val="000000"/>
          <w:sz w:val="28"/>
        </w:rPr>
        <w:t>с</w:t>
      </w:r>
      <w:r>
        <w:rPr>
          <w:rFonts w:ascii="Times New Roman"/>
          <w:b w:val="false"/>
          <w:i w:val="false"/>
          <w:color w:val="000000"/>
          <w:sz w:val="28"/>
        </w:rPr>
        <w:t xml:space="preserve"> в зависимости от расстояния </w:t>
      </w:r>
      <w:r>
        <w:rPr>
          <w:rFonts w:ascii="Times New Roman"/>
          <w:b w:val="false"/>
          <w:i/>
          <w:color w:val="000000"/>
          <w:sz w:val="28"/>
        </w:rPr>
        <w:t>х</w:t>
      </w:r>
      <w:r>
        <w:rPr>
          <w:rFonts w:ascii="Times New Roman"/>
          <w:b w:val="false"/>
          <w:i w:val="false"/>
          <w:color w:val="000000"/>
          <w:sz w:val="28"/>
        </w:rPr>
        <w:t xml:space="preserve">, совмещается с местоположением источника, а концентрации суммируются. При этом рассматриваются два варианта. В одном из них принимается, что ветер направлен с 1-го на </w:t>
      </w:r>
      <w:r>
        <w:rPr>
          <w:rFonts w:ascii="Times New Roman"/>
          <w:b w:val="false"/>
          <w:i/>
          <w:color w:val="000000"/>
          <w:sz w:val="28"/>
        </w:rPr>
        <w:t>N</w:t>
      </w:r>
      <w:r>
        <w:rPr>
          <w:rFonts w:ascii="Times New Roman"/>
          <w:b w:val="false"/>
          <w:i w:val="false"/>
          <w:color w:val="000000"/>
          <w:sz w:val="28"/>
        </w:rPr>
        <w:t xml:space="preserve">-й источник, в другом - в противоположном направлении. Для различных расстояний х производится сложение концентраций и определяются значения суммарной концентрации </w:t>
      </w:r>
      <w:r>
        <w:rPr>
          <w:rFonts w:ascii="Times New Roman"/>
          <w:b w:val="false"/>
          <w:i/>
          <w:color w:val="000000"/>
          <w:sz w:val="28"/>
        </w:rPr>
        <w:t>с</w:t>
      </w:r>
      <w:r>
        <w:rPr>
          <w:rFonts w:ascii="Times New Roman"/>
          <w:b w:val="false"/>
          <w:i w:val="false"/>
          <w:color w:val="000000"/>
          <w:sz w:val="28"/>
        </w:rPr>
        <w:t xml:space="preserve">. Наибольшее значение </w:t>
      </w:r>
      <w:r>
        <w:rPr>
          <w:rFonts w:ascii="Times New Roman"/>
          <w:b w:val="false"/>
          <w:i/>
          <w:color w:val="000000"/>
          <w:sz w:val="28"/>
        </w:rPr>
        <w:t>с</w:t>
      </w:r>
      <w:r>
        <w:rPr>
          <w:rFonts w:ascii="Times New Roman"/>
          <w:b w:val="false"/>
          <w:i w:val="false"/>
          <w:color w:val="000000"/>
          <w:sz w:val="28"/>
        </w:rPr>
        <w:t xml:space="preserve"> принимается за максимальную концентрацию с</w:t>
      </w:r>
      <w:r>
        <w:rPr>
          <w:rFonts w:ascii="Times New Roman"/>
          <w:b w:val="false"/>
          <w:i w:val="false"/>
          <w:color w:val="000000"/>
          <w:vertAlign w:val="subscript"/>
        </w:rPr>
        <w:t>м</w:t>
      </w:r>
      <w:r>
        <w:rPr>
          <w:rFonts w:ascii="Times New Roman"/>
          <w:b w:val="false"/>
          <w:i w:val="false"/>
          <w:color w:val="000000"/>
          <w:sz w:val="28"/>
        </w:rPr>
        <w:t>.</w:t>
      </w:r>
      <w:r>
        <w:br/>
      </w:r>
      <w:r>
        <w:rPr>
          <w:rFonts w:ascii="Times New Roman"/>
          <w:b w:val="false"/>
          <w:i w:val="false"/>
          <w:color w:val="000000"/>
          <w:sz w:val="28"/>
        </w:rPr>
        <w:t>
</w:t>
      </w:r>
    </w:p>
    <w:bookmarkStart w:name="z7686" w:id="5887"/>
    <w:p>
      <w:pPr>
        <w:spacing w:after="0"/>
        <w:ind w:left="0"/>
        <w:jc w:val="both"/>
      </w:pPr>
      <w:r>
        <w:rPr>
          <w:rFonts w:ascii="Times New Roman"/>
          <w:b w:val="false"/>
          <w:i w:val="false"/>
          <w:color w:val="000000"/>
          <w:sz w:val="28"/>
        </w:rPr>
        <w:t>
      Примечание.</w:t>
      </w:r>
    </w:p>
    <w:bookmarkEnd w:id="5887"/>
    <w:bookmarkStart w:name="z7687" w:id="5888"/>
    <w:p>
      <w:pPr>
        <w:spacing w:after="0"/>
        <w:ind w:left="0"/>
        <w:jc w:val="both"/>
      </w:pPr>
      <w:r>
        <w:rPr>
          <w:rFonts w:ascii="Times New Roman"/>
          <w:b w:val="false"/>
          <w:i w:val="false"/>
          <w:color w:val="000000"/>
          <w:sz w:val="28"/>
        </w:rPr>
        <w:t>
      Указанным способом производятся ручные расчеты при наличии двух источников, расположенных далеки друг от друга (или двух групп источников).</w:t>
      </w:r>
    </w:p>
    <w:bookmarkEnd w:id="5888"/>
    <w:bookmarkStart w:name="z7688" w:id="5889"/>
    <w:p>
      <w:pPr>
        <w:spacing w:after="0"/>
        <w:ind w:left="0"/>
        <w:jc w:val="both"/>
      </w:pPr>
      <w:r>
        <w:rPr>
          <w:rFonts w:ascii="Times New Roman"/>
          <w:b w:val="false"/>
          <w:i w:val="false"/>
          <w:color w:val="000000"/>
          <w:sz w:val="28"/>
        </w:rPr>
        <w:t>
      48. Расчет приземных концентраций веществ от источников, которые не могут быть сведены в одну точку или на одну общую прямую, при отсутствии возможности применения ЭВМ упрощается, если можно провести прямую, около которой группируется большая часть основных источников. В этом случае осуществляется сложение значений концентраций для двух противоположных направлений ветра вдоль этой прямой; близлежащие источники переносятся на прямую, а при расчете концентраций от остальных источников используется формула (2.25). Если среди источников, перенесенных на ось, имеются крупные, для которых одновременно не выполняются условия (5.10), (5.11), то при каждом направлении ветра рассчитываются также суммарные концентрации в точках максимумов концентрации от крупных источников.</w:t>
      </w:r>
    </w:p>
    <w:bookmarkEnd w:id="5889"/>
    <w:bookmarkStart w:name="z7689" w:id="5890"/>
    <w:p>
      <w:pPr>
        <w:spacing w:after="0"/>
        <w:ind w:left="0"/>
        <w:jc w:val="both"/>
      </w:pPr>
      <w:r>
        <w:rPr>
          <w:rFonts w:ascii="Times New Roman"/>
          <w:b w:val="false"/>
          <w:i w:val="false"/>
          <w:color w:val="000000"/>
          <w:sz w:val="28"/>
        </w:rPr>
        <w:t>
      49. Расчет приземных концентраций при выбросах от большого числа источников, рассредоточенных на площадке значительных размеров, следует производить на электронных вычислительных машинах, тем более, что при разработках по проектированию и нормированию, как правило, рассматривается большое число вариантов объединения выбросов, размещения источников на площадке, способов очистки выбросов и других мероприятий. Шаги расчетной сетки выбираются в зависимости от размеров области, для которой проводятся расчеты. При этом общее количество узлов сетки, как правило, не должно превышать 1500-2000. Размеры указанной области должны соответствовать размерам зоны влияния рассматриваемой совокупности источников.</w:t>
      </w:r>
    </w:p>
    <w:bookmarkEnd w:id="5890"/>
    <w:bookmarkStart w:name="z7690" w:id="5891"/>
    <w:p>
      <w:pPr>
        <w:spacing w:after="0"/>
        <w:ind w:left="0"/>
        <w:jc w:val="both"/>
      </w:pPr>
      <w:r>
        <w:rPr>
          <w:rFonts w:ascii="Times New Roman"/>
          <w:b w:val="false"/>
          <w:i w:val="false"/>
          <w:color w:val="000000"/>
          <w:sz w:val="28"/>
        </w:rPr>
        <w:t>
      50. Одним из способов сокращения объема вычислительных работ является представление совокупности большого числа однотипных источников выброса (труб печного отопления, резервуарных полей и пр.), а также рассредоточенных по обширной территории источников неорганизованного выброса как площадных источников.</w:t>
      </w:r>
    </w:p>
    <w:bookmarkEnd w:id="5891"/>
    <w:bookmarkStart w:name="z7691" w:id="5892"/>
    <w:p>
      <w:pPr>
        <w:spacing w:after="0"/>
        <w:ind w:left="0"/>
        <w:jc w:val="both"/>
      </w:pPr>
      <w:r>
        <w:rPr>
          <w:rFonts w:ascii="Times New Roman"/>
          <w:b w:val="false"/>
          <w:i w:val="false"/>
          <w:color w:val="000000"/>
          <w:sz w:val="28"/>
        </w:rPr>
        <w:t>
      Примечание.</w:t>
      </w:r>
    </w:p>
    <w:bookmarkEnd w:id="5892"/>
    <w:bookmarkStart w:name="z7692" w:id="5893"/>
    <w:p>
      <w:pPr>
        <w:spacing w:after="0"/>
        <w:ind w:left="0"/>
        <w:jc w:val="both"/>
      </w:pPr>
      <w:r>
        <w:rPr>
          <w:rFonts w:ascii="Times New Roman"/>
          <w:b w:val="false"/>
          <w:i w:val="false"/>
          <w:color w:val="000000"/>
          <w:sz w:val="28"/>
        </w:rPr>
        <w:t>
      Группы точечных источников объединяются в площадной источник при достаточно равномерном распределении источников по площади и при условии близости таких параметров выброса, как высота (</w:t>
      </w:r>
      <w:r>
        <w:rPr>
          <w:rFonts w:ascii="Times New Roman"/>
          <w:b w:val="false"/>
          <w:i/>
          <w:color w:val="000000"/>
          <w:sz w:val="28"/>
        </w:rPr>
        <w:t>Н</w:t>
      </w:r>
      <w:r>
        <w:rPr>
          <w:rFonts w:ascii="Times New Roman"/>
          <w:b w:val="false"/>
          <w:i w:val="false"/>
          <w:color w:val="000000"/>
          <w:sz w:val="28"/>
        </w:rPr>
        <w:t>) и диаметр устья (</w:t>
      </w:r>
      <w:r>
        <w:rPr>
          <w:rFonts w:ascii="Times New Roman"/>
          <w:b w:val="false"/>
          <w:i/>
          <w:color w:val="000000"/>
          <w:sz w:val="28"/>
        </w:rPr>
        <w:t>D</w:t>
      </w:r>
      <w:r>
        <w:rPr>
          <w:rFonts w:ascii="Times New Roman"/>
          <w:b w:val="false"/>
          <w:i w:val="false"/>
          <w:color w:val="000000"/>
          <w:sz w:val="28"/>
        </w:rPr>
        <w:t>) источников, температура (</w:t>
      </w:r>
      <w:r>
        <w:rPr>
          <w:rFonts w:ascii="Times New Roman"/>
          <w:b w:val="false"/>
          <w:i/>
          <w:color w:val="000000"/>
          <w:sz w:val="28"/>
        </w:rPr>
        <w:t>Т</w:t>
      </w:r>
      <w:r>
        <w:rPr>
          <w:rFonts w:ascii="Times New Roman"/>
          <w:b w:val="false"/>
          <w:i w:val="false"/>
          <w:color w:val="000000"/>
          <w:vertAlign w:val="subscript"/>
        </w:rPr>
        <w:t>г</w:t>
      </w:r>
      <w:r>
        <w:rPr>
          <w:rFonts w:ascii="Times New Roman"/>
          <w:b w:val="false"/>
          <w:i w:val="false"/>
          <w:color w:val="000000"/>
          <w:sz w:val="28"/>
        </w:rPr>
        <w:t>) и скорость выхода (</w:t>
      </w:r>
    </w:p>
    <w:bookmarkEnd w:id="589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газовоздушной смеси из устья источников. При большом разбросе указанных параметров группа источников представляется несколькими площадными источниками с более близкими значениями этих параметров. Критерием возможности представления группы одиночных источников площадным источником является соблюдение неравенств (5.13), (5.14) при выполнении для каждого источника условий (5.10) или (5.11); неравенств (5.16), (5.17) при невыполнении для каждого точечного источника условий (5.10) и (5.11).</w:t>
      </w:r>
      <w:r>
        <w:br/>
      </w:r>
      <w:r>
        <w:rPr>
          <w:rFonts w:ascii="Times New Roman"/>
          <w:b w:val="false"/>
          <w:i w:val="false"/>
          <w:color w:val="000000"/>
          <w:sz w:val="28"/>
        </w:rPr>
        <w:t>
</w:t>
      </w:r>
    </w:p>
    <w:bookmarkStart w:name="z7693" w:id="5894"/>
    <w:p>
      <w:pPr>
        <w:spacing w:after="0"/>
        <w:ind w:left="0"/>
        <w:jc w:val="both"/>
      </w:pPr>
      <w:r>
        <w:rPr>
          <w:rFonts w:ascii="Times New Roman"/>
          <w:b w:val="false"/>
          <w:i w:val="false"/>
          <w:color w:val="000000"/>
          <w:sz w:val="28"/>
        </w:rPr>
        <w:t xml:space="preserve">
      51. При ветре, направленном перпендикулярно одной из сторон указанного площадного источника, концентрация (как на территории самого источника, так и за его пределами) рассчитывается по формулам </w:t>
      </w:r>
      <w:r>
        <w:rPr>
          <w:rFonts w:ascii="Times New Roman"/>
          <w:b w:val="false"/>
          <w:i w:val="false"/>
          <w:color w:val="000000"/>
          <w:sz w:val="28"/>
        </w:rPr>
        <w:t>Приложения 1</w:t>
      </w:r>
      <w:r>
        <w:rPr>
          <w:rFonts w:ascii="Times New Roman"/>
          <w:b w:val="false"/>
          <w:i w:val="false"/>
          <w:color w:val="000000"/>
          <w:sz w:val="28"/>
        </w:rPr>
        <w:t>.</w:t>
      </w:r>
    </w:p>
    <w:bookmarkEnd w:id="5894"/>
    <w:bookmarkStart w:name="z7694" w:id="5895"/>
    <w:p>
      <w:pPr>
        <w:spacing w:after="0"/>
        <w:ind w:left="0"/>
        <w:jc w:val="both"/>
      </w:pPr>
      <w:r>
        <w:rPr>
          <w:rFonts w:ascii="Times New Roman"/>
          <w:b w:val="false"/>
          <w:i w:val="false"/>
          <w:color w:val="000000"/>
          <w:sz w:val="28"/>
        </w:rPr>
        <w:t xml:space="preserve">
      52. При расчетах для произвольного направления ветра площадной источник представляется в виде совокупности </w:t>
      </w:r>
      <w:r>
        <w:rPr>
          <w:rFonts w:ascii="Times New Roman"/>
          <w:b w:val="false"/>
          <w:i/>
          <w:color w:val="000000"/>
          <w:sz w:val="28"/>
        </w:rPr>
        <w:t>N</w:t>
      </w:r>
      <w:r>
        <w:rPr>
          <w:rFonts w:ascii="Times New Roman"/>
          <w:b w:val="false"/>
          <w:i w:val="false"/>
          <w:color w:val="000000"/>
          <w:sz w:val="28"/>
        </w:rPr>
        <w:t xml:space="preserve"> равномерно рассредоточенных одиночных источников. Значение </w:t>
      </w:r>
      <w:r>
        <w:rPr>
          <w:rFonts w:ascii="Times New Roman"/>
          <w:b w:val="false"/>
          <w:i/>
          <w:color w:val="000000"/>
          <w:sz w:val="28"/>
        </w:rPr>
        <w:t>N</w:t>
      </w:r>
      <w:r>
        <w:rPr>
          <w:rFonts w:ascii="Times New Roman"/>
          <w:b w:val="false"/>
          <w:i w:val="false"/>
          <w:color w:val="000000"/>
          <w:sz w:val="28"/>
        </w:rPr>
        <w:t xml:space="preserve"> определяется по формуле</w:t>
      </w:r>
    </w:p>
    <w:bookmarkEnd w:id="58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168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 xml:space="preserve">    (5.30)</w:t>
      </w:r>
      <w:r>
        <w:br/>
      </w:r>
      <w:r>
        <w:rPr>
          <w:rFonts w:ascii="Times New Roman"/>
          <w:b w:val="false"/>
          <w:i w:val="false"/>
          <w:color w:val="000000"/>
          <w:sz w:val="28"/>
        </w:rPr>
        <w:t>
</w:t>
      </w:r>
    </w:p>
    <w:bookmarkStart w:name="z7696" w:id="5896"/>
    <w:p>
      <w:pPr>
        <w:spacing w:after="0"/>
        <w:ind w:left="0"/>
        <w:jc w:val="both"/>
      </w:pPr>
      <w:r>
        <w:rPr>
          <w:rFonts w:ascii="Times New Roman"/>
          <w:b w:val="false"/>
          <w:i w:val="false"/>
          <w:color w:val="000000"/>
          <w:sz w:val="28"/>
        </w:rPr>
        <w:t xml:space="preserve">
      Здесь </w:t>
      </w:r>
      <w:r>
        <w:rPr>
          <w:rFonts w:ascii="Times New Roman"/>
          <w:b w:val="false"/>
          <w:i w:val="false"/>
          <w:color w:val="000000"/>
          <w:vertAlign w:val="superscript"/>
        </w:rPr>
        <w:t>S</w:t>
      </w:r>
      <w:r>
        <w:rPr>
          <w:rFonts w:ascii="Times New Roman"/>
          <w:b w:val="false"/>
          <w:i w:val="false"/>
          <w:color w:val="000000"/>
          <w:vertAlign w:val="superscript"/>
        </w:rPr>
        <w:t>n</w:t>
      </w:r>
      <w:r>
        <w:rPr>
          <w:rFonts w:ascii="Times New Roman"/>
          <w:b w:val="false"/>
          <w:i w:val="false"/>
          <w:color w:val="000000"/>
          <w:vertAlign w:val="superscript"/>
        </w:rPr>
        <w:t xml:space="preserve"> (м2</w:t>
      </w:r>
      <w:r>
        <w:rPr>
          <w:rFonts w:ascii="Times New Roman"/>
          <w:b w:val="false"/>
          <w:i w:val="false"/>
          <w:color w:val="000000"/>
          <w:sz w:val="28"/>
        </w:rPr>
        <w:t xml:space="preserve">) - площадь рассматриваемого источника, </w:t>
      </w:r>
      <w:r>
        <w:rPr>
          <w:rFonts w:ascii="Times New Roman"/>
          <w:b w:val="false"/>
          <w:i/>
          <w:color w:val="000000"/>
          <w:sz w:val="28"/>
        </w:rPr>
        <w:t>L</w:t>
      </w:r>
      <w:r>
        <w:rPr>
          <w:rFonts w:ascii="Times New Roman"/>
          <w:b w:val="false"/>
          <w:i w:val="false"/>
          <w:color w:val="000000"/>
          <w:vertAlign w:val="subscript"/>
        </w:rPr>
        <w:t>n</w:t>
      </w:r>
      <w:r>
        <w:rPr>
          <w:rFonts w:ascii="Times New Roman"/>
          <w:b w:val="false"/>
          <w:i w:val="false"/>
          <w:color w:val="000000"/>
          <w:sz w:val="28"/>
        </w:rPr>
        <w:t xml:space="preserve"> (м) - расстояние от центра площадного источника до расчетной точки, </w:t>
      </w:r>
      <w:r>
        <w:rPr>
          <w:rFonts w:ascii="Times New Roman"/>
          <w:b w:val="false"/>
          <w:i/>
          <w:color w:val="000000"/>
          <w:sz w:val="28"/>
        </w:rPr>
        <w:t>u</w:t>
      </w:r>
      <w:r>
        <w:rPr>
          <w:rFonts w:ascii="Times New Roman"/>
          <w:b w:val="false"/>
          <w:i w:val="false"/>
          <w:color w:val="000000"/>
          <w:sz w:val="28"/>
        </w:rPr>
        <w:t xml:space="preserve"> - расчетная скорость ветра, значение </w:t>
      </w:r>
      <w:r>
        <w:rPr>
          <w:rFonts w:ascii="Times New Roman"/>
          <w:b w:val="false"/>
          <w:i/>
          <w:color w:val="000000"/>
          <w:sz w:val="28"/>
        </w:rPr>
        <w:t>N</w:t>
      </w:r>
      <w:r>
        <w:rPr>
          <w:rFonts w:ascii="Times New Roman"/>
          <w:b w:val="false"/>
          <w:i w:val="false"/>
          <w:color w:val="000000"/>
          <w:sz w:val="28"/>
        </w:rPr>
        <w:t xml:space="preserve"> вычисляется с округлением до ближайшего большего целого числа.</w:t>
      </w:r>
    </w:p>
    <w:bookmarkEnd w:id="5896"/>
    <w:bookmarkStart w:name="z7697" w:id="5897"/>
    <w:p>
      <w:pPr>
        <w:spacing w:after="0"/>
        <w:ind w:left="0"/>
        <w:jc w:val="both"/>
      </w:pPr>
      <w:r>
        <w:rPr>
          <w:rFonts w:ascii="Times New Roman"/>
          <w:b w:val="false"/>
          <w:i w:val="false"/>
          <w:color w:val="000000"/>
          <w:sz w:val="28"/>
        </w:rPr>
        <w:t xml:space="preserve">
      Из (5.30) следует, что для расчетных точек, расположенных на расстоянии, большем </w:t>
      </w:r>
    </w:p>
    <w:bookmarkEnd w:id="5897"/>
    <w:p>
      <w:pPr>
        <w:spacing w:after="0"/>
        <w:ind w:left="0"/>
        <w:jc w:val="both"/>
      </w:pPr>
      <w:r>
        <w:drawing>
          <wp:inline distT="0" distB="0" distL="0" distR="0">
            <wp:extent cx="1155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155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площадной источник может рассматриваться как одиночный точечный источник (</w:t>
      </w:r>
      <w:r>
        <w:rPr>
          <w:rFonts w:ascii="Times New Roman"/>
          <w:b w:val="false"/>
          <w:i/>
          <w:color w:val="000000"/>
          <w:sz w:val="28"/>
        </w:rPr>
        <w:t>N</w:t>
      </w:r>
      <w:r>
        <w:rPr>
          <w:rFonts w:ascii="Times New Roman"/>
          <w:b w:val="false"/>
          <w:i w:val="false"/>
          <w:color w:val="000000"/>
          <w:sz w:val="28"/>
        </w:rPr>
        <w:t>=1).</w:t>
      </w:r>
      <w:r>
        <w:br/>
      </w:r>
      <w:r>
        <w:rPr>
          <w:rFonts w:ascii="Times New Roman"/>
          <w:b w:val="false"/>
          <w:i w:val="false"/>
          <w:color w:val="000000"/>
          <w:sz w:val="28"/>
        </w:rPr>
        <w:t>
</w:t>
      </w:r>
    </w:p>
    <w:bookmarkStart w:name="z7698" w:id="5898"/>
    <w:p>
      <w:pPr>
        <w:spacing w:after="0"/>
        <w:ind w:left="0"/>
        <w:jc w:val="both"/>
      </w:pPr>
      <w:r>
        <w:rPr>
          <w:rFonts w:ascii="Times New Roman"/>
          <w:b w:val="false"/>
          <w:i w:val="false"/>
          <w:color w:val="000000"/>
          <w:sz w:val="28"/>
        </w:rPr>
        <w:t xml:space="preserve">
      Для каждого из этих одиночных точечных источников значения максимальной приземной концентрации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color w:val="000000"/>
          <w:sz w:val="28"/>
        </w:rPr>
        <w:t>,</w:t>
      </w:r>
      <w:r>
        <w:rPr>
          <w:rFonts w:ascii="Times New Roman"/>
          <w:b w:val="false"/>
          <w:i w:val="false"/>
          <w:color w:val="000000"/>
          <w:sz w:val="28"/>
        </w:rPr>
        <w:t xml:space="preserve"> расстояния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на котором достигается эта максимальная концентрация, и опасной скорости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определяются по формулам:</w:t>
      </w:r>
    </w:p>
    <w:bookmarkEnd w:id="58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5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850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(5.31)</w:t>
      </w:r>
      <w:r>
        <w:br/>
      </w:r>
      <w:r>
        <w:rPr>
          <w:rFonts w:ascii="Times New Roman"/>
          <w:b w:val="false"/>
          <w:i w:val="false"/>
          <w:color w:val="000000"/>
          <w:sz w:val="28"/>
        </w:rPr>
        <w:t>
</w:t>
      </w:r>
      <w:r>
        <w:br/>
      </w:r>
    </w:p>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85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(5.32)</w:t>
      </w:r>
      <w:r>
        <w:br/>
      </w:r>
      <w:r>
        <w:rPr>
          <w:rFonts w:ascii="Times New Roman"/>
          <w:b w:val="false"/>
          <w:i w:val="false"/>
          <w:color w:val="000000"/>
          <w:sz w:val="28"/>
        </w:rPr>
        <w:t>
</w:t>
      </w:r>
      <w:r>
        <w:br/>
      </w:r>
    </w:p>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85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(5.33)</w:t>
      </w:r>
      <w:r>
        <w:br/>
      </w:r>
      <w:r>
        <w:rPr>
          <w:rFonts w:ascii="Times New Roman"/>
          <w:b w:val="false"/>
          <w:i w:val="false"/>
          <w:color w:val="000000"/>
          <w:sz w:val="28"/>
        </w:rPr>
        <w:t>
</w:t>
      </w:r>
    </w:p>
    <w:bookmarkStart w:name="z7702" w:id="5899"/>
    <w:p>
      <w:pPr>
        <w:spacing w:after="0"/>
        <w:ind w:left="0"/>
        <w:jc w:val="both"/>
      </w:pPr>
      <w:r>
        <w:rPr>
          <w:rFonts w:ascii="Times New Roman"/>
          <w:b w:val="false"/>
          <w:i w:val="false"/>
          <w:color w:val="000000"/>
          <w:sz w:val="28"/>
        </w:rPr>
        <w:t xml:space="preserve">
      где </w:t>
      </w:r>
    </w:p>
    <w:bookmarkEnd w:id="5899"/>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это значения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 x</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для одиночного точечного источника, совокупность которых образует площадной источник; при расчете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качестве </w:t>
      </w:r>
      <w:r>
        <w:rPr>
          <w:rFonts w:ascii="Times New Roman"/>
          <w:b w:val="false"/>
          <w:i/>
          <w:color w:val="000000"/>
          <w:sz w:val="28"/>
        </w:rPr>
        <w:t xml:space="preserve">М </w:t>
      </w:r>
      <w:r>
        <w:rPr>
          <w:rFonts w:ascii="Times New Roman"/>
          <w:b w:val="false"/>
          <w:i w:val="false"/>
          <w:color w:val="000000"/>
          <w:sz w:val="28"/>
        </w:rPr>
        <w:t>используется суммарный выброс от всех источников.</w:t>
      </w:r>
      <w:r>
        <w:br/>
      </w:r>
      <w:r>
        <w:rPr>
          <w:rFonts w:ascii="Times New Roman"/>
          <w:b w:val="false"/>
          <w:i w:val="false"/>
          <w:color w:val="000000"/>
          <w:sz w:val="28"/>
        </w:rPr>
        <w:t>
</w:t>
      </w:r>
    </w:p>
    <w:bookmarkStart w:name="z7703" w:id="5900"/>
    <w:p>
      <w:pPr>
        <w:spacing w:after="0"/>
        <w:ind w:left="0"/>
        <w:jc w:val="both"/>
      </w:pPr>
      <w:r>
        <w:rPr>
          <w:rFonts w:ascii="Times New Roman"/>
          <w:b w:val="false"/>
          <w:i w:val="false"/>
          <w:color w:val="000000"/>
          <w:sz w:val="28"/>
        </w:rPr>
        <w:t>
      Примечания.</w:t>
      </w:r>
    </w:p>
    <w:bookmarkEnd w:id="5900"/>
    <w:bookmarkStart w:name="z7704" w:id="5901"/>
    <w:p>
      <w:pPr>
        <w:spacing w:after="0"/>
        <w:ind w:left="0"/>
        <w:jc w:val="both"/>
      </w:pPr>
      <w:r>
        <w:rPr>
          <w:rFonts w:ascii="Times New Roman"/>
          <w:b w:val="false"/>
          <w:i w:val="false"/>
          <w:color w:val="000000"/>
          <w:sz w:val="28"/>
        </w:rPr>
        <w:t>
      1. Если расчеты приземных концентраций относятся к участку местности, на котором расположен площадной источник, то целесообразно, чтобы условные источники находились в центрах ячеек расчетной сетки точек.</w:t>
      </w:r>
    </w:p>
    <w:bookmarkEnd w:id="5901"/>
    <w:bookmarkStart w:name="z7705" w:id="5902"/>
    <w:p>
      <w:pPr>
        <w:spacing w:after="0"/>
        <w:ind w:left="0"/>
        <w:jc w:val="both"/>
      </w:pPr>
      <w:r>
        <w:rPr>
          <w:rFonts w:ascii="Times New Roman"/>
          <w:b w:val="false"/>
          <w:i w:val="false"/>
          <w:color w:val="000000"/>
          <w:sz w:val="28"/>
        </w:rPr>
        <w:t>
      2. Формулы для площадного источника указанного типа применяются при выбросах от резервуарных парков предприятий, совокупностей мелких бытовых котельных и печных труб в городах; а также групп низких вентиляционных источников (при расчетах загрязнения атмосферы для участков, расположенных за пределами промплощадки). Использование формул для площадного источника существенно упрощает подготовку числового материала при расчетах загрязнения атмосферы на ЭВМ. Информация о вкладах площадных источников в суммарное загрязнение атмосферы более показательна, чем аналогичная информация по отдельным мелким источникам.</w:t>
      </w:r>
    </w:p>
    <w:bookmarkEnd w:id="5902"/>
    <w:bookmarkStart w:name="z7706" w:id="5903"/>
    <w:p>
      <w:pPr>
        <w:spacing w:after="0"/>
        <w:ind w:left="0"/>
        <w:jc w:val="both"/>
      </w:pPr>
      <w:r>
        <w:rPr>
          <w:rFonts w:ascii="Times New Roman"/>
          <w:b w:val="false"/>
          <w:i w:val="false"/>
          <w:color w:val="000000"/>
          <w:sz w:val="28"/>
        </w:rPr>
        <w:t xml:space="preserve">
      3. Если расчеты относятся к участку местности, на котором расположен площадной источник, то он представляется в виде суммы нескольких меньших по размеру площадных источников таким образом, чтобы выделить участки площадного источника, для которых определенное по формулам (5.30а), (5.30б) значение </w:t>
      </w:r>
      <w:r>
        <w:rPr>
          <w:rFonts w:ascii="Times New Roman"/>
          <w:b w:val="false"/>
          <w:i/>
          <w:color w:val="000000"/>
          <w:sz w:val="28"/>
        </w:rPr>
        <w:t>N</w:t>
      </w:r>
      <w:r>
        <w:rPr>
          <w:rFonts w:ascii="Times New Roman"/>
          <w:b w:val="false"/>
          <w:i w:val="false"/>
          <w:color w:val="000000"/>
          <w:sz w:val="28"/>
        </w:rPr>
        <w:t xml:space="preserve"> удовлетворяет условию </w:t>
      </w:r>
      <w:r>
        <w:rPr>
          <w:rFonts w:ascii="Times New Roman"/>
          <w:b w:val="false"/>
          <w:i/>
          <w:color w:val="000000"/>
          <w:sz w:val="28"/>
        </w:rPr>
        <w:t>N</w:t>
      </w:r>
      <w:r>
        <w:rPr>
          <w:rFonts w:ascii="Times New Roman"/>
          <w:b w:val="false"/>
          <w:i w:val="false"/>
          <w:color w:val="000000"/>
          <w:sz w:val="28"/>
        </w:rPr>
        <w:t>&lt;100. Оставшиеся площадные источники представляются в виде совокупности точечных источников, расположенных в узлах квадратной сетки, шаг которой не превосходит 2х</w:t>
      </w:r>
      <w:r>
        <w:rPr>
          <w:rFonts w:ascii="Times New Roman"/>
          <w:b w:val="false"/>
          <w:i w:val="false"/>
          <w:color w:val="000000"/>
          <w:vertAlign w:val="subscript"/>
        </w:rPr>
        <w:t>м</w:t>
      </w:r>
      <w:r>
        <w:rPr>
          <w:rFonts w:ascii="Times New Roman"/>
          <w:b w:val="false"/>
          <w:i w:val="false"/>
          <w:color w:val="000000"/>
          <w:sz w:val="28"/>
        </w:rPr>
        <w:t>.</w:t>
      </w:r>
    </w:p>
    <w:bookmarkEnd w:id="5903"/>
    <w:bookmarkStart w:name="z7707" w:id="5904"/>
    <w:p>
      <w:pPr>
        <w:spacing w:after="0"/>
        <w:ind w:left="0"/>
        <w:jc w:val="both"/>
      </w:pPr>
      <w:r>
        <w:rPr>
          <w:rFonts w:ascii="Times New Roman"/>
          <w:b w:val="false"/>
          <w:i w:val="false"/>
          <w:color w:val="000000"/>
          <w:sz w:val="28"/>
        </w:rPr>
        <w:t xml:space="preserve">
      53. При выбросе из </w:t>
      </w:r>
      <w:r>
        <w:rPr>
          <w:rFonts w:ascii="Times New Roman"/>
          <w:b w:val="false"/>
          <w:i/>
          <w:color w:val="000000"/>
          <w:sz w:val="28"/>
        </w:rPr>
        <w:t>N</w:t>
      </w:r>
      <w:r>
        <w:rPr>
          <w:rFonts w:ascii="Times New Roman"/>
          <w:b w:val="false"/>
          <w:i w:val="false"/>
          <w:color w:val="000000"/>
          <w:sz w:val="28"/>
        </w:rPr>
        <w:t xml:space="preserve"> источников расчет суммарной концентрации </w:t>
      </w:r>
      <w:r>
        <w:rPr>
          <w:rFonts w:ascii="Times New Roman"/>
          <w:b w:val="false"/>
          <w:i/>
          <w:color w:val="000000"/>
          <w:sz w:val="28"/>
        </w:rPr>
        <w:t>с</w:t>
      </w:r>
      <w:r>
        <w:rPr>
          <w:rFonts w:ascii="Times New Roman"/>
          <w:b w:val="false"/>
          <w:i w:val="false"/>
          <w:color w:val="000000"/>
          <w:vertAlign w:val="subscript"/>
        </w:rPr>
        <w:t>z</w:t>
      </w:r>
      <w:r>
        <w:rPr>
          <w:rFonts w:ascii="Times New Roman"/>
          <w:b w:val="false"/>
          <w:i w:val="false"/>
          <w:color w:val="000000"/>
          <w:sz w:val="28"/>
        </w:rPr>
        <w:t xml:space="preserve">, соответствующей уровню </w:t>
      </w:r>
      <w:r>
        <w:rPr>
          <w:rFonts w:ascii="Times New Roman"/>
          <w:b w:val="false"/>
          <w:i/>
          <w:color w:val="000000"/>
          <w:sz w:val="28"/>
        </w:rPr>
        <w:t>z</w:t>
      </w:r>
      <w:r>
        <w:rPr>
          <w:rFonts w:ascii="Times New Roman"/>
          <w:b w:val="false"/>
          <w:i w:val="false"/>
          <w:color w:val="000000"/>
          <w:sz w:val="28"/>
        </w:rPr>
        <w:t xml:space="preserve"> над поверхностью земли, производится по формулам (5.1)-(5.3) с заменой </w:t>
      </w:r>
      <w:r>
        <w:rPr>
          <w:rFonts w:ascii="Times New Roman"/>
          <w:b w:val="false"/>
          <w:i/>
          <w:color w:val="000000"/>
          <w:sz w:val="28"/>
        </w:rPr>
        <w:t>с</w:t>
      </w:r>
      <w:r>
        <w:rPr>
          <w:rFonts w:ascii="Times New Roman"/>
          <w:b w:val="false"/>
          <w:i w:val="false"/>
          <w:color w:val="000000"/>
          <w:sz w:val="28"/>
        </w:rPr>
        <w:t xml:space="preserve"> на </w:t>
      </w:r>
      <w:r>
        <w:rPr>
          <w:rFonts w:ascii="Times New Roman"/>
          <w:b w:val="false"/>
          <w:i/>
          <w:color w:val="000000"/>
          <w:sz w:val="28"/>
        </w:rPr>
        <w:t>с</w:t>
      </w:r>
      <w:r>
        <w:rPr>
          <w:rFonts w:ascii="Times New Roman"/>
          <w:b w:val="false"/>
          <w:i w:val="false"/>
          <w:color w:val="000000"/>
          <w:vertAlign w:val="subscript"/>
        </w:rPr>
        <w:t>z</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vertAlign w:val="subscript"/>
        </w:rPr>
        <w:t>i</w:t>
      </w:r>
      <w:r>
        <w:rPr>
          <w:rFonts w:ascii="Times New Roman"/>
          <w:b w:val="false"/>
          <w:i w:val="false"/>
          <w:color w:val="000000"/>
          <w:sz w:val="28"/>
        </w:rPr>
        <w:t xml:space="preserve"> на </w:t>
      </w:r>
      <w:r>
        <w:rPr>
          <w:rFonts w:ascii="Times New Roman"/>
          <w:b w:val="false"/>
          <w:i/>
          <w:color w:val="000000"/>
          <w:sz w:val="28"/>
        </w:rPr>
        <w:t>с</w:t>
      </w:r>
      <w:r>
        <w:rPr>
          <w:rFonts w:ascii="Times New Roman"/>
          <w:b w:val="false"/>
          <w:i w:val="false"/>
          <w:color w:val="000000"/>
          <w:vertAlign w:val="subscript"/>
        </w:rPr>
        <w:t>zi</w:t>
      </w:r>
      <w:r>
        <w:rPr>
          <w:rFonts w:ascii="Times New Roman"/>
          <w:b w:val="false"/>
          <w:i w:val="false"/>
          <w:color w:val="000000"/>
          <w:sz w:val="28"/>
        </w:rPr>
        <w:t xml:space="preserve">. Концентрации от отдельных источников </w:t>
      </w:r>
      <w:r>
        <w:rPr>
          <w:rFonts w:ascii="Times New Roman"/>
          <w:b w:val="false"/>
          <w:i/>
          <w:color w:val="000000"/>
          <w:sz w:val="28"/>
        </w:rPr>
        <w:t>с</w:t>
      </w:r>
      <w:r>
        <w:rPr>
          <w:rFonts w:ascii="Times New Roman"/>
          <w:b w:val="false"/>
          <w:i w:val="false"/>
          <w:color w:val="000000"/>
          <w:vertAlign w:val="subscript"/>
        </w:rPr>
        <w:t>zi</w:t>
      </w:r>
      <w:r>
        <w:rPr>
          <w:rFonts w:ascii="Times New Roman"/>
          <w:b w:val="false"/>
          <w:i w:val="false"/>
          <w:color w:val="000000"/>
          <w:sz w:val="28"/>
        </w:rPr>
        <w:t xml:space="preserve">, соответствующие этим источникам опасные скорости ветра uмzi и максимальные концентрации </w:t>
      </w:r>
    </w:p>
    <w:bookmarkEnd w:id="5904"/>
    <w:p>
      <w:pPr>
        <w:spacing w:after="0"/>
        <w:ind w:left="0"/>
        <w:jc w:val="both"/>
      </w:pPr>
      <w:r>
        <w:drawing>
          <wp:inline distT="0" distB="0" distL="0" distR="0">
            <wp:extent cx="1384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384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определяются согласно </w:t>
      </w:r>
      <w:r>
        <w:rPr>
          <w:rFonts w:ascii="Times New Roman"/>
          <w:b w:val="false"/>
          <w:i w:val="false"/>
          <w:color w:val="000000"/>
          <w:sz w:val="28"/>
        </w:rPr>
        <w:t>пункту 21</w:t>
      </w:r>
      <w:r>
        <w:rPr>
          <w:rFonts w:ascii="Times New Roman"/>
          <w:b w:val="false"/>
          <w:i w:val="false"/>
          <w:color w:val="000000"/>
          <w:sz w:val="28"/>
        </w:rPr>
        <w:t xml:space="preserve">. При этом должны соблюдаться требования, следующие из </w:t>
      </w:r>
      <w:r>
        <w:rPr>
          <w:rFonts w:ascii="Times New Roman"/>
          <w:b w:val="false"/>
          <w:i w:val="false"/>
          <w:color w:val="000000"/>
          <w:sz w:val="28"/>
        </w:rPr>
        <w:t>пункта 45</w:t>
      </w:r>
      <w:r>
        <w:rPr>
          <w:rFonts w:ascii="Times New Roman"/>
          <w:b w:val="false"/>
          <w:i w:val="false"/>
          <w:color w:val="000000"/>
          <w:sz w:val="28"/>
        </w:rPr>
        <w:t xml:space="preserve"> при замене </w:t>
      </w:r>
      <w:r>
        <w:rPr>
          <w:rFonts w:ascii="Times New Roman"/>
          <w:b w:val="false"/>
          <w:i/>
          <w:color w:val="000000"/>
          <w:sz w:val="28"/>
        </w:rPr>
        <w:t>с</w:t>
      </w:r>
      <w:r>
        <w:rPr>
          <w:rFonts w:ascii="Times New Roman"/>
          <w:b w:val="false"/>
          <w:i w:val="false"/>
          <w:color w:val="000000"/>
          <w:vertAlign w:val="subscript"/>
        </w:rPr>
        <w:t>мi</w:t>
      </w:r>
      <w:r>
        <w:rPr>
          <w:rFonts w:ascii="Times New Roman"/>
          <w:b w:val="false"/>
          <w:i w:val="false"/>
          <w:color w:val="000000"/>
          <w:sz w:val="28"/>
        </w:rPr>
        <w:t xml:space="preserve"> на </w:t>
      </w:r>
      <w:r>
        <w:rPr>
          <w:rFonts w:ascii="Times New Roman"/>
          <w:b w:val="false"/>
          <w:i/>
          <w:color w:val="000000"/>
          <w:sz w:val="28"/>
        </w:rPr>
        <w:t>cм</w:t>
      </w:r>
      <w:r>
        <w:rPr>
          <w:rFonts w:ascii="Times New Roman"/>
          <w:b w:val="false"/>
          <w:i w:val="false"/>
          <w:color w:val="000000"/>
          <w:vertAlign w:val="subscript"/>
        </w:rPr>
        <w:t>zi</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мi</w:t>
      </w:r>
      <w:r>
        <w:rPr>
          <w:rFonts w:ascii="Times New Roman"/>
          <w:b w:val="false"/>
          <w:i w:val="false"/>
          <w:color w:val="000000"/>
          <w:sz w:val="28"/>
        </w:rPr>
        <w:t xml:space="preserve"> на u</w:t>
      </w:r>
      <w:r>
        <w:rPr>
          <w:rFonts w:ascii="Times New Roman"/>
          <w:b w:val="false"/>
          <w:i w:val="false"/>
          <w:color w:val="000000"/>
          <w:vertAlign w:val="subscript"/>
        </w:rPr>
        <w:t>мzi</w:t>
      </w:r>
      <w:r>
        <w:rPr>
          <w:rFonts w:ascii="Times New Roman"/>
          <w:b w:val="false"/>
          <w:i w:val="false"/>
          <w:color w:val="000000"/>
          <w:sz w:val="28"/>
        </w:rPr>
        <w:t>.</w:t>
      </w:r>
      <w:r>
        <w:br/>
      </w:r>
      <w:r>
        <w:rPr>
          <w:rFonts w:ascii="Times New Roman"/>
          <w:b w:val="false"/>
          <w:i w:val="false"/>
          <w:color w:val="000000"/>
          <w:sz w:val="28"/>
        </w:rPr>
        <w:t>
</w:t>
      </w:r>
    </w:p>
    <w:bookmarkStart w:name="z7708" w:id="5905"/>
    <w:p>
      <w:pPr>
        <w:spacing w:after="0"/>
        <w:ind w:left="0"/>
        <w:jc w:val="both"/>
      </w:pPr>
      <w:r>
        <w:rPr>
          <w:rFonts w:ascii="Times New Roman"/>
          <w:b w:val="false"/>
          <w:i w:val="false"/>
          <w:color w:val="000000"/>
          <w:sz w:val="28"/>
        </w:rPr>
        <w:t>
      Примечание.</w:t>
      </w:r>
    </w:p>
    <w:bookmarkEnd w:id="5905"/>
    <w:bookmarkStart w:name="z7709" w:id="5906"/>
    <w:p>
      <w:pPr>
        <w:spacing w:after="0"/>
        <w:ind w:left="0"/>
        <w:jc w:val="both"/>
      </w:pPr>
      <w:r>
        <w:rPr>
          <w:rFonts w:ascii="Times New Roman"/>
          <w:b w:val="false"/>
          <w:i w:val="false"/>
          <w:color w:val="000000"/>
          <w:sz w:val="28"/>
        </w:rPr>
        <w:t xml:space="preserve">
      Расчеты по </w:t>
      </w:r>
      <w:r>
        <w:rPr>
          <w:rFonts w:ascii="Times New Roman"/>
          <w:b w:val="false"/>
          <w:i w:val="false"/>
          <w:color w:val="000000"/>
          <w:sz w:val="28"/>
        </w:rPr>
        <w:t>пункту 53</w:t>
      </w:r>
      <w:r>
        <w:rPr>
          <w:rFonts w:ascii="Times New Roman"/>
          <w:b w:val="false"/>
          <w:i w:val="false"/>
          <w:color w:val="000000"/>
          <w:sz w:val="28"/>
        </w:rPr>
        <w:t xml:space="preserve"> производятся при выборе положения устьев воздухозаборных труб и шахт, линий электропередачи и других объектов, расположенных на открытых участках местности или же на участках, где максимальная высота зданий (сооружений) не менее чем в 2,5 раза ниже высоты воздухозабора при условии, что источники выброса не располагаются в ветровой тени зданий (сооружений). В остальных случаях расчет проводится в соответствии с Приложением 2.</w:t>
      </w:r>
    </w:p>
    <w:bookmarkEnd w:id="5906"/>
    <w:bookmarkStart w:name="z7710" w:id="5907"/>
    <w:p>
      <w:pPr>
        <w:spacing w:after="0"/>
        <w:ind w:left="0"/>
        <w:jc w:val="both"/>
      </w:pPr>
      <w:r>
        <w:rPr>
          <w:rFonts w:ascii="Times New Roman"/>
          <w:b w:val="false"/>
          <w:i w:val="false"/>
          <w:color w:val="000000"/>
          <w:sz w:val="28"/>
        </w:rPr>
        <w:t xml:space="preserve">
      54. Формулы </w:t>
      </w:r>
      <w:r>
        <w:rPr>
          <w:rFonts w:ascii="Times New Roman"/>
          <w:b w:val="false"/>
          <w:i w:val="false"/>
          <w:color w:val="000000"/>
          <w:sz w:val="28"/>
        </w:rPr>
        <w:t>пунктов 39</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 xml:space="preserve"> предназначены для решения прямой задачи расчета суммарной концентрации </w:t>
      </w:r>
      <w:r>
        <w:rPr>
          <w:rFonts w:ascii="Times New Roman"/>
          <w:b w:val="false"/>
          <w:i/>
          <w:color w:val="000000"/>
          <w:sz w:val="28"/>
        </w:rPr>
        <w:t>с</w:t>
      </w:r>
      <w:r>
        <w:rPr>
          <w:rFonts w:ascii="Times New Roman"/>
          <w:b w:val="false"/>
          <w:i w:val="false"/>
          <w:color w:val="000000"/>
          <w:sz w:val="28"/>
        </w:rPr>
        <w:t xml:space="preserve"> от </w:t>
      </w:r>
      <w:r>
        <w:rPr>
          <w:rFonts w:ascii="Times New Roman"/>
          <w:b w:val="false"/>
          <w:i/>
          <w:color w:val="000000"/>
          <w:sz w:val="28"/>
        </w:rPr>
        <w:t>N</w:t>
      </w:r>
      <w:r>
        <w:rPr>
          <w:rFonts w:ascii="Times New Roman"/>
          <w:b w:val="false"/>
          <w:i w:val="false"/>
          <w:color w:val="000000"/>
          <w:sz w:val="28"/>
        </w:rPr>
        <w:t xml:space="preserve"> источников по их заданным параметрам выброса, а также для решения обратной задачи определения мощностей выброса </w:t>
      </w:r>
      <w:r>
        <w:rPr>
          <w:rFonts w:ascii="Times New Roman"/>
          <w:b w:val="false"/>
          <w:i/>
          <w:color w:val="000000"/>
          <w:sz w:val="28"/>
        </w:rPr>
        <w:t>М</w:t>
      </w:r>
      <w:r>
        <w:rPr>
          <w:rFonts w:ascii="Times New Roman"/>
          <w:b w:val="false"/>
          <w:i w:val="false"/>
          <w:color w:val="000000"/>
          <w:vertAlign w:val="subscript"/>
        </w:rPr>
        <w:t>i</w:t>
      </w:r>
      <w:r>
        <w:rPr>
          <w:rFonts w:ascii="Times New Roman"/>
          <w:b w:val="false"/>
          <w:i w:val="false"/>
          <w:color w:val="000000"/>
          <w:sz w:val="28"/>
        </w:rPr>
        <w:t>, (</w:t>
      </w:r>
      <w:r>
        <w:rPr>
          <w:rFonts w:ascii="Times New Roman"/>
          <w:b w:val="false"/>
          <w:i/>
          <w:color w:val="000000"/>
          <w:sz w:val="28"/>
        </w:rPr>
        <w:t>i</w:t>
      </w:r>
      <w:r>
        <w:rPr>
          <w:rFonts w:ascii="Times New Roman"/>
          <w:b w:val="false"/>
          <w:i w:val="false"/>
          <w:color w:val="000000"/>
          <w:sz w:val="28"/>
        </w:rPr>
        <w:t>=1,2,...,</w:t>
      </w:r>
      <w:r>
        <w:rPr>
          <w:rFonts w:ascii="Times New Roman"/>
          <w:b w:val="false"/>
          <w:i/>
          <w:color w:val="000000"/>
          <w:sz w:val="28"/>
        </w:rPr>
        <w:t>N</w:t>
      </w:r>
      <w:r>
        <w:rPr>
          <w:rFonts w:ascii="Times New Roman"/>
          <w:b w:val="false"/>
          <w:i w:val="false"/>
          <w:color w:val="000000"/>
          <w:sz w:val="28"/>
        </w:rPr>
        <w:t>), соответствующих заданному значению максимальной приземной концентрации с</w:t>
      </w:r>
      <w:r>
        <w:rPr>
          <w:rFonts w:ascii="Times New Roman"/>
          <w:b w:val="false"/>
          <w:i w:val="false"/>
          <w:color w:val="000000"/>
          <w:vertAlign w:val="subscript"/>
        </w:rPr>
        <w:t>м</w:t>
      </w:r>
      <w:r>
        <w:rPr>
          <w:rFonts w:ascii="Times New Roman"/>
          <w:b w:val="false"/>
          <w:i w:val="false"/>
          <w:color w:val="000000"/>
          <w:sz w:val="28"/>
        </w:rPr>
        <w:t xml:space="preserve"> (при фиксированных координатах источников выброса, их высотах Н</w:t>
      </w:r>
      <w:r>
        <w:rPr>
          <w:rFonts w:ascii="Times New Roman"/>
          <w:b w:val="false"/>
          <w:i w:val="false"/>
          <w:color w:val="000000"/>
          <w:vertAlign w:val="subscript"/>
        </w:rPr>
        <w:t>i</w:t>
      </w:r>
      <w:r>
        <w:rPr>
          <w:rFonts w:ascii="Times New Roman"/>
          <w:b w:val="false"/>
          <w:i w:val="false"/>
          <w:color w:val="000000"/>
          <w:sz w:val="28"/>
        </w:rPr>
        <w:t xml:space="preserve"> и диаметрах устья D</w:t>
      </w:r>
      <w:r>
        <w:rPr>
          <w:rFonts w:ascii="Times New Roman"/>
          <w:b w:val="false"/>
          <w:i w:val="false"/>
          <w:color w:val="000000"/>
          <w:vertAlign w:val="subscript"/>
        </w:rPr>
        <w:t>i</w:t>
      </w:r>
      <w:r>
        <w:rPr>
          <w:rFonts w:ascii="Times New Roman"/>
          <w:b w:val="false"/>
          <w:i w:val="false"/>
          <w:color w:val="000000"/>
          <w:sz w:val="28"/>
        </w:rPr>
        <w:t xml:space="preserve">, скоростях выхода </w:t>
      </w:r>
    </w:p>
    <w:bookmarkEnd w:id="590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 xml:space="preserve"> и перегревах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vertAlign w:val="subscript"/>
        </w:rPr>
        <w:t>i</w:t>
      </w:r>
      <w:r>
        <w:rPr>
          <w:rFonts w:ascii="Times New Roman"/>
          <w:b w:val="false"/>
          <w:i w:val="false"/>
          <w:color w:val="000000"/>
          <w:sz w:val="28"/>
        </w:rPr>
        <w:t xml:space="preserve"> газовоздушной смеси).</w:t>
      </w:r>
      <w:r>
        <w:br/>
      </w:r>
      <w:r>
        <w:rPr>
          <w:rFonts w:ascii="Times New Roman"/>
          <w:b w:val="false"/>
          <w:i w:val="false"/>
          <w:color w:val="000000"/>
          <w:sz w:val="28"/>
        </w:rPr>
        <w:t>
</w:t>
      </w:r>
    </w:p>
    <w:bookmarkStart w:name="z7711" w:id="5908"/>
    <w:p>
      <w:pPr>
        <w:spacing w:after="0"/>
        <w:ind w:left="0"/>
        <w:jc w:val="both"/>
      </w:pPr>
      <w:r>
        <w:rPr>
          <w:rFonts w:ascii="Times New Roman"/>
          <w:b w:val="false"/>
          <w:i w:val="false"/>
          <w:color w:val="000000"/>
          <w:sz w:val="28"/>
        </w:rPr>
        <w:t>
      55. Значение суммарного выброса M, соответствующее заданному значению максимальной концентрации c</w:t>
      </w:r>
      <w:r>
        <w:rPr>
          <w:rFonts w:ascii="Times New Roman"/>
          <w:b w:val="false"/>
          <w:i w:val="false"/>
          <w:color w:val="000000"/>
          <w:vertAlign w:val="subscript"/>
        </w:rPr>
        <w:t>м</w:t>
      </w:r>
      <w:r>
        <w:rPr>
          <w:rFonts w:ascii="Times New Roman"/>
          <w:b w:val="false"/>
          <w:i w:val="false"/>
          <w:color w:val="000000"/>
          <w:sz w:val="28"/>
        </w:rPr>
        <w:t>, для группы из N близкорасположенных одиночных источников с одинаковыми высотами и другими параметрами выброса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 xml:space="preserve">, </w:t>
      </w:r>
    </w:p>
    <w:bookmarkEnd w:id="5908"/>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 xml:space="preserve">T, D,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определяется по формулам (2.41), (2.42); в данном случае в формулах полагается V</w:t>
      </w:r>
      <w:r>
        <w:rPr>
          <w:rFonts w:ascii="Times New Roman"/>
          <w:b w:val="false"/>
          <w:i w:val="false"/>
          <w:color w:val="000000"/>
          <w:vertAlign w:val="subscript"/>
        </w:rPr>
        <w:t>1</w:t>
      </w:r>
      <w:r>
        <w:rPr>
          <w:rFonts w:ascii="Times New Roman"/>
          <w:b w:val="false"/>
          <w:i w:val="false"/>
          <w:color w:val="000000"/>
          <w:sz w:val="28"/>
        </w:rPr>
        <w:t xml:space="preserve"> = V/N (V - суммарный расход выбрасываемой из всех источников газовоздушной смеси).</w:t>
      </w:r>
      <w:r>
        <w:br/>
      </w:r>
      <w:r>
        <w:rPr>
          <w:rFonts w:ascii="Times New Roman"/>
          <w:b w:val="false"/>
          <w:i w:val="false"/>
          <w:color w:val="000000"/>
          <w:sz w:val="28"/>
        </w:rPr>
        <w:t>
</w:t>
      </w:r>
    </w:p>
    <w:bookmarkStart w:name="z7712" w:id="5909"/>
    <w:p>
      <w:pPr>
        <w:spacing w:after="0"/>
        <w:ind w:left="0"/>
        <w:jc w:val="both"/>
      </w:pPr>
      <w:r>
        <w:rPr>
          <w:rFonts w:ascii="Times New Roman"/>
          <w:b w:val="false"/>
          <w:i w:val="false"/>
          <w:color w:val="000000"/>
          <w:sz w:val="28"/>
        </w:rPr>
        <w:t xml:space="preserve">
      56. В случае многоствольной трубы выброс </w:t>
      </w:r>
      <w:r>
        <w:rPr>
          <w:rFonts w:ascii="Times New Roman"/>
          <w:b w:val="false"/>
          <w:i/>
          <w:color w:val="000000"/>
          <w:sz w:val="28"/>
        </w:rPr>
        <w:t>M</w:t>
      </w:r>
      <w:r>
        <w:rPr>
          <w:rFonts w:ascii="Times New Roman"/>
          <w:b w:val="false"/>
          <w:i w:val="false"/>
          <w:color w:val="000000"/>
          <w:sz w:val="28"/>
        </w:rPr>
        <w:t xml:space="preserve"> из всех стволов, соответствующий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val="false"/>
          <w:color w:val="000000"/>
          <w:sz w:val="28"/>
        </w:rPr>
        <w:t>, при l&lt;d</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sz w:val="28"/>
        </w:rPr>
        <w:t xml:space="preserve"> определяется по формуле</w:t>
      </w:r>
    </w:p>
    <w:bookmarkEnd w:id="59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7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070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(5.34)</w:t>
      </w:r>
      <w:r>
        <w:br/>
      </w:r>
      <w:r>
        <w:rPr>
          <w:rFonts w:ascii="Times New Roman"/>
          <w:b w:val="false"/>
          <w:i w:val="false"/>
          <w:color w:val="000000"/>
          <w:sz w:val="28"/>
        </w:rPr>
        <w:t>
</w:t>
      </w:r>
    </w:p>
    <w:bookmarkStart w:name="z7714" w:id="5910"/>
    <w:p>
      <w:pPr>
        <w:spacing w:after="0"/>
        <w:ind w:left="0"/>
        <w:jc w:val="both"/>
      </w:pPr>
      <w:r>
        <w:rPr>
          <w:rFonts w:ascii="Times New Roman"/>
          <w:b w:val="false"/>
          <w:i w:val="false"/>
          <w:color w:val="000000"/>
          <w:sz w:val="28"/>
        </w:rPr>
        <w:t xml:space="preserve">
      где </w:t>
      </w:r>
    </w:p>
    <w:bookmarkEnd w:id="5910"/>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приземные максимальные концентрации при </w:t>
      </w:r>
      <w:r>
        <w:rPr>
          <w:rFonts w:ascii="Times New Roman"/>
          <w:b w:val="false"/>
          <w:i/>
          <w:color w:val="000000"/>
          <w:sz w:val="28"/>
        </w:rPr>
        <w:t>М</w:t>
      </w:r>
      <w:r>
        <w:rPr>
          <w:rFonts w:ascii="Times New Roman"/>
          <w:b w:val="false"/>
          <w:i w:val="false"/>
          <w:color w:val="000000"/>
          <w:sz w:val="28"/>
        </w:rPr>
        <w:t xml:space="preserve"> (г/с), рассчитанные соответственно при значениях параметров </w:t>
      </w:r>
      <w:r>
        <w:rPr>
          <w:rFonts w:ascii="Times New Roman"/>
          <w:b w:val="false"/>
          <w:i/>
          <w:color w:val="000000"/>
          <w:sz w:val="28"/>
        </w:rPr>
        <w:t>D</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для одного ствола и при их эффективных значениях </w:t>
      </w:r>
      <w:r>
        <w:rPr>
          <w:rFonts w:ascii="Times New Roman"/>
          <w:b w:val="false"/>
          <w:i/>
          <w:color w:val="000000"/>
          <w:sz w:val="28"/>
        </w:rPr>
        <w:t>D</w:t>
      </w:r>
      <w:r>
        <w:rPr>
          <w:rFonts w:ascii="Times New Roman"/>
          <w:b w:val="false"/>
          <w:i w:val="false"/>
          <w:color w:val="000000"/>
          <w:vertAlign w:val="subscript"/>
        </w:rPr>
        <w:t>э</w:t>
      </w:r>
      <w:r>
        <w:rPr>
          <w:rFonts w:ascii="Times New Roman"/>
          <w:b w:val="false"/>
          <w:i w:val="false"/>
          <w:color w:val="000000"/>
          <w:sz w:val="28"/>
        </w:rPr>
        <w:t xml:space="preserve"> (5.25). (5.27) и </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(2.40). </w:t>
      </w:r>
      <w:r>
        <w:br/>
      </w:r>
      <w:r>
        <w:rPr>
          <w:rFonts w:ascii="Times New Roman"/>
          <w:b w:val="false"/>
          <w:i w:val="false"/>
          <w:color w:val="000000"/>
          <w:sz w:val="28"/>
        </w:rPr>
        <w:t>
</w:t>
      </w:r>
    </w:p>
    <w:bookmarkStart w:name="z7715" w:id="5911"/>
    <w:p>
      <w:pPr>
        <w:spacing w:after="0"/>
        <w:ind w:left="0"/>
        <w:jc w:val="both"/>
      </w:pPr>
      <w:r>
        <w:rPr>
          <w:rFonts w:ascii="Times New Roman"/>
          <w:b w:val="false"/>
          <w:i w:val="false"/>
          <w:color w:val="000000"/>
          <w:sz w:val="28"/>
        </w:rPr>
        <w:t xml:space="preserve">
      Безразмерный коэффициент определяется по формуле (5.26). </w:t>
      </w:r>
    </w:p>
    <w:bookmarkEnd w:id="5911"/>
    <w:bookmarkStart w:name="z7716" w:id="5912"/>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sz w:val="28"/>
        </w:rPr>
        <w:t xml:space="preserve"> выброс </w:t>
      </w:r>
      <w:r>
        <w:rPr>
          <w:rFonts w:ascii="Times New Roman"/>
          <w:b w:val="false"/>
          <w:i/>
          <w:color w:val="000000"/>
          <w:sz w:val="28"/>
        </w:rPr>
        <w:t>М</w:t>
      </w:r>
      <w:r>
        <w:rPr>
          <w:rFonts w:ascii="Times New Roman"/>
          <w:b w:val="false"/>
          <w:i w:val="false"/>
          <w:color w:val="000000"/>
          <w:sz w:val="28"/>
        </w:rPr>
        <w:t xml:space="preserve"> определяется в соответствии с </w:t>
      </w:r>
      <w:r>
        <w:rPr>
          <w:rFonts w:ascii="Times New Roman"/>
          <w:b w:val="false"/>
          <w:i w:val="false"/>
          <w:color w:val="000000"/>
          <w:sz w:val="28"/>
        </w:rPr>
        <w:t>пунктом 55</w:t>
      </w:r>
      <w:r>
        <w:rPr>
          <w:rFonts w:ascii="Times New Roman"/>
          <w:b w:val="false"/>
          <w:i w:val="false"/>
          <w:color w:val="000000"/>
          <w:sz w:val="28"/>
        </w:rPr>
        <w:t>.</w:t>
      </w:r>
    </w:p>
    <w:bookmarkEnd w:id="5912"/>
    <w:bookmarkStart w:name="z7717" w:id="5913"/>
    <w:p>
      <w:pPr>
        <w:spacing w:after="0"/>
        <w:ind w:left="0"/>
        <w:jc w:val="both"/>
      </w:pPr>
      <w:r>
        <w:rPr>
          <w:rFonts w:ascii="Times New Roman"/>
          <w:b w:val="false"/>
          <w:i w:val="false"/>
          <w:color w:val="000000"/>
          <w:sz w:val="28"/>
        </w:rPr>
        <w:t>
      При произвольном фиксированном размещении группы источников с заданными параметрами выброса (</w:t>
      </w:r>
      <w:r>
        <w:rPr>
          <w:rFonts w:ascii="Times New Roman"/>
          <w:b w:val="false"/>
          <w:i/>
          <w:color w:val="000000"/>
          <w:sz w:val="28"/>
        </w:rPr>
        <w:t>Н</w:t>
      </w:r>
      <w:r>
        <w:rPr>
          <w:rFonts w:ascii="Times New Roman"/>
          <w:b w:val="false"/>
          <w:i w:val="false"/>
          <w:color w:val="000000"/>
          <w:vertAlign w:val="subscript"/>
        </w:rPr>
        <w:t>i</w:t>
      </w:r>
      <w:r>
        <w:rPr>
          <w:rFonts w:ascii="Times New Roman"/>
          <w:b w:val="false"/>
          <w:i/>
          <w:color w:val="000000"/>
          <w:sz w:val="28"/>
        </w:rPr>
        <w:t>, D</w:t>
      </w:r>
      <w:r>
        <w:rPr>
          <w:rFonts w:ascii="Times New Roman"/>
          <w:b w:val="false"/>
          <w:i w:val="false"/>
          <w:color w:val="000000"/>
          <w:vertAlign w:val="subscript"/>
        </w:rPr>
        <w:t>i</w:t>
      </w:r>
      <w:r>
        <w:rPr>
          <w:rFonts w:ascii="Times New Roman"/>
          <w:b w:val="false"/>
          <w:i w:val="false"/>
          <w:color w:val="000000"/>
          <w:sz w:val="28"/>
        </w:rPr>
        <w:t xml:space="preserve">, </w:t>
      </w:r>
    </w:p>
    <w:bookmarkEnd w:id="591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 xml:space="preserve">, и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vertAlign w:val="subscript"/>
        </w:rPr>
        <w:t>i</w:t>
      </w:r>
      <w:r>
        <w:rPr>
          <w:rFonts w:ascii="Times New Roman"/>
          <w:b w:val="false"/>
          <w:i w:val="false"/>
          <w:color w:val="000000"/>
          <w:sz w:val="28"/>
        </w:rPr>
        <w:t xml:space="preserve">) мощности источников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val="false"/>
          <w:color w:val="000000"/>
          <w:sz w:val="28"/>
        </w:rPr>
        <w:t xml:space="preserve">, соответствующие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color w:val="000000"/>
          <w:sz w:val="28"/>
        </w:rPr>
        <w:t>,</w:t>
      </w:r>
      <w:r>
        <w:rPr>
          <w:rFonts w:ascii="Times New Roman"/>
          <w:b w:val="false"/>
          <w:i w:val="false"/>
          <w:color w:val="000000"/>
          <w:sz w:val="28"/>
        </w:rPr>
        <w:t xml:space="preserve"> определяются так, чтобы наибольшее значение суммарной концентрации max с, рассчитанное по (5.1) при переборе скоростей и направлений ветра, удовлетворяло условию</w:t>
      </w:r>
      <w:r>
        <w:br/>
      </w:r>
      <w:r>
        <w:rPr>
          <w:rFonts w:ascii="Times New Roman"/>
          <w:b w:val="false"/>
          <w:i w:val="false"/>
          <w:color w:val="000000"/>
          <w:sz w:val="28"/>
        </w:rPr>
        <w:t>
</w:t>
      </w:r>
    </w:p>
    <w:bookmarkStart w:name="z7718" w:id="5914"/>
    <w:p>
      <w:pPr>
        <w:spacing w:after="0"/>
        <w:ind w:left="0"/>
        <w:jc w:val="both"/>
      </w:pPr>
      <w:r>
        <w:rPr>
          <w:rFonts w:ascii="Times New Roman"/>
          <w:b w:val="false"/>
          <w:i w:val="false"/>
          <w:color w:val="000000"/>
          <w:sz w:val="28"/>
        </w:rPr>
        <w:t xml:space="preserve">
      max </w:t>
      </w:r>
      <w:r>
        <w:rPr>
          <w:rFonts w:ascii="Times New Roman"/>
          <w:b w:val="false"/>
          <w:i/>
          <w:color w:val="000000"/>
          <w:sz w:val="28"/>
        </w:rPr>
        <w:t>c</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val="false"/>
          <w:color w:val="000000"/>
          <w:sz w:val="28"/>
        </w:rPr>
        <w:t>. (5.35)</w:t>
      </w:r>
    </w:p>
    <w:bookmarkEnd w:id="5914"/>
    <w:bookmarkStart w:name="z7719" w:id="5915"/>
    <w:p>
      <w:pPr>
        <w:spacing w:after="0"/>
        <w:ind w:left="0"/>
        <w:jc w:val="both"/>
      </w:pPr>
      <w:r>
        <w:rPr>
          <w:rFonts w:ascii="Times New Roman"/>
          <w:b w:val="false"/>
          <w:i w:val="false"/>
          <w:color w:val="000000"/>
          <w:sz w:val="28"/>
        </w:rPr>
        <w:t>
      В случае N одинаковых источников выброса значения М, определяются по формуле</w:t>
      </w:r>
    </w:p>
    <w:bookmarkEnd w:id="59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282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(5.36)</w:t>
      </w:r>
      <w:r>
        <w:br/>
      </w:r>
      <w:r>
        <w:rPr>
          <w:rFonts w:ascii="Times New Roman"/>
          <w:b w:val="false"/>
          <w:i w:val="false"/>
          <w:color w:val="000000"/>
          <w:sz w:val="28"/>
        </w:rPr>
        <w:t>
</w:t>
      </w:r>
    </w:p>
    <w:bookmarkStart w:name="z7721" w:id="5916"/>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н</w:t>
      </w:r>
      <w:r>
        <w:rPr>
          <w:rFonts w:ascii="Times New Roman"/>
          <w:b w:val="false"/>
          <w:i w:val="false"/>
          <w:color w:val="000000"/>
          <w:sz w:val="28"/>
        </w:rPr>
        <w:t xml:space="preserve"> - максимальное значение рассчитанной по (5.1) суммарной концентрации </w:t>
      </w:r>
      <w:r>
        <w:rPr>
          <w:rFonts w:ascii="Times New Roman"/>
          <w:b w:val="false"/>
          <w:i/>
          <w:color w:val="000000"/>
          <w:sz w:val="28"/>
        </w:rPr>
        <w:t>с</w:t>
      </w:r>
      <w:r>
        <w:rPr>
          <w:rFonts w:ascii="Times New Roman"/>
          <w:b w:val="false"/>
          <w:i w:val="false"/>
          <w:color w:val="000000"/>
          <w:sz w:val="28"/>
        </w:rPr>
        <w:t xml:space="preserve"> при "начальных" значениях мощности выброса </w:t>
      </w:r>
      <w:r>
        <w:rPr>
          <w:rFonts w:ascii="Times New Roman"/>
          <w:b w:val="false"/>
          <w:i/>
          <w:color w:val="000000"/>
          <w:sz w:val="28"/>
        </w:rPr>
        <w:t>M</w:t>
      </w:r>
      <w:r>
        <w:rPr>
          <w:rFonts w:ascii="Times New Roman"/>
          <w:b w:val="false"/>
          <w:i w:val="false"/>
          <w:color w:val="000000"/>
          <w:vertAlign w:val="subscript"/>
        </w:rPr>
        <w:t>нi</w:t>
      </w:r>
      <w:r>
        <w:rPr>
          <w:rFonts w:ascii="Times New Roman"/>
          <w:b w:val="false"/>
          <w:i w:val="false"/>
          <w:color w:val="000000"/>
          <w:sz w:val="28"/>
        </w:rPr>
        <w:t xml:space="preserve">. </w:t>
      </w:r>
    </w:p>
    <w:bookmarkEnd w:id="5916"/>
    <w:bookmarkStart w:name="z7722" w:id="5917"/>
    <w:p>
      <w:pPr>
        <w:spacing w:after="0"/>
        <w:ind w:left="0"/>
        <w:jc w:val="both"/>
      </w:pPr>
      <w:r>
        <w:rPr>
          <w:rFonts w:ascii="Times New Roman"/>
          <w:b w:val="false"/>
          <w:i w:val="false"/>
          <w:color w:val="000000"/>
          <w:sz w:val="28"/>
        </w:rPr>
        <w:t xml:space="preserve">
      В общем случае из (5.35) определяется начальное приближение для значении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val="false"/>
          <w:color w:val="000000"/>
          <w:sz w:val="28"/>
        </w:rPr>
        <w:t>, уточняемое с учетом требований технической реализуемости и оптимального выбора мощностей источников.</w:t>
      </w:r>
    </w:p>
    <w:bookmarkEnd w:id="5917"/>
    <w:bookmarkStart w:name="z7723" w:id="5918"/>
    <w:p>
      <w:pPr>
        <w:spacing w:after="0"/>
        <w:ind w:left="0"/>
        <w:jc w:val="both"/>
      </w:pPr>
      <w:r>
        <w:rPr>
          <w:rFonts w:ascii="Times New Roman"/>
          <w:b w:val="false"/>
          <w:i w:val="false"/>
          <w:color w:val="000000"/>
          <w:sz w:val="28"/>
        </w:rPr>
        <w:t>
      Примечания.</w:t>
      </w:r>
    </w:p>
    <w:bookmarkEnd w:id="5918"/>
    <w:bookmarkStart w:name="z7724" w:id="5919"/>
    <w:p>
      <w:pPr>
        <w:spacing w:after="0"/>
        <w:ind w:left="0"/>
        <w:jc w:val="both"/>
      </w:pPr>
      <w:r>
        <w:rPr>
          <w:rFonts w:ascii="Times New Roman"/>
          <w:b w:val="false"/>
          <w:i w:val="false"/>
          <w:color w:val="000000"/>
          <w:sz w:val="28"/>
        </w:rPr>
        <w:t>
      1. Для одинаковых источников выброса в (5.36) величина с</w:t>
      </w:r>
      <w:r>
        <w:rPr>
          <w:rFonts w:ascii="Times New Roman"/>
          <w:b w:val="false"/>
          <w:i w:val="false"/>
          <w:color w:val="000000"/>
          <w:vertAlign w:val="subscript"/>
        </w:rPr>
        <w:t>н</w:t>
      </w:r>
      <w:r>
        <w:rPr>
          <w:rFonts w:ascii="Times New Roman"/>
          <w:b w:val="false"/>
          <w:i w:val="false"/>
          <w:color w:val="000000"/>
          <w:sz w:val="28"/>
        </w:rPr>
        <w:t xml:space="preserve"> вычисляется при </w:t>
      </w:r>
      <w:r>
        <w:rPr>
          <w:rFonts w:ascii="Times New Roman"/>
          <w:b w:val="false"/>
          <w:i/>
          <w:color w:val="000000"/>
          <w:sz w:val="28"/>
        </w:rPr>
        <w:t>М</w:t>
      </w:r>
      <w:r>
        <w:rPr>
          <w:rFonts w:ascii="Times New Roman"/>
          <w:b w:val="false"/>
          <w:i w:val="false"/>
          <w:color w:val="000000"/>
          <w:vertAlign w:val="subscript"/>
        </w:rPr>
        <w:t>нi</w:t>
      </w:r>
      <w:r>
        <w:rPr>
          <w:rFonts w:ascii="Times New Roman"/>
          <w:b w:val="false"/>
          <w:i w:val="false"/>
          <w:color w:val="000000"/>
          <w:sz w:val="28"/>
        </w:rPr>
        <w:t xml:space="preserve"> = 1 г/с. В общем случае значения </w:t>
      </w:r>
      <w:r>
        <w:rPr>
          <w:rFonts w:ascii="Times New Roman"/>
          <w:b w:val="false"/>
          <w:i/>
          <w:color w:val="000000"/>
          <w:sz w:val="28"/>
        </w:rPr>
        <w:t>М</w:t>
      </w:r>
      <w:r>
        <w:rPr>
          <w:rFonts w:ascii="Times New Roman"/>
          <w:b w:val="false"/>
          <w:i w:val="false"/>
          <w:color w:val="000000"/>
          <w:vertAlign w:val="subscript"/>
        </w:rPr>
        <w:t>нi</w:t>
      </w:r>
      <w:r>
        <w:rPr>
          <w:rFonts w:ascii="Times New Roman"/>
          <w:b w:val="false"/>
          <w:i w:val="false"/>
          <w:color w:val="000000"/>
          <w:sz w:val="28"/>
        </w:rPr>
        <w:t xml:space="preserve"> устанавливаются с учетом различия в мощностях выброса из труб разной высоты.</w:t>
      </w:r>
    </w:p>
    <w:bookmarkEnd w:id="5919"/>
    <w:bookmarkStart w:name="z7725" w:id="5920"/>
    <w:p>
      <w:pPr>
        <w:spacing w:after="0"/>
        <w:ind w:left="0"/>
        <w:jc w:val="both"/>
      </w:pPr>
      <w:r>
        <w:rPr>
          <w:rFonts w:ascii="Times New Roman"/>
          <w:b w:val="false"/>
          <w:i w:val="false"/>
          <w:color w:val="000000"/>
          <w:sz w:val="28"/>
        </w:rPr>
        <w:t xml:space="preserve">
      57. Для совокупности источников отдельных предприятии рассчитываются зоны влияния, включающие в себя круги радиусом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 (смотрите </w:t>
      </w:r>
      <w:r>
        <w:rPr>
          <w:rFonts w:ascii="Times New Roman"/>
          <w:b w:val="false"/>
          <w:i w:val="false"/>
          <w:color w:val="000000"/>
          <w:sz w:val="28"/>
        </w:rPr>
        <w:t>пункт 25</w:t>
      </w:r>
      <w:r>
        <w:rPr>
          <w:rFonts w:ascii="Times New Roman"/>
          <w:b w:val="false"/>
          <w:i w:val="false"/>
          <w:color w:val="000000"/>
          <w:sz w:val="28"/>
        </w:rPr>
        <w:t>), проведенные вокруг каждой из труб предприятия, и участки местности, где рассчитанная по (5.1) суммарная концентрация от всей совокупности источников выброса данного предприятия, в том числе низких и неорганизованных выбросов, превышает 0,05 ПДК.</w:t>
      </w:r>
    </w:p>
    <w:bookmarkEnd w:id="5920"/>
    <w:bookmarkStart w:name="z7726" w:id="5921"/>
    <w:p>
      <w:pPr>
        <w:spacing w:after="0"/>
        <w:ind w:left="0"/>
        <w:jc w:val="both"/>
      </w:pPr>
      <w:r>
        <w:rPr>
          <w:rFonts w:ascii="Times New Roman"/>
          <w:b w:val="false"/>
          <w:i w:val="false"/>
          <w:color w:val="000000"/>
          <w:sz w:val="28"/>
        </w:rPr>
        <w:t>
      Зоны влияния источников и предприятий рассчитываются по каждому вредному веществу (комбинации вредных веществ с суммирующимся вредным действием) отдельно.</w:t>
      </w:r>
    </w:p>
    <w:bookmarkEnd w:id="5921"/>
    <w:bookmarkStart w:name="z7727" w:id="5922"/>
    <w:p>
      <w:pPr>
        <w:spacing w:after="0"/>
        <w:ind w:left="0"/>
        <w:jc w:val="both"/>
      </w:pPr>
      <w:r>
        <w:rPr>
          <w:rFonts w:ascii="Times New Roman"/>
          <w:b w:val="false"/>
          <w:i w:val="false"/>
          <w:color w:val="000000"/>
          <w:sz w:val="28"/>
        </w:rPr>
        <w:t>
      Примечание.</w:t>
      </w:r>
    </w:p>
    <w:bookmarkEnd w:id="5922"/>
    <w:bookmarkStart w:name="z7728" w:id="5923"/>
    <w:p>
      <w:pPr>
        <w:spacing w:after="0"/>
        <w:ind w:left="0"/>
        <w:jc w:val="both"/>
      </w:pPr>
      <w:r>
        <w:rPr>
          <w:rFonts w:ascii="Times New Roman"/>
          <w:b w:val="false"/>
          <w:i w:val="false"/>
          <w:color w:val="000000"/>
          <w:sz w:val="28"/>
        </w:rPr>
        <w:t xml:space="preserve">
      При определении размеров зон влияния предприятия расчеты на ЭВМ допускается приближенно проводить только для одного направления ветра (с предприятия из центра города), средневзвешенной опасной скорости ветра </w:t>
      </w:r>
      <w:r>
        <w:rPr>
          <w:rFonts w:ascii="Times New Roman"/>
          <w:b w:val="false"/>
          <w:i/>
          <w:color w:val="000000"/>
          <w:sz w:val="28"/>
        </w:rPr>
        <w:t>u=u</w:t>
      </w:r>
      <w:r>
        <w:rPr>
          <w:rFonts w:ascii="Times New Roman"/>
          <w:b w:val="false"/>
          <w:i w:val="false"/>
          <w:color w:val="000000"/>
          <w:vertAlign w:val="subscript"/>
        </w:rPr>
        <w:t>мс</w:t>
      </w:r>
      <w:r>
        <w:rPr>
          <w:rFonts w:ascii="Times New Roman"/>
          <w:b w:val="false"/>
          <w:i w:val="false"/>
          <w:color w:val="000000"/>
          <w:sz w:val="28"/>
        </w:rPr>
        <w:t>, причем расчетная область представляется отрезком между центром предприятия и границей города.</w:t>
      </w:r>
    </w:p>
    <w:bookmarkEnd w:id="5923"/>
    <w:bookmarkStart w:name="z7729" w:id="5924"/>
    <w:p>
      <w:pPr>
        <w:spacing w:after="0"/>
        <w:ind w:left="0"/>
        <w:jc w:val="both"/>
      </w:pPr>
      <w:r>
        <w:rPr>
          <w:rFonts w:ascii="Times New Roman"/>
          <w:b w:val="false"/>
          <w:i w:val="false"/>
          <w:color w:val="000000"/>
          <w:sz w:val="28"/>
        </w:rPr>
        <w:t>
      58. Для ускорения и упрощения расчетов приземной концентрации на каждом предприятии рассматриваются те из выбрасываемых вредных веществ, для которых</w:t>
      </w:r>
    </w:p>
    <w:bookmarkEnd w:id="59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054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(5.37)</w:t>
      </w:r>
      <w:r>
        <w:br/>
      </w:r>
      <w:r>
        <w:rPr>
          <w:rFonts w:ascii="Times New Roman"/>
          <w:b w:val="false"/>
          <w:i w:val="false"/>
          <w:color w:val="000000"/>
          <w:sz w:val="28"/>
        </w:rPr>
        <w:t>
</w:t>
      </w:r>
      <w:r>
        <w:br/>
      </w:r>
    </w:p>
    <w:p>
      <w:pPr>
        <w:spacing w:after="0"/>
        <w:ind w:left="0"/>
        <w:jc w:val="both"/>
      </w:pPr>
      <w:r>
        <w:drawing>
          <wp:inline distT="0" distB="0" distL="0" distR="0">
            <wp:extent cx="2540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540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(5.38)</w:t>
      </w:r>
      <w:r>
        <w:br/>
      </w:r>
      <w:r>
        <w:rPr>
          <w:rFonts w:ascii="Times New Roman"/>
          <w:b w:val="false"/>
          <w:i w:val="false"/>
          <w:color w:val="000000"/>
          <w:sz w:val="28"/>
        </w:rPr>
        <w:t>
</w:t>
      </w:r>
      <w:r>
        <w:br/>
      </w:r>
    </w:p>
    <w:p>
      <w:pPr>
        <w:spacing w:after="0"/>
        <w:ind w:left="0"/>
        <w:jc w:val="both"/>
      </w:pPr>
      <w:r>
        <w:drawing>
          <wp:inline distT="0" distB="0" distL="0" distR="0">
            <wp:extent cx="218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18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(5.39)</w:t>
      </w:r>
      <w:r>
        <w:br/>
      </w:r>
      <w:r>
        <w:rPr>
          <w:rFonts w:ascii="Times New Roman"/>
          <w:b w:val="false"/>
          <w:i w:val="false"/>
          <w:color w:val="000000"/>
          <w:sz w:val="28"/>
        </w:rPr>
        <w:t>
</w:t>
      </w:r>
    </w:p>
    <w:bookmarkStart w:name="z7733" w:id="5925"/>
    <w:p>
      <w:pPr>
        <w:spacing w:after="0"/>
        <w:ind w:left="0"/>
        <w:jc w:val="both"/>
      </w:pPr>
      <w:r>
        <w:rPr>
          <w:rFonts w:ascii="Times New Roman"/>
          <w:b w:val="false"/>
          <w:i w:val="false"/>
          <w:color w:val="000000"/>
          <w:sz w:val="28"/>
        </w:rPr>
        <w:t xml:space="preserve">
      Здесь М (г/с) - суммарное значение выброса от всех источников предприятия, соответствующее наиболее неблагоприятным из установленных условий выброса, включая вентиляционные источники и неорганизованные выбросы; </w:t>
      </w:r>
    </w:p>
    <w:bookmarkEnd w:id="5925"/>
    <w:bookmarkStart w:name="z7734" w:id="5926"/>
    <w:p>
      <w:pPr>
        <w:spacing w:after="0"/>
        <w:ind w:left="0"/>
        <w:jc w:val="both"/>
      </w:pPr>
      <w:r>
        <w:rPr>
          <w:rFonts w:ascii="Times New Roman"/>
          <w:b w:val="false"/>
          <w:i w:val="false"/>
          <w:color w:val="000000"/>
          <w:sz w:val="28"/>
        </w:rPr>
        <w:t>
      ПДК (мг/м</w:t>
      </w:r>
      <w:r>
        <w:rPr>
          <w:rFonts w:ascii="Times New Roman"/>
          <w:b w:val="false"/>
          <w:i w:val="false"/>
          <w:color w:val="000000"/>
          <w:vertAlign w:val="superscript"/>
        </w:rPr>
        <w:t>3</w:t>
      </w:r>
      <w:r>
        <w:rPr>
          <w:rFonts w:ascii="Times New Roman"/>
          <w:b w:val="false"/>
          <w:i w:val="false"/>
          <w:color w:val="000000"/>
          <w:sz w:val="28"/>
        </w:rPr>
        <w:t xml:space="preserve">) - максимальная разовая предельно допустимая концентрация; </w:t>
      </w:r>
    </w:p>
    <w:bookmarkEnd w:id="59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 средневзвешенная по предприятию высота источников выброса (смотрите </w:t>
      </w:r>
      <w:r>
        <w:rPr>
          <w:rFonts w:ascii="Times New Roman"/>
          <w:b w:val="false"/>
          <w:i w:val="false"/>
          <w:color w:val="000000"/>
          <w:sz w:val="28"/>
        </w:rPr>
        <w:t>пункт 69</w:t>
      </w:r>
      <w:r>
        <w:rPr>
          <w:rFonts w:ascii="Times New Roman"/>
          <w:b w:val="false"/>
          <w:i w:val="false"/>
          <w:color w:val="000000"/>
          <w:sz w:val="28"/>
        </w:rPr>
        <w:t>).</w:t>
      </w:r>
      <w:r>
        <w:br/>
      </w:r>
      <w:r>
        <w:rPr>
          <w:rFonts w:ascii="Times New Roman"/>
          <w:b w:val="false"/>
          <w:i w:val="false"/>
          <w:color w:val="000000"/>
          <w:sz w:val="28"/>
        </w:rPr>
        <w:t>
</w:t>
      </w:r>
    </w:p>
    <w:bookmarkStart w:name="z487" w:id="5927"/>
    <w:p>
      <w:pPr>
        <w:spacing w:after="0"/>
        <w:ind w:left="0"/>
        <w:jc w:val="left"/>
      </w:pPr>
      <w:r>
        <w:rPr>
          <w:rFonts w:ascii="Times New Roman"/>
          <w:b/>
          <w:i w:val="false"/>
          <w:color w:val="000000"/>
        </w:rPr>
        <w:t xml:space="preserve"> 6. Расчет загрязнения атмосферы с учетом суммации вредного действия нескольких веществ</w:t>
      </w:r>
    </w:p>
    <w:bookmarkEnd w:id="5927"/>
    <w:bookmarkStart w:name="z7736" w:id="5928"/>
    <w:p>
      <w:pPr>
        <w:spacing w:after="0"/>
        <w:ind w:left="0"/>
        <w:jc w:val="both"/>
      </w:pPr>
      <w:r>
        <w:rPr>
          <w:rFonts w:ascii="Times New Roman"/>
          <w:b w:val="false"/>
          <w:i w:val="false"/>
          <w:color w:val="000000"/>
          <w:sz w:val="28"/>
        </w:rPr>
        <w:t>
      59. Для веществ, обладающих суммацией вредного действия (</w:t>
      </w:r>
      <w:r>
        <w:rPr>
          <w:rFonts w:ascii="Times New Roman"/>
          <w:b w:val="false"/>
          <w:i w:val="false"/>
          <w:color w:val="000000"/>
          <w:sz w:val="28"/>
        </w:rPr>
        <w:t>пункт 4</w:t>
      </w:r>
      <w:r>
        <w:rPr>
          <w:rFonts w:ascii="Times New Roman"/>
          <w:b w:val="false"/>
          <w:i w:val="false"/>
          <w:color w:val="000000"/>
          <w:sz w:val="28"/>
        </w:rPr>
        <w:t xml:space="preserve">), безразмерная суммарная концентрация q или приведенная к одному веществу суммарная концентрация </w:t>
      </w:r>
      <w:r>
        <w:rPr>
          <w:rFonts w:ascii="Times New Roman"/>
          <w:b w:val="false"/>
          <w:i/>
          <w:color w:val="000000"/>
          <w:sz w:val="28"/>
        </w:rPr>
        <w:t xml:space="preserve">с </w:t>
      </w:r>
      <w:r>
        <w:rPr>
          <w:rFonts w:ascii="Times New Roman"/>
          <w:b w:val="false"/>
          <w:i w:val="false"/>
          <w:color w:val="000000"/>
          <w:sz w:val="28"/>
        </w:rPr>
        <w:t xml:space="preserve">рассчитываются с использованием для каждого источника значений мощности </w:t>
      </w:r>
      <w:r>
        <w:rPr>
          <w:rFonts w:ascii="Times New Roman"/>
          <w:b w:val="false"/>
          <w:i/>
          <w:color w:val="000000"/>
          <w:sz w:val="28"/>
        </w:rPr>
        <w:t>М</w:t>
      </w:r>
      <w:r>
        <w:rPr>
          <w:rFonts w:ascii="Times New Roman"/>
          <w:b w:val="false"/>
          <w:i w:val="false"/>
          <w:color w:val="000000"/>
          <w:vertAlign w:val="subscript"/>
        </w:rPr>
        <w:t>q</w:t>
      </w:r>
      <w:r>
        <w:rPr>
          <w:rFonts w:ascii="Times New Roman"/>
          <w:b w:val="false"/>
          <w:i w:val="false"/>
          <w:color w:val="000000"/>
          <w:sz w:val="28"/>
        </w:rPr>
        <w:t xml:space="preserve"> или </w:t>
      </w:r>
      <w:r>
        <w:rPr>
          <w:rFonts w:ascii="Times New Roman"/>
          <w:b w:val="false"/>
          <w:i/>
          <w:color w:val="000000"/>
          <w:sz w:val="28"/>
        </w:rPr>
        <w:t>М</w:t>
      </w:r>
      <w:r>
        <w:rPr>
          <w:rFonts w:ascii="Times New Roman"/>
          <w:b w:val="false"/>
          <w:i w:val="false"/>
          <w:color w:val="000000"/>
          <w:sz w:val="28"/>
        </w:rPr>
        <w:t xml:space="preserve"> соответственно, где</w:t>
      </w:r>
    </w:p>
    <w:bookmarkEnd w:id="59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3200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r>
        <w:br/>
      </w:r>
    </w:p>
    <w:p>
      <w:pPr>
        <w:spacing w:after="0"/>
        <w:ind w:left="0"/>
        <w:jc w:val="both"/>
      </w:pPr>
      <w:r>
        <w:drawing>
          <wp:inline distT="0" distB="0" distL="0" distR="0">
            <wp:extent cx="346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3467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(6.2)</w:t>
      </w:r>
      <w:r>
        <w:br/>
      </w:r>
      <w:r>
        <w:rPr>
          <w:rFonts w:ascii="Times New Roman"/>
          <w:b w:val="false"/>
          <w:i w:val="false"/>
          <w:color w:val="000000"/>
          <w:sz w:val="28"/>
        </w:rPr>
        <w:t>
</w:t>
      </w:r>
    </w:p>
    <w:bookmarkStart w:name="z7739" w:id="5929"/>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color w:val="000000"/>
          <w:sz w:val="28"/>
        </w:rPr>
        <w:t>, М</w:t>
      </w:r>
      <w:r>
        <w:rPr>
          <w:rFonts w:ascii="Times New Roman"/>
          <w:b w:val="false"/>
          <w:i w:val="false"/>
          <w:color w:val="000000"/>
          <w:vertAlign w:val="subscript"/>
        </w:rPr>
        <w:t>2</w:t>
      </w:r>
      <w:r>
        <w:rPr>
          <w:rFonts w:ascii="Times New Roman"/>
          <w:b w:val="false"/>
          <w:i/>
          <w:color w:val="000000"/>
          <w:sz w:val="28"/>
        </w:rPr>
        <w:t>, ..., М</w:t>
      </w:r>
      <w:r>
        <w:rPr>
          <w:rFonts w:ascii="Times New Roman"/>
          <w:b w:val="false"/>
          <w:i w:val="false"/>
          <w:color w:val="000000"/>
          <w:vertAlign w:val="subscript"/>
        </w:rPr>
        <w:t>n</w:t>
      </w:r>
      <w:r>
        <w:rPr>
          <w:rFonts w:ascii="Times New Roman"/>
          <w:b w:val="false"/>
          <w:i w:val="false"/>
          <w:color w:val="000000"/>
          <w:sz w:val="28"/>
        </w:rPr>
        <w:t xml:space="preserve"> - мощности выброса каждого из п веществ; ПДК</w:t>
      </w:r>
      <w:r>
        <w:rPr>
          <w:rFonts w:ascii="Times New Roman"/>
          <w:b w:val="false"/>
          <w:i w:val="false"/>
          <w:color w:val="000000"/>
          <w:vertAlign w:val="subscript"/>
        </w:rPr>
        <w:t>1</w:t>
      </w:r>
      <w:r>
        <w:rPr>
          <w:rFonts w:ascii="Times New Roman"/>
          <w:b w:val="false"/>
          <w:i w:val="false"/>
          <w:color w:val="000000"/>
          <w:sz w:val="28"/>
        </w:rPr>
        <w:t>, ПДК</w:t>
      </w:r>
      <w:r>
        <w:rPr>
          <w:rFonts w:ascii="Times New Roman"/>
          <w:b w:val="false"/>
          <w:i w:val="false"/>
          <w:color w:val="000000"/>
          <w:vertAlign w:val="subscript"/>
        </w:rPr>
        <w:t>2</w:t>
      </w:r>
      <w:r>
        <w:rPr>
          <w:rFonts w:ascii="Times New Roman"/>
          <w:b w:val="false"/>
          <w:i w:val="false"/>
          <w:color w:val="000000"/>
          <w:sz w:val="28"/>
        </w:rPr>
        <w:t>, ..., ПДК</w:t>
      </w:r>
      <w:r>
        <w:rPr>
          <w:rFonts w:ascii="Times New Roman"/>
          <w:b w:val="false"/>
          <w:i w:val="false"/>
          <w:color w:val="000000"/>
          <w:vertAlign w:val="subscript"/>
        </w:rPr>
        <w:t>n</w:t>
      </w:r>
      <w:r>
        <w:rPr>
          <w:rFonts w:ascii="Times New Roman"/>
          <w:b w:val="false"/>
          <w:i w:val="false"/>
          <w:color w:val="000000"/>
          <w:sz w:val="28"/>
        </w:rPr>
        <w:t xml:space="preserve"> -максимальные разовые предельно допустимые концентрации этих веществ.</w:t>
      </w:r>
    </w:p>
    <w:bookmarkEnd w:id="5929"/>
    <w:bookmarkStart w:name="z7740" w:id="5930"/>
    <w:p>
      <w:pPr>
        <w:spacing w:after="0"/>
        <w:ind w:left="0"/>
        <w:jc w:val="both"/>
      </w:pPr>
      <w:r>
        <w:rPr>
          <w:rFonts w:ascii="Times New Roman"/>
          <w:b w:val="false"/>
          <w:i w:val="false"/>
          <w:color w:val="000000"/>
          <w:sz w:val="28"/>
        </w:rPr>
        <w:t>
      Примечание.</w:t>
      </w:r>
    </w:p>
    <w:bookmarkEnd w:id="5930"/>
    <w:bookmarkStart w:name="z7741" w:id="5931"/>
    <w:p>
      <w:pPr>
        <w:spacing w:after="0"/>
        <w:ind w:left="0"/>
        <w:jc w:val="both"/>
      </w:pPr>
      <w:r>
        <w:rPr>
          <w:rFonts w:ascii="Times New Roman"/>
          <w:b w:val="false"/>
          <w:i w:val="false"/>
          <w:color w:val="000000"/>
          <w:sz w:val="28"/>
        </w:rPr>
        <w:t xml:space="preserve">
      В остальном расчетная схема остается без изменения. В частности, учет суммации вредного действия для одиночного источника не влияет на значения расстояния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где достигается наибольшее загрязнение воздуха, и опасной скорости ветра u</w:t>
      </w:r>
      <w:r>
        <w:rPr>
          <w:rFonts w:ascii="Times New Roman"/>
          <w:b w:val="false"/>
          <w:i w:val="false"/>
          <w:color w:val="000000"/>
          <w:vertAlign w:val="subscript"/>
        </w:rPr>
        <w:t>м</w:t>
      </w:r>
      <w:r>
        <w:rPr>
          <w:rFonts w:ascii="Times New Roman"/>
          <w:b w:val="false"/>
          <w:i w:val="false"/>
          <w:color w:val="000000"/>
          <w:sz w:val="28"/>
        </w:rPr>
        <w:t>.</w:t>
      </w:r>
    </w:p>
    <w:bookmarkEnd w:id="5931"/>
    <w:bookmarkStart w:name="z7742" w:id="5932"/>
    <w:p>
      <w:pPr>
        <w:spacing w:after="0"/>
        <w:ind w:left="0"/>
        <w:jc w:val="both"/>
      </w:pPr>
      <w:r>
        <w:rPr>
          <w:rFonts w:ascii="Times New Roman"/>
          <w:b w:val="false"/>
          <w:i w:val="false"/>
          <w:color w:val="000000"/>
          <w:sz w:val="28"/>
        </w:rPr>
        <w:t>
      60. При N</w:t>
      </w:r>
      <w:r>
        <w:rPr>
          <w:rFonts w:ascii="Times New Roman"/>
          <w:b w:val="false"/>
          <w:i w:val="false"/>
          <w:color w:val="000000"/>
          <w:vertAlign w:val="subscript"/>
        </w:rPr>
        <w:t>2</w:t>
      </w:r>
      <w:r>
        <w:rPr>
          <w:rFonts w:ascii="Times New Roman"/>
          <w:b w:val="false"/>
          <w:i w:val="false"/>
          <w:color w:val="000000"/>
          <w:sz w:val="28"/>
        </w:rPr>
        <w:t xml:space="preserve"> источников для каждой группы из N</w:t>
      </w:r>
      <w:r>
        <w:rPr>
          <w:rFonts w:ascii="Times New Roman"/>
          <w:b w:val="false"/>
          <w:i w:val="false"/>
          <w:color w:val="000000"/>
          <w:vertAlign w:val="subscript"/>
        </w:rPr>
        <w:t>1</w:t>
      </w:r>
      <w:r>
        <w:rPr>
          <w:rFonts w:ascii="Times New Roman"/>
          <w:b w:val="false"/>
          <w:i w:val="false"/>
          <w:color w:val="000000"/>
          <w:sz w:val="28"/>
        </w:rPr>
        <w:t xml:space="preserve"> веществ с суммирующимся вредным действием (из каждого отдельного источника выбрасывается от 1 до N ингредиентов) расчеты начинаются с вычисления безразмерной суммы </w:t>
      </w:r>
    </w:p>
    <w:bookmarkEnd w:id="593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по формуле</w:t>
      </w:r>
      <w:r>
        <w:br/>
      </w:r>
      <w:r>
        <w:rPr>
          <w:rFonts w:ascii="Times New Roman"/>
          <w:b w:val="false"/>
          <w:i w:val="false"/>
          <w:color w:val="000000"/>
          <w:sz w:val="28"/>
        </w:rPr>
        <w:t>
</w:t>
      </w:r>
      <w:r>
        <w:br/>
      </w:r>
    </w:p>
    <w:p>
      <w:pPr>
        <w:spacing w:after="0"/>
        <w:ind w:left="0"/>
        <w:jc w:val="both"/>
      </w:pPr>
      <w:r>
        <w:drawing>
          <wp:inline distT="0" distB="0" distL="0" distR="0">
            <wp:extent cx="4889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4889500" cy="128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(6.3)</w:t>
      </w:r>
      <w:r>
        <w:br/>
      </w:r>
      <w:r>
        <w:rPr>
          <w:rFonts w:ascii="Times New Roman"/>
          <w:b w:val="false"/>
          <w:i w:val="false"/>
          <w:color w:val="000000"/>
          <w:sz w:val="28"/>
        </w:rPr>
        <w:t>
</w:t>
      </w:r>
    </w:p>
    <w:bookmarkStart w:name="z7744" w:id="5933"/>
    <w:p>
      <w:pPr>
        <w:spacing w:after="0"/>
        <w:ind w:left="0"/>
        <w:jc w:val="both"/>
      </w:pPr>
      <w:r>
        <w:rPr>
          <w:rFonts w:ascii="Times New Roman"/>
          <w:b w:val="false"/>
          <w:i w:val="false"/>
          <w:color w:val="000000"/>
          <w:sz w:val="28"/>
        </w:rPr>
        <w:t>
      вещества, второй индекс-номер источника.</w:t>
      </w:r>
    </w:p>
    <w:bookmarkEnd w:id="5933"/>
    <w:bookmarkStart w:name="z7745" w:id="5934"/>
    <w:p>
      <w:pPr>
        <w:spacing w:after="0"/>
        <w:ind w:left="0"/>
        <w:jc w:val="both"/>
      </w:pPr>
      <w:r>
        <w:rPr>
          <w:rFonts w:ascii="Times New Roman"/>
          <w:b w:val="false"/>
          <w:i w:val="false"/>
          <w:color w:val="000000"/>
          <w:sz w:val="28"/>
        </w:rPr>
        <w:t xml:space="preserve">
      Если </w:t>
      </w:r>
    </w:p>
    <w:bookmarkEnd w:id="593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*&lt;1, то безразмерная концентрация также меньше единицы. Если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*&gt;1, то расчет концентраций q или с осуществляется по формулам </w:t>
      </w:r>
      <w:r>
        <w:rPr>
          <w:rFonts w:ascii="Times New Roman"/>
          <w:b w:val="false"/>
          <w:i w:val="false"/>
          <w:color w:val="000000"/>
          <w:sz w:val="28"/>
        </w:rPr>
        <w:t>раздела 5</w:t>
      </w:r>
      <w:r>
        <w:rPr>
          <w:rFonts w:ascii="Times New Roman"/>
          <w:b w:val="false"/>
          <w:i w:val="false"/>
          <w:color w:val="000000"/>
          <w:sz w:val="28"/>
        </w:rPr>
        <w:t xml:space="preserve"> с использованием для каждого источника, вычисленных по формулам (6.1) или (6.2) значений мощности выброса.</w:t>
      </w:r>
      <w:r>
        <w:br/>
      </w:r>
      <w:r>
        <w:rPr>
          <w:rFonts w:ascii="Times New Roman"/>
          <w:b w:val="false"/>
          <w:i w:val="false"/>
          <w:color w:val="000000"/>
          <w:sz w:val="28"/>
        </w:rPr>
        <w:t>
</w:t>
      </w:r>
    </w:p>
    <w:bookmarkStart w:name="z7746" w:id="5935"/>
    <w:p>
      <w:pPr>
        <w:spacing w:after="0"/>
        <w:ind w:left="0"/>
        <w:jc w:val="both"/>
      </w:pPr>
      <w:r>
        <w:rPr>
          <w:rFonts w:ascii="Times New Roman"/>
          <w:b w:val="false"/>
          <w:i w:val="false"/>
          <w:color w:val="000000"/>
          <w:sz w:val="28"/>
        </w:rPr>
        <w:t>
      Значения максимальных концентраций q</w:t>
      </w:r>
      <w:r>
        <w:rPr>
          <w:rFonts w:ascii="Times New Roman"/>
          <w:b w:val="false"/>
          <w:i w:val="false"/>
          <w:color w:val="000000"/>
          <w:vertAlign w:val="subscript"/>
        </w:rPr>
        <w:t>м</w:t>
      </w:r>
      <w:r>
        <w:rPr>
          <w:rFonts w:ascii="Times New Roman"/>
          <w:b w:val="false"/>
          <w:i w:val="false"/>
          <w:color w:val="000000"/>
          <w:sz w:val="28"/>
        </w:rPr>
        <w:t xml:space="preserve"> или с</w:t>
      </w:r>
      <w:r>
        <w:rPr>
          <w:rFonts w:ascii="Times New Roman"/>
          <w:b w:val="false"/>
          <w:i w:val="false"/>
          <w:color w:val="000000"/>
          <w:vertAlign w:val="subscript"/>
        </w:rPr>
        <w:t>м</w:t>
      </w:r>
      <w:r>
        <w:rPr>
          <w:rFonts w:ascii="Times New Roman"/>
          <w:b w:val="false"/>
          <w:i w:val="false"/>
          <w:color w:val="000000"/>
          <w:sz w:val="28"/>
        </w:rPr>
        <w:t xml:space="preserve"> при неблагоприятных метеорологических условиях находятся в соответствии с требованиями </w:t>
      </w:r>
      <w:r>
        <w:rPr>
          <w:rFonts w:ascii="Times New Roman"/>
          <w:b w:val="false"/>
          <w:i w:val="false"/>
          <w:color w:val="000000"/>
          <w:sz w:val="28"/>
        </w:rPr>
        <w:t>разделов 2</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настоящей Методики с использованием для каждого источника рассчитанных по формуле (6.1) или (6.2) мощностей выбросов.</w:t>
      </w:r>
    </w:p>
    <w:bookmarkEnd w:id="5935"/>
    <w:bookmarkStart w:name="z7747" w:id="5936"/>
    <w:p>
      <w:pPr>
        <w:spacing w:after="0"/>
        <w:ind w:left="0"/>
        <w:jc w:val="both"/>
      </w:pPr>
      <w:r>
        <w:rPr>
          <w:rFonts w:ascii="Times New Roman"/>
          <w:b w:val="false"/>
          <w:i w:val="false"/>
          <w:color w:val="000000"/>
          <w:sz w:val="28"/>
        </w:rPr>
        <w:t xml:space="preserve">
      61. При рассмотрении комбинации веществ с суммирующимся вредным действием средневзвешенная опасная скорость ветра </w:t>
      </w:r>
      <w:r>
        <w:rPr>
          <w:rFonts w:ascii="Times New Roman"/>
          <w:b w:val="false"/>
          <w:i/>
          <w:color w:val="000000"/>
          <w:sz w:val="28"/>
        </w:rPr>
        <w:t>u</w:t>
      </w:r>
      <w:r>
        <w:rPr>
          <w:rFonts w:ascii="Times New Roman"/>
          <w:b w:val="false"/>
          <w:i w:val="false"/>
          <w:color w:val="000000"/>
          <w:vertAlign w:val="subscript"/>
        </w:rPr>
        <w:t>мс</w:t>
      </w:r>
      <w:r>
        <w:rPr>
          <w:rFonts w:ascii="Times New Roman"/>
          <w:b w:val="false"/>
          <w:i w:val="false"/>
          <w:color w:val="000000"/>
          <w:sz w:val="28"/>
        </w:rPr>
        <w:t xml:space="preserve"> дли совокупности N источников должна определяться по формуле</w:t>
      </w:r>
    </w:p>
    <w:bookmarkEnd w:id="59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34163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(6.4)</w:t>
      </w:r>
      <w:r>
        <w:br/>
      </w:r>
      <w:r>
        <w:rPr>
          <w:rFonts w:ascii="Times New Roman"/>
          <w:b w:val="false"/>
          <w:i w:val="false"/>
          <w:color w:val="000000"/>
          <w:sz w:val="28"/>
        </w:rPr>
        <w:t>
</w:t>
      </w:r>
    </w:p>
    <w:bookmarkStart w:name="z7749" w:id="5937"/>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м1</w:t>
      </w:r>
      <w:r>
        <w:rPr>
          <w:rFonts w:ascii="Times New Roman"/>
          <w:b w:val="false"/>
          <w:i w:val="false"/>
          <w:color w:val="000000"/>
          <w:sz w:val="28"/>
        </w:rPr>
        <w:t>, q</w:t>
      </w:r>
      <w:r>
        <w:rPr>
          <w:rFonts w:ascii="Times New Roman"/>
          <w:b w:val="false"/>
          <w:i w:val="false"/>
          <w:color w:val="000000"/>
          <w:vertAlign w:val="subscript"/>
        </w:rPr>
        <w:t>м2</w:t>
      </w:r>
      <w:r>
        <w:rPr>
          <w:rFonts w:ascii="Times New Roman"/>
          <w:b w:val="false"/>
          <w:i w:val="false"/>
          <w:color w:val="000000"/>
          <w:sz w:val="28"/>
        </w:rPr>
        <w:t>, …, q</w:t>
      </w:r>
      <w:r>
        <w:rPr>
          <w:rFonts w:ascii="Times New Roman"/>
          <w:b w:val="false"/>
          <w:i w:val="false"/>
          <w:color w:val="000000"/>
          <w:vertAlign w:val="subscript"/>
        </w:rPr>
        <w:t>мN</w:t>
      </w:r>
      <w:r>
        <w:rPr>
          <w:rFonts w:ascii="Times New Roman"/>
          <w:b w:val="false"/>
          <w:i w:val="false"/>
          <w:color w:val="000000"/>
          <w:sz w:val="28"/>
        </w:rPr>
        <w:t xml:space="preserve"> - максимальные значения q</w:t>
      </w:r>
      <w:r>
        <w:rPr>
          <w:rFonts w:ascii="Times New Roman"/>
          <w:b w:val="false"/>
          <w:i w:val="false"/>
          <w:color w:val="000000"/>
          <w:vertAlign w:val="subscript"/>
        </w:rPr>
        <w:t>м</w:t>
      </w:r>
      <w:r>
        <w:rPr>
          <w:rFonts w:ascii="Times New Roman"/>
          <w:b w:val="false"/>
          <w:i w:val="false"/>
          <w:color w:val="000000"/>
          <w:sz w:val="28"/>
        </w:rPr>
        <w:t xml:space="preserve"> безразмерной концентрации </w:t>
      </w:r>
      <w:r>
        <w:rPr>
          <w:rFonts w:ascii="Times New Roman"/>
          <w:b w:val="false"/>
          <w:i/>
          <w:color w:val="000000"/>
          <w:sz w:val="28"/>
        </w:rPr>
        <w:t xml:space="preserve">q </w:t>
      </w:r>
      <w:r>
        <w:rPr>
          <w:rFonts w:ascii="Times New Roman"/>
          <w:b w:val="false"/>
          <w:i w:val="false"/>
          <w:color w:val="000000"/>
          <w:sz w:val="28"/>
        </w:rPr>
        <w:t>(смотрите формулу (1.1) для каждого из N источников; u</w:t>
      </w:r>
      <w:r>
        <w:rPr>
          <w:rFonts w:ascii="Times New Roman"/>
          <w:b w:val="false"/>
          <w:i w:val="false"/>
          <w:color w:val="000000"/>
          <w:vertAlign w:val="subscript"/>
        </w:rPr>
        <w:t>м1</w:t>
      </w:r>
      <w:r>
        <w:rPr>
          <w:rFonts w:ascii="Times New Roman"/>
          <w:b w:val="false"/>
          <w:i w:val="false"/>
          <w:color w:val="000000"/>
          <w:sz w:val="28"/>
        </w:rPr>
        <w:t>. u</w:t>
      </w:r>
      <w:r>
        <w:rPr>
          <w:rFonts w:ascii="Times New Roman"/>
          <w:b w:val="false"/>
          <w:i w:val="false"/>
          <w:color w:val="000000"/>
          <w:vertAlign w:val="subscript"/>
        </w:rPr>
        <w:t>м2</w:t>
      </w:r>
      <w:r>
        <w:rPr>
          <w:rFonts w:ascii="Times New Roman"/>
          <w:b w:val="false"/>
          <w:i w:val="false"/>
          <w:color w:val="000000"/>
          <w:sz w:val="28"/>
        </w:rPr>
        <w:t>, ..., u</w:t>
      </w:r>
      <w:r>
        <w:rPr>
          <w:rFonts w:ascii="Times New Roman"/>
          <w:b w:val="false"/>
          <w:i w:val="false"/>
          <w:color w:val="000000"/>
          <w:vertAlign w:val="subscript"/>
        </w:rPr>
        <w:t>мN</w:t>
      </w:r>
      <w:r>
        <w:rPr>
          <w:rFonts w:ascii="Times New Roman"/>
          <w:b w:val="false"/>
          <w:i w:val="false"/>
          <w:color w:val="000000"/>
          <w:sz w:val="28"/>
        </w:rPr>
        <w:t xml:space="preserve"> - опасные скорости ветра для этих источников, не зависящие от учета эффекта суммации.</w:t>
      </w:r>
    </w:p>
    <w:bookmarkEnd w:id="5937"/>
    <w:bookmarkStart w:name="z7750" w:id="5938"/>
    <w:p>
      <w:pPr>
        <w:spacing w:after="0"/>
        <w:ind w:left="0"/>
        <w:jc w:val="both"/>
      </w:pPr>
      <w:r>
        <w:rPr>
          <w:rFonts w:ascii="Times New Roman"/>
          <w:b w:val="false"/>
          <w:i w:val="false"/>
          <w:color w:val="000000"/>
          <w:sz w:val="28"/>
        </w:rPr>
        <w:t xml:space="preserve">
      62. При необходимости учет фоновой концентрации веществ с суммирующимся вредным действием осуществляется путем добавления в числитель каждого из слагаемых в формуле (6.3) значения соответствующей фоновой концентрации (смотрите </w:t>
      </w:r>
      <w:r>
        <w:rPr>
          <w:rFonts w:ascii="Times New Roman"/>
          <w:b w:val="false"/>
          <w:i w:val="false"/>
          <w:color w:val="000000"/>
          <w:sz w:val="28"/>
        </w:rPr>
        <w:t>раздел 7</w:t>
      </w:r>
      <w:r>
        <w:rPr>
          <w:rFonts w:ascii="Times New Roman"/>
          <w:b w:val="false"/>
          <w:i w:val="false"/>
          <w:color w:val="000000"/>
          <w:sz w:val="28"/>
        </w:rPr>
        <w:t>). Если фоновая концентрация установлена сразу для комбинации веществ с суммирующимся вредным действием, то расчеты загрязнения атмосферы должны выполняться для той же комбинации веществ.</w:t>
      </w:r>
    </w:p>
    <w:bookmarkEnd w:id="5938"/>
    <w:bookmarkStart w:name="z488" w:id="5939"/>
    <w:p>
      <w:pPr>
        <w:spacing w:after="0"/>
        <w:ind w:left="0"/>
        <w:jc w:val="left"/>
      </w:pPr>
      <w:r>
        <w:rPr>
          <w:rFonts w:ascii="Times New Roman"/>
          <w:b/>
          <w:i w:val="false"/>
          <w:color w:val="000000"/>
        </w:rPr>
        <w:t xml:space="preserve"> 7. Учет фоновых концентраций при расчетах загрязнения атмосферы и установление фона расчетным путем</w:t>
      </w:r>
    </w:p>
    <w:bookmarkEnd w:id="5939"/>
    <w:bookmarkStart w:name="z7751" w:id="5940"/>
    <w:p>
      <w:pPr>
        <w:spacing w:after="0"/>
        <w:ind w:left="0"/>
        <w:jc w:val="both"/>
      </w:pPr>
      <w:r>
        <w:rPr>
          <w:rFonts w:ascii="Times New Roman"/>
          <w:b w:val="false"/>
          <w:i w:val="false"/>
          <w:color w:val="000000"/>
          <w:sz w:val="28"/>
        </w:rPr>
        <w:t xml:space="preserve">
      63. В случае наличия совокупности источников выброса вклады этих источников (или их части) могут учитываться в расчетах загрязнения воздуха путем использования фоновой концентрации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которая для отдельного источника выброса характеризует загрязнение атмосферы в городе или другом населенном пункте, создаваемое другими источниками, исключая данный.</w:t>
      </w:r>
    </w:p>
    <w:bookmarkEnd w:id="5940"/>
    <w:bookmarkStart w:name="z7752" w:id="5941"/>
    <w:p>
      <w:pPr>
        <w:spacing w:after="0"/>
        <w:ind w:left="0"/>
        <w:jc w:val="both"/>
      </w:pPr>
      <w:r>
        <w:rPr>
          <w:rFonts w:ascii="Times New Roman"/>
          <w:b w:val="false"/>
          <w:i w:val="false"/>
          <w:color w:val="000000"/>
          <w:sz w:val="28"/>
        </w:rPr>
        <w:t xml:space="preserve">
      Фоновая концентрация относится к тому же интервалу осреднения (20-30 мин), что и максимальная разовая ПДК. По данным наблюдений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определяется как уровень концентраций, превышаемый в 5% наблюдений за разовыми концентрациями.</w:t>
      </w:r>
    </w:p>
    <w:bookmarkEnd w:id="5941"/>
    <w:bookmarkStart w:name="z7753" w:id="5942"/>
    <w:p>
      <w:pPr>
        <w:spacing w:after="0"/>
        <w:ind w:left="0"/>
        <w:jc w:val="both"/>
      </w:pPr>
      <w:r>
        <w:rPr>
          <w:rFonts w:ascii="Times New Roman"/>
          <w:b w:val="false"/>
          <w:i w:val="false"/>
          <w:color w:val="000000"/>
          <w:sz w:val="28"/>
        </w:rPr>
        <w:t>
      Примечание.</w:t>
      </w:r>
    </w:p>
    <w:bookmarkEnd w:id="5942"/>
    <w:bookmarkStart w:name="z7754" w:id="5943"/>
    <w:p>
      <w:pPr>
        <w:spacing w:after="0"/>
        <w:ind w:left="0"/>
        <w:jc w:val="both"/>
      </w:pPr>
      <w:r>
        <w:rPr>
          <w:rFonts w:ascii="Times New Roman"/>
          <w:b w:val="false"/>
          <w:i w:val="false"/>
          <w:color w:val="000000"/>
          <w:sz w:val="28"/>
        </w:rPr>
        <w:t>
      Фоновые концентрации устанавливаются территориальными отделениями Казгидромета по данным регулярных наблюдений на сети постов государственной службы наблюдений и контроля за загрязненностью объектов окружающей среды среды или по данным подфакельных наблюдений.</w:t>
      </w:r>
    </w:p>
    <w:bookmarkEnd w:id="5943"/>
    <w:bookmarkStart w:name="z7755" w:id="5944"/>
    <w:p>
      <w:pPr>
        <w:spacing w:after="0"/>
        <w:ind w:left="0"/>
        <w:jc w:val="both"/>
      </w:pPr>
      <w:r>
        <w:rPr>
          <w:rFonts w:ascii="Times New Roman"/>
          <w:b w:val="false"/>
          <w:i w:val="false"/>
          <w:color w:val="000000"/>
          <w:sz w:val="28"/>
        </w:rPr>
        <w:t>
      64. Фоновая концентрация устанавливается либо единым значением по городу, либо, в случае выявления существенной изменчивости, дифференцированно по территории города (по постам), а также по градациям скорости и направления ветра.</w:t>
      </w:r>
    </w:p>
    <w:bookmarkEnd w:id="5944"/>
    <w:bookmarkStart w:name="z7756" w:id="5945"/>
    <w:p>
      <w:pPr>
        <w:spacing w:after="0"/>
        <w:ind w:left="0"/>
        <w:jc w:val="both"/>
      </w:pPr>
      <w:r>
        <w:rPr>
          <w:rFonts w:ascii="Times New Roman"/>
          <w:b w:val="false"/>
          <w:i w:val="false"/>
          <w:color w:val="000000"/>
          <w:sz w:val="28"/>
        </w:rPr>
        <w:t xml:space="preserve">
      65. При расчетах для действующих и реконструируемых источников (предприятий) используется значение фоновой концентрации </w:t>
      </w:r>
      <w:r>
        <w:rPr>
          <w:rFonts w:ascii="Times New Roman"/>
          <w:b w:val="false"/>
          <w:i/>
          <w:color w:val="000000"/>
          <w:sz w:val="28"/>
        </w:rPr>
        <w:t>с</w:t>
      </w:r>
    </w:p>
    <w:bookmarkEnd w:id="5945"/>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представляющей из себя фоновую концентрацию с</w:t>
      </w:r>
      <w:r>
        <w:rPr>
          <w:rFonts w:ascii="Times New Roman"/>
          <w:b w:val="false"/>
          <w:i w:val="false"/>
          <w:color w:val="000000"/>
          <w:vertAlign w:val="subscript"/>
        </w:rPr>
        <w:t>ф</w:t>
      </w:r>
      <w:r>
        <w:rPr>
          <w:rFonts w:ascii="Times New Roman"/>
          <w:b w:val="false"/>
          <w:i w:val="false"/>
          <w:color w:val="000000"/>
          <w:sz w:val="28"/>
        </w:rPr>
        <w:t>, из которой исключен вклад рассматриваемого источника (предприятия).</w:t>
      </w:r>
      <w:r>
        <w:br/>
      </w:r>
      <w:r>
        <w:rPr>
          <w:rFonts w:ascii="Times New Roman"/>
          <w:b w:val="false"/>
          <w:i w:val="false"/>
          <w:color w:val="000000"/>
          <w:sz w:val="28"/>
        </w:rPr>
        <w:t>
</w:t>
      </w:r>
    </w:p>
    <w:bookmarkStart w:name="z7757" w:id="5946"/>
    <w:p>
      <w:pPr>
        <w:spacing w:after="0"/>
        <w:ind w:left="0"/>
        <w:jc w:val="both"/>
      </w:pPr>
      <w:r>
        <w:rPr>
          <w:rFonts w:ascii="Times New Roman"/>
          <w:b w:val="false"/>
          <w:i w:val="false"/>
          <w:color w:val="000000"/>
          <w:sz w:val="28"/>
        </w:rPr>
        <w:t>
      Значение</w:t>
      </w:r>
      <w:r>
        <w:rPr>
          <w:rFonts w:ascii="Times New Roman"/>
          <w:b w:val="false"/>
          <w:i/>
          <w:color w:val="000000"/>
          <w:sz w:val="28"/>
        </w:rPr>
        <w:t xml:space="preserve"> с</w:t>
      </w:r>
    </w:p>
    <w:bookmarkEnd w:id="5946"/>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вычисляется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3098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30988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w:t>
      </w:r>
      <w:r>
        <w:br/>
      </w:r>
      <w:r>
        <w:rPr>
          <w:rFonts w:ascii="Times New Roman"/>
          <w:b w:val="false"/>
          <w:i w:val="false"/>
          <w:color w:val="000000"/>
          <w:sz w:val="28"/>
        </w:rPr>
        <w:t>
</w:t>
      </w:r>
      <w:r>
        <w:br/>
      </w:r>
    </w:p>
    <w:p>
      <w:pPr>
        <w:spacing w:after="0"/>
        <w:ind w:left="0"/>
        <w:jc w:val="both"/>
      </w:pPr>
      <w:r>
        <w:drawing>
          <wp:inline distT="0" distB="0" distL="0" distR="0">
            <wp:extent cx="233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336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(7.2)</w:t>
      </w:r>
      <w:r>
        <w:br/>
      </w:r>
      <w:r>
        <w:rPr>
          <w:rFonts w:ascii="Times New Roman"/>
          <w:b w:val="false"/>
          <w:i w:val="false"/>
          <w:color w:val="000000"/>
          <w:sz w:val="28"/>
        </w:rPr>
        <w:t>
</w:t>
      </w:r>
    </w:p>
    <w:bookmarkStart w:name="z7760" w:id="5947"/>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максимальная расчетная концентрация вещества от данного источника (предприятия) для точки размещения поста, на котором устанавливался фон, определенная по формулам </w:t>
      </w:r>
      <w:r>
        <w:rPr>
          <w:rFonts w:ascii="Times New Roman"/>
          <w:b w:val="false"/>
          <w:i w:val="false"/>
          <w:color w:val="000000"/>
          <w:sz w:val="28"/>
        </w:rPr>
        <w:t>разделов 2</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xml:space="preserve"> при значениях параметров выброса, относящихся к периоду времени, по данным наблюдений за который определялась фоновая концентрация с</w:t>
      </w:r>
      <w:r>
        <w:rPr>
          <w:rFonts w:ascii="Times New Roman"/>
          <w:b w:val="false"/>
          <w:i w:val="false"/>
          <w:color w:val="000000"/>
          <w:vertAlign w:val="subscript"/>
        </w:rPr>
        <w:t>ф</w:t>
      </w:r>
      <w:r>
        <w:rPr>
          <w:rFonts w:ascii="Times New Roman"/>
          <w:b w:val="false"/>
          <w:i w:val="false"/>
          <w:color w:val="000000"/>
          <w:sz w:val="28"/>
        </w:rPr>
        <w:t>.</w:t>
      </w:r>
    </w:p>
    <w:bookmarkEnd w:id="5947"/>
    <w:bookmarkStart w:name="z7761" w:id="5948"/>
    <w:p>
      <w:pPr>
        <w:spacing w:after="0"/>
        <w:ind w:left="0"/>
        <w:jc w:val="both"/>
      </w:pPr>
      <w:r>
        <w:rPr>
          <w:rFonts w:ascii="Times New Roman"/>
          <w:b w:val="false"/>
          <w:i w:val="false"/>
          <w:color w:val="000000"/>
          <w:sz w:val="28"/>
        </w:rPr>
        <w:t>
      Примечание.</w:t>
      </w:r>
    </w:p>
    <w:bookmarkEnd w:id="5948"/>
    <w:bookmarkStart w:name="z7762" w:id="5949"/>
    <w:p>
      <w:pPr>
        <w:spacing w:after="0"/>
        <w:ind w:left="0"/>
        <w:jc w:val="both"/>
      </w:pPr>
      <w:r>
        <w:rPr>
          <w:rFonts w:ascii="Times New Roman"/>
          <w:b w:val="false"/>
          <w:i w:val="false"/>
          <w:color w:val="000000"/>
          <w:sz w:val="28"/>
        </w:rPr>
        <w:t>
      Для вновь строящегося источника (предприятия)</w:t>
      </w:r>
    </w:p>
    <w:bookmarkEnd w:id="5949"/>
    <w:bookmarkStart w:name="z7763" w:id="595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bookmarkEnd w:id="5950"/>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(7.3)</w:t>
      </w:r>
      <w:r>
        <w:br/>
      </w:r>
      <w:r>
        <w:rPr>
          <w:rFonts w:ascii="Times New Roman"/>
          <w:b w:val="false"/>
          <w:i w:val="false"/>
          <w:color w:val="000000"/>
          <w:sz w:val="28"/>
        </w:rPr>
        <w:t>
</w:t>
      </w:r>
    </w:p>
    <w:bookmarkStart w:name="z7764" w:id="5951"/>
    <w:p>
      <w:pPr>
        <w:spacing w:after="0"/>
        <w:ind w:left="0"/>
        <w:jc w:val="both"/>
      </w:pPr>
      <w:r>
        <w:rPr>
          <w:rFonts w:ascii="Times New Roman"/>
          <w:b w:val="false"/>
          <w:i w:val="false"/>
          <w:color w:val="000000"/>
          <w:sz w:val="28"/>
        </w:rPr>
        <w:t xml:space="preserve">
      66. В случаях, предусмотренных </w:t>
      </w:r>
      <w:r>
        <w:rPr>
          <w:rFonts w:ascii="Times New Roman"/>
          <w:b w:val="false"/>
          <w:i w:val="false"/>
          <w:color w:val="000000"/>
          <w:sz w:val="28"/>
        </w:rPr>
        <w:t>пунтом 4</w:t>
      </w:r>
      <w:r>
        <w:rPr>
          <w:rFonts w:ascii="Times New Roman"/>
          <w:b w:val="false"/>
          <w:i w:val="false"/>
          <w:color w:val="000000"/>
          <w:sz w:val="28"/>
        </w:rPr>
        <w:t xml:space="preserve"> допускается использование фоновой концентрации, вычисленной не по отдельным веществам, а совместно по комбинации веществ с суммирующимся вредным действием. При этом фоновая концентрация определяется по концентрациям, приведенным к наиболее распространенному из веществ, входящих в рассматриваемою комбинацию.</w:t>
      </w:r>
    </w:p>
    <w:bookmarkEnd w:id="5951"/>
    <w:bookmarkStart w:name="z7765" w:id="5952"/>
    <w:p>
      <w:pPr>
        <w:spacing w:after="0"/>
        <w:ind w:left="0"/>
        <w:jc w:val="both"/>
      </w:pPr>
      <w:r>
        <w:rPr>
          <w:rFonts w:ascii="Times New Roman"/>
          <w:b w:val="false"/>
          <w:i w:val="false"/>
          <w:color w:val="000000"/>
          <w:sz w:val="28"/>
        </w:rPr>
        <w:t xml:space="preserve">
      67. При отсутствии данных наблюдений за приземными концентрациями рассматриваемого вредного вещества или в случаях, когда в соответствии с нормативной методикой по установлению фоновой концентрации (смотрите </w:t>
      </w:r>
      <w:r>
        <w:rPr>
          <w:rFonts w:ascii="Times New Roman"/>
          <w:b w:val="false"/>
          <w:i w:val="false"/>
          <w:color w:val="000000"/>
          <w:sz w:val="28"/>
        </w:rPr>
        <w:t>пункт 63</w:t>
      </w:r>
      <w:r>
        <w:rPr>
          <w:rFonts w:ascii="Times New Roman"/>
          <w:b w:val="false"/>
          <w:i w:val="false"/>
          <w:color w:val="000000"/>
          <w:sz w:val="28"/>
        </w:rPr>
        <w:t xml:space="preserve">) по данным наблюдений фоновая концентрация не определяется, учет последней основывается на использовании данных инвентаризации выбросов и результатов расчетов по формулам настоящей методики или приближенно по формулам </w:t>
      </w:r>
      <w:r>
        <w:rPr>
          <w:rFonts w:ascii="Times New Roman"/>
          <w:b w:val="false"/>
          <w:i w:val="false"/>
          <w:color w:val="000000"/>
          <w:sz w:val="28"/>
        </w:rPr>
        <w:t>пункта 69</w:t>
      </w:r>
      <w:r>
        <w:rPr>
          <w:rFonts w:ascii="Times New Roman"/>
          <w:b w:val="false"/>
          <w:i w:val="false"/>
          <w:color w:val="000000"/>
          <w:sz w:val="28"/>
        </w:rPr>
        <w:t>.</w:t>
      </w:r>
    </w:p>
    <w:bookmarkEnd w:id="5952"/>
    <w:bookmarkStart w:name="z7766" w:id="5953"/>
    <w:p>
      <w:pPr>
        <w:spacing w:after="0"/>
        <w:ind w:left="0"/>
        <w:jc w:val="both"/>
      </w:pPr>
      <w:r>
        <w:rPr>
          <w:rFonts w:ascii="Times New Roman"/>
          <w:b w:val="false"/>
          <w:i w:val="false"/>
          <w:color w:val="000000"/>
          <w:sz w:val="28"/>
        </w:rPr>
        <w:t>
      Одним из двух способов учета фоновой концентрации в рассматриваемом случае является расчет распределения суммарной концентрации от рассматриваемых и других существующих и проектируемых источников выбросов вещества или комбинации веществ с суммирующимся вредным действием.</w:t>
      </w:r>
    </w:p>
    <w:bookmarkEnd w:id="5953"/>
    <w:bookmarkStart w:name="z7767" w:id="5954"/>
    <w:p>
      <w:pPr>
        <w:spacing w:after="0"/>
        <w:ind w:left="0"/>
        <w:jc w:val="both"/>
      </w:pPr>
      <w:r>
        <w:rPr>
          <w:rFonts w:ascii="Times New Roman"/>
          <w:b w:val="false"/>
          <w:i w:val="false"/>
          <w:color w:val="000000"/>
          <w:sz w:val="28"/>
        </w:rPr>
        <w:t xml:space="preserve">
      Вторым расчетным способом является замена фоновой концентрации, определенной по экспериментальным данным, фоновой концентрацией, рассчитанной для совокупности источников города (промышленного района) по параметрам, полученным при общегородской инвентаризации выбросов. При этом фоновая концентрация определяется умножением расчетной концентрации с на коэффициент 0,4 с дальнейшим осреднением по территории и выделением градаций скорости и направления ветра в соответствии с нормативной методикой по определению фоновой концентрации (смотрите </w:t>
      </w:r>
      <w:r>
        <w:rPr>
          <w:rFonts w:ascii="Times New Roman"/>
          <w:b w:val="false"/>
          <w:i w:val="false"/>
          <w:color w:val="000000"/>
          <w:sz w:val="28"/>
        </w:rPr>
        <w:t>пункт 63</w:t>
      </w:r>
      <w:r>
        <w:rPr>
          <w:rFonts w:ascii="Times New Roman"/>
          <w:b w:val="false"/>
          <w:i w:val="false"/>
          <w:color w:val="000000"/>
          <w:sz w:val="28"/>
        </w:rPr>
        <w:t>).</w:t>
      </w:r>
    </w:p>
    <w:bookmarkEnd w:id="5954"/>
    <w:bookmarkStart w:name="z7768" w:id="5955"/>
    <w:p>
      <w:pPr>
        <w:spacing w:after="0"/>
        <w:ind w:left="0"/>
        <w:jc w:val="both"/>
      </w:pPr>
      <w:r>
        <w:rPr>
          <w:rFonts w:ascii="Times New Roman"/>
          <w:b w:val="false"/>
          <w:i w:val="false"/>
          <w:color w:val="000000"/>
          <w:sz w:val="28"/>
        </w:rPr>
        <w:t>
      Примечания.</w:t>
      </w:r>
    </w:p>
    <w:bookmarkEnd w:id="5955"/>
    <w:bookmarkStart w:name="z7769" w:id="5956"/>
    <w:p>
      <w:pPr>
        <w:spacing w:after="0"/>
        <w:ind w:left="0"/>
        <w:jc w:val="both"/>
      </w:pPr>
      <w:r>
        <w:rPr>
          <w:rFonts w:ascii="Times New Roman"/>
          <w:b w:val="false"/>
          <w:i w:val="false"/>
          <w:color w:val="000000"/>
          <w:sz w:val="28"/>
        </w:rPr>
        <w:t>
      1. Второй способ, как правило, используется при определении фоновой концентрации для городов.</w:t>
      </w:r>
    </w:p>
    <w:bookmarkEnd w:id="5956"/>
    <w:bookmarkStart w:name="z7770" w:id="5957"/>
    <w:p>
      <w:pPr>
        <w:spacing w:after="0"/>
        <w:ind w:left="0"/>
        <w:jc w:val="both"/>
      </w:pPr>
      <w:r>
        <w:rPr>
          <w:rFonts w:ascii="Times New Roman"/>
          <w:b w:val="false"/>
          <w:i w:val="false"/>
          <w:color w:val="000000"/>
          <w:sz w:val="28"/>
        </w:rPr>
        <w:t xml:space="preserve">
      2. При расчете фонового загрязнения воздуха выбросами автотранспорта используются формулы </w:t>
      </w:r>
      <w:r>
        <w:rPr>
          <w:rFonts w:ascii="Times New Roman"/>
          <w:b w:val="false"/>
          <w:i w:val="false"/>
          <w:color w:val="000000"/>
          <w:sz w:val="28"/>
        </w:rPr>
        <w:t>раздела 3</w:t>
      </w:r>
      <w:r>
        <w:rPr>
          <w:rFonts w:ascii="Times New Roman"/>
          <w:b w:val="false"/>
          <w:i w:val="false"/>
          <w:color w:val="000000"/>
          <w:sz w:val="28"/>
        </w:rPr>
        <w:t xml:space="preserve"> для наземных линейных источников (потоков автомашин на улицах) и формулы раздела 5 для наземных площадных источников (при учете выбросов автотранспорта на отдельных участках города).</w:t>
      </w:r>
    </w:p>
    <w:bookmarkEnd w:id="5957"/>
    <w:bookmarkStart w:name="z7771" w:id="5958"/>
    <w:p>
      <w:pPr>
        <w:spacing w:after="0"/>
        <w:ind w:left="0"/>
        <w:jc w:val="both"/>
      </w:pPr>
      <w:r>
        <w:rPr>
          <w:rFonts w:ascii="Times New Roman"/>
          <w:b w:val="false"/>
          <w:i w:val="false"/>
          <w:color w:val="000000"/>
          <w:sz w:val="28"/>
        </w:rPr>
        <w:t>
      68. За фоновую концентрацию сф для реконструируемого предприятия, которое является единственным источником в городе, выбрасывающим рассматриваемое вредное вещество, принимается вклад в суммарную концентрацию с источников того же предприятия, не подвергающихся реконструкции.</w:t>
      </w:r>
    </w:p>
    <w:bookmarkEnd w:id="5958"/>
    <w:bookmarkStart w:name="z7772" w:id="5959"/>
    <w:p>
      <w:pPr>
        <w:spacing w:after="0"/>
        <w:ind w:left="0"/>
        <w:jc w:val="both"/>
      </w:pPr>
      <w:r>
        <w:rPr>
          <w:rFonts w:ascii="Times New Roman"/>
          <w:b w:val="false"/>
          <w:i w:val="false"/>
          <w:color w:val="000000"/>
          <w:sz w:val="28"/>
        </w:rPr>
        <w:t xml:space="preserve">
      69. Для предприятий рассчитываются также значения фоновых концентраций </w:t>
      </w:r>
      <w:r>
        <w:rPr>
          <w:rFonts w:ascii="Times New Roman"/>
          <w:b w:val="false"/>
          <w:i/>
          <w:color w:val="000000"/>
          <w:sz w:val="28"/>
        </w:rPr>
        <w:t>с</w:t>
      </w:r>
    </w:p>
    <w:bookmarkEnd w:id="5959"/>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фп</w:t>
      </w:r>
      <w:r>
        <w:rPr>
          <w:rFonts w:ascii="Times New Roman"/>
          <w:b w:val="false"/>
          <w:i w:val="false"/>
          <w:color w:val="000000"/>
          <w:sz w:val="28"/>
        </w:rPr>
        <w:t xml:space="preserve"> на момент достижения предельно допустимых выбросов (на перспективу) по формулам:</w:t>
      </w:r>
      <w:r>
        <w:br/>
      </w:r>
      <w:r>
        <w:rPr>
          <w:rFonts w:ascii="Times New Roman"/>
          <w:b w:val="false"/>
          <w:i w:val="false"/>
          <w:color w:val="000000"/>
          <w:sz w:val="28"/>
        </w:rPr>
        <w:t>
</w:t>
      </w:r>
      <w:r>
        <w:br/>
      </w:r>
    </w:p>
    <w:p>
      <w:pPr>
        <w:spacing w:after="0"/>
        <w:ind w:left="0"/>
        <w:jc w:val="both"/>
      </w:pPr>
      <w:r>
        <w:drawing>
          <wp:inline distT="0" distB="0" distL="0" distR="0">
            <wp:extent cx="379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37973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w:t>
      </w:r>
      <w:r>
        <w:br/>
      </w:r>
      <w:r>
        <w:rPr>
          <w:rFonts w:ascii="Times New Roman"/>
          <w:b w:val="false"/>
          <w:i w:val="false"/>
          <w:color w:val="000000"/>
          <w:sz w:val="28"/>
        </w:rPr>
        <w:t>
</w:t>
      </w:r>
      <w:r>
        <w:br/>
      </w:r>
    </w:p>
    <w:p>
      <w:pPr>
        <w:spacing w:after="0"/>
        <w:ind w:left="0"/>
        <w:jc w:val="both"/>
      </w:pPr>
      <w:r>
        <w:drawing>
          <wp:inline distT="0" distB="0" distL="0" distR="0">
            <wp:extent cx="349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3492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w:t>
      </w:r>
      <w:r>
        <w:br/>
      </w:r>
      <w:r>
        <w:rPr>
          <w:rFonts w:ascii="Times New Roman"/>
          <w:b w:val="false"/>
          <w:i w:val="false"/>
          <w:color w:val="000000"/>
          <w:sz w:val="28"/>
        </w:rPr>
        <w:t>
</w:t>
      </w:r>
    </w:p>
    <w:bookmarkStart w:name="z7775" w:id="5960"/>
    <w:p>
      <w:pPr>
        <w:spacing w:after="0"/>
        <w:ind w:left="0"/>
        <w:jc w:val="both"/>
      </w:pPr>
      <w:r>
        <w:rPr>
          <w:rFonts w:ascii="Times New Roman"/>
          <w:b w:val="false"/>
          <w:i w:val="false"/>
          <w:color w:val="000000"/>
          <w:sz w:val="28"/>
        </w:rPr>
        <w:t xml:space="preserve">
      где максимальная концентрация веществ от совокупности источников рассматриваемого предприятия </w:t>
      </w:r>
      <w:r>
        <w:rPr>
          <w:rFonts w:ascii="Times New Roman"/>
          <w:b w:val="false"/>
          <w:i/>
          <w:color w:val="000000"/>
          <w:sz w:val="28"/>
        </w:rPr>
        <w:t>с</w:t>
      </w:r>
      <w:r>
        <w:rPr>
          <w:rFonts w:ascii="Times New Roman"/>
          <w:b w:val="false"/>
          <w:i w:val="false"/>
          <w:color w:val="000000"/>
          <w:vertAlign w:val="superscript"/>
        </w:rPr>
        <w:t>0</w:t>
      </w:r>
      <w:r>
        <w:rPr>
          <w:rFonts w:ascii="Times New Roman"/>
          <w:b w:val="false"/>
          <w:i w:val="false"/>
          <w:color w:val="000000"/>
          <w:vertAlign w:val="subscript"/>
        </w:rPr>
        <w:t>м</w:t>
      </w:r>
      <w:r>
        <w:rPr>
          <w:rFonts w:ascii="Times New Roman"/>
          <w:b w:val="false"/>
          <w:i w:val="false"/>
          <w:color w:val="000000"/>
          <w:sz w:val="28"/>
        </w:rPr>
        <w:t xml:space="preserve"> вычисляется по формулам </w:t>
      </w:r>
      <w:r>
        <w:rPr>
          <w:rFonts w:ascii="Times New Roman"/>
          <w:b w:val="false"/>
          <w:i w:val="false"/>
          <w:color w:val="000000"/>
          <w:sz w:val="28"/>
        </w:rPr>
        <w:t>разделов 2</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при значениях параметров выброса, относящихся к периоду времени, за который определялась фоновая концентрация </w:t>
      </w:r>
      <w:r>
        <w:rPr>
          <w:rFonts w:ascii="Times New Roman"/>
          <w:b w:val="false"/>
          <w:i/>
          <w:color w:val="000000"/>
          <w:sz w:val="28"/>
        </w:rPr>
        <w:t>с</w:t>
      </w:r>
    </w:p>
    <w:bookmarkEnd w:id="5960"/>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w:t>
      </w:r>
      <w:r>
        <w:br/>
      </w:r>
      <w:r>
        <w:rPr>
          <w:rFonts w:ascii="Times New Roman"/>
          <w:b w:val="false"/>
          <w:i w:val="false"/>
          <w:color w:val="000000"/>
          <w:sz w:val="28"/>
        </w:rPr>
        <w:t>
</w:t>
      </w:r>
    </w:p>
    <w:bookmarkStart w:name="z7776" w:id="5961"/>
    <w:p>
      <w:pPr>
        <w:spacing w:after="0"/>
        <w:ind w:left="0"/>
        <w:jc w:val="both"/>
      </w:pPr>
      <w:r>
        <w:rPr>
          <w:rFonts w:ascii="Times New Roman"/>
          <w:b w:val="false"/>
          <w:i w:val="false"/>
          <w:color w:val="000000"/>
          <w:sz w:val="28"/>
        </w:rPr>
        <w:t>
      Примечания.</w:t>
      </w:r>
    </w:p>
    <w:bookmarkEnd w:id="5961"/>
    <w:bookmarkStart w:name="z7777" w:id="5962"/>
    <w:p>
      <w:pPr>
        <w:spacing w:after="0"/>
        <w:ind w:left="0"/>
        <w:jc w:val="both"/>
      </w:pPr>
      <w:r>
        <w:rPr>
          <w:rFonts w:ascii="Times New Roman"/>
          <w:b w:val="false"/>
          <w:i w:val="false"/>
          <w:color w:val="000000"/>
          <w:sz w:val="28"/>
        </w:rPr>
        <w:t xml:space="preserve">
      1. При отсутствии данных наблюдений (смотрите </w:t>
      </w:r>
      <w:r>
        <w:rPr>
          <w:rFonts w:ascii="Times New Roman"/>
          <w:b w:val="false"/>
          <w:i w:val="false"/>
          <w:color w:val="000000"/>
          <w:sz w:val="28"/>
        </w:rPr>
        <w:t>пункт 67</w:t>
      </w:r>
      <w:r>
        <w:rPr>
          <w:rFonts w:ascii="Times New Roman"/>
          <w:b w:val="false"/>
          <w:i w:val="false"/>
          <w:color w:val="000000"/>
          <w:sz w:val="28"/>
        </w:rPr>
        <w:t>) концентрации (</w:t>
      </w:r>
      <w:r>
        <w:rPr>
          <w:rFonts w:ascii="Times New Roman"/>
          <w:b w:val="false"/>
          <w:i/>
          <w:color w:val="000000"/>
          <w:sz w:val="28"/>
        </w:rPr>
        <w:t>с</w:t>
      </w:r>
    </w:p>
    <w:bookmarkEnd w:id="5962"/>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фп</w:t>
      </w:r>
      <w:r>
        <w:rPr>
          <w:rFonts w:ascii="Times New Roman"/>
          <w:b w:val="false"/>
          <w:i w:val="false"/>
          <w:color w:val="000000"/>
          <w:sz w:val="28"/>
        </w:rPr>
        <w:t>) для i-го предприятия (i = 1, 2, ..., N</w:t>
      </w:r>
      <w:r>
        <w:rPr>
          <w:rFonts w:ascii="Times New Roman"/>
          <w:b w:val="false"/>
          <w:i w:val="false"/>
          <w:color w:val="000000"/>
          <w:vertAlign w:val="subscript"/>
        </w:rPr>
        <w:t>n</w:t>
      </w:r>
      <w:r>
        <w:rPr>
          <w:rFonts w:ascii="Times New Roman"/>
          <w:b w:val="false"/>
          <w:i w:val="false"/>
          <w:color w:val="000000"/>
          <w:sz w:val="28"/>
        </w:rPr>
        <w:t>) допускается рассчитывать по формуле</w:t>
      </w:r>
      <w:r>
        <w:br/>
      </w:r>
      <w:r>
        <w:rPr>
          <w:rFonts w:ascii="Times New Roman"/>
          <w:b w:val="false"/>
          <w:i w:val="false"/>
          <w:color w:val="000000"/>
          <w:sz w:val="28"/>
        </w:rPr>
        <w:t>
</w:t>
      </w:r>
      <w:r>
        <w:br/>
      </w:r>
    </w:p>
    <w:p>
      <w:pPr>
        <w:spacing w:after="0"/>
        <w:ind w:left="0"/>
        <w:jc w:val="both"/>
      </w:pPr>
      <w:r>
        <w:drawing>
          <wp:inline distT="0" distB="0" distL="0" distR="0">
            <wp:extent cx="2794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794000" cy="125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(7.6)</w:t>
      </w:r>
      <w:r>
        <w:br/>
      </w:r>
      <w:r>
        <w:rPr>
          <w:rFonts w:ascii="Times New Roman"/>
          <w:b w:val="false"/>
          <w:i w:val="false"/>
          <w:color w:val="000000"/>
          <w:sz w:val="28"/>
        </w:rPr>
        <w:t>
</w:t>
      </w:r>
      <w:r>
        <w:br/>
      </w:r>
    </w:p>
    <w:p>
      <w:pPr>
        <w:spacing w:after="0"/>
        <w:ind w:left="0"/>
        <w:jc w:val="both"/>
      </w:pPr>
      <w:r>
        <w:drawing>
          <wp:inline distT="0" distB="0" distL="0" distR="0">
            <wp:extent cx="411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41148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w:t>
      </w:r>
      <w:r>
        <w:br/>
      </w:r>
      <w:r>
        <w:rPr>
          <w:rFonts w:ascii="Times New Roman"/>
          <w:b w:val="false"/>
          <w:i w:val="false"/>
          <w:color w:val="000000"/>
          <w:sz w:val="28"/>
        </w:rPr>
        <w:t>
</w:t>
      </w:r>
      <w:r>
        <w:br/>
      </w:r>
    </w:p>
    <w:p>
      <w:pPr>
        <w:spacing w:after="0"/>
        <w:ind w:left="0"/>
        <w:jc w:val="both"/>
      </w:pPr>
      <w:r>
        <w:drawing>
          <wp:inline distT="0" distB="0" distL="0" distR="0">
            <wp:extent cx="3467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3467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w:t>
      </w:r>
      <w:r>
        <w:br/>
      </w:r>
      <w:r>
        <w:rPr>
          <w:rFonts w:ascii="Times New Roman"/>
          <w:b w:val="false"/>
          <w:i w:val="false"/>
          <w:color w:val="000000"/>
          <w:sz w:val="28"/>
        </w:rPr>
        <w:t>
</w:t>
      </w:r>
    </w:p>
    <w:bookmarkStart w:name="z7781" w:id="5963"/>
    <w:p>
      <w:pPr>
        <w:spacing w:after="0"/>
        <w:ind w:left="0"/>
        <w:jc w:val="both"/>
      </w:pPr>
      <w:r>
        <w:rPr>
          <w:rFonts w:ascii="Times New Roman"/>
          <w:b w:val="false"/>
          <w:i w:val="false"/>
          <w:color w:val="000000"/>
          <w:sz w:val="28"/>
        </w:rPr>
        <w:t>
      Здесь N</w:t>
      </w:r>
      <w:r>
        <w:rPr>
          <w:rFonts w:ascii="Times New Roman"/>
          <w:b w:val="false"/>
          <w:i w:val="false"/>
          <w:color w:val="000000"/>
          <w:vertAlign w:val="subscript"/>
        </w:rPr>
        <w:t>n</w:t>
      </w:r>
      <w:r>
        <w:rPr>
          <w:rFonts w:ascii="Times New Roman"/>
          <w:b w:val="false"/>
          <w:i w:val="false"/>
          <w:color w:val="000000"/>
          <w:sz w:val="28"/>
        </w:rPr>
        <w:t xml:space="preserve"> - число предприятий в городе, М</w:t>
      </w:r>
      <w:r>
        <w:rPr>
          <w:rFonts w:ascii="Times New Roman"/>
          <w:b w:val="false"/>
          <w:i w:val="false"/>
          <w:color w:val="000000"/>
          <w:vertAlign w:val="subscript"/>
        </w:rPr>
        <w:t>i</w:t>
      </w:r>
      <w:r>
        <w:rPr>
          <w:rFonts w:ascii="Times New Roman"/>
          <w:b w:val="false"/>
          <w:i w:val="false"/>
          <w:color w:val="000000"/>
          <w:sz w:val="28"/>
        </w:rPr>
        <w:t xml:space="preserve"> (г/с) и </w:t>
      </w:r>
    </w:p>
    <w:bookmarkEnd w:id="5963"/>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 соответственно полный выброс и его средневзвешенная высота на i-м предприятии; М</w:t>
      </w:r>
      <w:r>
        <w:rPr>
          <w:rFonts w:ascii="Times New Roman"/>
          <w:b w:val="false"/>
          <w:i w:val="false"/>
          <w:color w:val="000000"/>
          <w:vertAlign w:val="subscript"/>
        </w:rPr>
        <w:t>(</w:t>
      </w:r>
      <w:r>
        <w:rPr>
          <w:rFonts w:ascii="Times New Roman"/>
          <w:b w:val="false"/>
          <w:i w:val="false"/>
          <w:color w:val="000000"/>
          <w:vertAlign w:val="subscript"/>
        </w:rPr>
        <w:t>0-10</w:t>
      </w:r>
      <w:r>
        <w:rPr>
          <w:rFonts w:ascii="Times New Roman"/>
          <w:b w:val="false"/>
          <w:i w:val="false"/>
          <w:color w:val="000000"/>
          <w:vertAlign w:val="subscript"/>
        </w:rPr>
        <w:t>)j</w:t>
      </w:r>
      <w:r>
        <w:rPr>
          <w:rFonts w:ascii="Times New Roman"/>
          <w:b w:val="false"/>
          <w:i w:val="false"/>
          <w:color w:val="000000"/>
          <w:sz w:val="28"/>
        </w:rPr>
        <w:t>, М</w:t>
      </w:r>
      <w:r>
        <w:rPr>
          <w:rFonts w:ascii="Times New Roman"/>
          <w:b w:val="false"/>
          <w:i w:val="false"/>
          <w:color w:val="000000"/>
          <w:vertAlign w:val="subscript"/>
        </w:rPr>
        <w:t>(11-20)j</w:t>
      </w:r>
      <w:r>
        <w:rPr>
          <w:rFonts w:ascii="Times New Roman"/>
          <w:b w:val="false"/>
          <w:i w:val="false"/>
          <w:color w:val="000000"/>
          <w:sz w:val="28"/>
        </w:rPr>
        <w:t xml:space="preserve"> и т. д. - суммарные выбросы </w:t>
      </w:r>
      <w:r>
        <w:rPr>
          <w:rFonts w:ascii="Times New Roman"/>
          <w:b w:val="false"/>
          <w:i/>
          <w:color w:val="000000"/>
          <w:sz w:val="28"/>
        </w:rPr>
        <w:t>j-</w:t>
      </w:r>
      <w:r>
        <w:rPr>
          <w:rFonts w:ascii="Times New Roman"/>
          <w:b w:val="false"/>
          <w:i w:val="false"/>
          <w:color w:val="000000"/>
          <w:sz w:val="28"/>
        </w:rPr>
        <w:t xml:space="preserve">го предприятия в интервалах высот источников до 10 м включительно, 11-20, 21-30 м и т. д. Если все источники на </w:t>
      </w:r>
      <w:r>
        <w:rPr>
          <w:rFonts w:ascii="Times New Roman"/>
          <w:b w:val="false"/>
          <w:i/>
          <w:color w:val="000000"/>
          <w:sz w:val="28"/>
        </w:rPr>
        <w:t>i</w:t>
      </w:r>
      <w:r>
        <w:rPr>
          <w:rFonts w:ascii="Times New Roman"/>
          <w:b w:val="false"/>
          <w:i w:val="false"/>
          <w:color w:val="000000"/>
          <w:sz w:val="28"/>
        </w:rPr>
        <w:t xml:space="preserve">-м предприятии являются низкими или наземными, т. е. высота выброса не превышает 10 м (выбросы могут быть как организованными, так и неорганизованными), то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равной 5 м.</w:t>
      </w:r>
      <w:r>
        <w:br/>
      </w:r>
      <w:r>
        <w:rPr>
          <w:rFonts w:ascii="Times New Roman"/>
          <w:b w:val="false"/>
          <w:i w:val="false"/>
          <w:color w:val="000000"/>
          <w:sz w:val="28"/>
        </w:rPr>
        <w:t>
</w:t>
      </w:r>
    </w:p>
    <w:bookmarkStart w:name="z7782" w:id="5964"/>
    <w:p>
      <w:pPr>
        <w:spacing w:after="0"/>
        <w:ind w:left="0"/>
        <w:jc w:val="both"/>
      </w:pPr>
      <w:r>
        <w:rPr>
          <w:rFonts w:ascii="Times New Roman"/>
          <w:b w:val="false"/>
          <w:i w:val="false"/>
          <w:color w:val="000000"/>
          <w:sz w:val="28"/>
        </w:rPr>
        <w:t xml:space="preserve">
      2. Применимость разработанных с использованием </w:t>
      </w:r>
      <w:r>
        <w:rPr>
          <w:rFonts w:ascii="Times New Roman"/>
          <w:b w:val="false"/>
          <w:i/>
          <w:color w:val="000000"/>
          <w:sz w:val="28"/>
        </w:rPr>
        <w:t>с</w:t>
      </w:r>
    </w:p>
    <w:bookmarkEnd w:id="5964"/>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фп</w:t>
      </w:r>
      <w:r>
        <w:rPr>
          <w:rFonts w:ascii="Times New Roman"/>
          <w:b w:val="false"/>
          <w:i w:val="false"/>
          <w:color w:val="000000"/>
          <w:sz w:val="28"/>
        </w:rPr>
        <w:t xml:space="preserve"> нормативов ПДВ проверяется расчетом концентрации по формулам </w:t>
      </w:r>
      <w:r>
        <w:rPr>
          <w:rFonts w:ascii="Times New Roman"/>
          <w:b w:val="false"/>
          <w:i w:val="false"/>
          <w:color w:val="000000"/>
          <w:sz w:val="28"/>
        </w:rPr>
        <w:t>разделов 2</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w:t>
      </w:r>
      <w:r>
        <w:br/>
      </w:r>
      <w:r>
        <w:rPr>
          <w:rFonts w:ascii="Times New Roman"/>
          <w:b w:val="false"/>
          <w:i w:val="false"/>
          <w:color w:val="000000"/>
          <w:sz w:val="28"/>
        </w:rPr>
        <w:t>
</w:t>
      </w:r>
    </w:p>
    <w:bookmarkStart w:name="z489" w:id="5965"/>
    <w:p>
      <w:pPr>
        <w:spacing w:after="0"/>
        <w:ind w:left="0"/>
        <w:jc w:val="left"/>
      </w:pPr>
      <w:r>
        <w:rPr>
          <w:rFonts w:ascii="Times New Roman"/>
          <w:b/>
          <w:i w:val="false"/>
          <w:color w:val="000000"/>
        </w:rPr>
        <w:t xml:space="preserve"> 8. Определение минимальной высоты источника выброса, предельно допустимых выбросов и границ санитарно-защитной зоны предприятий</w:t>
      </w:r>
    </w:p>
    <w:bookmarkEnd w:id="5965"/>
    <w:bookmarkStart w:name="z7783" w:id="5966"/>
    <w:p>
      <w:pPr>
        <w:spacing w:after="0"/>
        <w:ind w:left="0"/>
        <w:jc w:val="both"/>
      </w:pPr>
      <w:r>
        <w:rPr>
          <w:rFonts w:ascii="Times New Roman"/>
          <w:b w:val="false"/>
          <w:i w:val="false"/>
          <w:color w:val="000000"/>
          <w:sz w:val="28"/>
        </w:rPr>
        <w:t>
      70. При определении минимальной высоты источников выброса и установлении предельно допустимых выбросов концентрация каждого вредного вещества в приземном слое атмосферы с не должна превышать максимальной разовой предельно допустимой концентрации данного вещества в атмосферном воздухе (ПДК):</w:t>
      </w:r>
    </w:p>
    <w:bookmarkEnd w:id="5966"/>
    <w:bookmarkStart w:name="z7784" w:id="5967"/>
    <w:p>
      <w:pPr>
        <w:spacing w:after="0"/>
        <w:ind w:left="0"/>
        <w:jc w:val="both"/>
      </w:pPr>
      <w:r>
        <w:rPr>
          <w:rFonts w:ascii="Times New Roman"/>
          <w:b w:val="false"/>
          <w:i w:val="false"/>
          <w:color w:val="000000"/>
          <w:sz w:val="28"/>
        </w:rPr>
        <w:t>
      с</w:t>
      </w:r>
      <w:r>
        <w:rPr>
          <w:rFonts w:ascii="Times New Roman"/>
          <w:b w:val="false"/>
          <w:i w:val="false"/>
          <w:color w:val="000000"/>
          <w:sz w:val="28"/>
          <w:u w:val="single"/>
        </w:rPr>
        <w:t>&lt;</w:t>
      </w:r>
      <w:r>
        <w:rPr>
          <w:rFonts w:ascii="Times New Roman"/>
          <w:b w:val="false"/>
          <w:i w:val="false"/>
          <w:color w:val="000000"/>
          <w:sz w:val="28"/>
        </w:rPr>
        <w:t>ПДК (8.1)</w:t>
      </w:r>
    </w:p>
    <w:bookmarkEnd w:id="5967"/>
    <w:bookmarkStart w:name="z7785" w:id="5968"/>
    <w:p>
      <w:pPr>
        <w:spacing w:after="0"/>
        <w:ind w:left="0"/>
        <w:jc w:val="both"/>
      </w:pPr>
      <w:r>
        <w:rPr>
          <w:rFonts w:ascii="Times New Roman"/>
          <w:b w:val="false"/>
          <w:i w:val="false"/>
          <w:color w:val="000000"/>
          <w:sz w:val="28"/>
        </w:rPr>
        <w:t xml:space="preserve">
      При наличии в атмосфере нескольких (n) вредных веществ, обладающих суммацией действия, их безразмерная суммарная концентрация </w:t>
      </w:r>
      <w:r>
        <w:rPr>
          <w:rFonts w:ascii="Times New Roman"/>
          <w:b w:val="false"/>
          <w:i/>
          <w:color w:val="000000"/>
          <w:sz w:val="28"/>
        </w:rPr>
        <w:t>q</w:t>
      </w:r>
      <w:r>
        <w:rPr>
          <w:rFonts w:ascii="Times New Roman"/>
          <w:b w:val="false"/>
          <w:i w:val="false"/>
          <w:color w:val="000000"/>
          <w:sz w:val="28"/>
        </w:rPr>
        <w:t>, определенная по формуле (1.1), не должна превышать единицы:</w:t>
      </w:r>
    </w:p>
    <w:bookmarkEnd w:id="5968"/>
    <w:bookmarkStart w:name="z7786" w:id="5969"/>
    <w:p>
      <w:pPr>
        <w:spacing w:after="0"/>
        <w:ind w:left="0"/>
        <w:jc w:val="both"/>
      </w:pPr>
      <w:r>
        <w:rPr>
          <w:rFonts w:ascii="Times New Roman"/>
          <w:b w:val="false"/>
          <w:i w:val="false"/>
          <w:color w:val="000000"/>
          <w:sz w:val="28"/>
        </w:rPr>
        <w:t>
      q</w:t>
      </w:r>
      <w:r>
        <w:rPr>
          <w:rFonts w:ascii="Times New Roman"/>
          <w:b w:val="false"/>
          <w:i w:val="false"/>
          <w:color w:val="000000"/>
          <w:sz w:val="28"/>
          <w:u w:val="single"/>
        </w:rPr>
        <w:t>&lt;</w:t>
      </w:r>
      <w:r>
        <w:rPr>
          <w:rFonts w:ascii="Times New Roman"/>
          <w:b w:val="false"/>
          <w:i w:val="false"/>
          <w:color w:val="000000"/>
          <w:sz w:val="28"/>
        </w:rPr>
        <w:t>1 (8.2)</w:t>
      </w:r>
    </w:p>
    <w:bookmarkEnd w:id="5969"/>
    <w:bookmarkStart w:name="z7787" w:id="5970"/>
    <w:p>
      <w:pPr>
        <w:spacing w:after="0"/>
        <w:ind w:left="0"/>
        <w:jc w:val="both"/>
      </w:pPr>
      <w:r>
        <w:rPr>
          <w:rFonts w:ascii="Times New Roman"/>
          <w:b w:val="false"/>
          <w:i w:val="false"/>
          <w:color w:val="000000"/>
          <w:sz w:val="28"/>
        </w:rPr>
        <w:t>
      Для веществ, для которых установлены только среднесуточные предельно допустимые концентрации (</w:t>
      </w:r>
    </w:p>
    <w:bookmarkEnd w:id="5970"/>
    <w:p>
      <w:pPr>
        <w:spacing w:after="0"/>
        <w:ind w:left="0"/>
        <w:jc w:val="both"/>
      </w:pPr>
      <w:r>
        <w:drawing>
          <wp:inline distT="0" distB="0" distL="0" distR="0">
            <wp:extent cx="49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495300" cy="317500"/>
                    </a:xfrm>
                    <a:prstGeom prst="rect">
                      <a:avLst/>
                    </a:prstGeom>
                  </pic:spPr>
                </pic:pic>
              </a:graphicData>
            </a:graphic>
          </wp:inline>
        </w:drawing>
      </w:r>
    </w:p>
    <w:p>
      <w:pPr>
        <w:spacing w:after="0"/>
        <w:ind w:left="0"/>
        <w:jc w:val="left"/>
      </w:pPr>
      <w:r>
        <w:rPr>
          <w:rFonts w:ascii="Times New Roman"/>
          <w:b w:val="false"/>
          <w:i w:val="false"/>
          <w:color w:val="000000"/>
          <w:sz w:val="28"/>
        </w:rPr>
        <w:t>), используется приближенное соотношение между максимальными значениями разовых и среднегодовых концентраций и требуется, чтобы</w:t>
      </w:r>
      <w:r>
        <w:br/>
      </w:r>
      <w:r>
        <w:rPr>
          <w:rFonts w:ascii="Times New Roman"/>
          <w:b w:val="false"/>
          <w:i w:val="false"/>
          <w:color w:val="000000"/>
          <w:sz w:val="28"/>
        </w:rPr>
        <w:t>
</w:t>
      </w:r>
      <w:r>
        <w:br/>
      </w:r>
    </w:p>
    <w:p>
      <w:pPr>
        <w:spacing w:after="0"/>
        <w:ind w:left="0"/>
        <w:jc w:val="both"/>
      </w:pPr>
      <w:r>
        <w:drawing>
          <wp:inline distT="0" distB="0" distL="0" distR="0">
            <wp:extent cx="116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168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w:t>
      </w:r>
      <w:r>
        <w:br/>
      </w:r>
      <w:r>
        <w:rPr>
          <w:rFonts w:ascii="Times New Roman"/>
          <w:b w:val="false"/>
          <w:i w:val="false"/>
          <w:color w:val="000000"/>
          <w:sz w:val="28"/>
        </w:rPr>
        <w:t>
</w:t>
      </w:r>
    </w:p>
    <w:bookmarkStart w:name="z7789" w:id="5971"/>
    <w:p>
      <w:pPr>
        <w:spacing w:after="0"/>
        <w:ind w:left="0"/>
        <w:jc w:val="both"/>
      </w:pPr>
      <w:r>
        <w:rPr>
          <w:rFonts w:ascii="Times New Roman"/>
          <w:b w:val="false"/>
          <w:i w:val="false"/>
          <w:color w:val="000000"/>
          <w:sz w:val="28"/>
        </w:rPr>
        <w:t xml:space="preserve">
      При отсутствии нормативов ПДК вместо них используются значения ориентировочно безопасных уровней загрязнения воздуха (ОБУВ), утвержденные Минздравом РК. </w:t>
      </w:r>
    </w:p>
    <w:bookmarkEnd w:id="5971"/>
    <w:bookmarkStart w:name="z7790" w:id="5972"/>
    <w:p>
      <w:pPr>
        <w:spacing w:after="0"/>
        <w:ind w:left="0"/>
        <w:jc w:val="both"/>
      </w:pPr>
      <w:r>
        <w:rPr>
          <w:rFonts w:ascii="Times New Roman"/>
          <w:b w:val="false"/>
          <w:i w:val="false"/>
          <w:color w:val="000000"/>
          <w:sz w:val="28"/>
        </w:rPr>
        <w:t>
      Нормы концентрации вредных веществ в атмосферном воздухе для растительности и животного мира, утвержденные в установленном порядке, принимаются при расчетах  только в случаях, когда они являются более жесткими, чем ПДК, утвержденные Минздравом РК.</w:t>
      </w:r>
    </w:p>
    <w:bookmarkEnd w:id="5972"/>
    <w:bookmarkStart w:name="z7791" w:id="5973"/>
    <w:p>
      <w:pPr>
        <w:spacing w:after="0"/>
        <w:ind w:left="0"/>
        <w:jc w:val="both"/>
      </w:pPr>
      <w:r>
        <w:rPr>
          <w:rFonts w:ascii="Times New Roman"/>
          <w:b w:val="false"/>
          <w:i w:val="false"/>
          <w:color w:val="000000"/>
          <w:sz w:val="28"/>
        </w:rPr>
        <w:t xml:space="preserve">
      71. При наличии фонового загрязнения атмосферы в соотношениях (8.1) и (8.3) вместо </w:t>
      </w:r>
      <w:r>
        <w:rPr>
          <w:rFonts w:ascii="Times New Roman"/>
          <w:b w:val="false"/>
          <w:i/>
          <w:color w:val="000000"/>
          <w:sz w:val="28"/>
        </w:rPr>
        <w:t>с</w:t>
      </w:r>
      <w:r>
        <w:rPr>
          <w:rFonts w:ascii="Times New Roman"/>
          <w:b w:val="false"/>
          <w:i w:val="false"/>
          <w:color w:val="000000"/>
          <w:sz w:val="28"/>
        </w:rPr>
        <w:t xml:space="preserve"> принимается </w:t>
      </w:r>
      <w:r>
        <w:rPr>
          <w:rFonts w:ascii="Times New Roman"/>
          <w:b w:val="false"/>
          <w:i/>
          <w:color w:val="000000"/>
          <w:sz w:val="28"/>
        </w:rPr>
        <w:t>с+с</w:t>
      </w:r>
      <w:r>
        <w:rPr>
          <w:rFonts w:ascii="Times New Roman"/>
          <w:b w:val="false"/>
          <w:i w:val="false"/>
          <w:color w:val="000000"/>
          <w:vertAlign w:val="subscript"/>
        </w:rPr>
        <w:t>ф</w:t>
      </w: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 фоновая концентрация вредного вещества. Для веществ, обладающих суммацией вредного действия, учет фоновых концентраций в соотношении (8.1) производится согласно положениям </w:t>
      </w:r>
      <w:r>
        <w:rPr>
          <w:rFonts w:ascii="Times New Roman"/>
          <w:b w:val="false"/>
          <w:i w:val="false"/>
          <w:color w:val="000000"/>
          <w:sz w:val="28"/>
        </w:rPr>
        <w:t>раздела 6</w:t>
      </w:r>
      <w:r>
        <w:rPr>
          <w:rFonts w:ascii="Times New Roman"/>
          <w:b w:val="false"/>
          <w:i w:val="false"/>
          <w:color w:val="000000"/>
          <w:sz w:val="28"/>
        </w:rPr>
        <w:t>.</w:t>
      </w:r>
    </w:p>
    <w:bookmarkEnd w:id="5973"/>
    <w:bookmarkStart w:name="z7792" w:id="5974"/>
    <w:p>
      <w:pPr>
        <w:spacing w:after="0"/>
        <w:ind w:left="0"/>
        <w:jc w:val="both"/>
      </w:pPr>
      <w:r>
        <w:rPr>
          <w:rFonts w:ascii="Times New Roman"/>
          <w:b w:val="false"/>
          <w:i w:val="false"/>
          <w:color w:val="000000"/>
          <w:sz w:val="28"/>
        </w:rPr>
        <w:t>
      72. Для зон санитарной охраны курортов, мест размещения крупных санаториев и домов отдыха, зон отдыха городов, а также для других территорий с повышенными требованиями к охране атмосферного воздуха в формулах (8.1), (8.2) и (1.1) следует ПДК заменить на 0,8 ПДК.</w:t>
      </w:r>
    </w:p>
    <w:bookmarkEnd w:id="5974"/>
    <w:bookmarkStart w:name="z7793" w:id="5975"/>
    <w:p>
      <w:pPr>
        <w:spacing w:after="0"/>
        <w:ind w:left="0"/>
        <w:jc w:val="both"/>
      </w:pPr>
      <w:r>
        <w:rPr>
          <w:rFonts w:ascii="Times New Roman"/>
          <w:b w:val="false"/>
          <w:i w:val="false"/>
          <w:color w:val="000000"/>
          <w:sz w:val="28"/>
        </w:rPr>
        <w:t>
      73. Определение минимальной высоты источника выброса.</w:t>
      </w:r>
    </w:p>
    <w:bookmarkEnd w:id="5975"/>
    <w:bookmarkStart w:name="z7794" w:id="5976"/>
    <w:p>
      <w:pPr>
        <w:spacing w:after="0"/>
        <w:ind w:left="0"/>
        <w:jc w:val="both"/>
      </w:pPr>
      <w:r>
        <w:rPr>
          <w:rFonts w:ascii="Times New Roman"/>
          <w:b w:val="false"/>
          <w:i w:val="false"/>
          <w:color w:val="000000"/>
          <w:sz w:val="28"/>
        </w:rPr>
        <w:t xml:space="preserve">
      1) Минимальная высота одиночного источника выброса (трубы) Н (м), если установлены значения М (г/с), </w:t>
      </w:r>
    </w:p>
    <w:bookmarkEnd w:id="597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(м/с),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D (м), в случае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273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733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(8.4)</w:t>
      </w:r>
      <w:r>
        <w:br/>
      </w:r>
      <w:r>
        <w:rPr>
          <w:rFonts w:ascii="Times New Roman"/>
          <w:b w:val="false"/>
          <w:i w:val="false"/>
          <w:color w:val="000000"/>
          <w:sz w:val="28"/>
        </w:rPr>
        <w:t>
</w:t>
      </w:r>
    </w:p>
    <w:bookmarkStart w:name="z7796" w:id="5977"/>
    <w:p>
      <w:pPr>
        <w:spacing w:after="0"/>
        <w:ind w:left="0"/>
        <w:jc w:val="both"/>
      </w:pPr>
      <w:r>
        <w:rPr>
          <w:rFonts w:ascii="Times New Roman"/>
          <w:b w:val="false"/>
          <w:i w:val="false"/>
          <w:color w:val="000000"/>
          <w:sz w:val="28"/>
        </w:rPr>
        <w:t xml:space="preserve">
      Если вычисленному по формуле (8.4) значению Н соответствует значение </w:t>
      </w:r>
      <w:r>
        <w:rPr>
          <w:rFonts w:ascii="Times New Roman"/>
          <w:b w:val="false"/>
          <w:i/>
          <w:color w:val="000000"/>
          <w:sz w:val="28"/>
        </w:rPr>
        <w:t>v</w:t>
      </w:r>
    </w:p>
    <w:bookmarkEnd w:id="5977"/>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u w:val="single"/>
        </w:rPr>
        <w:t>&gt;</w:t>
      </w:r>
      <w:r>
        <w:rPr>
          <w:rFonts w:ascii="Times New Roman"/>
          <w:b w:val="false"/>
          <w:i w:val="false"/>
          <w:color w:val="000000"/>
          <w:sz w:val="28"/>
        </w:rPr>
        <w:t>2, рассчитанное по формуле (2.5), то указанное значение Н является окончательным.</w:t>
      </w:r>
      <w:r>
        <w:br/>
      </w:r>
      <w:r>
        <w:rPr>
          <w:rFonts w:ascii="Times New Roman"/>
          <w:b w:val="false"/>
          <w:i w:val="false"/>
          <w:color w:val="000000"/>
          <w:sz w:val="28"/>
        </w:rPr>
        <w:t>
</w:t>
      </w:r>
    </w:p>
    <w:bookmarkStart w:name="z7797" w:id="5978"/>
    <w:p>
      <w:pPr>
        <w:spacing w:after="0"/>
        <w:ind w:left="0"/>
        <w:jc w:val="both"/>
      </w:pPr>
      <w:r>
        <w:rPr>
          <w:rFonts w:ascii="Times New Roman"/>
          <w:b w:val="false"/>
          <w:i w:val="false"/>
          <w:color w:val="000000"/>
          <w:sz w:val="28"/>
        </w:rPr>
        <w:t xml:space="preserve">
      Если </w:t>
      </w:r>
      <w:r>
        <w:rPr>
          <w:rFonts w:ascii="Times New Roman"/>
          <w:b w:val="false"/>
          <w:i/>
          <w:color w:val="000000"/>
          <w:sz w:val="28"/>
        </w:rPr>
        <w:t>v</w:t>
      </w:r>
    </w:p>
    <w:bookmarkEnd w:id="5978"/>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&lt;2 то необходимо при найденном значении Н = Н</w:t>
      </w:r>
      <w:r>
        <w:rPr>
          <w:rFonts w:ascii="Times New Roman"/>
          <w:b w:val="false"/>
          <w:i w:val="false"/>
          <w:color w:val="000000"/>
          <w:vertAlign w:val="subscript"/>
        </w:rPr>
        <w:t>1</w:t>
      </w:r>
      <w:r>
        <w:rPr>
          <w:rFonts w:ascii="Times New Roman"/>
          <w:b w:val="false"/>
          <w:i w:val="false"/>
          <w:color w:val="000000"/>
          <w:sz w:val="28"/>
        </w:rPr>
        <w:t xml:space="preserve"> определить величину n = n</w:t>
      </w:r>
      <w:r>
        <w:rPr>
          <w:rFonts w:ascii="Times New Roman"/>
          <w:b w:val="false"/>
          <w:i w:val="false"/>
          <w:color w:val="000000"/>
          <w:vertAlign w:val="subscript"/>
        </w:rPr>
        <w:t xml:space="preserve">1 </w:t>
      </w:r>
      <w:r>
        <w:rPr>
          <w:rFonts w:ascii="Times New Roman"/>
          <w:b w:val="false"/>
          <w:i w:val="false"/>
          <w:color w:val="000000"/>
          <w:sz w:val="28"/>
        </w:rPr>
        <w:t>по</w:t>
      </w:r>
      <w:r>
        <w:rPr>
          <w:rFonts w:ascii="Times New Roman"/>
          <w:b w:val="false"/>
          <w:i w:val="false"/>
          <w:color w:val="000000"/>
          <w:vertAlign w:val="subscript"/>
        </w:rPr>
        <w:t xml:space="preserve"> </w:t>
      </w:r>
      <w:r>
        <w:rPr>
          <w:rFonts w:ascii="Times New Roman"/>
          <w:b w:val="false"/>
          <w:i w:val="false"/>
          <w:color w:val="000000"/>
          <w:sz w:val="28"/>
        </w:rPr>
        <w:t xml:space="preserve">рисунку 2 согласно </w:t>
      </w:r>
      <w:r>
        <w:rPr>
          <w:rFonts w:ascii="Times New Roman"/>
          <w:b w:val="false"/>
          <w:i w:val="false"/>
          <w:color w:val="000000"/>
          <w:sz w:val="28"/>
        </w:rPr>
        <w:t>приложений 1</w:t>
      </w:r>
      <w:r>
        <w:rPr>
          <w:rFonts w:ascii="Times New Roman"/>
          <w:b w:val="false"/>
          <w:i w:val="false"/>
          <w:color w:val="000000"/>
          <w:sz w:val="28"/>
        </w:rPr>
        <w:t xml:space="preserve"> к настоящей Методике или по формулам (2.8) и последовательными приближениями найти H=H</w:t>
      </w:r>
      <w:r>
        <w:rPr>
          <w:rFonts w:ascii="Times New Roman"/>
          <w:b w:val="false"/>
          <w:i w:val="false"/>
          <w:color w:val="000000"/>
          <w:vertAlign w:val="subscript"/>
        </w:rPr>
        <w:t>2</w:t>
      </w:r>
      <w:r>
        <w:rPr>
          <w:rFonts w:ascii="Times New Roman"/>
          <w:b w:val="false"/>
          <w:i w:val="false"/>
          <w:color w:val="000000"/>
          <w:sz w:val="28"/>
        </w:rPr>
        <w:t xml:space="preserve"> по H</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 H=H</w:t>
      </w:r>
      <w:r>
        <w:rPr>
          <w:rFonts w:ascii="Times New Roman"/>
          <w:b w:val="false"/>
          <w:i w:val="false"/>
          <w:color w:val="000000"/>
          <w:vertAlign w:val="subscript"/>
        </w:rPr>
        <w:t>i+1</w:t>
      </w:r>
      <w:r>
        <w:rPr>
          <w:rFonts w:ascii="Times New Roman"/>
          <w:b w:val="false"/>
          <w:i w:val="false"/>
          <w:color w:val="000000"/>
          <w:sz w:val="28"/>
        </w:rPr>
        <w:t xml:space="preserve"> по H</w:t>
      </w:r>
      <w:r>
        <w:rPr>
          <w:rFonts w:ascii="Times New Roman"/>
          <w:b w:val="false"/>
          <w:i w:val="false"/>
          <w:color w:val="000000"/>
          <w:vertAlign w:val="subscript"/>
        </w:rPr>
        <w:t>i</w:t>
      </w:r>
      <w:r>
        <w:rPr>
          <w:rFonts w:ascii="Times New Roman"/>
          <w:b w:val="false"/>
          <w:i w:val="false"/>
          <w:color w:val="000000"/>
          <w:sz w:val="28"/>
        </w:rPr>
        <w:t xml:space="preserve"> и n</w:t>
      </w:r>
      <w:r>
        <w:rPr>
          <w:rFonts w:ascii="Times New Roman"/>
          <w:b w:val="false"/>
          <w:i w:val="false"/>
          <w:color w:val="000000"/>
          <w:vertAlign w:val="subscript"/>
        </w:rPr>
        <w:t>i</w:t>
      </w:r>
      <w:r>
        <w:rPr>
          <w:rFonts w:ascii="Times New Roman"/>
          <w:b w:val="false"/>
          <w:i w:val="false"/>
          <w:color w:val="000000"/>
          <w:sz w:val="28"/>
        </w:rPr>
        <w:t xml:space="preserve"> с помощью формулы</w:t>
      </w:r>
      <w:r>
        <w:br/>
      </w:r>
      <w:r>
        <w:rPr>
          <w:rFonts w:ascii="Times New Roman"/>
          <w:b w:val="false"/>
          <w:i w:val="false"/>
          <w:color w:val="000000"/>
          <w:sz w:val="28"/>
        </w:rPr>
        <w:t>
</w:t>
      </w:r>
      <w:r>
        <w:br/>
      </w:r>
    </w:p>
    <w:p>
      <w:pPr>
        <w:spacing w:after="0"/>
        <w:ind w:left="0"/>
        <w:jc w:val="both"/>
      </w:pPr>
      <w:r>
        <w:drawing>
          <wp:inline distT="0" distB="0" distL="0" distR="0">
            <wp:extent cx="1739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739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w:t>
      </w:r>
      <w:r>
        <w:br/>
      </w:r>
      <w:r>
        <w:rPr>
          <w:rFonts w:ascii="Times New Roman"/>
          <w:b w:val="false"/>
          <w:i w:val="false"/>
          <w:color w:val="000000"/>
          <w:sz w:val="28"/>
        </w:rPr>
        <w:t>
</w:t>
      </w:r>
    </w:p>
    <w:bookmarkStart w:name="z7799" w:id="5979"/>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i-1</w:t>
      </w:r>
      <w:r>
        <w:rPr>
          <w:rFonts w:ascii="Times New Roman"/>
          <w:b w:val="false"/>
          <w:i w:val="false"/>
          <w:color w:val="000000"/>
          <w:vertAlign w:val="subscript"/>
        </w:rPr>
        <w:t xml:space="preserve"> </w:t>
      </w:r>
      <w:r>
        <w:rPr>
          <w:rFonts w:ascii="Times New Roman"/>
          <w:b w:val="false"/>
          <w:i w:val="false"/>
          <w:color w:val="000000"/>
          <w:sz w:val="28"/>
        </w:rPr>
        <w:t>- значения безразмерного коэффициента п, определенного соответственно по значениям H</w:t>
      </w:r>
      <w:r>
        <w:rPr>
          <w:rFonts w:ascii="Times New Roman"/>
          <w:b w:val="false"/>
          <w:i w:val="false"/>
          <w:color w:val="000000"/>
          <w:vertAlign w:val="subscript"/>
        </w:rPr>
        <w:t>i</w:t>
      </w:r>
      <w:r>
        <w:rPr>
          <w:rFonts w:ascii="Times New Roman"/>
          <w:b w:val="false"/>
          <w:i w:val="false"/>
          <w:color w:val="000000"/>
          <w:sz w:val="28"/>
        </w:rPr>
        <w:t xml:space="preserve"> и H</w:t>
      </w:r>
      <w:r>
        <w:rPr>
          <w:rFonts w:ascii="Times New Roman"/>
          <w:b w:val="false"/>
          <w:i w:val="false"/>
          <w:color w:val="000000"/>
          <w:vertAlign w:val="subscript"/>
        </w:rPr>
        <w:t>i-1</w:t>
      </w:r>
      <w:r>
        <w:rPr>
          <w:rFonts w:ascii="Times New Roman"/>
          <w:b w:val="false"/>
          <w:i w:val="false"/>
          <w:color w:val="000000"/>
          <w:sz w:val="28"/>
        </w:rPr>
        <w:t>.</w:t>
      </w:r>
    </w:p>
    <w:bookmarkEnd w:id="5979"/>
    <w:bookmarkStart w:name="z7800" w:id="5980"/>
    <w:p>
      <w:pPr>
        <w:spacing w:after="0"/>
        <w:ind w:left="0"/>
        <w:jc w:val="both"/>
      </w:pPr>
      <w:r>
        <w:rPr>
          <w:rFonts w:ascii="Times New Roman"/>
          <w:b w:val="false"/>
          <w:i w:val="false"/>
          <w:color w:val="000000"/>
          <w:sz w:val="28"/>
        </w:rPr>
        <w:t xml:space="preserve">
      Уточнение значения H необходимо производить до тех пор, пока два последовательно найденных значения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i+1</w:t>
      </w:r>
      <w:r>
        <w:rPr>
          <w:rFonts w:ascii="Times New Roman"/>
          <w:b w:val="false"/>
          <w:i w:val="false"/>
          <w:color w:val="000000"/>
          <w:sz w:val="28"/>
        </w:rPr>
        <w:t xml:space="preserve"> практически не будут отличаться друг от друга (с точностью до 1 м).</w:t>
      </w:r>
    </w:p>
    <w:bookmarkEnd w:id="5980"/>
    <w:bookmarkStart w:name="z7801" w:id="5981"/>
    <w:p>
      <w:pPr>
        <w:spacing w:after="0"/>
        <w:ind w:left="0"/>
        <w:jc w:val="both"/>
      </w:pPr>
      <w:r>
        <w:rPr>
          <w:rFonts w:ascii="Times New Roman"/>
          <w:b w:val="false"/>
          <w:i w:val="false"/>
          <w:color w:val="000000"/>
          <w:sz w:val="28"/>
        </w:rPr>
        <w:t xml:space="preserve">
      2) При </w:t>
      </w:r>
    </w:p>
    <w:bookmarkEnd w:id="5981"/>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T&gt;0 значение H сначала рассчитывается также согласно </w:t>
      </w:r>
      <w:r>
        <w:rPr>
          <w:rFonts w:ascii="Times New Roman"/>
          <w:b w:val="false"/>
          <w:i w:val="false"/>
          <w:color w:val="000000"/>
          <w:sz w:val="28"/>
        </w:rPr>
        <w:t>подпункту 1</w:t>
      </w:r>
      <w:r>
        <w:rPr>
          <w:rFonts w:ascii="Times New Roman"/>
          <w:b w:val="false"/>
          <w:i w:val="false"/>
          <w:color w:val="000000"/>
          <w:sz w:val="28"/>
        </w:rPr>
        <w:t xml:space="preserve"> пункта 73 Если при этом найденное значение </w:t>
      </w:r>
    </w:p>
    <w:p>
      <w:pPr>
        <w:spacing w:after="0"/>
        <w:ind w:left="0"/>
        <w:jc w:val="both"/>
      </w:pPr>
      <w:r>
        <w:drawing>
          <wp:inline distT="0" distB="0" distL="0" distR="0">
            <wp:extent cx="1435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435100" cy="647700"/>
                    </a:xfrm>
                    <a:prstGeom prst="rect">
                      <a:avLst/>
                    </a:prstGeom>
                  </pic:spPr>
                </pic:pic>
              </a:graphicData>
            </a:graphic>
          </wp:inline>
        </w:drawing>
      </w:r>
    </w:p>
    <w:p>
      <w:pPr>
        <w:spacing w:after="0"/>
        <w:ind w:left="0"/>
        <w:jc w:val="left"/>
      </w:pPr>
      <w:r>
        <w:rPr>
          <w:rFonts w:ascii="Times New Roman"/>
          <w:b w:val="false"/>
          <w:i w:val="false"/>
          <w:color w:val="000000"/>
          <w:sz w:val="28"/>
        </w:rPr>
        <w:t>то оно является окончательным.</w:t>
      </w:r>
      <w:r>
        <w:br/>
      </w:r>
      <w:r>
        <w:rPr>
          <w:rFonts w:ascii="Times New Roman"/>
          <w:b w:val="false"/>
          <w:i w:val="false"/>
          <w:color w:val="000000"/>
          <w:sz w:val="28"/>
        </w:rPr>
        <w:t>
</w:t>
      </w:r>
    </w:p>
    <w:bookmarkStart w:name="z7802" w:id="5982"/>
    <w:p>
      <w:pPr>
        <w:spacing w:after="0"/>
        <w:ind w:left="0"/>
        <w:jc w:val="both"/>
      </w:pPr>
      <w:r>
        <w:rPr>
          <w:rFonts w:ascii="Times New Roman"/>
          <w:b w:val="false"/>
          <w:i w:val="false"/>
          <w:color w:val="000000"/>
          <w:sz w:val="28"/>
        </w:rPr>
        <w:t xml:space="preserve">
      Если найденное значение </w:t>
      </w:r>
    </w:p>
    <w:bookmarkEnd w:id="5982"/>
    <w:p>
      <w:pPr>
        <w:spacing w:after="0"/>
        <w:ind w:left="0"/>
        <w:jc w:val="both"/>
      </w:pPr>
      <w:r>
        <w:drawing>
          <wp:inline distT="0" distB="0" distL="0" distR="0">
            <wp:extent cx="146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460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предварительное значение минимальной высоты выбросов (трубы)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451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4511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w:t>
      </w:r>
      <w:r>
        <w:br/>
      </w:r>
      <w:r>
        <w:rPr>
          <w:rFonts w:ascii="Times New Roman"/>
          <w:b w:val="false"/>
          <w:i w:val="false"/>
          <w:color w:val="000000"/>
          <w:sz w:val="28"/>
        </w:rPr>
        <w:t>
</w:t>
      </w:r>
    </w:p>
    <w:bookmarkStart w:name="z7804" w:id="5983"/>
    <w:p>
      <w:pPr>
        <w:spacing w:after="0"/>
        <w:ind w:left="0"/>
        <w:jc w:val="both"/>
      </w:pPr>
      <w:r>
        <w:rPr>
          <w:rFonts w:ascii="Times New Roman"/>
          <w:b w:val="false"/>
          <w:i w:val="false"/>
          <w:color w:val="000000"/>
          <w:sz w:val="28"/>
        </w:rPr>
        <w:t>
      По найденному таким образом значению H = H</w:t>
      </w:r>
      <w:r>
        <w:rPr>
          <w:rFonts w:ascii="Times New Roman"/>
          <w:b w:val="false"/>
          <w:i w:val="false"/>
          <w:color w:val="000000"/>
          <w:vertAlign w:val="subscript"/>
        </w:rPr>
        <w:t>1</w:t>
      </w:r>
      <w:r>
        <w:rPr>
          <w:rFonts w:ascii="Times New Roman"/>
          <w:b w:val="false"/>
          <w:i w:val="false"/>
          <w:color w:val="000000"/>
          <w:sz w:val="28"/>
        </w:rPr>
        <w:t xml:space="preserve"> определяются на основании формул </w:t>
      </w:r>
      <w:r>
        <w:rPr>
          <w:rFonts w:ascii="Times New Roman"/>
          <w:b w:val="false"/>
          <w:i w:val="false"/>
          <w:color w:val="000000"/>
          <w:sz w:val="28"/>
        </w:rPr>
        <w:t>раздела 2</w:t>
      </w:r>
      <w:r>
        <w:rPr>
          <w:rFonts w:ascii="Times New Roman"/>
          <w:b w:val="false"/>
          <w:i w:val="false"/>
          <w:color w:val="000000"/>
          <w:sz w:val="28"/>
        </w:rPr>
        <w:t xml:space="preserve"> значения </w:t>
      </w:r>
      <w:r>
        <w:rPr>
          <w:rFonts w:ascii="Times New Roman"/>
          <w:b w:val="false"/>
          <w:i/>
          <w:color w:val="000000"/>
          <w:sz w:val="28"/>
        </w:rPr>
        <w:t>f, v</w:t>
      </w:r>
      <w:r>
        <w:rPr>
          <w:rFonts w:ascii="Times New Roman"/>
          <w:b w:val="false"/>
          <w:i w:val="false"/>
          <w:color w:val="000000"/>
          <w:vertAlign w:val="subscript"/>
        </w:rPr>
        <w:t>м</w:t>
      </w:r>
      <w:r>
        <w:rPr>
          <w:rFonts w:ascii="Times New Roman"/>
          <w:b w:val="false"/>
          <w:i w:val="false"/>
          <w:color w:val="000000"/>
          <w:sz w:val="28"/>
        </w:rPr>
        <w:t xml:space="preserve">, </w:t>
      </w:r>
    </w:p>
    <w:bookmarkEnd w:id="598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 xml:space="preserve"> j</w:t>
      </w:r>
      <w:r>
        <w:rPr>
          <w:rFonts w:ascii="Times New Roman"/>
          <w:b w:val="false"/>
          <w:i w:val="false"/>
          <w:color w:val="000000"/>
          <w:vertAlign w:val="subscript"/>
        </w:rPr>
        <w:t>в</w:t>
      </w:r>
      <w:r>
        <w:rPr>
          <w:rFonts w:ascii="Times New Roman"/>
          <w:b w:val="false"/>
          <w:i w:val="false"/>
          <w:color w:val="000000"/>
          <w:sz w:val="28"/>
        </w:rPr>
        <w:t xml:space="preserve"> и устанавливаются в первом приближении коэффициенты </w:t>
      </w:r>
      <w:r>
        <w:rPr>
          <w:rFonts w:ascii="Times New Roman"/>
          <w:b w:val="false"/>
          <w:i/>
          <w:color w:val="000000"/>
          <w:sz w:val="28"/>
        </w:rPr>
        <w:t>m = m</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n = n</w:t>
      </w:r>
      <w:r>
        <w:rPr>
          <w:rFonts w:ascii="Times New Roman"/>
          <w:b w:val="false"/>
          <w:i w:val="false"/>
          <w:color w:val="000000"/>
          <w:vertAlign w:val="subscript"/>
        </w:rPr>
        <w:t>1</w:t>
      </w:r>
      <w:r>
        <w:rPr>
          <w:rFonts w:ascii="Times New Roman"/>
          <w:b w:val="false"/>
          <w:i w:val="false"/>
          <w:color w:val="000000"/>
          <w:sz w:val="28"/>
        </w:rPr>
        <w:t>. Если m</w:t>
      </w:r>
      <w:r>
        <w:rPr>
          <w:rFonts w:ascii="Times New Roman"/>
          <w:b w:val="false"/>
          <w:i w:val="false"/>
          <w:color w:val="000000"/>
          <w:vertAlign w:val="subscript"/>
        </w:rPr>
        <w:t>1</w:t>
      </w:r>
      <w:r>
        <w:rPr>
          <w:rFonts w:ascii="Times New Roman"/>
          <w:b w:val="false"/>
          <w:i w:val="false"/>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524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то по m</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определяется второе приближение Н = Н</w:t>
      </w:r>
      <w:r>
        <w:rPr>
          <w:rFonts w:ascii="Times New Roman"/>
          <w:b w:val="false"/>
          <w:i w:val="false"/>
          <w:color w:val="000000"/>
          <w:vertAlign w:val="subscript"/>
        </w:rPr>
        <w:t>2</w:t>
      </w:r>
      <w:r>
        <w:rPr>
          <w:rFonts w:ascii="Times New Roman"/>
          <w:b w:val="false"/>
          <w:i w:val="false"/>
          <w:color w:val="000000"/>
          <w:sz w:val="28"/>
        </w:rPr>
        <w:t xml:space="preserve"> по формуле </w:t>
      </w:r>
    </w:p>
    <w:p>
      <w:pPr>
        <w:spacing w:after="0"/>
        <w:ind w:left="0"/>
        <w:jc w:val="both"/>
      </w:pPr>
      <w:r>
        <w:drawing>
          <wp:inline distT="0" distB="0" distL="0" distR="0">
            <wp:extent cx="148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485900" cy="342900"/>
                    </a:xfrm>
                    <a:prstGeom prst="rect">
                      <a:avLst/>
                    </a:prstGeom>
                  </pic:spPr>
                </pic:pic>
              </a:graphicData>
            </a:graphic>
          </wp:inline>
        </w:drawing>
      </w:r>
    </w:p>
    <w:p>
      <w:pPr>
        <w:spacing w:after="0"/>
        <w:ind w:left="0"/>
        <w:jc w:val="left"/>
      </w:pPr>
      <w:r>
        <w:rPr>
          <w:rFonts w:ascii="Times New Roman"/>
          <w:b w:val="false"/>
          <w:i w:val="false"/>
          <w:color w:val="000000"/>
          <w:sz w:val="28"/>
        </w:rPr>
        <w:t>В общем случае (i + 1)-е приближение H</w:t>
      </w:r>
      <w:r>
        <w:rPr>
          <w:rFonts w:ascii="Times New Roman"/>
          <w:b w:val="false"/>
          <w:i w:val="false"/>
          <w:color w:val="000000"/>
          <w:vertAlign w:val="subscript"/>
        </w:rPr>
        <w:t>i+1</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930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9304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w:t>
      </w:r>
      <w:r>
        <w:br/>
      </w:r>
      <w:r>
        <w:rPr>
          <w:rFonts w:ascii="Times New Roman"/>
          <w:b w:val="false"/>
          <w:i w:val="false"/>
          <w:color w:val="000000"/>
          <w:sz w:val="28"/>
        </w:rPr>
        <w:t>
</w:t>
      </w:r>
    </w:p>
    <w:bookmarkStart w:name="z7806" w:id="5984"/>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color w:val="000000"/>
          <w:sz w:val="28"/>
        </w:rPr>
        <w:t>, n</w:t>
      </w:r>
      <w:r>
        <w:rPr>
          <w:rFonts w:ascii="Times New Roman"/>
          <w:b w:val="false"/>
          <w:i w:val="false"/>
          <w:color w:val="000000"/>
          <w:vertAlign w:val="subscript"/>
        </w:rPr>
        <w:t>i</w:t>
      </w:r>
      <w:r>
        <w:rPr>
          <w:rFonts w:ascii="Times New Roman"/>
          <w:b w:val="false"/>
          <w:i w:val="false"/>
          <w:color w:val="000000"/>
          <w:sz w:val="28"/>
        </w:rPr>
        <w:t xml:space="preserve"> - соответствуют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color w:val="000000"/>
          <w:sz w:val="28"/>
        </w:rPr>
        <w:t>,</w:t>
      </w:r>
      <w:r>
        <w:rPr>
          <w:rFonts w:ascii="Times New Roman"/>
          <w:b w:val="false"/>
          <w:i w:val="false"/>
          <w:color w:val="000000"/>
          <w:sz w:val="28"/>
        </w:rPr>
        <w:t xml:space="preserve"> а </w:t>
      </w:r>
      <w:r>
        <w:rPr>
          <w:rFonts w:ascii="Times New Roman"/>
          <w:b w:val="false"/>
          <w:i/>
          <w:color w:val="000000"/>
          <w:sz w:val="28"/>
        </w:rPr>
        <w:t>m</w:t>
      </w:r>
      <w:r>
        <w:rPr>
          <w:rFonts w:ascii="Times New Roman"/>
          <w:b w:val="false"/>
          <w:i w:val="false"/>
          <w:color w:val="000000"/>
          <w:vertAlign w:val="subscript"/>
        </w:rPr>
        <w:t>i-1</w:t>
      </w:r>
      <w:r>
        <w:rPr>
          <w:rFonts w:ascii="Times New Roman"/>
          <w:b w:val="false"/>
          <w:i/>
          <w:color w:val="000000"/>
          <w:sz w:val="28"/>
        </w:rPr>
        <w:t>, n</w:t>
      </w:r>
      <w:r>
        <w:rPr>
          <w:rFonts w:ascii="Times New Roman"/>
          <w:b w:val="false"/>
          <w:i w:val="false"/>
          <w:color w:val="000000"/>
          <w:vertAlign w:val="subscript"/>
        </w:rPr>
        <w:t>i-1</w:t>
      </w:r>
      <w:r>
        <w:rPr>
          <w:rFonts w:ascii="Times New Roman"/>
          <w:b w:val="false"/>
          <w:i/>
          <w:color w:val="000000"/>
          <w:sz w:val="28"/>
        </w:rPr>
        <w:t xml:space="preserve"> - H</w:t>
      </w:r>
      <w:r>
        <w:rPr>
          <w:rFonts w:ascii="Times New Roman"/>
          <w:b w:val="false"/>
          <w:i w:val="false"/>
          <w:color w:val="000000"/>
          <w:vertAlign w:val="subscript"/>
        </w:rPr>
        <w:t>i-1</w:t>
      </w:r>
      <w:r>
        <w:rPr>
          <w:rFonts w:ascii="Times New Roman"/>
          <w:b w:val="false"/>
          <w:i w:val="false"/>
          <w:color w:val="000000"/>
          <w:sz w:val="28"/>
        </w:rPr>
        <w:t>. Если из источника выбрасывается несколько различных вредных веществ, то за высоту выброса должно приниматься наибольшее из значений H, которые определены для каждого вещества в отдельности и для групп веществ с суммирующимся вредным действием. В частности, если при отсутствии фона из трубы выбрасывается два вредных вещества, для первого из которых значения М и F соответственно равны M</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1</w:t>
      </w:r>
      <w:r>
        <w:rPr>
          <w:rFonts w:ascii="Times New Roman"/>
          <w:b w:val="false"/>
          <w:i w:val="false"/>
          <w:color w:val="000000"/>
          <w:sz w:val="28"/>
        </w:rPr>
        <w:t>, а для второго - М</w:t>
      </w:r>
      <w:r>
        <w:rPr>
          <w:rFonts w:ascii="Times New Roman"/>
          <w:b w:val="false"/>
          <w:i w:val="false"/>
          <w:color w:val="000000"/>
          <w:vertAlign w:val="subscript"/>
        </w:rPr>
        <w:t>2</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то значение Н при F</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&gt;F</w:t>
      </w:r>
      <w:r>
        <w:rPr>
          <w:rFonts w:ascii="Times New Roman"/>
          <w:b w:val="false"/>
          <w:i w:val="false"/>
          <w:color w:val="000000"/>
          <w:vertAlign w:val="subscript"/>
        </w:rPr>
        <w:t>2</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 xml:space="preserve"> определяется по выбросу первого вредного вещества, а при F</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&lt;F</w:t>
      </w:r>
      <w:r>
        <w:rPr>
          <w:rFonts w:ascii="Times New Roman"/>
          <w:b w:val="false"/>
          <w:i w:val="false"/>
          <w:color w:val="000000"/>
          <w:vertAlign w:val="subscript"/>
        </w:rPr>
        <w:t>2</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 xml:space="preserve"> по выбросу второго вредного вещества.</w:t>
      </w:r>
    </w:p>
    <w:bookmarkEnd w:id="5984"/>
    <w:bookmarkStart w:name="z7807" w:id="5985"/>
    <w:p>
      <w:pPr>
        <w:spacing w:after="0"/>
        <w:ind w:left="0"/>
        <w:jc w:val="both"/>
      </w:pPr>
      <w:r>
        <w:rPr>
          <w:rFonts w:ascii="Times New Roman"/>
          <w:b w:val="false"/>
          <w:i w:val="false"/>
          <w:color w:val="000000"/>
          <w:sz w:val="28"/>
        </w:rPr>
        <w:t>
      3) При разработке мероприятий по сокращению выбросов, проектировании, строительстве и реконструкции предприятий следует предусматривать централизацию выбросов вредных веществ путем максимального сокращения числа труб, вентиляционных шахт. дефлекторов, аэрационных фонарей и др.</w:t>
      </w:r>
    </w:p>
    <w:bookmarkEnd w:id="5985"/>
    <w:bookmarkStart w:name="z7808" w:id="5986"/>
    <w:p>
      <w:pPr>
        <w:spacing w:after="0"/>
        <w:ind w:left="0"/>
        <w:jc w:val="both"/>
      </w:pPr>
      <w:r>
        <w:rPr>
          <w:rFonts w:ascii="Times New Roman"/>
          <w:b w:val="false"/>
          <w:i w:val="false"/>
          <w:color w:val="000000"/>
          <w:sz w:val="28"/>
        </w:rPr>
        <w:t>
      4) Увеличение высоты трубы для обеспечения рассеивания с целью соблюдения ПДК в приземном слое атмосферы допускается только после полного использования всех доступных на современном уровне технических средств по сокращению выбросов (в том числе неорганизованных выбросов). При этом использование на энергетических объектах труб высотой более 250 м, а на других производствах - более 200 м допускается только при наличии технико-экономического обоснования необходимости их сооружения и расчетов загрязнения воздуха в зонах влияния сооружаемых объектов.</w:t>
      </w:r>
    </w:p>
    <w:bookmarkEnd w:id="5986"/>
    <w:bookmarkStart w:name="z7809" w:id="5987"/>
    <w:p>
      <w:pPr>
        <w:spacing w:after="0"/>
        <w:ind w:left="0"/>
        <w:jc w:val="both"/>
      </w:pPr>
      <w:r>
        <w:rPr>
          <w:rFonts w:ascii="Times New Roman"/>
          <w:b w:val="false"/>
          <w:i w:val="false"/>
          <w:color w:val="000000"/>
          <w:sz w:val="28"/>
        </w:rPr>
        <w:t>
      74. Разработка нормативов предельно допустимых выбросов (ПДВ) для стационарных источников.</w:t>
      </w:r>
    </w:p>
    <w:bookmarkEnd w:id="5987"/>
    <w:bookmarkStart w:name="z7810" w:id="5988"/>
    <w:p>
      <w:pPr>
        <w:spacing w:after="0"/>
        <w:ind w:left="0"/>
        <w:jc w:val="both"/>
      </w:pPr>
      <w:r>
        <w:rPr>
          <w:rFonts w:ascii="Times New Roman"/>
          <w:b w:val="false"/>
          <w:i w:val="false"/>
          <w:color w:val="000000"/>
          <w:sz w:val="28"/>
        </w:rPr>
        <w:t>
      1) Предельно допустимый выброс вредных веществ в атмосферу (ПДВ) устанавливается для каждого источника загрязнения атмосферы таким образом, что выбросы вредных веществ от данного источника и от совокупности источников города или другого населенного пункта с учетом перспективы развития промышленных предприятий и рассеивания вредных веществ в атмосфере не создают приземную концентрацию, превышающую их ПДК для населения, растительного и животного мира.</w:t>
      </w:r>
    </w:p>
    <w:bookmarkEnd w:id="5988"/>
    <w:bookmarkStart w:name="z7811" w:id="5989"/>
    <w:p>
      <w:pPr>
        <w:spacing w:after="0"/>
        <w:ind w:left="0"/>
        <w:jc w:val="both"/>
      </w:pPr>
      <w:r>
        <w:rPr>
          <w:rFonts w:ascii="Times New Roman"/>
          <w:b w:val="false"/>
          <w:i w:val="false"/>
          <w:color w:val="000000"/>
          <w:sz w:val="28"/>
        </w:rPr>
        <w:t>
      2) Значения ПДВ устанавливаются при разработке различных видов предпроектной и проектной документации на строительство новых и реконструкцию существующих предприятий. Они устанавливаются как для строящихся, так и для действующих предприятий.</w:t>
      </w:r>
    </w:p>
    <w:bookmarkEnd w:id="5989"/>
    <w:bookmarkStart w:name="z7812" w:id="5990"/>
    <w:p>
      <w:pPr>
        <w:spacing w:after="0"/>
        <w:ind w:left="0"/>
        <w:jc w:val="both"/>
      </w:pPr>
      <w:r>
        <w:rPr>
          <w:rFonts w:ascii="Times New Roman"/>
          <w:b w:val="false"/>
          <w:i w:val="false"/>
          <w:color w:val="000000"/>
          <w:sz w:val="28"/>
        </w:rPr>
        <w:t>
      3) Установление ПДВ производится с применением методов расчета загрязнения атмосферы промышленными, выбросами, и с учетом перспектив развития предприятия, физико-географических и климатических условий местности, расположения промышленных площадок и участков существующей и проектируемой жилой застройки, санаториев, зон отдыха городов, взаимного расположения промышленных площадок и селитебных территорий.</w:t>
      </w:r>
    </w:p>
    <w:bookmarkEnd w:id="5990"/>
    <w:bookmarkStart w:name="z7813" w:id="5991"/>
    <w:p>
      <w:pPr>
        <w:spacing w:after="0"/>
        <w:ind w:left="0"/>
        <w:jc w:val="both"/>
      </w:pPr>
      <w:r>
        <w:rPr>
          <w:rFonts w:ascii="Times New Roman"/>
          <w:b w:val="false"/>
          <w:i w:val="false"/>
          <w:color w:val="000000"/>
          <w:sz w:val="28"/>
        </w:rPr>
        <w:t>
      4) ПДВ (г/с) устанавливаются для условий полной нагрузки технологического и газоочистного оборудования и их нормальной работы. ПДВ не должны превышаться в любой 20-минутный период времени.</w:t>
      </w:r>
    </w:p>
    <w:bookmarkEnd w:id="5991"/>
    <w:bookmarkStart w:name="z7814" w:id="5992"/>
    <w:p>
      <w:pPr>
        <w:spacing w:after="0"/>
        <w:ind w:left="0"/>
        <w:jc w:val="both"/>
      </w:pPr>
      <w:r>
        <w:rPr>
          <w:rFonts w:ascii="Times New Roman"/>
          <w:b w:val="false"/>
          <w:i w:val="false"/>
          <w:color w:val="000000"/>
          <w:sz w:val="28"/>
        </w:rPr>
        <w:t xml:space="preserve">
      5) ПДВ устанавливаются отдельно для каждого источника выброса, не являющегося мелким согласно </w:t>
      </w:r>
      <w:r>
        <w:rPr>
          <w:rFonts w:ascii="Times New Roman"/>
          <w:b w:val="false"/>
          <w:i w:val="false"/>
          <w:color w:val="000000"/>
          <w:sz w:val="28"/>
        </w:rPr>
        <w:t>пункту 41</w:t>
      </w:r>
      <w:r>
        <w:rPr>
          <w:rFonts w:ascii="Times New Roman"/>
          <w:b w:val="false"/>
          <w:i w:val="false"/>
          <w:color w:val="000000"/>
          <w:sz w:val="28"/>
        </w:rPr>
        <w:t>. Для мелких источников целесообразно установление единых ПДВ от их совокупностей, с предварительным объединением группы источников в более мощный (с большими значениями с</w:t>
      </w:r>
      <w:r>
        <w:rPr>
          <w:rFonts w:ascii="Times New Roman"/>
          <w:b w:val="false"/>
          <w:i w:val="false"/>
          <w:color w:val="000000"/>
          <w:vertAlign w:val="subscript"/>
        </w:rPr>
        <w:t>м</w:t>
      </w:r>
      <w:r>
        <w:rPr>
          <w:rFonts w:ascii="Times New Roman"/>
          <w:b w:val="false"/>
          <w:i w:val="false"/>
          <w:color w:val="000000"/>
          <w:sz w:val="28"/>
        </w:rPr>
        <w:t>, чем у отдельных источников) площадной или условный точечный источник (</w:t>
      </w:r>
      <w:r>
        <w:rPr>
          <w:rFonts w:ascii="Times New Roman"/>
          <w:b w:val="false"/>
          <w:i w:val="false"/>
          <w:color w:val="000000"/>
          <w:sz w:val="28"/>
        </w:rPr>
        <w:t>пункты 39</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Неорганизованные выбросы всего предприятия или отдельных участков его промплощадки сводятся к площадным источникам или к совокупности условных точечных источников.</w:t>
      </w:r>
    </w:p>
    <w:bookmarkEnd w:id="5992"/>
    <w:bookmarkStart w:name="z7815" w:id="5993"/>
    <w:p>
      <w:pPr>
        <w:spacing w:after="0"/>
        <w:ind w:left="0"/>
        <w:jc w:val="both"/>
      </w:pPr>
      <w:r>
        <w:rPr>
          <w:rFonts w:ascii="Times New Roman"/>
          <w:b w:val="false"/>
          <w:i w:val="false"/>
          <w:color w:val="000000"/>
          <w:sz w:val="28"/>
        </w:rPr>
        <w:t>
      6) Наряду с ПДВ для одиночных источников устанавливаются ПДВ для предприятия в целом. При постоянстве выбросов они находятся как сумма ПДВ от одиночных источников и групп мелких источников. При непостоянстве во времени выбросов от отдельных источников ПДВ предприятия меньше суммы ПДВ от отдельных источников и соответствует максимально возможному суммарному выбросу от всех источников предприятия при нормальной работе технологического и газоочистного оборудования.</w:t>
      </w:r>
    </w:p>
    <w:bookmarkEnd w:id="5993"/>
    <w:bookmarkStart w:name="z7816" w:id="5994"/>
    <w:p>
      <w:pPr>
        <w:spacing w:after="0"/>
        <w:ind w:left="0"/>
        <w:jc w:val="both"/>
      </w:pPr>
      <w:r>
        <w:rPr>
          <w:rFonts w:ascii="Times New Roman"/>
          <w:b w:val="false"/>
          <w:i w:val="false"/>
          <w:color w:val="000000"/>
          <w:sz w:val="28"/>
        </w:rPr>
        <w:t>
      7) ПДВ определяется для каждого вещества отдельно, в том числе и в случаях учета суммации вредного действия нескольких веществ.</w:t>
      </w:r>
    </w:p>
    <w:bookmarkEnd w:id="5994"/>
    <w:bookmarkStart w:name="z7817" w:id="5995"/>
    <w:p>
      <w:pPr>
        <w:spacing w:after="0"/>
        <w:ind w:left="0"/>
        <w:jc w:val="both"/>
      </w:pPr>
      <w:r>
        <w:rPr>
          <w:rFonts w:ascii="Times New Roman"/>
          <w:b w:val="false"/>
          <w:i w:val="false"/>
          <w:color w:val="000000"/>
          <w:sz w:val="28"/>
        </w:rPr>
        <w:t xml:space="preserve">
      8) При установлении ПДВ учитываются фоновые концентрации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При определении ПДВ для действующих производств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заменяется на </w:t>
      </w:r>
    </w:p>
    <w:bookmarkEnd w:id="5995"/>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41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(смотрите </w:t>
      </w:r>
      <w:r>
        <w:rPr>
          <w:rFonts w:ascii="Times New Roman"/>
          <w:b w:val="false"/>
          <w:i w:val="false"/>
          <w:color w:val="000000"/>
          <w:sz w:val="28"/>
        </w:rPr>
        <w:t>раздел 7</w:t>
      </w:r>
      <w:r>
        <w:rPr>
          <w:rFonts w:ascii="Times New Roman"/>
          <w:b w:val="false"/>
          <w:i w:val="false"/>
          <w:color w:val="000000"/>
          <w:sz w:val="28"/>
        </w:rPr>
        <w:t>).</w:t>
      </w:r>
      <w:r>
        <w:br/>
      </w:r>
      <w:r>
        <w:rPr>
          <w:rFonts w:ascii="Times New Roman"/>
          <w:b w:val="false"/>
          <w:i w:val="false"/>
          <w:color w:val="000000"/>
          <w:sz w:val="28"/>
        </w:rPr>
        <w:t>
</w:t>
      </w:r>
    </w:p>
    <w:bookmarkStart w:name="z7818" w:id="5996"/>
    <w:p>
      <w:pPr>
        <w:spacing w:after="0"/>
        <w:ind w:left="0"/>
        <w:jc w:val="both"/>
      </w:pPr>
      <w:r>
        <w:rPr>
          <w:rFonts w:ascii="Times New Roman"/>
          <w:b w:val="false"/>
          <w:i w:val="false"/>
          <w:color w:val="000000"/>
          <w:sz w:val="28"/>
        </w:rPr>
        <w:t>
      9) Значение ПДВ (г/с) для одиночного источника с круглый устьем в случаях с</w:t>
      </w:r>
      <w:r>
        <w:rPr>
          <w:rFonts w:ascii="Times New Roman"/>
          <w:b w:val="false"/>
          <w:i w:val="false"/>
          <w:color w:val="000000"/>
          <w:vertAlign w:val="subscript"/>
        </w:rPr>
        <w:t>ф</w:t>
      </w:r>
      <w:r>
        <w:rPr>
          <w:rFonts w:ascii="Times New Roman"/>
          <w:b w:val="false"/>
          <w:i w:val="false"/>
          <w:color w:val="000000"/>
          <w:sz w:val="28"/>
        </w:rPr>
        <w:t xml:space="preserve"> &lt; ПДК определяется по формуле:</w:t>
      </w:r>
    </w:p>
    <w:bookmarkEnd w:id="59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88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w:t>
      </w:r>
      <w:r>
        <w:br/>
      </w:r>
      <w:r>
        <w:rPr>
          <w:rFonts w:ascii="Times New Roman"/>
          <w:b w:val="false"/>
          <w:i w:val="false"/>
          <w:color w:val="000000"/>
          <w:sz w:val="28"/>
        </w:rPr>
        <w:t>
</w:t>
      </w:r>
    </w:p>
    <w:bookmarkStart w:name="z7820" w:id="5997"/>
    <w:p>
      <w:pPr>
        <w:spacing w:after="0"/>
        <w:ind w:left="0"/>
        <w:jc w:val="both"/>
      </w:pPr>
      <w:r>
        <w:rPr>
          <w:rFonts w:ascii="Times New Roman"/>
          <w:b w:val="false"/>
          <w:i w:val="false"/>
          <w:color w:val="000000"/>
          <w:sz w:val="28"/>
        </w:rPr>
        <w:t>
      В случае f</w:t>
      </w:r>
      <w:r>
        <w:rPr>
          <w:rFonts w:ascii="Times New Roman"/>
          <w:b w:val="false"/>
          <w:i w:val="false"/>
          <w:color w:val="000000"/>
          <w:sz w:val="28"/>
          <w:u w:val="single"/>
        </w:rPr>
        <w:t>&gt;</w:t>
      </w:r>
      <w:r>
        <w:rPr>
          <w:rFonts w:ascii="Times New Roman"/>
          <w:b w:val="false"/>
          <w:i w:val="false"/>
          <w:color w:val="000000"/>
          <w:sz w:val="28"/>
        </w:rPr>
        <w:t xml:space="preserve">100 или </w:t>
      </w:r>
    </w:p>
    <w:bookmarkEnd w:id="5997"/>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 ПДВ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781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7813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w:t>
      </w:r>
      <w:r>
        <w:br/>
      </w:r>
      <w:r>
        <w:rPr>
          <w:rFonts w:ascii="Times New Roman"/>
          <w:b w:val="false"/>
          <w:i w:val="false"/>
          <w:color w:val="000000"/>
          <w:sz w:val="28"/>
        </w:rPr>
        <w:t>
</w:t>
      </w:r>
    </w:p>
    <w:bookmarkStart w:name="z7822" w:id="5998"/>
    <w:p>
      <w:pPr>
        <w:spacing w:after="0"/>
        <w:ind w:left="0"/>
        <w:jc w:val="both"/>
      </w:pPr>
      <w:r>
        <w:rPr>
          <w:rFonts w:ascii="Times New Roman"/>
          <w:b w:val="false"/>
          <w:i w:val="false"/>
          <w:color w:val="000000"/>
          <w:sz w:val="28"/>
        </w:rPr>
        <w:t xml:space="preserve">
      Значение ПДВ для источника с прямоугольным устьем определяется по тем же формулам, но при </w:t>
      </w:r>
      <w:r>
        <w:rPr>
          <w:rFonts w:ascii="Times New Roman"/>
          <w:b w:val="false"/>
          <w:i/>
          <w:color w:val="000000"/>
          <w:sz w:val="28"/>
        </w:rPr>
        <w:t>D=D</w:t>
      </w:r>
      <w:r>
        <w:rPr>
          <w:rFonts w:ascii="Times New Roman"/>
          <w:b w:val="false"/>
          <w:i w:val="false"/>
          <w:color w:val="000000"/>
          <w:vertAlign w:val="subscript"/>
        </w:rPr>
        <w:t>э</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(смотрите </w:t>
      </w:r>
      <w:r>
        <w:rPr>
          <w:rFonts w:ascii="Times New Roman"/>
          <w:b w:val="false"/>
          <w:i w:val="false"/>
          <w:color w:val="000000"/>
          <w:sz w:val="28"/>
        </w:rPr>
        <w:t>пункт 22</w:t>
      </w:r>
      <w:r>
        <w:rPr>
          <w:rFonts w:ascii="Times New Roman"/>
          <w:b w:val="false"/>
          <w:i w:val="false"/>
          <w:color w:val="000000"/>
          <w:sz w:val="28"/>
        </w:rPr>
        <w:t>).</w:t>
      </w:r>
    </w:p>
    <w:bookmarkEnd w:id="5998"/>
    <w:bookmarkStart w:name="z7823" w:id="5999"/>
    <w:p>
      <w:pPr>
        <w:spacing w:after="0"/>
        <w:ind w:left="0"/>
        <w:jc w:val="both"/>
      </w:pPr>
      <w:r>
        <w:rPr>
          <w:rFonts w:ascii="Times New Roman"/>
          <w:b w:val="false"/>
          <w:i w:val="false"/>
          <w:color w:val="000000"/>
          <w:sz w:val="28"/>
        </w:rPr>
        <w:t>
      Значение ПДВ для случая выбросов от одиночного аэрационного фонаря определяется по формуле:</w:t>
      </w:r>
    </w:p>
    <w:bookmarkEnd w:id="59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358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(8.10)</w:t>
      </w:r>
      <w:r>
        <w:br/>
      </w:r>
      <w:r>
        <w:rPr>
          <w:rFonts w:ascii="Times New Roman"/>
          <w:b w:val="false"/>
          <w:i w:val="false"/>
          <w:color w:val="000000"/>
          <w:sz w:val="28"/>
        </w:rPr>
        <w:t>
</w:t>
      </w:r>
    </w:p>
    <w:bookmarkStart w:name="z7825" w:id="6000"/>
    <w:p>
      <w:pPr>
        <w:spacing w:after="0"/>
        <w:ind w:left="0"/>
        <w:jc w:val="both"/>
      </w:pPr>
      <w:r>
        <w:rPr>
          <w:rFonts w:ascii="Times New Roman"/>
          <w:b w:val="false"/>
          <w:i w:val="false"/>
          <w:color w:val="000000"/>
          <w:sz w:val="28"/>
        </w:rPr>
        <w:t>
      где ПДВ</w:t>
      </w:r>
      <w:r>
        <w:rPr>
          <w:rFonts w:ascii="Times New Roman"/>
          <w:b w:val="false"/>
          <w:i w:val="false"/>
          <w:color w:val="000000"/>
          <w:vertAlign w:val="subscript"/>
        </w:rPr>
        <w:t>0</w:t>
      </w:r>
      <w:r>
        <w:rPr>
          <w:rFonts w:ascii="Times New Roman"/>
          <w:b w:val="false"/>
          <w:i w:val="false"/>
          <w:color w:val="000000"/>
          <w:sz w:val="28"/>
        </w:rPr>
        <w:t xml:space="preserve"> находится по формуле (8.8) или (8.9) при V</w:t>
      </w:r>
      <w:r>
        <w:rPr>
          <w:rFonts w:ascii="Times New Roman"/>
          <w:b w:val="false"/>
          <w:i w:val="false"/>
          <w:color w:val="000000"/>
          <w:vertAlign w:val="subscript"/>
        </w:rPr>
        <w:t>1</w:t>
      </w:r>
      <w:r>
        <w:rPr>
          <w:rFonts w:ascii="Times New Roman"/>
          <w:b w:val="false"/>
          <w:i w:val="false"/>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и D=D</w:t>
      </w:r>
      <w:r>
        <w:rPr>
          <w:rFonts w:ascii="Times New Roman"/>
          <w:b w:val="false"/>
          <w:i w:val="false"/>
          <w:color w:val="000000"/>
          <w:vertAlign w:val="subscript"/>
        </w:rPr>
        <w:t>э</w:t>
      </w:r>
      <w:r>
        <w:rPr>
          <w:rFonts w:ascii="Times New Roman"/>
          <w:b w:val="false"/>
          <w:i w:val="false"/>
          <w:color w:val="000000"/>
          <w:sz w:val="28"/>
        </w:rPr>
        <w:t xml:space="preserve">, определяемым по (3.3), (2.40), а </w:t>
      </w:r>
      <w:r>
        <w:rPr>
          <w:rFonts w:ascii="Times New Roman"/>
          <w:b w:val="false"/>
          <w:i/>
          <w:color w:val="000000"/>
          <w:sz w:val="28"/>
        </w:rPr>
        <w:t>s</w:t>
      </w:r>
      <w:r>
        <w:rPr>
          <w:rFonts w:ascii="Times New Roman"/>
          <w:b w:val="false"/>
          <w:i w:val="false"/>
          <w:color w:val="000000"/>
          <w:sz w:val="28"/>
        </w:rPr>
        <w:t xml:space="preserve">=3 определяется согласно </w:t>
      </w:r>
      <w:r>
        <w:rPr>
          <w:rFonts w:ascii="Times New Roman"/>
          <w:b w:val="false"/>
          <w:i w:val="false"/>
          <w:color w:val="000000"/>
          <w:sz w:val="28"/>
        </w:rPr>
        <w:t>пункту 27</w:t>
      </w:r>
      <w:r>
        <w:rPr>
          <w:rFonts w:ascii="Times New Roman"/>
          <w:b w:val="false"/>
          <w:i w:val="false"/>
          <w:color w:val="000000"/>
          <w:sz w:val="28"/>
        </w:rPr>
        <w:t>.</w:t>
      </w:r>
    </w:p>
    <w:bookmarkEnd w:id="6000"/>
    <w:bookmarkStart w:name="z7826" w:id="6001"/>
    <w:p>
      <w:pPr>
        <w:spacing w:after="0"/>
        <w:ind w:left="0"/>
        <w:jc w:val="both"/>
      </w:pPr>
      <w:r>
        <w:rPr>
          <w:rFonts w:ascii="Times New Roman"/>
          <w:b w:val="false"/>
          <w:i w:val="false"/>
          <w:color w:val="000000"/>
          <w:sz w:val="28"/>
        </w:rPr>
        <w:t>
      Примечание.</w:t>
      </w:r>
    </w:p>
    <w:bookmarkEnd w:id="6001"/>
    <w:bookmarkStart w:name="z7827" w:id="6002"/>
    <w:p>
      <w:pPr>
        <w:spacing w:after="0"/>
        <w:ind w:left="0"/>
        <w:jc w:val="both"/>
      </w:pPr>
      <w:r>
        <w:rPr>
          <w:rFonts w:ascii="Times New Roman"/>
          <w:b w:val="false"/>
          <w:i w:val="false"/>
          <w:color w:val="000000"/>
          <w:sz w:val="28"/>
        </w:rPr>
        <w:t xml:space="preserve">
      При необходимости одновременного учета влияния рельефа и застройки в формулах (8.8). (8.9) за величину </w:t>
      </w:r>
    </w:p>
    <w:bookmarkEnd w:id="6002"/>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произведение поправок к максимальной концентрации на рельеф и застройку.</w:t>
      </w:r>
      <w:r>
        <w:br/>
      </w:r>
      <w:r>
        <w:rPr>
          <w:rFonts w:ascii="Times New Roman"/>
          <w:b w:val="false"/>
          <w:i w:val="false"/>
          <w:color w:val="000000"/>
          <w:sz w:val="28"/>
        </w:rPr>
        <w:t>
</w:t>
      </w:r>
    </w:p>
    <w:bookmarkStart w:name="z7828" w:id="6003"/>
    <w:p>
      <w:pPr>
        <w:spacing w:after="0"/>
        <w:ind w:left="0"/>
        <w:jc w:val="both"/>
      </w:pPr>
      <w:r>
        <w:rPr>
          <w:rFonts w:ascii="Times New Roman"/>
          <w:b w:val="false"/>
          <w:i w:val="false"/>
          <w:color w:val="000000"/>
          <w:sz w:val="28"/>
        </w:rPr>
        <w:t>
      10) При установлении ПДВ для одиночного источника выброса смеси постоянного состава веществ с суммирующимся вредным действием сначала определяется вспомогательное значение суммарного ПДВ=ПДВ</w:t>
      </w:r>
      <w:r>
        <w:rPr>
          <w:rFonts w:ascii="Times New Roman"/>
          <w:b w:val="false"/>
          <w:i w:val="false"/>
          <w:color w:val="000000"/>
          <w:vertAlign w:val="subscript"/>
        </w:rPr>
        <w:t>с</w:t>
      </w:r>
      <w:r>
        <w:rPr>
          <w:rFonts w:ascii="Times New Roman"/>
          <w:b w:val="false"/>
          <w:i w:val="false"/>
          <w:color w:val="000000"/>
          <w:sz w:val="28"/>
        </w:rPr>
        <w:t>, приведенного к выбросу одного из веществ. Для этого в формулах (8.8), (8.9) используется ПДК данного вещества и суммарный фон с</w:t>
      </w:r>
      <w:r>
        <w:rPr>
          <w:rFonts w:ascii="Times New Roman"/>
          <w:b w:val="false"/>
          <w:i w:val="false"/>
          <w:color w:val="000000"/>
          <w:vertAlign w:val="subscript"/>
        </w:rPr>
        <w:t>ф</w:t>
      </w:r>
      <w:r>
        <w:rPr>
          <w:rFonts w:ascii="Times New Roman"/>
          <w:b w:val="false"/>
          <w:i w:val="false"/>
          <w:color w:val="000000"/>
          <w:sz w:val="28"/>
        </w:rPr>
        <w:t>, приведенный к этому же веществу. Затем с учетом состава выбросов определяются ПДВ отдельных вредных веществ.</w:t>
      </w:r>
    </w:p>
    <w:bookmarkEnd w:id="6003"/>
    <w:bookmarkStart w:name="z7829" w:id="6004"/>
    <w:p>
      <w:pPr>
        <w:spacing w:after="0"/>
        <w:ind w:left="0"/>
        <w:jc w:val="both"/>
      </w:pPr>
      <w:r>
        <w:rPr>
          <w:rFonts w:ascii="Times New Roman"/>
          <w:b w:val="false"/>
          <w:i w:val="false"/>
          <w:color w:val="000000"/>
          <w:sz w:val="28"/>
        </w:rPr>
        <w:t xml:space="preserve">
      11) В случае нескольких одинаковых источников, расстояния между которыми удовлетворяют соотношениям (5.12), (5.15), значение ПДВ для каждого источника определяется делением значения суммарного выброса, установленного согласно </w:t>
      </w:r>
      <w:r>
        <w:rPr>
          <w:rFonts w:ascii="Times New Roman"/>
          <w:b w:val="false"/>
          <w:i w:val="false"/>
          <w:color w:val="000000"/>
          <w:sz w:val="28"/>
        </w:rPr>
        <w:t>пункту 73</w:t>
      </w:r>
      <w:r>
        <w:rPr>
          <w:rFonts w:ascii="Times New Roman"/>
          <w:b w:val="false"/>
          <w:i w:val="false"/>
          <w:color w:val="000000"/>
          <w:sz w:val="28"/>
        </w:rPr>
        <w:t>, на число источников N.</w:t>
      </w:r>
    </w:p>
    <w:bookmarkEnd w:id="6004"/>
    <w:bookmarkStart w:name="z7830" w:id="6005"/>
    <w:p>
      <w:pPr>
        <w:spacing w:after="0"/>
        <w:ind w:left="0"/>
        <w:jc w:val="both"/>
      </w:pPr>
      <w:r>
        <w:rPr>
          <w:rFonts w:ascii="Times New Roman"/>
          <w:b w:val="false"/>
          <w:i w:val="false"/>
          <w:color w:val="000000"/>
          <w:sz w:val="28"/>
        </w:rPr>
        <w:t xml:space="preserve">
      12) В случае многоствольной трубы (при </w:t>
      </w:r>
      <w:r>
        <w:rPr>
          <w:rFonts w:ascii="Times New Roman"/>
          <w:b w:val="false"/>
          <w:i/>
          <w:color w:val="000000"/>
          <w:sz w:val="28"/>
        </w:rPr>
        <w:t>l</w:t>
      </w:r>
      <w:r>
        <w:rPr>
          <w:rFonts w:ascii="Times New Roman"/>
          <w:b w:val="false"/>
          <w:i w:val="false"/>
          <w:color w:val="000000"/>
          <w:sz w:val="28"/>
        </w:rPr>
        <w:t>&lt;d</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sz w:val="28"/>
        </w:rPr>
        <w:t>) значение ПДВ из всех стволов определяется по формуле</w:t>
      </w:r>
    </w:p>
    <w:bookmarkEnd w:id="60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98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(8.11)</w:t>
      </w:r>
      <w:r>
        <w:br/>
      </w:r>
      <w:r>
        <w:rPr>
          <w:rFonts w:ascii="Times New Roman"/>
          <w:b w:val="false"/>
          <w:i w:val="false"/>
          <w:color w:val="000000"/>
          <w:sz w:val="28"/>
        </w:rPr>
        <w:t>
</w:t>
      </w:r>
    </w:p>
    <w:bookmarkStart w:name="z7832" w:id="6006"/>
    <w:p>
      <w:pPr>
        <w:spacing w:after="0"/>
        <w:ind w:left="0"/>
        <w:jc w:val="both"/>
      </w:pPr>
      <w:r>
        <w:rPr>
          <w:rFonts w:ascii="Times New Roman"/>
          <w:b w:val="false"/>
          <w:i w:val="false"/>
          <w:color w:val="000000"/>
          <w:sz w:val="28"/>
        </w:rPr>
        <w:t xml:space="preserve">
      где </w:t>
      </w:r>
    </w:p>
    <w:bookmarkEnd w:id="6006"/>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 приземные максимальные концентрации вредного вещества при М (г/с), находимые при значениях параметров выброса для одного ствола и диаметра D, равного соответственно фактическому и эффективному диаметрам устья (</w:t>
      </w:r>
      <w:r>
        <w:rPr>
          <w:rFonts w:ascii="Times New Roman"/>
          <w:b w:val="false"/>
          <w:i w:val="false"/>
          <w:color w:val="000000"/>
          <w:sz w:val="28"/>
        </w:rPr>
        <w:t>пункт 44</w:t>
      </w:r>
      <w:r>
        <w:rPr>
          <w:rFonts w:ascii="Times New Roman"/>
          <w:b w:val="false"/>
          <w:i w:val="false"/>
          <w:color w:val="000000"/>
          <w:sz w:val="28"/>
        </w:rPr>
        <w:t>).</w:t>
      </w:r>
      <w:r>
        <w:br/>
      </w:r>
      <w:r>
        <w:rPr>
          <w:rFonts w:ascii="Times New Roman"/>
          <w:b w:val="false"/>
          <w:i w:val="false"/>
          <w:color w:val="000000"/>
          <w:sz w:val="28"/>
        </w:rPr>
        <w:t>
</w:t>
      </w:r>
    </w:p>
    <w:bookmarkStart w:name="z7833" w:id="6007"/>
    <w:p>
      <w:pPr>
        <w:spacing w:after="0"/>
        <w:ind w:left="0"/>
        <w:jc w:val="both"/>
      </w:pPr>
      <w:r>
        <w:rPr>
          <w:rFonts w:ascii="Times New Roman"/>
          <w:b w:val="false"/>
          <w:i w:val="false"/>
          <w:color w:val="000000"/>
          <w:sz w:val="28"/>
        </w:rPr>
        <w:t>
      Объем газовоздушной смеси V</w:t>
      </w:r>
      <w:r>
        <w:rPr>
          <w:rFonts w:ascii="Times New Roman"/>
          <w:b w:val="false"/>
          <w:i w:val="false"/>
          <w:color w:val="000000"/>
          <w:vertAlign w:val="subscript"/>
        </w:rPr>
        <w:t>1</w:t>
      </w:r>
      <w:r>
        <w:rPr>
          <w:rFonts w:ascii="Times New Roman"/>
          <w:b w:val="false"/>
          <w:i w:val="false"/>
          <w:color w:val="000000"/>
          <w:sz w:val="28"/>
        </w:rPr>
        <w:t xml:space="preserve">, при расчете </w:t>
      </w:r>
    </w:p>
    <w:bookmarkEnd w:id="6007"/>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полагается равным его эффективному объему V</w:t>
      </w:r>
      <w:r>
        <w:rPr>
          <w:rFonts w:ascii="Times New Roman"/>
          <w:b w:val="false"/>
          <w:i w:val="false"/>
          <w:color w:val="000000"/>
          <w:vertAlign w:val="subscript"/>
        </w:rPr>
        <w:t>1э</w:t>
      </w:r>
      <w:r>
        <w:rPr>
          <w:rFonts w:ascii="Times New Roman"/>
          <w:b w:val="false"/>
          <w:i w:val="false"/>
          <w:color w:val="000000"/>
          <w:sz w:val="28"/>
        </w:rPr>
        <w:t xml:space="preserve"> (2.40). Безразмерный коэффициент d</w:t>
      </w:r>
      <w:r>
        <w:rPr>
          <w:rFonts w:ascii="Times New Roman"/>
          <w:b w:val="false"/>
          <w:i w:val="false"/>
          <w:color w:val="000000"/>
          <w:vertAlign w:val="subscript"/>
        </w:rPr>
        <w:t>1</w:t>
      </w:r>
      <w:r>
        <w:rPr>
          <w:rFonts w:ascii="Times New Roman"/>
          <w:b w:val="false"/>
          <w:i w:val="false"/>
          <w:color w:val="000000"/>
          <w:sz w:val="28"/>
        </w:rPr>
        <w:t xml:space="preserve"> определяется с использованием формулы (5.26).</w:t>
      </w:r>
      <w:r>
        <w:br/>
      </w:r>
      <w:r>
        <w:rPr>
          <w:rFonts w:ascii="Times New Roman"/>
          <w:b w:val="false"/>
          <w:i w:val="false"/>
          <w:color w:val="000000"/>
          <w:sz w:val="28"/>
        </w:rPr>
        <w:t>
</w:t>
      </w:r>
    </w:p>
    <w:bookmarkStart w:name="z7834" w:id="6008"/>
    <w:p>
      <w:pPr>
        <w:spacing w:after="0"/>
        <w:ind w:left="0"/>
        <w:jc w:val="both"/>
      </w:pPr>
      <w:r>
        <w:rPr>
          <w:rFonts w:ascii="Times New Roman"/>
          <w:b w:val="false"/>
          <w:i w:val="false"/>
          <w:color w:val="000000"/>
          <w:sz w:val="28"/>
        </w:rPr>
        <w:t>
      13) При наличии группы из нескольких источников выброса значения ПДВ (ПДВ</w:t>
      </w:r>
      <w:r>
        <w:rPr>
          <w:rFonts w:ascii="Times New Roman"/>
          <w:b w:val="false"/>
          <w:i w:val="false"/>
          <w:color w:val="000000"/>
          <w:vertAlign w:val="subscript"/>
        </w:rPr>
        <w:t>1</w:t>
      </w:r>
      <w:r>
        <w:rPr>
          <w:rFonts w:ascii="Times New Roman"/>
          <w:b w:val="false"/>
          <w:i w:val="false"/>
          <w:color w:val="000000"/>
          <w:sz w:val="28"/>
        </w:rPr>
        <w:t>, ПДВ</w:t>
      </w:r>
      <w:r>
        <w:rPr>
          <w:rFonts w:ascii="Times New Roman"/>
          <w:b w:val="false"/>
          <w:i w:val="false"/>
          <w:color w:val="000000"/>
          <w:vertAlign w:val="subscript"/>
        </w:rPr>
        <w:t>2</w:t>
      </w:r>
      <w:r>
        <w:rPr>
          <w:rFonts w:ascii="Times New Roman"/>
          <w:b w:val="false"/>
          <w:i w:val="false"/>
          <w:color w:val="000000"/>
          <w:sz w:val="28"/>
        </w:rPr>
        <w:t>, ..., ПДВ</w:t>
      </w:r>
      <w:r>
        <w:rPr>
          <w:rFonts w:ascii="Times New Roman"/>
          <w:b w:val="false"/>
          <w:i w:val="false"/>
          <w:color w:val="000000"/>
          <w:vertAlign w:val="subscript"/>
        </w:rPr>
        <w:t>x</w:t>
      </w:r>
      <w:r>
        <w:rPr>
          <w:rFonts w:ascii="Times New Roman"/>
          <w:b w:val="false"/>
          <w:i w:val="false"/>
          <w:color w:val="000000"/>
          <w:sz w:val="28"/>
        </w:rPr>
        <w:t>) для каждого (i-го) источника находятся по формуле</w:t>
      </w:r>
    </w:p>
    <w:bookmarkEnd w:id="6008"/>
    <w:bookmarkStart w:name="z7835" w:id="6009"/>
    <w:p>
      <w:pPr>
        <w:spacing w:after="0"/>
        <w:ind w:left="0"/>
        <w:jc w:val="both"/>
      </w:pPr>
      <w:r>
        <w:rPr>
          <w:rFonts w:ascii="Times New Roman"/>
          <w:b w:val="false"/>
          <w:i w:val="false"/>
          <w:color w:val="000000"/>
          <w:sz w:val="28"/>
        </w:rPr>
        <w:t>
      ПДВ</w:t>
      </w:r>
      <w:r>
        <w:rPr>
          <w:rFonts w:ascii="Times New Roman"/>
          <w:b w:val="false"/>
          <w:i w:val="false"/>
          <w:color w:val="000000"/>
          <w:vertAlign w:val="subscript"/>
        </w:rPr>
        <w:t>i</w:t>
      </w:r>
      <w:r>
        <w:rPr>
          <w:rFonts w:ascii="Times New Roman"/>
          <w:b w:val="false"/>
          <w:i w:val="false"/>
          <w:color w:val="000000"/>
          <w:sz w:val="28"/>
        </w:rPr>
        <w:t xml:space="preserve"> = M</w:t>
      </w:r>
      <w:r>
        <w:rPr>
          <w:rFonts w:ascii="Times New Roman"/>
          <w:b w:val="false"/>
          <w:i w:val="false"/>
          <w:color w:val="000000"/>
          <w:vertAlign w:val="subscript"/>
        </w:rPr>
        <w:t>i</w:t>
      </w:r>
      <w:r>
        <w:rPr>
          <w:rFonts w:ascii="Times New Roman"/>
          <w:b w:val="false"/>
          <w:i w:val="false"/>
          <w:color w:val="000000"/>
          <w:sz w:val="28"/>
        </w:rPr>
        <w:t>,(8.12)</w:t>
      </w:r>
    </w:p>
    <w:bookmarkEnd w:id="6009"/>
    <w:bookmarkStart w:name="z7836" w:id="6010"/>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i</w:t>
      </w:r>
      <w:r>
        <w:rPr>
          <w:rFonts w:ascii="Times New Roman"/>
          <w:b w:val="false"/>
          <w:i w:val="false"/>
          <w:color w:val="000000"/>
          <w:sz w:val="28"/>
        </w:rPr>
        <w:t>(М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 М</w:t>
      </w:r>
      <w:r>
        <w:rPr>
          <w:rFonts w:ascii="Times New Roman"/>
          <w:b w:val="false"/>
          <w:i w:val="false"/>
          <w:color w:val="000000"/>
          <w:vertAlign w:val="subscript"/>
        </w:rPr>
        <w:t>N</w:t>
      </w:r>
      <w:r>
        <w:rPr>
          <w:rFonts w:ascii="Times New Roman"/>
          <w:b w:val="false"/>
          <w:i w:val="false"/>
          <w:color w:val="000000"/>
          <w:sz w:val="28"/>
        </w:rPr>
        <w:t xml:space="preserve">) - такие значения выброса от каждого источника, которые приняты при расчетах загрязнения атмосферы от всей совокупности источников и при которых максимальная суммарная концентрация в атмосфере при неблагоприятных метеорологических условиях не превышает ПДК -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или 0,8 ПДК -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на территориях, подлежащих особой охране (смотрите </w:t>
      </w:r>
      <w:r>
        <w:rPr>
          <w:rFonts w:ascii="Times New Roman"/>
          <w:b w:val="false"/>
          <w:i w:val="false"/>
          <w:color w:val="000000"/>
          <w:sz w:val="28"/>
        </w:rPr>
        <w:t>пункт 72</w:t>
      </w:r>
      <w:r>
        <w:rPr>
          <w:rFonts w:ascii="Times New Roman"/>
          <w:b w:val="false"/>
          <w:i w:val="false"/>
          <w:color w:val="000000"/>
          <w:sz w:val="28"/>
        </w:rPr>
        <w:t>).;</w:t>
      </w:r>
    </w:p>
    <w:bookmarkEnd w:id="6010"/>
    <w:bookmarkStart w:name="z7837" w:id="6011"/>
    <w:p>
      <w:pPr>
        <w:spacing w:after="0"/>
        <w:ind w:left="0"/>
        <w:jc w:val="both"/>
      </w:pPr>
      <w:r>
        <w:rPr>
          <w:rFonts w:ascii="Times New Roman"/>
          <w:b w:val="false"/>
          <w:i w:val="false"/>
          <w:color w:val="000000"/>
          <w:sz w:val="28"/>
        </w:rPr>
        <w:t xml:space="preserve">
      14) При разработке ПДВ для реконструируемого предприятия расчеты выполняются на фактическое положение и на перспективу. При расчетах на фактическое положение используются значения </w:t>
      </w:r>
      <w:r>
        <w:rPr>
          <w:rFonts w:ascii="Times New Roman"/>
          <w:b w:val="false"/>
          <w:i/>
          <w:color w:val="000000"/>
          <w:sz w:val="28"/>
        </w:rPr>
        <w:t>М</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по данным последней инвентаризации выбросов с внесением в случае необходимости дополнительных уточнений. При расчетах на перспективу расчеты производятся отдельно для каждого из намеченных этапов сокращения выбросов с использованием значений </w:t>
      </w:r>
      <w:r>
        <w:rPr>
          <w:rFonts w:ascii="Times New Roman"/>
          <w:b w:val="false"/>
          <w:i/>
          <w:color w:val="000000"/>
          <w:sz w:val="28"/>
        </w:rPr>
        <w:t>М</w:t>
      </w:r>
      <w:r>
        <w:rPr>
          <w:rFonts w:ascii="Times New Roman"/>
          <w:b w:val="false"/>
          <w:i w:val="false"/>
          <w:color w:val="000000"/>
          <w:sz w:val="28"/>
        </w:rPr>
        <w:t xml:space="preserve"> 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ожидаемых в результате реализации намеченных мероприятий.</w:t>
      </w:r>
    </w:p>
    <w:bookmarkEnd w:id="6011"/>
    <w:bookmarkStart w:name="z7838" w:id="6012"/>
    <w:p>
      <w:pPr>
        <w:spacing w:after="0"/>
        <w:ind w:left="0"/>
        <w:jc w:val="both"/>
      </w:pPr>
      <w:r>
        <w:rPr>
          <w:rFonts w:ascii="Times New Roman"/>
          <w:b w:val="false"/>
          <w:i w:val="false"/>
          <w:color w:val="000000"/>
          <w:sz w:val="28"/>
        </w:rPr>
        <w:t>
      Примечания.</w:t>
      </w:r>
    </w:p>
    <w:bookmarkEnd w:id="6012"/>
    <w:bookmarkStart w:name="z7839" w:id="6013"/>
    <w:p>
      <w:pPr>
        <w:spacing w:after="0"/>
        <w:ind w:left="0"/>
        <w:jc w:val="both"/>
      </w:pPr>
      <w:r>
        <w:rPr>
          <w:rFonts w:ascii="Times New Roman"/>
          <w:b w:val="false"/>
          <w:i w:val="false"/>
          <w:color w:val="000000"/>
          <w:sz w:val="28"/>
        </w:rPr>
        <w:t>
      1. Предлагаемый в качестве ПДВ вариант должен быть оптимальным по технико-экономическим показателям.</w:t>
      </w:r>
    </w:p>
    <w:bookmarkEnd w:id="6013"/>
    <w:bookmarkStart w:name="z7840" w:id="6014"/>
    <w:p>
      <w:pPr>
        <w:spacing w:after="0"/>
        <w:ind w:left="0"/>
        <w:jc w:val="both"/>
      </w:pPr>
      <w:r>
        <w:rPr>
          <w:rFonts w:ascii="Times New Roman"/>
          <w:b w:val="false"/>
          <w:i w:val="false"/>
          <w:color w:val="000000"/>
          <w:sz w:val="28"/>
        </w:rPr>
        <w:t xml:space="preserve">
      . Если для какого-либо вредного вещества выполняется соотношение </w:t>
      </w:r>
    </w:p>
    <w:bookmarkEnd w:id="6014"/>
    <w:p>
      <w:pPr>
        <w:spacing w:after="0"/>
        <w:ind w:left="0"/>
        <w:jc w:val="both"/>
      </w:pPr>
      <w:r>
        <w:drawing>
          <wp:inline distT="0" distB="0" distL="0" distR="0">
            <wp:extent cx="1778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778000" cy="609600"/>
                    </a:xfrm>
                    <a:prstGeom prst="rect">
                      <a:avLst/>
                    </a:prstGeom>
                  </pic:spPr>
                </pic:pic>
              </a:graphicData>
            </a:graphic>
          </wp:inline>
        </w:drawing>
      </w:r>
    </w:p>
    <w:p>
      <w:pPr>
        <w:spacing w:after="0"/>
        <w:ind w:left="0"/>
        <w:jc w:val="left"/>
      </w:pPr>
      <w:r>
        <w:rPr>
          <w:rFonts w:ascii="Times New Roman"/>
          <w:b w:val="false"/>
          <w:i w:val="false"/>
          <w:color w:val="000000"/>
          <w:sz w:val="28"/>
        </w:rPr>
        <w:t>(8.13)</w:t>
      </w:r>
      <w:r>
        <w:br/>
      </w:r>
      <w:r>
        <w:rPr>
          <w:rFonts w:ascii="Times New Roman"/>
          <w:b w:val="false"/>
          <w:i w:val="false"/>
          <w:color w:val="000000"/>
          <w:sz w:val="28"/>
        </w:rPr>
        <w:t>
</w:t>
      </w:r>
    </w:p>
    <w:bookmarkStart w:name="z7842" w:id="6015"/>
    <w:p>
      <w:pPr>
        <w:spacing w:after="0"/>
        <w:ind w:left="0"/>
        <w:jc w:val="both"/>
      </w:pPr>
      <w:r>
        <w:rPr>
          <w:rFonts w:ascii="Times New Roman"/>
          <w:b w:val="false"/>
          <w:i w:val="false"/>
          <w:color w:val="000000"/>
          <w:sz w:val="28"/>
        </w:rPr>
        <w:t xml:space="preserve">
      то в этом случае (при отсутствии необходимости учета суммации вредного действия нескольких веществ) использованные при расчетах значения </w:t>
      </w:r>
      <w:r>
        <w:rPr>
          <w:rFonts w:ascii="Times New Roman"/>
          <w:b w:val="false"/>
          <w:i/>
          <w:color w:val="000000"/>
          <w:sz w:val="28"/>
        </w:rPr>
        <w:t>М</w:t>
      </w:r>
      <w:r>
        <w:rPr>
          <w:rFonts w:ascii="Times New Roman"/>
          <w:b w:val="false"/>
          <w:i w:val="false"/>
          <w:color w:val="000000"/>
          <w:vertAlign w:val="subscript"/>
        </w:rPr>
        <w:t>i</w:t>
      </w:r>
      <w:r>
        <w:rPr>
          <w:rFonts w:ascii="Times New Roman"/>
          <w:b w:val="false"/>
          <w:i w:val="false"/>
          <w:color w:val="000000"/>
          <w:sz w:val="28"/>
        </w:rPr>
        <w:t xml:space="preserve"> могут быть приняты в качестве ПДВ без расчетов суммарного загрязнения атмосферы.</w:t>
      </w:r>
    </w:p>
    <w:bookmarkEnd w:id="6015"/>
    <w:bookmarkStart w:name="z7843" w:id="6016"/>
    <w:p>
      <w:pPr>
        <w:spacing w:after="0"/>
        <w:ind w:left="0"/>
        <w:jc w:val="both"/>
      </w:pPr>
      <w:r>
        <w:rPr>
          <w:rFonts w:ascii="Times New Roman"/>
          <w:b w:val="false"/>
          <w:i w:val="false"/>
          <w:color w:val="000000"/>
          <w:sz w:val="28"/>
        </w:rPr>
        <w:t xml:space="preserve">
      15) Установлению ПДВ для отдельного источника предшествует определение его зоны влияния, радиус которой приближенно оценивается как наибольшее из двух расстояний от источника: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(м), где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10</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xml:space="preserve"> (при этом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соответствует расстоянию, на котором </w:t>
      </w:r>
      <w:r>
        <w:rPr>
          <w:rFonts w:ascii="Times New Roman"/>
          <w:b w:val="false"/>
          <w:i/>
          <w:color w:val="000000"/>
          <w:sz w:val="28"/>
        </w:rPr>
        <w:t xml:space="preserve">с </w:t>
      </w:r>
      <w:r>
        <w:rPr>
          <w:rFonts w:ascii="Times New Roman"/>
          <w:b w:val="false"/>
          <w:i w:val="false"/>
          <w:color w:val="000000"/>
          <w:sz w:val="28"/>
        </w:rPr>
        <w:t xml:space="preserve">составляет 5% от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Значение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определяется как расстояние от источника, начиная с которого с</w:t>
      </w:r>
      <w:r>
        <w:rPr>
          <w:rFonts w:ascii="Times New Roman"/>
          <w:b w:val="false"/>
          <w:i w:val="false"/>
          <w:color w:val="000000"/>
          <w:sz w:val="28"/>
          <w:u w:val="single"/>
        </w:rPr>
        <w:t>&lt;</w:t>
      </w:r>
      <w:r>
        <w:rPr>
          <w:rFonts w:ascii="Times New Roman"/>
          <w:b w:val="false"/>
          <w:i w:val="false"/>
          <w:color w:val="000000"/>
          <w:sz w:val="28"/>
        </w:rPr>
        <w:t xml:space="preserve">0,05 ПДК. Здесь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xml:space="preserve"> и с определяются по формулам </w:t>
      </w:r>
      <w:r>
        <w:rPr>
          <w:rFonts w:ascii="Times New Roman"/>
          <w:b w:val="false"/>
          <w:i w:val="false"/>
          <w:color w:val="000000"/>
          <w:sz w:val="28"/>
        </w:rPr>
        <w:t>раздела 2</w:t>
      </w:r>
      <w:r>
        <w:rPr>
          <w:rFonts w:ascii="Times New Roman"/>
          <w:b w:val="false"/>
          <w:i w:val="false"/>
          <w:color w:val="000000"/>
          <w:sz w:val="28"/>
        </w:rPr>
        <w:t>. Значение х</w:t>
      </w:r>
      <w:r>
        <w:rPr>
          <w:rFonts w:ascii="Times New Roman"/>
          <w:b w:val="false"/>
          <w:i w:val="false"/>
          <w:color w:val="000000"/>
          <w:vertAlign w:val="subscript"/>
        </w:rPr>
        <w:t>2</w:t>
      </w:r>
      <w:r>
        <w:rPr>
          <w:rFonts w:ascii="Times New Roman"/>
          <w:b w:val="false"/>
          <w:i w:val="false"/>
          <w:color w:val="000000"/>
          <w:sz w:val="28"/>
        </w:rPr>
        <w:t xml:space="preserve"> при ручных расчетах находится графически с использованием </w:t>
      </w:r>
      <w:r>
        <w:rPr>
          <w:rFonts w:ascii="Times New Roman"/>
          <w:b w:val="false"/>
          <w:i w:val="false"/>
          <w:color w:val="000000"/>
          <w:sz w:val="28"/>
        </w:rPr>
        <w:t>рисунка 4</w:t>
      </w:r>
      <w:r>
        <w:rPr>
          <w:rFonts w:ascii="Times New Roman"/>
          <w:b w:val="false"/>
          <w:i w:val="false"/>
          <w:color w:val="000000"/>
          <w:sz w:val="28"/>
        </w:rPr>
        <w:t xml:space="preserve"> согласно приложений 1 к настоящей Методике как расстояние </w:t>
      </w:r>
      <w:r>
        <w:rPr>
          <w:rFonts w:ascii="Times New Roman"/>
          <w:b w:val="false"/>
          <w:i/>
          <w:color w:val="000000"/>
          <w:sz w:val="28"/>
        </w:rPr>
        <w:t>х</w:t>
      </w:r>
      <w:r>
        <w:rPr>
          <w:rFonts w:ascii="Times New Roman"/>
          <w:b w:val="false"/>
          <w:i w:val="false"/>
          <w:color w:val="000000"/>
          <w:sz w:val="28"/>
        </w:rPr>
        <w:t xml:space="preserve"> за максимумом, соответствующее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=0,05 ПДК/с</w:t>
      </w:r>
      <w:r>
        <w:rPr>
          <w:rFonts w:ascii="Times New Roman"/>
          <w:b w:val="false"/>
          <w:i w:val="false"/>
          <w:color w:val="000000"/>
          <w:vertAlign w:val="subscript"/>
        </w:rPr>
        <w:t>м</w:t>
      </w:r>
      <w:r>
        <w:rPr>
          <w:rFonts w:ascii="Times New Roman"/>
          <w:b w:val="false"/>
          <w:i w:val="false"/>
          <w:color w:val="000000"/>
          <w:sz w:val="28"/>
        </w:rPr>
        <w:t xml:space="preserve"> При с</w:t>
      </w:r>
      <w:r>
        <w:rPr>
          <w:rFonts w:ascii="Times New Roman"/>
          <w:b w:val="false"/>
          <w:i w:val="false"/>
          <w:color w:val="000000"/>
          <w:vertAlign w:val="subscript"/>
        </w:rPr>
        <w:t>м</w:t>
      </w:r>
      <w:r>
        <w:rPr>
          <w:rFonts w:ascii="Times New Roman"/>
          <w:b w:val="false"/>
          <w:i w:val="false"/>
          <w:color w:val="000000"/>
          <w:sz w:val="28"/>
          <w:u w:val="single"/>
        </w:rPr>
        <w:t>&lt;</w:t>
      </w:r>
      <w:r>
        <w:rPr>
          <w:rFonts w:ascii="Times New Roman"/>
          <w:b w:val="false"/>
          <w:i w:val="false"/>
          <w:color w:val="000000"/>
          <w:sz w:val="28"/>
        </w:rPr>
        <w:t>0,05 ПДК значение х</w:t>
      </w:r>
      <w:r>
        <w:rPr>
          <w:rFonts w:ascii="Times New Roman"/>
          <w:b w:val="false"/>
          <w:i w:val="false"/>
          <w:color w:val="000000"/>
          <w:vertAlign w:val="subscript"/>
        </w:rPr>
        <w:t>2</w:t>
      </w:r>
      <w:r>
        <w:rPr>
          <w:rFonts w:ascii="Times New Roman"/>
          <w:b w:val="false"/>
          <w:i w:val="false"/>
          <w:color w:val="000000"/>
          <w:sz w:val="28"/>
        </w:rPr>
        <w:t xml:space="preserve"> полагается равным нулю.</w:t>
      </w:r>
    </w:p>
    <w:bookmarkEnd w:id="6016"/>
    <w:bookmarkStart w:name="z7844" w:id="6017"/>
    <w:p>
      <w:pPr>
        <w:spacing w:after="0"/>
        <w:ind w:left="0"/>
        <w:jc w:val="both"/>
      </w:pPr>
      <w:r>
        <w:rPr>
          <w:rFonts w:ascii="Times New Roman"/>
          <w:b w:val="false"/>
          <w:i w:val="false"/>
          <w:color w:val="000000"/>
          <w:sz w:val="28"/>
        </w:rPr>
        <w:t>
      Для предприятий также устанавливаются зоны влияния, включающие в себя круги радиусом х</w:t>
      </w:r>
      <w:r>
        <w:rPr>
          <w:rFonts w:ascii="Times New Roman"/>
          <w:b w:val="false"/>
          <w:i w:val="false"/>
          <w:color w:val="000000"/>
          <w:vertAlign w:val="subscript"/>
        </w:rPr>
        <w:t>1</w:t>
      </w:r>
      <w:r>
        <w:rPr>
          <w:rFonts w:ascii="Times New Roman"/>
          <w:b w:val="false"/>
          <w:i w:val="false"/>
          <w:color w:val="000000"/>
          <w:sz w:val="28"/>
        </w:rPr>
        <w:t>, проведенные вокруг каждой из труб предприятия, и участки местности, где рассчитанное на ЭВМ суммарное загрязнение атмосферы от всей совокупности источников выброса данного предприятия, в том числе низких и неорганизованных выбросов, превышает 0,05 ПДК.</w:t>
      </w:r>
    </w:p>
    <w:bookmarkEnd w:id="6017"/>
    <w:bookmarkStart w:name="z7845" w:id="6018"/>
    <w:p>
      <w:pPr>
        <w:spacing w:after="0"/>
        <w:ind w:left="0"/>
        <w:jc w:val="both"/>
      </w:pPr>
      <w:r>
        <w:rPr>
          <w:rFonts w:ascii="Times New Roman"/>
          <w:b w:val="false"/>
          <w:i w:val="false"/>
          <w:color w:val="000000"/>
          <w:sz w:val="28"/>
        </w:rPr>
        <w:t>
      Зоны влияния источников и предприятий рассчитываются по каждому вредному веществу, (комбинации веществ с суммирующимся вредным действием) отдельно.</w:t>
      </w:r>
    </w:p>
    <w:bookmarkEnd w:id="6018"/>
    <w:bookmarkStart w:name="z7846" w:id="6019"/>
    <w:p>
      <w:pPr>
        <w:spacing w:after="0"/>
        <w:ind w:left="0"/>
        <w:jc w:val="both"/>
      </w:pPr>
      <w:r>
        <w:rPr>
          <w:rFonts w:ascii="Times New Roman"/>
          <w:b w:val="false"/>
          <w:i w:val="false"/>
          <w:color w:val="000000"/>
          <w:sz w:val="28"/>
        </w:rPr>
        <w:t xml:space="preserve">
      Для предприятий и источников, зоны влияния которых целиком расположены в участках города, где рассчитанная суммарная концентрация от всех источников города </w:t>
      </w:r>
    </w:p>
    <w:bookmarkEnd w:id="6019"/>
    <w:p>
      <w:pPr>
        <w:spacing w:after="0"/>
        <w:ind w:left="0"/>
        <w:jc w:val="both"/>
      </w:pPr>
      <w:r>
        <w:drawing>
          <wp:inline distT="0" distB="0" distL="0" distR="0">
            <wp:extent cx="850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8509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значения выбросов, использованные при указанных расчетах </w:t>
      </w:r>
    </w:p>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65100" cy="215900"/>
                    </a:xfrm>
                    <a:prstGeom prst="rect">
                      <a:avLst/>
                    </a:prstGeom>
                  </pic:spPr>
                </pic:pic>
              </a:graphicData>
            </a:graphic>
          </wp:inline>
        </w:drawing>
      </w:r>
    </w:p>
    <w:p>
      <w:pPr>
        <w:spacing w:after="0"/>
        <w:ind w:left="0"/>
        <w:jc w:val="left"/>
      </w:pPr>
      <w:r>
        <w:rPr>
          <w:rFonts w:ascii="Times New Roman"/>
          <w:b w:val="false"/>
          <w:i w:val="false"/>
          <w:color w:val="000000"/>
          <w:sz w:val="28"/>
        </w:rPr>
        <w:t>, принимаются в качестве ПДВ.</w:t>
      </w:r>
      <w:r>
        <w:br/>
      </w:r>
      <w:r>
        <w:rPr>
          <w:rFonts w:ascii="Times New Roman"/>
          <w:b w:val="false"/>
          <w:i w:val="false"/>
          <w:color w:val="000000"/>
          <w:sz w:val="28"/>
        </w:rPr>
        <w:t>
</w:t>
      </w:r>
    </w:p>
    <w:bookmarkStart w:name="z7847" w:id="6020"/>
    <w:p>
      <w:pPr>
        <w:spacing w:after="0"/>
        <w:ind w:left="0"/>
        <w:jc w:val="both"/>
      </w:pPr>
      <w:r>
        <w:rPr>
          <w:rFonts w:ascii="Times New Roman"/>
          <w:b w:val="false"/>
          <w:i w:val="false"/>
          <w:color w:val="000000"/>
          <w:sz w:val="28"/>
        </w:rPr>
        <w:t>
      Примечание.</w:t>
      </w:r>
    </w:p>
    <w:bookmarkEnd w:id="6020"/>
    <w:bookmarkStart w:name="z7848" w:id="6021"/>
    <w:p>
      <w:pPr>
        <w:spacing w:after="0"/>
        <w:ind w:left="0"/>
        <w:jc w:val="both"/>
      </w:pPr>
      <w:r>
        <w:rPr>
          <w:rFonts w:ascii="Times New Roman"/>
          <w:b w:val="false"/>
          <w:i w:val="false"/>
          <w:color w:val="000000"/>
          <w:sz w:val="28"/>
        </w:rPr>
        <w:t xml:space="preserve">
      При определении размеров зоны влияния предприятия расчеты загрязнения атмосферы на ЭВМ допускается приближенно производить только для одного расчетного направления ветра (с предприятия на центр города), средневзвешенной опасной скорости ветра </w:t>
      </w:r>
      <w:r>
        <w:rPr>
          <w:rFonts w:ascii="Times New Roman"/>
          <w:b w:val="false"/>
          <w:i/>
          <w:color w:val="000000"/>
          <w:sz w:val="28"/>
        </w:rPr>
        <w:t>u=u</w:t>
      </w:r>
      <w:r>
        <w:rPr>
          <w:rFonts w:ascii="Times New Roman"/>
          <w:b w:val="false"/>
          <w:i w:val="false"/>
          <w:color w:val="000000"/>
          <w:vertAlign w:val="subscript"/>
        </w:rPr>
        <w:t>мс</w:t>
      </w:r>
      <w:r>
        <w:rPr>
          <w:rFonts w:ascii="Times New Roman"/>
          <w:b w:val="false"/>
          <w:i w:val="false"/>
          <w:color w:val="000000"/>
          <w:sz w:val="28"/>
        </w:rPr>
        <w:t>, причем расчетная область представляется отрезком между центром предприятия и границей города.</w:t>
      </w:r>
    </w:p>
    <w:bookmarkEnd w:id="6021"/>
    <w:bookmarkStart w:name="z7849" w:id="6022"/>
    <w:p>
      <w:pPr>
        <w:spacing w:after="0"/>
        <w:ind w:left="0"/>
        <w:jc w:val="both"/>
      </w:pPr>
      <w:r>
        <w:rPr>
          <w:rFonts w:ascii="Times New Roman"/>
          <w:b w:val="false"/>
          <w:i w:val="false"/>
          <w:color w:val="000000"/>
          <w:sz w:val="28"/>
        </w:rPr>
        <w:t xml:space="preserve">
      16) При детализации фона только по территории города в качестве фона </w:t>
      </w:r>
      <w:r>
        <w:rPr>
          <w:rFonts w:ascii="Times New Roman"/>
          <w:b w:val="false"/>
          <w:i/>
          <w:color w:val="000000"/>
          <w:sz w:val="28"/>
        </w:rPr>
        <w:t>с</w:t>
      </w:r>
      <w:r>
        <w:rPr>
          <w:rFonts w:ascii="Times New Roman"/>
          <w:b w:val="false"/>
          <w:i w:val="false"/>
          <w:color w:val="000000"/>
          <w:vertAlign w:val="subscript"/>
        </w:rPr>
        <w:t>ф</w:t>
      </w:r>
      <w:r>
        <w:rPr>
          <w:rFonts w:ascii="Times New Roman"/>
          <w:b w:val="false"/>
          <w:i w:val="false"/>
          <w:color w:val="000000"/>
          <w:sz w:val="28"/>
        </w:rPr>
        <w:t xml:space="preserve"> для предприятия (источника) при установлении ПДВ используется его максимальное значение в зоне влияния рассматриваемого предприятия (источника). После этого учет фона производится обычным образом.</w:t>
      </w:r>
    </w:p>
    <w:bookmarkEnd w:id="6022"/>
    <w:bookmarkStart w:name="z7850" w:id="6023"/>
    <w:p>
      <w:pPr>
        <w:spacing w:after="0"/>
        <w:ind w:left="0"/>
        <w:jc w:val="both"/>
      </w:pPr>
      <w:r>
        <w:rPr>
          <w:rFonts w:ascii="Times New Roman"/>
          <w:b w:val="false"/>
          <w:i w:val="false"/>
          <w:color w:val="000000"/>
          <w:sz w:val="28"/>
        </w:rPr>
        <w:t>
      Если фон в зоне влияния детализирован по двум градациям скорости ветра (</w:t>
      </w:r>
      <w:r>
        <w:rPr>
          <w:rFonts w:ascii="Times New Roman"/>
          <w:b w:val="false"/>
          <w:i/>
          <w:color w:val="000000"/>
          <w:sz w:val="28"/>
        </w:rPr>
        <w:t>с</w:t>
      </w:r>
      <w:r>
        <w:rPr>
          <w:rFonts w:ascii="Times New Roman"/>
          <w:b w:val="false"/>
          <w:i w:val="false"/>
          <w:color w:val="000000"/>
          <w:vertAlign w:val="subscript"/>
        </w:rPr>
        <w:t>ф1</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vertAlign w:val="subscript"/>
        </w:rPr>
        <w:t>ф2</w:t>
      </w:r>
      <w:r>
        <w:rPr>
          <w:rFonts w:ascii="Times New Roman"/>
          <w:b w:val="false"/>
          <w:i w:val="false"/>
          <w:color w:val="000000"/>
          <w:sz w:val="28"/>
        </w:rPr>
        <w:t xml:space="preserve">), то для одиночного источника сначала определяются вспомогательные значения </w:t>
      </w:r>
      <w:r>
        <w:rPr>
          <w:rFonts w:ascii="Times New Roman"/>
          <w:b w:val="false"/>
          <w:i/>
          <w:color w:val="000000"/>
          <w:sz w:val="28"/>
        </w:rPr>
        <w:t>М</w:t>
      </w:r>
      <w:r>
        <w:rPr>
          <w:rFonts w:ascii="Times New Roman"/>
          <w:b w:val="false"/>
          <w:i w:val="false"/>
          <w:color w:val="000000"/>
          <w:vertAlign w:val="subscript"/>
        </w:rPr>
        <w:t>i</w:t>
      </w:r>
      <w:r>
        <w:rPr>
          <w:rFonts w:ascii="Times New Roman"/>
          <w:b w:val="false"/>
          <w:i w:val="false"/>
          <w:color w:val="000000"/>
          <w:sz w:val="28"/>
        </w:rPr>
        <w:t xml:space="preserve"> в каждой из градаций скорости ветра по следующим формулам:</w:t>
      </w:r>
    </w:p>
    <w:bookmarkEnd w:id="60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1021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(8.14)</w:t>
      </w:r>
      <w:r>
        <w:br/>
      </w:r>
      <w:r>
        <w:rPr>
          <w:rFonts w:ascii="Times New Roman"/>
          <w:b w:val="false"/>
          <w:i w:val="false"/>
          <w:color w:val="000000"/>
          <w:sz w:val="28"/>
        </w:rPr>
        <w:t>
</w:t>
      </w:r>
      <w:r>
        <w:br/>
      </w:r>
    </w:p>
    <w:p>
      <w:pPr>
        <w:spacing w:after="0"/>
        <w:ind w:left="0"/>
        <w:jc w:val="both"/>
      </w:pPr>
      <w:r>
        <w:drawing>
          <wp:inline distT="0" distB="0" distL="0" distR="0">
            <wp:extent cx="5168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5168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(8.15)</w:t>
      </w:r>
      <w:r>
        <w:br/>
      </w:r>
      <w:r>
        <w:rPr>
          <w:rFonts w:ascii="Times New Roman"/>
          <w:b w:val="false"/>
          <w:i w:val="false"/>
          <w:color w:val="000000"/>
          <w:sz w:val="28"/>
        </w:rPr>
        <w:t>
</w:t>
      </w:r>
    </w:p>
    <w:bookmarkStart w:name="z7853" w:id="6024"/>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i</w:t>
      </w:r>
      <w:r>
        <w:rPr>
          <w:rFonts w:ascii="Times New Roman"/>
          <w:b w:val="false"/>
          <w:i w:val="false"/>
          <w:color w:val="000000"/>
          <w:sz w:val="28"/>
        </w:rPr>
        <w:t xml:space="preserve">=1 или 2, безразмерный коэффициент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 определяется с помощью соотношений (2.19), остальные обозначения аналогичны введенным в </w:t>
      </w:r>
      <w:r>
        <w:rPr>
          <w:rFonts w:ascii="Times New Roman"/>
          <w:b w:val="false"/>
          <w:i w:val="false"/>
          <w:color w:val="000000"/>
          <w:sz w:val="28"/>
        </w:rPr>
        <w:t>раздел 2</w:t>
      </w:r>
      <w:r>
        <w:rPr>
          <w:rFonts w:ascii="Times New Roman"/>
          <w:b w:val="false"/>
          <w:i w:val="false"/>
          <w:color w:val="000000"/>
          <w:sz w:val="28"/>
        </w:rPr>
        <w:t xml:space="preserve">. Значение </w:t>
      </w:r>
      <w:r>
        <w:rPr>
          <w:rFonts w:ascii="Times New Roman"/>
          <w:b w:val="false"/>
          <w:i/>
          <w:color w:val="000000"/>
          <w:sz w:val="28"/>
        </w:rPr>
        <w:t>i</w:t>
      </w:r>
      <w:r>
        <w:rPr>
          <w:rFonts w:ascii="Times New Roman"/>
          <w:b w:val="false"/>
          <w:i w:val="false"/>
          <w:color w:val="000000"/>
          <w:sz w:val="28"/>
        </w:rPr>
        <w:t xml:space="preserve"> = 1 соответствует той градации скорости ветра, в которую попадает опасная скорость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Для этой градации полагается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=1. Если </w:t>
      </w:r>
      <w:r>
        <w:rPr>
          <w:rFonts w:ascii="Times New Roman"/>
          <w:b w:val="false"/>
          <w:i/>
          <w:color w:val="000000"/>
          <w:sz w:val="28"/>
        </w:rPr>
        <w:t>с</w:t>
      </w:r>
      <w:r>
        <w:rPr>
          <w:rFonts w:ascii="Times New Roman"/>
          <w:b w:val="false"/>
          <w:i w:val="false"/>
          <w:color w:val="000000"/>
          <w:vertAlign w:val="subscript"/>
        </w:rPr>
        <w:t>ф1</w:t>
      </w:r>
      <w:r>
        <w:rPr>
          <w:rFonts w:ascii="Times New Roman"/>
          <w:b w:val="false"/>
          <w:i/>
          <w:color w:val="000000"/>
          <w:sz w:val="28"/>
        </w:rPr>
        <w:t>&gt;с</w:t>
      </w:r>
      <w:r>
        <w:rPr>
          <w:rFonts w:ascii="Times New Roman"/>
          <w:b w:val="false"/>
          <w:i w:val="false"/>
          <w:color w:val="000000"/>
          <w:vertAlign w:val="subscript"/>
        </w:rPr>
        <w:t>ф2</w:t>
      </w:r>
      <w:r>
        <w:rPr>
          <w:rFonts w:ascii="Times New Roman"/>
          <w:b w:val="false"/>
          <w:i w:val="false"/>
          <w:color w:val="000000"/>
          <w:sz w:val="28"/>
        </w:rPr>
        <w:t>, то ПДВ=</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Если </w:t>
      </w:r>
      <w:r>
        <w:rPr>
          <w:rFonts w:ascii="Times New Roman"/>
          <w:b w:val="false"/>
          <w:i/>
          <w:color w:val="000000"/>
          <w:sz w:val="28"/>
        </w:rPr>
        <w:t>с</w:t>
      </w:r>
      <w:r>
        <w:rPr>
          <w:rFonts w:ascii="Times New Roman"/>
          <w:b w:val="false"/>
          <w:i w:val="false"/>
          <w:color w:val="000000"/>
          <w:vertAlign w:val="subscript"/>
        </w:rPr>
        <w:t>ф2</w:t>
      </w:r>
      <w:r>
        <w:rPr>
          <w:rFonts w:ascii="Times New Roman"/>
          <w:b w:val="false"/>
          <w:i/>
          <w:color w:val="000000"/>
          <w:sz w:val="28"/>
        </w:rPr>
        <w:t>&gt;с</w:t>
      </w:r>
      <w:r>
        <w:rPr>
          <w:rFonts w:ascii="Times New Roman"/>
          <w:b w:val="false"/>
          <w:i w:val="false"/>
          <w:color w:val="000000"/>
          <w:vertAlign w:val="subscript"/>
        </w:rPr>
        <w:t>ф1</w:t>
      </w:r>
      <w:r>
        <w:rPr>
          <w:rFonts w:ascii="Times New Roman"/>
          <w:b w:val="false"/>
          <w:i w:val="false"/>
          <w:color w:val="000000"/>
          <w:sz w:val="28"/>
        </w:rPr>
        <w:t xml:space="preserve">, то производится расчет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причем при расчете безразмерного коэффициента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используется скорость и, соответствующая середине рассматриваемой градации. В последнем случае ПДВ равен минимальному значению из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w:t>
      </w:r>
    </w:p>
    <w:bookmarkEnd w:id="6024"/>
    <w:bookmarkStart w:name="z7854" w:id="6025"/>
    <w:p>
      <w:pPr>
        <w:spacing w:after="0"/>
        <w:ind w:left="0"/>
        <w:jc w:val="both"/>
      </w:pPr>
      <w:r>
        <w:rPr>
          <w:rFonts w:ascii="Times New Roman"/>
          <w:b w:val="false"/>
          <w:i w:val="false"/>
          <w:color w:val="000000"/>
          <w:sz w:val="28"/>
        </w:rPr>
        <w:t>
      ПДВ = min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color w:val="000000"/>
          <w:sz w:val="28"/>
        </w:rPr>
        <w:t>, М</w:t>
      </w:r>
      <w:r>
        <w:rPr>
          <w:rFonts w:ascii="Times New Roman"/>
          <w:b w:val="false"/>
          <w:i w:val="false"/>
          <w:color w:val="000000"/>
          <w:vertAlign w:val="subscript"/>
        </w:rPr>
        <w:t>2</w:t>
      </w:r>
      <w:r>
        <w:rPr>
          <w:rFonts w:ascii="Times New Roman"/>
          <w:b w:val="false"/>
          <w:i w:val="false"/>
          <w:color w:val="000000"/>
          <w:sz w:val="28"/>
        </w:rPr>
        <w:t>).(8.16)</w:t>
      </w:r>
    </w:p>
    <w:bookmarkEnd w:id="6025"/>
    <w:bookmarkStart w:name="z7855" w:id="6026"/>
    <w:p>
      <w:pPr>
        <w:spacing w:after="0"/>
        <w:ind w:left="0"/>
        <w:jc w:val="both"/>
      </w:pPr>
      <w:r>
        <w:rPr>
          <w:rFonts w:ascii="Times New Roman"/>
          <w:b w:val="false"/>
          <w:i w:val="false"/>
          <w:color w:val="000000"/>
          <w:sz w:val="28"/>
        </w:rPr>
        <w:t xml:space="preserve">
       17) Если </w:t>
      </w:r>
    </w:p>
    <w:bookmarkEnd w:id="6026"/>
    <w:p>
      <w:pPr>
        <w:spacing w:after="0"/>
        <w:ind w:left="0"/>
        <w:jc w:val="both"/>
      </w:pPr>
      <w:r>
        <w:drawing>
          <wp:inline distT="0" distB="0" distL="0" distR="0">
            <wp:extent cx="95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952500" cy="317500"/>
                    </a:xfrm>
                    <a:prstGeom prst="rect">
                      <a:avLst/>
                    </a:prstGeom>
                  </pic:spPr>
                </pic:pic>
              </a:graphicData>
            </a:graphic>
          </wp:inline>
        </w:drawing>
      </w:r>
    </w:p>
    <w:p>
      <w:pPr>
        <w:spacing w:after="0"/>
        <w:ind w:left="0"/>
        <w:jc w:val="left"/>
      </w:pPr>
      <w:r>
        <w:rPr>
          <w:rFonts w:ascii="Times New Roman"/>
          <w:b w:val="false"/>
          <w:i w:val="false"/>
          <w:color w:val="000000"/>
          <w:sz w:val="28"/>
        </w:rPr>
        <w:t>, то увеличение мощности выброса от реконструируемых объектов и строительство на предприятии новых объектов с выбросами тех же веществ или веществ, обладающих с ними суммацией вредного действия, может быть допущено только при одновременном обеспечении снижения выбросов вредных веществ в атмосферу на остальных объектах рассматриваемого предприятия или на других предприятиях города, обоснованного проектными решениями.</w:t>
      </w:r>
      <w:r>
        <w:br/>
      </w:r>
      <w:r>
        <w:rPr>
          <w:rFonts w:ascii="Times New Roman"/>
          <w:b w:val="false"/>
          <w:i w:val="false"/>
          <w:color w:val="000000"/>
          <w:sz w:val="28"/>
        </w:rPr>
        <w:t>
</w:t>
      </w:r>
    </w:p>
    <w:bookmarkStart w:name="z7856" w:id="6027"/>
    <w:p>
      <w:pPr>
        <w:spacing w:after="0"/>
        <w:ind w:left="0"/>
        <w:jc w:val="both"/>
      </w:pPr>
      <w:r>
        <w:rPr>
          <w:rFonts w:ascii="Times New Roman"/>
          <w:b w:val="false"/>
          <w:i w:val="false"/>
          <w:color w:val="000000"/>
          <w:sz w:val="28"/>
        </w:rPr>
        <w:t xml:space="preserve">
      18) Наряду с максимальными разовыми ПДВ (г/с) в оперативных целях для выполнения проектных оценок темпов снижения выбросов и возможностей утилизации уносимых газовоздушной смесью вредных веществ устанавливаются годовые значения </w:t>
      </w:r>
      <w:r>
        <w:rPr>
          <w:rFonts w:ascii="Times New Roman"/>
          <w:b w:val="false"/>
          <w:i/>
          <w:color w:val="000000"/>
          <w:sz w:val="28"/>
        </w:rPr>
        <w:t>ПДВ</w:t>
      </w:r>
      <w:r>
        <w:rPr>
          <w:rFonts w:ascii="Times New Roman"/>
          <w:b w:val="false"/>
          <w:i w:val="false"/>
          <w:color w:val="000000"/>
          <w:vertAlign w:val="subscript"/>
        </w:rPr>
        <w:t>г</w:t>
      </w:r>
      <w:r>
        <w:rPr>
          <w:rFonts w:ascii="Times New Roman"/>
          <w:b w:val="false"/>
          <w:i w:val="false"/>
          <w:color w:val="000000"/>
          <w:sz w:val="28"/>
        </w:rPr>
        <w:t xml:space="preserve"> (т/год) для отдельных источников и предприятия в целом.</w:t>
      </w:r>
    </w:p>
    <w:bookmarkEnd w:id="6027"/>
    <w:bookmarkStart w:name="z7857" w:id="6028"/>
    <w:p>
      <w:pPr>
        <w:spacing w:after="0"/>
        <w:ind w:left="0"/>
        <w:jc w:val="both"/>
      </w:pPr>
      <w:r>
        <w:rPr>
          <w:rFonts w:ascii="Times New Roman"/>
          <w:b w:val="false"/>
          <w:i w:val="false"/>
          <w:color w:val="000000"/>
          <w:sz w:val="28"/>
        </w:rPr>
        <w:t>
      Для отдельного (</w:t>
      </w:r>
      <w:r>
        <w:rPr>
          <w:rFonts w:ascii="Times New Roman"/>
          <w:b w:val="false"/>
          <w:i/>
          <w:color w:val="000000"/>
          <w:sz w:val="28"/>
        </w:rPr>
        <w:t>i</w:t>
      </w:r>
      <w:r>
        <w:rPr>
          <w:rFonts w:ascii="Times New Roman"/>
          <w:b w:val="false"/>
          <w:i w:val="false"/>
          <w:color w:val="000000"/>
          <w:sz w:val="28"/>
        </w:rPr>
        <w:t xml:space="preserve">-го) источника из </w:t>
      </w:r>
      <w:r>
        <w:rPr>
          <w:rFonts w:ascii="Times New Roman"/>
          <w:b w:val="false"/>
          <w:i/>
          <w:color w:val="000000"/>
          <w:sz w:val="28"/>
        </w:rPr>
        <w:t>N</w:t>
      </w:r>
      <w:r>
        <w:rPr>
          <w:rFonts w:ascii="Times New Roman"/>
          <w:b w:val="false"/>
          <w:i w:val="false"/>
          <w:color w:val="000000"/>
          <w:sz w:val="28"/>
        </w:rPr>
        <w:t xml:space="preserve"> источников предприятия ПДВ</w:t>
      </w:r>
      <w:r>
        <w:rPr>
          <w:rFonts w:ascii="Times New Roman"/>
          <w:b w:val="false"/>
          <w:i w:val="false"/>
          <w:color w:val="000000"/>
          <w:vertAlign w:val="subscript"/>
        </w:rPr>
        <w:t>г</w:t>
      </w:r>
      <w:r>
        <w:rPr>
          <w:rFonts w:ascii="Times New Roman"/>
          <w:b w:val="false"/>
          <w:i w:val="false"/>
          <w:color w:val="000000"/>
          <w:sz w:val="28"/>
        </w:rPr>
        <w:t>, находится с учетом временной неравномерности выбросов, в том числе за счет планового ремонта технологического и газоочистного оборудования.</w:t>
      </w:r>
    </w:p>
    <w:bookmarkEnd w:id="6028"/>
    <w:bookmarkStart w:name="z7858" w:id="6029"/>
    <w:p>
      <w:pPr>
        <w:spacing w:after="0"/>
        <w:ind w:left="0"/>
        <w:jc w:val="both"/>
      </w:pPr>
      <w:r>
        <w:rPr>
          <w:rFonts w:ascii="Times New Roman"/>
          <w:b w:val="false"/>
          <w:i w:val="false"/>
          <w:color w:val="000000"/>
          <w:sz w:val="28"/>
        </w:rPr>
        <w:t xml:space="preserve">
      Для предприятия в целом </w:t>
      </w:r>
      <w:r>
        <w:rPr>
          <w:rFonts w:ascii="Times New Roman"/>
          <w:b w:val="false"/>
          <w:i/>
          <w:color w:val="000000"/>
          <w:sz w:val="28"/>
        </w:rPr>
        <w:t>ПДВ</w:t>
      </w:r>
      <w:r>
        <w:rPr>
          <w:rFonts w:ascii="Times New Roman"/>
          <w:b w:val="false"/>
          <w:i w:val="false"/>
          <w:color w:val="000000"/>
          <w:vertAlign w:val="subscript"/>
        </w:rPr>
        <w:t>г</w:t>
      </w:r>
      <w:r>
        <w:rPr>
          <w:rFonts w:ascii="Times New Roman"/>
          <w:b w:val="false"/>
          <w:i w:val="false"/>
          <w:color w:val="000000"/>
          <w:sz w:val="28"/>
        </w:rPr>
        <w:t xml:space="preserve"> находится по формуле:</w:t>
      </w:r>
    </w:p>
    <w:bookmarkEnd w:id="60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663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(8.17)</w:t>
      </w:r>
      <w:r>
        <w:br/>
      </w:r>
      <w:r>
        <w:rPr>
          <w:rFonts w:ascii="Times New Roman"/>
          <w:b w:val="false"/>
          <w:i w:val="false"/>
          <w:color w:val="000000"/>
          <w:sz w:val="28"/>
        </w:rPr>
        <w:t>
</w:t>
      </w:r>
    </w:p>
    <w:bookmarkStart w:name="z7860" w:id="6030"/>
    <w:p>
      <w:pPr>
        <w:spacing w:after="0"/>
        <w:ind w:left="0"/>
        <w:jc w:val="both"/>
      </w:pPr>
      <w:r>
        <w:rPr>
          <w:rFonts w:ascii="Times New Roman"/>
          <w:b w:val="false"/>
          <w:i w:val="false"/>
          <w:color w:val="000000"/>
          <w:sz w:val="28"/>
        </w:rPr>
        <w:t>
      Примечания.</w:t>
      </w:r>
    </w:p>
    <w:bookmarkEnd w:id="6030"/>
    <w:bookmarkStart w:name="z7861" w:id="6031"/>
    <w:p>
      <w:pPr>
        <w:spacing w:after="0"/>
        <w:ind w:left="0"/>
        <w:jc w:val="both"/>
      </w:pPr>
      <w:r>
        <w:rPr>
          <w:rFonts w:ascii="Times New Roman"/>
          <w:b w:val="false"/>
          <w:i w:val="false"/>
          <w:color w:val="000000"/>
          <w:sz w:val="28"/>
        </w:rPr>
        <w:t>
      Следует предусматривать мероприятия по кратковременному снижению выбросов в периоды аномально опасных метеоусловий.</w:t>
      </w:r>
    </w:p>
    <w:bookmarkEnd w:id="6031"/>
    <w:bookmarkStart w:name="z7862" w:id="6032"/>
    <w:p>
      <w:pPr>
        <w:spacing w:after="0"/>
        <w:ind w:left="0"/>
        <w:jc w:val="both"/>
      </w:pPr>
      <w:r>
        <w:rPr>
          <w:rFonts w:ascii="Times New Roman"/>
          <w:b w:val="false"/>
          <w:i w:val="false"/>
          <w:color w:val="000000"/>
          <w:sz w:val="28"/>
        </w:rPr>
        <w:t>
      75. Определение границ санитарно-защитной зоны предприятий.</w:t>
      </w:r>
    </w:p>
    <w:bookmarkEnd w:id="6032"/>
    <w:bookmarkStart w:name="z7863" w:id="6033"/>
    <w:p>
      <w:pPr>
        <w:spacing w:after="0"/>
        <w:ind w:left="0"/>
        <w:jc w:val="both"/>
      </w:pPr>
      <w:r>
        <w:rPr>
          <w:rFonts w:ascii="Times New Roman"/>
          <w:b w:val="false"/>
          <w:i w:val="false"/>
          <w:color w:val="000000"/>
          <w:sz w:val="28"/>
        </w:rPr>
        <w:t>
      1) Размеры санитарно-защитной зоны (СЗЗ) l</w:t>
      </w:r>
      <w:r>
        <w:rPr>
          <w:rFonts w:ascii="Times New Roman"/>
          <w:b w:val="false"/>
          <w:i w:val="false"/>
          <w:color w:val="000000"/>
          <w:vertAlign w:val="subscript"/>
        </w:rPr>
        <w:t>0</w:t>
      </w:r>
      <w:r>
        <w:rPr>
          <w:rFonts w:ascii="Times New Roman"/>
          <w:b w:val="false"/>
          <w:i w:val="false"/>
          <w:color w:val="000000"/>
          <w:sz w:val="28"/>
        </w:rPr>
        <w:t xml:space="preserve"> (м), установленные в Санитарных нормах проектирования промышленных предприятий, должны проверяться расчетом загрязнения атмосферы в соответствии с требованиями настоящей Методики (</w:t>
      </w:r>
      <w:r>
        <w:rPr>
          <w:rFonts w:ascii="Times New Roman"/>
          <w:b w:val="false"/>
          <w:i w:val="false"/>
          <w:color w:val="000000"/>
          <w:sz w:val="28"/>
        </w:rPr>
        <w:t>разделы 2</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с учетом перспективы развития предприятия и фактического загрязнения атмосферного воздуха.</w:t>
      </w:r>
    </w:p>
    <w:bookmarkEnd w:id="6033"/>
    <w:bookmarkStart w:name="z7864" w:id="6034"/>
    <w:p>
      <w:pPr>
        <w:spacing w:after="0"/>
        <w:ind w:left="0"/>
        <w:jc w:val="both"/>
      </w:pPr>
      <w:r>
        <w:rPr>
          <w:rFonts w:ascii="Times New Roman"/>
          <w:b w:val="false"/>
          <w:i w:val="false"/>
          <w:color w:val="000000"/>
          <w:sz w:val="28"/>
        </w:rPr>
        <w:t>
      2) Полученные по расчету размеры СЗЗ должны уточняться отдельно для различных направлений ветра в зависимости от результатов расчета загрязнения атмосферы и среднегодовой розы ветров района расположения предприятия по формуле</w:t>
      </w:r>
    </w:p>
    <w:bookmarkEnd w:id="60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2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927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(8.18)</w:t>
      </w:r>
      <w:r>
        <w:br/>
      </w:r>
      <w:r>
        <w:rPr>
          <w:rFonts w:ascii="Times New Roman"/>
          <w:b w:val="false"/>
          <w:i w:val="false"/>
          <w:color w:val="000000"/>
          <w:sz w:val="28"/>
        </w:rPr>
        <w:t>
</w:t>
      </w:r>
    </w:p>
    <w:bookmarkStart w:name="z7866" w:id="6035"/>
    <w:p>
      <w:pPr>
        <w:spacing w:after="0"/>
        <w:ind w:left="0"/>
        <w:jc w:val="both"/>
      </w:pPr>
      <w:r>
        <w:rPr>
          <w:rFonts w:ascii="Times New Roman"/>
          <w:b w:val="false"/>
          <w:i w:val="false"/>
          <w:color w:val="000000"/>
          <w:sz w:val="28"/>
        </w:rPr>
        <w:t xml:space="preserve">
      где </w:t>
      </w:r>
      <w:r>
        <w:rPr>
          <w:rFonts w:ascii="Times New Roman"/>
          <w:b w:val="false"/>
          <w:i/>
          <w:color w:val="000000"/>
          <w:sz w:val="28"/>
        </w:rPr>
        <w:t xml:space="preserve">l </w:t>
      </w:r>
      <w:r>
        <w:rPr>
          <w:rFonts w:ascii="Times New Roman"/>
          <w:b w:val="false"/>
          <w:i w:val="false"/>
          <w:color w:val="000000"/>
          <w:sz w:val="28"/>
        </w:rPr>
        <w:t xml:space="preserve">(м) - расчетный размер СЗЗ;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(м) - расчетный размер участка местности в данном направлении, где концентрация вредных веществ (с учетом фоновой концентрации от других источников) превышает ПДК; </w:t>
      </w:r>
      <w:r>
        <w:rPr>
          <w:rFonts w:ascii="Times New Roman"/>
          <w:b w:val="false"/>
          <w:i/>
          <w:color w:val="000000"/>
          <w:sz w:val="28"/>
        </w:rPr>
        <w:t>Р</w:t>
      </w:r>
      <w:r>
        <w:rPr>
          <w:rFonts w:ascii="Times New Roman"/>
          <w:b w:val="false"/>
          <w:i w:val="false"/>
          <w:color w:val="000000"/>
          <w:sz w:val="28"/>
        </w:rPr>
        <w:t xml:space="preserve"> (%) - среднегодовая повторяемость направления ветров рассматриваемого румба; </w:t>
      </w:r>
      <w:r>
        <w:rPr>
          <w:rFonts w:ascii="Times New Roman"/>
          <w:b w:val="false"/>
          <w:i/>
          <w:color w:val="000000"/>
          <w:sz w:val="28"/>
        </w:rPr>
        <w:t>Р</w:t>
      </w:r>
      <w:r>
        <w:rPr>
          <w:rFonts w:ascii="Times New Roman"/>
          <w:b w:val="false"/>
          <w:i w:val="false"/>
          <w:color w:val="000000"/>
          <w:vertAlign w:val="subscript"/>
        </w:rPr>
        <w:t>0</w:t>
      </w:r>
      <w:r>
        <w:rPr>
          <w:rFonts w:ascii="Times New Roman"/>
          <w:b w:val="false"/>
          <w:i w:val="false"/>
          <w:color w:val="000000"/>
          <w:sz w:val="28"/>
        </w:rPr>
        <w:t xml:space="preserve"> (%) - повторяемость направлений ветров одного румба при круговой розе ветров. Например, при восьмирумбовой розе ветров </w:t>
      </w:r>
    </w:p>
    <w:bookmarkEnd w:id="6035"/>
    <w:p>
      <w:pPr>
        <w:spacing w:after="0"/>
        <w:ind w:left="0"/>
        <w:jc w:val="both"/>
      </w:pPr>
      <w:r>
        <w:drawing>
          <wp:inline distT="0" distB="0" distL="0" distR="0">
            <wp:extent cx="171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714500" cy="520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Значения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отсчитываются от границы источников.</w:t>
      </w:r>
      <w:r>
        <w:br/>
      </w:r>
      <w:r>
        <w:rPr>
          <w:rFonts w:ascii="Times New Roman"/>
          <w:b w:val="false"/>
          <w:i w:val="false"/>
          <w:color w:val="000000"/>
          <w:sz w:val="28"/>
        </w:rPr>
        <w:t>
</w:t>
      </w:r>
    </w:p>
    <w:bookmarkStart w:name="z7867" w:id="6036"/>
    <w:p>
      <w:pPr>
        <w:spacing w:after="0"/>
        <w:ind w:left="0"/>
        <w:jc w:val="both"/>
      </w:pPr>
      <w:r>
        <w:rPr>
          <w:rFonts w:ascii="Times New Roman"/>
          <w:b w:val="false"/>
          <w:i w:val="false"/>
          <w:color w:val="000000"/>
          <w:sz w:val="28"/>
        </w:rPr>
        <w:t>
      Примечание.</w:t>
      </w:r>
    </w:p>
    <w:bookmarkEnd w:id="6036"/>
    <w:bookmarkStart w:name="z7868" w:id="6037"/>
    <w:p>
      <w:pPr>
        <w:spacing w:after="0"/>
        <w:ind w:left="0"/>
        <w:jc w:val="both"/>
      </w:pPr>
      <w:r>
        <w:rPr>
          <w:rFonts w:ascii="Times New Roman"/>
          <w:b w:val="false"/>
          <w:i w:val="false"/>
          <w:color w:val="000000"/>
          <w:sz w:val="28"/>
        </w:rPr>
        <w:t xml:space="preserve">
      Значения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в общем случае могут различаться для ветров разных направлений.</w:t>
      </w:r>
    </w:p>
    <w:bookmarkEnd w:id="6037"/>
    <w:bookmarkStart w:name="z7869" w:id="6038"/>
    <w:p>
      <w:pPr>
        <w:spacing w:after="0"/>
        <w:ind w:left="0"/>
        <w:jc w:val="both"/>
      </w:pPr>
      <w:r>
        <w:rPr>
          <w:rFonts w:ascii="Times New Roman"/>
          <w:b w:val="false"/>
          <w:i w:val="false"/>
          <w:color w:val="000000"/>
          <w:sz w:val="28"/>
        </w:rPr>
        <w:t>
      3) Учитывая значительную пространственную изменчивость розы ветров, особенно в условиях сложного рельефа, речных долин, вблизи морей, озер и т. п., при использовании справочных данных следует согласовать принятую розу ветров с территориальными отделениями Казгидромета по месту расположения предприятия.</w:t>
      </w:r>
    </w:p>
    <w:bookmarkEnd w:id="6038"/>
    <w:bookmarkStart w:name="z7870" w:id="6039"/>
    <w:p>
      <w:pPr>
        <w:spacing w:after="0"/>
        <w:ind w:left="0"/>
        <w:jc w:val="both"/>
      </w:pPr>
      <w:r>
        <w:rPr>
          <w:rFonts w:ascii="Times New Roman"/>
          <w:b w:val="false"/>
          <w:i w:val="false"/>
          <w:color w:val="000000"/>
          <w:sz w:val="28"/>
        </w:rPr>
        <w:t>
      4) Если в соответствии с предусмотренными техническими решениями и расчетами загрязнения атмосферы размеры СЗЗ для предприятия получаются больше, чем размеры, установленные</w:t>
      </w:r>
      <w:r>
        <w:rPr>
          <w:rFonts w:ascii="Times New Roman"/>
          <w:b w:val="false"/>
          <w:i w:val="false"/>
          <w:color w:val="000000"/>
          <w:sz w:val="28"/>
        </w:rPr>
        <w:t xml:space="preserve">  Санитарными</w:t>
      </w:r>
      <w:r>
        <w:rPr>
          <w:rFonts w:ascii="Times New Roman"/>
          <w:b w:val="false"/>
          <w:i w:val="false"/>
          <w:color w:val="000000"/>
          <w:sz w:val="28"/>
        </w:rPr>
        <w:t xml:space="preserve"> нормами проектирования промышленных предприятий, то необходимо пересмотреть проектные решения и обеспечить выполнение требований Санитарных норм за счет уменьшения количества выбросов вредных веществ в атмосферу, увеличения высоты их выброса с учетом установленных ограничений и др.</w:t>
      </w:r>
    </w:p>
    <w:bookmarkEnd w:id="603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воздухе от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bl>
          <w:p/>
        </w:tc>
      </w:tr>
    </w:tbl>
    <w:bookmarkStart w:name="z7871" w:id="6040"/>
    <w:p>
      <w:pPr>
        <w:spacing w:after="0"/>
        <w:ind w:left="0"/>
        <w:jc w:val="left"/>
      </w:pPr>
      <w:r>
        <w:rPr>
          <w:rFonts w:ascii="Times New Roman"/>
          <w:b/>
          <w:i w:val="false"/>
          <w:color w:val="000000"/>
        </w:rPr>
        <w:t xml:space="preserve"> Рисунки по определению коэффициентов</w:t>
      </w:r>
    </w:p>
    <w:bookmarkEnd w:id="6040"/>
    <w:p>
      <w:pPr>
        <w:spacing w:after="0"/>
        <w:ind w:left="0"/>
        <w:jc w:val="left"/>
      </w:pPr>
      <w:r>
        <w:br/>
      </w:r>
    </w:p>
    <w:p>
      <w:pPr>
        <w:spacing w:after="0"/>
        <w:ind w:left="0"/>
        <w:jc w:val="both"/>
      </w:pPr>
      <w:r>
        <w:drawing>
          <wp:inline distT="0" distB="0" distL="0" distR="0">
            <wp:extent cx="5334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5334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6041"/>
    <w:p>
      <w:pPr>
        <w:spacing w:after="0"/>
        <w:ind w:left="0"/>
        <w:jc w:val="both"/>
      </w:pPr>
      <w:r>
        <w:rPr>
          <w:rFonts w:ascii="Times New Roman"/>
          <w:b w:val="false"/>
          <w:i w:val="false"/>
          <w:color w:val="000000"/>
          <w:sz w:val="28"/>
        </w:rPr>
        <w:t>
      Рисунок 1</w:t>
      </w:r>
    </w:p>
    <w:bookmarkEnd w:id="60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33401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6042"/>
    <w:p>
      <w:pPr>
        <w:spacing w:after="0"/>
        <w:ind w:left="0"/>
        <w:jc w:val="both"/>
      </w:pPr>
      <w:r>
        <w:rPr>
          <w:rFonts w:ascii="Times New Roman"/>
          <w:b w:val="false"/>
          <w:i w:val="false"/>
          <w:color w:val="000000"/>
          <w:sz w:val="28"/>
        </w:rPr>
        <w:t>
      Рисунок 2</w:t>
      </w:r>
    </w:p>
    <w:bookmarkEnd w:id="60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51181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6043"/>
    <w:p>
      <w:pPr>
        <w:spacing w:after="0"/>
        <w:ind w:left="0"/>
        <w:jc w:val="both"/>
      </w:pPr>
      <w:r>
        <w:rPr>
          <w:rFonts w:ascii="Times New Roman"/>
          <w:b w:val="false"/>
          <w:i w:val="false"/>
          <w:color w:val="000000"/>
          <w:sz w:val="28"/>
        </w:rPr>
        <w:t>
      Рисунок 3</w:t>
      </w:r>
    </w:p>
    <w:bookmarkEnd w:id="60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89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4889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6044"/>
    <w:p>
      <w:pPr>
        <w:spacing w:after="0"/>
        <w:ind w:left="0"/>
        <w:jc w:val="both"/>
      </w:pPr>
      <w:r>
        <w:rPr>
          <w:rFonts w:ascii="Times New Roman"/>
          <w:b w:val="false"/>
          <w:i w:val="false"/>
          <w:color w:val="000000"/>
          <w:sz w:val="28"/>
        </w:rPr>
        <w:t>
      Рисунок 4</w:t>
      </w:r>
    </w:p>
    <w:bookmarkEnd w:id="60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47752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6045"/>
    <w:p>
      <w:pPr>
        <w:spacing w:after="0"/>
        <w:ind w:left="0"/>
        <w:jc w:val="both"/>
      </w:pPr>
      <w:r>
        <w:rPr>
          <w:rFonts w:ascii="Times New Roman"/>
          <w:b w:val="false"/>
          <w:i w:val="false"/>
          <w:color w:val="000000"/>
          <w:sz w:val="28"/>
        </w:rPr>
        <w:t>
      Рисунок 5</w:t>
      </w:r>
    </w:p>
    <w:bookmarkEnd w:id="60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50292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6046"/>
    <w:p>
      <w:pPr>
        <w:spacing w:after="0"/>
        <w:ind w:left="0"/>
        <w:jc w:val="both"/>
      </w:pPr>
      <w:r>
        <w:rPr>
          <w:rFonts w:ascii="Times New Roman"/>
          <w:b w:val="false"/>
          <w:i w:val="false"/>
          <w:color w:val="000000"/>
          <w:sz w:val="28"/>
        </w:rPr>
        <w:t>
      Рисунок 6</w:t>
      </w:r>
    </w:p>
    <w:bookmarkEnd w:id="60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46990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6047"/>
    <w:p>
      <w:pPr>
        <w:spacing w:after="0"/>
        <w:ind w:left="0"/>
        <w:jc w:val="both"/>
      </w:pPr>
      <w:r>
        <w:rPr>
          <w:rFonts w:ascii="Times New Roman"/>
          <w:b w:val="false"/>
          <w:i w:val="false"/>
          <w:color w:val="000000"/>
          <w:sz w:val="28"/>
        </w:rPr>
        <w:t>
      Рисунок 7</w:t>
      </w:r>
    </w:p>
    <w:bookmarkEnd w:id="60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52451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6048"/>
    <w:p>
      <w:pPr>
        <w:spacing w:after="0"/>
        <w:ind w:left="0"/>
        <w:jc w:val="both"/>
      </w:pPr>
      <w:r>
        <w:rPr>
          <w:rFonts w:ascii="Times New Roman"/>
          <w:b w:val="false"/>
          <w:i w:val="false"/>
          <w:color w:val="000000"/>
          <w:sz w:val="28"/>
        </w:rPr>
        <w:t>
      Рисунок 8</w:t>
      </w:r>
    </w:p>
    <w:bookmarkEnd w:id="60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56134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6049"/>
    <w:p>
      <w:pPr>
        <w:spacing w:after="0"/>
        <w:ind w:left="0"/>
        <w:jc w:val="both"/>
      </w:pPr>
      <w:r>
        <w:rPr>
          <w:rFonts w:ascii="Times New Roman"/>
          <w:b w:val="false"/>
          <w:i w:val="false"/>
          <w:color w:val="000000"/>
          <w:sz w:val="28"/>
        </w:rPr>
        <w:t>
      Рисунок 9</w:t>
      </w:r>
    </w:p>
    <w:bookmarkEnd w:id="6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323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323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6050"/>
    <w:p>
      <w:pPr>
        <w:spacing w:after="0"/>
        <w:ind w:left="0"/>
        <w:jc w:val="both"/>
      </w:pPr>
      <w:r>
        <w:rPr>
          <w:rFonts w:ascii="Times New Roman"/>
          <w:b w:val="false"/>
          <w:i w:val="false"/>
          <w:color w:val="000000"/>
          <w:sz w:val="28"/>
        </w:rPr>
        <w:t>
      Рисунок 10</w:t>
      </w:r>
    </w:p>
    <w:bookmarkEnd w:id="60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62484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6051"/>
    <w:p>
      <w:pPr>
        <w:spacing w:after="0"/>
        <w:ind w:left="0"/>
        <w:jc w:val="both"/>
      </w:pPr>
      <w:r>
        <w:rPr>
          <w:rFonts w:ascii="Times New Roman"/>
          <w:b w:val="false"/>
          <w:i w:val="false"/>
          <w:color w:val="000000"/>
          <w:sz w:val="28"/>
        </w:rPr>
        <w:t>
      Рисунок 11</w:t>
      </w:r>
    </w:p>
    <w:bookmarkEnd w:id="60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879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7879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6052"/>
    <w:p>
      <w:pPr>
        <w:spacing w:after="0"/>
        <w:ind w:left="0"/>
        <w:jc w:val="both"/>
      </w:pPr>
      <w:r>
        <w:rPr>
          <w:rFonts w:ascii="Times New Roman"/>
          <w:b w:val="false"/>
          <w:i w:val="false"/>
          <w:color w:val="000000"/>
          <w:sz w:val="28"/>
        </w:rPr>
        <w:t>
      Рисунок 12</w:t>
      </w:r>
    </w:p>
    <w:bookmarkEnd w:id="60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воздухе от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предприятий </w:t>
                  </w:r>
                </w:p>
              </w:tc>
            </w:tr>
          </w:tbl>
          <w:p/>
        </w:tc>
      </w:tr>
    </w:tbl>
    <w:p>
      <w:pPr>
        <w:spacing w:after="0"/>
        <w:ind w:left="0"/>
        <w:jc w:val="left"/>
      </w:pPr>
      <w:r>
        <w:br/>
      </w:r>
      <w:r>
        <w:rPr>
          <w:rFonts w:ascii="Times New Roman"/>
          <w:b w:val="false"/>
          <w:i w:val="false"/>
          <w:color w:val="000000"/>
          <w:sz w:val="28"/>
        </w:rPr>
        <w:t>
</w:t>
      </w:r>
    </w:p>
    <w:bookmarkStart w:name="z7884" w:id="60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Таблица по определению </w:t>
      </w:r>
    </w:p>
    <w:bookmarkEnd w:id="6053"/>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5" w:id="6054"/>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1</w:t>
            </w:r>
          </w:p>
          <w:bookmarkEnd w:id="605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Ложбина (впадина)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Гряда (холм)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9" w:id="6055"/>
          <w:p>
            <w:pPr>
              <w:spacing w:after="20"/>
              <w:ind w:left="20"/>
              <w:jc w:val="both"/>
            </w:pPr>
            <w:r>
              <w:rPr>
                <w:rFonts w:ascii="Times New Roman"/>
                <w:b w:val="false"/>
                <w:i w:val="false"/>
                <w:color w:val="000000"/>
                <w:sz w:val="20"/>
              </w:rPr>
              <w:t>
0,6-1</w:t>
            </w:r>
          </w:p>
          <w:bookmarkEnd w:id="605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0" w:id="6056"/>
          <w:p>
            <w:pPr>
              <w:spacing w:after="20"/>
              <w:ind w:left="20"/>
              <w:jc w:val="both"/>
            </w:pPr>
            <w:r>
              <w:rPr>
                <w:rFonts w:ascii="Times New Roman"/>
                <w:b w:val="false"/>
                <w:i w:val="false"/>
                <w:color w:val="000000"/>
                <w:sz w:val="20"/>
              </w:rPr>
              <w:t>
1,1-</w:t>
            </w:r>
          </w:p>
          <w:bookmarkEnd w:id="6056"/>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1" w:id="6057"/>
          <w:p>
            <w:pPr>
              <w:spacing w:after="20"/>
              <w:ind w:left="20"/>
              <w:jc w:val="both"/>
            </w:pPr>
            <w:r>
              <w:rPr>
                <w:rFonts w:ascii="Times New Roman"/>
                <w:b w:val="false"/>
                <w:i w:val="false"/>
                <w:color w:val="000000"/>
                <w:sz w:val="20"/>
              </w:rPr>
              <w:t>
3-5</w:t>
            </w:r>
          </w:p>
          <w:bookmarkEnd w:id="605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6058"/>
          <w:p>
            <w:pPr>
              <w:spacing w:after="20"/>
              <w:ind w:left="20"/>
              <w:jc w:val="both"/>
            </w:pPr>
            <w:r>
              <w:rPr>
                <w:rFonts w:ascii="Times New Roman"/>
                <w:b w:val="false"/>
                <w:i w:val="false"/>
                <w:color w:val="000000"/>
                <w:sz w:val="20"/>
              </w:rPr>
              <w:t>
&gt;5</w:t>
            </w:r>
          </w:p>
          <w:bookmarkEnd w:id="605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воздухе от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bl>
          <w:p/>
        </w:tc>
      </w:tr>
    </w:tbl>
    <w:bookmarkStart w:name="z7893" w:id="6059"/>
    <w:p>
      <w:pPr>
        <w:spacing w:after="0"/>
        <w:ind w:left="0"/>
        <w:jc w:val="left"/>
      </w:pPr>
      <w:r>
        <w:rPr>
          <w:rFonts w:ascii="Times New Roman"/>
          <w:b/>
          <w:i w:val="false"/>
          <w:color w:val="000000"/>
        </w:rPr>
        <w:t xml:space="preserve"> Расчетные формулы для определения концентраций вредных веществ от линейных и площадных источников при ветре вдоль или поперек источника</w:t>
      </w:r>
    </w:p>
    <w:bookmarkEnd w:id="6059"/>
    <w:bookmarkStart w:name="z7894" w:id="6060"/>
    <w:p>
      <w:pPr>
        <w:spacing w:after="0"/>
        <w:ind w:left="0"/>
        <w:jc w:val="both"/>
      </w:pPr>
      <w:r>
        <w:rPr>
          <w:rFonts w:ascii="Times New Roman"/>
          <w:b w:val="false"/>
          <w:i w:val="false"/>
          <w:color w:val="000000"/>
          <w:sz w:val="28"/>
        </w:rPr>
        <w:t xml:space="preserve">
      1. Распределение концентраций вредных веществ </w:t>
      </w:r>
      <w:r>
        <w:rPr>
          <w:rFonts w:ascii="Times New Roman"/>
          <w:b w:val="false"/>
          <w:i/>
          <w:color w:val="000000"/>
          <w:sz w:val="28"/>
        </w:rPr>
        <w:t>с</w:t>
      </w:r>
      <w:r>
        <w:rPr>
          <w:rFonts w:ascii="Times New Roman"/>
          <w:b w:val="false"/>
          <w:i w:val="false"/>
          <w:color w:val="000000"/>
          <w:sz w:val="28"/>
        </w:rPr>
        <w:t xml:space="preserve"> на расстоянии </w:t>
      </w:r>
      <w:r>
        <w:rPr>
          <w:rFonts w:ascii="Times New Roman"/>
          <w:b w:val="false"/>
          <w:i/>
          <w:color w:val="000000"/>
          <w:sz w:val="28"/>
        </w:rPr>
        <w:t>х</w:t>
      </w:r>
      <w:r>
        <w:rPr>
          <w:rFonts w:ascii="Times New Roman"/>
          <w:b w:val="false"/>
          <w:i w:val="false"/>
          <w:color w:val="000000"/>
          <w:sz w:val="28"/>
        </w:rPr>
        <w:t xml:space="preserve"> от центра линейного источника длиной </w:t>
      </w:r>
      <w:r>
        <w:rPr>
          <w:rFonts w:ascii="Times New Roman"/>
          <w:b w:val="false"/>
          <w:i/>
          <w:color w:val="000000"/>
          <w:sz w:val="28"/>
        </w:rPr>
        <w:t>L</w:t>
      </w:r>
      <w:r>
        <w:rPr>
          <w:rFonts w:ascii="Times New Roman"/>
          <w:b w:val="false"/>
          <w:i w:val="false"/>
          <w:color w:val="000000"/>
          <w:sz w:val="28"/>
        </w:rPr>
        <w:t xml:space="preserve"> при ветре, направленном вдоль этого источника, в случае, когда скорость ветра равна u</w:t>
      </w:r>
      <w:r>
        <w:rPr>
          <w:rFonts w:ascii="Times New Roman"/>
          <w:b w:val="false"/>
          <w:i w:val="false"/>
          <w:color w:val="000000"/>
          <w:vertAlign w:val="subscript"/>
        </w:rPr>
        <w:t>м</w:t>
      </w:r>
      <w:r>
        <w:rPr>
          <w:rFonts w:ascii="Times New Roman"/>
          <w:b w:val="false"/>
          <w:i w:val="false"/>
          <w:color w:val="000000"/>
          <w:sz w:val="28"/>
        </w:rPr>
        <w:t>, определяется по формуле</w:t>
      </w:r>
    </w:p>
    <w:bookmarkEnd w:id="60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27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7272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w:t>
      </w:r>
      <w:r>
        <w:br/>
      </w:r>
      <w:r>
        <w:rPr>
          <w:rFonts w:ascii="Times New Roman"/>
          <w:b w:val="false"/>
          <w:i w:val="false"/>
          <w:color w:val="000000"/>
          <w:sz w:val="28"/>
        </w:rPr>
        <w:t>
</w:t>
      </w:r>
    </w:p>
    <w:bookmarkStart w:name="z7896" w:id="6061"/>
    <w:p>
      <w:pPr>
        <w:spacing w:after="0"/>
        <w:ind w:left="0"/>
        <w:jc w:val="both"/>
      </w:pPr>
      <w:r>
        <w:rPr>
          <w:rFonts w:ascii="Times New Roman"/>
          <w:b w:val="false"/>
          <w:i w:val="false"/>
          <w:color w:val="000000"/>
          <w:sz w:val="28"/>
        </w:rPr>
        <w:t xml:space="preserve">
      где </w:t>
      </w:r>
    </w:p>
    <w:bookmarkEnd w:id="6061"/>
    <w:p>
      <w:pPr>
        <w:spacing w:after="0"/>
        <w:ind w:left="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03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безразмерные коэффициенты, определяемые по графику для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на </w:t>
      </w:r>
      <w:r>
        <w:rPr>
          <w:rFonts w:ascii="Times New Roman"/>
          <w:b w:val="false"/>
          <w:i w:val="false"/>
          <w:color w:val="000000"/>
          <w:sz w:val="28"/>
        </w:rPr>
        <w:t>рисунке 1</w:t>
      </w:r>
      <w:r>
        <w:rPr>
          <w:rFonts w:ascii="Times New Roman"/>
          <w:b w:val="false"/>
          <w:i w:val="false"/>
          <w:color w:val="000000"/>
          <w:sz w:val="28"/>
        </w:rPr>
        <w:t xml:space="preserve"> согласно приложений, в зависимости от отношений </w:t>
      </w:r>
    </w:p>
    <w:p>
      <w:pPr>
        <w:spacing w:after="0"/>
        <w:ind w:left="0"/>
        <w:jc w:val="both"/>
      </w:pPr>
      <w:r>
        <w:drawing>
          <wp:inline distT="0" distB="0" distL="0" distR="0">
            <wp:extent cx="698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698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673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соответственно, причем по пунктирной линии в случае тяжелой примеси. Здесь значения </w:t>
      </w:r>
      <w:r>
        <w:rPr>
          <w:rFonts w:ascii="Times New Roman"/>
          <w:b w:val="false"/>
          <w:i/>
          <w:color w:val="000000"/>
          <w:sz w:val="28"/>
        </w:rPr>
        <w:t>с</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color w:val="000000"/>
          <w:sz w:val="28"/>
        </w:rPr>
        <w:t>х</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определяются согласно </w:t>
      </w:r>
      <w:r>
        <w:rPr>
          <w:rFonts w:ascii="Times New Roman"/>
          <w:b w:val="false"/>
          <w:i w:val="false"/>
          <w:color w:val="000000"/>
          <w:sz w:val="28"/>
        </w:rPr>
        <w:t>пунктам 27</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w:t>
      </w:r>
      <w:r>
        <w:br/>
      </w:r>
      <w:r>
        <w:rPr>
          <w:rFonts w:ascii="Times New Roman"/>
          <w:b w:val="false"/>
          <w:i w:val="false"/>
          <w:color w:val="000000"/>
          <w:sz w:val="28"/>
        </w:rPr>
        <w:t>
</w:t>
      </w:r>
    </w:p>
    <w:bookmarkStart w:name="z7897" w:id="6062"/>
    <w:p>
      <w:pPr>
        <w:spacing w:after="0"/>
        <w:ind w:left="0"/>
        <w:jc w:val="both"/>
      </w:pPr>
      <w:r>
        <w:rPr>
          <w:rFonts w:ascii="Times New Roman"/>
          <w:b w:val="false"/>
          <w:i w:val="false"/>
          <w:color w:val="000000"/>
          <w:sz w:val="28"/>
        </w:rPr>
        <w:t xml:space="preserve">
      При высотах источника Н меньше 10 м безразмерный коэффициент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заменяется на безразмерный коэффициент </w:t>
      </w:r>
      <w:r>
        <w:rPr>
          <w:rFonts w:ascii="Times New Roman"/>
          <w:b w:val="false"/>
          <w:i/>
          <w:color w:val="000000"/>
          <w:sz w:val="28"/>
        </w:rPr>
        <w:t>s''</w:t>
      </w:r>
      <w:r>
        <w:rPr>
          <w:rFonts w:ascii="Times New Roman"/>
          <w:b w:val="false"/>
          <w:i w:val="false"/>
          <w:color w:val="000000"/>
          <w:vertAlign w:val="subscript"/>
        </w:rPr>
        <w:t>5</w:t>
      </w:r>
      <w:r>
        <w:rPr>
          <w:rFonts w:ascii="Times New Roman"/>
          <w:b w:val="false"/>
          <w:i w:val="false"/>
          <w:color w:val="000000"/>
          <w:sz w:val="28"/>
        </w:rPr>
        <w:t>:</w:t>
      </w:r>
    </w:p>
    <w:bookmarkEnd w:id="6062"/>
    <w:bookmarkStart w:name="z7898" w:id="606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5</w:t>
      </w:r>
      <w:r>
        <w:rPr>
          <w:rFonts w:ascii="Times New Roman"/>
          <w:b w:val="false"/>
          <w:i w:val="false"/>
          <w:color w:val="000000"/>
          <w:sz w:val="28"/>
        </w:rPr>
        <w:t xml:space="preserve"> </w:t>
      </w:r>
    </w:p>
    <w:bookmarkEnd w:id="6063"/>
    <w:p>
      <w:pPr>
        <w:spacing w:after="0"/>
        <w:ind w:left="0"/>
        <w:jc w:val="both"/>
      </w:pPr>
      <w:r>
        <w:drawing>
          <wp:inline distT="0" distB="0" distL="0" distR="0">
            <wp:extent cx="430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4305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(2а)</w:t>
      </w:r>
      <w:r>
        <w:br/>
      </w:r>
      <w:r>
        <w:rPr>
          <w:rFonts w:ascii="Times New Roman"/>
          <w:b w:val="false"/>
          <w:i w:val="false"/>
          <w:color w:val="000000"/>
          <w:sz w:val="28"/>
        </w:rPr>
        <w:t>
</w:t>
      </w:r>
    </w:p>
    <w:bookmarkStart w:name="z7899" w:id="606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5</w:t>
      </w:r>
      <w:r>
        <w:rPr>
          <w:rFonts w:ascii="Times New Roman"/>
          <w:b w:val="false"/>
          <w:i w:val="false"/>
          <w:color w:val="000000"/>
          <w:sz w:val="28"/>
        </w:rPr>
        <w:t xml:space="preserve"> </w:t>
      </w:r>
    </w:p>
    <w:bookmarkEnd w:id="6064"/>
    <w:p>
      <w:pPr>
        <w:spacing w:after="0"/>
        <w:ind w:left="0"/>
        <w:jc w:val="both"/>
      </w:pPr>
      <w:r>
        <w:drawing>
          <wp:inline distT="0" distB="0" distL="0" distR="0">
            <wp:extent cx="430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43053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(2б)</w:t>
      </w:r>
      <w:r>
        <w:br/>
      </w:r>
      <w:r>
        <w:rPr>
          <w:rFonts w:ascii="Times New Roman"/>
          <w:b w:val="false"/>
          <w:i w:val="false"/>
          <w:color w:val="000000"/>
          <w:sz w:val="28"/>
        </w:rPr>
        <w:t>
</w:t>
      </w:r>
    </w:p>
    <w:bookmarkStart w:name="z7900" w:id="6065"/>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определяется по тому же аргументу t с помощью </w:t>
      </w:r>
      <w:r>
        <w:rPr>
          <w:rFonts w:ascii="Times New Roman"/>
          <w:b w:val="false"/>
          <w:i w:val="false"/>
          <w:color w:val="000000"/>
          <w:sz w:val="28"/>
        </w:rPr>
        <w:t>рисунка 1</w:t>
      </w:r>
      <w:r>
        <w:rPr>
          <w:rFonts w:ascii="Times New Roman"/>
          <w:b w:val="false"/>
          <w:i w:val="false"/>
          <w:color w:val="000000"/>
          <w:sz w:val="28"/>
        </w:rPr>
        <w:t xml:space="preserve"> согласно приложений.</w:t>
      </w:r>
    </w:p>
    <w:bookmarkEnd w:id="6065"/>
    <w:bookmarkStart w:name="z7901" w:id="6066"/>
    <w:p>
      <w:pPr>
        <w:spacing w:after="0"/>
        <w:ind w:left="0"/>
        <w:jc w:val="both"/>
      </w:pPr>
      <w:r>
        <w:rPr>
          <w:rFonts w:ascii="Times New Roman"/>
          <w:b w:val="false"/>
          <w:i w:val="false"/>
          <w:color w:val="000000"/>
          <w:sz w:val="28"/>
        </w:rPr>
        <w:t>
      При скорости ветра u</w:t>
      </w:r>
    </w:p>
    <w:bookmarkEnd w:id="6066"/>
    <w:p>
      <w:pPr>
        <w:spacing w:after="0"/>
        <w:ind w:left="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52400" cy="2159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значение </w:t>
      </w:r>
      <w:r>
        <w:rPr>
          <w:rFonts w:ascii="Times New Roman"/>
          <w:b w:val="false"/>
          <w:i/>
          <w:color w:val="000000"/>
          <w:sz w:val="28"/>
        </w:rPr>
        <w:t>с</w:t>
      </w:r>
      <w:r>
        <w:rPr>
          <w:rFonts w:ascii="Times New Roman"/>
          <w:b w:val="false"/>
          <w:i w:val="false"/>
          <w:color w:val="000000"/>
          <w:sz w:val="28"/>
        </w:rPr>
        <w:t xml:space="preserve"> определяется по формуле0</w:t>
      </w:r>
      <w:r>
        <w:br/>
      </w:r>
      <w:r>
        <w:rPr>
          <w:rFonts w:ascii="Times New Roman"/>
          <w:b w:val="false"/>
          <w:i w:val="false"/>
          <w:color w:val="000000"/>
          <w:sz w:val="28"/>
        </w:rPr>
        <w:t>
</w:t>
      </w:r>
      <w:r>
        <w:br/>
      </w:r>
    </w:p>
    <w:p>
      <w:pPr>
        <w:spacing w:after="0"/>
        <w:ind w:left="0"/>
        <w:jc w:val="both"/>
      </w:pPr>
      <w:r>
        <w:drawing>
          <wp:inline distT="0" distB="0" distL="0" distR="0">
            <wp:extent cx="1993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993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bookmarkStart w:name="z7903" w:id="6067"/>
    <w:p>
      <w:pPr>
        <w:spacing w:after="0"/>
        <w:ind w:left="0"/>
        <w:jc w:val="both"/>
      </w:pPr>
      <w:r>
        <w:rPr>
          <w:rFonts w:ascii="Times New Roman"/>
          <w:b w:val="false"/>
          <w:i w:val="false"/>
          <w:color w:val="000000"/>
          <w:sz w:val="28"/>
        </w:rPr>
        <w:t xml:space="preserve">
      где </w:t>
      </w:r>
      <w:r>
        <w:rPr>
          <w:rFonts w:ascii="Times New Roman"/>
          <w:b w:val="false"/>
          <w:i/>
          <w:color w:val="000000"/>
          <w:sz w:val="28"/>
        </w:rPr>
        <w:t xml:space="preserve">r </w:t>
      </w:r>
      <w:r>
        <w:rPr>
          <w:rFonts w:ascii="Times New Roman"/>
          <w:b w:val="false"/>
          <w:i w:val="false"/>
          <w:color w:val="000000"/>
          <w:sz w:val="28"/>
        </w:rPr>
        <w:t xml:space="preserve">и </w:t>
      </w:r>
      <w:r>
        <w:rPr>
          <w:rFonts w:ascii="Times New Roman"/>
          <w:b w:val="false"/>
          <w:i/>
          <w:color w:val="000000"/>
          <w:sz w:val="28"/>
        </w:rPr>
        <w:t>p</w:t>
      </w:r>
      <w:r>
        <w:rPr>
          <w:rFonts w:ascii="Times New Roman"/>
          <w:b w:val="false"/>
          <w:i w:val="false"/>
          <w:color w:val="000000"/>
          <w:sz w:val="28"/>
        </w:rPr>
        <w:t xml:space="preserve"> определяются в соответствии с </w:t>
      </w:r>
      <w:r>
        <w:rPr>
          <w:rFonts w:ascii="Times New Roman"/>
          <w:b w:val="false"/>
          <w:i w:val="false"/>
          <w:color w:val="000000"/>
          <w:sz w:val="28"/>
        </w:rPr>
        <w:t>пунктами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по значению </w:t>
      </w:r>
    </w:p>
    <w:bookmarkEnd w:id="6067"/>
    <w:p>
      <w:pPr>
        <w:spacing w:after="0"/>
        <w:ind w:left="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457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 </w:t>
      </w:r>
    </w:p>
    <w:p>
      <w:pPr>
        <w:spacing w:after="0"/>
        <w:ind w:left="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03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соответственно по </w:t>
      </w:r>
    </w:p>
    <w:p>
      <w:pPr>
        <w:spacing w:after="0"/>
        <w:ind w:left="0"/>
        <w:jc w:val="both"/>
      </w:pPr>
      <w:r>
        <w:drawing>
          <wp:inline distT="0" distB="0" distL="0" distR="0">
            <wp:extent cx="698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698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673100" cy="571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904" w:id="6068"/>
    <w:p>
      <w:pPr>
        <w:spacing w:after="0"/>
        <w:ind w:left="0"/>
        <w:jc w:val="both"/>
      </w:pPr>
      <w:r>
        <w:rPr>
          <w:rFonts w:ascii="Times New Roman"/>
          <w:b w:val="false"/>
          <w:i w:val="false"/>
          <w:color w:val="000000"/>
          <w:sz w:val="28"/>
        </w:rPr>
        <w:t>
      2. Значение максимальной концентрации вредных веществ при ветре, направленном поперек линейного источника, определяется по формуле</w:t>
      </w:r>
    </w:p>
    <w:bookmarkEnd w:id="60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1003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w:t>
      </w:r>
      <w:r>
        <w:br/>
      </w:r>
      <w:r>
        <w:rPr>
          <w:rFonts w:ascii="Times New Roman"/>
          <w:b w:val="false"/>
          <w:i w:val="false"/>
          <w:color w:val="000000"/>
          <w:sz w:val="28"/>
        </w:rPr>
        <w:t>
</w:t>
      </w:r>
    </w:p>
    <w:bookmarkStart w:name="z7906" w:id="6069"/>
    <w:p>
      <w:pPr>
        <w:spacing w:after="0"/>
        <w:ind w:left="0"/>
        <w:jc w:val="both"/>
      </w:pPr>
      <w:r>
        <w:rPr>
          <w:rFonts w:ascii="Times New Roman"/>
          <w:b w:val="false"/>
          <w:i w:val="false"/>
          <w:color w:val="000000"/>
          <w:sz w:val="28"/>
        </w:rPr>
        <w:t xml:space="preserve">
      Здесь безразмерный коэффициент </w:t>
      </w:r>
    </w:p>
    <w:bookmarkEnd w:id="6069"/>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определяется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603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03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(5а)</w:t>
      </w:r>
      <w:r>
        <w:br/>
      </w:r>
      <w:r>
        <w:rPr>
          <w:rFonts w:ascii="Times New Roman"/>
          <w:b w:val="false"/>
          <w:i w:val="false"/>
          <w:color w:val="000000"/>
          <w:sz w:val="28"/>
        </w:rPr>
        <w:t>
</w:t>
      </w:r>
      <w:r>
        <w:br/>
      </w:r>
    </w:p>
    <w:p>
      <w:pPr>
        <w:spacing w:after="0"/>
        <w:ind w:left="0"/>
        <w:jc w:val="both"/>
      </w:pPr>
      <w:r>
        <w:drawing>
          <wp:inline distT="0" distB="0" distL="0" distR="0">
            <wp:extent cx="3403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3403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(5б)</w:t>
      </w:r>
      <w:r>
        <w:br/>
      </w:r>
      <w:r>
        <w:rPr>
          <w:rFonts w:ascii="Times New Roman"/>
          <w:b w:val="false"/>
          <w:i w:val="false"/>
          <w:color w:val="000000"/>
          <w:sz w:val="28"/>
        </w:rPr>
        <w:t>
</w:t>
      </w:r>
      <w:r>
        <w:br/>
      </w:r>
    </w:p>
    <w:p>
      <w:pPr>
        <w:spacing w:after="0"/>
        <w:ind w:left="0"/>
        <w:jc w:val="both"/>
      </w:pPr>
      <w:r>
        <w:drawing>
          <wp:inline distT="0" distB="0" distL="0" distR="0">
            <wp:extent cx="2641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41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(5в)</w:t>
      </w:r>
      <w:r>
        <w:br/>
      </w:r>
      <w:r>
        <w:rPr>
          <w:rFonts w:ascii="Times New Roman"/>
          <w:b w:val="false"/>
          <w:i w:val="false"/>
          <w:color w:val="000000"/>
          <w:sz w:val="28"/>
        </w:rPr>
        <w:t>
</w:t>
      </w:r>
    </w:p>
    <w:bookmarkStart w:name="z7910" w:id="6070"/>
    <w:p>
      <w:pPr>
        <w:spacing w:after="0"/>
        <w:ind w:left="0"/>
        <w:jc w:val="both"/>
      </w:pPr>
      <w:r>
        <w:rPr>
          <w:rFonts w:ascii="Times New Roman"/>
          <w:b w:val="false"/>
          <w:i w:val="false"/>
          <w:color w:val="000000"/>
          <w:sz w:val="28"/>
        </w:rPr>
        <w:t>
      где</w:t>
      </w:r>
    </w:p>
    <w:bookmarkEnd w:id="60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298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(6а)</w:t>
      </w:r>
      <w:r>
        <w:br/>
      </w:r>
      <w:r>
        <w:rPr>
          <w:rFonts w:ascii="Times New Roman"/>
          <w:b w:val="false"/>
          <w:i w:val="false"/>
          <w:color w:val="000000"/>
          <w:sz w:val="28"/>
        </w:rPr>
        <w:t>
</w:t>
      </w:r>
      <w:r>
        <w:br/>
      </w:r>
    </w:p>
    <w:p>
      <w:pPr>
        <w:spacing w:after="0"/>
        <w:ind w:left="0"/>
        <w:jc w:val="both"/>
      </w:pPr>
      <w:r>
        <w:drawing>
          <wp:inline distT="0" distB="0" distL="0" distR="0">
            <wp:extent cx="219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197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(6б)</w:t>
      </w:r>
      <w:r>
        <w:br/>
      </w:r>
      <w:r>
        <w:rPr>
          <w:rFonts w:ascii="Times New Roman"/>
          <w:b w:val="false"/>
          <w:i w:val="false"/>
          <w:color w:val="000000"/>
          <w:sz w:val="28"/>
        </w:rPr>
        <w:t>
</w:t>
      </w:r>
    </w:p>
    <w:bookmarkStart w:name="z7913" w:id="6071"/>
    <w:p>
      <w:pPr>
        <w:spacing w:after="0"/>
        <w:ind w:left="0"/>
        <w:jc w:val="both"/>
      </w:pPr>
      <w:r>
        <w:rPr>
          <w:rFonts w:ascii="Times New Roman"/>
          <w:b w:val="false"/>
          <w:i w:val="false"/>
          <w:color w:val="000000"/>
          <w:sz w:val="28"/>
        </w:rPr>
        <w:t xml:space="preserve">
      Расстояние от линейного источника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xml:space="preserve">, на котором достигается максимальная приземная концентрация вредных веществ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определяется по формуле:</w:t>
      </w:r>
    </w:p>
    <w:bookmarkEnd w:id="60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054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w:t>
      </w:r>
      <w:r>
        <w:br/>
      </w:r>
      <w:r>
        <w:rPr>
          <w:rFonts w:ascii="Times New Roman"/>
          <w:b w:val="false"/>
          <w:i w:val="false"/>
          <w:color w:val="000000"/>
          <w:sz w:val="28"/>
        </w:rPr>
        <w:t>
</w:t>
      </w:r>
      <w:r>
        <w:br/>
      </w:r>
    </w:p>
    <w:p>
      <w:pPr>
        <w:spacing w:after="0"/>
        <w:ind w:left="0"/>
        <w:jc w:val="both"/>
      </w:pPr>
      <w:r>
        <w:drawing>
          <wp:inline distT="0" distB="0" distL="0" distR="0">
            <wp:extent cx="2019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019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(8а)</w:t>
      </w:r>
      <w:r>
        <w:br/>
      </w:r>
      <w:r>
        <w:rPr>
          <w:rFonts w:ascii="Times New Roman"/>
          <w:b w:val="false"/>
          <w:i w:val="false"/>
          <w:color w:val="000000"/>
          <w:sz w:val="28"/>
        </w:rPr>
        <w:t>
</w:t>
      </w:r>
      <w:r>
        <w:br/>
      </w:r>
    </w:p>
    <w:p>
      <w:pPr>
        <w:spacing w:after="0"/>
        <w:ind w:left="0"/>
        <w:jc w:val="both"/>
      </w:pPr>
      <w:r>
        <w:drawing>
          <wp:inline distT="0" distB="0" distL="0" distR="0">
            <wp:extent cx="2959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9591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(8б)</w:t>
      </w:r>
      <w:r>
        <w:br/>
      </w:r>
      <w:r>
        <w:rPr>
          <w:rFonts w:ascii="Times New Roman"/>
          <w:b w:val="false"/>
          <w:i w:val="false"/>
          <w:color w:val="000000"/>
          <w:sz w:val="28"/>
        </w:rPr>
        <w:t>
</w:t>
      </w:r>
      <w:r>
        <w:br/>
      </w:r>
    </w:p>
    <w:p>
      <w:pPr>
        <w:spacing w:after="0"/>
        <w:ind w:left="0"/>
        <w:jc w:val="both"/>
      </w:pPr>
      <w:r>
        <w:drawing>
          <wp:inline distT="0" distB="0" distL="0" distR="0">
            <wp:extent cx="1981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1981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(8в)</w:t>
      </w:r>
      <w:r>
        <w:br/>
      </w:r>
      <w:r>
        <w:rPr>
          <w:rFonts w:ascii="Times New Roman"/>
          <w:b w:val="false"/>
          <w:i w:val="false"/>
          <w:color w:val="000000"/>
          <w:sz w:val="28"/>
        </w:rPr>
        <w:t>
</w:t>
      </w:r>
    </w:p>
    <w:bookmarkStart w:name="z7918" w:id="6072"/>
    <w:p>
      <w:pPr>
        <w:spacing w:after="0"/>
        <w:ind w:left="0"/>
        <w:jc w:val="both"/>
      </w:pPr>
      <w:r>
        <w:rPr>
          <w:rFonts w:ascii="Times New Roman"/>
          <w:b w:val="false"/>
          <w:i w:val="false"/>
          <w:color w:val="000000"/>
          <w:sz w:val="28"/>
        </w:rPr>
        <w:t xml:space="preserve">
      3. Распределение концентраций вредных веществ </w:t>
      </w:r>
      <w:r>
        <w:rPr>
          <w:rFonts w:ascii="Times New Roman"/>
          <w:b w:val="false"/>
          <w:i/>
          <w:color w:val="000000"/>
          <w:sz w:val="28"/>
        </w:rPr>
        <w:t xml:space="preserve">с </w:t>
      </w:r>
      <w:r>
        <w:rPr>
          <w:rFonts w:ascii="Times New Roman"/>
          <w:b w:val="false"/>
          <w:i w:val="false"/>
          <w:color w:val="000000"/>
          <w:sz w:val="28"/>
        </w:rPr>
        <w:t>(мг/м</w:t>
      </w:r>
      <w:r>
        <w:rPr>
          <w:rFonts w:ascii="Times New Roman"/>
          <w:b w:val="false"/>
          <w:i w:val="false"/>
          <w:color w:val="000000"/>
          <w:vertAlign w:val="superscript"/>
        </w:rPr>
        <w:t>3</w:t>
      </w:r>
      <w:r>
        <w:rPr>
          <w:rFonts w:ascii="Times New Roman"/>
          <w:b w:val="false"/>
          <w:i w:val="false"/>
          <w:color w:val="000000"/>
          <w:sz w:val="28"/>
        </w:rPr>
        <w:t xml:space="preserve">) на расстоянии </w:t>
      </w:r>
      <w:r>
        <w:rPr>
          <w:rFonts w:ascii="Times New Roman"/>
          <w:b w:val="false"/>
          <w:i/>
          <w:color w:val="000000"/>
          <w:sz w:val="28"/>
        </w:rPr>
        <w:t>х</w:t>
      </w:r>
      <w:r>
        <w:rPr>
          <w:rFonts w:ascii="Times New Roman"/>
          <w:b w:val="false"/>
          <w:i w:val="false"/>
          <w:color w:val="000000"/>
          <w:sz w:val="28"/>
        </w:rPr>
        <w:t xml:space="preserve"> (м) от центра линейного источника при ветре скоростью </w:t>
      </w:r>
      <w:r>
        <w:rPr>
          <w:rFonts w:ascii="Times New Roman"/>
          <w:b w:val="false"/>
          <w:i/>
          <w:color w:val="000000"/>
          <w:sz w:val="28"/>
        </w:rPr>
        <w:t>u</w:t>
      </w:r>
      <w:r>
        <w:rPr>
          <w:rFonts w:ascii="Times New Roman"/>
          <w:b w:val="false"/>
          <w:i w:val="false"/>
          <w:color w:val="000000"/>
          <w:sz w:val="28"/>
        </w:rPr>
        <w:t xml:space="preserve"> (м/с), направленном поперек линейного источника, определяется по формуле</w:t>
      </w:r>
    </w:p>
    <w:bookmarkEnd w:id="60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1181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w:t>
      </w:r>
      <w:r>
        <w:br/>
      </w:r>
      <w:r>
        <w:rPr>
          <w:rFonts w:ascii="Times New Roman"/>
          <w:b w:val="false"/>
          <w:i w:val="false"/>
          <w:color w:val="000000"/>
          <w:sz w:val="28"/>
        </w:rPr>
        <w:t>
</w:t>
      </w:r>
    </w:p>
    <w:bookmarkStart w:name="z7920" w:id="6073"/>
    <w:p>
      <w:pPr>
        <w:spacing w:after="0"/>
        <w:ind w:left="0"/>
        <w:jc w:val="both"/>
      </w:pPr>
      <w:r>
        <w:rPr>
          <w:rFonts w:ascii="Times New Roman"/>
          <w:b w:val="false"/>
          <w:i w:val="false"/>
          <w:color w:val="000000"/>
          <w:sz w:val="28"/>
        </w:rPr>
        <w:t xml:space="preserve">
      При расчетах начало координат располагается в центре линейного источника, ось </w:t>
      </w:r>
      <w:r>
        <w:rPr>
          <w:rFonts w:ascii="Times New Roman"/>
          <w:b w:val="false"/>
          <w:i/>
          <w:color w:val="000000"/>
          <w:sz w:val="28"/>
        </w:rPr>
        <w:t>х</w:t>
      </w:r>
      <w:r>
        <w:rPr>
          <w:rFonts w:ascii="Times New Roman"/>
          <w:b w:val="false"/>
          <w:i w:val="false"/>
          <w:color w:val="000000"/>
          <w:sz w:val="28"/>
        </w:rPr>
        <w:t xml:space="preserve"> направлена вдоль, а ось </w:t>
      </w:r>
      <w:r>
        <w:rPr>
          <w:rFonts w:ascii="Times New Roman"/>
          <w:b w:val="false"/>
          <w:i/>
          <w:color w:val="000000"/>
          <w:sz w:val="28"/>
        </w:rPr>
        <w:t>у</w:t>
      </w:r>
      <w:r>
        <w:rPr>
          <w:rFonts w:ascii="Times New Roman"/>
          <w:b w:val="false"/>
          <w:i w:val="false"/>
          <w:color w:val="000000"/>
          <w:sz w:val="28"/>
        </w:rPr>
        <w:t xml:space="preserve"> - перпендикулярно направлению ветра.</w:t>
      </w:r>
    </w:p>
    <w:bookmarkEnd w:id="6073"/>
    <w:bookmarkStart w:name="z7921" w:id="6074"/>
    <w:p>
      <w:pPr>
        <w:spacing w:after="0"/>
        <w:ind w:left="0"/>
        <w:jc w:val="both"/>
      </w:pPr>
      <w:r>
        <w:rPr>
          <w:rFonts w:ascii="Times New Roman"/>
          <w:b w:val="false"/>
          <w:i w:val="false"/>
          <w:color w:val="000000"/>
          <w:sz w:val="28"/>
        </w:rPr>
        <w:t xml:space="preserve">
      Концентрация вредных веществ </w:t>
      </w:r>
      <w:r>
        <w:rPr>
          <w:rFonts w:ascii="Times New Roman"/>
          <w:b w:val="false"/>
          <w:i/>
          <w:color w:val="000000"/>
          <w:sz w:val="28"/>
        </w:rPr>
        <w:t>с</w:t>
      </w:r>
      <w:r>
        <w:rPr>
          <w:rFonts w:ascii="Times New Roman"/>
          <w:b w:val="false"/>
          <w:i w:val="false"/>
          <w:color w:val="000000"/>
          <w:vertAlign w:val="subscript"/>
        </w:rPr>
        <w:t>y</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на расстоянии </w:t>
      </w:r>
      <w:r>
        <w:rPr>
          <w:rFonts w:ascii="Times New Roman"/>
          <w:b w:val="false"/>
          <w:i/>
          <w:color w:val="000000"/>
          <w:sz w:val="28"/>
        </w:rPr>
        <w:t>у</w:t>
      </w:r>
      <w:r>
        <w:rPr>
          <w:rFonts w:ascii="Times New Roman"/>
          <w:b w:val="false"/>
          <w:i w:val="false"/>
          <w:color w:val="000000"/>
          <w:sz w:val="28"/>
        </w:rPr>
        <w:t xml:space="preserve"> (м) от оси факела определяется по формуле</w:t>
      </w:r>
    </w:p>
    <w:bookmarkEnd w:id="60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37592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bookmarkStart w:name="z7923" w:id="6075"/>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безразмерный коэффициент, определяемый в соответствии с </w:t>
      </w:r>
      <w:r>
        <w:rPr>
          <w:rFonts w:ascii="Times New Roman"/>
          <w:b w:val="false"/>
          <w:i w:val="false"/>
          <w:color w:val="000000"/>
          <w:sz w:val="28"/>
        </w:rPr>
        <w:t>пунктом 18</w:t>
      </w:r>
      <w:r>
        <w:rPr>
          <w:rFonts w:ascii="Times New Roman"/>
          <w:b w:val="false"/>
          <w:i w:val="false"/>
          <w:color w:val="000000"/>
          <w:sz w:val="28"/>
        </w:rPr>
        <w:t xml:space="preserve"> по значению отношения </w:t>
      </w:r>
    </w:p>
    <w:bookmarkEnd w:id="6075"/>
    <w:p>
      <w:pPr>
        <w:spacing w:after="0"/>
        <w:ind w:left="0"/>
        <w:jc w:val="both"/>
      </w:pPr>
      <w:r>
        <w:drawing>
          <wp:inline distT="0" distB="0" distL="0" distR="0">
            <wp:extent cx="46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69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 p - безразмерные коэффициенты, определяемые в соответствии с </w:t>
      </w:r>
      <w:r>
        <w:rPr>
          <w:rFonts w:ascii="Times New Roman"/>
          <w:b w:val="false"/>
          <w:i w:val="false"/>
          <w:color w:val="000000"/>
          <w:sz w:val="28"/>
        </w:rPr>
        <w:t>пунктами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по значению отношения </w:t>
      </w:r>
    </w:p>
    <w:p>
      <w:pPr>
        <w:spacing w:after="0"/>
        <w:ind w:left="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57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6</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6</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6</w:t>
      </w:r>
      <w:r>
        <w:rPr>
          <w:rFonts w:ascii="Times New Roman"/>
          <w:b w:val="false"/>
          <w:i w:val="false"/>
          <w:color w:val="000000"/>
          <w:sz w:val="28"/>
        </w:rPr>
        <w:t xml:space="preserve"> - безразмерные коэффициенты, определяемые по формуле (11) или по </w:t>
      </w:r>
      <w:r>
        <w:rPr>
          <w:rFonts w:ascii="Times New Roman"/>
          <w:b w:val="false"/>
          <w:i w:val="false"/>
          <w:color w:val="000000"/>
          <w:sz w:val="28"/>
        </w:rPr>
        <w:t>рисунку 2</w:t>
      </w:r>
      <w:r>
        <w:rPr>
          <w:rFonts w:ascii="Times New Roman"/>
          <w:b w:val="false"/>
          <w:i w:val="false"/>
          <w:color w:val="000000"/>
          <w:sz w:val="28"/>
        </w:rPr>
        <w:t xml:space="preserve"> согласно приложений, в зависимости от значений </w:t>
      </w:r>
      <w:r>
        <w:rPr>
          <w:rFonts w:ascii="Times New Roman"/>
          <w:b w:val="false"/>
          <w:i/>
          <w:color w:val="000000"/>
          <w:sz w:val="28"/>
        </w:rPr>
        <w:t>L</w:t>
      </w:r>
      <w:r>
        <w:rPr>
          <w:rFonts w:ascii="Times New Roman"/>
          <w:b w:val="false"/>
          <w:i w:val="false"/>
          <w:color w:val="000000"/>
          <w:sz w:val="28"/>
        </w:rPr>
        <w:t xml:space="preserve"> (м), (2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(м) и (2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(м), используемых при вычислении аргумента </w:t>
      </w:r>
      <w:r>
        <w:rPr>
          <w:rFonts w:ascii="Times New Roman"/>
          <w:b w:val="false"/>
          <w:i/>
          <w:color w:val="000000"/>
          <w:sz w:val="28"/>
        </w:rPr>
        <w:t>g</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521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5212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r>
        <w:br/>
      </w:r>
    </w:p>
    <w:p>
      <w:pPr>
        <w:spacing w:after="0"/>
        <w:ind w:left="0"/>
        <w:jc w:val="both"/>
      </w:pPr>
      <w:r>
        <w:drawing>
          <wp:inline distT="0" distB="0" distL="0" distR="0">
            <wp:extent cx="222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222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(12а)</w:t>
      </w:r>
      <w:r>
        <w:br/>
      </w:r>
      <w:r>
        <w:rPr>
          <w:rFonts w:ascii="Times New Roman"/>
          <w:b w:val="false"/>
          <w:i w:val="false"/>
          <w:color w:val="000000"/>
          <w:sz w:val="28"/>
        </w:rPr>
        <w:t>
</w:t>
      </w:r>
      <w:r>
        <w:br/>
      </w:r>
    </w:p>
    <w:p>
      <w:pPr>
        <w:spacing w:after="0"/>
        <w:ind w:left="0"/>
        <w:jc w:val="both"/>
      </w:pPr>
      <w:r>
        <w:drawing>
          <wp:inline distT="0" distB="0" distL="0" distR="0">
            <wp:extent cx="2273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273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(12б)</w:t>
      </w:r>
      <w:r>
        <w:br/>
      </w:r>
      <w:r>
        <w:rPr>
          <w:rFonts w:ascii="Times New Roman"/>
          <w:b w:val="false"/>
          <w:i w:val="false"/>
          <w:color w:val="000000"/>
          <w:sz w:val="28"/>
        </w:rPr>
        <w:t>
</w:t>
      </w:r>
    </w:p>
    <w:bookmarkStart w:name="z7927" w:id="6076"/>
    <w:p>
      <w:pPr>
        <w:spacing w:after="0"/>
        <w:ind w:left="0"/>
        <w:jc w:val="both"/>
      </w:pPr>
      <w:r>
        <w:rPr>
          <w:rFonts w:ascii="Times New Roman"/>
          <w:b w:val="false"/>
          <w:i w:val="false"/>
          <w:color w:val="000000"/>
          <w:sz w:val="28"/>
        </w:rPr>
        <w:t xml:space="preserve">
      Для </w:t>
      </w:r>
      <w:r>
        <w:rPr>
          <w:rFonts w:ascii="Times New Roman"/>
          <w:b w:val="false"/>
          <w:i/>
          <w:color w:val="000000"/>
          <w:sz w:val="28"/>
        </w:rPr>
        <w:t xml:space="preserve">g </w:t>
      </w:r>
      <w:r>
        <w:rPr>
          <w:rFonts w:ascii="Times New Roman"/>
          <w:b w:val="false"/>
          <w:i w:val="false"/>
          <w:color w:val="000000"/>
          <w:sz w:val="28"/>
        </w:rPr>
        <w:t>&gt; 6,74 функция s</w:t>
      </w:r>
      <w:r>
        <w:rPr>
          <w:rFonts w:ascii="Times New Roman"/>
          <w:b w:val="false"/>
          <w:i w:val="false"/>
          <w:color w:val="000000"/>
          <w:vertAlign w:val="subscript"/>
        </w:rPr>
        <w:t>6</w:t>
      </w:r>
      <w:r>
        <w:rPr>
          <w:rFonts w:ascii="Times New Roman"/>
          <w:b w:val="false"/>
          <w:i w:val="false"/>
          <w:color w:val="000000"/>
          <w:sz w:val="28"/>
        </w:rPr>
        <w:t xml:space="preserve"> принимается равной 1.</w:t>
      </w:r>
    </w:p>
    <w:bookmarkEnd w:id="6076"/>
    <w:bookmarkStart w:name="z7928" w:id="6077"/>
    <w:p>
      <w:pPr>
        <w:spacing w:after="0"/>
        <w:ind w:left="0"/>
        <w:jc w:val="both"/>
      </w:pPr>
      <w:r>
        <w:rPr>
          <w:rFonts w:ascii="Times New Roman"/>
          <w:b w:val="false"/>
          <w:i w:val="false"/>
          <w:color w:val="000000"/>
          <w:sz w:val="28"/>
        </w:rPr>
        <w:t>
      Примечание.</w:t>
      </w:r>
    </w:p>
    <w:bookmarkEnd w:id="6077"/>
    <w:bookmarkStart w:name="z7929" w:id="6078"/>
    <w:p>
      <w:pPr>
        <w:spacing w:after="0"/>
        <w:ind w:left="0"/>
        <w:jc w:val="both"/>
      </w:pPr>
      <w:r>
        <w:rPr>
          <w:rFonts w:ascii="Times New Roman"/>
          <w:b w:val="false"/>
          <w:i w:val="false"/>
          <w:color w:val="000000"/>
          <w:sz w:val="28"/>
        </w:rPr>
        <w:t>
      На достаточно большом расстоянии от линейного источника, которому соответствует безразмерный коэффициент s</w:t>
      </w:r>
      <w:r>
        <w:rPr>
          <w:rFonts w:ascii="Times New Roman"/>
          <w:b w:val="false"/>
          <w:i w:val="false"/>
          <w:color w:val="000000"/>
          <w:vertAlign w:val="subscript"/>
        </w:rPr>
        <w:t>6</w:t>
      </w:r>
      <w:r>
        <w:rPr>
          <w:rFonts w:ascii="Times New Roman"/>
          <w:b w:val="false"/>
          <w:i w:val="false"/>
          <w:color w:val="000000"/>
          <w:sz w:val="28"/>
        </w:rPr>
        <w:t xml:space="preserve">, близкий к единице, линейный источник может рассматриваться как одиночный точечный источник с </w:t>
      </w:r>
    </w:p>
    <w:bookmarkEnd w:id="6078"/>
    <w:p>
      <w:pPr>
        <w:spacing w:after="0"/>
        <w:ind w:left="0"/>
        <w:jc w:val="both"/>
      </w:pPr>
      <w:r>
        <w:drawing>
          <wp:inline distT="0" distB="0" distL="0" distR="0">
            <wp:extent cx="609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09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22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622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22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6223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930" w:id="6079"/>
    <w:p>
      <w:pPr>
        <w:spacing w:after="0"/>
        <w:ind w:left="0"/>
        <w:jc w:val="both"/>
      </w:pPr>
      <w:r>
        <w:rPr>
          <w:rFonts w:ascii="Times New Roman"/>
          <w:b w:val="false"/>
          <w:i w:val="false"/>
          <w:color w:val="000000"/>
          <w:sz w:val="28"/>
        </w:rPr>
        <w:t>
      4. При ветре, направленном перпендикулярно одной из сторон площадного источника прямоугольной формы, концентрация (как на территории самого источника, так и за его пределами) рассчитывается по формуле:</w:t>
      </w:r>
    </w:p>
    <w:bookmarkEnd w:id="60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71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3771900" cy="87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bookmarkStart w:name="z7932" w:id="6080"/>
    <w:p>
      <w:pPr>
        <w:spacing w:after="0"/>
        <w:ind w:left="0"/>
        <w:jc w:val="both"/>
      </w:pPr>
      <w:r>
        <w:rPr>
          <w:rFonts w:ascii="Times New Roman"/>
          <w:b w:val="false"/>
          <w:i w:val="false"/>
          <w:color w:val="000000"/>
          <w:sz w:val="28"/>
        </w:rPr>
        <w:t>
      где</w:t>
      </w:r>
    </w:p>
    <w:bookmarkEnd w:id="60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16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5016500" cy="179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w:t>
      </w:r>
      <w:r>
        <w:br/>
      </w:r>
      <w:r>
        <w:rPr>
          <w:rFonts w:ascii="Times New Roman"/>
          <w:b w:val="false"/>
          <w:i w:val="false"/>
          <w:color w:val="000000"/>
          <w:sz w:val="28"/>
        </w:rPr>
        <w:t>
</w:t>
      </w:r>
    </w:p>
    <w:bookmarkStart w:name="z7934" w:id="6081"/>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 координаты расчетной точки в системе координат с началом в середине наветренного края источника;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xml:space="preserve"> - расстояние от одиночного входящего в рассматриваемую совокупность точечного источника, на котором при опасной скорости ветра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достигается максимальная концентрация; </w:t>
      </w:r>
    </w:p>
    <w:bookmarkEnd w:id="608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максимальная концентрация от одиночного точечного источника, которая имела бы место в том случае, если бы его выбросы равнялись полному выбросу М от площадного источника; </w:t>
      </w:r>
    </w:p>
    <w:p>
      <w:pPr>
        <w:spacing w:after="0"/>
        <w:ind w:left="0"/>
        <w:jc w:val="both"/>
      </w:pPr>
      <w:r>
        <w:drawing>
          <wp:inline distT="0" distB="0" distL="0" distR="0">
            <wp:extent cx="241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41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меньшее из значений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протяженности площадного источника соответственно поперек и вдоль ветра; безразмерный коэффициент </w:t>
      </w:r>
      <w:r>
        <w:rPr>
          <w:rFonts w:ascii="Times New Roman"/>
          <w:b w:val="false"/>
          <w:i/>
          <w:color w:val="000000"/>
          <w:sz w:val="28"/>
        </w:rPr>
        <w:t>s</w:t>
      </w:r>
      <w:r>
        <w:rPr>
          <w:rFonts w:ascii="Times New Roman"/>
          <w:b w:val="false"/>
          <w:i w:val="false"/>
          <w:color w:val="000000"/>
          <w:vertAlign w:val="subscript"/>
        </w:rPr>
        <w:t>7</w:t>
      </w:r>
      <w:r>
        <w:rPr>
          <w:rFonts w:ascii="Times New Roman"/>
          <w:b w:val="false"/>
          <w:i/>
          <w:color w:val="000000"/>
          <w:sz w:val="28"/>
        </w:rPr>
        <w:t>(t</w:t>
      </w:r>
      <w:r>
        <w:rPr>
          <w:rFonts w:ascii="Times New Roman"/>
          <w:b w:val="false"/>
          <w:i w:val="false"/>
          <w:color w:val="000000"/>
          <w:vertAlign w:val="subscript"/>
        </w:rPr>
        <w:t>1</w:t>
      </w:r>
      <w:r>
        <w:rPr>
          <w:rFonts w:ascii="Times New Roman"/>
          <w:b w:val="false"/>
          <w:i/>
          <w:color w:val="000000"/>
          <w:sz w:val="28"/>
        </w:rPr>
        <w:t>, t</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sz w:val="28"/>
        </w:rPr>
        <w:t xml:space="preserve"> в зависимости от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определяется по </w:t>
      </w:r>
      <w:r>
        <w:rPr>
          <w:rFonts w:ascii="Times New Roman"/>
          <w:b w:val="false"/>
          <w:i w:val="false"/>
          <w:color w:val="000000"/>
          <w:sz w:val="28"/>
        </w:rPr>
        <w:t>рисунку 3</w:t>
      </w:r>
      <w:r>
        <w:rPr>
          <w:rFonts w:ascii="Times New Roman"/>
          <w:b w:val="false"/>
          <w:i w:val="false"/>
          <w:color w:val="000000"/>
          <w:sz w:val="28"/>
        </w:rPr>
        <w:t xml:space="preserve"> согласно приложений, (сплошные линии относятся к легкой, пунктирные - к тяжелой примеси).</w:t>
      </w:r>
      <w:r>
        <w:br/>
      </w:r>
      <w:r>
        <w:rPr>
          <w:rFonts w:ascii="Times New Roman"/>
          <w:b w:val="false"/>
          <w:i w:val="false"/>
          <w:color w:val="000000"/>
          <w:sz w:val="28"/>
        </w:rPr>
        <w:t>
</w:t>
      </w:r>
    </w:p>
    <w:bookmarkStart w:name="z7935" w:id="6082"/>
    <w:p>
      <w:pPr>
        <w:spacing w:after="0"/>
        <w:ind w:left="0"/>
        <w:jc w:val="both"/>
      </w:pPr>
      <w:r>
        <w:rPr>
          <w:rFonts w:ascii="Times New Roman"/>
          <w:b w:val="false"/>
          <w:i w:val="false"/>
          <w:color w:val="000000"/>
          <w:sz w:val="28"/>
        </w:rPr>
        <w:t>
      Примечания.</w:t>
      </w:r>
    </w:p>
    <w:bookmarkEnd w:id="6082"/>
    <w:bookmarkStart w:name="z7936" w:id="6083"/>
    <w:p>
      <w:pPr>
        <w:spacing w:after="0"/>
        <w:ind w:left="0"/>
        <w:jc w:val="both"/>
      </w:pPr>
      <w:r>
        <w:rPr>
          <w:rFonts w:ascii="Times New Roman"/>
          <w:b w:val="false"/>
          <w:i w:val="false"/>
          <w:color w:val="000000"/>
          <w:sz w:val="28"/>
        </w:rPr>
        <w:t>
      1. За значение М для площадного источника принимается максимальный суммарный выброс с его территории с учетом в необходимых случаях неодновременности выбросов от отдельных точечных источников.</w:t>
      </w:r>
    </w:p>
    <w:bookmarkEnd w:id="6083"/>
    <w:bookmarkStart w:name="z7937" w:id="6084"/>
    <w:p>
      <w:pPr>
        <w:spacing w:after="0"/>
        <w:ind w:left="0"/>
        <w:jc w:val="both"/>
      </w:pPr>
      <w:r>
        <w:rPr>
          <w:rFonts w:ascii="Times New Roman"/>
          <w:b w:val="false"/>
          <w:i w:val="false"/>
          <w:color w:val="000000"/>
          <w:sz w:val="28"/>
        </w:rPr>
        <w:t xml:space="preserve">
      2. По формулам (13), (14) рассчитывается распределение концентрации при u </w:t>
      </w:r>
    </w:p>
    <w:bookmarkEnd w:id="6084"/>
    <w:p>
      <w:pPr>
        <w:spacing w:after="0"/>
        <w:ind w:left="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52400" cy="2159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В этом случае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заменяется на </w:t>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304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 на </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 </w:t>
      </w:r>
      <w:r>
        <w:rPr>
          <w:rFonts w:ascii="Times New Roman"/>
          <w:b w:val="false"/>
          <w:i/>
          <w:color w:val="000000"/>
          <w:sz w:val="28"/>
        </w:rPr>
        <w:t>u</w:t>
      </w:r>
      <w:r>
        <w:rPr>
          <w:rFonts w:ascii="Times New Roman"/>
          <w:b w:val="false"/>
          <w:i w:val="false"/>
          <w:color w:val="000000"/>
          <w:sz w:val="28"/>
        </w:rPr>
        <w:t xml:space="preserve">. Здесь </w:t>
      </w:r>
    </w:p>
    <w:p>
      <w:pPr>
        <w:spacing w:after="0"/>
        <w:ind w:left="0"/>
        <w:jc w:val="both"/>
      </w:pPr>
      <w:r>
        <w:drawing>
          <wp:inline distT="0" distB="0" distL="0" distR="0">
            <wp:extent cx="1790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790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безразмерные коэффициенты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p</w:t>
      </w:r>
      <w:r>
        <w:rPr>
          <w:rFonts w:ascii="Times New Roman"/>
          <w:b w:val="false"/>
          <w:i w:val="false"/>
          <w:color w:val="000000"/>
          <w:sz w:val="28"/>
        </w:rPr>
        <w:t xml:space="preserve"> определяются по отношению </w:t>
      </w:r>
    </w:p>
    <w:p>
      <w:pPr>
        <w:spacing w:after="0"/>
        <w:ind w:left="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19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соответствии с </w:t>
      </w:r>
      <w:r>
        <w:rPr>
          <w:rFonts w:ascii="Times New Roman"/>
          <w:b w:val="false"/>
          <w:i w:val="false"/>
          <w:color w:val="000000"/>
          <w:sz w:val="28"/>
        </w:rPr>
        <w:t>пунктами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w:t>
      </w:r>
      <w:r>
        <w:br/>
      </w:r>
      <w:r>
        <w:rPr>
          <w:rFonts w:ascii="Times New Roman"/>
          <w:b w:val="false"/>
          <w:i w:val="false"/>
          <w:color w:val="000000"/>
          <w:sz w:val="28"/>
        </w:rPr>
        <w:t>
</w:t>
      </w:r>
    </w:p>
    <w:bookmarkStart w:name="z7938" w:id="6085"/>
    <w:p>
      <w:pPr>
        <w:spacing w:after="0"/>
        <w:ind w:left="0"/>
        <w:jc w:val="both"/>
      </w:pPr>
      <w:r>
        <w:rPr>
          <w:rFonts w:ascii="Times New Roman"/>
          <w:b w:val="false"/>
          <w:i w:val="false"/>
          <w:color w:val="000000"/>
          <w:sz w:val="28"/>
        </w:rPr>
        <w:t xml:space="preserve">
      3. По приведенным формулам расчет концентраций производится для площадных источников, у которых </w:t>
      </w:r>
    </w:p>
    <w:bookmarkEnd w:id="6085"/>
    <w:p>
      <w:pPr>
        <w:spacing w:after="0"/>
        <w:ind w:left="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508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520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превышает 10. При размерах площадных источников, превышающих указанные значения, они должны разбиваться на несколько площадных источников меньшей площади.</w:t>
      </w:r>
      <w:r>
        <w:br/>
      </w:r>
      <w:r>
        <w:rPr>
          <w:rFonts w:ascii="Times New Roman"/>
          <w:b w:val="false"/>
          <w:i w:val="false"/>
          <w:color w:val="000000"/>
          <w:sz w:val="28"/>
        </w:rPr>
        <w:t>
</w:t>
      </w:r>
    </w:p>
    <w:bookmarkStart w:name="z7939" w:id="6086"/>
    <w:p>
      <w:pPr>
        <w:spacing w:after="0"/>
        <w:ind w:left="0"/>
        <w:jc w:val="both"/>
      </w:pPr>
      <w:r>
        <w:rPr>
          <w:rFonts w:ascii="Times New Roman"/>
          <w:b w:val="false"/>
          <w:i w:val="false"/>
          <w:color w:val="000000"/>
          <w:sz w:val="28"/>
        </w:rPr>
        <w:t xml:space="preserve">
      4. Расчеты по формулам </w:t>
      </w:r>
      <w:r>
        <w:rPr>
          <w:rFonts w:ascii="Times New Roman"/>
          <w:b w:val="false"/>
          <w:i w:val="false"/>
          <w:color w:val="000000"/>
          <w:sz w:val="28"/>
        </w:rPr>
        <w:t>Приложения 3</w:t>
      </w:r>
      <w:r>
        <w:rPr>
          <w:rFonts w:ascii="Times New Roman"/>
          <w:b w:val="false"/>
          <w:i w:val="false"/>
          <w:color w:val="000000"/>
          <w:sz w:val="28"/>
        </w:rPr>
        <w:t xml:space="preserve"> производятся, как правило, без применения ЭВМ.</w:t>
      </w:r>
    </w:p>
    <w:bookmarkEnd w:id="608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расчетным формулам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для определения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от линейных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площадных источников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 ветре вдоль или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поперек источника</w:t>
                  </w:r>
                </w:p>
              </w:tc>
            </w:tr>
          </w:tbl>
          <w:p/>
        </w:tc>
      </w:tr>
    </w:tbl>
    <w:bookmarkStart w:name="z7940" w:id="6087"/>
    <w:p>
      <w:pPr>
        <w:spacing w:after="0"/>
        <w:ind w:left="0"/>
        <w:jc w:val="left"/>
      </w:pPr>
      <w:r>
        <w:rPr>
          <w:rFonts w:ascii="Times New Roman"/>
          <w:b/>
          <w:i w:val="false"/>
          <w:color w:val="000000"/>
        </w:rPr>
        <w:t xml:space="preserve"> Рисунки по определению коэффициентов</w:t>
      </w:r>
    </w:p>
    <w:bookmarkEnd w:id="6087"/>
    <w:p>
      <w:pPr>
        <w:spacing w:after="0"/>
        <w:ind w:left="0"/>
        <w:jc w:val="left"/>
      </w:pPr>
      <w:r>
        <w:br/>
      </w:r>
    </w:p>
    <w:p>
      <w:pPr>
        <w:spacing w:after="0"/>
        <w:ind w:left="0"/>
        <w:jc w:val="both"/>
      </w:pPr>
      <w:r>
        <w:drawing>
          <wp:inline distT="0" distB="0" distL="0" distR="0">
            <wp:extent cx="61087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61087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6088"/>
    <w:p>
      <w:pPr>
        <w:spacing w:after="0"/>
        <w:ind w:left="0"/>
        <w:jc w:val="both"/>
      </w:pPr>
      <w:r>
        <w:rPr>
          <w:rFonts w:ascii="Times New Roman"/>
          <w:b w:val="false"/>
          <w:i w:val="false"/>
          <w:color w:val="000000"/>
          <w:sz w:val="28"/>
        </w:rPr>
        <w:t>
      Рисунок 1</w:t>
      </w:r>
    </w:p>
    <w:bookmarkEnd w:id="60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40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4940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6089"/>
    <w:p>
      <w:pPr>
        <w:spacing w:after="0"/>
        <w:ind w:left="0"/>
        <w:jc w:val="both"/>
      </w:pPr>
      <w:r>
        <w:rPr>
          <w:rFonts w:ascii="Times New Roman"/>
          <w:b w:val="false"/>
          <w:i w:val="false"/>
          <w:color w:val="000000"/>
          <w:sz w:val="28"/>
        </w:rPr>
        <w:t>
      Рисунок 2</w:t>
      </w:r>
    </w:p>
    <w:bookmarkEnd w:id="60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60452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6090"/>
    <w:p>
      <w:pPr>
        <w:spacing w:after="0"/>
        <w:ind w:left="0"/>
        <w:jc w:val="both"/>
      </w:pPr>
      <w:r>
        <w:rPr>
          <w:rFonts w:ascii="Times New Roman"/>
          <w:b w:val="false"/>
          <w:i w:val="false"/>
          <w:color w:val="000000"/>
          <w:sz w:val="28"/>
        </w:rPr>
        <w:t>
      Рисунок 3</w:t>
      </w:r>
    </w:p>
    <w:bookmarkEnd w:id="60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воздухе от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bl>
          <w:p/>
        </w:tc>
      </w:tr>
    </w:tbl>
    <w:bookmarkStart w:name="z510" w:id="6091"/>
    <w:p>
      <w:pPr>
        <w:spacing w:after="0"/>
        <w:ind w:left="0"/>
        <w:jc w:val="left"/>
      </w:pPr>
      <w:r>
        <w:rPr>
          <w:rFonts w:ascii="Times New Roman"/>
          <w:b/>
          <w:i w:val="false"/>
          <w:color w:val="000000"/>
        </w:rPr>
        <w:t xml:space="preserve"> Расчет загрязнения воздуха на промплощадке с учетом влияния застройки</w:t>
      </w:r>
      <w:r>
        <w:br/>
      </w:r>
      <w:r>
        <w:rPr>
          <w:rFonts w:ascii="Times New Roman"/>
          <w:b/>
          <w:i w:val="false"/>
          <w:color w:val="000000"/>
        </w:rPr>
        <w:t>1. Основные расчетные характеристики.</w:t>
      </w:r>
    </w:p>
    <w:bookmarkEnd w:id="6091"/>
    <w:bookmarkStart w:name="z559" w:id="6092"/>
    <w:p>
      <w:pPr>
        <w:spacing w:after="0"/>
        <w:ind w:left="0"/>
        <w:jc w:val="both"/>
      </w:pPr>
      <w:r>
        <w:rPr>
          <w:rFonts w:ascii="Times New Roman"/>
          <w:b w:val="false"/>
          <w:i w:val="false"/>
          <w:color w:val="000000"/>
          <w:sz w:val="28"/>
        </w:rPr>
        <w:t>
      1. Влияние застройки (зданий и сооружений) на загрязнение воздуха связано с изменением характера воздушных течений вблизи здания. При обтекании отдельных зданий и их групп могут образовываться ветровые тени (застойные зоны) с близкой к нулю средней скоростью ветра и интенсивным турбулентным перемешиванием. Формулы настоящего приложения предназначены для расчета приземных концентраций в слое 0-2 м и вертикального распределения концентраций в приземном слое воздуха (включая расчет концентраций у стен и крыш зданий) с учетом влияния застройки.</w:t>
      </w:r>
    </w:p>
    <w:bookmarkEnd w:id="6092"/>
    <w:bookmarkStart w:name="z7944" w:id="6093"/>
    <w:p>
      <w:pPr>
        <w:spacing w:after="0"/>
        <w:ind w:left="0"/>
        <w:jc w:val="both"/>
      </w:pPr>
      <w:r>
        <w:rPr>
          <w:rFonts w:ascii="Times New Roman"/>
          <w:b w:val="false"/>
          <w:i w:val="false"/>
          <w:color w:val="000000"/>
          <w:sz w:val="28"/>
        </w:rPr>
        <w:t xml:space="preserve">
      Учет влияния застройки осуществляется для источников средней высоты, низких и наземных источников (смотрите </w:t>
      </w:r>
      <w:r>
        <w:rPr>
          <w:rFonts w:ascii="Times New Roman"/>
          <w:b w:val="false"/>
          <w:i w:val="false"/>
          <w:color w:val="000000"/>
          <w:sz w:val="28"/>
        </w:rPr>
        <w:t>пункт 3</w:t>
      </w:r>
      <w:r>
        <w:rPr>
          <w:rFonts w:ascii="Times New Roman"/>
          <w:b w:val="false"/>
          <w:i w:val="false"/>
          <w:color w:val="000000"/>
          <w:sz w:val="28"/>
        </w:rPr>
        <w:t>). Расчет загрязнения воздуха от высоких источников, как правило, производится без учета влияния застройки, за исключением случаев, предусмотренных пунктом 7 Приложения 4.</w:t>
      </w:r>
    </w:p>
    <w:bookmarkEnd w:id="6093"/>
    <w:bookmarkStart w:name="z7945" w:id="6094"/>
    <w:p>
      <w:pPr>
        <w:spacing w:after="0"/>
        <w:ind w:left="0"/>
        <w:jc w:val="both"/>
      </w:pPr>
      <w:r>
        <w:rPr>
          <w:rFonts w:ascii="Times New Roman"/>
          <w:b w:val="false"/>
          <w:i w:val="false"/>
          <w:color w:val="000000"/>
          <w:sz w:val="28"/>
        </w:rPr>
        <w:t>
      Примечание.</w:t>
      </w:r>
    </w:p>
    <w:bookmarkEnd w:id="6094"/>
    <w:bookmarkStart w:name="z7946" w:id="6095"/>
    <w:p>
      <w:pPr>
        <w:spacing w:after="0"/>
        <w:ind w:left="0"/>
        <w:jc w:val="both"/>
      </w:pPr>
      <w:r>
        <w:rPr>
          <w:rFonts w:ascii="Times New Roman"/>
          <w:b w:val="false"/>
          <w:i w:val="false"/>
          <w:color w:val="000000"/>
          <w:sz w:val="28"/>
        </w:rPr>
        <w:t xml:space="preserve">
      Классификация источников производится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настоящей Методики; причем за Н принимается высота устья над уровнем подстилающей поверхности.</w:t>
      </w:r>
    </w:p>
    <w:bookmarkEnd w:id="6095"/>
    <w:bookmarkStart w:name="z560" w:id="6096"/>
    <w:p>
      <w:pPr>
        <w:spacing w:after="0"/>
        <w:ind w:left="0"/>
        <w:jc w:val="both"/>
      </w:pPr>
      <w:r>
        <w:rPr>
          <w:rFonts w:ascii="Times New Roman"/>
          <w:b w:val="false"/>
          <w:i w:val="false"/>
          <w:color w:val="000000"/>
          <w:sz w:val="28"/>
        </w:rPr>
        <w:t xml:space="preserve">
      2. Для каждого из рассматриваемых источников перед выполнением расчетов с учетом застройки определяются по формулам </w:t>
      </w:r>
      <w:r>
        <w:rPr>
          <w:rFonts w:ascii="Times New Roman"/>
          <w:b w:val="false"/>
          <w:i w:val="false"/>
          <w:color w:val="000000"/>
          <w:sz w:val="28"/>
        </w:rPr>
        <w:t>раздела 2</w:t>
      </w:r>
      <w:r>
        <w:rPr>
          <w:rFonts w:ascii="Times New Roman"/>
          <w:b w:val="false"/>
          <w:i w:val="false"/>
          <w:color w:val="000000"/>
          <w:sz w:val="28"/>
        </w:rPr>
        <w:t xml:space="preserve"> значения максимальной концентрации с</w:t>
      </w:r>
      <w:r>
        <w:rPr>
          <w:rFonts w:ascii="Times New Roman"/>
          <w:b w:val="false"/>
          <w:i w:val="false"/>
          <w:color w:val="000000"/>
          <w:vertAlign w:val="subscript"/>
        </w:rPr>
        <w:t>м</w:t>
      </w:r>
      <w:r>
        <w:rPr>
          <w:rFonts w:ascii="Times New Roman"/>
          <w:b w:val="false"/>
          <w:i w:val="false"/>
          <w:color w:val="000000"/>
          <w:sz w:val="28"/>
        </w:rPr>
        <w:t>, а также расстояния хм и опасной скорости и</w:t>
      </w:r>
      <w:r>
        <w:rPr>
          <w:rFonts w:ascii="Times New Roman"/>
          <w:b w:val="false"/>
          <w:i w:val="false"/>
          <w:color w:val="000000"/>
          <w:vertAlign w:val="subscript"/>
        </w:rPr>
        <w:t>м</w:t>
      </w:r>
      <w:r>
        <w:rPr>
          <w:rFonts w:ascii="Times New Roman"/>
          <w:b w:val="false"/>
          <w:i w:val="false"/>
          <w:color w:val="000000"/>
          <w:sz w:val="28"/>
        </w:rPr>
        <w:t>, при которых достигается концентрация с</w:t>
      </w:r>
      <w:r>
        <w:rPr>
          <w:rFonts w:ascii="Times New Roman"/>
          <w:b w:val="false"/>
          <w:i w:val="false"/>
          <w:color w:val="000000"/>
          <w:vertAlign w:val="subscript"/>
        </w:rPr>
        <w:t>м</w:t>
      </w:r>
      <w:r>
        <w:rPr>
          <w:rFonts w:ascii="Times New Roman"/>
          <w:b w:val="false"/>
          <w:i w:val="false"/>
          <w:color w:val="000000"/>
          <w:sz w:val="28"/>
        </w:rPr>
        <w:t xml:space="preserve"> при отсутствии застройки.</w:t>
      </w:r>
    </w:p>
    <w:bookmarkEnd w:id="6096"/>
    <w:bookmarkStart w:name="z561" w:id="6097"/>
    <w:p>
      <w:pPr>
        <w:spacing w:after="0"/>
        <w:ind w:left="0"/>
        <w:jc w:val="both"/>
      </w:pPr>
      <w:r>
        <w:rPr>
          <w:rFonts w:ascii="Times New Roman"/>
          <w:b w:val="false"/>
          <w:i w:val="false"/>
          <w:color w:val="000000"/>
          <w:sz w:val="28"/>
        </w:rPr>
        <w:t>
      3. Расчет загрязнения воздуха с учетом влияния застройки производится в случаях, когда здание удалено от источника на расстояние менее х</w:t>
      </w:r>
      <w:r>
        <w:rPr>
          <w:rFonts w:ascii="Times New Roman"/>
          <w:b w:val="false"/>
          <w:i w:val="false"/>
          <w:color w:val="000000"/>
          <w:vertAlign w:val="subscript"/>
        </w:rPr>
        <w:t>м</w:t>
      </w:r>
      <w:r>
        <w:rPr>
          <w:rFonts w:ascii="Times New Roman"/>
          <w:b w:val="false"/>
          <w:i w:val="false"/>
          <w:color w:val="000000"/>
          <w:sz w:val="28"/>
        </w:rPr>
        <w:t>, или когда источник расположен на здании или в зонах возможного образования ветровых теней (</w:t>
      </w:r>
      <w:r>
        <w:rPr>
          <w:rFonts w:ascii="Times New Roman"/>
          <w:b w:val="false"/>
          <w:i w:val="false"/>
          <w:color w:val="000000"/>
          <w:sz w:val="28"/>
        </w:rPr>
        <w:t>пункт 5</w:t>
      </w:r>
      <w:r>
        <w:rPr>
          <w:rFonts w:ascii="Times New Roman"/>
          <w:b w:val="false"/>
          <w:i w:val="false"/>
          <w:color w:val="000000"/>
          <w:sz w:val="28"/>
        </w:rPr>
        <w:t xml:space="preserve"> Приложения 4). При этом высота здания Н</w:t>
      </w:r>
      <w:r>
        <w:rPr>
          <w:rFonts w:ascii="Times New Roman"/>
          <w:b w:val="false"/>
          <w:i w:val="false"/>
          <w:color w:val="000000"/>
          <w:vertAlign w:val="subscript"/>
        </w:rPr>
        <w:t>з</w:t>
      </w:r>
      <w:r>
        <w:rPr>
          <w:rFonts w:ascii="Times New Roman"/>
          <w:b w:val="false"/>
          <w:i w:val="false"/>
          <w:color w:val="000000"/>
          <w:sz w:val="28"/>
        </w:rPr>
        <w:t xml:space="preserve"> должна быть не менее 0,4 высоты источника Н (Н</w:t>
      </w:r>
      <w:r>
        <w:rPr>
          <w:rFonts w:ascii="Times New Roman"/>
          <w:b w:val="false"/>
          <w:i w:val="false"/>
          <w:color w:val="000000"/>
          <w:vertAlign w:val="subscript"/>
        </w:rPr>
        <w:t>з</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0,4Н). Если здание удалено от источника на расстояние большее, чем 0,5x</w:t>
      </w:r>
      <w:r>
        <w:rPr>
          <w:rFonts w:ascii="Times New Roman"/>
          <w:b w:val="false"/>
          <w:i w:val="false"/>
          <w:color w:val="000000"/>
          <w:vertAlign w:val="subscript"/>
        </w:rPr>
        <w:t>м</w:t>
      </w:r>
      <w:r>
        <w:rPr>
          <w:rFonts w:ascii="Times New Roman"/>
          <w:b w:val="false"/>
          <w:i w:val="false"/>
          <w:color w:val="000000"/>
          <w:sz w:val="28"/>
        </w:rPr>
        <w:t>, и основание источника не размещается в зоне возможного образования ветровой тени, то учет влияния застройки производится в случаях, когда высота здания превышает 0,7 высоты источника (Н</w:t>
      </w:r>
      <w:r>
        <w:rPr>
          <w:rFonts w:ascii="Times New Roman"/>
          <w:b w:val="false"/>
          <w:i w:val="false"/>
          <w:color w:val="000000"/>
          <w:vertAlign w:val="subscript"/>
        </w:rPr>
        <w:t>з</w:t>
      </w:r>
      <w:r>
        <w:rPr>
          <w:rFonts w:ascii="Times New Roman"/>
          <w:b w:val="false"/>
          <w:i w:val="false"/>
          <w:color w:val="000000"/>
          <w:sz w:val="28"/>
        </w:rPr>
        <w:t xml:space="preserve"> &gt; 0,7Н).</w:t>
      </w:r>
    </w:p>
    <w:bookmarkEnd w:id="6097"/>
    <w:bookmarkStart w:name="z7947" w:id="6098"/>
    <w:p>
      <w:pPr>
        <w:spacing w:after="0"/>
        <w:ind w:left="0"/>
        <w:jc w:val="both"/>
      </w:pPr>
      <w:r>
        <w:rPr>
          <w:rFonts w:ascii="Times New Roman"/>
          <w:b w:val="false"/>
          <w:i w:val="false"/>
          <w:color w:val="000000"/>
          <w:sz w:val="28"/>
        </w:rPr>
        <w:t>
      Примечания.</w:t>
      </w:r>
    </w:p>
    <w:bookmarkEnd w:id="6098"/>
    <w:bookmarkStart w:name="z7948" w:id="6099"/>
    <w:p>
      <w:pPr>
        <w:spacing w:after="0"/>
        <w:ind w:left="0"/>
        <w:jc w:val="both"/>
      </w:pPr>
      <w:r>
        <w:rPr>
          <w:rFonts w:ascii="Times New Roman"/>
          <w:b w:val="false"/>
          <w:i w:val="false"/>
          <w:color w:val="000000"/>
          <w:sz w:val="28"/>
        </w:rPr>
        <w:t>
      1. Как правило, не подлежат учету здания и сооружения высотой менее 5 м, а также здания и сооружения, максимальный линейный размер которых по горизонтали не превосходит 10 м.</w:t>
      </w:r>
    </w:p>
    <w:bookmarkEnd w:id="6099"/>
    <w:bookmarkStart w:name="z7949" w:id="6100"/>
    <w:p>
      <w:pPr>
        <w:spacing w:after="0"/>
        <w:ind w:left="0"/>
        <w:jc w:val="both"/>
      </w:pPr>
      <w:r>
        <w:rPr>
          <w:rFonts w:ascii="Times New Roman"/>
          <w:b w:val="false"/>
          <w:i w:val="false"/>
          <w:color w:val="000000"/>
          <w:sz w:val="28"/>
        </w:rPr>
        <w:t>
      2. Учет сооружений производится в случае, если их коэффициент заполнения, определяемый согласно СНиП II-6-74 "Нагрузки и воздействия", не ниже 0,5.</w:t>
      </w:r>
    </w:p>
    <w:bookmarkEnd w:id="6100"/>
    <w:bookmarkStart w:name="z562" w:id="6101"/>
    <w:p>
      <w:pPr>
        <w:spacing w:after="0"/>
        <w:ind w:left="0"/>
        <w:jc w:val="both"/>
      </w:pPr>
      <w:r>
        <w:rPr>
          <w:rFonts w:ascii="Times New Roman"/>
          <w:b w:val="false"/>
          <w:i w:val="false"/>
          <w:color w:val="000000"/>
          <w:sz w:val="28"/>
        </w:rPr>
        <w:t>
      4 Рассматриваемое здание, как правило, аппроксимируется параллелепипедом (</w:t>
      </w:r>
      <w:r>
        <w:rPr>
          <w:rFonts w:ascii="Times New Roman"/>
          <w:b w:val="false"/>
          <w:i w:val="false"/>
          <w:color w:val="000000"/>
          <w:sz w:val="28"/>
        </w:rPr>
        <w:t>рисунок 1</w:t>
      </w:r>
      <w:r>
        <w:rPr>
          <w:rFonts w:ascii="Times New Roman"/>
          <w:b w:val="false"/>
          <w:i w:val="false"/>
          <w:color w:val="000000"/>
          <w:sz w:val="28"/>
        </w:rPr>
        <w:t xml:space="preserve"> согласно приложений) высотой Н</w:t>
      </w:r>
      <w:r>
        <w:rPr>
          <w:rFonts w:ascii="Times New Roman"/>
          <w:b w:val="false"/>
          <w:i w:val="false"/>
          <w:color w:val="000000"/>
          <w:vertAlign w:val="subscript"/>
        </w:rPr>
        <w:t>з</w:t>
      </w:r>
      <w:r>
        <w:rPr>
          <w:rFonts w:ascii="Times New Roman"/>
          <w:b w:val="false"/>
          <w:i w:val="false"/>
          <w:color w:val="000000"/>
          <w:sz w:val="28"/>
        </w:rPr>
        <w:t xml:space="preserve">, длиной </w:t>
      </w:r>
    </w:p>
    <w:bookmarkEnd w:id="610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(размер наибольшей стороны основания) и шириной L'III. Высота Н</w:t>
      </w:r>
      <w:r>
        <w:rPr>
          <w:rFonts w:ascii="Times New Roman"/>
          <w:b w:val="false"/>
          <w:i w:val="false"/>
          <w:color w:val="000000"/>
          <w:vertAlign w:val="subscript"/>
        </w:rPr>
        <w:t>з</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90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901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w:t>
      </w:r>
      <w:r>
        <w:br/>
      </w:r>
      <w:r>
        <w:rPr>
          <w:rFonts w:ascii="Times New Roman"/>
          <w:b w:val="false"/>
          <w:i w:val="false"/>
          <w:color w:val="000000"/>
          <w:sz w:val="28"/>
        </w:rPr>
        <w:t>
</w:t>
      </w:r>
    </w:p>
    <w:bookmarkStart w:name="z7951" w:id="6102"/>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з</w:t>
      </w:r>
      <w:r>
        <w:rPr>
          <w:rFonts w:ascii="Times New Roman"/>
          <w:b w:val="false"/>
          <w:i w:val="false"/>
          <w:color w:val="000000"/>
          <w:sz w:val="28"/>
        </w:rPr>
        <w:t xml:space="preserve"> - фактический объем здания, S</w:t>
      </w:r>
      <w:r>
        <w:rPr>
          <w:rFonts w:ascii="Times New Roman"/>
          <w:b w:val="false"/>
          <w:i w:val="false"/>
          <w:color w:val="000000"/>
          <w:vertAlign w:val="subscript"/>
        </w:rPr>
        <w:t>o</w:t>
      </w:r>
      <w:r>
        <w:rPr>
          <w:rFonts w:ascii="Times New Roman"/>
          <w:b w:val="false"/>
          <w:i w:val="false"/>
          <w:color w:val="000000"/>
          <w:sz w:val="28"/>
        </w:rPr>
        <w:t xml:space="preserve"> - фактическая площадь основания. Значения L'</w:t>
      </w:r>
    </w:p>
    <w:bookmarkEnd w:id="6102"/>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L'</w:t>
      </w:r>
      <w:r>
        <w:rPr>
          <w:rFonts w:ascii="Times New Roman"/>
          <w:b w:val="false"/>
          <w:i w:val="false"/>
          <w:color w:val="000000"/>
          <w:vertAlign w:val="subscript"/>
        </w:rPr>
        <w:t>III</w:t>
      </w:r>
      <w:r>
        <w:rPr>
          <w:rFonts w:ascii="Times New Roman"/>
          <w:b w:val="false"/>
          <w:i w:val="false"/>
          <w:color w:val="000000"/>
          <w:sz w:val="28"/>
        </w:rPr>
        <w:t xml:space="preserve"> должны удовлетворять условию L'</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bscript"/>
        </w:rPr>
        <w:t>III</w:t>
      </w:r>
      <w:r>
        <w:rPr>
          <w:rFonts w:ascii="Times New Roman"/>
          <w:b w:val="false"/>
          <w:i w:val="false"/>
          <w:color w:val="000000"/>
          <w:sz w:val="28"/>
        </w:rPr>
        <w:t>=S</w:t>
      </w:r>
      <w:r>
        <w:rPr>
          <w:rFonts w:ascii="Times New Roman"/>
          <w:b w:val="false"/>
          <w:i w:val="false"/>
          <w:color w:val="000000"/>
          <w:vertAlign w:val="subscript"/>
        </w:rPr>
        <w:t>0</w:t>
      </w:r>
      <w:r>
        <w:rPr>
          <w:rFonts w:ascii="Times New Roman"/>
          <w:b w:val="false"/>
          <w:i w:val="false"/>
          <w:color w:val="000000"/>
          <w:sz w:val="28"/>
        </w:rPr>
        <w:t>, а положение боковых сторон аппроксимирующего параллелепипеда выбирается так, чтобы они были близки к стенам зданий.</w:t>
      </w:r>
      <w:r>
        <w:br/>
      </w:r>
      <w:r>
        <w:rPr>
          <w:rFonts w:ascii="Times New Roman"/>
          <w:b w:val="false"/>
          <w:i w:val="false"/>
          <w:color w:val="000000"/>
          <w:sz w:val="28"/>
        </w:rPr>
        <w:t>
</w:t>
      </w:r>
    </w:p>
    <w:bookmarkStart w:name="z7952" w:id="6103"/>
    <w:p>
      <w:pPr>
        <w:spacing w:after="0"/>
        <w:ind w:left="0"/>
        <w:jc w:val="both"/>
      </w:pPr>
      <w:r>
        <w:rPr>
          <w:rFonts w:ascii="Times New Roman"/>
          <w:b w:val="false"/>
          <w:i w:val="false"/>
          <w:color w:val="000000"/>
          <w:sz w:val="28"/>
        </w:rPr>
        <w:t>
      Примечания.</w:t>
      </w:r>
    </w:p>
    <w:bookmarkEnd w:id="6103"/>
    <w:bookmarkStart w:name="z7953" w:id="6104"/>
    <w:p>
      <w:pPr>
        <w:spacing w:after="0"/>
        <w:ind w:left="0"/>
        <w:jc w:val="both"/>
      </w:pPr>
      <w:r>
        <w:rPr>
          <w:rFonts w:ascii="Times New Roman"/>
          <w:b w:val="false"/>
          <w:i w:val="false"/>
          <w:color w:val="000000"/>
          <w:sz w:val="28"/>
        </w:rPr>
        <w:t>
      1. В случае зданий сложной конфигурации (</w:t>
      </w:r>
      <w:r>
        <w:rPr>
          <w:rFonts w:ascii="Times New Roman"/>
          <w:b w:val="false"/>
          <w:i w:val="false"/>
          <w:color w:val="000000"/>
          <w:sz w:val="28"/>
        </w:rPr>
        <w:t>рисунок 2</w:t>
      </w:r>
      <w:r>
        <w:rPr>
          <w:rFonts w:ascii="Times New Roman"/>
          <w:b w:val="false"/>
          <w:i w:val="false"/>
          <w:color w:val="000000"/>
          <w:sz w:val="28"/>
        </w:rPr>
        <w:t xml:space="preserve"> согласно приложений) они аппроксимируются несколькими параллелепипедами. При этом расчет приземных концентраций производится согласно </w:t>
      </w:r>
      <w:r>
        <w:rPr>
          <w:rFonts w:ascii="Times New Roman"/>
          <w:b w:val="false"/>
          <w:i w:val="false"/>
          <w:color w:val="000000"/>
          <w:sz w:val="28"/>
        </w:rPr>
        <w:t>пункту 5</w:t>
      </w:r>
      <w:r>
        <w:rPr>
          <w:rFonts w:ascii="Times New Roman"/>
          <w:b w:val="false"/>
          <w:i w:val="false"/>
          <w:color w:val="000000"/>
          <w:sz w:val="28"/>
        </w:rPr>
        <w:t xml:space="preserve"> Приложения 4 как для совокупности зданий.</w:t>
      </w:r>
    </w:p>
    <w:bookmarkEnd w:id="6104"/>
    <w:bookmarkStart w:name="z7954" w:id="6105"/>
    <w:p>
      <w:pPr>
        <w:spacing w:after="0"/>
        <w:ind w:left="0"/>
        <w:jc w:val="both"/>
      </w:pPr>
      <w:r>
        <w:rPr>
          <w:rFonts w:ascii="Times New Roman"/>
          <w:b w:val="false"/>
          <w:i w:val="false"/>
          <w:color w:val="000000"/>
          <w:sz w:val="28"/>
        </w:rPr>
        <w:t>
      2. Для зданий, имеющих в плане форму, близкую к правильному многоугольнику или кругу, в качестве основания аппроксимирующего параллелепипеда берется квадрат.</w:t>
      </w:r>
    </w:p>
    <w:bookmarkEnd w:id="6105"/>
    <w:bookmarkStart w:name="z563" w:id="6106"/>
    <w:p>
      <w:pPr>
        <w:spacing w:after="0"/>
        <w:ind w:left="0"/>
        <w:jc w:val="both"/>
      </w:pPr>
      <w:r>
        <w:rPr>
          <w:rFonts w:ascii="Times New Roman"/>
          <w:b w:val="false"/>
          <w:i w:val="false"/>
          <w:color w:val="000000"/>
          <w:sz w:val="28"/>
        </w:rPr>
        <w:t>
      5. Для каждого здания при заданном направлении ветра различаются три основных типа ветровых теней (</w:t>
      </w:r>
      <w:r>
        <w:rPr>
          <w:rFonts w:ascii="Times New Roman"/>
          <w:b w:val="false"/>
          <w:i w:val="false"/>
          <w:color w:val="000000"/>
          <w:sz w:val="28"/>
        </w:rPr>
        <w:t>рисунок 3</w:t>
      </w:r>
      <w:r>
        <w:rPr>
          <w:rFonts w:ascii="Times New Roman"/>
          <w:b w:val="false"/>
          <w:i w:val="false"/>
          <w:color w:val="000000"/>
          <w:sz w:val="28"/>
        </w:rPr>
        <w:t xml:space="preserve"> а, согласно приложений): подветренная (I), на крыше (II) и наветренная (зона подпора) (III). Максимальные значения Н</w:t>
      </w:r>
      <w:r>
        <w:rPr>
          <w:rFonts w:ascii="Times New Roman"/>
          <w:b w:val="false"/>
          <w:i w:val="false"/>
          <w:color w:val="000000"/>
          <w:vertAlign w:val="subscript"/>
        </w:rPr>
        <w:t>I</w:t>
      </w:r>
      <w:r>
        <w:rPr>
          <w:rFonts w:ascii="Times New Roman"/>
          <w:b w:val="false"/>
          <w:i w:val="false"/>
          <w:color w:val="000000"/>
          <w:sz w:val="28"/>
        </w:rPr>
        <w:t>, Н</w:t>
      </w:r>
      <w:r>
        <w:rPr>
          <w:rFonts w:ascii="Times New Roman"/>
          <w:b w:val="false"/>
          <w:i w:val="false"/>
          <w:color w:val="000000"/>
          <w:vertAlign w:val="subscript"/>
        </w:rPr>
        <w:t>II</w:t>
      </w:r>
      <w:r>
        <w:rPr>
          <w:rFonts w:ascii="Times New Roman"/>
          <w:b w:val="false"/>
          <w:i w:val="false"/>
          <w:color w:val="000000"/>
          <w:sz w:val="28"/>
        </w:rPr>
        <w:t>, Н</w:t>
      </w:r>
      <w:r>
        <w:rPr>
          <w:rFonts w:ascii="Times New Roman"/>
          <w:b w:val="false"/>
          <w:i w:val="false"/>
          <w:color w:val="000000"/>
          <w:vertAlign w:val="subscript"/>
        </w:rPr>
        <w:t>III</w:t>
      </w:r>
      <w:r>
        <w:rPr>
          <w:rFonts w:ascii="Times New Roman"/>
          <w:b w:val="false"/>
          <w:i w:val="false"/>
          <w:color w:val="000000"/>
          <w:sz w:val="28"/>
        </w:rPr>
        <w:t xml:space="preserve"> высоты над уровнем земли ветровых теней указанных типов и их протяженности L</w:t>
      </w:r>
      <w:r>
        <w:rPr>
          <w:rFonts w:ascii="Times New Roman"/>
          <w:b w:val="false"/>
          <w:i w:val="false"/>
          <w:color w:val="000000"/>
          <w:vertAlign w:val="subscript"/>
        </w:rPr>
        <w:t>I</w:t>
      </w:r>
      <w:r>
        <w:rPr>
          <w:rFonts w:ascii="Times New Roman"/>
          <w:b w:val="false"/>
          <w:i w:val="false"/>
          <w:color w:val="000000"/>
          <w:sz w:val="28"/>
        </w:rPr>
        <w:t>, L</w:t>
      </w:r>
      <w:r>
        <w:rPr>
          <w:rFonts w:ascii="Times New Roman"/>
          <w:b w:val="false"/>
          <w:i w:val="false"/>
          <w:color w:val="000000"/>
          <w:vertAlign w:val="subscript"/>
        </w:rPr>
        <w:t>II</w:t>
      </w:r>
      <w:r>
        <w:rPr>
          <w:rFonts w:ascii="Times New Roman"/>
          <w:b w:val="false"/>
          <w:i w:val="false"/>
          <w:color w:val="000000"/>
          <w:sz w:val="28"/>
        </w:rPr>
        <w:t>, L</w:t>
      </w:r>
      <w:r>
        <w:rPr>
          <w:rFonts w:ascii="Times New Roman"/>
          <w:b w:val="false"/>
          <w:i w:val="false"/>
          <w:color w:val="000000"/>
          <w:vertAlign w:val="subscript"/>
        </w:rPr>
        <w:t>III</w:t>
      </w:r>
      <w:r>
        <w:rPr>
          <w:rFonts w:ascii="Times New Roman"/>
          <w:b w:val="false"/>
          <w:i w:val="false"/>
          <w:color w:val="000000"/>
          <w:sz w:val="28"/>
        </w:rPr>
        <w:t xml:space="preserve"> определяются формулами:</w:t>
      </w:r>
    </w:p>
    <w:bookmarkEnd w:id="6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197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(2а)</w:t>
      </w:r>
      <w:r>
        <w:br/>
      </w:r>
      <w:r>
        <w:rPr>
          <w:rFonts w:ascii="Times New Roman"/>
          <w:b w:val="false"/>
          <w:i w:val="false"/>
          <w:color w:val="000000"/>
          <w:sz w:val="28"/>
        </w:rPr>
        <w:t>
</w:t>
      </w:r>
      <w:r>
        <w:br/>
      </w:r>
    </w:p>
    <w:p>
      <w:pPr>
        <w:spacing w:after="0"/>
        <w:ind w:left="0"/>
        <w:jc w:val="both"/>
      </w:pPr>
      <w:r>
        <w:drawing>
          <wp:inline distT="0" distB="0" distL="0" distR="0">
            <wp:extent cx="4229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4229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(2б)</w:t>
      </w:r>
      <w:r>
        <w:br/>
      </w:r>
      <w:r>
        <w:rPr>
          <w:rFonts w:ascii="Times New Roman"/>
          <w:b w:val="false"/>
          <w:i w:val="false"/>
          <w:color w:val="000000"/>
          <w:sz w:val="28"/>
        </w:rPr>
        <w:t>
</w:t>
      </w:r>
      <w:r>
        <w:br/>
      </w:r>
    </w:p>
    <w:p>
      <w:pPr>
        <w:spacing w:after="0"/>
        <w:ind w:left="0"/>
        <w:jc w:val="both"/>
      </w:pPr>
      <w:r>
        <w:drawing>
          <wp:inline distT="0" distB="0" distL="0" distR="0">
            <wp:extent cx="4203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4203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(2в)</w:t>
      </w:r>
      <w:r>
        <w:br/>
      </w:r>
      <w:r>
        <w:rPr>
          <w:rFonts w:ascii="Times New Roman"/>
          <w:b w:val="false"/>
          <w:i w:val="false"/>
          <w:color w:val="000000"/>
          <w:sz w:val="28"/>
        </w:rPr>
        <w:t>
</w:t>
      </w:r>
      <w:r>
        <w:br/>
      </w:r>
    </w:p>
    <w:p>
      <w:pPr>
        <w:spacing w:after="0"/>
        <w:ind w:left="0"/>
        <w:jc w:val="both"/>
      </w:pPr>
      <w:r>
        <w:drawing>
          <wp:inline distT="0" distB="0" distL="0" distR="0">
            <wp:extent cx="2425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425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(2г)</w:t>
      </w:r>
      <w:r>
        <w:br/>
      </w:r>
      <w:r>
        <w:rPr>
          <w:rFonts w:ascii="Times New Roman"/>
          <w:b w:val="false"/>
          <w:i w:val="false"/>
          <w:color w:val="000000"/>
          <w:sz w:val="28"/>
        </w:rPr>
        <w:t>
</w:t>
      </w:r>
    </w:p>
    <w:bookmarkStart w:name="z7959" w:id="6107"/>
    <w:p>
      <w:pPr>
        <w:spacing w:after="0"/>
        <w:ind w:left="0"/>
        <w:jc w:val="both"/>
      </w:pPr>
      <w:r>
        <w:rPr>
          <w:rFonts w:ascii="Times New Roman"/>
          <w:b w:val="false"/>
          <w:i w:val="false"/>
          <w:color w:val="000000"/>
          <w:sz w:val="28"/>
        </w:rPr>
        <w:t>
      где</w:t>
      </w:r>
    </w:p>
    <w:bookmarkEnd w:id="6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84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184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w:t>
      </w:r>
      <w:r>
        <w:rPr>
          <w:rFonts w:ascii="Times New Roman"/>
          <w:b w:val="false"/>
          <w:i w:val="false"/>
          <w:color w:val="000000"/>
          <w:vertAlign w:val="subscript"/>
        </w:rPr>
        <w:t>III</w:t>
      </w:r>
      <w:r>
        <w:rPr>
          <w:rFonts w:ascii="Times New Roman"/>
          <w:b w:val="false"/>
          <w:i w:val="false"/>
          <w:color w:val="000000"/>
          <w:sz w:val="28"/>
        </w:rPr>
        <w:t xml:space="preserve"> (3а)</w:t>
      </w:r>
      <w:r>
        <w:br/>
      </w:r>
      <w:r>
        <w:rPr>
          <w:rFonts w:ascii="Times New Roman"/>
          <w:b w:val="false"/>
          <w:i w:val="false"/>
          <w:color w:val="000000"/>
          <w:sz w:val="28"/>
        </w:rPr>
        <w:t>
</w:t>
      </w:r>
    </w:p>
    <w:bookmarkStart w:name="z7961" w:id="6108"/>
    <w:p>
      <w:pPr>
        <w:spacing w:after="0"/>
        <w:ind w:left="0"/>
        <w:jc w:val="both"/>
      </w:pPr>
      <w:r>
        <w:rPr>
          <w:rFonts w:ascii="Times New Roman"/>
          <w:b w:val="false"/>
          <w:i w:val="false"/>
          <w:color w:val="000000"/>
          <w:sz w:val="28"/>
        </w:rPr>
        <w:t>
      L* = L</w:t>
      </w:r>
      <w:r>
        <w:rPr>
          <w:rFonts w:ascii="Times New Roman"/>
          <w:b w:val="false"/>
          <w:i w:val="false"/>
          <w:color w:val="000000"/>
          <w:vertAlign w:val="subscript"/>
        </w:rPr>
        <w:t>III</w:t>
      </w:r>
      <w:r>
        <w:rPr>
          <w:rFonts w:ascii="Times New Roman"/>
          <w:b w:val="false"/>
          <w:i w:val="false"/>
          <w:color w:val="000000"/>
          <w:sz w:val="28"/>
        </w:rPr>
        <w:t xml:space="preserve"> при H</w:t>
      </w:r>
      <w:r>
        <w:rPr>
          <w:rFonts w:ascii="Times New Roman"/>
          <w:b w:val="false"/>
          <w:i w:val="false"/>
          <w:color w:val="000000"/>
          <w:vertAlign w:val="subscript"/>
        </w:rPr>
        <w:t>3</w:t>
      </w:r>
      <w:r>
        <w:rPr>
          <w:rFonts w:ascii="Times New Roman"/>
          <w:b w:val="false"/>
          <w:i w:val="false"/>
          <w:color w:val="000000"/>
          <w:sz w:val="28"/>
        </w:rPr>
        <w:t xml:space="preserve"> &gt; L</w:t>
      </w:r>
      <w:r>
        <w:rPr>
          <w:rFonts w:ascii="Times New Roman"/>
          <w:b w:val="false"/>
          <w:i w:val="false"/>
          <w:color w:val="000000"/>
          <w:vertAlign w:val="subscript"/>
        </w:rPr>
        <w:t>III</w:t>
      </w:r>
      <w:r>
        <w:rPr>
          <w:rFonts w:ascii="Times New Roman"/>
          <w:b w:val="false"/>
          <w:i w:val="false"/>
          <w:color w:val="000000"/>
          <w:sz w:val="28"/>
        </w:rPr>
        <w:t xml:space="preserve"> (3б)</w:t>
      </w:r>
    </w:p>
    <w:bookmarkEnd w:id="6108"/>
    <w:bookmarkStart w:name="z7962" w:id="6109"/>
    <w:p>
      <w:pPr>
        <w:spacing w:after="0"/>
        <w:ind w:left="0"/>
        <w:jc w:val="both"/>
      </w:pPr>
      <w:r>
        <w:rPr>
          <w:rFonts w:ascii="Times New Roman"/>
          <w:b w:val="false"/>
          <w:i w:val="false"/>
          <w:color w:val="000000"/>
          <w:sz w:val="28"/>
        </w:rPr>
        <w:t xml:space="preserve">
      Размеры </w:t>
      </w:r>
      <w:r>
        <w:rPr>
          <w:rFonts w:ascii="Times New Roman"/>
          <w:b w:val="false"/>
          <w:i/>
          <w:color w:val="000000"/>
          <w:sz w:val="28"/>
        </w:rPr>
        <w:t>L</w:t>
      </w:r>
    </w:p>
    <w:bookmarkEnd w:id="6109"/>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w:t>
      </w:r>
      <w:r>
        <w:rPr>
          <w:rFonts w:ascii="Times New Roman"/>
          <w:b w:val="false"/>
          <w:i/>
          <w:color w:val="000000"/>
          <w:sz w:val="28"/>
        </w:rPr>
        <w:t xml:space="preserve"> L</w:t>
      </w:r>
      <w:r>
        <w:rPr>
          <w:rFonts w:ascii="Times New Roman"/>
          <w:b w:val="false"/>
          <w:i w:val="false"/>
          <w:color w:val="000000"/>
          <w:vertAlign w:val="subscript"/>
        </w:rPr>
        <w:t>III</w:t>
      </w:r>
      <w:r>
        <w:rPr>
          <w:rFonts w:ascii="Times New Roman"/>
          <w:b w:val="false"/>
          <w:i w:val="false"/>
          <w:color w:val="000000"/>
          <w:sz w:val="28"/>
        </w:rPr>
        <w:t xml:space="preserve"> устанавливаются в зависимости от направления ветра. В случаях, когда ветер направлен по перпендикуляру к стене здания, длина этой стены принимается за </w:t>
      </w:r>
      <w:r>
        <w:rPr>
          <w:rFonts w:ascii="Times New Roman"/>
          <w:b w:val="false"/>
          <w:i/>
          <w:color w:val="000000"/>
          <w:sz w:val="28"/>
        </w:rPr>
        <w:t>L</w:t>
      </w:r>
      <w:r>
        <w:rPr>
          <w:rFonts w:ascii="Times New Roman"/>
          <w:b w:val="false"/>
          <w:i w:val="false"/>
          <w:color w:val="000000"/>
          <w:vertAlign w:val="subscript"/>
        </w:rPr>
        <w:t>III</w:t>
      </w:r>
      <w:r>
        <w:rPr>
          <w:rFonts w:ascii="Times New Roman"/>
          <w:b w:val="false"/>
          <w:i w:val="false"/>
          <w:color w:val="000000"/>
          <w:sz w:val="28"/>
        </w:rPr>
        <w:t xml:space="preserve">, а длина смежной стены - за </w:t>
      </w:r>
      <w:r>
        <w:rPr>
          <w:rFonts w:ascii="Times New Roman"/>
          <w:b w:val="false"/>
          <w:i/>
          <w:color w:val="000000"/>
          <w:sz w:val="28"/>
        </w:rPr>
        <w:t>L</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рисунок 3</w:t>
      </w:r>
      <w:r>
        <w:rPr>
          <w:rFonts w:ascii="Times New Roman"/>
          <w:b w:val="false"/>
          <w:i w:val="false"/>
          <w:color w:val="000000"/>
          <w:sz w:val="28"/>
        </w:rPr>
        <w:t xml:space="preserve"> б, согласно приложений). В остальных случаях </w:t>
      </w:r>
      <w:r>
        <w:rPr>
          <w:rFonts w:ascii="Times New Roman"/>
          <w:b w:val="false"/>
          <w:i/>
          <w:color w:val="000000"/>
          <w:sz w:val="28"/>
        </w:rPr>
        <w:t>L</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w:t>
      </w:r>
      <w:r>
        <w:rPr>
          <w:rFonts w:ascii="Times New Roman"/>
          <w:b w:val="false"/>
          <w:i/>
          <w:color w:val="000000"/>
          <w:sz w:val="28"/>
        </w:rPr>
        <w:t xml:space="preserve"> L</w:t>
      </w:r>
      <w:r>
        <w:rPr>
          <w:rFonts w:ascii="Times New Roman"/>
          <w:b w:val="false"/>
          <w:i w:val="false"/>
          <w:color w:val="000000"/>
          <w:vertAlign w:val="subscript"/>
        </w:rPr>
        <w:t>III</w:t>
      </w:r>
      <w:r>
        <w:rPr>
          <w:rFonts w:ascii="Times New Roman"/>
          <w:b w:val="false"/>
          <w:i w:val="false"/>
          <w:color w:val="000000"/>
          <w:sz w:val="28"/>
        </w:rPr>
        <w:t xml:space="preserve"> устанавливаются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7963" w:id="6110"/>
    <w:p>
      <w:pPr>
        <w:spacing w:after="0"/>
        <w:ind w:left="0"/>
        <w:jc w:val="both"/>
      </w:pPr>
      <w:r>
        <w:rPr>
          <w:rFonts w:ascii="Times New Roman"/>
          <w:b w:val="false"/>
          <w:i w:val="false"/>
          <w:color w:val="000000"/>
          <w:sz w:val="28"/>
        </w:rPr>
        <w:t xml:space="preserve">
      Границы ветровых теней устанавливаются по графикам, приведенным на </w:t>
      </w:r>
      <w:r>
        <w:rPr>
          <w:rFonts w:ascii="Times New Roman"/>
          <w:b w:val="false"/>
          <w:i w:val="false"/>
          <w:color w:val="000000"/>
          <w:sz w:val="28"/>
        </w:rPr>
        <w:t>рисунке 3</w:t>
      </w:r>
      <w:r>
        <w:rPr>
          <w:rFonts w:ascii="Times New Roman"/>
          <w:b w:val="false"/>
          <w:i w:val="false"/>
          <w:color w:val="000000"/>
          <w:sz w:val="28"/>
        </w:rPr>
        <w:t xml:space="preserve"> в-д, согласно приложений, или по формулам:</w:t>
      </w:r>
    </w:p>
    <w:bookmarkEnd w:id="6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84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4584700" cy="74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(4а)</w:t>
      </w:r>
      <w:r>
        <w:br/>
      </w:r>
      <w:r>
        <w:rPr>
          <w:rFonts w:ascii="Times New Roman"/>
          <w:b w:val="false"/>
          <w:i w:val="false"/>
          <w:color w:val="000000"/>
          <w:sz w:val="28"/>
        </w:rPr>
        <w:t>
</w:t>
      </w:r>
      <w:r>
        <w:br/>
      </w:r>
    </w:p>
    <w:p>
      <w:pPr>
        <w:spacing w:after="0"/>
        <w:ind w:left="0"/>
        <w:jc w:val="both"/>
      </w:pPr>
      <w:r>
        <w:drawing>
          <wp:inline distT="0" distB="0" distL="0" distR="0">
            <wp:extent cx="3924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39243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(4б)</w:t>
      </w:r>
      <w:r>
        <w:br/>
      </w:r>
      <w:r>
        <w:rPr>
          <w:rFonts w:ascii="Times New Roman"/>
          <w:b w:val="false"/>
          <w:i w:val="false"/>
          <w:color w:val="000000"/>
          <w:sz w:val="28"/>
        </w:rPr>
        <w:t>
</w:t>
      </w:r>
      <w:r>
        <w:br/>
      </w:r>
    </w:p>
    <w:p>
      <w:pPr>
        <w:spacing w:after="0"/>
        <w:ind w:left="0"/>
        <w:jc w:val="both"/>
      </w:pPr>
      <w:r>
        <w:drawing>
          <wp:inline distT="0" distB="0" distL="0" distR="0">
            <wp:extent cx="405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4051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(4в)</w:t>
      </w:r>
      <w:r>
        <w:br/>
      </w:r>
      <w:r>
        <w:rPr>
          <w:rFonts w:ascii="Times New Roman"/>
          <w:b w:val="false"/>
          <w:i w:val="false"/>
          <w:color w:val="000000"/>
          <w:sz w:val="28"/>
        </w:rPr>
        <w:t>
</w:t>
      </w:r>
    </w:p>
    <w:bookmarkStart w:name="z7967" w:id="6111"/>
    <w:p>
      <w:pPr>
        <w:spacing w:after="0"/>
        <w:ind w:left="0"/>
        <w:jc w:val="both"/>
      </w:pPr>
      <w:r>
        <w:rPr>
          <w:rFonts w:ascii="Times New Roman"/>
          <w:b w:val="false"/>
          <w:i w:val="false"/>
          <w:color w:val="000000"/>
          <w:sz w:val="28"/>
        </w:rPr>
        <w:t xml:space="preserve">
      где </w:t>
      </w:r>
      <w:r>
        <w:rPr>
          <w:rFonts w:ascii="Times New Roman"/>
          <w:b w:val="false"/>
          <w:i/>
          <w:color w:val="000000"/>
          <w:sz w:val="28"/>
        </w:rPr>
        <w:t>х</w:t>
      </w:r>
      <w:r>
        <w:rPr>
          <w:rFonts w:ascii="Times New Roman"/>
          <w:b w:val="false"/>
          <w:i w:val="false"/>
          <w:color w:val="000000"/>
          <w:sz w:val="28"/>
        </w:rPr>
        <w:t xml:space="preserve"> - расстояние вдоль направления ветра от расчетной точки до стены здания. Если ветровые тени здании, которые необходимо учесть в расчетах, пересекаются, то образуется объединенная тень, конфигурация которой определяется согласно пункту 56 Приложения 4.</w:t>
      </w:r>
    </w:p>
    <w:bookmarkEnd w:id="6111"/>
    <w:bookmarkStart w:name="z7968" w:id="6112"/>
    <w:p>
      <w:pPr>
        <w:spacing w:after="0"/>
        <w:ind w:left="0"/>
        <w:jc w:val="both"/>
      </w:pPr>
      <w:r>
        <w:rPr>
          <w:rFonts w:ascii="Times New Roman"/>
          <w:b w:val="false"/>
          <w:i w:val="false"/>
          <w:color w:val="000000"/>
          <w:sz w:val="28"/>
        </w:rPr>
        <w:t>
      Примечания.</w:t>
      </w:r>
    </w:p>
    <w:bookmarkEnd w:id="6112"/>
    <w:bookmarkStart w:name="z7969" w:id="6113"/>
    <w:p>
      <w:pPr>
        <w:spacing w:after="0"/>
        <w:ind w:left="0"/>
        <w:jc w:val="both"/>
      </w:pPr>
      <w:r>
        <w:rPr>
          <w:rFonts w:ascii="Times New Roman"/>
          <w:b w:val="false"/>
          <w:i w:val="false"/>
          <w:color w:val="000000"/>
          <w:sz w:val="28"/>
        </w:rPr>
        <w:t xml:space="preserve">
      1. В отдельных случаях возможен более детальный учет взаимодействия ветровых теней с использованием </w:t>
      </w:r>
      <w:r>
        <w:rPr>
          <w:rFonts w:ascii="Times New Roman"/>
          <w:b w:val="false"/>
          <w:i w:val="false"/>
          <w:color w:val="000000"/>
          <w:sz w:val="28"/>
        </w:rPr>
        <w:t>пункта 9</w:t>
      </w:r>
      <w:r>
        <w:rPr>
          <w:rFonts w:ascii="Times New Roman"/>
          <w:b w:val="false"/>
          <w:i w:val="false"/>
          <w:color w:val="000000"/>
          <w:sz w:val="28"/>
        </w:rPr>
        <w:t xml:space="preserve"> Приложения 4.</w:t>
      </w:r>
    </w:p>
    <w:bookmarkEnd w:id="6113"/>
    <w:bookmarkStart w:name="z7970" w:id="6114"/>
    <w:p>
      <w:pPr>
        <w:spacing w:after="0"/>
        <w:ind w:left="0"/>
        <w:jc w:val="both"/>
      </w:pPr>
      <w:r>
        <w:rPr>
          <w:rFonts w:ascii="Times New Roman"/>
          <w:b w:val="false"/>
          <w:i w:val="false"/>
          <w:color w:val="000000"/>
          <w:sz w:val="28"/>
        </w:rPr>
        <w:t xml:space="preserve">
      2. Если высота ветровых теней </w:t>
      </w:r>
      <w:r>
        <w:rPr>
          <w:rFonts w:ascii="Times New Roman"/>
          <w:b w:val="false"/>
          <w:i/>
          <w:color w:val="000000"/>
          <w:sz w:val="28"/>
        </w:rPr>
        <w:t>Н</w:t>
      </w:r>
      <w:r>
        <w:rPr>
          <w:rFonts w:ascii="Times New Roman"/>
          <w:b w:val="false"/>
          <w:i w:val="false"/>
          <w:color w:val="000000"/>
          <w:vertAlign w:val="subscript"/>
        </w:rPr>
        <w:t>з</w:t>
      </w:r>
      <w:r>
        <w:rPr>
          <w:rFonts w:ascii="Times New Roman"/>
          <w:b w:val="false"/>
          <w:i w:val="false"/>
          <w:color w:val="000000"/>
          <w:sz w:val="28"/>
        </w:rPr>
        <w:t xml:space="preserve"> (в зонах I, II, III) окажется менее 2 м, то принимается </w:t>
      </w:r>
      <w:r>
        <w:rPr>
          <w:rFonts w:ascii="Times New Roman"/>
          <w:b w:val="false"/>
          <w:i/>
          <w:color w:val="000000"/>
          <w:sz w:val="28"/>
        </w:rPr>
        <w:t>Н</w:t>
      </w:r>
      <w:r>
        <w:rPr>
          <w:rFonts w:ascii="Times New Roman"/>
          <w:b w:val="false"/>
          <w:i w:val="false"/>
          <w:color w:val="000000"/>
          <w:vertAlign w:val="subscript"/>
        </w:rPr>
        <w:t>з</w:t>
      </w:r>
      <w:r>
        <w:rPr>
          <w:rFonts w:ascii="Times New Roman"/>
          <w:b w:val="false"/>
          <w:i w:val="false"/>
          <w:color w:val="000000"/>
          <w:sz w:val="28"/>
        </w:rPr>
        <w:t>=2 м.</w:t>
      </w:r>
    </w:p>
    <w:bookmarkEnd w:id="6114"/>
    <w:bookmarkStart w:name="z564" w:id="6115"/>
    <w:p>
      <w:pPr>
        <w:spacing w:after="0"/>
        <w:ind w:left="0"/>
        <w:jc w:val="both"/>
      </w:pPr>
      <w:r>
        <w:rPr>
          <w:rFonts w:ascii="Times New Roman"/>
          <w:b w:val="false"/>
          <w:i w:val="false"/>
          <w:color w:val="000000"/>
          <w:sz w:val="28"/>
        </w:rPr>
        <w:t xml:space="preserve">
      6. В общем случае при наличии застройки максимальное значение приземной концентрации </w:t>
      </w:r>
    </w:p>
    <w:bookmarkEnd w:id="6115"/>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через максимальную концентрацию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полученную без учета влияния застройки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(смотрите </w:t>
      </w:r>
      <w:r>
        <w:rPr>
          <w:rFonts w:ascii="Times New Roman"/>
          <w:b w:val="false"/>
          <w:i w:val="false"/>
          <w:color w:val="000000"/>
          <w:sz w:val="28"/>
        </w:rPr>
        <w:t>пункт 2</w:t>
      </w:r>
      <w:r>
        <w:rPr>
          <w:rFonts w:ascii="Times New Roman"/>
          <w:b w:val="false"/>
          <w:i w:val="false"/>
          <w:color w:val="000000"/>
          <w:sz w:val="28"/>
        </w:rPr>
        <w:t xml:space="preserve"> Приложения 4), по формуле </w:t>
      </w:r>
    </w:p>
    <w:p>
      <w:pPr>
        <w:spacing w:after="0"/>
        <w:ind w:left="0"/>
        <w:jc w:val="both"/>
      </w:pPr>
      <w:r>
        <w:drawing>
          <wp:inline distT="0" distB="0" distL="0" distR="0">
            <wp:extent cx="1066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066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bookmarkStart w:name="z7972" w:id="6116"/>
    <w:p>
      <w:pPr>
        <w:spacing w:after="0"/>
        <w:ind w:left="0"/>
        <w:jc w:val="both"/>
      </w:pPr>
      <w:r>
        <w:rPr>
          <w:rFonts w:ascii="Times New Roman"/>
          <w:b w:val="false"/>
          <w:i w:val="false"/>
          <w:color w:val="000000"/>
          <w:sz w:val="28"/>
        </w:rPr>
        <w:t xml:space="preserve">
      где </w:t>
      </w:r>
    </w:p>
    <w:bookmarkEnd w:id="6116"/>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поправка, учитывающая влияние застройки. Концентрация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достигается на расстоянии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sz w:val="28"/>
        </w:rPr>
        <w:t xml:space="preserve"> от источника при опасной скорости ветра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и опасном направлении ветра.</w:t>
      </w:r>
      <w:r>
        <w:br/>
      </w:r>
      <w:r>
        <w:rPr>
          <w:rFonts w:ascii="Times New Roman"/>
          <w:b w:val="false"/>
          <w:i w:val="false"/>
          <w:color w:val="000000"/>
          <w:sz w:val="28"/>
        </w:rPr>
        <w:t>
</w:t>
      </w:r>
    </w:p>
    <w:bookmarkStart w:name="z565" w:id="6117"/>
    <w:p>
      <w:pPr>
        <w:spacing w:after="0"/>
        <w:ind w:left="0"/>
        <w:jc w:val="both"/>
      </w:pPr>
      <w:r>
        <w:rPr>
          <w:rFonts w:ascii="Times New Roman"/>
          <w:b w:val="false"/>
          <w:i w:val="false"/>
          <w:color w:val="000000"/>
          <w:sz w:val="28"/>
        </w:rPr>
        <w:t xml:space="preserve">
      7. Для высоких источников учет влияния застройки производится по схеме, изложенной в </w:t>
      </w:r>
      <w:r>
        <w:rPr>
          <w:rFonts w:ascii="Times New Roman"/>
          <w:b w:val="false"/>
          <w:i w:val="false"/>
          <w:color w:val="000000"/>
          <w:sz w:val="28"/>
        </w:rPr>
        <w:t>разделах 2</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xml:space="preserve"> данного Приложения, по согласованию с органами Казгидромета в отдельных случаях (например, при размещении источников вблизи здания, высота которого превышает высоту источников).</w:t>
      </w:r>
    </w:p>
    <w:bookmarkEnd w:id="6117"/>
    <w:bookmarkStart w:name="z512" w:id="6118"/>
    <w:p>
      <w:pPr>
        <w:spacing w:after="0"/>
        <w:ind w:left="0"/>
        <w:jc w:val="left"/>
      </w:pPr>
      <w:r>
        <w:rPr>
          <w:rFonts w:ascii="Times New Roman"/>
          <w:b/>
          <w:i w:val="false"/>
          <w:color w:val="000000"/>
        </w:rPr>
        <w:t xml:space="preserve"> 2. Расчет максимальных концентраций от одиночного точечного источника в случае одного здания</w:t>
      </w:r>
    </w:p>
    <w:bookmarkEnd w:id="6118"/>
    <w:bookmarkStart w:name="z566" w:id="6119"/>
    <w:p>
      <w:pPr>
        <w:spacing w:after="0"/>
        <w:ind w:left="0"/>
        <w:jc w:val="both"/>
      </w:pPr>
      <w:r>
        <w:rPr>
          <w:rFonts w:ascii="Times New Roman"/>
          <w:b w:val="false"/>
          <w:i w:val="false"/>
          <w:color w:val="000000"/>
          <w:sz w:val="28"/>
        </w:rPr>
        <w:t xml:space="preserve">
      8. Порядок определения </w:t>
      </w:r>
    </w:p>
    <w:bookmarkEnd w:id="6119"/>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устанавливается в зависимости от расположения источника относительно здания. При размещении основания источника в зонах возможного образования подветренной тени при перпендикулярном к стене здания направлении ветра (смотрите, например, </w:t>
      </w:r>
      <w:r>
        <w:rPr>
          <w:rFonts w:ascii="Times New Roman"/>
          <w:b w:val="false"/>
          <w:i w:val="false"/>
          <w:color w:val="000000"/>
          <w:sz w:val="28"/>
        </w:rPr>
        <w:t>рисунок 4</w:t>
      </w:r>
      <w:r>
        <w:rPr>
          <w:rFonts w:ascii="Times New Roman"/>
          <w:b w:val="false"/>
          <w:i w:val="false"/>
          <w:color w:val="000000"/>
          <w:sz w:val="28"/>
        </w:rPr>
        <w:t xml:space="preserve"> а согласно приложений),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Приложения 4. При размещении основания источника в зонах, где ветровые тени образуются только при направлении ветра, составляющем острый угол с нормалью к одной из стен здания (смотрите, например, </w:t>
      </w:r>
      <w:r>
        <w:rPr>
          <w:rFonts w:ascii="Times New Roman"/>
          <w:b w:val="false"/>
          <w:i w:val="false"/>
          <w:color w:val="000000"/>
          <w:sz w:val="28"/>
        </w:rPr>
        <w:t>рисунок 4</w:t>
      </w:r>
      <w:r>
        <w:rPr>
          <w:rFonts w:ascii="Times New Roman"/>
          <w:b w:val="false"/>
          <w:i w:val="false"/>
          <w:color w:val="000000"/>
          <w:sz w:val="28"/>
        </w:rPr>
        <w:t xml:space="preserve"> б согласно приложений),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Приложения 4. Если основание источника располагается вне зон возможного образования ветровой тени на удалении до 1,5</w:t>
      </w:r>
      <w:r>
        <w:rPr>
          <w:rFonts w:ascii="Times New Roman"/>
          <w:b w:val="false"/>
          <w:i/>
          <w:color w:val="000000"/>
          <w:sz w:val="28"/>
        </w:rPr>
        <w:t>L*</w:t>
      </w:r>
      <w:r>
        <w:rPr>
          <w:rFonts w:ascii="Times New Roman"/>
          <w:b w:val="false"/>
          <w:i w:val="false"/>
          <w:color w:val="000000"/>
          <w:sz w:val="28"/>
        </w:rPr>
        <w:t xml:space="preserve"> от их границы x</w:t>
      </w:r>
      <w:r>
        <w:rPr>
          <w:rFonts w:ascii="Times New Roman"/>
          <w:b w:val="false"/>
          <w:i w:val="false"/>
          <w:color w:val="000000"/>
          <w:vertAlign w:val="subscript"/>
        </w:rPr>
        <w:t>?</w:t>
      </w:r>
      <w:r>
        <w:rPr>
          <w:rFonts w:ascii="Times New Roman"/>
          <w:b w:val="false"/>
          <w:i w:val="false"/>
          <w:color w:val="000000"/>
          <w:sz w:val="28"/>
        </w:rPr>
        <w:t xml:space="preserve"> (</w:t>
      </w:r>
      <w:r>
        <w:rPr>
          <w:rFonts w:ascii="Times New Roman"/>
          <w:b w:val="false"/>
          <w:i w:val="false"/>
          <w:color w:val="000000"/>
          <w:sz w:val="28"/>
        </w:rPr>
        <w:t>рисунок 4</w:t>
      </w:r>
      <w:r>
        <w:rPr>
          <w:rFonts w:ascii="Times New Roman"/>
          <w:b w:val="false"/>
          <w:i w:val="false"/>
          <w:color w:val="000000"/>
          <w:sz w:val="28"/>
        </w:rPr>
        <w:t xml:space="preserve"> в, г согласно приложений), то расчет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производится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Приложения 4. В остальных случаях расчет максимальных концентраций производится без учета влияния зданий, т. е.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w:t>
      </w:r>
      <w:r>
        <w:br/>
      </w:r>
      <w:r>
        <w:rPr>
          <w:rFonts w:ascii="Times New Roman"/>
          <w:b w:val="false"/>
          <w:i w:val="false"/>
          <w:color w:val="000000"/>
          <w:sz w:val="28"/>
        </w:rPr>
        <w:t>
</w:t>
      </w:r>
    </w:p>
    <w:bookmarkStart w:name="z567" w:id="6120"/>
    <w:p>
      <w:pPr>
        <w:spacing w:after="0"/>
        <w:ind w:left="0"/>
        <w:jc w:val="both"/>
      </w:pPr>
      <w:r>
        <w:rPr>
          <w:rFonts w:ascii="Times New Roman"/>
          <w:b w:val="false"/>
          <w:i w:val="false"/>
          <w:color w:val="000000"/>
          <w:sz w:val="28"/>
        </w:rPr>
        <w:t>
      9. При размещении основания источника в зонах возможного образования ветровых теней при перпендикулярном к стене здания направлении ветра (</w:t>
      </w:r>
      <w:r>
        <w:rPr>
          <w:rFonts w:ascii="Times New Roman"/>
          <w:b w:val="false"/>
          <w:i w:val="false"/>
          <w:color w:val="000000"/>
          <w:sz w:val="28"/>
        </w:rPr>
        <w:t>рисунок 4</w:t>
      </w:r>
      <w:r>
        <w:rPr>
          <w:rFonts w:ascii="Times New Roman"/>
          <w:b w:val="false"/>
          <w:i w:val="false"/>
          <w:color w:val="000000"/>
          <w:sz w:val="28"/>
        </w:rPr>
        <w:t xml:space="preserve"> д согласно приложений) максимальная приземная концентрация достигается при опасном направлении ветра, соответствующем переносу воздуха по перпендикуляру от здания к источнику. В этом случае</w:t>
      </w:r>
    </w:p>
    <w:bookmarkEnd w:id="6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12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w:t>
      </w:r>
      <w:r>
        <w:br/>
      </w:r>
      <w:r>
        <w:rPr>
          <w:rFonts w:ascii="Times New Roman"/>
          <w:b w:val="false"/>
          <w:i w:val="false"/>
          <w:color w:val="000000"/>
          <w:sz w:val="28"/>
        </w:rPr>
        <w:t>
</w:t>
      </w:r>
    </w:p>
    <w:bookmarkStart w:name="z7974" w:id="6121"/>
    <w:p>
      <w:pPr>
        <w:spacing w:after="0"/>
        <w:ind w:left="0"/>
        <w:jc w:val="both"/>
      </w:pPr>
      <w:r>
        <w:rPr>
          <w:rFonts w:ascii="Times New Roman"/>
          <w:b w:val="false"/>
          <w:i w:val="false"/>
          <w:color w:val="000000"/>
          <w:sz w:val="28"/>
        </w:rPr>
        <w:t>
      где</w:t>
      </w:r>
    </w:p>
    <w:bookmarkEnd w:id="6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003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w:t>
      </w:r>
      <w:r>
        <w:br/>
      </w:r>
      <w:r>
        <w:rPr>
          <w:rFonts w:ascii="Times New Roman"/>
          <w:b w:val="false"/>
          <w:i w:val="false"/>
          <w:color w:val="000000"/>
          <w:sz w:val="28"/>
        </w:rPr>
        <w:t>
</w:t>
      </w:r>
    </w:p>
    <w:bookmarkStart w:name="z7976" w:id="6122"/>
    <w:p>
      <w:pPr>
        <w:spacing w:after="0"/>
        <w:ind w:left="0"/>
        <w:jc w:val="both"/>
      </w:pPr>
      <w:r>
        <w:rPr>
          <w:rFonts w:ascii="Times New Roman"/>
          <w:b w:val="false"/>
          <w:i w:val="false"/>
          <w:color w:val="000000"/>
          <w:sz w:val="28"/>
        </w:rPr>
        <w:t>
      Коэффициенты в формулах (6) и (7) являются безразмерными. Коэффициент r</w:t>
      </w:r>
      <w:r>
        <w:rPr>
          <w:rFonts w:ascii="Times New Roman"/>
          <w:b w:val="false"/>
          <w:i w:val="false"/>
          <w:color w:val="000000"/>
          <w:vertAlign w:val="subscript"/>
        </w:rPr>
        <w:t>з</w:t>
      </w:r>
      <w:r>
        <w:rPr>
          <w:rFonts w:ascii="Times New Roman"/>
          <w:b w:val="false"/>
          <w:i w:val="false"/>
          <w:color w:val="000000"/>
          <w:sz w:val="28"/>
        </w:rPr>
        <w:t xml:space="preserve"> описывает влияние различия в опасных скоростях ветра при наличии здания (</w:t>
      </w:r>
    </w:p>
    <w:bookmarkEnd w:id="6122"/>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и при его отсутствии (u</w:t>
      </w:r>
      <w:r>
        <w:rPr>
          <w:rFonts w:ascii="Times New Roman"/>
          <w:b w:val="false"/>
          <w:i w:val="false"/>
          <w:color w:val="000000"/>
          <w:vertAlign w:val="subscript"/>
        </w:rPr>
        <w:t>м</w:t>
      </w:r>
      <w:r>
        <w:rPr>
          <w:rFonts w:ascii="Times New Roman"/>
          <w:b w:val="false"/>
          <w:i w:val="false"/>
          <w:color w:val="000000"/>
          <w:sz w:val="28"/>
        </w:rPr>
        <w:t xml:space="preserve">), коэффициент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изменение структуры воздушного потока при наличии застройки, коэффициенты </w:t>
      </w:r>
      <w:r>
        <w:rPr>
          <w:rFonts w:ascii="Times New Roman"/>
          <w:b w:val="false"/>
          <w:i/>
          <w:color w:val="000000"/>
          <w:sz w:val="28"/>
        </w:rPr>
        <w:t>s</w:t>
      </w:r>
      <w:r>
        <w:rPr>
          <w:rFonts w:ascii="Times New Roman"/>
          <w:b w:val="false"/>
          <w:i w:val="false"/>
          <w:color w:val="000000"/>
          <w:sz w:val="28"/>
        </w:rPr>
        <w:t xml:space="preserve"> и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 влияние турбулентной диффузии внутри тени и колебаний направления ветра. Коэффициент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имеет тот же смысл, что и в соответствующих формулах </w:t>
      </w:r>
      <w:r>
        <w:rPr>
          <w:rFonts w:ascii="Times New Roman"/>
          <w:b w:val="false"/>
          <w:i w:val="false"/>
          <w:color w:val="000000"/>
          <w:sz w:val="28"/>
        </w:rPr>
        <w:t>раздела 2</w:t>
      </w:r>
      <w:r>
        <w:rPr>
          <w:rFonts w:ascii="Times New Roman"/>
          <w:b w:val="false"/>
          <w:i w:val="false"/>
          <w:color w:val="000000"/>
          <w:sz w:val="28"/>
        </w:rPr>
        <w:t>.</w:t>
      </w:r>
      <w:r>
        <w:br/>
      </w:r>
      <w:r>
        <w:rPr>
          <w:rFonts w:ascii="Times New Roman"/>
          <w:b w:val="false"/>
          <w:i w:val="false"/>
          <w:color w:val="000000"/>
          <w:sz w:val="28"/>
        </w:rPr>
        <w:t>
</w:t>
      </w:r>
    </w:p>
    <w:bookmarkStart w:name="z7977" w:id="6123"/>
    <w:p>
      <w:pPr>
        <w:spacing w:after="0"/>
        <w:ind w:left="0"/>
        <w:jc w:val="both"/>
      </w:pPr>
      <w:r>
        <w:rPr>
          <w:rFonts w:ascii="Times New Roman"/>
          <w:b w:val="false"/>
          <w:i w:val="false"/>
          <w:color w:val="000000"/>
          <w:sz w:val="28"/>
        </w:rPr>
        <w:t xml:space="preserve">
      Для определения коэффициента </w:t>
      </w:r>
      <w:r>
        <w:rPr>
          <w:rFonts w:ascii="Times New Roman"/>
          <w:b w:val="false"/>
          <w:i/>
          <w:color w:val="000000"/>
          <w:sz w:val="28"/>
        </w:rPr>
        <w:t>r</w:t>
      </w:r>
      <w:r>
        <w:rPr>
          <w:rFonts w:ascii="Times New Roman"/>
          <w:b w:val="false"/>
          <w:i w:val="false"/>
          <w:color w:val="000000"/>
          <w:vertAlign w:val="subscript"/>
        </w:rPr>
        <w:t>з</w:t>
      </w:r>
      <w:r>
        <w:rPr>
          <w:rFonts w:ascii="Times New Roman"/>
          <w:b w:val="false"/>
          <w:i w:val="false"/>
          <w:color w:val="000000"/>
          <w:sz w:val="28"/>
        </w:rPr>
        <w:t xml:space="preserve"> предварительно вычисляется опасная скорость ветра </w:t>
      </w:r>
    </w:p>
    <w:bookmarkEnd w:id="6123"/>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по формулам (2.16а)-(2.17в). При этом, если высота источника Н меньше высоты зоны ветровой тени Н</w:t>
      </w:r>
      <w:r>
        <w:rPr>
          <w:rFonts w:ascii="Times New Roman"/>
          <w:b w:val="false"/>
          <w:i w:val="false"/>
          <w:color w:val="000000"/>
          <w:vertAlign w:val="subscript"/>
        </w:rPr>
        <w:t>в</w:t>
      </w:r>
      <w:r>
        <w:rPr>
          <w:rFonts w:ascii="Times New Roman"/>
          <w:b w:val="false"/>
          <w:i w:val="false"/>
          <w:color w:val="000000"/>
          <w:sz w:val="28"/>
        </w:rPr>
        <w:t xml:space="preserve"> в точке расположения источника, т. е. </w:t>
      </w:r>
      <w:r>
        <w:rPr>
          <w:rFonts w:ascii="Times New Roman"/>
          <w:b w:val="false"/>
          <w:i/>
          <w:color w:val="000000"/>
          <w:sz w:val="28"/>
        </w:rPr>
        <w:t>Н</w:t>
      </w:r>
      <w:r>
        <w:rPr>
          <w:rFonts w:ascii="Times New Roman"/>
          <w:b w:val="false"/>
          <w:i w:val="false"/>
          <w:color w:val="000000"/>
          <w:sz w:val="28"/>
        </w:rPr>
        <w:t>&lt;</w:t>
      </w:r>
      <w:r>
        <w:rPr>
          <w:rFonts w:ascii="Times New Roman"/>
          <w:b w:val="false"/>
          <w:i/>
          <w:color w:val="000000"/>
          <w:sz w:val="28"/>
        </w:rPr>
        <w:t>Н</w:t>
      </w:r>
      <w:r>
        <w:rPr>
          <w:rFonts w:ascii="Times New Roman"/>
          <w:b w:val="false"/>
          <w:i w:val="false"/>
          <w:color w:val="000000"/>
          <w:vertAlign w:val="subscript"/>
        </w:rPr>
        <w:t>в</w:t>
      </w:r>
      <w:r>
        <w:rPr>
          <w:rFonts w:ascii="Times New Roman"/>
          <w:b w:val="false"/>
          <w:i w:val="false"/>
          <w:color w:val="000000"/>
          <w:sz w:val="28"/>
        </w:rPr>
        <w:t>, (</w:t>
      </w:r>
      <w:r>
        <w:rPr>
          <w:rFonts w:ascii="Times New Roman"/>
          <w:b w:val="false"/>
          <w:i w:val="false"/>
          <w:color w:val="000000"/>
          <w:sz w:val="28"/>
        </w:rPr>
        <w:t>рисунок 5</w:t>
      </w:r>
      <w:r>
        <w:rPr>
          <w:rFonts w:ascii="Times New Roman"/>
          <w:b w:val="false"/>
          <w:i w:val="false"/>
          <w:color w:val="000000"/>
          <w:sz w:val="28"/>
        </w:rPr>
        <w:t xml:space="preserve"> а согласно приложений), то расчет входящих в указанные формулы значений </w:t>
      </w:r>
      <w:r>
        <w:rPr>
          <w:rFonts w:ascii="Times New Roman"/>
          <w:b w:val="false"/>
          <w:i/>
          <w:color w:val="000000"/>
          <w:sz w:val="28"/>
        </w:rPr>
        <w:t>v</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sz w:val="28"/>
        </w:rPr>
        <w:t xml:space="preserve"> производится при замене высоты источника </w:t>
      </w:r>
      <w:r>
        <w:rPr>
          <w:rFonts w:ascii="Times New Roman"/>
          <w:b w:val="false"/>
          <w:i/>
          <w:color w:val="000000"/>
          <w:sz w:val="28"/>
        </w:rPr>
        <w:t>H</w:t>
      </w:r>
      <w:r>
        <w:rPr>
          <w:rFonts w:ascii="Times New Roman"/>
          <w:b w:val="false"/>
          <w:i w:val="false"/>
          <w:color w:val="000000"/>
          <w:sz w:val="28"/>
        </w:rPr>
        <w:t xml:space="preserve"> на высоту зоны тени </w:t>
      </w:r>
      <w:r>
        <w:rPr>
          <w:rFonts w:ascii="Times New Roman"/>
          <w:b w:val="false"/>
          <w:i/>
          <w:color w:val="000000"/>
          <w:sz w:val="28"/>
        </w:rPr>
        <w:t>Н</w:t>
      </w:r>
      <w:r>
        <w:rPr>
          <w:rFonts w:ascii="Times New Roman"/>
          <w:b w:val="false"/>
          <w:i w:val="false"/>
          <w:color w:val="000000"/>
          <w:vertAlign w:val="subscript"/>
        </w:rPr>
        <w:t>в</w:t>
      </w:r>
      <w:r>
        <w:rPr>
          <w:rFonts w:ascii="Times New Roman"/>
          <w:b w:val="false"/>
          <w:i w:val="false"/>
          <w:color w:val="000000"/>
          <w:sz w:val="28"/>
        </w:rPr>
        <w:t xml:space="preserve">. Далее коэффициент </w:t>
      </w:r>
      <w:r>
        <w:rPr>
          <w:rFonts w:ascii="Times New Roman"/>
          <w:b w:val="false"/>
          <w:i/>
          <w:color w:val="000000"/>
          <w:sz w:val="28"/>
        </w:rPr>
        <w:t>r</w:t>
      </w:r>
      <w:r>
        <w:rPr>
          <w:rFonts w:ascii="Times New Roman"/>
          <w:b w:val="false"/>
          <w:i w:val="false"/>
          <w:color w:val="000000"/>
          <w:vertAlign w:val="subscript"/>
        </w:rPr>
        <w:t>з</w:t>
      </w:r>
      <w:r>
        <w:rPr>
          <w:rFonts w:ascii="Times New Roman"/>
          <w:b w:val="false"/>
          <w:i w:val="false"/>
          <w:color w:val="000000"/>
          <w:sz w:val="28"/>
        </w:rPr>
        <w:t xml:space="preserve"> определяется в зависимости от </w:t>
      </w:r>
    </w:p>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графику, приведенному на </w:t>
      </w:r>
      <w:r>
        <w:rPr>
          <w:rFonts w:ascii="Times New Roman"/>
          <w:b w:val="false"/>
          <w:i w:val="false"/>
          <w:color w:val="000000"/>
          <w:sz w:val="28"/>
        </w:rPr>
        <w:t>рисунке 6</w:t>
      </w:r>
      <w:r>
        <w:rPr>
          <w:rFonts w:ascii="Times New Roman"/>
          <w:b w:val="false"/>
          <w:i w:val="false"/>
          <w:color w:val="000000"/>
          <w:sz w:val="28"/>
        </w:rPr>
        <w:t xml:space="preserve"> согласно приложений, или по формулам:</w:t>
      </w:r>
      <w:r>
        <w:br/>
      </w:r>
      <w:r>
        <w:rPr>
          <w:rFonts w:ascii="Times New Roman"/>
          <w:b w:val="false"/>
          <w:i w:val="false"/>
          <w:color w:val="000000"/>
          <w:sz w:val="28"/>
        </w:rPr>
        <w:t>
</w:t>
      </w:r>
      <w:r>
        <w:br/>
      </w:r>
    </w:p>
    <w:p>
      <w:pPr>
        <w:spacing w:after="0"/>
        <w:ind w:left="0"/>
        <w:jc w:val="both"/>
      </w:pPr>
      <w:r>
        <w:drawing>
          <wp:inline distT="0" distB="0" distL="0" distR="0">
            <wp:extent cx="4813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48133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(8а)</w:t>
      </w:r>
      <w:r>
        <w:br/>
      </w:r>
      <w:r>
        <w:rPr>
          <w:rFonts w:ascii="Times New Roman"/>
          <w:b w:val="false"/>
          <w:i w:val="false"/>
          <w:color w:val="000000"/>
          <w:sz w:val="28"/>
        </w:rPr>
        <w:t>
</w:t>
      </w:r>
      <w:r>
        <w:br/>
      </w:r>
    </w:p>
    <w:p>
      <w:pPr>
        <w:spacing w:after="0"/>
        <w:ind w:left="0"/>
        <w:jc w:val="both"/>
      </w:pPr>
      <w:r>
        <w:drawing>
          <wp:inline distT="0" distB="0" distL="0" distR="0">
            <wp:extent cx="3670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36703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(8б)</w:t>
      </w:r>
      <w:r>
        <w:br/>
      </w:r>
      <w:r>
        <w:rPr>
          <w:rFonts w:ascii="Times New Roman"/>
          <w:b w:val="false"/>
          <w:i w:val="false"/>
          <w:color w:val="000000"/>
          <w:sz w:val="28"/>
        </w:rPr>
        <w:t>
</w:t>
      </w:r>
    </w:p>
    <w:bookmarkStart w:name="z7980" w:id="6124"/>
    <w:p>
      <w:pPr>
        <w:spacing w:after="0"/>
        <w:ind w:left="0"/>
        <w:jc w:val="both"/>
      </w:pPr>
      <w:r>
        <w:rPr>
          <w:rFonts w:ascii="Times New Roman"/>
          <w:b w:val="false"/>
          <w:i w:val="false"/>
          <w:color w:val="000000"/>
          <w:sz w:val="28"/>
        </w:rPr>
        <w:t xml:space="preserve">
      Если </w:t>
      </w:r>
      <w:r>
        <w:rPr>
          <w:rFonts w:ascii="Times New Roman"/>
          <w:b w:val="false"/>
          <w:i/>
          <w:color w:val="000000"/>
          <w:sz w:val="28"/>
        </w:rPr>
        <w:t>Н&gt;Н</w:t>
      </w:r>
      <w:r>
        <w:rPr>
          <w:rFonts w:ascii="Times New Roman"/>
          <w:b w:val="false"/>
          <w:i w:val="false"/>
          <w:color w:val="000000"/>
          <w:vertAlign w:val="subscript"/>
        </w:rPr>
        <w:t>в</w:t>
      </w:r>
      <w:r>
        <w:rPr>
          <w:rFonts w:ascii="Times New Roman"/>
          <w:b w:val="false"/>
          <w:i w:val="false"/>
          <w:color w:val="000000"/>
          <w:sz w:val="28"/>
        </w:rPr>
        <w:t xml:space="preserve"> (рисунок 5 б согласно приложений), то </w:t>
      </w:r>
    </w:p>
    <w:bookmarkEnd w:id="6124"/>
    <w:p>
      <w:pPr>
        <w:spacing w:after="0"/>
        <w:ind w:left="0"/>
        <w:jc w:val="both"/>
      </w:pPr>
      <w:r>
        <w:drawing>
          <wp:inline distT="0" distB="0" distL="0" distR="0">
            <wp:extent cx="71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711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r</w:t>
      </w:r>
      <w:r>
        <w:rPr>
          <w:rFonts w:ascii="Times New Roman"/>
          <w:b w:val="false"/>
          <w:i w:val="false"/>
          <w:color w:val="000000"/>
          <w:vertAlign w:val="subscript"/>
        </w:rPr>
        <w:t>з</w:t>
      </w:r>
      <w:r>
        <w:rPr>
          <w:rFonts w:ascii="Times New Roman"/>
          <w:b w:val="false"/>
          <w:i w:val="false"/>
          <w:color w:val="000000"/>
          <w:sz w:val="28"/>
        </w:rPr>
        <w:t xml:space="preserve"> = 1.</w:t>
      </w:r>
      <w:r>
        <w:br/>
      </w:r>
      <w:r>
        <w:rPr>
          <w:rFonts w:ascii="Times New Roman"/>
          <w:b w:val="false"/>
          <w:i w:val="false"/>
          <w:color w:val="000000"/>
          <w:sz w:val="28"/>
        </w:rPr>
        <w:t>
</w:t>
      </w:r>
    </w:p>
    <w:bookmarkStart w:name="z7981" w:id="6125"/>
    <w:p>
      <w:pPr>
        <w:spacing w:after="0"/>
        <w:ind w:left="0"/>
        <w:jc w:val="both"/>
      </w:pPr>
      <w:r>
        <w:rPr>
          <w:rFonts w:ascii="Times New Roman"/>
          <w:b w:val="false"/>
          <w:i w:val="false"/>
          <w:color w:val="000000"/>
          <w:sz w:val="28"/>
        </w:rPr>
        <w:t xml:space="preserve">
      При </w:t>
      </w:r>
      <w:r>
        <w:rPr>
          <w:rFonts w:ascii="Times New Roman"/>
          <w:b w:val="false"/>
          <w:i/>
          <w:color w:val="000000"/>
          <w:sz w:val="28"/>
        </w:rPr>
        <w:t>Н&gt;Н</w:t>
      </w:r>
      <w:r>
        <w:rPr>
          <w:rFonts w:ascii="Times New Roman"/>
          <w:b w:val="false"/>
          <w:i w:val="false"/>
          <w:color w:val="000000"/>
          <w:vertAlign w:val="subscript"/>
        </w:rPr>
        <w:t>в</w:t>
      </w:r>
      <w:r>
        <w:rPr>
          <w:rFonts w:ascii="Times New Roman"/>
          <w:b w:val="false"/>
          <w:i w:val="false"/>
          <w:color w:val="000000"/>
          <w:sz w:val="28"/>
        </w:rPr>
        <w:t xml:space="preserve"> коэффициент </w:t>
      </w:r>
    </w:p>
    <w:bookmarkEnd w:id="6125"/>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определяется по графику, приведенному на </w:t>
      </w:r>
      <w:r>
        <w:rPr>
          <w:rFonts w:ascii="Times New Roman"/>
          <w:b w:val="false"/>
          <w:i w:val="false"/>
          <w:color w:val="000000"/>
          <w:sz w:val="28"/>
        </w:rPr>
        <w:t>рисунке 7</w:t>
      </w:r>
      <w:r>
        <w:rPr>
          <w:rFonts w:ascii="Times New Roman"/>
          <w:b w:val="false"/>
          <w:i w:val="false"/>
          <w:color w:val="000000"/>
          <w:sz w:val="28"/>
        </w:rPr>
        <w:t xml:space="preserve"> согласно приложений, или по формуле</w:t>
      </w:r>
      <w:r>
        <w:br/>
      </w:r>
      <w:r>
        <w:rPr>
          <w:rFonts w:ascii="Times New Roman"/>
          <w:b w:val="false"/>
          <w:i w:val="false"/>
          <w:color w:val="000000"/>
          <w:sz w:val="28"/>
        </w:rPr>
        <w:t>
</w:t>
      </w:r>
      <w:r>
        <w:br/>
      </w:r>
    </w:p>
    <w:p>
      <w:pPr>
        <w:spacing w:after="0"/>
        <w:ind w:left="0"/>
        <w:jc w:val="both"/>
      </w:pPr>
      <w:r>
        <w:drawing>
          <wp:inline distT="0" distB="0" distL="0" distR="0">
            <wp:extent cx="359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35941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w:t>
      </w:r>
      <w:r>
        <w:br/>
      </w:r>
      <w:r>
        <w:rPr>
          <w:rFonts w:ascii="Times New Roman"/>
          <w:b w:val="false"/>
          <w:i w:val="false"/>
          <w:color w:val="000000"/>
          <w:sz w:val="28"/>
        </w:rPr>
        <w:t>
</w:t>
      </w:r>
    </w:p>
    <w:bookmarkStart w:name="z7983" w:id="6126"/>
    <w:p>
      <w:pPr>
        <w:spacing w:after="0"/>
        <w:ind w:left="0"/>
        <w:jc w:val="both"/>
      </w:pPr>
      <w:r>
        <w:rPr>
          <w:rFonts w:ascii="Times New Roman"/>
          <w:b w:val="false"/>
          <w:i w:val="false"/>
          <w:color w:val="000000"/>
          <w:sz w:val="28"/>
        </w:rPr>
        <w:t>
      в зависимости от отношения Н/Н</w:t>
      </w:r>
      <w:r>
        <w:rPr>
          <w:rFonts w:ascii="Times New Roman"/>
          <w:b w:val="false"/>
          <w:i w:val="false"/>
          <w:color w:val="000000"/>
          <w:vertAlign w:val="subscript"/>
        </w:rPr>
        <w:t>в</w:t>
      </w:r>
      <w:r>
        <w:rPr>
          <w:rFonts w:ascii="Times New Roman"/>
          <w:b w:val="false"/>
          <w:i w:val="false"/>
          <w:color w:val="000000"/>
          <w:sz w:val="28"/>
        </w:rPr>
        <w:t>. При Н&lt;Н</w:t>
      </w:r>
      <w:r>
        <w:rPr>
          <w:rFonts w:ascii="Times New Roman"/>
          <w:b w:val="false"/>
          <w:i w:val="false"/>
          <w:color w:val="000000"/>
          <w:vertAlign w:val="subscript"/>
        </w:rPr>
        <w:t>в</w:t>
      </w:r>
      <w:r>
        <w:rPr>
          <w:rFonts w:ascii="Times New Roman"/>
          <w:b w:val="false"/>
          <w:i w:val="false"/>
          <w:color w:val="000000"/>
          <w:sz w:val="28"/>
        </w:rPr>
        <w:t xml:space="preserve"> принимается значение </w:t>
      </w:r>
    </w:p>
    <w:bookmarkEnd w:id="6126"/>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соответствующее Н=Н</w:t>
      </w:r>
      <w:r>
        <w:rPr>
          <w:rFonts w:ascii="Times New Roman"/>
          <w:b w:val="false"/>
          <w:i w:val="false"/>
          <w:color w:val="000000"/>
          <w:vertAlign w:val="subscript"/>
        </w:rPr>
        <w:t>в</w:t>
      </w:r>
      <w:r>
        <w:rPr>
          <w:rFonts w:ascii="Times New Roman"/>
          <w:b w:val="false"/>
          <w:i w:val="false"/>
          <w:color w:val="000000"/>
          <w:sz w:val="28"/>
        </w:rPr>
        <w:t>.</w:t>
      </w:r>
      <w:r>
        <w:br/>
      </w:r>
      <w:r>
        <w:rPr>
          <w:rFonts w:ascii="Times New Roman"/>
          <w:b w:val="false"/>
          <w:i w:val="false"/>
          <w:color w:val="000000"/>
          <w:sz w:val="28"/>
        </w:rPr>
        <w:t>
</w:t>
      </w:r>
    </w:p>
    <w:bookmarkStart w:name="z7984" w:id="6127"/>
    <w:p>
      <w:pPr>
        <w:spacing w:after="0"/>
        <w:ind w:left="0"/>
        <w:jc w:val="both"/>
      </w:pPr>
      <w:r>
        <w:rPr>
          <w:rFonts w:ascii="Times New Roman"/>
          <w:b w:val="false"/>
          <w:i w:val="false"/>
          <w:color w:val="000000"/>
          <w:sz w:val="28"/>
        </w:rPr>
        <w:t>
      Если</w:t>
      </w:r>
    </w:p>
    <w:bookmarkEnd w:id="6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&lt;1,4 (10)</w:t>
      </w:r>
      <w:r>
        <w:br/>
      </w:r>
      <w:r>
        <w:rPr>
          <w:rFonts w:ascii="Times New Roman"/>
          <w:b w:val="false"/>
          <w:i w:val="false"/>
          <w:color w:val="000000"/>
          <w:sz w:val="28"/>
        </w:rPr>
        <w:t>
</w:t>
      </w:r>
    </w:p>
    <w:bookmarkStart w:name="z7986" w:id="6128"/>
    <w:p>
      <w:pPr>
        <w:spacing w:after="0"/>
        <w:ind w:left="0"/>
        <w:jc w:val="both"/>
      </w:pPr>
      <w:r>
        <w:rPr>
          <w:rFonts w:ascii="Times New Roman"/>
          <w:b w:val="false"/>
          <w:i w:val="false"/>
          <w:color w:val="000000"/>
          <w:sz w:val="28"/>
        </w:rPr>
        <w:t>
      то при расчетах принимается:</w:t>
      </w:r>
    </w:p>
    <w:bookmarkEnd w:id="6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08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4508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p>
    <w:bookmarkStart w:name="z7988" w:id="6129"/>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s</w:t>
      </w:r>
      <w:r>
        <w:rPr>
          <w:rFonts w:ascii="Times New Roman"/>
          <w:b w:val="false"/>
          <w:i w:val="false"/>
          <w:color w:val="000000"/>
          <w:sz w:val="28"/>
        </w:rPr>
        <w:t xml:space="preserve"> в (7) определяется по графику, приведенному на </w:t>
      </w:r>
      <w:r>
        <w:rPr>
          <w:rFonts w:ascii="Times New Roman"/>
          <w:b w:val="false"/>
          <w:i w:val="false"/>
          <w:color w:val="000000"/>
          <w:sz w:val="28"/>
        </w:rPr>
        <w:t>рисунке 8</w:t>
      </w:r>
      <w:r>
        <w:rPr>
          <w:rFonts w:ascii="Times New Roman"/>
          <w:b w:val="false"/>
          <w:i w:val="false"/>
          <w:color w:val="000000"/>
          <w:sz w:val="28"/>
        </w:rPr>
        <w:t xml:space="preserve"> согласно приложений, или по формулам:</w:t>
      </w:r>
    </w:p>
    <w:bookmarkEnd w:id="61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1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3314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(12а)</w:t>
      </w:r>
      <w:r>
        <w:br/>
      </w:r>
      <w:r>
        <w:rPr>
          <w:rFonts w:ascii="Times New Roman"/>
          <w:b w:val="false"/>
          <w:i w:val="false"/>
          <w:color w:val="000000"/>
          <w:sz w:val="28"/>
        </w:rPr>
        <w:t>
</w:t>
      </w:r>
      <w:r>
        <w:br/>
      </w:r>
    </w:p>
    <w:p>
      <w:pPr>
        <w:spacing w:after="0"/>
        <w:ind w:left="0"/>
        <w:jc w:val="both"/>
      </w:pPr>
      <w:r>
        <w:drawing>
          <wp:inline distT="0" distB="0" distL="0" distR="0">
            <wp:extent cx="325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3251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(12б)</w:t>
      </w:r>
      <w:r>
        <w:br/>
      </w:r>
      <w:r>
        <w:rPr>
          <w:rFonts w:ascii="Times New Roman"/>
          <w:b w:val="false"/>
          <w:i w:val="false"/>
          <w:color w:val="000000"/>
          <w:sz w:val="28"/>
        </w:rPr>
        <w:t>
</w:t>
      </w:r>
      <w:r>
        <w:br/>
      </w:r>
    </w:p>
    <w:p>
      <w:pPr>
        <w:spacing w:after="0"/>
        <w:ind w:left="0"/>
        <w:jc w:val="both"/>
      </w:pPr>
      <w:r>
        <w:drawing>
          <wp:inline distT="0" distB="0" distL="0" distR="0">
            <wp:extent cx="4559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45593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(12в)</w:t>
      </w:r>
      <w:r>
        <w:br/>
      </w:r>
      <w:r>
        <w:rPr>
          <w:rFonts w:ascii="Times New Roman"/>
          <w:b w:val="false"/>
          <w:i w:val="false"/>
          <w:color w:val="000000"/>
          <w:sz w:val="28"/>
        </w:rPr>
        <w:t>
</w:t>
      </w:r>
      <w:r>
        <w:br/>
      </w:r>
    </w:p>
    <w:p>
      <w:pPr>
        <w:spacing w:after="0"/>
        <w:ind w:left="0"/>
        <w:jc w:val="both"/>
      </w:pPr>
      <w:r>
        <w:drawing>
          <wp:inline distT="0" distB="0" distL="0" distR="0">
            <wp:extent cx="212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120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(12г)</w:t>
      </w:r>
      <w:r>
        <w:br/>
      </w:r>
      <w:r>
        <w:rPr>
          <w:rFonts w:ascii="Times New Roman"/>
          <w:b w:val="false"/>
          <w:i w:val="false"/>
          <w:color w:val="000000"/>
          <w:sz w:val="28"/>
        </w:rPr>
        <w:t>
</w:t>
      </w:r>
    </w:p>
    <w:bookmarkStart w:name="z7993" w:id="6130"/>
    <w:p>
      <w:pPr>
        <w:spacing w:after="0"/>
        <w:ind w:left="0"/>
        <w:jc w:val="both"/>
      </w:pPr>
      <w:r>
        <w:rPr>
          <w:rFonts w:ascii="Times New Roman"/>
          <w:b w:val="false"/>
          <w:i w:val="false"/>
          <w:color w:val="000000"/>
          <w:sz w:val="28"/>
        </w:rPr>
        <w:t>
      в зависимости от аргумента:</w:t>
      </w:r>
    </w:p>
    <w:bookmarkEnd w:id="6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231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bookmarkStart w:name="z7995" w:id="6131"/>
    <w:p>
      <w:pPr>
        <w:spacing w:after="0"/>
        <w:ind w:left="0"/>
        <w:jc w:val="both"/>
      </w:pPr>
      <w:r>
        <w:rPr>
          <w:rFonts w:ascii="Times New Roman"/>
          <w:b w:val="false"/>
          <w:i w:val="false"/>
          <w:color w:val="000000"/>
          <w:sz w:val="28"/>
        </w:rPr>
        <w:t>
      где при Н&lt;Н</w:t>
      </w:r>
      <w:r>
        <w:rPr>
          <w:rFonts w:ascii="Times New Roman"/>
          <w:b w:val="false"/>
          <w:i w:val="false"/>
          <w:color w:val="000000"/>
          <w:vertAlign w:val="subscript"/>
        </w:rPr>
        <w:t>в</w:t>
      </w:r>
      <w:r>
        <w:rPr>
          <w:rFonts w:ascii="Times New Roman"/>
          <w:b w:val="false"/>
          <w:i w:val="false"/>
          <w:color w:val="000000"/>
          <w:sz w:val="28"/>
        </w:rPr>
        <w:t xml:space="preserve"> коэффициент </w:t>
      </w:r>
      <w:r>
        <w:rPr>
          <w:rFonts w:ascii="Times New Roman"/>
          <w:b w:val="false"/>
          <w:i/>
          <w:color w:val="000000"/>
          <w:sz w:val="28"/>
        </w:rPr>
        <w:t>р</w:t>
      </w:r>
      <w:r>
        <w:rPr>
          <w:rFonts w:ascii="Times New Roman"/>
          <w:b w:val="false"/>
          <w:i w:val="false"/>
          <w:color w:val="000000"/>
          <w:vertAlign w:val="subscript"/>
        </w:rPr>
        <w:t>з</w:t>
      </w:r>
      <w:r>
        <w:rPr>
          <w:rFonts w:ascii="Times New Roman"/>
          <w:b w:val="false"/>
          <w:i w:val="false"/>
          <w:color w:val="000000"/>
          <w:sz w:val="28"/>
        </w:rPr>
        <w:t xml:space="preserve"> устанавливается в зависимости от отношения </w:t>
      </w:r>
    </w:p>
    <w:bookmarkEnd w:id="6131"/>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графику, приведенному на </w:t>
      </w:r>
      <w:r>
        <w:rPr>
          <w:rFonts w:ascii="Times New Roman"/>
          <w:b w:val="false"/>
          <w:i w:val="false"/>
          <w:color w:val="000000"/>
          <w:sz w:val="28"/>
        </w:rPr>
        <w:t>рисунке 6</w:t>
      </w:r>
      <w:r>
        <w:rPr>
          <w:rFonts w:ascii="Times New Roman"/>
          <w:b w:val="false"/>
          <w:i w:val="false"/>
          <w:color w:val="000000"/>
          <w:sz w:val="28"/>
        </w:rPr>
        <w:t xml:space="preserve"> согласно приложений, или по формулам:</w:t>
      </w:r>
      <w:r>
        <w:br/>
      </w:r>
      <w:r>
        <w:rPr>
          <w:rFonts w:ascii="Times New Roman"/>
          <w:b w:val="false"/>
          <w:i w:val="false"/>
          <w:color w:val="000000"/>
          <w:sz w:val="28"/>
        </w:rPr>
        <w:t>
</w:t>
      </w:r>
      <w:r>
        <w:br/>
      </w:r>
    </w:p>
    <w:p>
      <w:pPr>
        <w:spacing w:after="0"/>
        <w:ind w:left="0"/>
        <w:jc w:val="both"/>
      </w:pPr>
      <w:r>
        <w:drawing>
          <wp:inline distT="0" distB="0" distL="0" distR="0">
            <wp:extent cx="219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197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(14а)</w:t>
      </w:r>
      <w:r>
        <w:br/>
      </w:r>
      <w:r>
        <w:rPr>
          <w:rFonts w:ascii="Times New Roman"/>
          <w:b w:val="false"/>
          <w:i w:val="false"/>
          <w:color w:val="000000"/>
          <w:sz w:val="28"/>
        </w:rPr>
        <w:t>
</w:t>
      </w:r>
      <w:r>
        <w:br/>
      </w:r>
    </w:p>
    <w:p>
      <w:pPr>
        <w:spacing w:after="0"/>
        <w:ind w:left="0"/>
        <w:jc w:val="both"/>
      </w:pPr>
      <w:r>
        <w:drawing>
          <wp:inline distT="0" distB="0" distL="0" distR="0">
            <wp:extent cx="3898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38989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(14б)</w:t>
      </w:r>
      <w:r>
        <w:br/>
      </w:r>
      <w:r>
        <w:rPr>
          <w:rFonts w:ascii="Times New Roman"/>
          <w:b w:val="false"/>
          <w:i w:val="false"/>
          <w:color w:val="000000"/>
          <w:sz w:val="28"/>
        </w:rPr>
        <w:t>
</w:t>
      </w:r>
      <w:r>
        <w:br/>
      </w:r>
    </w:p>
    <w:p>
      <w:pPr>
        <w:spacing w:after="0"/>
        <w:ind w:left="0"/>
        <w:jc w:val="both"/>
      </w:pPr>
      <w:r>
        <w:drawing>
          <wp:inline distT="0" distB="0" distL="0" distR="0">
            <wp:extent cx="300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30099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(14в)</w:t>
      </w:r>
      <w:r>
        <w:br/>
      </w:r>
      <w:r>
        <w:rPr>
          <w:rFonts w:ascii="Times New Roman"/>
          <w:b w:val="false"/>
          <w:i w:val="false"/>
          <w:color w:val="000000"/>
          <w:sz w:val="28"/>
        </w:rPr>
        <w:t>
</w:t>
      </w:r>
    </w:p>
    <w:bookmarkStart w:name="z7999" w:id="6132"/>
    <w:p>
      <w:pPr>
        <w:spacing w:after="0"/>
        <w:ind w:left="0"/>
        <w:jc w:val="both"/>
      </w:pPr>
      <w:r>
        <w:rPr>
          <w:rFonts w:ascii="Times New Roman"/>
          <w:b w:val="false"/>
          <w:i w:val="false"/>
          <w:color w:val="000000"/>
          <w:sz w:val="28"/>
        </w:rPr>
        <w:t xml:space="preserve">
      а при </w:t>
      </w:r>
      <w:r>
        <w:rPr>
          <w:rFonts w:ascii="Times New Roman"/>
          <w:b w:val="false"/>
          <w:i/>
          <w:color w:val="000000"/>
          <w:sz w:val="28"/>
        </w:rPr>
        <w:t>Н&gt;Н</w:t>
      </w:r>
      <w:r>
        <w:rPr>
          <w:rFonts w:ascii="Times New Roman"/>
          <w:b w:val="false"/>
          <w:i w:val="false"/>
          <w:color w:val="000000"/>
          <w:vertAlign w:val="subscript"/>
        </w:rPr>
        <w:t>в</w:t>
      </w:r>
      <w:r>
        <w:rPr>
          <w:rFonts w:ascii="Times New Roman"/>
          <w:b w:val="false"/>
          <w:i w:val="false"/>
          <w:color w:val="000000"/>
          <w:sz w:val="28"/>
        </w:rPr>
        <w:t xml:space="preserve"> принимается p</w:t>
      </w:r>
      <w:r>
        <w:rPr>
          <w:rFonts w:ascii="Times New Roman"/>
          <w:b w:val="false"/>
          <w:i w:val="false"/>
          <w:color w:val="000000"/>
          <w:vertAlign w:val="subscript"/>
        </w:rPr>
        <w:t>з</w:t>
      </w:r>
      <w:r>
        <w:rPr>
          <w:rFonts w:ascii="Times New Roman"/>
          <w:b w:val="false"/>
          <w:i w:val="false"/>
          <w:color w:val="000000"/>
          <w:sz w:val="28"/>
        </w:rPr>
        <w:t xml:space="preserve">=1. Если при этом </w:t>
      </w:r>
    </w:p>
    <w:bookmarkEnd w:id="6132"/>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u w:val="single"/>
        </w:rPr>
        <w:t>&lt;</w:t>
      </w:r>
      <w:r>
        <w:rPr>
          <w:rFonts w:ascii="Times New Roman"/>
          <w:b w:val="false"/>
          <w:i w:val="false"/>
          <w:color w:val="000000"/>
          <w:sz w:val="28"/>
        </w:rPr>
        <w:t xml:space="preserve">1, где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определяется по формуле (7), то принимаются соотношения (11).</w:t>
      </w:r>
      <w:r>
        <w:br/>
      </w:r>
      <w:r>
        <w:rPr>
          <w:rFonts w:ascii="Times New Roman"/>
          <w:b w:val="false"/>
          <w:i w:val="false"/>
          <w:color w:val="000000"/>
          <w:sz w:val="28"/>
        </w:rPr>
        <w:t>
</w:t>
      </w:r>
    </w:p>
    <w:bookmarkStart w:name="z8000" w:id="6133"/>
    <w:p>
      <w:pPr>
        <w:spacing w:after="0"/>
        <w:ind w:left="0"/>
        <w:jc w:val="both"/>
      </w:pPr>
      <w:r>
        <w:rPr>
          <w:rFonts w:ascii="Times New Roman"/>
          <w:b w:val="false"/>
          <w:i w:val="false"/>
          <w:color w:val="000000"/>
          <w:sz w:val="28"/>
        </w:rPr>
        <w:t>
      Для низких источников (т. е. при Н&lt;10м), коэффициент s в (7) заменяется на s</w:t>
      </w:r>
      <w:r>
        <w:rPr>
          <w:rFonts w:ascii="Times New Roman"/>
          <w:b w:val="false"/>
          <w:i w:val="false"/>
          <w:color w:val="000000"/>
          <w:vertAlign w:val="subscript"/>
        </w:rPr>
        <w:t>L</w:t>
      </w:r>
      <w:r>
        <w:rPr>
          <w:rFonts w:ascii="Times New Roman"/>
          <w:b w:val="false"/>
          <w:i w:val="false"/>
          <w:color w:val="000000"/>
          <w:sz w:val="28"/>
        </w:rPr>
        <w:t>, где s</w:t>
      </w:r>
      <w:r>
        <w:rPr>
          <w:rFonts w:ascii="Times New Roman"/>
          <w:b w:val="false"/>
          <w:i w:val="false"/>
          <w:color w:val="000000"/>
          <w:vertAlign w:val="subscript"/>
        </w:rPr>
        <w:t>L</w:t>
      </w:r>
      <w:r>
        <w:rPr>
          <w:rFonts w:ascii="Times New Roman"/>
          <w:b w:val="false"/>
          <w:i w:val="false"/>
          <w:color w:val="000000"/>
          <w:sz w:val="28"/>
        </w:rPr>
        <w:t xml:space="preserve"> определяется по формулам:</w:t>
      </w:r>
    </w:p>
    <w:bookmarkEnd w:id="61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5854700" cy="179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bookmarkStart w:name="z8002" w:id="6134"/>
    <w:p>
      <w:pPr>
        <w:spacing w:after="0"/>
        <w:ind w:left="0"/>
        <w:jc w:val="both"/>
      </w:pPr>
      <w:r>
        <w:rPr>
          <w:rFonts w:ascii="Times New Roman"/>
          <w:b w:val="false"/>
          <w:i w:val="false"/>
          <w:color w:val="000000"/>
          <w:sz w:val="28"/>
        </w:rPr>
        <w:t xml:space="preserve">
      Для определения </w:t>
      </w:r>
    </w:p>
    <w:bookmarkEnd w:id="6134"/>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предварительно по </w:t>
      </w:r>
      <w:r>
        <w:rPr>
          <w:rFonts w:ascii="Times New Roman"/>
          <w:b w:val="false"/>
          <w:i w:val="false"/>
          <w:color w:val="000000"/>
          <w:sz w:val="28"/>
        </w:rPr>
        <w:t>рисунку 9</w:t>
      </w:r>
      <w:r>
        <w:rPr>
          <w:rFonts w:ascii="Times New Roman"/>
          <w:b w:val="false"/>
          <w:i w:val="false"/>
          <w:color w:val="000000"/>
          <w:sz w:val="28"/>
        </w:rPr>
        <w:t xml:space="preserve"> согласно приложений или по формулам:</w:t>
      </w:r>
      <w:r>
        <w:br/>
      </w:r>
      <w:r>
        <w:rPr>
          <w:rFonts w:ascii="Times New Roman"/>
          <w:b w:val="false"/>
          <w:i w:val="false"/>
          <w:color w:val="000000"/>
          <w:sz w:val="28"/>
        </w:rPr>
        <w:t>
</w:t>
      </w:r>
      <w:r>
        <w:br/>
      </w:r>
    </w:p>
    <w:p>
      <w:pPr>
        <w:spacing w:after="0"/>
        <w:ind w:left="0"/>
        <w:jc w:val="both"/>
      </w:pPr>
      <w:r>
        <w:drawing>
          <wp:inline distT="0" distB="0" distL="0" distR="0">
            <wp:extent cx="361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3619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(16а)</w:t>
      </w:r>
      <w:r>
        <w:br/>
      </w:r>
      <w:r>
        <w:rPr>
          <w:rFonts w:ascii="Times New Roman"/>
          <w:b w:val="false"/>
          <w:i w:val="false"/>
          <w:color w:val="000000"/>
          <w:sz w:val="28"/>
        </w:rPr>
        <w:t>
</w:t>
      </w:r>
      <w:r>
        <w:br/>
      </w:r>
    </w:p>
    <w:p>
      <w:pPr>
        <w:spacing w:after="0"/>
        <w:ind w:left="0"/>
        <w:jc w:val="both"/>
      </w:pPr>
      <w:r>
        <w:drawing>
          <wp:inline distT="0" distB="0" distL="0" distR="0">
            <wp:extent cx="289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895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(16б)</w:t>
      </w:r>
      <w:r>
        <w:br/>
      </w:r>
      <w:r>
        <w:rPr>
          <w:rFonts w:ascii="Times New Roman"/>
          <w:b w:val="false"/>
          <w:i w:val="false"/>
          <w:color w:val="000000"/>
          <w:sz w:val="28"/>
        </w:rPr>
        <w:t>
</w:t>
      </w:r>
    </w:p>
    <w:bookmarkStart w:name="z8005" w:id="6135"/>
    <w:p>
      <w:pPr>
        <w:spacing w:after="0"/>
        <w:ind w:left="0"/>
        <w:jc w:val="both"/>
      </w:pPr>
      <w:r>
        <w:rPr>
          <w:rFonts w:ascii="Times New Roman"/>
          <w:b w:val="false"/>
          <w:i w:val="false"/>
          <w:color w:val="000000"/>
          <w:sz w:val="28"/>
        </w:rPr>
        <w:t xml:space="preserve">
      находится вспомогательный угол </w:t>
      </w:r>
    </w:p>
    <w:bookmarkEnd w:id="6135"/>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(в градусах) в зависимости от отношения</w:t>
      </w:r>
      <w:r>
        <w:br/>
      </w:r>
      <w:r>
        <w:rPr>
          <w:rFonts w:ascii="Times New Roman"/>
          <w:b w:val="false"/>
          <w:i w:val="false"/>
          <w:color w:val="000000"/>
          <w:sz w:val="28"/>
        </w:rPr>
        <w:t>
</w:t>
      </w:r>
    </w:p>
    <w:bookmarkStart w:name="z8006" w:id="613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color w:val="000000"/>
          <w:sz w:val="28"/>
        </w:rPr>
        <w:t>= L</w:t>
      </w:r>
      <w:r>
        <w:rPr>
          <w:rFonts w:ascii="Times New Roman"/>
          <w:b w:val="false"/>
          <w:i w:val="false"/>
          <w:color w:val="000000"/>
          <w:vertAlign w:val="subscript"/>
        </w:rPr>
        <w:t>III</w:t>
      </w:r>
      <w:r>
        <w:rPr>
          <w:rFonts w:ascii="Times New Roman"/>
          <w:b w:val="false"/>
          <w:i/>
          <w:color w:val="000000"/>
          <w:sz w:val="28"/>
        </w:rPr>
        <w:t>/L</w:t>
      </w:r>
    </w:p>
    <w:bookmarkEnd w:id="6136"/>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8007" w:id="6137"/>
    <w:p>
      <w:pPr>
        <w:spacing w:after="0"/>
        <w:ind w:left="0"/>
        <w:jc w:val="both"/>
      </w:pPr>
      <w:r>
        <w:rPr>
          <w:rFonts w:ascii="Times New Roman"/>
          <w:b w:val="false"/>
          <w:i w:val="false"/>
          <w:color w:val="000000"/>
          <w:sz w:val="28"/>
        </w:rPr>
        <w:t xml:space="preserve">
      Безразмерный коэффициент </w:t>
      </w:r>
    </w:p>
    <w:bookmarkEnd w:id="6137"/>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определяется по </w:t>
      </w:r>
      <w:r>
        <w:rPr>
          <w:rFonts w:ascii="Times New Roman"/>
          <w:b w:val="false"/>
          <w:i w:val="false"/>
          <w:color w:val="000000"/>
          <w:sz w:val="28"/>
        </w:rPr>
        <w:t>рисунку 10</w:t>
      </w:r>
      <w:r>
        <w:rPr>
          <w:rFonts w:ascii="Times New Roman"/>
          <w:b w:val="false"/>
          <w:i w:val="false"/>
          <w:color w:val="000000"/>
          <w:sz w:val="28"/>
        </w:rPr>
        <w:t xml:space="preserve"> согласно приложений или по формуле:</w:t>
      </w:r>
      <w:r>
        <w:br/>
      </w:r>
      <w:r>
        <w:rPr>
          <w:rFonts w:ascii="Times New Roman"/>
          <w:b w:val="false"/>
          <w:i w:val="false"/>
          <w:color w:val="000000"/>
          <w:sz w:val="28"/>
        </w:rPr>
        <w:t>
</w:t>
      </w:r>
      <w:r>
        <w:br/>
      </w:r>
    </w:p>
    <w:p>
      <w:pPr>
        <w:spacing w:after="0"/>
        <w:ind w:left="0"/>
        <w:jc w:val="both"/>
      </w:pPr>
      <w:r>
        <w:drawing>
          <wp:inline distT="0" distB="0" distL="0" distR="0">
            <wp:extent cx="4483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44831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w:t>
      </w:r>
      <w:r>
        <w:br/>
      </w:r>
      <w:r>
        <w:rPr>
          <w:rFonts w:ascii="Times New Roman"/>
          <w:b w:val="false"/>
          <w:i w:val="false"/>
          <w:color w:val="000000"/>
          <w:sz w:val="28"/>
        </w:rPr>
        <w:t>
</w:t>
      </w:r>
    </w:p>
    <w:bookmarkStart w:name="z8009" w:id="6138"/>
    <w:p>
      <w:pPr>
        <w:spacing w:after="0"/>
        <w:ind w:left="0"/>
        <w:jc w:val="both"/>
      </w:pPr>
      <w:r>
        <w:rPr>
          <w:rFonts w:ascii="Times New Roman"/>
          <w:b w:val="false"/>
          <w:i w:val="false"/>
          <w:color w:val="000000"/>
          <w:sz w:val="28"/>
        </w:rPr>
        <w:t xml:space="preserve">
      в зависимости от аргумента </w:t>
      </w:r>
      <w:r>
        <w:rPr>
          <w:rFonts w:ascii="Times New Roman"/>
          <w:b w:val="false"/>
          <w:i/>
          <w:color w:val="000000"/>
          <w:sz w:val="28"/>
        </w:rPr>
        <w:t>t</w:t>
      </w:r>
      <w:r>
        <w:rPr>
          <w:rFonts w:ascii="Times New Roman"/>
          <w:b w:val="false"/>
          <w:i w:val="false"/>
          <w:color w:val="000000"/>
          <w:vertAlign w:val="subscript"/>
        </w:rPr>
        <w:t>3</w:t>
      </w:r>
      <w:r>
        <w:rPr>
          <w:rFonts w:ascii="Times New Roman"/>
          <w:b w:val="false"/>
          <w:i w:val="false"/>
          <w:color w:val="000000"/>
          <w:sz w:val="28"/>
        </w:rPr>
        <w:t>:</w:t>
      </w:r>
    </w:p>
    <w:bookmarkEnd w:id="61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730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(19а)</w:t>
      </w:r>
      <w:r>
        <w:br/>
      </w:r>
      <w:r>
        <w:rPr>
          <w:rFonts w:ascii="Times New Roman"/>
          <w:b w:val="false"/>
          <w:i w:val="false"/>
          <w:color w:val="000000"/>
          <w:sz w:val="28"/>
        </w:rPr>
        <w:t>
</w:t>
      </w:r>
      <w:r>
        <w:br/>
      </w:r>
    </w:p>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(19б)</w:t>
      </w:r>
      <w:r>
        <w:br/>
      </w:r>
      <w:r>
        <w:rPr>
          <w:rFonts w:ascii="Times New Roman"/>
          <w:b w:val="false"/>
          <w:i w:val="false"/>
          <w:color w:val="000000"/>
          <w:sz w:val="28"/>
        </w:rPr>
        <w:t>
</w:t>
      </w:r>
    </w:p>
    <w:bookmarkStart w:name="z8012" w:id="6139"/>
    <w:p>
      <w:pPr>
        <w:spacing w:after="0"/>
        <w:ind w:left="0"/>
        <w:jc w:val="both"/>
      </w:pPr>
      <w:r>
        <w:rPr>
          <w:rFonts w:ascii="Times New Roman"/>
          <w:b w:val="false"/>
          <w:i w:val="false"/>
          <w:color w:val="000000"/>
          <w:sz w:val="28"/>
        </w:rPr>
        <w:t xml:space="preserve">
      Если значение </w:t>
      </w:r>
    </w:p>
    <w:bookmarkEnd w:id="6139"/>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м удовлетворяет неравенству</w:t>
      </w:r>
      <w:r>
        <w:br/>
      </w:r>
      <w:r>
        <w:rPr>
          <w:rFonts w:ascii="Times New Roman"/>
          <w:b w:val="false"/>
          <w:i w:val="false"/>
          <w:color w:val="000000"/>
          <w:sz w:val="28"/>
        </w:rPr>
        <w:t>
</w:t>
      </w:r>
    </w:p>
    <w:bookmarkStart w:name="z8013" w:id="6140"/>
    <w:p>
      <w:pPr>
        <w:spacing w:after="0"/>
        <w:ind w:left="0"/>
        <w:jc w:val="both"/>
      </w:pPr>
      <w:r>
        <w:rPr>
          <w:rFonts w:ascii="Times New Roman"/>
          <w:b w:val="false"/>
          <w:i w:val="false"/>
          <w:color w:val="000000"/>
          <w:sz w:val="28"/>
        </w:rPr>
        <w:t xml:space="preserve">
      </w:t>
      </w:r>
    </w:p>
    <w:bookmarkEnd w:id="6140"/>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w:t>
      </w:r>
      <w:r>
        <w:rPr>
          <w:rFonts w:ascii="Times New Roman"/>
          <w:b w:val="false"/>
          <w:i w:val="false"/>
          <w:color w:val="000000"/>
          <w:sz w:val="28"/>
          <w:u w:val="single"/>
        </w:rPr>
        <w:t>&lt;</w:t>
      </w:r>
      <w:r>
        <w:rPr>
          <w:rFonts w:ascii="Times New Roman"/>
          <w:b w:val="false"/>
          <w:i w:val="false"/>
          <w:color w:val="000000"/>
          <w:sz w:val="28"/>
        </w:rPr>
        <w:t xml:space="preserve"> 0,05 (20)</w:t>
      </w:r>
      <w:r>
        <w:br/>
      </w:r>
      <w:r>
        <w:rPr>
          <w:rFonts w:ascii="Times New Roman"/>
          <w:b w:val="false"/>
          <w:i w:val="false"/>
          <w:color w:val="000000"/>
          <w:sz w:val="28"/>
        </w:rPr>
        <w:t>
</w:t>
      </w:r>
    </w:p>
    <w:bookmarkStart w:name="z8014" w:id="6141"/>
    <w:p>
      <w:pPr>
        <w:spacing w:after="0"/>
        <w:ind w:left="0"/>
        <w:jc w:val="both"/>
      </w:pPr>
      <w:r>
        <w:rPr>
          <w:rFonts w:ascii="Times New Roman"/>
          <w:b w:val="false"/>
          <w:i w:val="false"/>
          <w:color w:val="000000"/>
          <w:sz w:val="28"/>
        </w:rPr>
        <w:t>
      то принимаются соотношения (11).</w:t>
      </w:r>
    </w:p>
    <w:bookmarkEnd w:id="6141"/>
    <w:bookmarkStart w:name="z8015" w:id="6142"/>
    <w:p>
      <w:pPr>
        <w:spacing w:after="0"/>
        <w:ind w:left="0"/>
        <w:jc w:val="both"/>
      </w:pPr>
      <w:r>
        <w:rPr>
          <w:rFonts w:ascii="Times New Roman"/>
          <w:b w:val="false"/>
          <w:i w:val="false"/>
          <w:color w:val="000000"/>
          <w:sz w:val="28"/>
        </w:rPr>
        <w:t>
      При Н/Н</w:t>
      </w:r>
      <w:r>
        <w:rPr>
          <w:rFonts w:ascii="Times New Roman"/>
          <w:b w:val="false"/>
          <w:i w:val="false"/>
          <w:color w:val="000000"/>
          <w:vertAlign w:val="subscript"/>
        </w:rPr>
        <w:t>в</w:t>
      </w:r>
      <w:r>
        <w:rPr>
          <w:rFonts w:ascii="Times New Roman"/>
          <w:b w:val="false"/>
          <w:i w:val="false"/>
          <w:color w:val="000000"/>
          <w:sz w:val="28"/>
          <w:u w:val="single"/>
        </w:rPr>
        <w:t>&gt;</w:t>
      </w:r>
      <w:r>
        <w:rPr>
          <w:rFonts w:ascii="Times New Roman"/>
          <w:b w:val="false"/>
          <w:i w:val="false"/>
          <w:color w:val="000000"/>
          <w:sz w:val="28"/>
        </w:rPr>
        <w:t>1 принимается</w:t>
      </w:r>
    </w:p>
    <w:bookmarkEnd w:id="6142"/>
    <w:bookmarkStart w:name="z8016" w:id="6143"/>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=1 (21)</w:t>
      </w:r>
    </w:p>
    <w:bookmarkEnd w:id="6143"/>
    <w:bookmarkStart w:name="z8017" w:id="6144"/>
    <w:p>
      <w:pPr>
        <w:spacing w:after="0"/>
        <w:ind w:left="0"/>
        <w:jc w:val="both"/>
      </w:pPr>
      <w:r>
        <w:rPr>
          <w:rFonts w:ascii="Times New Roman"/>
          <w:b w:val="false"/>
          <w:i w:val="false"/>
          <w:color w:val="000000"/>
          <w:sz w:val="28"/>
        </w:rPr>
        <w:t>
      При Н/Н</w:t>
      </w:r>
      <w:r>
        <w:rPr>
          <w:rFonts w:ascii="Times New Roman"/>
          <w:b w:val="false"/>
          <w:i w:val="false"/>
          <w:color w:val="000000"/>
          <w:vertAlign w:val="subscript"/>
        </w:rPr>
        <w:t>в</w:t>
      </w:r>
      <w:r>
        <w:rPr>
          <w:rFonts w:ascii="Times New Roman"/>
          <w:b w:val="false"/>
          <w:i w:val="false"/>
          <w:color w:val="000000"/>
          <w:sz w:val="28"/>
        </w:rPr>
        <w:t>&lt;1 коэффициент s определяется в зависимости от отношения</w:t>
      </w:r>
    </w:p>
    <w:bookmarkEnd w:id="6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1003300" cy="571500"/>
                    </a:xfrm>
                    <a:prstGeom prst="rect">
                      <a:avLst/>
                    </a:prstGeom>
                  </pic:spPr>
                </pic:pic>
              </a:graphicData>
            </a:graphic>
          </wp:inline>
        </w:drawing>
      </w:r>
    </w:p>
    <w:p>
      <w:pPr>
        <w:spacing w:after="0"/>
        <w:ind w:left="0"/>
        <w:jc w:val="left"/>
      </w:pPr>
      <w:r>
        <w:rPr>
          <w:rFonts w:ascii="Times New Roman"/>
          <w:b w:val="false"/>
          <w:i w:val="false"/>
          <w:color w:val="000000"/>
          <w:sz w:val="28"/>
        </w:rPr>
        <w:t>(22)</w:t>
      </w:r>
      <w:r>
        <w:br/>
      </w:r>
      <w:r>
        <w:rPr>
          <w:rFonts w:ascii="Times New Roman"/>
          <w:b w:val="false"/>
          <w:i w:val="false"/>
          <w:color w:val="000000"/>
          <w:sz w:val="28"/>
        </w:rPr>
        <w:t>
</w:t>
      </w:r>
    </w:p>
    <w:bookmarkStart w:name="z8019" w:id="6145"/>
    <w:p>
      <w:pPr>
        <w:spacing w:after="0"/>
        <w:ind w:left="0"/>
        <w:jc w:val="both"/>
      </w:pPr>
      <w:r>
        <w:rPr>
          <w:rFonts w:ascii="Times New Roman"/>
          <w:b w:val="false"/>
          <w:i w:val="false"/>
          <w:color w:val="000000"/>
          <w:sz w:val="28"/>
        </w:rPr>
        <w:t xml:space="preserve">
      Если </w:t>
      </w:r>
    </w:p>
    <w:bookmarkEnd w:id="6145"/>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color w:val="000000"/>
          <w:sz w:val="28"/>
        </w:rPr>
        <w:t>1</w:t>
      </w:r>
      <w:r>
        <w:rPr>
          <w:rFonts w:ascii="Times New Roman"/>
          <w:b w:val="false"/>
          <w:i w:val="false"/>
          <w:color w:val="000000"/>
          <w:sz w:val="28"/>
        </w:rPr>
        <w:t>, то коэффициент s</w:t>
      </w:r>
      <w:r>
        <w:rPr>
          <w:rFonts w:ascii="Times New Roman"/>
          <w:b w:val="false"/>
          <w:i w:val="false"/>
          <w:color w:val="000000"/>
          <w:vertAlign w:val="subscript"/>
        </w:rPr>
        <w:t>1</w:t>
      </w:r>
      <w:r>
        <w:rPr>
          <w:rFonts w:ascii="Times New Roman"/>
          <w:b w:val="false"/>
          <w:i w:val="false"/>
          <w:color w:val="000000"/>
          <w:sz w:val="28"/>
        </w:rPr>
        <w:t xml:space="preserve"> находится по формуле (21), а при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&lt; 1 коэффициент</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находится по </w:t>
      </w:r>
      <w:r>
        <w:rPr>
          <w:rFonts w:ascii="Times New Roman"/>
          <w:b w:val="false"/>
          <w:i w:val="false"/>
          <w:color w:val="000000"/>
          <w:sz w:val="28"/>
        </w:rPr>
        <w:t>рисунку 11</w:t>
      </w:r>
      <w:r>
        <w:rPr>
          <w:rFonts w:ascii="Times New Roman"/>
          <w:b w:val="false"/>
          <w:i w:val="false"/>
          <w:color w:val="000000"/>
          <w:sz w:val="28"/>
        </w:rPr>
        <w:t xml:space="preserve"> согласно приложений в зависимости от отношения </w:t>
      </w:r>
    </w:p>
    <w:p>
      <w:pPr>
        <w:spacing w:after="0"/>
        <w:ind w:left="0"/>
        <w:jc w:val="both"/>
      </w:pPr>
      <w:r>
        <w:drawing>
          <wp:inline distT="0" distB="0" distL="0" distR="0">
            <wp:extent cx="90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901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по формуле (2.23а)</w:t>
      </w:r>
      <w:r>
        <w:br/>
      </w:r>
      <w:r>
        <w:rPr>
          <w:rFonts w:ascii="Times New Roman"/>
          <w:b w:val="false"/>
          <w:i w:val="false"/>
          <w:color w:val="000000"/>
          <w:sz w:val="28"/>
        </w:rPr>
        <w:t>
</w:t>
      </w:r>
    </w:p>
    <w:bookmarkStart w:name="z8020" w:id="6146"/>
    <w:p>
      <w:pPr>
        <w:spacing w:after="0"/>
        <w:ind w:left="0"/>
        <w:jc w:val="both"/>
      </w:pPr>
      <w:r>
        <w:rPr>
          <w:rFonts w:ascii="Times New Roman"/>
          <w:b w:val="false"/>
          <w:i w:val="false"/>
          <w:color w:val="000000"/>
          <w:sz w:val="28"/>
        </w:rPr>
        <w:t xml:space="preserve">
      Расстояние </w:t>
      </w:r>
    </w:p>
    <w:bookmarkEnd w:id="6146"/>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источника до точки, в которой достигается максимум приземной концентрации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случае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1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079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p>
    <w:bookmarkStart w:name="z8022" w:id="6147"/>
    <w:p>
      <w:pPr>
        <w:spacing w:after="0"/>
        <w:ind w:left="0"/>
        <w:jc w:val="both"/>
      </w:pPr>
      <w:r>
        <w:rPr>
          <w:rFonts w:ascii="Times New Roman"/>
          <w:b w:val="false"/>
          <w:i w:val="false"/>
          <w:color w:val="000000"/>
          <w:sz w:val="28"/>
        </w:rPr>
        <w:t xml:space="preserve">
      а в случае </w:t>
      </w:r>
    </w:p>
    <w:bookmarkEnd w:id="6147"/>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&lt;</w:t>
      </w:r>
      <w:r>
        <w:rPr>
          <w:rFonts w:ascii="Times New Roman"/>
          <w:b w:val="false"/>
          <w:i/>
          <w:color w:val="000000"/>
          <w:sz w:val="28"/>
        </w:rPr>
        <w:t>1 по формулам:</w:t>
      </w:r>
      <w:r>
        <w:br/>
      </w:r>
      <w:r>
        <w:rPr>
          <w:rFonts w:ascii="Times New Roman"/>
          <w:b w:val="false"/>
          <w:i w:val="false"/>
          <w:color w:val="000000"/>
          <w:sz w:val="28"/>
        </w:rPr>
        <w:t>
</w:t>
      </w:r>
      <w:r>
        <w:br/>
      </w:r>
    </w:p>
    <w:p>
      <w:pPr>
        <w:spacing w:after="0"/>
        <w:ind w:left="0"/>
        <w:jc w:val="both"/>
      </w:pPr>
      <w:r>
        <w:drawing>
          <wp:inline distT="0" distB="0" distL="0" distR="0">
            <wp:extent cx="227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273300" cy="304800"/>
                    </a:xfrm>
                    <a:prstGeom prst="rect">
                      <a:avLst/>
                    </a:prstGeom>
                  </pic:spPr>
                </pic:pic>
              </a:graphicData>
            </a:graphic>
          </wp:inline>
        </w:drawing>
      </w:r>
    </w:p>
    <w:p>
      <w:pPr>
        <w:spacing w:after="0"/>
        <w:ind w:left="0"/>
        <w:jc w:val="left"/>
      </w:pPr>
      <w:r>
        <w:rPr>
          <w:rFonts w:ascii="Times New Roman"/>
          <w:b w:val="false"/>
          <w:i/>
          <w:color w:val="000000"/>
          <w:sz w:val="28"/>
        </w:rPr>
        <w:t xml:space="preserve">      (24а)</w:t>
      </w:r>
      <w:r>
        <w:br/>
      </w:r>
      <w:r>
        <w:rPr>
          <w:rFonts w:ascii="Times New Roman"/>
          <w:b w:val="false"/>
          <w:i w:val="false"/>
          <w:color w:val="000000"/>
          <w:sz w:val="28"/>
        </w:rPr>
        <w:t>
</w:t>
      </w:r>
      <w:r>
        <w:br/>
      </w:r>
    </w:p>
    <w:p>
      <w:pPr>
        <w:spacing w:after="0"/>
        <w:ind w:left="0"/>
        <w:jc w:val="both"/>
      </w:pPr>
      <w:r>
        <w:drawing>
          <wp:inline distT="0" distB="0" distL="0" distR="0">
            <wp:extent cx="3759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3759200" cy="622300"/>
                    </a:xfrm>
                    <a:prstGeom prst="rect">
                      <a:avLst/>
                    </a:prstGeom>
                  </pic:spPr>
                </pic:pic>
              </a:graphicData>
            </a:graphic>
          </wp:inline>
        </w:drawing>
      </w:r>
    </w:p>
    <w:p>
      <w:pPr>
        <w:spacing w:after="0"/>
        <w:ind w:left="0"/>
        <w:jc w:val="left"/>
      </w:pPr>
      <w:r>
        <w:rPr>
          <w:rFonts w:ascii="Times New Roman"/>
          <w:b w:val="false"/>
          <w:i/>
          <w:color w:val="000000"/>
          <w:sz w:val="28"/>
        </w:rPr>
        <w:t xml:space="preserve">      (24б)</w:t>
      </w:r>
      <w:r>
        <w:br/>
      </w:r>
      <w:r>
        <w:rPr>
          <w:rFonts w:ascii="Times New Roman"/>
          <w:b w:val="false"/>
          <w:i w:val="false"/>
          <w:color w:val="000000"/>
          <w:sz w:val="28"/>
        </w:rPr>
        <w:t>
</w:t>
      </w:r>
    </w:p>
    <w:bookmarkStart w:name="z8025" w:id="6148"/>
    <w:p>
      <w:pPr>
        <w:spacing w:after="0"/>
        <w:ind w:left="0"/>
        <w:jc w:val="both"/>
      </w:pPr>
      <w:r>
        <w:rPr>
          <w:rFonts w:ascii="Times New Roman"/>
          <w:b w:val="false"/>
          <w:i w:val="false"/>
          <w:color w:val="000000"/>
          <w:sz w:val="28"/>
        </w:rPr>
        <w:t>
      Примечание.</w:t>
      </w:r>
    </w:p>
    <w:bookmarkEnd w:id="6148"/>
    <w:bookmarkStart w:name="z8026" w:id="6149"/>
    <w:p>
      <w:pPr>
        <w:spacing w:after="0"/>
        <w:ind w:left="0"/>
        <w:jc w:val="both"/>
      </w:pPr>
      <w:r>
        <w:rPr>
          <w:rFonts w:ascii="Times New Roman"/>
          <w:b w:val="false"/>
          <w:i w:val="false"/>
          <w:color w:val="000000"/>
          <w:sz w:val="28"/>
        </w:rPr>
        <w:t xml:space="preserve">
      Если рассчитанное значение </w:t>
      </w:r>
    </w:p>
    <w:bookmarkEnd w:id="6149"/>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удовлетворяет условию</w:t>
      </w:r>
      <w:r>
        <w:br/>
      </w:r>
      <w:r>
        <w:rPr>
          <w:rFonts w:ascii="Times New Roman"/>
          <w:b w:val="false"/>
          <w:i w:val="false"/>
          <w:color w:val="000000"/>
          <w:sz w:val="28"/>
        </w:rPr>
        <w:t>
</w:t>
      </w:r>
      <w:r>
        <w:br/>
      </w:r>
    </w:p>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5969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8028" w:id="6150"/>
    <w:p>
      <w:pPr>
        <w:spacing w:after="0"/>
        <w:ind w:left="0"/>
        <w:jc w:val="both"/>
      </w:pPr>
      <w:r>
        <w:rPr>
          <w:rFonts w:ascii="Times New Roman"/>
          <w:b w:val="false"/>
          <w:i w:val="false"/>
          <w:color w:val="000000"/>
          <w:sz w:val="28"/>
        </w:rPr>
        <w:t>
      то принимается соотношение (11).</w:t>
      </w:r>
    </w:p>
    <w:bookmarkEnd w:id="6150"/>
    <w:bookmarkStart w:name="z568" w:id="6151"/>
    <w:p>
      <w:pPr>
        <w:spacing w:after="0"/>
        <w:ind w:left="0"/>
        <w:jc w:val="both"/>
      </w:pPr>
      <w:r>
        <w:rPr>
          <w:rFonts w:ascii="Times New Roman"/>
          <w:b w:val="false"/>
          <w:i w:val="false"/>
          <w:color w:val="000000"/>
          <w:sz w:val="28"/>
        </w:rPr>
        <w:t xml:space="preserve">
      10. В тех случаях, когда основание источника находится в зонах, где образование подветренной тени возможно только при направлении ветра, отличном от направления нормалей к стенам здания (смотрите рисунок 4 б согласно приложений), максимальная приземная концентрация </w:t>
      </w:r>
    </w:p>
    <w:bookmarkEnd w:id="615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достигается при опасном направлении ветра, соответствующем переносу воздуха к источнику от ближайшего к нему угла здания. Расчет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производится при этом по формулам </w:t>
      </w:r>
      <w:r>
        <w:rPr>
          <w:rFonts w:ascii="Times New Roman"/>
          <w:b w:val="false"/>
          <w:i w:val="false"/>
          <w:color w:val="000000"/>
          <w:sz w:val="28"/>
        </w:rPr>
        <w:t>пункта 9</w:t>
      </w:r>
      <w:r>
        <w:rPr>
          <w:rFonts w:ascii="Times New Roman"/>
          <w:b w:val="false"/>
          <w:i w:val="false"/>
          <w:color w:val="000000"/>
          <w:sz w:val="28"/>
        </w:rPr>
        <w:t xml:space="preserve"> Приложения 4 со следующими изменениями:</w:t>
      </w:r>
      <w:r>
        <w:br/>
      </w:r>
      <w:r>
        <w:rPr>
          <w:rFonts w:ascii="Times New Roman"/>
          <w:b w:val="false"/>
          <w:i w:val="false"/>
          <w:color w:val="000000"/>
          <w:sz w:val="28"/>
        </w:rPr>
        <w:t>
</w:t>
      </w:r>
    </w:p>
    <w:bookmarkStart w:name="z8029" w:id="6152"/>
    <w:p>
      <w:pPr>
        <w:spacing w:after="0"/>
        <w:ind w:left="0"/>
        <w:jc w:val="both"/>
      </w:pPr>
      <w:r>
        <w:rPr>
          <w:rFonts w:ascii="Times New Roman"/>
          <w:b w:val="false"/>
          <w:i w:val="false"/>
          <w:color w:val="000000"/>
          <w:sz w:val="28"/>
        </w:rPr>
        <w:t>
      для определения того, какая из сторон здания при указанном направлении ветра является подветренной, через центр здания (рисунок 12 а согласно приложений) проводится прямая, ориентированная вдоль направления ветра. Если эта прямая находится внутри или на границах угла, который образован диагоналями, примыкающими к более длинной стороне здания (например, к стороне CD на рисунке 12 а согласно приложений), то данная сторона рассматривается как подветренная и ее длина обозначается L</w:t>
      </w:r>
      <w:r>
        <w:rPr>
          <w:rFonts w:ascii="Times New Roman"/>
          <w:b w:val="false"/>
          <w:i w:val="false"/>
          <w:color w:val="000000"/>
          <w:vertAlign w:val="subscript"/>
        </w:rPr>
        <w:t>III</w:t>
      </w:r>
      <w:r>
        <w:rPr>
          <w:rFonts w:ascii="Times New Roman"/>
          <w:b w:val="false"/>
          <w:i w:val="false"/>
          <w:color w:val="000000"/>
          <w:sz w:val="28"/>
        </w:rPr>
        <w:t>, а длина смежной стороны - L</w:t>
      </w:r>
    </w:p>
    <w:bookmarkEnd w:id="6152"/>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В противном случае подветренной является более короткая сторона здания. Полученное значение L</w:t>
      </w:r>
      <w:r>
        <w:rPr>
          <w:rFonts w:ascii="Times New Roman"/>
          <w:b w:val="false"/>
          <w:i w:val="false"/>
          <w:color w:val="000000"/>
          <w:vertAlign w:val="subscript"/>
        </w:rPr>
        <w:t>III</w:t>
      </w:r>
      <w:r>
        <w:rPr>
          <w:rFonts w:ascii="Times New Roman"/>
          <w:b w:val="false"/>
          <w:i w:val="false"/>
          <w:color w:val="000000"/>
          <w:sz w:val="28"/>
        </w:rPr>
        <w:t xml:space="preserve"> используется для определения L</w:t>
      </w:r>
      <w:r>
        <w:rPr>
          <w:rFonts w:ascii="Times New Roman"/>
          <w:b w:val="false"/>
          <w:i w:val="false"/>
          <w:color w:val="000000"/>
          <w:vertAlign w:val="superscript"/>
        </w:rPr>
        <w:t>*</w:t>
      </w:r>
      <w:r>
        <w:rPr>
          <w:rFonts w:ascii="Times New Roman"/>
          <w:b w:val="false"/>
          <w:i w:val="false"/>
          <w:color w:val="000000"/>
          <w:sz w:val="28"/>
        </w:rPr>
        <w:t xml:space="preserve"> по формуле (3) </w:t>
      </w:r>
      <w:r>
        <w:rPr>
          <w:rFonts w:ascii="Times New Roman"/>
          <w:b w:val="false"/>
          <w:i w:val="false"/>
          <w:color w:val="000000"/>
          <w:sz w:val="28"/>
        </w:rPr>
        <w:t>Приложения 4</w:t>
      </w:r>
      <w:r>
        <w:rPr>
          <w:rFonts w:ascii="Times New Roman"/>
          <w:b w:val="false"/>
          <w:i w:val="false"/>
          <w:color w:val="000000"/>
          <w:sz w:val="28"/>
        </w:rPr>
        <w:t>;</w:t>
      </w:r>
      <w:r>
        <w:br/>
      </w:r>
      <w:r>
        <w:rPr>
          <w:rFonts w:ascii="Times New Roman"/>
          <w:b w:val="false"/>
          <w:i w:val="false"/>
          <w:color w:val="000000"/>
          <w:sz w:val="28"/>
        </w:rPr>
        <w:t>
</w:t>
      </w:r>
    </w:p>
    <w:bookmarkStart w:name="z8030" w:id="6153"/>
    <w:p>
      <w:pPr>
        <w:spacing w:after="0"/>
        <w:ind w:left="0"/>
        <w:jc w:val="both"/>
      </w:pPr>
      <w:r>
        <w:rPr>
          <w:rFonts w:ascii="Times New Roman"/>
          <w:b w:val="false"/>
          <w:i w:val="false"/>
          <w:color w:val="000000"/>
          <w:sz w:val="28"/>
        </w:rPr>
        <w:t xml:space="preserve">
      величина </w:t>
      </w:r>
    </w:p>
    <w:bookmarkEnd w:id="6153"/>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м вычисляется из соотношений:</w:t>
      </w:r>
      <w:r>
        <w:br/>
      </w:r>
      <w:r>
        <w:rPr>
          <w:rFonts w:ascii="Times New Roman"/>
          <w:b w:val="false"/>
          <w:i w:val="false"/>
          <w:color w:val="000000"/>
          <w:sz w:val="28"/>
        </w:rPr>
        <w:t>
</w:t>
      </w:r>
      <w:r>
        <w:br/>
      </w:r>
    </w:p>
    <w:p>
      <w:pPr>
        <w:spacing w:after="0"/>
        <w:ind w:left="0"/>
        <w:jc w:val="both"/>
      </w:pPr>
      <w:r>
        <w:drawing>
          <wp:inline distT="0" distB="0" distL="0" distR="0">
            <wp:extent cx="280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80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(26а)</w:t>
      </w:r>
      <w:r>
        <w:br/>
      </w:r>
      <w:r>
        <w:rPr>
          <w:rFonts w:ascii="Times New Roman"/>
          <w:b w:val="false"/>
          <w:i w:val="false"/>
          <w:color w:val="000000"/>
          <w:sz w:val="28"/>
        </w:rPr>
        <w:t>
</w:t>
      </w:r>
      <w:r>
        <w:br/>
      </w:r>
    </w:p>
    <w:p>
      <w:pPr>
        <w:spacing w:after="0"/>
        <w:ind w:left="0"/>
        <w:jc w:val="both"/>
      </w:pPr>
      <w:r>
        <w:drawing>
          <wp:inline distT="0" distB="0" distL="0" distR="0">
            <wp:extent cx="283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832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(26б)</w:t>
      </w:r>
      <w:r>
        <w:br/>
      </w:r>
      <w:r>
        <w:rPr>
          <w:rFonts w:ascii="Times New Roman"/>
          <w:b w:val="false"/>
          <w:i w:val="false"/>
          <w:color w:val="000000"/>
          <w:sz w:val="28"/>
        </w:rPr>
        <w:t>
</w:t>
      </w:r>
    </w:p>
    <w:bookmarkStart w:name="z8033" w:id="6154"/>
    <w:p>
      <w:pPr>
        <w:spacing w:after="0"/>
        <w:ind w:left="0"/>
        <w:jc w:val="both"/>
      </w:pPr>
      <w:r>
        <w:rPr>
          <w:rFonts w:ascii="Times New Roman"/>
          <w:b w:val="false"/>
          <w:i w:val="false"/>
          <w:color w:val="000000"/>
          <w:sz w:val="28"/>
        </w:rPr>
        <w:t xml:space="preserve">
      где </w:t>
      </w:r>
    </w:p>
    <w:bookmarkEnd w:id="6154"/>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положительный острый угол (в градусах) между опасным направлением ветра и нормалью к стене здания (рисунок 12 а согласно приложений). Здесь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находится по графику, приведенному на </w:t>
      </w:r>
      <w:r>
        <w:rPr>
          <w:rFonts w:ascii="Times New Roman"/>
          <w:b w:val="false"/>
          <w:i w:val="false"/>
          <w:color w:val="000000"/>
          <w:sz w:val="28"/>
        </w:rPr>
        <w:t>рисунке 10</w:t>
      </w:r>
      <w:r>
        <w:rPr>
          <w:rFonts w:ascii="Times New Roman"/>
          <w:b w:val="false"/>
          <w:i w:val="false"/>
          <w:color w:val="000000"/>
          <w:sz w:val="28"/>
        </w:rPr>
        <w:t xml:space="preserve"> согласно приложений, или по формуле (18) как значение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м, вычисленное по аргументу t</w:t>
      </w:r>
      <w:r>
        <w:rPr>
          <w:rFonts w:ascii="Times New Roman"/>
          <w:b w:val="false"/>
          <w:i w:val="false"/>
          <w:color w:val="000000"/>
          <w:vertAlign w:val="subscript"/>
        </w:rPr>
        <w:t>3</w:t>
      </w:r>
      <w:r>
        <w:rPr>
          <w:rFonts w:ascii="Times New Roman"/>
          <w:b w:val="false"/>
          <w:i w:val="false"/>
          <w:color w:val="000000"/>
          <w:sz w:val="28"/>
        </w:rPr>
        <w:t xml:space="preserve"> (формула (19) при замене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на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color w:val="000000"/>
          <w:sz w:val="28"/>
        </w:rPr>
        <w:t xml:space="preserve"> +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вычисляется аналогичным образом при замене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на </w:t>
      </w:r>
    </w:p>
    <w:p>
      <w:pPr>
        <w:spacing w:after="0"/>
        <w:ind w:left="0"/>
        <w:jc w:val="both"/>
      </w:pPr>
      <w:r>
        <w:drawing>
          <wp:inline distT="0" distB="0" distL="0" distR="0">
            <wp:extent cx="762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762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6155"/>
    <w:p>
      <w:pPr>
        <w:spacing w:after="0"/>
        <w:ind w:left="0"/>
        <w:jc w:val="both"/>
      </w:pPr>
      <w:r>
        <w:rPr>
          <w:rFonts w:ascii="Times New Roman"/>
          <w:b w:val="false"/>
          <w:i w:val="false"/>
          <w:color w:val="000000"/>
          <w:sz w:val="28"/>
        </w:rPr>
        <w:t>
      11. Для источников, основание которых расположено вне зоны возможного образования подветренной тени (</w:t>
      </w:r>
      <w:r>
        <w:rPr>
          <w:rFonts w:ascii="Times New Roman"/>
          <w:b w:val="false"/>
          <w:i w:val="false"/>
          <w:color w:val="000000"/>
          <w:sz w:val="28"/>
        </w:rPr>
        <w:t>рисунок 4</w:t>
      </w:r>
      <w:r>
        <w:rPr>
          <w:rFonts w:ascii="Times New Roman"/>
          <w:b w:val="false"/>
          <w:i w:val="false"/>
          <w:color w:val="000000"/>
          <w:sz w:val="28"/>
        </w:rPr>
        <w:t xml:space="preserve"> в, г, согласно приложений), опасное направление ветра соответствует переносу воздуха от здания к источнику по нормали (</w:t>
      </w:r>
      <w:r>
        <w:rPr>
          <w:rFonts w:ascii="Times New Roman"/>
          <w:b w:val="false"/>
          <w:i w:val="false"/>
          <w:color w:val="000000"/>
          <w:sz w:val="28"/>
        </w:rPr>
        <w:t>рисунок 4</w:t>
      </w:r>
      <w:r>
        <w:rPr>
          <w:rFonts w:ascii="Times New Roman"/>
          <w:b w:val="false"/>
          <w:i w:val="false"/>
          <w:color w:val="000000"/>
          <w:sz w:val="28"/>
        </w:rPr>
        <w:t xml:space="preserve"> в, согласно приложений) или по направлению от ближайшего угла здания (</w:t>
      </w:r>
      <w:r>
        <w:rPr>
          <w:rFonts w:ascii="Times New Roman"/>
          <w:b w:val="false"/>
          <w:i w:val="false"/>
          <w:color w:val="000000"/>
          <w:sz w:val="28"/>
        </w:rPr>
        <w:t>рисунок 4</w:t>
      </w:r>
      <w:r>
        <w:rPr>
          <w:rFonts w:ascii="Times New Roman"/>
          <w:b w:val="false"/>
          <w:i w:val="false"/>
          <w:color w:val="000000"/>
          <w:sz w:val="28"/>
        </w:rPr>
        <w:t xml:space="preserve"> г, согласно приложений). Если при этом расстояние от источника до границы ветровой тени </w:t>
      </w:r>
      <w:r>
        <w:rPr>
          <w:rFonts w:ascii="Times New Roman"/>
          <w:b w:val="false"/>
          <w:i/>
          <w:color w:val="000000"/>
          <w:sz w:val="28"/>
        </w:rPr>
        <w:t>x</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rPr>
        <w:t>рисунок 4</w:t>
      </w:r>
      <w:r>
        <w:rPr>
          <w:rFonts w:ascii="Times New Roman"/>
          <w:b w:val="false"/>
          <w:i w:val="false"/>
          <w:color w:val="000000"/>
          <w:sz w:val="28"/>
        </w:rPr>
        <w:t xml:space="preserve"> в, г, согласно приложений) удовлетворяет условию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w:t>
      </w:r>
      <w:r>
        <w:rPr>
          <w:rFonts w:ascii="Times New Roman"/>
          <w:b w:val="false"/>
          <w:i/>
          <w:color w:val="000000"/>
          <w:sz w:val="28"/>
        </w:rPr>
        <w:t>L</w:t>
      </w:r>
      <w:r>
        <w:rPr>
          <w:rFonts w:ascii="Times New Roman"/>
          <w:b w:val="false"/>
          <w:i w:val="false"/>
          <w:color w:val="000000"/>
          <w:vertAlign w:val="superscript"/>
        </w:rPr>
        <w:t>*</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perscript"/>
        </w:rPr>
        <w:t>*</w:t>
      </w:r>
      <w:r>
        <w:rPr>
          <w:rFonts w:ascii="Times New Roman"/>
          <w:b w:val="false"/>
          <w:i w:val="false"/>
          <w:color w:val="000000"/>
          <w:sz w:val="28"/>
        </w:rPr>
        <w:t xml:space="preserve">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Приложения 4), то</w:t>
      </w:r>
    </w:p>
    <w:bookmarkEnd w:id="6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3495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r>
        <w:br/>
      </w:r>
    </w:p>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4892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p>
    <w:bookmarkStart w:name="z8036" w:id="6156"/>
    <w:p>
      <w:pPr>
        <w:spacing w:after="0"/>
        <w:ind w:left="0"/>
        <w:jc w:val="both"/>
      </w:pPr>
      <w:r>
        <w:rPr>
          <w:rFonts w:ascii="Times New Roman"/>
          <w:b w:val="false"/>
          <w:i w:val="false"/>
          <w:color w:val="000000"/>
          <w:sz w:val="28"/>
        </w:rPr>
        <w:t xml:space="preserve">
      где </w:t>
      </w:r>
    </w:p>
    <w:bookmarkEnd w:id="6156"/>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Приложения 4 как значения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источника, расположенного на границе зоны ветровой тени (т. е. в точке с координатой х</w:t>
      </w:r>
      <w:r>
        <w:rPr>
          <w:rFonts w:ascii="Times New Roman"/>
          <w:b w:val="false"/>
          <w:i w:val="false"/>
          <w:color w:val="000000"/>
          <w:vertAlign w:val="subscript"/>
        </w:rPr>
        <w:t>в</w:t>
      </w:r>
      <w:r>
        <w:rPr>
          <w:rFonts w:ascii="Times New Roman"/>
          <w:b w:val="false"/>
          <w:i w:val="false"/>
          <w:color w:val="000000"/>
          <w:sz w:val="28"/>
        </w:rPr>
        <w:t xml:space="preserve">). При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&gt; 1,5</w:t>
      </w:r>
      <w:r>
        <w:rPr>
          <w:rFonts w:ascii="Times New Roman"/>
          <w:b w:val="false"/>
          <w:i/>
          <w:color w:val="000000"/>
          <w:sz w:val="28"/>
        </w:rPr>
        <w:t>L</w:t>
      </w:r>
      <w:r>
        <w:rPr>
          <w:rFonts w:ascii="Times New Roman"/>
          <w:b w:val="false"/>
          <w:i w:val="false"/>
          <w:color w:val="000000"/>
          <w:vertAlign w:val="superscript"/>
        </w:rPr>
        <w:t>*</w:t>
      </w:r>
      <w:r>
        <w:rPr>
          <w:rFonts w:ascii="Times New Roman"/>
          <w:b w:val="false"/>
          <w:i w:val="false"/>
          <w:color w:val="000000"/>
          <w:sz w:val="28"/>
        </w:rPr>
        <w:t xml:space="preserve"> принимается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bookmarkStart w:name="z570" w:id="6157"/>
    <w:p>
      <w:pPr>
        <w:spacing w:after="0"/>
        <w:ind w:left="0"/>
        <w:jc w:val="both"/>
      </w:pPr>
      <w:r>
        <w:rPr>
          <w:rFonts w:ascii="Times New Roman"/>
          <w:b w:val="false"/>
          <w:i w:val="false"/>
          <w:color w:val="000000"/>
          <w:sz w:val="28"/>
        </w:rPr>
        <w:t xml:space="preserve">
      12. При размещении основания источника на крыше здания производится расчет </w:t>
      </w:r>
    </w:p>
    <w:bookmarkEnd w:id="6157"/>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двух случаев, в которых направление ветра совпадает с направлением нормали к двум наименее удаленным от источника стенам здания (</w:t>
      </w:r>
      <w:r>
        <w:rPr>
          <w:rFonts w:ascii="Times New Roman"/>
          <w:b w:val="false"/>
          <w:i w:val="false"/>
          <w:color w:val="000000"/>
          <w:sz w:val="28"/>
        </w:rPr>
        <w:t>рисунок 13</w:t>
      </w:r>
      <w:r>
        <w:rPr>
          <w:rFonts w:ascii="Times New Roman"/>
          <w:b w:val="false"/>
          <w:i w:val="false"/>
          <w:color w:val="000000"/>
          <w:sz w:val="28"/>
        </w:rPr>
        <w:t xml:space="preserve"> а, согласно приложений). Далее, из полученных значений выбирается максимальное, а соответствующее ему направление ветра принимается за опасное.</w:t>
      </w:r>
      <w:r>
        <w:br/>
      </w:r>
      <w:r>
        <w:rPr>
          <w:rFonts w:ascii="Times New Roman"/>
          <w:b w:val="false"/>
          <w:i w:val="false"/>
          <w:color w:val="000000"/>
          <w:sz w:val="28"/>
        </w:rPr>
        <w:t>
</w:t>
      </w:r>
    </w:p>
    <w:bookmarkStart w:name="z8037" w:id="6158"/>
    <w:p>
      <w:pPr>
        <w:spacing w:after="0"/>
        <w:ind w:left="0"/>
        <w:jc w:val="both"/>
      </w:pPr>
      <w:r>
        <w:rPr>
          <w:rFonts w:ascii="Times New Roman"/>
          <w:b w:val="false"/>
          <w:i w:val="false"/>
          <w:color w:val="000000"/>
          <w:sz w:val="28"/>
        </w:rPr>
        <w:t xml:space="preserve">
      Расчет </w:t>
      </w:r>
    </w:p>
    <w:bookmarkEnd w:id="6158"/>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каждого из двух указанных направлении ветра производится по формулам </w:t>
      </w:r>
      <w:r>
        <w:rPr>
          <w:rFonts w:ascii="Times New Roman"/>
          <w:b w:val="false"/>
          <w:i w:val="false"/>
          <w:color w:val="000000"/>
          <w:sz w:val="28"/>
        </w:rPr>
        <w:t>пункта 9</w:t>
      </w:r>
      <w:r>
        <w:rPr>
          <w:rFonts w:ascii="Times New Roman"/>
          <w:b w:val="false"/>
          <w:i w:val="false"/>
          <w:color w:val="000000"/>
          <w:sz w:val="28"/>
        </w:rPr>
        <w:t xml:space="preserve"> Приложения 4 со следующими изменениями:</w:t>
      </w:r>
      <w:r>
        <w:br/>
      </w:r>
      <w:r>
        <w:rPr>
          <w:rFonts w:ascii="Times New Roman"/>
          <w:b w:val="false"/>
          <w:i w:val="false"/>
          <w:color w:val="000000"/>
          <w:sz w:val="28"/>
        </w:rPr>
        <w:t>
</w:t>
      </w:r>
    </w:p>
    <w:bookmarkStart w:name="z8038" w:id="6159"/>
    <w:p>
      <w:pPr>
        <w:spacing w:after="0"/>
        <w:ind w:left="0"/>
        <w:jc w:val="both"/>
      </w:pPr>
      <w:r>
        <w:rPr>
          <w:rFonts w:ascii="Times New Roman"/>
          <w:b w:val="false"/>
          <w:i w:val="false"/>
          <w:color w:val="000000"/>
          <w:sz w:val="28"/>
        </w:rPr>
        <w:t>
      высота зоны ветровой тени заменяется на высоту здания</w:t>
      </w:r>
    </w:p>
    <w:bookmarkEnd w:id="6159"/>
    <w:bookmarkStart w:name="z8039" w:id="6160"/>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в</w:t>
      </w:r>
      <w:r>
        <w:rPr>
          <w:rFonts w:ascii="Times New Roman"/>
          <w:b w:val="false"/>
          <w:i/>
          <w:color w:val="000000"/>
          <w:sz w:val="28"/>
        </w:rPr>
        <w:t>=Н</w:t>
      </w:r>
      <w:r>
        <w:rPr>
          <w:rFonts w:ascii="Times New Roman"/>
          <w:b w:val="false"/>
          <w:i w:val="false"/>
          <w:color w:val="000000"/>
          <w:vertAlign w:val="subscript"/>
        </w:rPr>
        <w:t>з</w:t>
      </w:r>
      <w:r>
        <w:rPr>
          <w:rFonts w:ascii="Times New Roman"/>
          <w:b w:val="false"/>
          <w:i w:val="false"/>
          <w:color w:val="000000"/>
          <w:sz w:val="28"/>
        </w:rPr>
        <w:t>; (29)</w:t>
      </w:r>
    </w:p>
    <w:bookmarkEnd w:id="6160"/>
    <w:bookmarkStart w:name="z8040" w:id="6161"/>
    <w:p>
      <w:pPr>
        <w:spacing w:after="0"/>
        <w:ind w:left="0"/>
        <w:jc w:val="both"/>
      </w:pPr>
      <w:r>
        <w:rPr>
          <w:rFonts w:ascii="Times New Roman"/>
          <w:b w:val="false"/>
          <w:i w:val="false"/>
          <w:color w:val="000000"/>
          <w:sz w:val="28"/>
        </w:rPr>
        <w:t xml:space="preserve">
      принимается опасная скорость ветра </w:t>
      </w:r>
    </w:p>
    <w:bookmarkEnd w:id="6161"/>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84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 в формуле (7) заменяется на коэффициент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формулам</w:t>
      </w:r>
      <w:r>
        <w:br/>
      </w:r>
      <w:r>
        <w:rPr>
          <w:rFonts w:ascii="Times New Roman"/>
          <w:b w:val="false"/>
          <w:i w:val="false"/>
          <w:color w:val="000000"/>
          <w:sz w:val="28"/>
        </w:rPr>
        <w:t>
</w:t>
      </w:r>
      <w:r>
        <w:br/>
      </w:r>
    </w:p>
    <w:p>
      <w:pPr>
        <w:spacing w:after="0"/>
        <w:ind w:left="0"/>
        <w:jc w:val="both"/>
      </w:pPr>
      <w:r>
        <w:drawing>
          <wp:inline distT="0" distB="0" distL="0" distR="0">
            <wp:extent cx="198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981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(30а)</w:t>
      </w:r>
      <w:r>
        <w:br/>
      </w:r>
      <w:r>
        <w:rPr>
          <w:rFonts w:ascii="Times New Roman"/>
          <w:b w:val="false"/>
          <w:i w:val="false"/>
          <w:color w:val="000000"/>
          <w:sz w:val="28"/>
        </w:rPr>
        <w:t>
</w:t>
      </w:r>
      <w:r>
        <w:br/>
      </w:r>
    </w:p>
    <w:p>
      <w:pPr>
        <w:spacing w:after="0"/>
        <w:ind w:left="0"/>
        <w:jc w:val="both"/>
      </w:pPr>
      <w:r>
        <w:drawing>
          <wp:inline distT="0" distB="0" distL="0" distR="0">
            <wp:extent cx="2908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9083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(30б)</w:t>
      </w:r>
      <w:r>
        <w:br/>
      </w:r>
      <w:r>
        <w:rPr>
          <w:rFonts w:ascii="Times New Roman"/>
          <w:b w:val="false"/>
          <w:i w:val="false"/>
          <w:color w:val="000000"/>
          <w:sz w:val="28"/>
        </w:rPr>
        <w:t>
</w:t>
      </w:r>
    </w:p>
    <w:bookmarkStart w:name="z8043" w:id="6162"/>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x</w:t>
      </w:r>
      <w:r>
        <w:rPr>
          <w:rFonts w:ascii="Times New Roman"/>
          <w:b w:val="false"/>
          <w:i w:val="false"/>
          <w:color w:val="000000"/>
          <w:vertAlign w:val="subscript"/>
        </w:rPr>
        <w:t>н</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в</w:t>
      </w:r>
      <w:r>
        <w:rPr>
          <w:rFonts w:ascii="Times New Roman"/>
          <w:b w:val="false"/>
          <w:i w:val="false"/>
          <w:color w:val="000000"/>
          <w:sz w:val="28"/>
        </w:rPr>
        <w:t xml:space="preserve"> - расстояния от источника до наветренного и подветренного краев подветренной тени (</w:t>
      </w:r>
      <w:r>
        <w:rPr>
          <w:rFonts w:ascii="Times New Roman"/>
          <w:b w:val="false"/>
          <w:i w:val="false"/>
          <w:color w:val="000000"/>
          <w:sz w:val="28"/>
        </w:rPr>
        <w:t>рисунок 13</w:t>
      </w:r>
      <w:r>
        <w:rPr>
          <w:rFonts w:ascii="Times New Roman"/>
          <w:b w:val="false"/>
          <w:i w:val="false"/>
          <w:color w:val="000000"/>
          <w:sz w:val="28"/>
        </w:rPr>
        <w:t xml:space="preserve"> в, согласно приложений), а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в</w:t>
      </w:r>
      <w:r>
        <w:rPr>
          <w:rFonts w:ascii="Times New Roman"/>
          <w:b w:val="false"/>
          <w:i w:val="false"/>
          <w:color w:val="000000"/>
          <w:sz w:val="28"/>
        </w:rPr>
        <w:t xml:space="preserve"> - вычисляются по формулам (13 а-13 г) или по графику, приведенному на рисунок 8 согласно приложений, как значения </w:t>
      </w:r>
      <w:r>
        <w:rPr>
          <w:rFonts w:ascii="Times New Roman"/>
          <w:b w:val="false"/>
          <w:i/>
          <w:color w:val="000000"/>
          <w:sz w:val="28"/>
        </w:rPr>
        <w:t>s</w:t>
      </w:r>
      <w:r>
        <w:rPr>
          <w:rFonts w:ascii="Times New Roman"/>
          <w:b w:val="false"/>
          <w:i w:val="false"/>
          <w:color w:val="000000"/>
          <w:sz w:val="28"/>
        </w:rPr>
        <w:t xml:space="preserve"> при значениях аргумента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вычисленных по формуле (13) при замене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на </w:t>
      </w:r>
      <w:r>
        <w:rPr>
          <w:rFonts w:ascii="Times New Roman"/>
          <w:b w:val="false"/>
          <w:i/>
          <w:color w:val="000000"/>
          <w:sz w:val="28"/>
        </w:rPr>
        <w:t>x</w:t>
      </w:r>
      <w:r>
        <w:rPr>
          <w:rFonts w:ascii="Times New Roman"/>
          <w:b w:val="false"/>
          <w:i w:val="false"/>
          <w:color w:val="000000"/>
          <w:vertAlign w:val="subscript"/>
        </w:rPr>
        <w:t>н</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в</w:t>
      </w:r>
      <w:r>
        <w:rPr>
          <w:rFonts w:ascii="Times New Roman"/>
          <w:b w:val="false"/>
          <w:i w:val="false"/>
          <w:color w:val="000000"/>
          <w:sz w:val="28"/>
        </w:rPr>
        <w:t xml:space="preserve"> соответственно. Формула (30) используется также в случае низких источников для определения коэффициента </w:t>
      </w:r>
    </w:p>
    <w:bookmarkEnd w:id="616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который подставляется в (7) вместо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color w:val="000000"/>
          <w:sz w:val="28"/>
        </w:rPr>
        <w:t>,</w:t>
      </w:r>
      <w:r>
        <w:rPr>
          <w:rFonts w:ascii="Times New Roman"/>
          <w:b w:val="false"/>
          <w:i w:val="false"/>
          <w:color w:val="000000"/>
          <w:sz w:val="28"/>
        </w:rPr>
        <w:t xml:space="preserve"> вычисленного по формулам (13а-13г) (при этом в правой части (30) коэффициенты </w:t>
      </w:r>
      <w:r>
        <w:rPr>
          <w:rFonts w:ascii="Times New Roman"/>
          <w:b w:val="false"/>
          <w:i/>
          <w:color w:val="000000"/>
          <w:sz w:val="28"/>
        </w:rPr>
        <w:t>s, s</w:t>
      </w:r>
      <w:r>
        <w:rPr>
          <w:rFonts w:ascii="Times New Roman"/>
          <w:b w:val="false"/>
          <w:i w:val="false"/>
          <w:color w:val="000000"/>
          <w:vertAlign w:val="subscript"/>
        </w:rPr>
        <w:t>в</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заменяются на соответствующие значения s</w:t>
      </w:r>
      <w:r>
        <w:rPr>
          <w:rFonts w:ascii="Times New Roman"/>
          <w:b w:val="false"/>
          <w:i w:val="false"/>
          <w:color w:val="000000"/>
          <w:vertAlign w:val="subscript"/>
        </w:rPr>
        <w:t>L</w:t>
      </w:r>
      <w:r>
        <w:rPr>
          <w:rFonts w:ascii="Times New Roman"/>
          <w:b w:val="false"/>
          <w:i w:val="false"/>
          <w:color w:val="000000"/>
          <w:sz w:val="28"/>
        </w:rPr>
        <w:t>).</w:t>
      </w:r>
      <w:r>
        <w:br/>
      </w:r>
      <w:r>
        <w:rPr>
          <w:rFonts w:ascii="Times New Roman"/>
          <w:b w:val="false"/>
          <w:i w:val="false"/>
          <w:color w:val="000000"/>
          <w:sz w:val="28"/>
        </w:rPr>
        <w:t>
</w:t>
      </w:r>
    </w:p>
    <w:bookmarkStart w:name="z8044" w:id="6163"/>
    <w:p>
      <w:pPr>
        <w:spacing w:after="0"/>
        <w:ind w:left="0"/>
        <w:jc w:val="both"/>
      </w:pPr>
      <w:r>
        <w:rPr>
          <w:rFonts w:ascii="Times New Roman"/>
          <w:b w:val="false"/>
          <w:i w:val="false"/>
          <w:color w:val="000000"/>
          <w:sz w:val="28"/>
        </w:rPr>
        <w:t>
      Примечания.</w:t>
      </w:r>
    </w:p>
    <w:bookmarkEnd w:id="6163"/>
    <w:bookmarkStart w:name="z8045" w:id="6164"/>
    <w:p>
      <w:pPr>
        <w:spacing w:after="0"/>
        <w:ind w:left="0"/>
        <w:jc w:val="both"/>
      </w:pPr>
      <w:r>
        <w:rPr>
          <w:rFonts w:ascii="Times New Roman"/>
          <w:b w:val="false"/>
          <w:i w:val="false"/>
          <w:color w:val="000000"/>
          <w:sz w:val="28"/>
        </w:rPr>
        <w:t xml:space="preserve">
      1. В отдельных случаях опасное направление ветра может быть установлено до проведения расчетов. Так, например, если источник располагается у более длинного края крыши, то опасным является направление ветра по нормали к ближайшей стене здания в сторону подветренной тени (смотрите </w:t>
      </w:r>
      <w:r>
        <w:rPr>
          <w:rFonts w:ascii="Times New Roman"/>
          <w:b w:val="false"/>
          <w:i w:val="false"/>
          <w:color w:val="000000"/>
          <w:sz w:val="28"/>
        </w:rPr>
        <w:t>рисунок 13</w:t>
      </w:r>
      <w:r>
        <w:rPr>
          <w:rFonts w:ascii="Times New Roman"/>
          <w:b w:val="false"/>
          <w:i w:val="false"/>
          <w:color w:val="000000"/>
          <w:sz w:val="28"/>
        </w:rPr>
        <w:t xml:space="preserve"> б, согласно приложений).</w:t>
      </w:r>
    </w:p>
    <w:bookmarkEnd w:id="6164"/>
    <w:bookmarkStart w:name="z8046" w:id="6165"/>
    <w:p>
      <w:pPr>
        <w:spacing w:after="0"/>
        <w:ind w:left="0"/>
        <w:jc w:val="both"/>
      </w:pPr>
      <w:r>
        <w:rPr>
          <w:rFonts w:ascii="Times New Roman"/>
          <w:b w:val="false"/>
          <w:i w:val="false"/>
          <w:color w:val="000000"/>
          <w:sz w:val="28"/>
        </w:rPr>
        <w:t xml:space="preserve">
      2. Если значение </w:t>
      </w:r>
    </w:p>
    <w:bookmarkEnd w:id="6165"/>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определяемое по формулам (23)-(24), окажется соответствующим точке поверхности крыши, то максимум приземной концентрации достигается непосредственно вблизи подветренной стены здания. В таком случае в формуле (6) </w:t>
      </w:r>
      <w:r>
        <w:rPr>
          <w:rFonts w:ascii="Times New Roman"/>
          <w:b w:val="false"/>
          <w:i w:val="false"/>
          <w:color w:val="000000"/>
          <w:sz w:val="28"/>
        </w:rPr>
        <w:t>Приложения 4</w:t>
      </w:r>
      <w:r>
        <w:rPr>
          <w:rFonts w:ascii="Times New Roman"/>
          <w:b w:val="false"/>
          <w:i w:val="false"/>
          <w:color w:val="000000"/>
          <w:sz w:val="28"/>
        </w:rPr>
        <w:t xml:space="preserve"> значение s</w:t>
      </w:r>
      <w:r>
        <w:rPr>
          <w:rFonts w:ascii="Times New Roman"/>
          <w:b w:val="false"/>
          <w:i w:val="false"/>
          <w:color w:val="000000"/>
          <w:vertAlign w:val="subscript"/>
        </w:rPr>
        <w:t>1</w:t>
      </w:r>
      <w:r>
        <w:rPr>
          <w:rFonts w:ascii="Times New Roman"/>
          <w:b w:val="false"/>
          <w:i w:val="false"/>
          <w:color w:val="000000"/>
          <w:sz w:val="28"/>
        </w:rPr>
        <w:t xml:space="preserve"> определяется по графику, приведенному на </w:t>
      </w:r>
      <w:r>
        <w:rPr>
          <w:rFonts w:ascii="Times New Roman"/>
          <w:b w:val="false"/>
          <w:i w:val="false"/>
          <w:color w:val="000000"/>
          <w:sz w:val="28"/>
        </w:rPr>
        <w:t>рисунке 4</w:t>
      </w:r>
      <w:r>
        <w:rPr>
          <w:rFonts w:ascii="Times New Roman"/>
          <w:b w:val="false"/>
          <w:i w:val="false"/>
          <w:color w:val="000000"/>
          <w:sz w:val="28"/>
        </w:rPr>
        <w:t xml:space="preserve"> согласно приложений 1 к настоящей Методике, или по формулам (2.23) в зависимости от аргумента /x</w:t>
      </w:r>
      <w:r>
        <w:rPr>
          <w:rFonts w:ascii="Times New Roman"/>
          <w:b w:val="false"/>
          <w:i w:val="false"/>
          <w:color w:val="000000"/>
          <w:vertAlign w:val="subscript"/>
        </w:rPr>
        <w:t>м</w:t>
      </w:r>
      <w:r>
        <w:rPr>
          <w:rFonts w:ascii="Times New Roman"/>
          <w:b w:val="false"/>
          <w:i w:val="false"/>
          <w:color w:val="000000"/>
          <w:sz w:val="28"/>
        </w:rPr>
        <w:t xml:space="preserve"> и принимается </w:t>
      </w:r>
    </w:p>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5969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sz w:val="28"/>
        </w:rPr>
        <w:t>рисунок 13</w:t>
      </w:r>
      <w:r>
        <w:rPr>
          <w:rFonts w:ascii="Times New Roman"/>
          <w:b w:val="false"/>
          <w:i w:val="false"/>
          <w:color w:val="000000"/>
          <w:sz w:val="28"/>
        </w:rPr>
        <w:t xml:space="preserve"> в, согласно приложений).</w:t>
      </w:r>
      <w:r>
        <w:br/>
      </w:r>
      <w:r>
        <w:rPr>
          <w:rFonts w:ascii="Times New Roman"/>
          <w:b w:val="false"/>
          <w:i w:val="false"/>
          <w:color w:val="000000"/>
          <w:sz w:val="28"/>
        </w:rPr>
        <w:t>
</w:t>
      </w:r>
    </w:p>
    <w:bookmarkStart w:name="z513" w:id="6166"/>
    <w:p>
      <w:pPr>
        <w:spacing w:after="0"/>
        <w:ind w:left="0"/>
        <w:jc w:val="left"/>
      </w:pPr>
      <w:r>
        <w:rPr>
          <w:rFonts w:ascii="Times New Roman"/>
          <w:b/>
          <w:i w:val="false"/>
          <w:color w:val="000000"/>
        </w:rPr>
        <w:t xml:space="preserve"> 3. Расчет распределения концентрации от одиночного точечного источника при произвольных скоростях и направлениях ветра.</w:t>
      </w:r>
    </w:p>
    <w:bookmarkEnd w:id="6166"/>
    <w:bookmarkStart w:name="z571" w:id="6167"/>
    <w:p>
      <w:pPr>
        <w:spacing w:after="0"/>
        <w:ind w:left="0"/>
        <w:jc w:val="both"/>
      </w:pPr>
      <w:r>
        <w:rPr>
          <w:rFonts w:ascii="Times New Roman"/>
          <w:b w:val="false"/>
          <w:i w:val="false"/>
          <w:color w:val="000000"/>
          <w:sz w:val="28"/>
        </w:rPr>
        <w:t xml:space="preserve">
      13. Расчет распределения концентрации от точечного источника с учетом влияния застройки при заданных скорости и направлении ветра выполняется для ограниченных участков промплощадки при решении отдельных вопросов, таких, как размещение воздухозаборов, а также как составная часть расчета загрязнения воздуха на промплощадке от совокупности большого числа источников (смотрите </w:t>
      </w:r>
      <w:r>
        <w:rPr>
          <w:rFonts w:ascii="Times New Roman"/>
          <w:b w:val="false"/>
          <w:i w:val="false"/>
          <w:color w:val="000000"/>
          <w:sz w:val="28"/>
        </w:rPr>
        <w:t>пункт 6</w:t>
      </w:r>
      <w:r>
        <w:rPr>
          <w:rFonts w:ascii="Times New Roman"/>
          <w:b w:val="false"/>
          <w:i w:val="false"/>
          <w:color w:val="000000"/>
          <w:sz w:val="28"/>
        </w:rPr>
        <w:t xml:space="preserve"> Приложения 4).</w:t>
      </w:r>
    </w:p>
    <w:bookmarkEnd w:id="6167"/>
    <w:bookmarkStart w:name="z8047" w:id="6168"/>
    <w:p>
      <w:pPr>
        <w:spacing w:after="0"/>
        <w:ind w:left="0"/>
        <w:jc w:val="both"/>
      </w:pPr>
      <w:r>
        <w:rPr>
          <w:rFonts w:ascii="Times New Roman"/>
          <w:b w:val="false"/>
          <w:i w:val="false"/>
          <w:color w:val="000000"/>
          <w:sz w:val="28"/>
        </w:rPr>
        <w:t xml:space="preserve">
      До проведения расчетов на плаче местности через источник проводится прямая линия, ориентированная вдоль ветра (смотрите </w:t>
      </w:r>
      <w:r>
        <w:rPr>
          <w:rFonts w:ascii="Times New Roman"/>
          <w:b w:val="false"/>
          <w:i w:val="false"/>
          <w:color w:val="000000"/>
          <w:sz w:val="28"/>
        </w:rPr>
        <w:t>рисунок 12</w:t>
      </w:r>
      <w:r>
        <w:rPr>
          <w:rFonts w:ascii="Times New Roman"/>
          <w:b w:val="false"/>
          <w:i w:val="false"/>
          <w:color w:val="000000"/>
          <w:sz w:val="28"/>
        </w:rPr>
        <w:t xml:space="preserve"> а, согласно приложений). Если эта линия не пересекает основание здания, то расчет распределения приземных концентраций производится по формулам </w:t>
      </w:r>
      <w:r>
        <w:rPr>
          <w:rFonts w:ascii="Times New Roman"/>
          <w:b w:val="false"/>
          <w:i w:val="false"/>
          <w:color w:val="000000"/>
          <w:sz w:val="28"/>
        </w:rPr>
        <w:t>раздела 2</w:t>
      </w:r>
      <w:r>
        <w:rPr>
          <w:rFonts w:ascii="Times New Roman"/>
          <w:b w:val="false"/>
          <w:i w:val="false"/>
          <w:color w:val="000000"/>
          <w:sz w:val="28"/>
        </w:rPr>
        <w:t xml:space="preserve"> без учета влияния здания. В случае пересечения здания линией на плане (</w:t>
      </w:r>
      <w:r>
        <w:rPr>
          <w:rFonts w:ascii="Times New Roman"/>
          <w:b w:val="false"/>
          <w:i w:val="false"/>
          <w:color w:val="000000"/>
          <w:sz w:val="28"/>
        </w:rPr>
        <w:t>рисунок 12</w:t>
      </w:r>
      <w:r>
        <w:rPr>
          <w:rFonts w:ascii="Times New Roman"/>
          <w:b w:val="false"/>
          <w:i w:val="false"/>
          <w:color w:val="000000"/>
          <w:sz w:val="28"/>
        </w:rPr>
        <w:t xml:space="preserve"> а, согласно приложений) учитывается влияние застройки. При этом определяется длина подветренной стороны здания в соответствии с </w:t>
      </w:r>
      <w:r>
        <w:rPr>
          <w:rFonts w:ascii="Times New Roman"/>
          <w:b w:val="false"/>
          <w:i w:val="false"/>
          <w:color w:val="000000"/>
          <w:sz w:val="28"/>
        </w:rPr>
        <w:t>пункт 10</w:t>
      </w:r>
      <w:r>
        <w:rPr>
          <w:rFonts w:ascii="Times New Roman"/>
          <w:b w:val="false"/>
          <w:i w:val="false"/>
          <w:color w:val="000000"/>
          <w:sz w:val="28"/>
        </w:rPr>
        <w:t xml:space="preserve"> Приложения 4.</w:t>
      </w:r>
    </w:p>
    <w:bookmarkEnd w:id="6168"/>
    <w:bookmarkStart w:name="z8048" w:id="6169"/>
    <w:p>
      <w:pPr>
        <w:spacing w:after="0"/>
        <w:ind w:left="0"/>
        <w:jc w:val="both"/>
      </w:pPr>
      <w:r>
        <w:rPr>
          <w:rFonts w:ascii="Times New Roman"/>
          <w:b w:val="false"/>
          <w:i w:val="false"/>
          <w:color w:val="000000"/>
          <w:sz w:val="28"/>
        </w:rPr>
        <w:t>
      Приземная концентрация при произвольных значениях скорости и направления ветра рассчитывается по формуле</w:t>
      </w:r>
    </w:p>
    <w:bookmarkEnd w:id="6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965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w:t>
      </w:r>
      <w:r>
        <w:br/>
      </w:r>
      <w:r>
        <w:rPr>
          <w:rFonts w:ascii="Times New Roman"/>
          <w:b w:val="false"/>
          <w:i w:val="false"/>
          <w:color w:val="000000"/>
          <w:sz w:val="28"/>
        </w:rPr>
        <w:t>
</w:t>
      </w:r>
    </w:p>
    <w:bookmarkStart w:name="z8050" w:id="6170"/>
    <w:p>
      <w:pPr>
        <w:spacing w:after="0"/>
        <w:ind w:left="0"/>
        <w:jc w:val="both"/>
      </w:pPr>
      <w:r>
        <w:rPr>
          <w:rFonts w:ascii="Times New Roman"/>
          <w:b w:val="false"/>
          <w:i w:val="false"/>
          <w:color w:val="000000"/>
          <w:sz w:val="28"/>
        </w:rPr>
        <w:t>
      где концентрация с</w:t>
      </w:r>
      <w:r>
        <w:rPr>
          <w:rFonts w:ascii="Times New Roman"/>
          <w:b w:val="false"/>
          <w:i w:val="false"/>
          <w:color w:val="000000"/>
          <w:vertAlign w:val="subscript"/>
        </w:rPr>
        <w:t>м</w:t>
      </w:r>
      <w:r>
        <w:rPr>
          <w:rFonts w:ascii="Times New Roman"/>
          <w:b w:val="false"/>
          <w:i w:val="false"/>
          <w:color w:val="000000"/>
          <w:sz w:val="28"/>
        </w:rPr>
        <w:t xml:space="preserve"> рассчитывается в соответствии с </w:t>
      </w:r>
      <w:r>
        <w:rPr>
          <w:rFonts w:ascii="Times New Roman"/>
          <w:b w:val="false"/>
          <w:i w:val="false"/>
          <w:color w:val="000000"/>
          <w:sz w:val="28"/>
        </w:rPr>
        <w:t>пункт 2</w:t>
      </w:r>
      <w:r>
        <w:rPr>
          <w:rFonts w:ascii="Times New Roman"/>
          <w:b w:val="false"/>
          <w:i w:val="false"/>
          <w:color w:val="000000"/>
          <w:sz w:val="28"/>
        </w:rPr>
        <w:t xml:space="preserve"> Приложения 4, а коэффициент r определяется в зависимости от отношения </w:t>
      </w:r>
    </w:p>
    <w:bookmarkEnd w:id="6170"/>
    <w:p>
      <w:pPr>
        <w:spacing w:after="0"/>
        <w:ind w:left="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457200" cy="304800"/>
                    </a:xfrm>
                    <a:prstGeom prst="rect">
                      <a:avLst/>
                    </a:prstGeom>
                  </pic:spPr>
                </pic:pic>
              </a:graphicData>
            </a:graphic>
          </wp:inline>
        </w:drawing>
      </w:r>
    </w:p>
    <w:p>
      <w:pPr>
        <w:spacing w:after="0"/>
        <w:ind w:left="0"/>
        <w:jc w:val="left"/>
      </w:pPr>
      <w:r>
        <w:rPr>
          <w:rFonts w:ascii="Times New Roman"/>
          <w:b w:val="false"/>
          <w:i w:val="false"/>
          <w:color w:val="000000"/>
          <w:sz w:val="28"/>
        </w:rPr>
        <w:t>по графику для r</w:t>
      </w:r>
      <w:r>
        <w:rPr>
          <w:rFonts w:ascii="Times New Roman"/>
          <w:b w:val="false"/>
          <w:i w:val="false"/>
          <w:color w:val="000000"/>
          <w:vertAlign w:val="subscript"/>
        </w:rPr>
        <w:t>з</w:t>
      </w:r>
      <w:r>
        <w:rPr>
          <w:rFonts w:ascii="Times New Roman"/>
          <w:b w:val="false"/>
          <w:i w:val="false"/>
          <w:color w:val="000000"/>
          <w:sz w:val="28"/>
        </w:rPr>
        <w:t xml:space="preserve">, приведенному на </w:t>
      </w:r>
      <w:r>
        <w:rPr>
          <w:rFonts w:ascii="Times New Roman"/>
          <w:b w:val="false"/>
          <w:i w:val="false"/>
          <w:color w:val="000000"/>
          <w:sz w:val="28"/>
        </w:rPr>
        <w:t>рисунке 6</w:t>
      </w:r>
      <w:r>
        <w:rPr>
          <w:rFonts w:ascii="Times New Roman"/>
          <w:b w:val="false"/>
          <w:i w:val="false"/>
          <w:color w:val="000000"/>
          <w:sz w:val="28"/>
        </w:rPr>
        <w:t xml:space="preserve"> согласно приложений. Опасная скорость ветра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учетом влияния застройки определяется в соответствии с </w:t>
      </w:r>
      <w:r>
        <w:rPr>
          <w:rFonts w:ascii="Times New Roman"/>
          <w:b w:val="false"/>
          <w:i w:val="false"/>
          <w:color w:val="000000"/>
          <w:sz w:val="28"/>
        </w:rPr>
        <w:t>пунктами 9</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8051" w:id="6171"/>
    <w:p>
      <w:pPr>
        <w:spacing w:after="0"/>
        <w:ind w:left="0"/>
        <w:jc w:val="both"/>
      </w:pPr>
      <w:r>
        <w:rPr>
          <w:rFonts w:ascii="Times New Roman"/>
          <w:b w:val="false"/>
          <w:i w:val="false"/>
          <w:color w:val="000000"/>
          <w:sz w:val="28"/>
        </w:rPr>
        <w:t xml:space="preserve">
      Схема расчета коэффициента </w:t>
      </w:r>
    </w:p>
    <w:bookmarkEnd w:id="6171"/>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выбирается в зависимости от того. находится ли устье источника в подветренной или наветренной тени, расположен ли источник на крыше здания, над зонами ветровой тени, с наветренной или подветренной стороны от указанных зон.</w:t>
      </w:r>
      <w:r>
        <w:br/>
      </w:r>
      <w:r>
        <w:rPr>
          <w:rFonts w:ascii="Times New Roman"/>
          <w:b w:val="false"/>
          <w:i w:val="false"/>
          <w:color w:val="000000"/>
          <w:sz w:val="28"/>
        </w:rPr>
        <w:t>
</w:t>
      </w:r>
    </w:p>
    <w:bookmarkStart w:name="z8052" w:id="6172"/>
    <w:p>
      <w:pPr>
        <w:spacing w:after="0"/>
        <w:ind w:left="0"/>
        <w:jc w:val="both"/>
      </w:pPr>
      <w:r>
        <w:rPr>
          <w:rFonts w:ascii="Times New Roman"/>
          <w:b w:val="false"/>
          <w:i w:val="false"/>
          <w:color w:val="000000"/>
          <w:sz w:val="28"/>
        </w:rPr>
        <w:t xml:space="preserve">
      Построение границ зон ветровой тени осуществляется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Приложения 4. При этом строится сечение здания вертикальной плоскостью, проходящей через источник и ориентированной вдоль направления ветра (смотрите </w:t>
      </w:r>
      <w:r>
        <w:rPr>
          <w:rFonts w:ascii="Times New Roman"/>
          <w:b w:val="false"/>
          <w:i w:val="false"/>
          <w:color w:val="000000"/>
          <w:sz w:val="28"/>
        </w:rPr>
        <w:t>рисунок 12</w:t>
      </w:r>
      <w:r>
        <w:rPr>
          <w:rFonts w:ascii="Times New Roman"/>
          <w:b w:val="false"/>
          <w:i w:val="false"/>
          <w:color w:val="000000"/>
          <w:sz w:val="28"/>
        </w:rPr>
        <w:t xml:space="preserve"> а, согласно приложений), 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Приложения 4 определяются границы наветренной и подветренной зон ветровой тени.</w:t>
      </w:r>
    </w:p>
    <w:bookmarkEnd w:id="6172"/>
    <w:bookmarkStart w:name="z8053" w:id="6173"/>
    <w:p>
      <w:pPr>
        <w:spacing w:after="0"/>
        <w:ind w:left="0"/>
        <w:jc w:val="both"/>
      </w:pPr>
      <w:r>
        <w:rPr>
          <w:rFonts w:ascii="Times New Roman"/>
          <w:b w:val="false"/>
          <w:i w:val="false"/>
          <w:color w:val="000000"/>
          <w:sz w:val="28"/>
        </w:rPr>
        <w:t>
      Примечание.</w:t>
      </w:r>
    </w:p>
    <w:bookmarkEnd w:id="6173"/>
    <w:bookmarkStart w:name="z8054" w:id="6174"/>
    <w:p>
      <w:pPr>
        <w:spacing w:after="0"/>
        <w:ind w:left="0"/>
        <w:jc w:val="both"/>
      </w:pPr>
      <w:r>
        <w:rPr>
          <w:rFonts w:ascii="Times New Roman"/>
          <w:b w:val="false"/>
          <w:i w:val="false"/>
          <w:color w:val="000000"/>
          <w:sz w:val="28"/>
        </w:rPr>
        <w:t>
      В пределах зон ветровой тени концентрация примеси отличается от нуля не только с подветренной стороны, но и с наветренной стороны от источника и определяется приводимыми ниже формулами.</w:t>
      </w:r>
    </w:p>
    <w:bookmarkEnd w:id="6174"/>
    <w:bookmarkStart w:name="z8055" w:id="6175"/>
    <w:p>
      <w:pPr>
        <w:spacing w:after="0"/>
        <w:ind w:left="0"/>
        <w:jc w:val="both"/>
      </w:pPr>
      <w:r>
        <w:rPr>
          <w:rFonts w:ascii="Times New Roman"/>
          <w:b w:val="false"/>
          <w:i w:val="false"/>
          <w:color w:val="000000"/>
          <w:sz w:val="28"/>
        </w:rPr>
        <w:t>
      При размещении основания источника в зоне подветренной тени (</w:t>
      </w:r>
      <w:r>
        <w:rPr>
          <w:rFonts w:ascii="Times New Roman"/>
          <w:b w:val="false"/>
          <w:i w:val="false"/>
          <w:color w:val="000000"/>
          <w:sz w:val="28"/>
        </w:rPr>
        <w:t>рисунок 12</w:t>
      </w:r>
      <w:r>
        <w:rPr>
          <w:rFonts w:ascii="Times New Roman"/>
          <w:b w:val="false"/>
          <w:i w:val="false"/>
          <w:color w:val="000000"/>
          <w:sz w:val="28"/>
        </w:rPr>
        <w:t xml:space="preserve"> б, согласно приложений) значение </w:t>
      </w:r>
    </w:p>
    <w:bookmarkEnd w:id="6175"/>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в точке, расположенной на расстоянии х от источника вдоль оси факела и на удалении у от этой оси,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032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8057" w:id="6176"/>
    <w:p>
      <w:pPr>
        <w:spacing w:after="0"/>
        <w:ind w:left="0"/>
        <w:jc w:val="both"/>
      </w:pPr>
      <w:r>
        <w:rPr>
          <w:rFonts w:ascii="Times New Roman"/>
          <w:b w:val="false"/>
          <w:i w:val="false"/>
          <w:color w:val="000000"/>
          <w:sz w:val="28"/>
        </w:rPr>
        <w:t xml:space="preserve">
      Коэффициент </w:t>
      </w:r>
    </w:p>
    <w:bookmarkEnd w:id="6176"/>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зависящий от скорости ветра и и положительного острого угла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между направлением ветра и нормалью к подветренной стене здания (</w:t>
      </w:r>
      <w:r>
        <w:rPr>
          <w:rFonts w:ascii="Times New Roman"/>
          <w:b w:val="false"/>
          <w:i w:val="false"/>
          <w:color w:val="000000"/>
          <w:sz w:val="28"/>
        </w:rPr>
        <w:t>рисунок 12</w:t>
      </w:r>
      <w:r>
        <w:rPr>
          <w:rFonts w:ascii="Times New Roman"/>
          <w:b w:val="false"/>
          <w:i w:val="false"/>
          <w:color w:val="000000"/>
          <w:sz w:val="28"/>
        </w:rPr>
        <w:t xml:space="preserve"> а, согласно приложений), определяется по той же формуле (26), что и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м</w:t>
      </w:r>
      <w:r>
        <w:rPr>
          <w:rFonts w:ascii="Times New Roman"/>
          <w:b w:val="false"/>
          <w:i w:val="false"/>
          <w:color w:val="000000"/>
          <w:sz w:val="28"/>
        </w:rPr>
        <w:t>, причем значение t</w:t>
      </w:r>
      <w:r>
        <w:rPr>
          <w:rFonts w:ascii="Times New Roman"/>
          <w:b w:val="false"/>
          <w:i w:val="false"/>
          <w:color w:val="000000"/>
          <w:vertAlign w:val="subscript"/>
        </w:rPr>
        <w:t>3</w:t>
      </w:r>
      <w:r>
        <w:rPr>
          <w:rFonts w:ascii="Times New Roman"/>
          <w:b w:val="false"/>
          <w:i w:val="false"/>
          <w:color w:val="000000"/>
          <w:sz w:val="28"/>
        </w:rPr>
        <w:t xml:space="preserve"> вычисляется по формуле (19) с заменой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на </w:t>
      </w:r>
      <w:r>
        <w:rPr>
          <w:rFonts w:ascii="Times New Roman"/>
          <w:b w:val="false"/>
          <w:i/>
          <w:color w:val="000000"/>
          <w:sz w:val="28"/>
        </w:rPr>
        <w:t>u.</w:t>
      </w:r>
      <w:r>
        <w:rPr>
          <w:rFonts w:ascii="Times New Roman"/>
          <w:b w:val="false"/>
          <w:i w:val="false"/>
          <w:color w:val="000000"/>
          <w:sz w:val="28"/>
        </w:rPr>
        <w:t xml:space="preserve"> При этом, как и ранее,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определяется по рисунку 9 согласно приложений или по формулам (16а), (16б).</w:t>
      </w:r>
      <w:r>
        <w:br/>
      </w:r>
      <w:r>
        <w:rPr>
          <w:rFonts w:ascii="Times New Roman"/>
          <w:b w:val="false"/>
          <w:i w:val="false"/>
          <w:color w:val="000000"/>
          <w:sz w:val="28"/>
        </w:rPr>
        <w:t>
</w:t>
      </w:r>
    </w:p>
    <w:bookmarkStart w:name="z8058" w:id="6177"/>
    <w:p>
      <w:pPr>
        <w:spacing w:after="0"/>
        <w:ind w:left="0"/>
        <w:jc w:val="both"/>
      </w:pPr>
      <w:r>
        <w:rPr>
          <w:rFonts w:ascii="Times New Roman"/>
          <w:b w:val="false"/>
          <w:i w:val="false"/>
          <w:color w:val="000000"/>
          <w:sz w:val="28"/>
        </w:rPr>
        <w:t>
      Коэффициент s</w:t>
      </w:r>
      <w:r>
        <w:rPr>
          <w:rFonts w:ascii="Times New Roman"/>
          <w:b w:val="false"/>
          <w:i w:val="false"/>
          <w:color w:val="000000"/>
          <w:vertAlign w:val="subscript"/>
        </w:rPr>
        <w:t>1</w:t>
      </w:r>
      <w:r>
        <w:rPr>
          <w:rFonts w:ascii="Times New Roman"/>
          <w:b w:val="false"/>
          <w:i w:val="false"/>
          <w:color w:val="000000"/>
          <w:sz w:val="28"/>
        </w:rPr>
        <w:t xml:space="preserve"> находится по формулам (2.23а) - (2.23г) или графикам, приведенным на </w:t>
      </w:r>
      <w:r>
        <w:rPr>
          <w:rFonts w:ascii="Times New Roman"/>
          <w:b w:val="false"/>
          <w:i w:val="false"/>
          <w:color w:val="000000"/>
          <w:sz w:val="28"/>
        </w:rPr>
        <w:t>рисунке 4</w:t>
      </w:r>
      <w:r>
        <w:rPr>
          <w:rFonts w:ascii="Times New Roman"/>
          <w:b w:val="false"/>
          <w:i w:val="false"/>
          <w:color w:val="000000"/>
          <w:sz w:val="28"/>
        </w:rPr>
        <w:t xml:space="preserve"> а-в, согласно приложений в зависимости от отношения </w:t>
      </w:r>
      <w:r>
        <w:rPr>
          <w:rFonts w:ascii="Times New Roman"/>
          <w:b w:val="false"/>
          <w:i/>
          <w:color w:val="000000"/>
          <w:sz w:val="28"/>
        </w:rPr>
        <w:t>х/рх</w:t>
      </w:r>
      <w:r>
        <w:rPr>
          <w:rFonts w:ascii="Times New Roman"/>
          <w:b w:val="false"/>
          <w:i w:val="false"/>
          <w:color w:val="000000"/>
          <w:vertAlign w:val="subscript"/>
        </w:rPr>
        <w:t>м</w:t>
      </w:r>
      <w:r>
        <w:rPr>
          <w:rFonts w:ascii="Times New Roman"/>
          <w:b w:val="false"/>
          <w:i w:val="false"/>
          <w:color w:val="000000"/>
          <w:sz w:val="28"/>
        </w:rPr>
        <w:t xml:space="preserve">. Здесь безразмерный коэффициент р определяется в зависимости от отношения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 xml:space="preserve"> по формулам (2.21а) - (2.21в) или по графику, приведенному на </w:t>
      </w:r>
      <w:r>
        <w:rPr>
          <w:rFonts w:ascii="Times New Roman"/>
          <w:b w:val="false"/>
          <w:i w:val="false"/>
          <w:color w:val="000000"/>
          <w:sz w:val="28"/>
        </w:rPr>
        <w:t>рисунке 3</w:t>
      </w:r>
      <w:r>
        <w:rPr>
          <w:rFonts w:ascii="Times New Roman"/>
          <w:b w:val="false"/>
          <w:i w:val="false"/>
          <w:color w:val="000000"/>
          <w:sz w:val="28"/>
        </w:rPr>
        <w:t xml:space="preserve"> согласно приложений.</w:t>
      </w:r>
    </w:p>
    <w:bookmarkEnd w:id="6177"/>
    <w:bookmarkStart w:name="z8059" w:id="6178"/>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находится по формуле (2.27) или по графику, в зависимости от отношений</w:t>
      </w:r>
    </w:p>
    <w:bookmarkEnd w:id="61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3495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(33а)</w:t>
      </w:r>
      <w:r>
        <w:br/>
      </w:r>
      <w:r>
        <w:rPr>
          <w:rFonts w:ascii="Times New Roman"/>
          <w:b w:val="false"/>
          <w:i w:val="false"/>
          <w:color w:val="000000"/>
          <w:sz w:val="28"/>
        </w:rPr>
        <w:t>
</w:t>
      </w:r>
      <w:r>
        <w:br/>
      </w:r>
    </w:p>
    <w:p>
      <w:pPr>
        <w:spacing w:after="0"/>
        <w:ind w:left="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3368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(33б)</w:t>
      </w:r>
      <w:r>
        <w:br/>
      </w:r>
      <w:r>
        <w:rPr>
          <w:rFonts w:ascii="Times New Roman"/>
          <w:b w:val="false"/>
          <w:i w:val="false"/>
          <w:color w:val="000000"/>
          <w:sz w:val="28"/>
        </w:rPr>
        <w:t>
</w:t>
      </w:r>
    </w:p>
    <w:bookmarkStart w:name="z8062" w:id="6179"/>
    <w:p>
      <w:pPr>
        <w:spacing w:after="0"/>
        <w:ind w:left="0"/>
        <w:jc w:val="both"/>
      </w:pPr>
      <w:r>
        <w:rPr>
          <w:rFonts w:ascii="Times New Roman"/>
          <w:b w:val="false"/>
          <w:i w:val="false"/>
          <w:color w:val="000000"/>
          <w:sz w:val="28"/>
        </w:rPr>
        <w:t xml:space="preserve">
      Коэффициент </w:t>
      </w:r>
    </w:p>
    <w:bookmarkEnd w:id="6179"/>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находится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12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(34а)</w:t>
      </w:r>
      <w:r>
        <w:br/>
      </w:r>
      <w:r>
        <w:rPr>
          <w:rFonts w:ascii="Times New Roman"/>
          <w:b w:val="false"/>
          <w:i w:val="false"/>
          <w:color w:val="000000"/>
          <w:sz w:val="28"/>
        </w:rPr>
        <w:t>
</w:t>
      </w:r>
      <w:r>
        <w:br/>
      </w:r>
    </w:p>
    <w:p>
      <w:pPr>
        <w:spacing w:after="0"/>
        <w:ind w:left="0"/>
        <w:jc w:val="both"/>
      </w:pPr>
      <w:r>
        <w:drawing>
          <wp:inline distT="0" distB="0" distL="0" distR="0">
            <wp:extent cx="389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3898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(34б)</w:t>
      </w:r>
      <w:r>
        <w:br/>
      </w:r>
      <w:r>
        <w:rPr>
          <w:rFonts w:ascii="Times New Roman"/>
          <w:b w:val="false"/>
          <w:i w:val="false"/>
          <w:color w:val="000000"/>
          <w:sz w:val="28"/>
        </w:rPr>
        <w:t>
</w:t>
      </w:r>
      <w:r>
        <w:br/>
      </w:r>
    </w:p>
    <w:p>
      <w:pPr>
        <w:spacing w:after="0"/>
        <w:ind w:left="0"/>
        <w:jc w:val="both"/>
      </w:pPr>
      <w:r>
        <w:drawing>
          <wp:inline distT="0" distB="0" distL="0" distR="0">
            <wp:extent cx="2019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019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(34в)</w:t>
      </w:r>
      <w:r>
        <w:br/>
      </w:r>
      <w:r>
        <w:rPr>
          <w:rFonts w:ascii="Times New Roman"/>
          <w:b w:val="false"/>
          <w:i w:val="false"/>
          <w:color w:val="000000"/>
          <w:sz w:val="28"/>
        </w:rPr>
        <w:t>
</w:t>
      </w:r>
    </w:p>
    <w:bookmarkStart w:name="z8066" w:id="6180"/>
    <w:p>
      <w:pPr>
        <w:spacing w:after="0"/>
        <w:ind w:left="0"/>
        <w:jc w:val="both"/>
      </w:pPr>
      <w:r>
        <w:rPr>
          <w:rFonts w:ascii="Times New Roman"/>
          <w:b w:val="false"/>
          <w:i w:val="false"/>
          <w:color w:val="000000"/>
          <w:sz w:val="28"/>
        </w:rPr>
        <w:t>
      Здесь</w:t>
      </w:r>
    </w:p>
    <w:bookmarkEnd w:id="61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959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(35а)</w:t>
      </w:r>
      <w:r>
        <w:br/>
      </w:r>
      <w:r>
        <w:rPr>
          <w:rFonts w:ascii="Times New Roman"/>
          <w:b w:val="false"/>
          <w:i w:val="false"/>
          <w:color w:val="000000"/>
          <w:sz w:val="28"/>
        </w:rPr>
        <w:t>
</w:t>
      </w:r>
      <w:r>
        <w:br/>
      </w:r>
    </w:p>
    <w:p>
      <w:pPr>
        <w:spacing w:after="0"/>
        <w:ind w:left="0"/>
        <w:jc w:val="both"/>
      </w:pPr>
      <w:r>
        <w:drawing>
          <wp:inline distT="0" distB="0" distL="0" distR="0">
            <wp:extent cx="339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339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(35б)</w:t>
      </w:r>
      <w:r>
        <w:br/>
      </w:r>
      <w:r>
        <w:rPr>
          <w:rFonts w:ascii="Times New Roman"/>
          <w:b w:val="false"/>
          <w:i w:val="false"/>
          <w:color w:val="000000"/>
          <w:sz w:val="28"/>
        </w:rPr>
        <w:t>
</w:t>
      </w:r>
      <w:r>
        <w:br/>
      </w:r>
    </w:p>
    <w:p>
      <w:pPr>
        <w:spacing w:after="0"/>
        <w:ind w:left="0"/>
        <w:jc w:val="both"/>
      </w:pPr>
      <w:r>
        <w:drawing>
          <wp:inline distT="0" distB="0" distL="0" distR="0">
            <wp:extent cx="3860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38608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(36а)</w:t>
      </w:r>
      <w:r>
        <w:br/>
      </w:r>
      <w:r>
        <w:rPr>
          <w:rFonts w:ascii="Times New Roman"/>
          <w:b w:val="false"/>
          <w:i w:val="false"/>
          <w:color w:val="000000"/>
          <w:sz w:val="28"/>
        </w:rPr>
        <w:t>
</w:t>
      </w:r>
      <w:r>
        <w:br/>
      </w:r>
    </w:p>
    <w:p>
      <w:pPr>
        <w:spacing w:after="0"/>
        <w:ind w:left="0"/>
        <w:jc w:val="both"/>
      </w:pPr>
      <w:r>
        <w:drawing>
          <wp:inline distT="0" distB="0" distL="0" distR="0">
            <wp:extent cx="412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4127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(36б)</w:t>
      </w:r>
      <w:r>
        <w:br/>
      </w:r>
      <w:r>
        <w:rPr>
          <w:rFonts w:ascii="Times New Roman"/>
          <w:b w:val="false"/>
          <w:i w:val="false"/>
          <w:color w:val="000000"/>
          <w:sz w:val="28"/>
        </w:rPr>
        <w:t>
</w:t>
      </w:r>
    </w:p>
    <w:bookmarkStart w:name="z8071" w:id="6181"/>
    <w:p>
      <w:pPr>
        <w:spacing w:after="0"/>
        <w:ind w:left="0"/>
        <w:jc w:val="both"/>
      </w:pPr>
      <w:r>
        <w:rPr>
          <w:rFonts w:ascii="Times New Roman"/>
          <w:b w:val="false"/>
          <w:i w:val="false"/>
          <w:color w:val="000000"/>
          <w:sz w:val="28"/>
        </w:rPr>
        <w:t>
      Коэффициент s</w:t>
      </w:r>
      <w:r>
        <w:rPr>
          <w:rFonts w:ascii="Times New Roman"/>
          <w:b w:val="false"/>
          <w:i w:val="false"/>
          <w:color w:val="000000"/>
          <w:vertAlign w:val="subscript"/>
        </w:rPr>
        <w:t>1</w:t>
      </w:r>
      <w:r>
        <w:rPr>
          <w:rFonts w:ascii="Times New Roman"/>
          <w:b w:val="false"/>
          <w:i w:val="false"/>
          <w:color w:val="000000"/>
          <w:sz w:val="28"/>
        </w:rPr>
        <w:t xml:space="preserve"> вычисляется по формуле (7), причем величины </w:t>
      </w:r>
    </w:p>
    <w:bookmarkEnd w:id="6181"/>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s и r</w:t>
      </w:r>
      <w:r>
        <w:rPr>
          <w:rFonts w:ascii="Times New Roman"/>
          <w:b w:val="false"/>
          <w:i w:val="false"/>
          <w:color w:val="000000"/>
          <w:vertAlign w:val="subscript"/>
        </w:rPr>
        <w:t>з</w:t>
      </w:r>
      <w:r>
        <w:rPr>
          <w:rFonts w:ascii="Times New Roman"/>
          <w:b w:val="false"/>
          <w:i w:val="false"/>
          <w:color w:val="000000"/>
          <w:sz w:val="28"/>
        </w:rPr>
        <w:t xml:space="preserve"> определяются согласно </w:t>
      </w:r>
      <w:r>
        <w:rPr>
          <w:rFonts w:ascii="Times New Roman"/>
          <w:b w:val="false"/>
          <w:i w:val="false"/>
          <w:color w:val="000000"/>
          <w:sz w:val="28"/>
        </w:rPr>
        <w:t>пункту 9</w:t>
      </w:r>
      <w:r>
        <w:rPr>
          <w:rFonts w:ascii="Times New Roman"/>
          <w:b w:val="false"/>
          <w:i w:val="false"/>
          <w:color w:val="000000"/>
          <w:sz w:val="28"/>
        </w:rPr>
        <w:t xml:space="preserve"> Приложения 4. Если s</w:t>
      </w:r>
      <w:r>
        <w:rPr>
          <w:rFonts w:ascii="Times New Roman"/>
          <w:b w:val="false"/>
          <w:i w:val="false"/>
          <w:color w:val="000000"/>
          <w:vertAlign w:val="subscript"/>
        </w:rPr>
        <w:t>1</w:t>
      </w:r>
      <w:r>
        <w:rPr>
          <w:rFonts w:ascii="Times New Roman"/>
          <w:b w:val="false"/>
          <w:i w:val="false"/>
          <w:color w:val="000000"/>
          <w:sz w:val="28"/>
        </w:rPr>
        <w:t>&lt;1, то принимается s</w:t>
      </w:r>
      <w:r>
        <w:rPr>
          <w:rFonts w:ascii="Times New Roman"/>
          <w:b w:val="false"/>
          <w:i w:val="false"/>
          <w:color w:val="000000"/>
          <w:vertAlign w:val="subscript"/>
        </w:rPr>
        <w:t>1</w:t>
      </w:r>
      <w:r>
        <w:rPr>
          <w:rFonts w:ascii="Times New Roman"/>
          <w:b w:val="false"/>
          <w:i w:val="false"/>
          <w:color w:val="000000"/>
          <w:sz w:val="28"/>
        </w:rPr>
        <w:t>=1. Коэффициент s</w:t>
      </w:r>
      <w:r>
        <w:rPr>
          <w:rFonts w:ascii="Times New Roman"/>
          <w:b w:val="false"/>
          <w:i w:val="false"/>
          <w:color w:val="000000"/>
          <w:vertAlign w:val="subscript"/>
        </w:rPr>
        <w:t>1</w:t>
      </w:r>
      <w:r>
        <w:rPr>
          <w:rFonts w:ascii="Times New Roman"/>
          <w:b w:val="false"/>
          <w:i w:val="false"/>
          <w:color w:val="000000"/>
          <w:sz w:val="28"/>
        </w:rPr>
        <w:t xml:space="preserve"> в формуле (34б) вычисляется при значении х = L</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х</w:t>
      </w:r>
      <w:r>
        <w:rPr>
          <w:rFonts w:ascii="Times New Roman"/>
          <w:b w:val="false"/>
          <w:i w:val="false"/>
          <w:color w:val="000000"/>
          <w:sz w:val="28"/>
          <w:u w:val="single"/>
        </w:rPr>
        <w:t>&lt;</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(т. е. внутри зоны подветренной тени (смотрите рисунок 12 б, согласно приложений) вычисляется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78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78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(37а)</w:t>
      </w:r>
      <w:r>
        <w:br/>
      </w:r>
      <w:r>
        <w:rPr>
          <w:rFonts w:ascii="Times New Roman"/>
          <w:b w:val="false"/>
          <w:i w:val="false"/>
          <w:color w:val="000000"/>
          <w:sz w:val="28"/>
        </w:rPr>
        <w:t>
</w:t>
      </w:r>
      <w:r>
        <w:br/>
      </w:r>
    </w:p>
    <w:p>
      <w:pPr>
        <w:spacing w:after="0"/>
        <w:ind w:left="0"/>
        <w:jc w:val="both"/>
      </w:pPr>
      <w:r>
        <w:drawing>
          <wp:inline distT="0" distB="0" distL="0" distR="0">
            <wp:extent cx="2044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044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(37б)</w:t>
      </w:r>
      <w:r>
        <w:br/>
      </w:r>
      <w:r>
        <w:rPr>
          <w:rFonts w:ascii="Times New Roman"/>
          <w:b w:val="false"/>
          <w:i w:val="false"/>
          <w:color w:val="000000"/>
          <w:sz w:val="28"/>
        </w:rPr>
        <w:t>
</w:t>
      </w:r>
    </w:p>
    <w:bookmarkStart w:name="z8074" w:id="6182"/>
    <w:p>
      <w:pPr>
        <w:spacing w:after="0"/>
        <w:ind w:left="0"/>
        <w:jc w:val="both"/>
      </w:pPr>
      <w:r>
        <w:rPr>
          <w:rFonts w:ascii="Times New Roman"/>
          <w:b w:val="false"/>
          <w:i w:val="false"/>
          <w:color w:val="000000"/>
          <w:sz w:val="28"/>
        </w:rPr>
        <w:t xml:space="preserve">
      При х&gt;хв коэффициент </w:t>
      </w:r>
    </w:p>
    <w:bookmarkEnd w:id="618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находится по формуле (2.27) или по графику, приведенному на рис 2.6, как значение s</w:t>
      </w:r>
      <w:r>
        <w:rPr>
          <w:rFonts w:ascii="Times New Roman"/>
          <w:b w:val="false"/>
          <w:i w:val="false"/>
          <w:color w:val="000000"/>
          <w:vertAlign w:val="subscript"/>
        </w:rPr>
        <w:t>2</w:t>
      </w:r>
      <w:r>
        <w:rPr>
          <w:rFonts w:ascii="Times New Roman"/>
          <w:b w:val="false"/>
          <w:i w:val="false"/>
          <w:color w:val="000000"/>
          <w:sz w:val="28"/>
        </w:rPr>
        <w:t>, соответствующее аргументу:</w:t>
      </w:r>
      <w:r>
        <w:br/>
      </w:r>
      <w:r>
        <w:rPr>
          <w:rFonts w:ascii="Times New Roman"/>
          <w:b w:val="false"/>
          <w:i w:val="false"/>
          <w:color w:val="000000"/>
          <w:sz w:val="28"/>
        </w:rPr>
        <w:t>
</w:t>
      </w:r>
      <w:r>
        <w:br/>
      </w:r>
    </w:p>
    <w:p>
      <w:pPr>
        <w:spacing w:after="0"/>
        <w:ind w:left="0"/>
        <w:jc w:val="both"/>
      </w:pPr>
      <w:r>
        <w:drawing>
          <wp:inline distT="0" distB="0" distL="0" distR="0">
            <wp:extent cx="38481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3848100" cy="1320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bookmarkStart w:name="z572" w:id="6183"/>
    <w:p>
      <w:pPr>
        <w:spacing w:after="0"/>
        <w:ind w:left="0"/>
        <w:jc w:val="both"/>
      </w:pPr>
      <w:r>
        <w:rPr>
          <w:rFonts w:ascii="Times New Roman"/>
          <w:b w:val="false"/>
          <w:i w:val="false"/>
          <w:color w:val="000000"/>
          <w:sz w:val="28"/>
        </w:rPr>
        <w:t xml:space="preserve">
      14. При размещении основания источника в зоне подпора (наветренной тени) (смотрите </w:t>
      </w:r>
      <w:r>
        <w:rPr>
          <w:rFonts w:ascii="Times New Roman"/>
          <w:b w:val="false"/>
          <w:i w:val="false"/>
          <w:color w:val="000000"/>
          <w:sz w:val="28"/>
        </w:rPr>
        <w:t>рисунок 12</w:t>
      </w:r>
      <w:r>
        <w:rPr>
          <w:rFonts w:ascii="Times New Roman"/>
          <w:b w:val="false"/>
          <w:i w:val="false"/>
          <w:color w:val="000000"/>
          <w:sz w:val="28"/>
        </w:rPr>
        <w:t xml:space="preserve"> в, согласно приложений) коэффициент </w:t>
      </w:r>
    </w:p>
    <w:bookmarkEnd w:id="6183"/>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также рассчитывается по формуле (32). При этом величины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определяются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8076" w:id="6184"/>
    <w:p>
      <w:pPr>
        <w:spacing w:after="0"/>
        <w:ind w:left="0"/>
        <w:jc w:val="both"/>
      </w:pPr>
      <w:r>
        <w:rPr>
          <w:rFonts w:ascii="Times New Roman"/>
          <w:b w:val="false"/>
          <w:i w:val="false"/>
          <w:color w:val="000000"/>
          <w:sz w:val="28"/>
        </w:rPr>
        <w:t xml:space="preserve">
      Коэффициент </w:t>
      </w:r>
    </w:p>
    <w:bookmarkEnd w:id="6184"/>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находится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070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(39а)</w:t>
      </w:r>
      <w:r>
        <w:br/>
      </w:r>
      <w:r>
        <w:rPr>
          <w:rFonts w:ascii="Times New Roman"/>
          <w:b w:val="false"/>
          <w:i w:val="false"/>
          <w:color w:val="000000"/>
          <w:sz w:val="28"/>
        </w:rPr>
        <w:t>
</w:t>
      </w:r>
      <w:r>
        <w:br/>
      </w:r>
    </w:p>
    <w:p>
      <w:pPr>
        <w:spacing w:after="0"/>
        <w:ind w:left="0"/>
        <w:jc w:val="both"/>
      </w:pPr>
      <w:r>
        <w:drawing>
          <wp:inline distT="0" distB="0" distL="0" distR="0">
            <wp:extent cx="2489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489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(39б)</w:t>
      </w:r>
      <w:r>
        <w:br/>
      </w:r>
      <w:r>
        <w:rPr>
          <w:rFonts w:ascii="Times New Roman"/>
          <w:b w:val="false"/>
          <w:i w:val="false"/>
          <w:color w:val="000000"/>
          <w:sz w:val="28"/>
        </w:rPr>
        <w:t>
</w:t>
      </w:r>
      <w:r>
        <w:br/>
      </w:r>
    </w:p>
    <w:p>
      <w:pPr>
        <w:spacing w:after="0"/>
        <w:ind w:left="0"/>
        <w:jc w:val="both"/>
      </w:pPr>
      <w:r>
        <w:drawing>
          <wp:inline distT="0" distB="0" distL="0" distR="0">
            <wp:extent cx="386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3860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(39в)</w:t>
      </w:r>
      <w:r>
        <w:br/>
      </w:r>
      <w:r>
        <w:rPr>
          <w:rFonts w:ascii="Times New Roman"/>
          <w:b w:val="false"/>
          <w:i w:val="false"/>
          <w:color w:val="000000"/>
          <w:sz w:val="28"/>
        </w:rPr>
        <w:t>
</w:t>
      </w:r>
      <w:r>
        <w:br/>
      </w:r>
    </w:p>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2032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(39г)</w:t>
      </w:r>
      <w:r>
        <w:br/>
      </w:r>
      <w:r>
        <w:rPr>
          <w:rFonts w:ascii="Times New Roman"/>
          <w:b w:val="false"/>
          <w:i w:val="false"/>
          <w:color w:val="000000"/>
          <w:sz w:val="28"/>
        </w:rPr>
        <w:t>
</w:t>
      </w:r>
    </w:p>
    <w:bookmarkStart w:name="z8081" w:id="6185"/>
    <w:p>
      <w:pPr>
        <w:spacing w:after="0"/>
        <w:ind w:left="0"/>
        <w:jc w:val="both"/>
      </w:pPr>
      <w:r>
        <w:rPr>
          <w:rFonts w:ascii="Times New Roman"/>
          <w:b w:val="false"/>
          <w:i w:val="false"/>
          <w:color w:val="000000"/>
          <w:sz w:val="28"/>
        </w:rPr>
        <w:t xml:space="preserve">
      где </w:t>
      </w:r>
    </w:p>
    <w:bookmarkEnd w:id="6185"/>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вычисляется по формуле (7), а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аналогичной формуле с заменой s на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5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054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w:t>
      </w:r>
      <w:r>
        <w:br/>
      </w:r>
      <w:r>
        <w:rPr>
          <w:rFonts w:ascii="Times New Roman"/>
          <w:b w:val="false"/>
          <w:i w:val="false"/>
          <w:color w:val="000000"/>
          <w:sz w:val="28"/>
        </w:rPr>
        <w:t>
</w:t>
      </w:r>
    </w:p>
    <w:bookmarkStart w:name="z8083" w:id="6186"/>
    <w:p>
      <w:pPr>
        <w:spacing w:after="0"/>
        <w:ind w:left="0"/>
        <w:jc w:val="both"/>
      </w:pPr>
      <w:r>
        <w:rPr>
          <w:rFonts w:ascii="Times New Roman"/>
          <w:b w:val="false"/>
          <w:i w:val="false"/>
          <w:color w:val="000000"/>
          <w:sz w:val="28"/>
        </w:rPr>
        <w:t>
      причем</w:t>
      </w:r>
    </w:p>
    <w:bookmarkEnd w:id="6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536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8085" w:id="6187"/>
    <w:p>
      <w:pPr>
        <w:spacing w:after="0"/>
        <w:ind w:left="0"/>
        <w:jc w:val="both"/>
      </w:pPr>
      <w:r>
        <w:rPr>
          <w:rFonts w:ascii="Times New Roman"/>
          <w:b w:val="false"/>
          <w:i w:val="false"/>
          <w:color w:val="000000"/>
          <w:sz w:val="28"/>
        </w:rPr>
        <w:t xml:space="preserve">
      В случае низких источников вместо s и </w:t>
      </w:r>
    </w:p>
    <w:bookmarkEnd w:id="6187"/>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используются значения s</w:t>
      </w:r>
      <w:r>
        <w:rPr>
          <w:rFonts w:ascii="Times New Roman"/>
          <w:b w:val="false"/>
          <w:i w:val="false"/>
          <w:color w:val="000000"/>
          <w:vertAlign w:val="subscript"/>
        </w:rPr>
        <w:t>L</w:t>
      </w:r>
      <w:r>
        <w:rPr>
          <w:rFonts w:ascii="Times New Roman"/>
          <w:b w:val="false"/>
          <w:i w:val="false"/>
          <w:color w:val="000000"/>
          <w:sz w:val="28"/>
        </w:rPr>
        <w:t xml:space="preserve"> 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Здесь х</w:t>
      </w:r>
      <w:r>
        <w:rPr>
          <w:rFonts w:ascii="Times New Roman"/>
          <w:b w:val="false"/>
          <w:i w:val="false"/>
          <w:color w:val="000000"/>
          <w:vertAlign w:val="subscript"/>
        </w:rPr>
        <w:t>н</w:t>
      </w:r>
      <w:r>
        <w:rPr>
          <w:rFonts w:ascii="Times New Roman"/>
          <w:b w:val="false"/>
          <w:i w:val="false"/>
          <w:color w:val="000000"/>
          <w:sz w:val="28"/>
        </w:rPr>
        <w:t xml:space="preserve"> и х</w:t>
      </w:r>
      <w:r>
        <w:rPr>
          <w:rFonts w:ascii="Times New Roman"/>
          <w:b w:val="false"/>
          <w:i w:val="false"/>
          <w:color w:val="000000"/>
          <w:vertAlign w:val="subscript"/>
        </w:rPr>
        <w:t>к</w:t>
      </w:r>
      <w:r>
        <w:rPr>
          <w:rFonts w:ascii="Times New Roman"/>
          <w:b w:val="false"/>
          <w:i w:val="false"/>
          <w:color w:val="000000"/>
          <w:sz w:val="28"/>
        </w:rPr>
        <w:t xml:space="preserve"> - координаты начала и конца здания относительно источника, а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 координата подветренного края подветренной тени относительно источника (</w:t>
      </w:r>
      <w:r>
        <w:rPr>
          <w:rFonts w:ascii="Times New Roman"/>
          <w:b w:val="false"/>
          <w:i w:val="false"/>
          <w:color w:val="000000"/>
          <w:sz w:val="28"/>
        </w:rPr>
        <w:t>рисунок 12</w:t>
      </w:r>
      <w:r>
        <w:rPr>
          <w:rFonts w:ascii="Times New Roman"/>
          <w:b w:val="false"/>
          <w:i w:val="false"/>
          <w:color w:val="000000"/>
          <w:sz w:val="28"/>
        </w:rPr>
        <w:t xml:space="preserve"> в, согласно приложений).</w:t>
      </w:r>
      <w:r>
        <w:br/>
      </w:r>
      <w:r>
        <w:rPr>
          <w:rFonts w:ascii="Times New Roman"/>
          <w:b w:val="false"/>
          <w:i w:val="false"/>
          <w:color w:val="000000"/>
          <w:sz w:val="28"/>
        </w:rPr>
        <w:t>
</w:t>
      </w:r>
    </w:p>
    <w:bookmarkStart w:name="z8086" w:id="6188"/>
    <w:p>
      <w:pPr>
        <w:spacing w:after="0"/>
        <w:ind w:left="0"/>
        <w:jc w:val="both"/>
      </w:pPr>
      <w:r>
        <w:rPr>
          <w:rFonts w:ascii="Times New Roman"/>
          <w:b w:val="false"/>
          <w:i w:val="false"/>
          <w:color w:val="000000"/>
          <w:sz w:val="28"/>
        </w:rPr>
        <w:t xml:space="preserve">
      Коэффициенты </w:t>
      </w:r>
      <w:r>
        <w:rPr>
          <w:rFonts w:ascii="Times New Roman"/>
          <w:b w:val="false"/>
          <w:i/>
          <w:color w:val="000000"/>
          <w:sz w:val="28"/>
        </w:rPr>
        <w:t>s</w:t>
      </w:r>
      <w:r>
        <w:rPr>
          <w:rFonts w:ascii="Times New Roman"/>
          <w:b w:val="false"/>
          <w:i w:val="false"/>
          <w:color w:val="000000"/>
          <w:vertAlign w:val="subscript"/>
        </w:rPr>
        <w:t>в</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вычисляются по формулам (12а)-(12г) или по графику, приведенному на рисунке 8 согласно приложений, как значения s, соответствующие аргументу t</w:t>
      </w:r>
      <w:r>
        <w:rPr>
          <w:rFonts w:ascii="Times New Roman"/>
          <w:b w:val="false"/>
          <w:i w:val="false"/>
          <w:color w:val="000000"/>
          <w:vertAlign w:val="subscript"/>
        </w:rPr>
        <w:t>1</w:t>
      </w:r>
      <w:r>
        <w:rPr>
          <w:rFonts w:ascii="Times New Roman"/>
          <w:b w:val="false"/>
          <w:i w:val="false"/>
          <w:color w:val="000000"/>
          <w:sz w:val="28"/>
        </w:rPr>
        <w:t xml:space="preserve">, определенному по формуле (13) при замене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на </w:t>
      </w:r>
      <w:r>
        <w:rPr>
          <w:rFonts w:ascii="Times New Roman"/>
          <w:b w:val="false"/>
          <w:i/>
          <w:color w:val="000000"/>
          <w:sz w:val="28"/>
        </w:rPr>
        <w:t>x</w:t>
      </w:r>
      <w:r>
        <w:rPr>
          <w:rFonts w:ascii="Times New Roman"/>
          <w:b w:val="false"/>
          <w:i w:val="false"/>
          <w:color w:val="000000"/>
          <w:vertAlign w:val="subscript"/>
        </w:rPr>
        <w:t>в</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к</w:t>
      </w:r>
      <w:r>
        <w:rPr>
          <w:rFonts w:ascii="Times New Roman"/>
          <w:b w:val="false"/>
          <w:i w:val="false"/>
          <w:color w:val="000000"/>
          <w:sz w:val="28"/>
        </w:rPr>
        <w:t xml:space="preserve"> соответственно. Для низких источников при этом используется формула (15).</w:t>
      </w:r>
    </w:p>
    <w:bookmarkEnd w:id="6188"/>
    <w:bookmarkStart w:name="z8087" w:id="6189"/>
    <w:p>
      <w:pPr>
        <w:spacing w:after="0"/>
        <w:ind w:left="0"/>
        <w:jc w:val="both"/>
      </w:pPr>
      <w:r>
        <w:rPr>
          <w:rFonts w:ascii="Times New Roman"/>
          <w:b w:val="false"/>
          <w:i w:val="false"/>
          <w:color w:val="000000"/>
          <w:sz w:val="28"/>
        </w:rPr>
        <w:t>
      Коэффициент r</w:t>
      </w:r>
      <w:r>
        <w:rPr>
          <w:rFonts w:ascii="Times New Roman"/>
          <w:b w:val="false"/>
          <w:i w:val="false"/>
          <w:color w:val="000000"/>
          <w:vertAlign w:val="subscript"/>
        </w:rPr>
        <w:t>з</w:t>
      </w:r>
      <w:r>
        <w:rPr>
          <w:rFonts w:ascii="Times New Roman"/>
          <w:b w:val="false"/>
          <w:i w:val="false"/>
          <w:color w:val="000000"/>
          <w:sz w:val="28"/>
        </w:rPr>
        <w:t xml:space="preserve"> определяется способом, изложенным в </w:t>
      </w:r>
      <w:r>
        <w:rPr>
          <w:rFonts w:ascii="Times New Roman"/>
          <w:b w:val="false"/>
          <w:i w:val="false"/>
          <w:color w:val="000000"/>
          <w:sz w:val="28"/>
        </w:rPr>
        <w:t>пункте 9</w:t>
      </w:r>
      <w:r>
        <w:rPr>
          <w:rFonts w:ascii="Times New Roman"/>
          <w:b w:val="false"/>
          <w:i w:val="false"/>
          <w:color w:val="000000"/>
          <w:sz w:val="28"/>
        </w:rPr>
        <w:t xml:space="preserve"> Приложения 4.</w:t>
      </w:r>
    </w:p>
    <w:bookmarkEnd w:id="6189"/>
    <w:bookmarkStart w:name="z8088" w:id="6190"/>
    <w:p>
      <w:pPr>
        <w:spacing w:after="0"/>
        <w:ind w:left="0"/>
        <w:jc w:val="both"/>
      </w:pPr>
      <w:r>
        <w:rPr>
          <w:rFonts w:ascii="Times New Roman"/>
          <w:b w:val="false"/>
          <w:i w:val="false"/>
          <w:color w:val="000000"/>
          <w:sz w:val="28"/>
        </w:rPr>
        <w:t xml:space="preserve">
      Коэффициент s, входящий в </w:t>
      </w:r>
    </w:p>
    <w:bookmarkEnd w:id="6190"/>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в (39), определяется по формулам (12в)-(12г) или по графику, приведенному на рисунке 8 согласно приложений, в зависимости от отношения t</w:t>
      </w:r>
      <w:r>
        <w:rPr>
          <w:rFonts w:ascii="Times New Roman"/>
          <w:b w:val="false"/>
          <w:i w:val="false"/>
          <w:color w:val="000000"/>
          <w:vertAlign w:val="subscript"/>
        </w:rPr>
        <w:t>1</w:t>
      </w:r>
      <w:r>
        <w:rPr>
          <w:rFonts w:ascii="Times New Roman"/>
          <w:b w:val="false"/>
          <w:i w:val="false"/>
          <w:color w:val="000000"/>
          <w:sz w:val="28"/>
        </w:rPr>
        <w:t xml:space="preserve">, вычисленного по формуле (13) с заменой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на </w:t>
      </w:r>
      <w:r>
        <w:rPr>
          <w:rFonts w:ascii="Times New Roman"/>
          <w:b w:val="false"/>
          <w:i/>
          <w:color w:val="000000"/>
          <w:sz w:val="28"/>
        </w:rPr>
        <w:t>L</w:t>
      </w:r>
      <w:r>
        <w:rPr>
          <w:rFonts w:ascii="Times New Roman"/>
          <w:b w:val="false"/>
          <w:i w:val="false"/>
          <w:color w:val="000000"/>
          <w:vertAlign w:val="subscript"/>
        </w:rPr>
        <w:t>III</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III</w:t>
      </w:r>
      <w:r>
        <w:rPr>
          <w:rFonts w:ascii="Times New Roman"/>
          <w:b w:val="false"/>
          <w:i w:val="false"/>
          <w:color w:val="000000"/>
          <w:sz w:val="28"/>
        </w:rPr>
        <w:t xml:space="preserve"> - длина наветренной зоны ветровой тени (смотрите </w:t>
      </w:r>
      <w:r>
        <w:rPr>
          <w:rFonts w:ascii="Times New Roman"/>
          <w:b w:val="false"/>
          <w:i w:val="false"/>
          <w:color w:val="000000"/>
          <w:sz w:val="28"/>
        </w:rPr>
        <w:t>пункт 5</w:t>
      </w:r>
      <w:r>
        <w:rPr>
          <w:rFonts w:ascii="Times New Roman"/>
          <w:b w:val="false"/>
          <w:i w:val="false"/>
          <w:color w:val="000000"/>
          <w:sz w:val="28"/>
        </w:rPr>
        <w:t xml:space="preserve"> Приложения 4). Коэффициент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определяется аналогично по формуле (15). Коэффициент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в формуле (39в), вычисляется при значении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089" w:id="6191"/>
    <w:p>
      <w:pPr>
        <w:spacing w:after="0"/>
        <w:ind w:left="0"/>
        <w:jc w:val="both"/>
      </w:pPr>
      <w:r>
        <w:rPr>
          <w:rFonts w:ascii="Times New Roman"/>
          <w:b w:val="false"/>
          <w:i w:val="false"/>
          <w:color w:val="000000"/>
          <w:sz w:val="28"/>
        </w:rPr>
        <w:t xml:space="preserve">
      Если </w:t>
      </w:r>
    </w:p>
    <w:bookmarkEnd w:id="6191"/>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&lt;1, то принимается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При этом вычисление параметра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по формуле (13) производится с использованием значения </w:t>
      </w:r>
      <w:r>
        <w:rPr>
          <w:rFonts w:ascii="Times New Roman"/>
          <w:b w:val="false"/>
          <w:i/>
          <w:color w:val="000000"/>
          <w:sz w:val="28"/>
        </w:rPr>
        <w:t>p</w:t>
      </w:r>
      <w:r>
        <w:rPr>
          <w:rFonts w:ascii="Times New Roman"/>
          <w:b w:val="false"/>
          <w:i w:val="false"/>
          <w:color w:val="000000"/>
          <w:vertAlign w:val="subscript"/>
        </w:rPr>
        <w:t>з</w:t>
      </w:r>
      <w:r>
        <w:rPr>
          <w:rFonts w:ascii="Times New Roman"/>
          <w:b w:val="false"/>
          <w:i w:val="false"/>
          <w:color w:val="000000"/>
          <w:sz w:val="28"/>
        </w:rPr>
        <w:t xml:space="preserve">, определяемого по графику, приведенному на </w:t>
      </w:r>
      <w:r>
        <w:rPr>
          <w:rFonts w:ascii="Times New Roman"/>
          <w:b w:val="false"/>
          <w:i w:val="false"/>
          <w:color w:val="000000"/>
          <w:sz w:val="28"/>
        </w:rPr>
        <w:t>рисунке 14</w:t>
      </w:r>
      <w:r>
        <w:rPr>
          <w:rFonts w:ascii="Times New Roman"/>
          <w:b w:val="false"/>
          <w:i w:val="false"/>
          <w:color w:val="000000"/>
          <w:sz w:val="28"/>
        </w:rPr>
        <w:t xml:space="preserve"> согласно приложений, пли по формулам:</w:t>
      </w:r>
      <w:r>
        <w:br/>
      </w:r>
      <w:r>
        <w:rPr>
          <w:rFonts w:ascii="Times New Roman"/>
          <w:b w:val="false"/>
          <w:i w:val="false"/>
          <w:color w:val="000000"/>
          <w:sz w:val="28"/>
        </w:rPr>
        <w:t>
</w:t>
      </w:r>
      <w:r>
        <w:br/>
      </w:r>
    </w:p>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84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(42а)</w:t>
      </w:r>
      <w:r>
        <w:br/>
      </w:r>
      <w:r>
        <w:rPr>
          <w:rFonts w:ascii="Times New Roman"/>
          <w:b w:val="false"/>
          <w:i w:val="false"/>
          <w:color w:val="000000"/>
          <w:sz w:val="28"/>
        </w:rPr>
        <w:t>
</w:t>
      </w:r>
      <w:r>
        <w:br/>
      </w:r>
    </w:p>
    <w:p>
      <w:pPr>
        <w:spacing w:after="0"/>
        <w:ind w:left="0"/>
        <w:jc w:val="both"/>
      </w:pPr>
      <w:r>
        <w:drawing>
          <wp:inline distT="0" distB="0" distL="0" distR="0">
            <wp:extent cx="5143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5143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(42б)</w:t>
      </w:r>
      <w:r>
        <w:br/>
      </w:r>
      <w:r>
        <w:rPr>
          <w:rFonts w:ascii="Times New Roman"/>
          <w:b w:val="false"/>
          <w:i w:val="false"/>
          <w:color w:val="000000"/>
          <w:sz w:val="28"/>
        </w:rPr>
        <w:t>
</w:t>
      </w:r>
      <w:r>
        <w:br/>
      </w:r>
    </w:p>
    <w:p>
      <w:pPr>
        <w:spacing w:after="0"/>
        <w:ind w:left="0"/>
        <w:jc w:val="both"/>
      </w:pPr>
      <w:r>
        <w:drawing>
          <wp:inline distT="0" distB="0" distL="0" distR="0">
            <wp:extent cx="2146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146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(42в)</w:t>
      </w:r>
      <w:r>
        <w:br/>
      </w:r>
      <w:r>
        <w:rPr>
          <w:rFonts w:ascii="Times New Roman"/>
          <w:b w:val="false"/>
          <w:i w:val="false"/>
          <w:color w:val="000000"/>
          <w:sz w:val="28"/>
        </w:rPr>
        <w:t>
</w:t>
      </w:r>
    </w:p>
    <w:bookmarkStart w:name="z8093" w:id="6192"/>
    <w:p>
      <w:pPr>
        <w:spacing w:after="0"/>
        <w:ind w:left="0"/>
        <w:jc w:val="both"/>
      </w:pPr>
      <w:r>
        <w:rPr>
          <w:rFonts w:ascii="Times New Roman"/>
          <w:b w:val="false"/>
          <w:i w:val="false"/>
          <w:color w:val="000000"/>
          <w:sz w:val="28"/>
        </w:rPr>
        <w:t xml:space="preserve">
      Величина </w:t>
      </w:r>
    </w:p>
    <w:bookmarkEnd w:id="6192"/>
    <w:p>
      <w:pPr>
        <w:spacing w:after="0"/>
        <w:ind w:left="0"/>
        <w:jc w:val="both"/>
      </w:pPr>
      <w:r>
        <w:drawing>
          <wp:inline distT="0" distB="0" distL="0" distR="0">
            <wp:extent cx="241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41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коэффициенты </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вычисляются по формулам (35) - (37).</w:t>
      </w:r>
      <w:r>
        <w:br/>
      </w:r>
      <w:r>
        <w:rPr>
          <w:rFonts w:ascii="Times New Roman"/>
          <w:b w:val="false"/>
          <w:i w:val="false"/>
          <w:color w:val="000000"/>
          <w:sz w:val="28"/>
        </w:rPr>
        <w:t>
</w:t>
      </w:r>
    </w:p>
    <w:bookmarkStart w:name="z573" w:id="6193"/>
    <w:p>
      <w:pPr>
        <w:spacing w:after="0"/>
        <w:ind w:left="0"/>
        <w:jc w:val="both"/>
      </w:pPr>
      <w:r>
        <w:rPr>
          <w:rFonts w:ascii="Times New Roman"/>
          <w:b w:val="false"/>
          <w:i w:val="false"/>
          <w:color w:val="000000"/>
          <w:sz w:val="28"/>
        </w:rPr>
        <w:t>
      15. При расположении источника на крыше здания (</w:t>
      </w:r>
      <w:r>
        <w:rPr>
          <w:rFonts w:ascii="Times New Roman"/>
          <w:b w:val="false"/>
          <w:i w:val="false"/>
          <w:color w:val="000000"/>
          <w:sz w:val="28"/>
        </w:rPr>
        <w:t>рисунок 12</w:t>
      </w:r>
      <w:r>
        <w:rPr>
          <w:rFonts w:ascii="Times New Roman"/>
          <w:b w:val="false"/>
          <w:i w:val="false"/>
          <w:color w:val="000000"/>
          <w:sz w:val="28"/>
        </w:rPr>
        <w:t xml:space="preserve"> е, согласно приложений) величина </w:t>
      </w:r>
    </w:p>
    <w:bookmarkEnd w:id="6193"/>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также рассчитывается по формуле (32). При этом величины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определяются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Приложения 4. Коэффициент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находится по формулам:</w:t>
      </w:r>
      <w:r>
        <w:br/>
      </w:r>
      <w:r>
        <w:rPr>
          <w:rFonts w:ascii="Times New Roman"/>
          <w:b w:val="false"/>
          <w:i w:val="false"/>
          <w:color w:val="000000"/>
          <w:sz w:val="28"/>
        </w:rPr>
        <w:t>
</w:t>
      </w:r>
      <w:r>
        <w:br/>
      </w:r>
    </w:p>
    <w:p>
      <w:pPr>
        <w:spacing w:after="0"/>
        <w:ind w:left="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070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(43а)</w:t>
      </w:r>
      <w:r>
        <w:br/>
      </w:r>
      <w:r>
        <w:rPr>
          <w:rFonts w:ascii="Times New Roman"/>
          <w:b w:val="false"/>
          <w:i w:val="false"/>
          <w:color w:val="000000"/>
          <w:sz w:val="28"/>
        </w:rPr>
        <w:t>
</w:t>
      </w:r>
      <w:r>
        <w:br/>
      </w:r>
    </w:p>
    <w:p>
      <w:pPr>
        <w:spacing w:after="0"/>
        <w:ind w:left="0"/>
        <w:jc w:val="both"/>
      </w:pPr>
      <w:r>
        <w:drawing>
          <wp:inline distT="0" distB="0" distL="0" distR="0">
            <wp:extent cx="386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3860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(43б)</w:t>
      </w:r>
      <w:r>
        <w:br/>
      </w:r>
      <w:r>
        <w:rPr>
          <w:rFonts w:ascii="Times New Roman"/>
          <w:b w:val="false"/>
          <w:i w:val="false"/>
          <w:color w:val="000000"/>
          <w:sz w:val="28"/>
        </w:rPr>
        <w:t>
</w:t>
      </w:r>
      <w:r>
        <w:br/>
      </w:r>
    </w:p>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032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(43в)</w:t>
      </w:r>
      <w:r>
        <w:br/>
      </w:r>
      <w:r>
        <w:rPr>
          <w:rFonts w:ascii="Times New Roman"/>
          <w:b w:val="false"/>
          <w:i w:val="false"/>
          <w:color w:val="000000"/>
          <w:sz w:val="28"/>
        </w:rPr>
        <w:t>
</w:t>
      </w:r>
    </w:p>
    <w:bookmarkStart w:name="z8097" w:id="6194"/>
    <w:p>
      <w:pPr>
        <w:spacing w:after="0"/>
        <w:ind w:left="0"/>
        <w:jc w:val="both"/>
      </w:pPr>
      <w:r>
        <w:rPr>
          <w:rFonts w:ascii="Times New Roman"/>
          <w:b w:val="false"/>
          <w:i w:val="false"/>
          <w:color w:val="000000"/>
          <w:sz w:val="28"/>
        </w:rPr>
        <w:t xml:space="preserve">
      где </w:t>
      </w:r>
    </w:p>
    <w:bookmarkEnd w:id="6194"/>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вычисляется по формуле (40). При этом коэффициенты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r определяются согласно пункту 12 Приложения 4, 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159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L</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w:t>
      </w:r>
      <w:r>
        <w:rPr>
          <w:rFonts w:ascii="Times New Roman"/>
          <w:b w:val="false"/>
          <w:i w:val="false"/>
          <w:color w:val="000000"/>
          <w:sz w:val="28"/>
        </w:rPr>
        <w:t>пункту 13</w:t>
      </w:r>
      <w:r>
        <w:rPr>
          <w:rFonts w:ascii="Times New Roman"/>
          <w:b w:val="false"/>
          <w:i w:val="false"/>
          <w:color w:val="000000"/>
          <w:sz w:val="28"/>
        </w:rPr>
        <w:t xml:space="preserve"> Приложения 4. Коэффициент s</w:t>
      </w:r>
      <w:r>
        <w:rPr>
          <w:rFonts w:ascii="Times New Roman"/>
          <w:b w:val="false"/>
          <w:i w:val="false"/>
          <w:color w:val="000000"/>
          <w:vertAlign w:val="subscript"/>
        </w:rPr>
        <w:t>1</w:t>
      </w:r>
      <w:r>
        <w:rPr>
          <w:rFonts w:ascii="Times New Roman"/>
          <w:b w:val="false"/>
          <w:i w:val="false"/>
          <w:color w:val="000000"/>
          <w:sz w:val="28"/>
        </w:rPr>
        <w:t xml:space="preserve"> в формуле (43б) вычисляется при значении х=L</w:t>
      </w:r>
    </w:p>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143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74" w:id="6195"/>
    <w:p>
      <w:pPr>
        <w:spacing w:after="0"/>
        <w:ind w:left="0"/>
        <w:jc w:val="both"/>
      </w:pPr>
      <w:r>
        <w:rPr>
          <w:rFonts w:ascii="Times New Roman"/>
          <w:b w:val="false"/>
          <w:i w:val="false"/>
          <w:color w:val="000000"/>
          <w:sz w:val="28"/>
        </w:rPr>
        <w:t xml:space="preserve">
      16. Если основание источника размешается с подветренной стороны от ветровой тени, причем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w:t>
      </w:r>
      <w:r>
        <w:rPr>
          <w:rFonts w:ascii="Times New Roman"/>
          <w:b w:val="false"/>
          <w:i/>
          <w:color w:val="000000"/>
          <w:sz w:val="28"/>
        </w:rPr>
        <w:t>L</w:t>
      </w:r>
      <w:r>
        <w:rPr>
          <w:rFonts w:ascii="Times New Roman"/>
          <w:b w:val="false"/>
          <w:i w:val="false"/>
          <w:color w:val="000000"/>
          <w:sz w:val="28"/>
        </w:rPr>
        <w:t xml:space="preserve">* (рисунок 12 г, согласно приложений), то величина </w:t>
      </w:r>
    </w:p>
    <w:bookmarkEnd w:id="6195"/>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794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7940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8099" w:id="6196"/>
    <w:p>
      <w:pPr>
        <w:spacing w:after="0"/>
        <w:ind w:left="0"/>
        <w:jc w:val="both"/>
      </w:pPr>
      <w:r>
        <w:rPr>
          <w:rFonts w:ascii="Times New Roman"/>
          <w:b w:val="false"/>
          <w:i w:val="false"/>
          <w:color w:val="000000"/>
          <w:sz w:val="28"/>
        </w:rPr>
        <w:t xml:space="preserve">
      Здесь </w:t>
      </w:r>
    </w:p>
    <w:bookmarkEnd w:id="6196"/>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согласно </w:t>
      </w:r>
      <w:r>
        <w:rPr>
          <w:rFonts w:ascii="Times New Roman"/>
          <w:b w:val="false"/>
          <w:i w:val="false"/>
          <w:color w:val="000000"/>
          <w:sz w:val="28"/>
        </w:rPr>
        <w:t>пункту 11</w:t>
      </w:r>
      <w:r>
        <w:rPr>
          <w:rFonts w:ascii="Times New Roman"/>
          <w:b w:val="false"/>
          <w:i w:val="false"/>
          <w:color w:val="000000"/>
          <w:sz w:val="28"/>
        </w:rPr>
        <w:t xml:space="preserve"> Приложения 4 с заменой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vertAlign w:val="subscript"/>
        </w:rPr>
        <w:t>м</w:t>
      </w:r>
      <w:r>
        <w:rPr>
          <w:rFonts w:ascii="Times New Roman"/>
          <w:b w:val="false"/>
          <w:i w:val="false"/>
          <w:color w:val="000000"/>
          <w:sz w:val="28"/>
        </w:rPr>
        <w:t xml:space="preserve"> на коэффициент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вычисленный согласно </w:t>
      </w:r>
      <w:r>
        <w:rPr>
          <w:rFonts w:ascii="Times New Roman"/>
          <w:b w:val="false"/>
          <w:i w:val="false"/>
          <w:color w:val="000000"/>
          <w:sz w:val="28"/>
        </w:rPr>
        <w:t>пункту 13</w:t>
      </w:r>
      <w:r>
        <w:rPr>
          <w:rFonts w:ascii="Times New Roman"/>
          <w:b w:val="false"/>
          <w:i w:val="false"/>
          <w:color w:val="000000"/>
          <w:sz w:val="28"/>
        </w:rPr>
        <w:t xml:space="preserve"> Приложения 4. При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&gt;1,5</w:t>
      </w:r>
      <w:r>
        <w:rPr>
          <w:rFonts w:ascii="Times New Roman"/>
          <w:b w:val="false"/>
          <w:i/>
          <w:color w:val="000000"/>
          <w:sz w:val="28"/>
        </w:rPr>
        <w:t>L</w:t>
      </w:r>
      <w:r>
        <w:rPr>
          <w:rFonts w:ascii="Times New Roman"/>
          <w:b w:val="false"/>
          <w:i w:val="false"/>
          <w:color w:val="000000"/>
          <w:sz w:val="28"/>
        </w:rPr>
        <w:t xml:space="preserve">* величина </w:t>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863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575" w:id="6197"/>
    <w:p>
      <w:pPr>
        <w:spacing w:after="0"/>
        <w:ind w:left="0"/>
        <w:jc w:val="both"/>
      </w:pPr>
      <w:r>
        <w:rPr>
          <w:rFonts w:ascii="Times New Roman"/>
          <w:b w:val="false"/>
          <w:i w:val="false"/>
          <w:color w:val="000000"/>
          <w:sz w:val="28"/>
        </w:rPr>
        <w:t xml:space="preserve">
      17. При размещении источника с наветренной стороны от ветровой тени на расстоянии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u w:val="single"/>
        </w:rPr>
        <w:t>&lt;</w:t>
      </w:r>
      <w:r>
        <w:rPr>
          <w:rFonts w:ascii="Times New Roman"/>
          <w:b w:val="false"/>
          <w:i w:val="false"/>
          <w:color w:val="000000"/>
          <w:sz w:val="28"/>
        </w:rPr>
        <w:t>1,5L* (</w:t>
      </w:r>
      <w:r>
        <w:rPr>
          <w:rFonts w:ascii="Times New Roman"/>
          <w:b w:val="false"/>
          <w:i w:val="false"/>
          <w:color w:val="000000"/>
          <w:sz w:val="28"/>
        </w:rPr>
        <w:t>рисунок 12</w:t>
      </w:r>
      <w:r>
        <w:rPr>
          <w:rFonts w:ascii="Times New Roman"/>
          <w:b w:val="false"/>
          <w:i w:val="false"/>
          <w:color w:val="000000"/>
          <w:sz w:val="28"/>
        </w:rPr>
        <w:t xml:space="preserve"> д, согласно приложений) расчет также производится по формуле (43). При этом для участков оси факела, приходящихся на наветренную и подветренную зоны тени, коэффициент s</w:t>
      </w:r>
      <w:r>
        <w:rPr>
          <w:rFonts w:ascii="Times New Roman"/>
          <w:b w:val="false"/>
          <w:i w:val="false"/>
          <w:color w:val="000000"/>
          <w:vertAlign w:val="subscript"/>
        </w:rPr>
        <w:t>1</w:t>
      </w:r>
      <w:r>
        <w:rPr>
          <w:rFonts w:ascii="Times New Roman"/>
          <w:b w:val="false"/>
          <w:i w:val="false"/>
          <w:color w:val="000000"/>
          <w:sz w:val="28"/>
        </w:rPr>
        <w:t xml:space="preserve"> заменяется соответственно на </w:t>
      </w:r>
    </w:p>
    <w:bookmarkEnd w:id="6197"/>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38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38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Величина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вычисляется по формуле (41) с использованием в качестве </w:t>
      </w:r>
      <w:r>
        <w:rPr>
          <w:rFonts w:ascii="Times New Roman"/>
          <w:b w:val="false"/>
          <w:i/>
          <w:color w:val="000000"/>
          <w:sz w:val="28"/>
        </w:rPr>
        <w:t>х</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соответственно координат начала и конца наветренной тени относительно источника (</w:t>
      </w:r>
      <w:r>
        <w:rPr>
          <w:rFonts w:ascii="Times New Roman"/>
          <w:b w:val="false"/>
          <w:i w:val="false"/>
          <w:color w:val="000000"/>
          <w:sz w:val="28"/>
        </w:rPr>
        <w:t>рисунок 12</w:t>
      </w:r>
      <w:r>
        <w:rPr>
          <w:rFonts w:ascii="Times New Roman"/>
          <w:b w:val="false"/>
          <w:i w:val="false"/>
          <w:color w:val="000000"/>
          <w:sz w:val="28"/>
        </w:rPr>
        <w:t xml:space="preserve"> д, согласно приложений). Величина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также вычисляется по формуле (41) с использованном координат начала и конца зоны подветренной тени относительно источника.</w:t>
      </w:r>
      <w:r>
        <w:br/>
      </w:r>
      <w:r>
        <w:rPr>
          <w:rFonts w:ascii="Times New Roman"/>
          <w:b w:val="false"/>
          <w:i w:val="false"/>
          <w:color w:val="000000"/>
          <w:sz w:val="28"/>
        </w:rPr>
        <w:t>
</w:t>
      </w:r>
    </w:p>
    <w:bookmarkStart w:name="z8101" w:id="6198"/>
    <w:p>
      <w:pPr>
        <w:spacing w:after="0"/>
        <w:ind w:left="0"/>
        <w:jc w:val="both"/>
      </w:pPr>
      <w:r>
        <w:rPr>
          <w:rFonts w:ascii="Times New Roman"/>
          <w:b w:val="false"/>
          <w:i w:val="false"/>
          <w:color w:val="000000"/>
          <w:sz w:val="28"/>
        </w:rPr>
        <w:t xml:space="preserve">
      При </w:t>
      </w:r>
      <w:r>
        <w:rPr>
          <w:rFonts w:ascii="Times New Roman"/>
          <w:b w:val="false"/>
          <w:i/>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&gt;1,5L* расчет </w:t>
      </w:r>
    </w:p>
    <w:bookmarkEnd w:id="6198"/>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выполняется по формуле (45), причем для участков факела, приходящихся на наветренную и подветренную зоны тени, также производится замена коэффициента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на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38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соответственно.</w:t>
      </w:r>
      <w:r>
        <w:br/>
      </w:r>
      <w:r>
        <w:rPr>
          <w:rFonts w:ascii="Times New Roman"/>
          <w:b w:val="false"/>
          <w:i w:val="false"/>
          <w:color w:val="000000"/>
          <w:sz w:val="28"/>
        </w:rPr>
        <w:t>
</w:t>
      </w:r>
    </w:p>
    <w:bookmarkStart w:name="z514" w:id="6199"/>
    <w:p>
      <w:pPr>
        <w:spacing w:after="0"/>
        <w:ind w:left="0"/>
        <w:jc w:val="left"/>
      </w:pPr>
      <w:r>
        <w:rPr>
          <w:rFonts w:ascii="Times New Roman"/>
          <w:b/>
          <w:i w:val="false"/>
          <w:color w:val="000000"/>
        </w:rPr>
        <w:t xml:space="preserve"> 4. Расчет концентрации от одиночного точечного источника в случае двух зданий</w:t>
      </w:r>
    </w:p>
    <w:bookmarkEnd w:id="6199"/>
    <w:bookmarkStart w:name="z576" w:id="6200"/>
    <w:p>
      <w:pPr>
        <w:spacing w:after="0"/>
        <w:ind w:left="0"/>
        <w:jc w:val="both"/>
      </w:pPr>
      <w:r>
        <w:rPr>
          <w:rFonts w:ascii="Times New Roman"/>
          <w:b w:val="false"/>
          <w:i w:val="false"/>
          <w:color w:val="000000"/>
          <w:sz w:val="28"/>
        </w:rPr>
        <w:t>
      18. При определении максимального значения приземной концентрации в случае двух зданий сначала производится предварительный расчет для двух направлений ветра, которые соответствуют опасным направлениям ветра для источника при учете каждого из рассматриваемых зданий № 1 и № 2 по отдельности (</w:t>
      </w:r>
      <w:r>
        <w:rPr>
          <w:rFonts w:ascii="Times New Roman"/>
          <w:b w:val="false"/>
          <w:i w:val="false"/>
          <w:color w:val="000000"/>
          <w:sz w:val="28"/>
        </w:rPr>
        <w:t>рисунок 15</w:t>
      </w:r>
      <w:r>
        <w:rPr>
          <w:rFonts w:ascii="Times New Roman"/>
          <w:b w:val="false"/>
          <w:i w:val="false"/>
          <w:color w:val="000000"/>
          <w:sz w:val="28"/>
        </w:rPr>
        <w:t xml:space="preserve"> а, согласно приложений). При этом определяются величины </w:t>
      </w:r>
    </w:p>
    <w:bookmarkEnd w:id="6200"/>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соответствующие им углы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к1</w:t>
      </w:r>
      <w:r>
        <w:rPr>
          <w:rFonts w:ascii="Times New Roman"/>
          <w:b w:val="false"/>
          <w:i w:val="false"/>
          <w:color w:val="000000"/>
          <w:sz w:val="28"/>
        </w:rPr>
        <w:t xml:space="preserve"> и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к2</w:t>
      </w:r>
      <w:r>
        <w:rPr>
          <w:rFonts w:ascii="Times New Roman"/>
          <w:b w:val="false"/>
          <w:i w:val="false"/>
          <w:color w:val="000000"/>
          <w:sz w:val="28"/>
        </w:rPr>
        <w:t xml:space="preserve">. Далее, на плане выполняется дополнительное графическое построение: через источник проводятся прямые, ориентированные вдоль двух указанных направлений ветра, от которых откладываются углы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к1</w:t>
      </w:r>
      <w:r>
        <w:rPr>
          <w:rFonts w:ascii="Times New Roman"/>
          <w:b w:val="false"/>
          <w:i w:val="false"/>
          <w:color w:val="000000"/>
          <w:sz w:val="28"/>
        </w:rPr>
        <w:t xml:space="preserve"> и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к2</w:t>
      </w:r>
      <w:r>
        <w:rPr>
          <w:rFonts w:ascii="Times New Roman"/>
          <w:b w:val="false"/>
          <w:i w:val="false"/>
          <w:color w:val="000000"/>
          <w:sz w:val="28"/>
        </w:rPr>
        <w:t xml:space="preserve"> соответственно с вершиной в источнике.</w:t>
      </w:r>
      <w:r>
        <w:br/>
      </w:r>
      <w:r>
        <w:rPr>
          <w:rFonts w:ascii="Times New Roman"/>
          <w:b w:val="false"/>
          <w:i w:val="false"/>
          <w:color w:val="000000"/>
          <w:sz w:val="28"/>
        </w:rPr>
        <w:t>
</w:t>
      </w:r>
    </w:p>
    <w:bookmarkStart w:name="z8102" w:id="6201"/>
    <w:p>
      <w:pPr>
        <w:spacing w:after="0"/>
        <w:ind w:left="0"/>
        <w:jc w:val="both"/>
      </w:pPr>
      <w:r>
        <w:rPr>
          <w:rFonts w:ascii="Times New Roman"/>
          <w:b w:val="false"/>
          <w:i w:val="false"/>
          <w:color w:val="000000"/>
          <w:sz w:val="28"/>
        </w:rPr>
        <w:t xml:space="preserve">
      Если эти углы не имеют общей части, то </w:t>
      </w:r>
    </w:p>
    <w:bookmarkEnd w:id="620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как наибольшее из значений </w:t>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противном случае проводится также расчет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для других противоположных направлений ветра вдоль биссектрисы ОВ угла АОС, являющегося общей частью первоначально построенных углов.</w:t>
      </w:r>
      <w:r>
        <w:br/>
      </w:r>
      <w:r>
        <w:rPr>
          <w:rFonts w:ascii="Times New Roman"/>
          <w:b w:val="false"/>
          <w:i w:val="false"/>
          <w:color w:val="000000"/>
          <w:sz w:val="28"/>
        </w:rPr>
        <w:t>
</w:t>
      </w:r>
    </w:p>
    <w:bookmarkStart w:name="z8103" w:id="6202"/>
    <w:p>
      <w:pPr>
        <w:spacing w:after="0"/>
        <w:ind w:left="0"/>
        <w:jc w:val="both"/>
      </w:pPr>
      <w:r>
        <w:rPr>
          <w:rFonts w:ascii="Times New Roman"/>
          <w:b w:val="false"/>
          <w:i w:val="false"/>
          <w:color w:val="000000"/>
          <w:sz w:val="28"/>
        </w:rPr>
        <w:t xml:space="preserve">
      Для направлений ветра, при которых ось факела или ее продолжение проходит через оба здания, строятся отдельные или, в случае необходимости, объединенные зоны ветровой тени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Приложения 4 (</w:t>
      </w:r>
      <w:r>
        <w:rPr>
          <w:rFonts w:ascii="Times New Roman"/>
          <w:b w:val="false"/>
          <w:i w:val="false"/>
          <w:color w:val="000000"/>
          <w:sz w:val="28"/>
        </w:rPr>
        <w:t>рисунок 15</w:t>
      </w:r>
      <w:r>
        <w:rPr>
          <w:rFonts w:ascii="Times New Roman"/>
          <w:b w:val="false"/>
          <w:i w:val="false"/>
          <w:color w:val="000000"/>
          <w:sz w:val="28"/>
        </w:rPr>
        <w:t xml:space="preserve"> б, согласно приложений). Направления ветра, при которых одно из зданий оказывается полностью затопленным (т. е. граница его ветровых теней не касается границы объединенной ветровой тени), при расчетах </w:t>
      </w:r>
    </w:p>
    <w:bookmarkEnd w:id="6202"/>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 используются. Величины </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(j = 1, 2, 3, 4) определяются согласно </w:t>
      </w:r>
      <w:r>
        <w:rPr>
          <w:rFonts w:ascii="Times New Roman"/>
          <w:b w:val="false"/>
          <w:i w:val="false"/>
          <w:color w:val="000000"/>
          <w:sz w:val="28"/>
        </w:rPr>
        <w:t>пункту 2</w:t>
      </w:r>
      <w:r>
        <w:rPr>
          <w:rFonts w:ascii="Times New Roman"/>
          <w:b w:val="false"/>
          <w:i w:val="false"/>
          <w:color w:val="000000"/>
          <w:sz w:val="28"/>
        </w:rPr>
        <w:t xml:space="preserve"> с использованием в расчетах в качестве Н</w:t>
      </w:r>
      <w:r>
        <w:rPr>
          <w:rFonts w:ascii="Times New Roman"/>
          <w:b w:val="false"/>
          <w:i w:val="false"/>
          <w:color w:val="000000"/>
          <w:vertAlign w:val="subscript"/>
        </w:rPr>
        <w:t>в</w:t>
      </w:r>
      <w:r>
        <w:rPr>
          <w:rFonts w:ascii="Times New Roman"/>
          <w:b w:val="false"/>
          <w:i w:val="false"/>
          <w:color w:val="000000"/>
          <w:sz w:val="28"/>
        </w:rPr>
        <w:t xml:space="preserve"> высоты объединенной ветровой тени. В случаях j = 1 и j = 2 угол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принимается равным соответственно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к1</w:t>
      </w:r>
      <w:r>
        <w:rPr>
          <w:rFonts w:ascii="Times New Roman"/>
          <w:b w:val="false"/>
          <w:i w:val="false"/>
          <w:color w:val="000000"/>
          <w:sz w:val="28"/>
        </w:rPr>
        <w:t xml:space="preserve"> и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к2</w:t>
      </w:r>
      <w:r>
        <w:rPr>
          <w:rFonts w:ascii="Times New Roman"/>
          <w:b w:val="false"/>
          <w:i w:val="false"/>
          <w:color w:val="000000"/>
          <w:sz w:val="28"/>
        </w:rPr>
        <w:t xml:space="preserve">, а в случаях j = 3, j = 4 величина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3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739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w:t>
      </w:r>
      <w:r>
        <w:br/>
      </w:r>
      <w:r>
        <w:rPr>
          <w:rFonts w:ascii="Times New Roman"/>
          <w:b w:val="false"/>
          <w:i w:val="false"/>
          <w:color w:val="000000"/>
          <w:sz w:val="28"/>
        </w:rPr>
        <w:t>
</w:t>
      </w:r>
    </w:p>
    <w:bookmarkStart w:name="z8105" w:id="6203"/>
    <w:p>
      <w:pPr>
        <w:spacing w:after="0"/>
        <w:ind w:left="0"/>
        <w:jc w:val="both"/>
      </w:pPr>
      <w:r>
        <w:rPr>
          <w:rFonts w:ascii="Times New Roman"/>
          <w:b w:val="false"/>
          <w:i w:val="false"/>
          <w:color w:val="000000"/>
          <w:sz w:val="28"/>
        </w:rPr>
        <w:t>
      Если источник не расположен между корпусами зданий (например, в точке О</w:t>
      </w:r>
      <w:r>
        <w:rPr>
          <w:rFonts w:ascii="Times New Roman"/>
          <w:b w:val="false"/>
          <w:i w:val="false"/>
          <w:color w:val="000000"/>
          <w:vertAlign w:val="subscript"/>
        </w:rPr>
        <w:t>1</w:t>
      </w:r>
      <w:r>
        <w:rPr>
          <w:rFonts w:ascii="Times New Roman"/>
          <w:b w:val="false"/>
          <w:i w:val="false"/>
          <w:color w:val="000000"/>
          <w:sz w:val="28"/>
        </w:rPr>
        <w:t xml:space="preserve"> на </w:t>
      </w:r>
      <w:r>
        <w:rPr>
          <w:rFonts w:ascii="Times New Roman"/>
          <w:b w:val="false"/>
          <w:i w:val="false"/>
          <w:color w:val="000000"/>
          <w:sz w:val="28"/>
        </w:rPr>
        <w:t>рисунке 15</w:t>
      </w:r>
      <w:r>
        <w:rPr>
          <w:rFonts w:ascii="Times New Roman"/>
          <w:b w:val="false"/>
          <w:i w:val="false"/>
          <w:color w:val="000000"/>
          <w:sz w:val="28"/>
        </w:rPr>
        <w:t xml:space="preserve"> б), согласно приложений, то опасные направления ветра соответствуют переносу воздуха от зданий к источнику, а расчет максимальных приземных концентраций осуществляется по формулам </w:t>
      </w:r>
      <w:r>
        <w:rPr>
          <w:rFonts w:ascii="Times New Roman"/>
          <w:b w:val="false"/>
          <w:i w:val="false"/>
          <w:color w:val="000000"/>
          <w:sz w:val="28"/>
        </w:rPr>
        <w:t>пункта 9</w:t>
      </w:r>
      <w:r>
        <w:rPr>
          <w:rFonts w:ascii="Times New Roman"/>
          <w:b w:val="false"/>
          <w:i w:val="false"/>
          <w:color w:val="000000"/>
          <w:sz w:val="28"/>
        </w:rPr>
        <w:t xml:space="preserve"> Приложения 4. Если источник расположен между корпусами (например, в точке О</w:t>
      </w:r>
      <w:r>
        <w:rPr>
          <w:rFonts w:ascii="Times New Roman"/>
          <w:b w:val="false"/>
          <w:i w:val="false"/>
          <w:color w:val="000000"/>
          <w:vertAlign w:val="subscript"/>
        </w:rPr>
        <w:t>3</w:t>
      </w:r>
      <w:r>
        <w:rPr>
          <w:rFonts w:ascii="Times New Roman"/>
          <w:b w:val="false"/>
          <w:i w:val="false"/>
          <w:color w:val="000000"/>
          <w:sz w:val="28"/>
        </w:rPr>
        <w:t xml:space="preserve"> на </w:t>
      </w:r>
      <w:r>
        <w:rPr>
          <w:rFonts w:ascii="Times New Roman"/>
          <w:b w:val="false"/>
          <w:i w:val="false"/>
          <w:color w:val="000000"/>
          <w:sz w:val="28"/>
        </w:rPr>
        <w:t>рисунке 15</w:t>
      </w:r>
      <w:r>
        <w:rPr>
          <w:rFonts w:ascii="Times New Roman"/>
          <w:b w:val="false"/>
          <w:i w:val="false"/>
          <w:color w:val="000000"/>
          <w:sz w:val="28"/>
        </w:rPr>
        <w:t xml:space="preserve"> б) согласно приложений, то расчет </w:t>
      </w:r>
    </w:p>
    <w:bookmarkEnd w:id="620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также осуществляется по формулам </w:t>
      </w:r>
      <w:r>
        <w:rPr>
          <w:rFonts w:ascii="Times New Roman"/>
          <w:b w:val="false"/>
          <w:i w:val="false"/>
          <w:color w:val="000000"/>
          <w:sz w:val="28"/>
        </w:rPr>
        <w:t>пункта 9</w:t>
      </w:r>
      <w:r>
        <w:rPr>
          <w:rFonts w:ascii="Times New Roman"/>
          <w:b w:val="false"/>
          <w:i w:val="false"/>
          <w:color w:val="000000"/>
          <w:sz w:val="28"/>
        </w:rPr>
        <w:t xml:space="preserve"> Приложения 4. При этом в случае образования объединенной зоны ветровой тени (смотрите </w:t>
      </w:r>
      <w:r>
        <w:rPr>
          <w:rFonts w:ascii="Times New Roman"/>
          <w:b w:val="false"/>
          <w:i w:val="false"/>
          <w:color w:val="000000"/>
          <w:sz w:val="28"/>
        </w:rPr>
        <w:t>пункт 9</w:t>
      </w:r>
      <w:r>
        <w:rPr>
          <w:rFonts w:ascii="Times New Roman"/>
          <w:b w:val="false"/>
          <w:i w:val="false"/>
          <w:color w:val="000000"/>
          <w:sz w:val="28"/>
        </w:rPr>
        <w:t xml:space="preserve"> Приложения 4) в формуле (13) вместо L</w:t>
      </w:r>
      <w:r>
        <w:rPr>
          <w:rFonts w:ascii="Times New Roman"/>
          <w:b w:val="false"/>
          <w:i w:val="false"/>
          <w:color w:val="000000"/>
          <w:vertAlign w:val="subscript"/>
        </w:rPr>
        <w:t>I</w:t>
      </w:r>
      <w:r>
        <w:rPr>
          <w:rFonts w:ascii="Times New Roman"/>
          <w:b w:val="false"/>
          <w:i w:val="false"/>
          <w:color w:val="000000"/>
          <w:sz w:val="28"/>
        </w:rPr>
        <w:t xml:space="preserve"> и в формулах (22) и (24) вместо х</w:t>
      </w:r>
      <w:r>
        <w:rPr>
          <w:rFonts w:ascii="Times New Roman"/>
          <w:b w:val="false"/>
          <w:i w:val="false"/>
          <w:color w:val="000000"/>
          <w:vertAlign w:val="subscript"/>
        </w:rPr>
        <w:t>?</w:t>
      </w:r>
      <w:r>
        <w:rPr>
          <w:rFonts w:ascii="Times New Roman"/>
          <w:b w:val="false"/>
          <w:i w:val="false"/>
          <w:color w:val="000000"/>
          <w:sz w:val="28"/>
        </w:rPr>
        <w:t xml:space="preserve"> используется протяженность этой зоны L</w:t>
      </w:r>
      <w:r>
        <w:rPr>
          <w:rFonts w:ascii="Times New Roman"/>
          <w:b w:val="false"/>
          <w:i w:val="false"/>
          <w:color w:val="000000"/>
          <w:vertAlign w:val="subscript"/>
        </w:rPr>
        <w:t>к</w:t>
      </w:r>
      <w:r>
        <w:rPr>
          <w:rFonts w:ascii="Times New Roman"/>
          <w:b w:val="false"/>
          <w:i w:val="false"/>
          <w:color w:val="000000"/>
          <w:sz w:val="28"/>
        </w:rPr>
        <w:t xml:space="preserve">. Коэффициент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источника, расположенного в межкорпусном дворе, определяется так же, как и для источника, расположенного в подветренной тени. При L</w:t>
      </w:r>
      <w:r>
        <w:rPr>
          <w:rFonts w:ascii="Times New Roman"/>
          <w:b w:val="false"/>
          <w:i w:val="false"/>
          <w:color w:val="000000"/>
          <w:vertAlign w:val="subscript"/>
        </w:rPr>
        <w:t>к</w:t>
      </w:r>
      <w:r>
        <w:rPr>
          <w:rFonts w:ascii="Times New Roman"/>
          <w:b w:val="false"/>
          <w:i w:val="false"/>
          <w:color w:val="000000"/>
          <w:sz w:val="28"/>
        </w:rPr>
        <w:t>&lt;L</w:t>
      </w:r>
      <w:r>
        <w:rPr>
          <w:rFonts w:ascii="Times New Roman"/>
          <w:b w:val="false"/>
          <w:i w:val="false"/>
          <w:color w:val="000000"/>
          <w:vertAlign w:val="subscript"/>
        </w:rPr>
        <w:t xml:space="preserve">I </w:t>
      </w:r>
      <w:r>
        <w:rPr>
          <w:rFonts w:ascii="Times New Roman"/>
          <w:b w:val="false"/>
          <w:i w:val="false"/>
          <w:color w:val="000000"/>
          <w:sz w:val="28"/>
        </w:rPr>
        <w:t>и Н&lt;Н</w:t>
      </w:r>
      <w:r>
        <w:rPr>
          <w:rFonts w:ascii="Times New Roman"/>
          <w:b w:val="false"/>
          <w:i w:val="false"/>
          <w:color w:val="000000"/>
          <w:vertAlign w:val="subscript"/>
        </w:rPr>
        <w:t>в,</w:t>
      </w:r>
      <w:r>
        <w:rPr>
          <w:rFonts w:ascii="Times New Roman"/>
          <w:b w:val="false"/>
          <w:i w:val="false"/>
          <w:color w:val="000000"/>
          <w:sz w:val="28"/>
        </w:rPr>
        <w:t xml:space="preserve"> полученное значение</w:t>
      </w:r>
      <w:r>
        <w:rPr>
          <w:rFonts w:ascii="Times New Roman"/>
          <w:b w:val="false"/>
          <w:i w:val="false"/>
          <w:color w:val="000000"/>
          <w:vertAlign w:val="subscript"/>
        </w:rPr>
        <w:t xml:space="preserve">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умножается на отношение </w:t>
      </w:r>
    </w:p>
    <w:p>
      <w:pPr>
        <w:spacing w:after="0"/>
        <w:ind w:left="0"/>
        <w:jc w:val="both"/>
      </w:pPr>
      <w:r>
        <w:drawing>
          <wp:inline distT="0" distB="0" distL="0" distR="0">
            <wp:extent cx="133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333500" cy="571500"/>
                    </a:xfrm>
                    <a:prstGeom prst="rect">
                      <a:avLst/>
                    </a:prstGeom>
                  </pic:spPr>
                </pic:pic>
              </a:graphicData>
            </a:graphic>
          </wp:inline>
        </w:drawing>
      </w:r>
    </w:p>
    <w:p>
      <w:pPr>
        <w:spacing w:after="0"/>
        <w:ind w:left="0"/>
        <w:jc w:val="left"/>
      </w:pPr>
      <w:r>
        <w:rPr>
          <w:rFonts w:ascii="Times New Roman"/>
          <w:b w:val="false"/>
          <w:i w:val="false"/>
          <w:color w:val="000000"/>
          <w:sz w:val="28"/>
        </w:rPr>
        <w:t>где L</w:t>
      </w:r>
      <w:r>
        <w:rPr>
          <w:rFonts w:ascii="Times New Roman"/>
          <w:b w:val="false"/>
          <w:i w:val="false"/>
          <w:color w:val="000000"/>
          <w:vertAlign w:val="subscript"/>
        </w:rPr>
        <w:t>I</w:t>
      </w:r>
      <w:r>
        <w:rPr>
          <w:rFonts w:ascii="Times New Roman"/>
          <w:b w:val="false"/>
          <w:i w:val="false"/>
          <w:color w:val="000000"/>
          <w:sz w:val="28"/>
        </w:rPr>
        <w:t xml:space="preserve"> - определенная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протяженность той зоны ветровой тени, высота которой использована при определении Н</w:t>
      </w:r>
      <w:r>
        <w:rPr>
          <w:rFonts w:ascii="Times New Roman"/>
          <w:b w:val="false"/>
          <w:i w:val="false"/>
          <w:color w:val="000000"/>
          <w:vertAlign w:val="subscript"/>
        </w:rPr>
        <w:t>в</w:t>
      </w:r>
      <w:r>
        <w:rPr>
          <w:rFonts w:ascii="Times New Roman"/>
          <w:b w:val="false"/>
          <w:i w:val="false"/>
          <w:color w:val="000000"/>
          <w:sz w:val="28"/>
        </w:rPr>
        <w:t xml:space="preserve">, (смотрите пункт 5 Приложения 4). В общем случае в качестве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принимается наибольшее из значений </w:t>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106" w:id="6204"/>
    <w:p>
      <w:pPr>
        <w:spacing w:after="0"/>
        <w:ind w:left="0"/>
        <w:jc w:val="both"/>
      </w:pPr>
      <w:r>
        <w:rPr>
          <w:rFonts w:ascii="Times New Roman"/>
          <w:b w:val="false"/>
          <w:i w:val="false"/>
          <w:color w:val="000000"/>
          <w:sz w:val="28"/>
        </w:rPr>
        <w:t>
      Примечание.</w:t>
      </w:r>
    </w:p>
    <w:bookmarkEnd w:id="6204"/>
    <w:bookmarkStart w:name="z8107" w:id="6205"/>
    <w:p>
      <w:pPr>
        <w:spacing w:after="0"/>
        <w:ind w:left="0"/>
        <w:jc w:val="both"/>
      </w:pPr>
      <w:r>
        <w:rPr>
          <w:rFonts w:ascii="Times New Roman"/>
          <w:b w:val="false"/>
          <w:i w:val="false"/>
          <w:color w:val="000000"/>
          <w:sz w:val="28"/>
        </w:rPr>
        <w:t>
      При равенстве высот ветровых теней отдельных зданий в точке размещения источника в качестве L</w:t>
      </w:r>
      <w:r>
        <w:rPr>
          <w:rFonts w:ascii="Times New Roman"/>
          <w:b w:val="false"/>
          <w:i w:val="false"/>
          <w:color w:val="000000"/>
          <w:vertAlign w:val="subscript"/>
        </w:rPr>
        <w:t>I</w:t>
      </w:r>
      <w:r>
        <w:rPr>
          <w:rFonts w:ascii="Times New Roman"/>
          <w:b w:val="false"/>
          <w:i w:val="false"/>
          <w:color w:val="000000"/>
          <w:sz w:val="28"/>
        </w:rPr>
        <w:t xml:space="preserve"> выбирается наибольшая из протяженностей ветровых теней этих зданий.</w:t>
      </w:r>
    </w:p>
    <w:bookmarkEnd w:id="6205"/>
    <w:bookmarkStart w:name="z577" w:id="6206"/>
    <w:p>
      <w:pPr>
        <w:spacing w:after="0"/>
        <w:ind w:left="0"/>
        <w:jc w:val="both"/>
      </w:pPr>
      <w:r>
        <w:rPr>
          <w:rFonts w:ascii="Times New Roman"/>
          <w:b w:val="false"/>
          <w:i w:val="false"/>
          <w:color w:val="000000"/>
          <w:sz w:val="28"/>
        </w:rPr>
        <w:t>
      19. При заданных скорости и направлении ветра расчет приземных концентраций производится с использованием графического построения. На плане местности выделяются направления ветра, соответствующие одному из трех возможных случаев (</w:t>
      </w:r>
      <w:r>
        <w:rPr>
          <w:rFonts w:ascii="Times New Roman"/>
          <w:b w:val="false"/>
          <w:i w:val="false"/>
          <w:color w:val="000000"/>
          <w:sz w:val="28"/>
        </w:rPr>
        <w:t>рисунок 16</w:t>
      </w:r>
      <w:r>
        <w:rPr>
          <w:rFonts w:ascii="Times New Roman"/>
          <w:b w:val="false"/>
          <w:i w:val="false"/>
          <w:color w:val="000000"/>
          <w:sz w:val="28"/>
        </w:rPr>
        <w:t xml:space="preserve"> согласно приложений): 1) ось факела пересекает одно из зданий (углы QOE и FOR на </w:t>
      </w:r>
      <w:r>
        <w:rPr>
          <w:rFonts w:ascii="Times New Roman"/>
          <w:b w:val="false"/>
          <w:i w:val="false"/>
          <w:color w:val="000000"/>
          <w:sz w:val="28"/>
        </w:rPr>
        <w:t>рисунке 16</w:t>
      </w:r>
      <w:r>
        <w:rPr>
          <w:rFonts w:ascii="Times New Roman"/>
          <w:b w:val="false"/>
          <w:i w:val="false"/>
          <w:color w:val="000000"/>
          <w:sz w:val="28"/>
        </w:rPr>
        <w:t xml:space="preserve"> согласно приложений); 2) ось факела не пересекает ни одного здания и 3) ось факела пересекает оба здания.</w:t>
      </w:r>
    </w:p>
    <w:bookmarkEnd w:id="6206"/>
    <w:bookmarkStart w:name="z8108" w:id="6207"/>
    <w:p>
      <w:pPr>
        <w:spacing w:after="0"/>
        <w:ind w:left="0"/>
        <w:jc w:val="both"/>
      </w:pPr>
      <w:r>
        <w:rPr>
          <w:rFonts w:ascii="Times New Roman"/>
          <w:b w:val="false"/>
          <w:i w:val="false"/>
          <w:color w:val="000000"/>
          <w:sz w:val="28"/>
        </w:rPr>
        <w:t xml:space="preserve">
      В первом и втором случаях расчет производится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Приложения 4. В последнем случае дополнительно проводится описанное в </w:t>
      </w:r>
      <w:r>
        <w:rPr>
          <w:rFonts w:ascii="Times New Roman"/>
          <w:b w:val="false"/>
          <w:i w:val="false"/>
          <w:color w:val="000000"/>
          <w:sz w:val="28"/>
        </w:rPr>
        <w:t>пунктом 18</w:t>
      </w:r>
      <w:r>
        <w:rPr>
          <w:rFonts w:ascii="Times New Roman"/>
          <w:b w:val="false"/>
          <w:i w:val="false"/>
          <w:color w:val="000000"/>
          <w:sz w:val="28"/>
        </w:rPr>
        <w:t xml:space="preserve"> Приложения 4 (смотрите </w:t>
      </w:r>
      <w:r>
        <w:rPr>
          <w:rFonts w:ascii="Times New Roman"/>
          <w:b w:val="false"/>
          <w:i w:val="false"/>
          <w:color w:val="000000"/>
          <w:sz w:val="28"/>
        </w:rPr>
        <w:t>рисунок 15</w:t>
      </w:r>
      <w:r>
        <w:rPr>
          <w:rFonts w:ascii="Times New Roman"/>
          <w:b w:val="false"/>
          <w:i w:val="false"/>
          <w:color w:val="000000"/>
          <w:sz w:val="28"/>
        </w:rPr>
        <w:t xml:space="preserve"> а, согласно приложений графическое построение для опасных направлений ветра, соответствующих нормалям к стенам зданий, и строится биссектриса угла АОС. Если ось факела не попала в гол АОС, то расчет приземных концентрации производится без учета взаимодействия ветровых теней здании. В таком случае при размещении источника внутри ветровой тени или на крыше одного из зданий влияние этого здания учитывается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Приложения 4. Для участков оси факела, приходящихся на ветровые тени второго здания, учет влияния этого второго здания также производится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Приложения 4.</w:t>
      </w:r>
    </w:p>
    <w:bookmarkEnd w:id="6207"/>
    <w:bookmarkStart w:name="z8109" w:id="6208"/>
    <w:p>
      <w:pPr>
        <w:spacing w:after="0"/>
        <w:ind w:left="0"/>
        <w:jc w:val="both"/>
      </w:pPr>
      <w:r>
        <w:rPr>
          <w:rFonts w:ascii="Times New Roman"/>
          <w:b w:val="false"/>
          <w:i w:val="false"/>
          <w:color w:val="000000"/>
          <w:sz w:val="28"/>
        </w:rPr>
        <w:t xml:space="preserve">
      В случае если основание источника находится вне зон ветровых теней обоих зданий, учет влияния этих зданий также осуществляется в соответствии с пунктом 3 </w:t>
      </w:r>
      <w:r>
        <w:rPr>
          <w:rFonts w:ascii="Times New Roman"/>
          <w:b w:val="false"/>
          <w:i w:val="false"/>
          <w:color w:val="000000"/>
          <w:sz w:val="28"/>
        </w:rPr>
        <w:t>Приложения 4</w:t>
      </w:r>
      <w:r>
        <w:rPr>
          <w:rFonts w:ascii="Times New Roman"/>
          <w:b w:val="false"/>
          <w:i w:val="false"/>
          <w:color w:val="000000"/>
          <w:sz w:val="28"/>
        </w:rPr>
        <w:t xml:space="preserve"> отдельно для каждого здания.</w:t>
      </w:r>
    </w:p>
    <w:bookmarkEnd w:id="6208"/>
    <w:bookmarkStart w:name="z8110" w:id="6209"/>
    <w:p>
      <w:pPr>
        <w:spacing w:after="0"/>
        <w:ind w:left="0"/>
        <w:jc w:val="both"/>
      </w:pPr>
      <w:r>
        <w:rPr>
          <w:rFonts w:ascii="Times New Roman"/>
          <w:b w:val="false"/>
          <w:i w:val="false"/>
          <w:color w:val="000000"/>
          <w:sz w:val="28"/>
        </w:rPr>
        <w:t>
      Если ось факела попала в угол АОС (</w:t>
      </w:r>
      <w:r>
        <w:rPr>
          <w:rFonts w:ascii="Times New Roman"/>
          <w:b w:val="false"/>
          <w:i w:val="false"/>
          <w:color w:val="000000"/>
          <w:sz w:val="28"/>
        </w:rPr>
        <w:t>рисунок 15</w:t>
      </w:r>
      <w:r>
        <w:rPr>
          <w:rFonts w:ascii="Times New Roman"/>
          <w:b w:val="false"/>
          <w:i w:val="false"/>
          <w:color w:val="000000"/>
          <w:sz w:val="28"/>
        </w:rPr>
        <w:t xml:space="preserve"> а согласно приложений), то расчет приземных концентраций производится с использованием в качестве Н</w:t>
      </w:r>
      <w:r>
        <w:rPr>
          <w:rFonts w:ascii="Times New Roman"/>
          <w:b w:val="false"/>
          <w:i w:val="false"/>
          <w:color w:val="000000"/>
          <w:vertAlign w:val="subscript"/>
        </w:rPr>
        <w:t>в</w:t>
      </w:r>
      <w:r>
        <w:rPr>
          <w:rFonts w:ascii="Times New Roman"/>
          <w:b w:val="false"/>
          <w:i w:val="false"/>
          <w:color w:val="000000"/>
          <w:sz w:val="28"/>
        </w:rPr>
        <w:t xml:space="preserve"> высоты объединенной зоны ветровой тени, определяемой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Приложения 4. При этом в качестве угла </w:t>
      </w:r>
    </w:p>
    <w:bookmarkEnd w:id="6209"/>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используется положительный острый угол между направлением ветра и биссектрисой ОВ угла АОС или ее продолжением, 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определяется по формуле (46). Концентрации вычисляются по формулам пункта 3 </w:t>
      </w:r>
      <w:r>
        <w:rPr>
          <w:rFonts w:ascii="Times New Roman"/>
          <w:b w:val="false"/>
          <w:i w:val="false"/>
          <w:color w:val="000000"/>
          <w:sz w:val="28"/>
        </w:rPr>
        <w:t>Приложения 4</w:t>
      </w:r>
      <w:r>
        <w:rPr>
          <w:rFonts w:ascii="Times New Roman"/>
          <w:b w:val="false"/>
          <w:i w:val="false"/>
          <w:color w:val="000000"/>
          <w:sz w:val="28"/>
        </w:rPr>
        <w:t xml:space="preserve">. Если источник расположен в подветренной тени застройки (например, в точке О на </w:t>
      </w:r>
      <w:r>
        <w:rPr>
          <w:rFonts w:ascii="Times New Roman"/>
          <w:b w:val="false"/>
          <w:i w:val="false"/>
          <w:color w:val="000000"/>
          <w:sz w:val="28"/>
        </w:rPr>
        <w:t>рисунок 15</w:t>
      </w:r>
      <w:r>
        <w:rPr>
          <w:rFonts w:ascii="Times New Roman"/>
          <w:b w:val="false"/>
          <w:i w:val="false"/>
          <w:color w:val="000000"/>
          <w:sz w:val="28"/>
        </w:rPr>
        <w:t xml:space="preserve"> б согласно приложений при направлении ветра слева направо), то расчет производится по формулам </w:t>
      </w:r>
      <w:r>
        <w:rPr>
          <w:rFonts w:ascii="Times New Roman"/>
          <w:b w:val="false"/>
          <w:i w:val="false"/>
          <w:color w:val="000000"/>
          <w:sz w:val="28"/>
        </w:rPr>
        <w:t>пункта 13</w:t>
      </w:r>
      <w:r>
        <w:rPr>
          <w:rFonts w:ascii="Times New Roman"/>
          <w:b w:val="false"/>
          <w:i w:val="false"/>
          <w:color w:val="000000"/>
          <w:sz w:val="28"/>
        </w:rPr>
        <w:t xml:space="preserve"> Приложения 4, причем высота ветровой тени в точке размещения источника принимается согласно </w:t>
      </w:r>
      <w:r>
        <w:rPr>
          <w:rFonts w:ascii="Times New Roman"/>
          <w:b w:val="false"/>
          <w:i w:val="false"/>
          <w:color w:val="000000"/>
          <w:sz w:val="28"/>
        </w:rPr>
        <w:t>пункту 9</w:t>
      </w:r>
      <w:r>
        <w:rPr>
          <w:rFonts w:ascii="Times New Roman"/>
          <w:b w:val="false"/>
          <w:i w:val="false"/>
          <w:color w:val="000000"/>
          <w:sz w:val="28"/>
        </w:rPr>
        <w:t xml:space="preserve"> Приложения 4. Если источник размещен на крыше второго по потоку здания (например, в точке О</w:t>
      </w:r>
      <w:r>
        <w:rPr>
          <w:rFonts w:ascii="Times New Roman"/>
          <w:b w:val="false"/>
          <w:i w:val="false"/>
          <w:color w:val="000000"/>
          <w:vertAlign w:val="subscript"/>
        </w:rPr>
        <w:t>2</w:t>
      </w:r>
      <w:r>
        <w:rPr>
          <w:rFonts w:ascii="Times New Roman"/>
          <w:b w:val="false"/>
          <w:i w:val="false"/>
          <w:color w:val="000000"/>
          <w:sz w:val="28"/>
        </w:rPr>
        <w:t xml:space="preserve"> на </w:t>
      </w:r>
      <w:r>
        <w:rPr>
          <w:rFonts w:ascii="Times New Roman"/>
          <w:b w:val="false"/>
          <w:i w:val="false"/>
          <w:color w:val="000000"/>
          <w:sz w:val="28"/>
        </w:rPr>
        <w:t>рисунок 15</w:t>
      </w:r>
      <w:r>
        <w:rPr>
          <w:rFonts w:ascii="Times New Roman"/>
          <w:b w:val="false"/>
          <w:i w:val="false"/>
          <w:color w:val="000000"/>
          <w:sz w:val="28"/>
        </w:rPr>
        <w:t xml:space="preserve"> б согласно приложений), то расчет производится по формулам </w:t>
      </w:r>
      <w:r>
        <w:rPr>
          <w:rFonts w:ascii="Times New Roman"/>
          <w:b w:val="false"/>
          <w:i w:val="false"/>
          <w:color w:val="000000"/>
          <w:sz w:val="28"/>
        </w:rPr>
        <w:t>пункта 15</w:t>
      </w:r>
      <w:r>
        <w:rPr>
          <w:rFonts w:ascii="Times New Roman"/>
          <w:b w:val="false"/>
          <w:i w:val="false"/>
          <w:color w:val="000000"/>
          <w:sz w:val="28"/>
        </w:rPr>
        <w:t xml:space="preserve"> Приложения 4. При размещении источника между корпусами (например, в точке О</w:t>
      </w:r>
      <w:r>
        <w:rPr>
          <w:rFonts w:ascii="Times New Roman"/>
          <w:b w:val="false"/>
          <w:i w:val="false"/>
          <w:color w:val="000000"/>
          <w:vertAlign w:val="subscript"/>
        </w:rPr>
        <w:t>3</w:t>
      </w:r>
      <w:r>
        <w:rPr>
          <w:rFonts w:ascii="Times New Roman"/>
          <w:b w:val="false"/>
          <w:i w:val="false"/>
          <w:color w:val="000000"/>
          <w:sz w:val="28"/>
        </w:rPr>
        <w:t xml:space="preserve"> на </w:t>
      </w:r>
      <w:r>
        <w:rPr>
          <w:rFonts w:ascii="Times New Roman"/>
          <w:b w:val="false"/>
          <w:i w:val="false"/>
          <w:color w:val="000000"/>
          <w:sz w:val="28"/>
        </w:rPr>
        <w:t>рисунок 15</w:t>
      </w:r>
      <w:r>
        <w:rPr>
          <w:rFonts w:ascii="Times New Roman"/>
          <w:b w:val="false"/>
          <w:i w:val="false"/>
          <w:color w:val="000000"/>
          <w:sz w:val="28"/>
        </w:rPr>
        <w:t xml:space="preserve"> б согласно приложений), расчет производится также по формулам </w:t>
      </w:r>
      <w:r>
        <w:rPr>
          <w:rFonts w:ascii="Times New Roman"/>
          <w:b w:val="false"/>
          <w:i w:val="false"/>
          <w:color w:val="000000"/>
          <w:sz w:val="28"/>
        </w:rPr>
        <w:t>пункта 13</w:t>
      </w:r>
      <w:r>
        <w:rPr>
          <w:rFonts w:ascii="Times New Roman"/>
          <w:b w:val="false"/>
          <w:i w:val="false"/>
          <w:color w:val="000000"/>
          <w:sz w:val="28"/>
        </w:rPr>
        <w:t xml:space="preserve"> Приложения 4. Однако в случае образования объединенной ветровой тени (смотрите </w:t>
      </w:r>
      <w:r>
        <w:rPr>
          <w:rFonts w:ascii="Times New Roman"/>
          <w:b w:val="false"/>
          <w:i w:val="false"/>
          <w:color w:val="000000"/>
          <w:sz w:val="28"/>
        </w:rPr>
        <w:t>пункт 9</w:t>
      </w:r>
      <w:r>
        <w:rPr>
          <w:rFonts w:ascii="Times New Roman"/>
          <w:b w:val="false"/>
          <w:i w:val="false"/>
          <w:color w:val="000000"/>
          <w:sz w:val="28"/>
        </w:rPr>
        <w:t xml:space="preserve"> Приложения 4) коэффициент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масштаб L</w:t>
      </w:r>
      <w:r>
        <w:rPr>
          <w:rFonts w:ascii="Times New Roman"/>
          <w:b w:val="false"/>
          <w:i w:val="false"/>
          <w:color w:val="000000"/>
          <w:vertAlign w:val="subscript"/>
        </w:rPr>
        <w:t>I</w:t>
      </w:r>
      <w:r>
        <w:rPr>
          <w:rFonts w:ascii="Times New Roman"/>
          <w:b w:val="false"/>
          <w:i w:val="false"/>
          <w:color w:val="000000"/>
          <w:sz w:val="28"/>
        </w:rPr>
        <w:t xml:space="preserve"> определяются согласно </w:t>
      </w:r>
      <w:r>
        <w:rPr>
          <w:rFonts w:ascii="Times New Roman"/>
          <w:b w:val="false"/>
          <w:i w:val="false"/>
          <w:color w:val="000000"/>
          <w:sz w:val="28"/>
        </w:rPr>
        <w:t>пункту 18</w:t>
      </w:r>
      <w:r>
        <w:rPr>
          <w:rFonts w:ascii="Times New Roman"/>
          <w:b w:val="false"/>
          <w:i w:val="false"/>
          <w:color w:val="000000"/>
          <w:sz w:val="28"/>
        </w:rPr>
        <w:t xml:space="preserve"> Приложения 4, а коэффициент </w:t>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находится по формуле (39).</w:t>
      </w:r>
      <w:r>
        <w:br/>
      </w:r>
      <w:r>
        <w:rPr>
          <w:rFonts w:ascii="Times New Roman"/>
          <w:b w:val="false"/>
          <w:i w:val="false"/>
          <w:color w:val="000000"/>
          <w:sz w:val="28"/>
        </w:rPr>
        <w:t>
</w:t>
      </w:r>
    </w:p>
    <w:bookmarkStart w:name="z8111" w:id="6210"/>
    <w:p>
      <w:pPr>
        <w:spacing w:after="0"/>
        <w:ind w:left="0"/>
        <w:jc w:val="both"/>
      </w:pPr>
      <w:r>
        <w:rPr>
          <w:rFonts w:ascii="Times New Roman"/>
          <w:b w:val="false"/>
          <w:i w:val="false"/>
          <w:color w:val="000000"/>
          <w:sz w:val="28"/>
        </w:rPr>
        <w:t>
      Если источник размещается на крыше первого по потоку здания (точка О</w:t>
      </w:r>
      <w:r>
        <w:rPr>
          <w:rFonts w:ascii="Times New Roman"/>
          <w:b w:val="false"/>
          <w:i w:val="false"/>
          <w:color w:val="000000"/>
          <w:vertAlign w:val="subscript"/>
        </w:rPr>
        <w:t>4</w:t>
      </w:r>
      <w:r>
        <w:rPr>
          <w:rFonts w:ascii="Times New Roman"/>
          <w:b w:val="false"/>
          <w:i w:val="false"/>
          <w:color w:val="000000"/>
          <w:sz w:val="28"/>
        </w:rPr>
        <w:t xml:space="preserve"> на </w:t>
      </w:r>
      <w:r>
        <w:rPr>
          <w:rFonts w:ascii="Times New Roman"/>
          <w:b w:val="false"/>
          <w:i w:val="false"/>
          <w:color w:val="000000"/>
          <w:sz w:val="28"/>
        </w:rPr>
        <w:t>рисунке 15</w:t>
      </w:r>
      <w:r>
        <w:rPr>
          <w:rFonts w:ascii="Times New Roman"/>
          <w:b w:val="false"/>
          <w:i w:val="false"/>
          <w:color w:val="000000"/>
          <w:sz w:val="28"/>
        </w:rPr>
        <w:t xml:space="preserve"> б согласно приложений), то расчет производится по формулам </w:t>
      </w:r>
      <w:r>
        <w:rPr>
          <w:rFonts w:ascii="Times New Roman"/>
          <w:b w:val="false"/>
          <w:i w:val="false"/>
          <w:color w:val="000000"/>
          <w:sz w:val="28"/>
        </w:rPr>
        <w:t>пункта 15</w:t>
      </w:r>
      <w:r>
        <w:rPr>
          <w:rFonts w:ascii="Times New Roman"/>
          <w:b w:val="false"/>
          <w:i w:val="false"/>
          <w:color w:val="000000"/>
          <w:sz w:val="28"/>
        </w:rPr>
        <w:t xml:space="preserve"> Приложения 4, причем коэффициент </w:t>
      </w:r>
    </w:p>
    <w:bookmarkEnd w:id="6210"/>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находится по формуле (39). При этом, в случае образования объединенной ветровой тени, вместо s</w:t>
      </w:r>
      <w:r>
        <w:rPr>
          <w:rFonts w:ascii="Times New Roman"/>
          <w:b w:val="false"/>
          <w:i w:val="false"/>
          <w:color w:val="000000"/>
          <w:vertAlign w:val="subscript"/>
        </w:rPr>
        <w:t>1</w:t>
      </w:r>
      <w:r>
        <w:rPr>
          <w:rFonts w:ascii="Times New Roman"/>
          <w:b w:val="false"/>
          <w:i w:val="false"/>
          <w:color w:val="000000"/>
          <w:sz w:val="28"/>
        </w:rPr>
        <w:t xml:space="preserve"> в первой из формул (39), относящейся к участку факела между корпусами, используется коэффициент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вычисленный через коэффициент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формуле (30) с использованном в качестве х</w:t>
      </w:r>
      <w:r>
        <w:rPr>
          <w:rFonts w:ascii="Times New Roman"/>
          <w:b w:val="false"/>
          <w:i w:val="false"/>
          <w:color w:val="000000"/>
          <w:vertAlign w:val="subscript"/>
        </w:rPr>
        <w:t>к</w:t>
      </w:r>
      <w:r>
        <w:rPr>
          <w:rFonts w:ascii="Times New Roman"/>
          <w:b w:val="false"/>
          <w:i w:val="false"/>
          <w:color w:val="000000"/>
          <w:sz w:val="28"/>
        </w:rPr>
        <w:t xml:space="preserve"> и х</w:t>
      </w:r>
      <w:r>
        <w:rPr>
          <w:rFonts w:ascii="Times New Roman"/>
          <w:b w:val="false"/>
          <w:i w:val="false"/>
          <w:color w:val="000000"/>
          <w:vertAlign w:val="subscript"/>
        </w:rPr>
        <w:t>в</w:t>
      </w:r>
      <w:r>
        <w:rPr>
          <w:rFonts w:ascii="Times New Roman"/>
          <w:b w:val="false"/>
          <w:i w:val="false"/>
          <w:color w:val="000000"/>
          <w:sz w:val="28"/>
        </w:rPr>
        <w:t xml:space="preserve"> координат начала и конца межкорпусного двора относительно источника. Коэффициент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второй из формул (39) вычисляется с использованием соотношения (41) через координаты относительно источника конца второго здания и подветренного края подветренной тени. Если источник размещается в наветренной тени первого здания (точка О</w:t>
      </w:r>
      <w:r>
        <w:rPr>
          <w:rFonts w:ascii="Times New Roman"/>
          <w:b w:val="false"/>
          <w:i w:val="false"/>
          <w:color w:val="000000"/>
          <w:vertAlign w:val="subscript"/>
        </w:rPr>
        <w:t>5</w:t>
      </w:r>
      <w:r>
        <w:rPr>
          <w:rFonts w:ascii="Times New Roman"/>
          <w:b w:val="false"/>
          <w:i w:val="false"/>
          <w:color w:val="000000"/>
          <w:sz w:val="28"/>
        </w:rPr>
        <w:t xml:space="preserve"> на </w:t>
      </w:r>
      <w:r>
        <w:rPr>
          <w:rFonts w:ascii="Times New Roman"/>
          <w:b w:val="false"/>
          <w:i w:val="false"/>
          <w:color w:val="000000"/>
          <w:sz w:val="28"/>
        </w:rPr>
        <w:t>рисунке 15</w:t>
      </w:r>
      <w:r>
        <w:rPr>
          <w:rFonts w:ascii="Times New Roman"/>
          <w:b w:val="false"/>
          <w:i w:val="false"/>
          <w:color w:val="000000"/>
          <w:sz w:val="28"/>
        </w:rPr>
        <w:t xml:space="preserve"> б согласно приложений), то расчет производится в соответствии с </w:t>
      </w:r>
      <w:r>
        <w:rPr>
          <w:rFonts w:ascii="Times New Roman"/>
          <w:b w:val="false"/>
          <w:i w:val="false"/>
          <w:color w:val="000000"/>
          <w:sz w:val="28"/>
        </w:rPr>
        <w:t>пунктом 14</w:t>
      </w:r>
      <w:r>
        <w:rPr>
          <w:rFonts w:ascii="Times New Roman"/>
          <w:b w:val="false"/>
          <w:i w:val="false"/>
          <w:color w:val="000000"/>
          <w:sz w:val="28"/>
        </w:rPr>
        <w:t xml:space="preserve"> Приложения 4. При этом для участка факела, соответствующего межкорпусному двору, в случае объединенной ветровой тени, используется значение s</w:t>
      </w:r>
      <w:r>
        <w:rPr>
          <w:rFonts w:ascii="Times New Roman"/>
          <w:b w:val="false"/>
          <w:i w:val="false"/>
          <w:color w:val="000000"/>
          <w:vertAlign w:val="subscript"/>
        </w:rPr>
        <w:t>1</w:t>
      </w:r>
      <w:r>
        <w:rPr>
          <w:rFonts w:ascii="Times New Roman"/>
          <w:b w:val="false"/>
          <w:i w:val="false"/>
          <w:color w:val="000000"/>
          <w:sz w:val="28"/>
        </w:rPr>
        <w:t>, соответствующее координатам начала и конца двора относительно источника.</w:t>
      </w:r>
      <w:r>
        <w:br/>
      </w:r>
      <w:r>
        <w:rPr>
          <w:rFonts w:ascii="Times New Roman"/>
          <w:b w:val="false"/>
          <w:i w:val="false"/>
          <w:color w:val="000000"/>
          <w:sz w:val="28"/>
        </w:rPr>
        <w:t>
</w:t>
      </w:r>
    </w:p>
    <w:bookmarkStart w:name="z8112" w:id="6211"/>
    <w:p>
      <w:pPr>
        <w:spacing w:after="0"/>
        <w:ind w:left="0"/>
        <w:jc w:val="both"/>
      </w:pPr>
      <w:r>
        <w:rPr>
          <w:rFonts w:ascii="Times New Roman"/>
          <w:b w:val="false"/>
          <w:i w:val="false"/>
          <w:color w:val="000000"/>
          <w:sz w:val="28"/>
        </w:rPr>
        <w:t xml:space="preserve">
      В остальных случаях расчет производится по соответствующим формулам </w:t>
      </w:r>
      <w:r>
        <w:rPr>
          <w:rFonts w:ascii="Times New Roman"/>
          <w:b w:val="false"/>
          <w:i w:val="false"/>
          <w:color w:val="000000"/>
          <w:sz w:val="28"/>
        </w:rPr>
        <w:t>пункта 3</w:t>
      </w:r>
      <w:r>
        <w:rPr>
          <w:rFonts w:ascii="Times New Roman"/>
          <w:b w:val="false"/>
          <w:i w:val="false"/>
          <w:color w:val="000000"/>
          <w:sz w:val="28"/>
        </w:rPr>
        <w:t xml:space="preserve"> Приложения 4. При этом. если источник расположен с наветренной стороны застройки на расстоянии более 1,5</w:t>
      </w:r>
      <w:r>
        <w:rPr>
          <w:rFonts w:ascii="Times New Roman"/>
          <w:b w:val="false"/>
          <w:i/>
          <w:color w:val="000000"/>
          <w:sz w:val="28"/>
        </w:rPr>
        <w:t>L</w:t>
      </w:r>
      <w:r>
        <w:rPr>
          <w:rFonts w:ascii="Times New Roman"/>
          <w:b w:val="false"/>
          <w:i w:val="false"/>
          <w:color w:val="000000"/>
          <w:sz w:val="28"/>
        </w:rPr>
        <w:t xml:space="preserve">*, то для участков факела, приходящихся на зоны ветровой тени (включая межкорпусную), используется </w:t>
      </w:r>
      <w:r>
        <w:rPr>
          <w:rFonts w:ascii="Times New Roman"/>
          <w:b w:val="false"/>
          <w:i w:val="false"/>
          <w:color w:val="000000"/>
          <w:sz w:val="28"/>
        </w:rPr>
        <w:t>пункт 17</w:t>
      </w:r>
      <w:r>
        <w:rPr>
          <w:rFonts w:ascii="Times New Roman"/>
          <w:b w:val="false"/>
          <w:i w:val="false"/>
          <w:color w:val="000000"/>
          <w:sz w:val="28"/>
        </w:rPr>
        <w:t xml:space="preserve"> Приложения 4.</w:t>
      </w:r>
    </w:p>
    <w:bookmarkEnd w:id="6211"/>
    <w:bookmarkStart w:name="z8113" w:id="6212"/>
    <w:p>
      <w:pPr>
        <w:spacing w:after="0"/>
        <w:ind w:left="0"/>
        <w:jc w:val="both"/>
      </w:pPr>
      <w:r>
        <w:rPr>
          <w:rFonts w:ascii="Times New Roman"/>
          <w:b w:val="false"/>
          <w:i w:val="false"/>
          <w:color w:val="000000"/>
          <w:sz w:val="28"/>
        </w:rPr>
        <w:t>
      Примечание.</w:t>
      </w:r>
    </w:p>
    <w:bookmarkEnd w:id="6212"/>
    <w:bookmarkStart w:name="z8114" w:id="6213"/>
    <w:p>
      <w:pPr>
        <w:spacing w:after="0"/>
        <w:ind w:left="0"/>
        <w:jc w:val="both"/>
      </w:pPr>
      <w:r>
        <w:rPr>
          <w:rFonts w:ascii="Times New Roman"/>
          <w:b w:val="false"/>
          <w:i w:val="false"/>
          <w:color w:val="000000"/>
          <w:sz w:val="28"/>
        </w:rPr>
        <w:t xml:space="preserve">
      Расчет приземных концентраций на ЭВМ осуществляется согласно </w:t>
      </w:r>
      <w:r>
        <w:rPr>
          <w:rFonts w:ascii="Times New Roman"/>
          <w:b w:val="false"/>
          <w:i w:val="false"/>
          <w:color w:val="000000"/>
          <w:sz w:val="28"/>
        </w:rPr>
        <w:t>пункту 22</w:t>
      </w:r>
      <w:r>
        <w:rPr>
          <w:rFonts w:ascii="Times New Roman"/>
          <w:b w:val="false"/>
          <w:i w:val="false"/>
          <w:color w:val="000000"/>
          <w:sz w:val="28"/>
        </w:rPr>
        <w:t>.</w:t>
      </w:r>
    </w:p>
    <w:bookmarkEnd w:id="6213"/>
    <w:bookmarkStart w:name="z515" w:id="6214"/>
    <w:p>
      <w:pPr>
        <w:spacing w:after="0"/>
        <w:ind w:left="0"/>
        <w:jc w:val="left"/>
      </w:pPr>
      <w:r>
        <w:rPr>
          <w:rFonts w:ascii="Times New Roman"/>
          <w:b/>
          <w:i w:val="false"/>
          <w:color w:val="000000"/>
        </w:rPr>
        <w:t xml:space="preserve"> 5. Расчет концентраций от одиночного точечного источника в случае группы зданий</w:t>
      </w:r>
    </w:p>
    <w:bookmarkEnd w:id="6214"/>
    <w:bookmarkStart w:name="z578" w:id="6215"/>
    <w:p>
      <w:pPr>
        <w:spacing w:after="0"/>
        <w:ind w:left="0"/>
        <w:jc w:val="both"/>
      </w:pPr>
      <w:r>
        <w:rPr>
          <w:rFonts w:ascii="Times New Roman"/>
          <w:b w:val="false"/>
          <w:i w:val="false"/>
          <w:color w:val="000000"/>
          <w:sz w:val="28"/>
        </w:rPr>
        <w:t xml:space="preserve">
      20. При расчетах приземных концентраций учитываются только здания, удовлетворяющие требованию </w:t>
      </w:r>
      <w:r>
        <w:rPr>
          <w:rFonts w:ascii="Times New Roman"/>
          <w:b w:val="false"/>
          <w:i w:val="false"/>
          <w:color w:val="000000"/>
          <w:sz w:val="28"/>
        </w:rPr>
        <w:t>пункта 3</w:t>
      </w:r>
      <w:r>
        <w:rPr>
          <w:rFonts w:ascii="Times New Roman"/>
          <w:b w:val="false"/>
          <w:i w:val="false"/>
          <w:color w:val="000000"/>
          <w:sz w:val="28"/>
        </w:rPr>
        <w:t xml:space="preserve"> Приложения 4.</w:t>
      </w:r>
    </w:p>
    <w:bookmarkEnd w:id="6215"/>
    <w:bookmarkStart w:name="z579" w:id="6216"/>
    <w:p>
      <w:pPr>
        <w:spacing w:after="0"/>
        <w:ind w:left="0"/>
        <w:jc w:val="both"/>
      </w:pPr>
      <w:r>
        <w:rPr>
          <w:rFonts w:ascii="Times New Roman"/>
          <w:b w:val="false"/>
          <w:i w:val="false"/>
          <w:color w:val="000000"/>
          <w:sz w:val="28"/>
        </w:rPr>
        <w:t xml:space="preserve">
      21. При расчетах максимальной приземной концентрации рассматриваются различные возможные пары зданий, учитываемые в группе. Для каждой пары в соответствии с </w:t>
      </w:r>
      <w:r>
        <w:rPr>
          <w:rFonts w:ascii="Times New Roman"/>
          <w:b w:val="false"/>
          <w:i w:val="false"/>
          <w:color w:val="000000"/>
          <w:sz w:val="28"/>
        </w:rPr>
        <w:t>пунктом 18</w:t>
      </w:r>
      <w:r>
        <w:rPr>
          <w:rFonts w:ascii="Times New Roman"/>
          <w:b w:val="false"/>
          <w:i w:val="false"/>
          <w:color w:val="000000"/>
          <w:sz w:val="28"/>
        </w:rPr>
        <w:t xml:space="preserve"> Приложения 4 выделяется не более четырех направлений ветра и строятся сечения проходящими через источник вертикальными плоскостями, ориентированными вдоль выделенных направлений ветра. Далее согласно </w:t>
      </w:r>
      <w:r>
        <w:rPr>
          <w:rFonts w:ascii="Times New Roman"/>
          <w:b w:val="false"/>
          <w:i w:val="false"/>
          <w:color w:val="000000"/>
          <w:sz w:val="28"/>
        </w:rPr>
        <w:t>пунктом 5</w:t>
      </w:r>
      <w:r>
        <w:rPr>
          <w:rFonts w:ascii="Times New Roman"/>
          <w:b w:val="false"/>
          <w:i w:val="false"/>
          <w:color w:val="000000"/>
          <w:sz w:val="28"/>
        </w:rPr>
        <w:t xml:space="preserve"> Приложения 4 определяются границы объединенных ветровых теней (в случае их пересечения) и с использованием их параметров вычисляется значение </w:t>
      </w:r>
    </w:p>
    <w:bookmarkEnd w:id="6216"/>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j - номер направления ветра. Максимальное из полученных значений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всех рассматриваемых направлений ветра принимается в качестве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0" w:id="6217"/>
    <w:p>
      <w:pPr>
        <w:spacing w:after="0"/>
        <w:ind w:left="0"/>
        <w:jc w:val="both"/>
      </w:pPr>
      <w:r>
        <w:rPr>
          <w:rFonts w:ascii="Times New Roman"/>
          <w:b w:val="false"/>
          <w:i w:val="false"/>
          <w:color w:val="000000"/>
          <w:sz w:val="28"/>
        </w:rPr>
        <w:t>
      22. Для расчета приземной концентрации при заданных скорости и направлении ветра в общем случае строится сечение застройки вертикальной плоскостью, проходящей через источник и ориентированной вдоль ветра (</w:t>
      </w:r>
      <w:r>
        <w:rPr>
          <w:rFonts w:ascii="Times New Roman"/>
          <w:b w:val="false"/>
          <w:i w:val="false"/>
          <w:color w:val="000000"/>
          <w:sz w:val="28"/>
        </w:rPr>
        <w:t>рисунок 17</w:t>
      </w:r>
      <w:r>
        <w:rPr>
          <w:rFonts w:ascii="Times New Roman"/>
          <w:b w:val="false"/>
          <w:i w:val="false"/>
          <w:color w:val="000000"/>
          <w:sz w:val="28"/>
        </w:rPr>
        <w:t xml:space="preserve"> согласно приложений). При этом учитываются только те здания, для которых нормаль к подветренной стене (смотрите </w:t>
      </w:r>
      <w:r>
        <w:rPr>
          <w:rFonts w:ascii="Times New Roman"/>
          <w:b w:val="false"/>
          <w:i w:val="false"/>
          <w:color w:val="000000"/>
          <w:sz w:val="28"/>
        </w:rPr>
        <w:t>пункт 9</w:t>
      </w:r>
      <w:r>
        <w:rPr>
          <w:rFonts w:ascii="Times New Roman"/>
          <w:b w:val="false"/>
          <w:i w:val="false"/>
          <w:color w:val="000000"/>
          <w:sz w:val="28"/>
        </w:rPr>
        <w:t xml:space="preserve"> Приложения 4) составляет с направлением ветра угол менее </w:t>
      </w:r>
    </w:p>
    <w:bookmarkEnd w:id="6217"/>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соответствующего данному зданию.</w:t>
      </w:r>
      <w:r>
        <w:br/>
      </w:r>
      <w:r>
        <w:rPr>
          <w:rFonts w:ascii="Times New Roman"/>
          <w:b w:val="false"/>
          <w:i w:val="false"/>
          <w:color w:val="000000"/>
          <w:sz w:val="28"/>
        </w:rPr>
        <w:t>
</w:t>
      </w:r>
    </w:p>
    <w:bookmarkStart w:name="z8115" w:id="621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5</w:t>
      </w:r>
      <w:r>
        <w:rPr>
          <w:rFonts w:ascii="Times New Roman"/>
          <w:b w:val="false"/>
          <w:i w:val="false"/>
          <w:color w:val="000000"/>
          <w:sz w:val="28"/>
        </w:rPr>
        <w:t xml:space="preserve"> Приложения 4, для взаимодействующих ветровых теней строятся соответствующие им объединенные зоны. При этом для рассматриваемого источника выделяются объединенные или индивидуальные зоны следующих четырех типов: 1) содержащая устье источника, 2) ближайшая с подветренной стороны, 3) последующие с подветренной стороны, 4) ближайшая с наветренной стороны.</w:t>
      </w:r>
    </w:p>
    <w:bookmarkEnd w:id="6218"/>
    <w:bookmarkStart w:name="z8116" w:id="6219"/>
    <w:p>
      <w:pPr>
        <w:spacing w:after="0"/>
        <w:ind w:left="0"/>
        <w:jc w:val="both"/>
      </w:pPr>
      <w:r>
        <w:rPr>
          <w:rFonts w:ascii="Times New Roman"/>
          <w:b w:val="false"/>
          <w:i w:val="false"/>
          <w:color w:val="000000"/>
          <w:sz w:val="28"/>
        </w:rPr>
        <w:t xml:space="preserve">
      Дальнейший расчет производится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Приложения 4. При этом каждая объединенная зона характеризуется значением </w:t>
      </w:r>
    </w:p>
    <w:bookmarkEnd w:id="6219"/>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равным среднему из значений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для зданий, ветровые тени которых учитываются при построении данной объединенной зоны.</w:t>
      </w:r>
      <w:r>
        <w:br/>
      </w:r>
      <w:r>
        <w:rPr>
          <w:rFonts w:ascii="Times New Roman"/>
          <w:b w:val="false"/>
          <w:i w:val="false"/>
          <w:color w:val="000000"/>
          <w:sz w:val="28"/>
        </w:rPr>
        <w:t>
</w:t>
      </w:r>
    </w:p>
    <w:bookmarkStart w:name="z8117" w:id="6220"/>
    <w:p>
      <w:pPr>
        <w:spacing w:after="0"/>
        <w:ind w:left="0"/>
        <w:jc w:val="both"/>
      </w:pPr>
      <w:r>
        <w:rPr>
          <w:rFonts w:ascii="Times New Roman"/>
          <w:b w:val="false"/>
          <w:i w:val="false"/>
          <w:color w:val="000000"/>
          <w:sz w:val="28"/>
        </w:rPr>
        <w:t>
      Примечание.</w:t>
      </w:r>
    </w:p>
    <w:bookmarkEnd w:id="6220"/>
    <w:bookmarkStart w:name="z8118" w:id="6221"/>
    <w:p>
      <w:pPr>
        <w:spacing w:after="0"/>
        <w:ind w:left="0"/>
        <w:jc w:val="both"/>
      </w:pPr>
      <w:r>
        <w:rPr>
          <w:rFonts w:ascii="Times New Roman"/>
          <w:b w:val="false"/>
          <w:i w:val="false"/>
          <w:color w:val="000000"/>
          <w:sz w:val="28"/>
        </w:rPr>
        <w:t>
      Зона типа 4 строится и используется для расчетов только в том случае, если тени типа 1 отсутствуют.</w:t>
      </w:r>
    </w:p>
    <w:bookmarkEnd w:id="6221"/>
    <w:bookmarkStart w:name="z8119" w:id="6222"/>
    <w:p>
      <w:pPr>
        <w:spacing w:after="0"/>
        <w:ind w:left="0"/>
        <w:jc w:val="both"/>
      </w:pPr>
      <w:r>
        <w:rPr>
          <w:rFonts w:ascii="Times New Roman"/>
          <w:b w:val="false"/>
          <w:i w:val="false"/>
          <w:color w:val="000000"/>
          <w:sz w:val="28"/>
        </w:rPr>
        <w:t xml:space="preserve">
      2. При определении </w:t>
      </w:r>
    </w:p>
    <w:bookmarkEnd w:id="6222"/>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не учитываются полностью "затопленные" здания, т. е. здания, границы ветровых теней которых не касаются границы объединенной ветровой тени </w:t>
      </w:r>
      <w:r>
        <w:rPr>
          <w:rFonts w:ascii="Times New Roman"/>
          <w:b w:val="false"/>
          <w:i w:val="false"/>
          <w:color w:val="000000"/>
          <w:sz w:val="28"/>
        </w:rPr>
        <w:t>рисунок 17</w:t>
      </w:r>
      <w:r>
        <w:rPr>
          <w:rFonts w:ascii="Times New Roman"/>
          <w:b w:val="false"/>
          <w:i w:val="false"/>
          <w:color w:val="000000"/>
          <w:sz w:val="28"/>
        </w:rPr>
        <w:t xml:space="preserve"> согласно приложений, </w:t>
      </w:r>
      <w:r>
        <w:rPr>
          <w:rFonts w:ascii="Times New Roman"/>
          <w:b w:val="false"/>
          <w:i w:val="false"/>
          <w:color w:val="000000"/>
          <w:sz w:val="28"/>
        </w:rPr>
        <w:t>пункт 9</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516" w:id="6223"/>
    <w:p>
      <w:pPr>
        <w:spacing w:after="0"/>
        <w:ind w:left="0"/>
        <w:jc w:val="left"/>
      </w:pPr>
      <w:r>
        <w:rPr>
          <w:rFonts w:ascii="Times New Roman"/>
          <w:b/>
          <w:i w:val="false"/>
          <w:color w:val="000000"/>
        </w:rPr>
        <w:t xml:space="preserve"> 6. Расчет концентраций от группы источников</w:t>
      </w:r>
    </w:p>
    <w:bookmarkEnd w:id="6223"/>
    <w:bookmarkStart w:name="z581" w:id="6224"/>
    <w:p>
      <w:pPr>
        <w:spacing w:after="0"/>
        <w:ind w:left="0"/>
        <w:jc w:val="both"/>
      </w:pPr>
      <w:r>
        <w:rPr>
          <w:rFonts w:ascii="Times New Roman"/>
          <w:b w:val="false"/>
          <w:i w:val="false"/>
          <w:color w:val="000000"/>
          <w:sz w:val="28"/>
        </w:rPr>
        <w:t xml:space="preserve">
      23. В случае группы из </w:t>
      </w:r>
      <w:r>
        <w:rPr>
          <w:rFonts w:ascii="Times New Roman"/>
          <w:b w:val="false"/>
          <w:i/>
          <w:color w:val="000000"/>
          <w:sz w:val="28"/>
        </w:rPr>
        <w:t>N</w:t>
      </w:r>
      <w:r>
        <w:rPr>
          <w:rFonts w:ascii="Times New Roman"/>
          <w:b w:val="false"/>
          <w:i w:val="false"/>
          <w:color w:val="000000"/>
          <w:sz w:val="28"/>
        </w:rPr>
        <w:t xml:space="preserve"> точечных источников расчет суммарной приземной концентрации с учетом влияния застройки производится по формулам </w:t>
      </w:r>
      <w:r>
        <w:rPr>
          <w:rFonts w:ascii="Times New Roman"/>
          <w:b w:val="false"/>
          <w:i w:val="false"/>
          <w:color w:val="000000"/>
          <w:sz w:val="28"/>
        </w:rPr>
        <w:t>раздела 5</w:t>
      </w:r>
      <w:r>
        <w:rPr>
          <w:rFonts w:ascii="Times New Roman"/>
          <w:b w:val="false"/>
          <w:i w:val="false"/>
          <w:color w:val="000000"/>
          <w:sz w:val="28"/>
        </w:rPr>
        <w:t xml:space="preserve">. Перебор скоростей и направлений ветра при определении максимальных приземных концентраций осуществляется аналогично тому, как это делается без учета влияния застройки. При этом, однако, шаг, с которым изменяется направление ветра, не должен быть больше минимального из значений </w:t>
      </w:r>
    </w:p>
    <w:bookmarkEnd w:id="6224"/>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соответствующих включенным в расчет зданиям. Выбор шагов расчетной сетки производится в зависимости от предъявляемых к расчету требований, однако обычно нецелесообразно использование в одном расчете более 1600-2500 узлов (при необходимости детализации поля концентрации на большей территории следует проводить последовательные расчеты для ее отдельных участков).</w:t>
      </w:r>
      <w:r>
        <w:br/>
      </w:r>
      <w:r>
        <w:rPr>
          <w:rFonts w:ascii="Times New Roman"/>
          <w:b w:val="false"/>
          <w:i w:val="false"/>
          <w:color w:val="000000"/>
          <w:sz w:val="28"/>
        </w:rPr>
        <w:t>
</w:t>
      </w:r>
    </w:p>
    <w:bookmarkStart w:name="z8120" w:id="6225"/>
    <w:p>
      <w:pPr>
        <w:spacing w:after="0"/>
        <w:ind w:left="0"/>
        <w:jc w:val="both"/>
      </w:pPr>
      <w:r>
        <w:rPr>
          <w:rFonts w:ascii="Times New Roman"/>
          <w:b w:val="false"/>
          <w:i w:val="false"/>
          <w:color w:val="000000"/>
          <w:sz w:val="28"/>
        </w:rPr>
        <w:t>
      Примечания.</w:t>
      </w:r>
    </w:p>
    <w:bookmarkEnd w:id="6225"/>
    <w:bookmarkStart w:name="z8121" w:id="6226"/>
    <w:p>
      <w:pPr>
        <w:spacing w:after="0"/>
        <w:ind w:left="0"/>
        <w:jc w:val="both"/>
      </w:pPr>
      <w:r>
        <w:rPr>
          <w:rFonts w:ascii="Times New Roman"/>
          <w:b w:val="false"/>
          <w:i w:val="false"/>
          <w:color w:val="000000"/>
          <w:sz w:val="28"/>
        </w:rPr>
        <w:t xml:space="preserve">
      1. До выполнения расчетов проводится объединение источников согласно </w:t>
      </w:r>
      <w:r>
        <w:rPr>
          <w:rFonts w:ascii="Times New Roman"/>
          <w:b w:val="false"/>
          <w:i w:val="false"/>
          <w:color w:val="000000"/>
          <w:sz w:val="28"/>
        </w:rPr>
        <w:t>разделу 5</w:t>
      </w:r>
      <w:r>
        <w:rPr>
          <w:rFonts w:ascii="Times New Roman"/>
          <w:b w:val="false"/>
          <w:i w:val="false"/>
          <w:color w:val="000000"/>
          <w:sz w:val="28"/>
        </w:rPr>
        <w:t>.</w:t>
      </w:r>
    </w:p>
    <w:bookmarkEnd w:id="6226"/>
    <w:bookmarkStart w:name="z8122" w:id="6227"/>
    <w:p>
      <w:pPr>
        <w:spacing w:after="0"/>
        <w:ind w:left="0"/>
        <w:jc w:val="both"/>
      </w:pPr>
      <w:r>
        <w:rPr>
          <w:rFonts w:ascii="Times New Roman"/>
          <w:b w:val="false"/>
          <w:i w:val="false"/>
          <w:color w:val="000000"/>
          <w:sz w:val="28"/>
        </w:rPr>
        <w:t>
      2. В общем случае указанные расчеты производятся с применением ЭВМ.</w:t>
      </w:r>
    </w:p>
    <w:bookmarkEnd w:id="6227"/>
    <w:bookmarkStart w:name="z582" w:id="6228"/>
    <w:p>
      <w:pPr>
        <w:spacing w:after="0"/>
        <w:ind w:left="0"/>
        <w:jc w:val="both"/>
      </w:pPr>
      <w:r>
        <w:rPr>
          <w:rFonts w:ascii="Times New Roman"/>
          <w:b w:val="false"/>
          <w:i w:val="false"/>
          <w:color w:val="000000"/>
          <w:sz w:val="28"/>
        </w:rPr>
        <w:t xml:space="preserve">
      24. В случае размещения двух одинаковых источников на крыше одного здания на расстоянии менее L* друг от друга расчеты максимальной концентрации </w:t>
      </w:r>
    </w:p>
    <w:bookmarkEnd w:id="6228"/>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производятся при скорости ветра, равной и</w:t>
      </w:r>
      <w:r>
        <w:rPr>
          <w:rFonts w:ascii="Times New Roman"/>
          <w:b w:val="false"/>
          <w:i w:val="false"/>
          <w:color w:val="000000"/>
          <w:vertAlign w:val="subscript"/>
        </w:rPr>
        <w:t>м</w:t>
      </w:r>
      <w:r>
        <w:rPr>
          <w:rFonts w:ascii="Times New Roman"/>
          <w:b w:val="false"/>
          <w:i w:val="false"/>
          <w:color w:val="000000"/>
          <w:sz w:val="28"/>
        </w:rPr>
        <w:t xml:space="preserve"> (т. е. определяемой в соответствии с </w:t>
      </w:r>
      <w:r>
        <w:rPr>
          <w:rFonts w:ascii="Times New Roman"/>
          <w:b w:val="false"/>
          <w:i w:val="false"/>
          <w:color w:val="000000"/>
          <w:sz w:val="28"/>
        </w:rPr>
        <w:t>разделом 2</w:t>
      </w:r>
      <w:r>
        <w:rPr>
          <w:rFonts w:ascii="Times New Roman"/>
          <w:b w:val="false"/>
          <w:i w:val="false"/>
          <w:color w:val="000000"/>
          <w:sz w:val="28"/>
        </w:rPr>
        <w:t xml:space="preserve"> опасной скорости ветра для отдельного источника), для четырех направлений ветра (</w:t>
      </w:r>
      <w:r>
        <w:rPr>
          <w:rFonts w:ascii="Times New Roman"/>
          <w:b w:val="false"/>
          <w:i w:val="false"/>
          <w:color w:val="000000"/>
          <w:sz w:val="28"/>
        </w:rPr>
        <w:t>рисунок 18</w:t>
      </w:r>
      <w:r>
        <w:rPr>
          <w:rFonts w:ascii="Times New Roman"/>
          <w:b w:val="false"/>
          <w:i w:val="false"/>
          <w:color w:val="000000"/>
          <w:sz w:val="28"/>
        </w:rPr>
        <w:t xml:space="preserve"> а согласно приложений): перпендикулярных более длинной стене здания (2 направления) и соответствующих переносу примеси с одного источника на другой. Для каждого направления ветра максимум приземной концентрации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7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1371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w:t>
      </w:r>
      <w:r>
        <w:br/>
      </w:r>
      <w:r>
        <w:rPr>
          <w:rFonts w:ascii="Times New Roman"/>
          <w:b w:val="false"/>
          <w:i w:val="false"/>
          <w:color w:val="000000"/>
          <w:sz w:val="28"/>
        </w:rPr>
        <w:t>
</w:t>
      </w:r>
    </w:p>
    <w:bookmarkStart w:name="z8124" w:id="6229"/>
    <w:p>
      <w:pPr>
        <w:spacing w:after="0"/>
        <w:ind w:left="0"/>
        <w:jc w:val="both"/>
      </w:pPr>
      <w:r>
        <w:rPr>
          <w:rFonts w:ascii="Times New Roman"/>
          <w:b w:val="false"/>
          <w:i w:val="false"/>
          <w:color w:val="000000"/>
          <w:sz w:val="28"/>
        </w:rPr>
        <w:t xml:space="preserve">
      где </w:t>
      </w:r>
    </w:p>
    <w:bookmarkEnd w:id="6229"/>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31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получаются согласно пункту 2 </w:t>
      </w:r>
      <w:r>
        <w:rPr>
          <w:rFonts w:ascii="Times New Roman"/>
          <w:b w:val="false"/>
          <w:i w:val="false"/>
          <w:color w:val="000000"/>
          <w:sz w:val="28"/>
        </w:rPr>
        <w:t>Приложения 4</w:t>
      </w:r>
      <w:r>
        <w:rPr>
          <w:rFonts w:ascii="Times New Roman"/>
          <w:b w:val="false"/>
          <w:i w:val="false"/>
          <w:color w:val="000000"/>
          <w:sz w:val="28"/>
        </w:rPr>
        <w:t>.</w:t>
      </w:r>
      <w:r>
        <w:br/>
      </w:r>
      <w:r>
        <w:rPr>
          <w:rFonts w:ascii="Times New Roman"/>
          <w:b w:val="false"/>
          <w:i w:val="false"/>
          <w:color w:val="000000"/>
          <w:sz w:val="28"/>
        </w:rPr>
        <w:t>
</w:t>
      </w:r>
    </w:p>
    <w:bookmarkStart w:name="z8125" w:id="6230"/>
    <w:p>
      <w:pPr>
        <w:spacing w:after="0"/>
        <w:ind w:left="0"/>
        <w:jc w:val="both"/>
      </w:pPr>
      <w:r>
        <w:rPr>
          <w:rFonts w:ascii="Times New Roman"/>
          <w:b w:val="false"/>
          <w:i w:val="false"/>
          <w:color w:val="000000"/>
          <w:sz w:val="28"/>
        </w:rPr>
        <w:t xml:space="preserve">
      При расчетах для случая переноса с одного источника примеси на другой коэффициент </w:t>
      </w:r>
    </w:p>
    <w:bookmarkEnd w:id="6230"/>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согласно положений </w:t>
      </w:r>
      <w:r>
        <w:rPr>
          <w:rFonts w:ascii="Times New Roman"/>
          <w:b w:val="false"/>
          <w:i w:val="false"/>
          <w:color w:val="000000"/>
          <w:sz w:val="28"/>
        </w:rPr>
        <w:t>пункта 9</w:t>
      </w:r>
      <w:r>
        <w:rPr>
          <w:rFonts w:ascii="Times New Roman"/>
          <w:b w:val="false"/>
          <w:i w:val="false"/>
          <w:color w:val="000000"/>
          <w:sz w:val="28"/>
        </w:rPr>
        <w:t xml:space="preserve"> Приложения 4. Наибольшее из четырех значений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полученных по формуле (47), принимается за максимум приземной концентрации. Аналогично производится расчет в случае, если расстояние между источниками превышает </w:t>
      </w:r>
      <w:r>
        <w:rPr>
          <w:rFonts w:ascii="Times New Roman"/>
          <w:b w:val="false"/>
          <w:i/>
          <w:color w:val="000000"/>
          <w:sz w:val="28"/>
        </w:rPr>
        <w:t>L</w:t>
      </w:r>
      <w:r>
        <w:rPr>
          <w:rFonts w:ascii="Times New Roman"/>
          <w:b w:val="false"/>
          <w:i w:val="false"/>
          <w:color w:val="000000"/>
          <w:sz w:val="28"/>
        </w:rPr>
        <w:t xml:space="preserve">*, но один из них находится в угле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отложенном в обе стороны от нормали к стене здания, проходящей через второй источник.</w:t>
      </w:r>
      <w:r>
        <w:br/>
      </w:r>
      <w:r>
        <w:rPr>
          <w:rFonts w:ascii="Times New Roman"/>
          <w:b w:val="false"/>
          <w:i w:val="false"/>
          <w:color w:val="000000"/>
          <w:sz w:val="28"/>
        </w:rPr>
        <w:t>
</w:t>
      </w:r>
    </w:p>
    <w:bookmarkStart w:name="z8126" w:id="6231"/>
    <w:p>
      <w:pPr>
        <w:spacing w:after="0"/>
        <w:ind w:left="0"/>
        <w:jc w:val="both"/>
      </w:pPr>
      <w:r>
        <w:rPr>
          <w:rFonts w:ascii="Times New Roman"/>
          <w:b w:val="false"/>
          <w:i w:val="false"/>
          <w:color w:val="000000"/>
          <w:sz w:val="28"/>
        </w:rPr>
        <w:t xml:space="preserve">
      В общем случае, если расстояние между двумя размещенными на крыше источниками превышает </w:t>
      </w:r>
      <w:r>
        <w:rPr>
          <w:rFonts w:ascii="Times New Roman"/>
          <w:b w:val="false"/>
          <w:i/>
          <w:color w:val="000000"/>
          <w:sz w:val="28"/>
        </w:rPr>
        <w:t>L</w:t>
      </w:r>
      <w:r>
        <w:rPr>
          <w:rFonts w:ascii="Times New Roman"/>
          <w:b w:val="false"/>
          <w:i w:val="false"/>
          <w:color w:val="000000"/>
          <w:sz w:val="28"/>
        </w:rPr>
        <w:t>*, то выполняется следующее дополнительное графическое построение. Для каждой из четырех стен здания (</w:t>
      </w:r>
      <w:r>
        <w:rPr>
          <w:rFonts w:ascii="Times New Roman"/>
          <w:b w:val="false"/>
          <w:i w:val="false"/>
          <w:color w:val="000000"/>
          <w:sz w:val="28"/>
        </w:rPr>
        <w:t>рисунок 18</w:t>
      </w:r>
      <w:r>
        <w:rPr>
          <w:rFonts w:ascii="Times New Roman"/>
          <w:b w:val="false"/>
          <w:i w:val="false"/>
          <w:color w:val="000000"/>
          <w:sz w:val="28"/>
        </w:rPr>
        <w:t xml:space="preserve"> б согласно приложений) на отрезке прямой АВ, соединяющей на плане источники выбросов, строится как на диаметре окружность. Затем строится точка М пересечения этой окружности с окружностью радиусом </w:t>
      </w:r>
      <w:r>
        <w:rPr>
          <w:rFonts w:ascii="Times New Roman"/>
          <w:b w:val="false"/>
          <w:i/>
          <w:color w:val="000000"/>
          <w:sz w:val="28"/>
        </w:rPr>
        <w:t>L</w:t>
      </w:r>
      <w:r>
        <w:rPr>
          <w:rFonts w:ascii="Times New Roman"/>
          <w:b w:val="false"/>
          <w:i w:val="false"/>
          <w:color w:val="000000"/>
          <w:sz w:val="28"/>
        </w:rPr>
        <w:t xml:space="preserve">*, центр которой расположен в источнике, находящемся более близко к рассматриваемой стене (для рассматриваемого примера - в точке В на рисунке 18 б согласно приложений). Из точки, соответствующей второму источнику (из точки А на рисунке 18 б согласно приложений), проводится прямая AN под углом </w:t>
      </w:r>
    </w:p>
    <w:bookmarkEnd w:id="6231"/>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к нормали к стене. Если точка М попадает внутрь угла OAN, то в рассмотрение включается дополнительное направление ветра, соответствующее биссектрисе АС угла MAN. </w:t>
      </w:r>
      <w:r>
        <w:br/>
      </w:r>
      <w:r>
        <w:rPr>
          <w:rFonts w:ascii="Times New Roman"/>
          <w:b w:val="false"/>
          <w:i w:val="false"/>
          <w:color w:val="000000"/>
          <w:sz w:val="28"/>
        </w:rPr>
        <w:t>
</w:t>
      </w:r>
    </w:p>
    <w:bookmarkStart w:name="z8127" w:id="6232"/>
    <w:p>
      <w:pPr>
        <w:spacing w:after="0"/>
        <w:ind w:left="0"/>
        <w:jc w:val="both"/>
      </w:pPr>
      <w:r>
        <w:rPr>
          <w:rFonts w:ascii="Times New Roman"/>
          <w:b w:val="false"/>
          <w:i w:val="false"/>
          <w:color w:val="000000"/>
          <w:sz w:val="28"/>
        </w:rPr>
        <w:t>
      Аналогичное построение выполняется для других сторон здания, а затем расчеты по формуле (47) выполняются для четырех направлений ветра, перпендикулярных стенам здания, двух направлений ветра, соответствующих переносу с источника на источник, и дополнительных (не более четырех) направлений ветра, соответствующих биссектрисам АС.</w:t>
      </w:r>
    </w:p>
    <w:bookmarkEnd w:id="6232"/>
    <w:bookmarkStart w:name="z517" w:id="6233"/>
    <w:p>
      <w:pPr>
        <w:spacing w:after="0"/>
        <w:ind w:left="0"/>
        <w:jc w:val="left"/>
      </w:pPr>
      <w:r>
        <w:rPr>
          <w:rFonts w:ascii="Times New Roman"/>
          <w:b/>
          <w:i w:val="false"/>
          <w:color w:val="000000"/>
        </w:rPr>
        <w:t xml:space="preserve"> 7. Расчет концентраций в случае выбросов из линейного источника (аэрационного фонаря)</w:t>
      </w:r>
    </w:p>
    <w:bookmarkEnd w:id="6233"/>
    <w:bookmarkStart w:name="z583" w:id="6234"/>
    <w:p>
      <w:pPr>
        <w:spacing w:after="0"/>
        <w:ind w:left="0"/>
        <w:jc w:val="both"/>
      </w:pPr>
      <w:r>
        <w:rPr>
          <w:rFonts w:ascii="Times New Roman"/>
          <w:b w:val="false"/>
          <w:i w:val="false"/>
          <w:color w:val="000000"/>
          <w:sz w:val="28"/>
        </w:rPr>
        <w:t>
      25. Для аэрационного фонаря расчет максимальных приземных концентраций осуществляется при двух направлениях ветра: вдоль и поперек фонаря.</w:t>
      </w:r>
    </w:p>
    <w:bookmarkEnd w:id="6234"/>
    <w:bookmarkStart w:name="z8128" w:id="6235"/>
    <w:p>
      <w:pPr>
        <w:spacing w:after="0"/>
        <w:ind w:left="0"/>
        <w:jc w:val="both"/>
      </w:pPr>
      <w:r>
        <w:rPr>
          <w:rFonts w:ascii="Times New Roman"/>
          <w:b w:val="false"/>
          <w:i w:val="false"/>
          <w:color w:val="000000"/>
          <w:sz w:val="28"/>
        </w:rPr>
        <w:t xml:space="preserve">
      Если ветер направлен вдоль аэрационного фонаря, расчет осуществляется в соответствии с </w:t>
      </w:r>
      <w:r>
        <w:rPr>
          <w:rFonts w:ascii="Times New Roman"/>
          <w:b w:val="false"/>
          <w:i w:val="false"/>
          <w:color w:val="000000"/>
          <w:sz w:val="28"/>
        </w:rPr>
        <w:t>пунктами 5</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Приложения 4, причем величины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color w:val="000000"/>
          <w:sz w:val="28"/>
        </w:rPr>
        <w:t>, х</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характеризующие приземные концентрации при отсутствии застройки, определяются в соответствии с разделом и Приложением 1.</w:t>
      </w:r>
    </w:p>
    <w:bookmarkEnd w:id="6235"/>
    <w:bookmarkStart w:name="z8129" w:id="6236"/>
    <w:p>
      <w:pPr>
        <w:spacing w:after="0"/>
        <w:ind w:left="0"/>
        <w:jc w:val="both"/>
      </w:pPr>
      <w:r>
        <w:rPr>
          <w:rFonts w:ascii="Times New Roman"/>
          <w:b w:val="false"/>
          <w:i w:val="false"/>
          <w:color w:val="000000"/>
          <w:sz w:val="28"/>
        </w:rPr>
        <w:t xml:space="preserve">
      Если ветер направлен поперек фонаря, этот фонарь длиной </w:t>
      </w:r>
      <w:r>
        <w:rPr>
          <w:rFonts w:ascii="Times New Roman"/>
          <w:b w:val="false"/>
          <w:i/>
          <w:color w:val="000000"/>
          <w:sz w:val="28"/>
        </w:rPr>
        <w:t>L</w:t>
      </w:r>
      <w:r>
        <w:rPr>
          <w:rFonts w:ascii="Times New Roman"/>
          <w:b w:val="false"/>
          <w:i w:val="false"/>
          <w:color w:val="000000"/>
          <w:sz w:val="28"/>
        </w:rPr>
        <w:t xml:space="preserve"> разбивается на совокупность точечных источников, каждый из которых соответствует участку фонаря длиной </w:t>
      </w:r>
    </w:p>
    <w:bookmarkEnd w:id="6236"/>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130" w:id="6237"/>
    <w:p>
      <w:pPr>
        <w:spacing w:after="0"/>
        <w:ind w:left="0"/>
        <w:jc w:val="both"/>
      </w:pPr>
      <w:r>
        <w:rPr>
          <w:rFonts w:ascii="Times New Roman"/>
          <w:b w:val="false"/>
          <w:i w:val="false"/>
          <w:color w:val="000000"/>
          <w:sz w:val="28"/>
        </w:rPr>
        <w:t xml:space="preserve">
      </w:t>
      </w:r>
    </w:p>
    <w:bookmarkEnd w:id="6237"/>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sz w:val="28"/>
        </w:rPr>
        <w:t>L (48)</w:t>
      </w:r>
      <w:r>
        <w:br/>
      </w:r>
      <w:r>
        <w:rPr>
          <w:rFonts w:ascii="Times New Roman"/>
          <w:b w:val="false"/>
          <w:i w:val="false"/>
          <w:color w:val="000000"/>
          <w:sz w:val="28"/>
        </w:rPr>
        <w:t>
</w:t>
      </w:r>
    </w:p>
    <w:bookmarkStart w:name="z8131" w:id="6238"/>
    <w:p>
      <w:pPr>
        <w:spacing w:after="0"/>
        <w:ind w:left="0"/>
        <w:jc w:val="both"/>
      </w:pPr>
      <w:r>
        <w:rPr>
          <w:rFonts w:ascii="Times New Roman"/>
          <w:b w:val="false"/>
          <w:i w:val="false"/>
          <w:color w:val="000000"/>
          <w:sz w:val="28"/>
        </w:rPr>
        <w:t xml:space="preserve">
      Коэффициент </w:t>
      </w:r>
    </w:p>
    <w:bookmarkEnd w:id="6238"/>
    <w:p>
      <w:pPr>
        <w:spacing w:after="0"/>
        <w:ind w:left="0"/>
        <w:jc w:val="both"/>
      </w:pPr>
      <w:r>
        <w:drawing>
          <wp:inline distT="0" distB="0" distL="0" distR="0">
            <wp:extent cx="177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1778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(48) определяется в зависимости от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где</w:t>
      </w:r>
      <w:r>
        <w:br/>
      </w:r>
      <w:r>
        <w:rPr>
          <w:rFonts w:ascii="Times New Roman"/>
          <w:b w:val="false"/>
          <w:i w:val="false"/>
          <w:color w:val="000000"/>
          <w:sz w:val="28"/>
        </w:rPr>
        <w:t>
</w:t>
      </w:r>
      <w:r>
        <w:br/>
      </w:r>
    </w:p>
    <w:p>
      <w:pPr>
        <w:spacing w:after="0"/>
        <w:ind w:left="0"/>
        <w:jc w:val="both"/>
      </w:pPr>
      <w:r>
        <w:drawing>
          <wp:inline distT="0" distB="0" distL="0" distR="0">
            <wp:extent cx="1155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1155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w:t>
      </w:r>
      <w:r>
        <w:br/>
      </w:r>
      <w:r>
        <w:rPr>
          <w:rFonts w:ascii="Times New Roman"/>
          <w:b w:val="false"/>
          <w:i w:val="false"/>
          <w:color w:val="000000"/>
          <w:sz w:val="28"/>
        </w:rPr>
        <w:t>
</w:t>
      </w:r>
    </w:p>
    <w:bookmarkStart w:name="z8133" w:id="6239"/>
    <w:p>
      <w:pPr>
        <w:spacing w:after="0"/>
        <w:ind w:left="0"/>
        <w:jc w:val="both"/>
      </w:pPr>
      <w:r>
        <w:rPr>
          <w:rFonts w:ascii="Times New Roman"/>
          <w:b w:val="false"/>
          <w:i w:val="false"/>
          <w:color w:val="000000"/>
          <w:sz w:val="28"/>
        </w:rPr>
        <w:t xml:space="preserve">
      по формуле (5) </w:t>
      </w:r>
      <w:r>
        <w:rPr>
          <w:rFonts w:ascii="Times New Roman"/>
          <w:b w:val="false"/>
          <w:i w:val="false"/>
          <w:color w:val="000000"/>
          <w:sz w:val="28"/>
        </w:rPr>
        <w:t>Приложения 1</w:t>
      </w:r>
      <w:r>
        <w:rPr>
          <w:rFonts w:ascii="Times New Roman"/>
          <w:b w:val="false"/>
          <w:i w:val="false"/>
          <w:color w:val="000000"/>
          <w:sz w:val="28"/>
        </w:rPr>
        <w:t xml:space="preserve"> или по </w:t>
      </w:r>
      <w:r>
        <w:rPr>
          <w:rFonts w:ascii="Times New Roman"/>
          <w:b w:val="false"/>
          <w:i w:val="false"/>
          <w:color w:val="000000"/>
          <w:sz w:val="28"/>
        </w:rPr>
        <w:t>рисунку 19</w:t>
      </w:r>
      <w:r>
        <w:rPr>
          <w:rFonts w:ascii="Times New Roman"/>
          <w:b w:val="false"/>
          <w:i w:val="false"/>
          <w:color w:val="000000"/>
          <w:sz w:val="28"/>
        </w:rPr>
        <w:t xml:space="preserve"> согласно приложений.</w:t>
      </w:r>
    </w:p>
    <w:bookmarkEnd w:id="6239"/>
    <w:bookmarkStart w:name="z8134" w:id="6240"/>
    <w:p>
      <w:pPr>
        <w:spacing w:after="0"/>
        <w:ind w:left="0"/>
        <w:jc w:val="both"/>
      </w:pPr>
      <w:r>
        <w:rPr>
          <w:rFonts w:ascii="Times New Roman"/>
          <w:b w:val="false"/>
          <w:i w:val="false"/>
          <w:color w:val="000000"/>
          <w:sz w:val="28"/>
        </w:rPr>
        <w:t xml:space="preserve">
      Если длина фонаря L не кратна </w:t>
      </w:r>
    </w:p>
    <w:bookmarkEnd w:id="6240"/>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остаток от деления L на </w:t>
      </w:r>
    </w:p>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разбивается пополам и участки полученной длины относятся к краям аэрационного фонаря.</w:t>
      </w:r>
      <w:r>
        <w:br/>
      </w:r>
      <w:r>
        <w:rPr>
          <w:rFonts w:ascii="Times New Roman"/>
          <w:b w:val="false"/>
          <w:i w:val="false"/>
          <w:color w:val="000000"/>
          <w:sz w:val="28"/>
        </w:rPr>
        <w:t>
</w:t>
      </w:r>
    </w:p>
    <w:bookmarkStart w:name="z8135" w:id="6241"/>
    <w:p>
      <w:pPr>
        <w:spacing w:after="0"/>
        <w:ind w:left="0"/>
        <w:jc w:val="both"/>
      </w:pPr>
      <w:r>
        <w:rPr>
          <w:rFonts w:ascii="Times New Roman"/>
          <w:b w:val="false"/>
          <w:i w:val="false"/>
          <w:color w:val="000000"/>
          <w:sz w:val="28"/>
        </w:rPr>
        <w:t>
      Параметры u</w:t>
      </w:r>
      <w:r>
        <w:rPr>
          <w:rFonts w:ascii="Times New Roman"/>
          <w:b w:val="false"/>
          <w:i w:val="false"/>
          <w:color w:val="000000"/>
          <w:vertAlign w:val="subscript"/>
        </w:rPr>
        <w:t>м</w:t>
      </w:r>
      <w:r>
        <w:rPr>
          <w:rFonts w:ascii="Times New Roman"/>
          <w:b w:val="false"/>
          <w:i w:val="false"/>
          <w:color w:val="000000"/>
          <w:sz w:val="28"/>
        </w:rPr>
        <w:t xml:space="preserve"> и х</w:t>
      </w:r>
      <w:r>
        <w:rPr>
          <w:rFonts w:ascii="Times New Roman"/>
          <w:b w:val="false"/>
          <w:i w:val="false"/>
          <w:color w:val="000000"/>
          <w:vertAlign w:val="subscript"/>
        </w:rPr>
        <w:t>м</w:t>
      </w:r>
      <w:r>
        <w:rPr>
          <w:rFonts w:ascii="Times New Roman"/>
          <w:b w:val="false"/>
          <w:i w:val="false"/>
          <w:color w:val="000000"/>
          <w:sz w:val="28"/>
        </w:rPr>
        <w:t xml:space="preserve"> для указанных точечных источников определяются согласно </w:t>
      </w:r>
      <w:r>
        <w:rPr>
          <w:rFonts w:ascii="Times New Roman"/>
          <w:b w:val="false"/>
          <w:i w:val="false"/>
          <w:color w:val="000000"/>
          <w:sz w:val="28"/>
        </w:rPr>
        <w:t>пункту 14</w:t>
      </w:r>
      <w:r>
        <w:rPr>
          <w:rFonts w:ascii="Times New Roman"/>
          <w:b w:val="false"/>
          <w:i w:val="false"/>
          <w:color w:val="000000"/>
          <w:sz w:val="28"/>
        </w:rPr>
        <w:t xml:space="preserve"> с использованием единых значений эффективных диаметра и объема.</w:t>
      </w:r>
    </w:p>
    <w:bookmarkEnd w:id="6241"/>
    <w:bookmarkStart w:name="z8136" w:id="6242"/>
    <w:p>
      <w:pPr>
        <w:spacing w:after="0"/>
        <w:ind w:left="0"/>
        <w:jc w:val="both"/>
      </w:pPr>
      <w:r>
        <w:rPr>
          <w:rFonts w:ascii="Times New Roman"/>
          <w:b w:val="false"/>
          <w:i w:val="false"/>
          <w:color w:val="000000"/>
          <w:sz w:val="28"/>
        </w:rPr>
        <w:t xml:space="preserve">
      Расчет максимальных концентраций осуществляется далее согласно </w:t>
      </w:r>
      <w:r>
        <w:rPr>
          <w:rFonts w:ascii="Times New Roman"/>
          <w:b w:val="false"/>
          <w:i w:val="false"/>
          <w:color w:val="000000"/>
          <w:sz w:val="28"/>
        </w:rPr>
        <w:t>пункту 15</w:t>
      </w:r>
      <w:r>
        <w:rPr>
          <w:rFonts w:ascii="Times New Roman"/>
          <w:b w:val="false"/>
          <w:i w:val="false"/>
          <w:color w:val="000000"/>
          <w:sz w:val="28"/>
        </w:rPr>
        <w:t xml:space="preserve"> Приложения 4 для одного из точечных источников. При этом в формуле (37) вместо L* используются значения </w:t>
      </w:r>
    </w:p>
    <w:bookmarkEnd w:id="6242"/>
    <w:p>
      <w:pPr>
        <w:spacing w:after="0"/>
        <w:ind w:left="0"/>
        <w:jc w:val="both"/>
      </w:pPr>
      <w:r>
        <w:drawing>
          <wp:inline distT="0" distB="0" distL="0" distR="0">
            <wp:extent cx="39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3937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137" w:id="6243"/>
    <w:p>
      <w:pPr>
        <w:spacing w:after="0"/>
        <w:ind w:left="0"/>
        <w:jc w:val="both"/>
      </w:pPr>
      <w:r>
        <w:rPr>
          <w:rFonts w:ascii="Times New Roman"/>
          <w:b w:val="false"/>
          <w:i w:val="false"/>
          <w:color w:val="000000"/>
          <w:sz w:val="28"/>
        </w:rPr>
        <w:t xml:space="preserve">
      Максимальное из значений </w:t>
      </w:r>
    </w:p>
    <w:bookmarkEnd w:id="624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соответствующих ветру вдоль и поперек фонаря, является максимальной приземной концентрацией от аэрационного фонаря.</w:t>
      </w:r>
      <w:r>
        <w:br/>
      </w:r>
      <w:r>
        <w:rPr>
          <w:rFonts w:ascii="Times New Roman"/>
          <w:b w:val="false"/>
          <w:i w:val="false"/>
          <w:color w:val="000000"/>
          <w:sz w:val="28"/>
        </w:rPr>
        <w:t>
</w:t>
      </w:r>
    </w:p>
    <w:bookmarkStart w:name="z8138" w:id="6244"/>
    <w:p>
      <w:pPr>
        <w:spacing w:after="0"/>
        <w:ind w:left="0"/>
        <w:jc w:val="both"/>
      </w:pPr>
      <w:r>
        <w:rPr>
          <w:rFonts w:ascii="Times New Roman"/>
          <w:b w:val="false"/>
          <w:i w:val="false"/>
          <w:color w:val="000000"/>
          <w:sz w:val="28"/>
        </w:rPr>
        <w:t>
      Примечания.</w:t>
      </w:r>
    </w:p>
    <w:bookmarkEnd w:id="6244"/>
    <w:bookmarkStart w:name="z8139" w:id="6245"/>
    <w:p>
      <w:pPr>
        <w:spacing w:after="0"/>
        <w:ind w:left="0"/>
        <w:jc w:val="both"/>
      </w:pPr>
      <w:r>
        <w:rPr>
          <w:rFonts w:ascii="Times New Roman"/>
          <w:b w:val="false"/>
          <w:i w:val="false"/>
          <w:color w:val="000000"/>
          <w:sz w:val="28"/>
        </w:rPr>
        <w:t xml:space="preserve">
      1. Разбиение фонаря на точечные источники используют также при расчетах в случае заданных скорости и направления ветра, расчетной точки и т. п. по формулам </w:t>
      </w:r>
      <w:r>
        <w:rPr>
          <w:rFonts w:ascii="Times New Roman"/>
          <w:b w:val="false"/>
          <w:i w:val="false"/>
          <w:color w:val="000000"/>
          <w:sz w:val="28"/>
        </w:rPr>
        <w:t>пункта 3</w:t>
      </w:r>
      <w:r>
        <w:rPr>
          <w:rFonts w:ascii="Times New Roman"/>
          <w:b w:val="false"/>
          <w:i w:val="false"/>
          <w:color w:val="000000"/>
          <w:sz w:val="28"/>
        </w:rPr>
        <w:t xml:space="preserve"> Приложения 4. При этом в (37) вместо L* используется значение </w:t>
      </w:r>
    </w:p>
    <w:bookmarkEnd w:id="6245"/>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5969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тех пор, пока количество условных точечных источников, на которые разбивается фонарь, не станет равным </w:t>
      </w:r>
      <w:r>
        <w:rPr>
          <w:rFonts w:ascii="Times New Roman"/>
          <w:b w:val="false"/>
          <w:i/>
          <w:color w:val="000000"/>
          <w:sz w:val="28"/>
        </w:rPr>
        <w:t>N</w:t>
      </w:r>
      <w:r>
        <w:rPr>
          <w:rFonts w:ascii="Times New Roman"/>
          <w:b w:val="false"/>
          <w:i w:val="false"/>
          <w:color w:val="000000"/>
          <w:sz w:val="28"/>
        </w:rPr>
        <w:t>, определяемому по формуле (3.9).</w:t>
      </w:r>
      <w:r>
        <w:br/>
      </w:r>
      <w:r>
        <w:rPr>
          <w:rFonts w:ascii="Times New Roman"/>
          <w:b w:val="false"/>
          <w:i w:val="false"/>
          <w:color w:val="000000"/>
          <w:sz w:val="28"/>
        </w:rPr>
        <w:t>
</w:t>
      </w:r>
    </w:p>
    <w:bookmarkStart w:name="z8140" w:id="6246"/>
    <w:p>
      <w:pPr>
        <w:spacing w:after="0"/>
        <w:ind w:left="0"/>
        <w:jc w:val="both"/>
      </w:pPr>
      <w:r>
        <w:rPr>
          <w:rFonts w:ascii="Times New Roman"/>
          <w:b w:val="false"/>
          <w:i w:val="false"/>
          <w:color w:val="000000"/>
          <w:sz w:val="28"/>
        </w:rPr>
        <w:t xml:space="preserve">
      2. При </w:t>
      </w:r>
      <w:r>
        <w:rPr>
          <w:rFonts w:ascii="Times New Roman"/>
          <w:b w:val="false"/>
          <w:i/>
          <w:color w:val="000000"/>
          <w:sz w:val="28"/>
        </w:rPr>
        <w:t>L</w:t>
      </w:r>
    </w:p>
    <w:bookmarkEnd w:id="6246"/>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&lt;</w:t>
      </w:r>
      <w:r>
        <w:rPr>
          <w:rFonts w:ascii="Times New Roman"/>
          <w:b w:val="false"/>
          <w:i/>
          <w:color w:val="000000"/>
          <w:sz w:val="28"/>
        </w:rPr>
        <w:t>2L</w:t>
      </w:r>
      <w:r>
        <w:rPr>
          <w:rFonts w:ascii="Times New Roman"/>
          <w:b w:val="false"/>
          <w:i w:val="false"/>
          <w:color w:val="000000"/>
          <w:sz w:val="28"/>
        </w:rPr>
        <w:t xml:space="preserve">* два проема аэрационного фонаря заменяются на условный линейный источник, расположенный посередине между проемами. При этом мощность выброса М для условного источника полагается равной суммарной мощности выброса из обоих проемов, а объем газовоздушной смеси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 половине общего объема газовоздушной смеси, выбрасываемой из фонаря.</w:t>
      </w:r>
      <w:r>
        <w:br/>
      </w:r>
      <w:r>
        <w:rPr>
          <w:rFonts w:ascii="Times New Roman"/>
          <w:b w:val="false"/>
          <w:i w:val="false"/>
          <w:color w:val="000000"/>
          <w:sz w:val="28"/>
        </w:rPr>
        <w:t>
</w:t>
      </w:r>
    </w:p>
    <w:bookmarkStart w:name="z518" w:id="6247"/>
    <w:p>
      <w:pPr>
        <w:spacing w:after="0"/>
        <w:ind w:left="0"/>
        <w:jc w:val="left"/>
      </w:pPr>
      <w:r>
        <w:rPr>
          <w:rFonts w:ascii="Times New Roman"/>
          <w:b/>
          <w:i w:val="false"/>
          <w:color w:val="000000"/>
        </w:rPr>
        <w:t xml:space="preserve"> 8. Расчет распределения концентрации по вертикали, на крыше и стенах зданий</w:t>
      </w:r>
    </w:p>
    <w:bookmarkEnd w:id="6247"/>
    <w:bookmarkStart w:name="z584" w:id="6248"/>
    <w:p>
      <w:pPr>
        <w:spacing w:after="0"/>
        <w:ind w:left="0"/>
        <w:jc w:val="both"/>
      </w:pPr>
      <w:r>
        <w:rPr>
          <w:rFonts w:ascii="Times New Roman"/>
          <w:b w:val="false"/>
          <w:i w:val="false"/>
          <w:color w:val="000000"/>
          <w:sz w:val="28"/>
        </w:rPr>
        <w:t xml:space="preserve">
      26. Если основание источника находится в зоне ветровой тени на крыше, то расчет концентрации на крыше здания проводится по формулам пунктов 2, 3 </w:t>
      </w:r>
      <w:r>
        <w:rPr>
          <w:rFonts w:ascii="Times New Roman"/>
          <w:b w:val="false"/>
          <w:i w:val="false"/>
          <w:color w:val="000000"/>
          <w:sz w:val="28"/>
        </w:rPr>
        <w:t>Приложения 4</w:t>
      </w:r>
      <w:r>
        <w:rPr>
          <w:rFonts w:ascii="Times New Roman"/>
          <w:b w:val="false"/>
          <w:i w:val="false"/>
          <w:color w:val="000000"/>
          <w:sz w:val="28"/>
        </w:rPr>
        <w:t xml:space="preserve"> аналогично случаю размещения источника в подветренной тени. При этом в качестве высоты источника и высоты ветровой тени используются расстояния по нормали соответственно от устья источника и границы ветровой тени до крыши (если указанные расстояния меньше 2 м, то в расчетах используется значения 2 м). Если основание источника расположено вне зоны ветровой тени, то расчет концентрации на крыше проводится по формулам </w:t>
      </w:r>
      <w:r>
        <w:rPr>
          <w:rFonts w:ascii="Times New Roman"/>
          <w:b w:val="false"/>
          <w:i w:val="false"/>
          <w:color w:val="000000"/>
          <w:sz w:val="28"/>
        </w:rPr>
        <w:t>раздела 2</w:t>
      </w:r>
      <w:r>
        <w:rPr>
          <w:rFonts w:ascii="Times New Roman"/>
          <w:b w:val="false"/>
          <w:i w:val="false"/>
          <w:color w:val="000000"/>
          <w:sz w:val="28"/>
        </w:rPr>
        <w:t xml:space="preserve"> с использованием в качестве высоты источника расстояния по нормали от его устья до крыши здания.</w:t>
      </w:r>
    </w:p>
    <w:bookmarkEnd w:id="6248"/>
    <w:bookmarkStart w:name="z8141" w:id="6249"/>
    <w:p>
      <w:pPr>
        <w:spacing w:after="0"/>
        <w:ind w:left="0"/>
        <w:jc w:val="both"/>
      </w:pPr>
      <w:r>
        <w:rPr>
          <w:rFonts w:ascii="Times New Roman"/>
          <w:b w:val="false"/>
          <w:i w:val="false"/>
          <w:color w:val="000000"/>
          <w:sz w:val="28"/>
        </w:rPr>
        <w:t xml:space="preserve">
      На подветренной стене здания концентрация меняется линейно от полученного в соответствии с </w:t>
      </w:r>
      <w:r>
        <w:rPr>
          <w:rFonts w:ascii="Times New Roman"/>
          <w:b w:val="false"/>
          <w:i w:val="false"/>
          <w:color w:val="000000"/>
          <w:sz w:val="28"/>
        </w:rPr>
        <w:t>пунктом 26</w:t>
      </w:r>
      <w:r>
        <w:rPr>
          <w:rFonts w:ascii="Times New Roman"/>
          <w:b w:val="false"/>
          <w:i w:val="false"/>
          <w:color w:val="000000"/>
          <w:sz w:val="28"/>
        </w:rPr>
        <w:t xml:space="preserve"> Приложения 4 значения на уровне крыши до вычисленного согласно </w:t>
      </w:r>
      <w:r>
        <w:rPr>
          <w:rFonts w:ascii="Times New Roman"/>
          <w:b w:val="false"/>
          <w:i w:val="false"/>
          <w:color w:val="000000"/>
          <w:sz w:val="28"/>
        </w:rPr>
        <w:t>пункту 12</w:t>
      </w:r>
      <w:r>
        <w:rPr>
          <w:rFonts w:ascii="Times New Roman"/>
          <w:b w:val="false"/>
          <w:i w:val="false"/>
          <w:color w:val="000000"/>
          <w:sz w:val="28"/>
        </w:rPr>
        <w:t xml:space="preserve"> Приложения 4 значения приземной концентрации. На наветренной стене здания концентрация принимается равной нулю.</w:t>
      </w:r>
    </w:p>
    <w:bookmarkEnd w:id="6249"/>
    <w:bookmarkStart w:name="z585" w:id="6250"/>
    <w:p>
      <w:pPr>
        <w:spacing w:after="0"/>
        <w:ind w:left="0"/>
        <w:jc w:val="both"/>
      </w:pPr>
      <w:r>
        <w:rPr>
          <w:rFonts w:ascii="Times New Roman"/>
          <w:b w:val="false"/>
          <w:i w:val="false"/>
          <w:color w:val="000000"/>
          <w:sz w:val="28"/>
        </w:rPr>
        <w:t xml:space="preserve">
      27. При размещении основания источника в зоне подпора (наветренной тени) на расстоянии </w:t>
      </w:r>
      <w:r>
        <w:rPr>
          <w:rFonts w:ascii="Times New Roman"/>
          <w:b w:val="false"/>
          <w:i/>
          <w:color w:val="000000"/>
          <w:sz w:val="28"/>
        </w:rPr>
        <w:t>х</w:t>
      </w:r>
      <w:r>
        <w:rPr>
          <w:rFonts w:ascii="Times New Roman"/>
          <w:b w:val="false"/>
          <w:i w:val="false"/>
          <w:color w:val="000000"/>
          <w:vertAlign w:val="subscript"/>
        </w:rPr>
        <w:t>н</w:t>
      </w:r>
      <w:r>
        <w:rPr>
          <w:rFonts w:ascii="Times New Roman"/>
          <w:b w:val="false"/>
          <w:i w:val="false"/>
          <w:color w:val="000000"/>
          <w:sz w:val="28"/>
        </w:rPr>
        <w:t xml:space="preserve"> от здания (</w:t>
      </w:r>
      <w:r>
        <w:rPr>
          <w:rFonts w:ascii="Times New Roman"/>
          <w:b w:val="false"/>
          <w:i/>
          <w:color w:val="000000"/>
          <w:sz w:val="28"/>
        </w:rPr>
        <w:t>х</w:t>
      </w:r>
      <w:r>
        <w:rPr>
          <w:rFonts w:ascii="Times New Roman"/>
          <w:b w:val="false"/>
          <w:i w:val="false"/>
          <w:color w:val="000000"/>
          <w:vertAlign w:val="subscript"/>
        </w:rPr>
        <w:t>н</w:t>
      </w:r>
      <w:r>
        <w:rPr>
          <w:rFonts w:ascii="Times New Roman"/>
          <w:b w:val="false"/>
          <w:i w:val="false"/>
          <w:color w:val="000000"/>
          <w:sz w:val="28"/>
        </w:rPr>
        <w:t>&lt;</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sz w:val="28"/>
        </w:rPr>
        <w:t>) расчет концентрации с</w:t>
      </w:r>
      <w:r>
        <w:rPr>
          <w:rFonts w:ascii="Times New Roman"/>
          <w:b w:val="false"/>
          <w:i w:val="false"/>
          <w:color w:val="000000"/>
          <w:vertAlign w:val="subscript"/>
        </w:rPr>
        <w:t>ст</w:t>
      </w:r>
      <w:r>
        <w:rPr>
          <w:rFonts w:ascii="Times New Roman"/>
          <w:b w:val="false"/>
          <w:i w:val="false"/>
          <w:color w:val="000000"/>
          <w:sz w:val="28"/>
        </w:rPr>
        <w:t xml:space="preserve">, достигающейся в точке наветренной стены на высоте </w:t>
      </w:r>
      <w:r>
        <w:rPr>
          <w:rFonts w:ascii="Times New Roman"/>
          <w:b w:val="false"/>
          <w:i/>
          <w:color w:val="000000"/>
          <w:sz w:val="28"/>
        </w:rPr>
        <w:t>z</w:t>
      </w:r>
      <w:r>
        <w:rPr>
          <w:rFonts w:ascii="Times New Roman"/>
          <w:b w:val="false"/>
          <w:i w:val="false"/>
          <w:color w:val="000000"/>
          <w:sz w:val="28"/>
        </w:rPr>
        <w:t xml:space="preserve"> над подстилающей поверхностью при скорости ветра и, производится в случае </w:t>
      </w:r>
      <w:r>
        <w:rPr>
          <w:rFonts w:ascii="Times New Roman"/>
          <w:b w:val="false"/>
          <w:i/>
          <w:color w:val="000000"/>
          <w:sz w:val="28"/>
        </w:rPr>
        <w:t>z</w:t>
      </w:r>
      <w:r>
        <w:rPr>
          <w:rFonts w:ascii="Times New Roman"/>
          <w:b w:val="false"/>
          <w:i w:val="false"/>
          <w:color w:val="000000"/>
          <w:sz w:val="28"/>
          <w:u w:val="single"/>
        </w:rPr>
        <w:t>&lt;</w:t>
      </w:r>
      <w:r>
        <w:rPr>
          <w:rFonts w:ascii="Times New Roman"/>
          <w:b w:val="false"/>
          <w:i/>
          <w:color w:val="000000"/>
          <w:sz w:val="28"/>
        </w:rPr>
        <w:t>H</w:t>
      </w:r>
      <w:r>
        <w:rPr>
          <w:rFonts w:ascii="Times New Roman"/>
          <w:b w:val="false"/>
          <w:i w:val="false"/>
          <w:color w:val="000000"/>
          <w:vertAlign w:val="subscript"/>
        </w:rPr>
        <w:t>III</w:t>
      </w:r>
      <w:r>
        <w:rPr>
          <w:rFonts w:ascii="Times New Roman"/>
          <w:b w:val="false"/>
          <w:i w:val="false"/>
          <w:color w:val="000000"/>
          <w:sz w:val="28"/>
        </w:rPr>
        <w:t xml:space="preserve"> по формуле</w:t>
      </w:r>
    </w:p>
    <w:bookmarkEnd w:id="6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857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8143" w:id="6251"/>
    <w:p>
      <w:pPr>
        <w:spacing w:after="0"/>
        <w:ind w:left="0"/>
        <w:jc w:val="both"/>
      </w:pPr>
      <w:r>
        <w:rPr>
          <w:rFonts w:ascii="Times New Roman"/>
          <w:b w:val="false"/>
          <w:i w:val="false"/>
          <w:color w:val="000000"/>
          <w:sz w:val="28"/>
        </w:rPr>
        <w:t xml:space="preserve">
      В случае </w:t>
      </w:r>
      <w:r>
        <w:rPr>
          <w:rFonts w:ascii="Times New Roman"/>
          <w:b w:val="false"/>
          <w:i/>
          <w:color w:val="000000"/>
          <w:sz w:val="28"/>
        </w:rPr>
        <w:t>z&gt;Н</w:t>
      </w:r>
      <w:r>
        <w:rPr>
          <w:rFonts w:ascii="Times New Roman"/>
          <w:b w:val="false"/>
          <w:i w:val="false"/>
          <w:color w:val="000000"/>
          <w:vertAlign w:val="subscript"/>
        </w:rPr>
        <w:t>3</w:t>
      </w:r>
      <w:r>
        <w:rPr>
          <w:rFonts w:ascii="Times New Roman"/>
          <w:b w:val="false"/>
          <w:i w:val="false"/>
          <w:color w:val="000000"/>
          <w:sz w:val="28"/>
        </w:rPr>
        <w:t xml:space="preserve">, в (50) принимается </w:t>
      </w:r>
    </w:p>
    <w:bookmarkEnd w:id="6251"/>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=0. Здесь коэффициенты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и s</w:t>
      </w:r>
      <w:r>
        <w:rPr>
          <w:rFonts w:ascii="Times New Roman"/>
          <w:b w:val="false"/>
          <w:i w:val="false"/>
          <w:color w:val="000000"/>
          <w:vertAlign w:val="subscript"/>
        </w:rPr>
        <w:t>2</w:t>
      </w:r>
      <w:r>
        <w:rPr>
          <w:rFonts w:ascii="Times New Roman"/>
          <w:b w:val="false"/>
          <w:i w:val="false"/>
          <w:color w:val="000000"/>
          <w:sz w:val="28"/>
        </w:rPr>
        <w:t xml:space="preserve"> находятся в соответствии с пунктом 14 Приложения 4 при скорости ветра u, а коэффициент r определяется по формулам </w:t>
      </w:r>
      <w:r>
        <w:rPr>
          <w:rFonts w:ascii="Times New Roman"/>
          <w:b w:val="false"/>
          <w:i w:val="false"/>
          <w:color w:val="000000"/>
          <w:sz w:val="28"/>
        </w:rPr>
        <w:t>раздела 2</w:t>
      </w:r>
      <w:r>
        <w:rPr>
          <w:rFonts w:ascii="Times New Roman"/>
          <w:b w:val="false"/>
          <w:i w:val="false"/>
          <w:color w:val="000000"/>
          <w:sz w:val="28"/>
        </w:rPr>
        <w:t xml:space="preserve"> в зависимости от отношения </w:t>
      </w:r>
    </w:p>
    <w:p>
      <w:pPr>
        <w:spacing w:after="0"/>
        <w:ind w:left="0"/>
        <w:jc w:val="both"/>
      </w:pPr>
      <w:r>
        <w:drawing>
          <wp:inline distT="0" distB="0" distL="0" distR="0">
            <wp:extent cx="558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558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4" w:id="6252"/>
    <w:p>
      <w:pPr>
        <w:spacing w:after="0"/>
        <w:ind w:left="0"/>
        <w:jc w:val="both"/>
      </w:pPr>
      <w:r>
        <w:rPr>
          <w:rFonts w:ascii="Times New Roman"/>
          <w:b w:val="false"/>
          <w:i w:val="false"/>
          <w:color w:val="000000"/>
          <w:sz w:val="28"/>
        </w:rPr>
        <w:t>
      Коэффициент s</w:t>
      </w:r>
      <w:r>
        <w:rPr>
          <w:rFonts w:ascii="Times New Roman"/>
          <w:b w:val="false"/>
          <w:i w:val="false"/>
          <w:color w:val="000000"/>
          <w:vertAlign w:val="subscript"/>
        </w:rPr>
        <w:t>z</w:t>
      </w:r>
      <w:r>
        <w:rPr>
          <w:rFonts w:ascii="Times New Roman"/>
          <w:b w:val="false"/>
          <w:i w:val="false"/>
          <w:color w:val="000000"/>
          <w:sz w:val="28"/>
        </w:rPr>
        <w:t xml:space="preserve"> в зависимости от отношений </w:t>
      </w:r>
    </w:p>
    <w:bookmarkEnd w:id="6252"/>
    <w:p>
      <w:pPr>
        <w:spacing w:after="0"/>
        <w:ind w:left="0"/>
        <w:jc w:val="both"/>
      </w:pPr>
      <w:r>
        <w:drawing>
          <wp:inline distT="0" distB="0" distL="0" distR="0">
            <wp:extent cx="1219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1219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х/рх</w:t>
      </w:r>
      <w:r>
        <w:rPr>
          <w:rFonts w:ascii="Times New Roman"/>
          <w:b w:val="false"/>
          <w:i w:val="false"/>
          <w:color w:val="000000"/>
          <w:vertAlign w:val="subscript"/>
        </w:rPr>
        <w:t>м</w:t>
      </w:r>
      <w:r>
        <w:rPr>
          <w:rFonts w:ascii="Times New Roman"/>
          <w:b w:val="false"/>
          <w:i w:val="false"/>
          <w:color w:val="000000"/>
          <w:sz w:val="28"/>
        </w:rPr>
        <w:t xml:space="preserve"> определяется согласно </w:t>
      </w:r>
      <w:r>
        <w:rPr>
          <w:rFonts w:ascii="Times New Roman"/>
          <w:b w:val="false"/>
          <w:i w:val="false"/>
          <w:color w:val="000000"/>
          <w:sz w:val="28"/>
        </w:rPr>
        <w:t>пункту 21</w:t>
      </w:r>
      <w:r>
        <w:rPr>
          <w:rFonts w:ascii="Times New Roman"/>
          <w:b w:val="false"/>
          <w:i w:val="false"/>
          <w:color w:val="000000"/>
          <w:sz w:val="28"/>
        </w:rPr>
        <w:t>, а безразмерный коэффициент d</w:t>
      </w:r>
      <w:r>
        <w:rPr>
          <w:rFonts w:ascii="Times New Roman"/>
          <w:b w:val="false"/>
          <w:i w:val="false"/>
          <w:color w:val="000000"/>
          <w:vertAlign w:val="subscript"/>
        </w:rPr>
        <w:t>2</w:t>
      </w:r>
      <w:r>
        <w:rPr>
          <w:rFonts w:ascii="Times New Roman"/>
          <w:b w:val="false"/>
          <w:i w:val="false"/>
          <w:color w:val="000000"/>
          <w:sz w:val="28"/>
        </w:rPr>
        <w:t xml:space="preserve"> определяется в зависимости от отношения v</w:t>
      </w:r>
      <w:r>
        <w:rPr>
          <w:rFonts w:ascii="Times New Roman"/>
          <w:b w:val="false"/>
          <w:i w:val="false"/>
          <w:color w:val="000000"/>
          <w:vertAlign w:val="subscript"/>
        </w:rPr>
        <w:t>м</w:t>
      </w:r>
      <w:r>
        <w:rPr>
          <w:rFonts w:ascii="Times New Roman"/>
          <w:b w:val="false"/>
          <w:i w:val="false"/>
          <w:color w:val="000000"/>
          <w:sz w:val="28"/>
        </w:rPr>
        <w:t xml:space="preserve">/u и параметра </w:t>
      </w:r>
      <w:r>
        <w:rPr>
          <w:rFonts w:ascii="Times New Roman"/>
          <w:b w:val="false"/>
          <w:i/>
          <w:color w:val="000000"/>
          <w:sz w:val="28"/>
        </w:rPr>
        <w:t>f</w:t>
      </w:r>
      <w:r>
        <w:rPr>
          <w:rFonts w:ascii="Times New Roman"/>
          <w:b w:val="false"/>
          <w:i w:val="false"/>
          <w:color w:val="000000"/>
          <w:sz w:val="28"/>
        </w:rPr>
        <w:t xml:space="preserve"> по формулам (2.36а), (2.36б), причем </w:t>
      </w:r>
      <w:r>
        <w:rPr>
          <w:rFonts w:ascii="Times New Roman"/>
          <w:b w:val="false"/>
          <w:i/>
          <w:color w:val="000000"/>
          <w:sz w:val="28"/>
        </w:rPr>
        <w:t>v</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sz w:val="28"/>
        </w:rPr>
        <w:t xml:space="preserve"> вычисляются по параметрам выброса источника согласно формулам </w:t>
      </w:r>
      <w:r>
        <w:rPr>
          <w:rFonts w:ascii="Times New Roman"/>
          <w:b w:val="false"/>
          <w:i w:val="false"/>
          <w:color w:val="000000"/>
          <w:sz w:val="28"/>
        </w:rPr>
        <w:t>раздела 2</w:t>
      </w:r>
      <w:r>
        <w:rPr>
          <w:rFonts w:ascii="Times New Roman"/>
          <w:b w:val="false"/>
          <w:i w:val="false"/>
          <w:color w:val="000000"/>
          <w:sz w:val="28"/>
        </w:rPr>
        <w:t>.</w:t>
      </w:r>
      <w:r>
        <w:br/>
      </w:r>
      <w:r>
        <w:rPr>
          <w:rFonts w:ascii="Times New Roman"/>
          <w:b w:val="false"/>
          <w:i w:val="false"/>
          <w:color w:val="000000"/>
          <w:sz w:val="28"/>
        </w:rPr>
        <w:t>
</w:t>
      </w:r>
    </w:p>
    <w:bookmarkStart w:name="z8145" w:id="6253"/>
    <w:p>
      <w:pPr>
        <w:spacing w:after="0"/>
        <w:ind w:left="0"/>
        <w:jc w:val="both"/>
      </w:pPr>
      <w:r>
        <w:rPr>
          <w:rFonts w:ascii="Times New Roman"/>
          <w:b w:val="false"/>
          <w:i w:val="false"/>
          <w:color w:val="000000"/>
          <w:sz w:val="28"/>
        </w:rPr>
        <w:t>
      После подстановки s</w:t>
      </w:r>
      <w:r>
        <w:rPr>
          <w:rFonts w:ascii="Times New Roman"/>
          <w:b w:val="false"/>
          <w:i w:val="false"/>
          <w:color w:val="000000"/>
          <w:vertAlign w:val="subscript"/>
        </w:rPr>
        <w:t>z</w:t>
      </w:r>
      <w:r>
        <w:rPr>
          <w:rFonts w:ascii="Times New Roman"/>
          <w:b w:val="false"/>
          <w:i w:val="false"/>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формула (50) используется также для расчета концентрации на наветренной стене здания при </w:t>
      </w:r>
      <w:r>
        <w:rPr>
          <w:rFonts w:ascii="Times New Roman"/>
          <w:b w:val="false"/>
          <w:i/>
          <w:color w:val="000000"/>
          <w:sz w:val="28"/>
        </w:rPr>
        <w:t>х</w:t>
      </w:r>
      <w:r>
        <w:rPr>
          <w:rFonts w:ascii="Times New Roman"/>
          <w:b w:val="false"/>
          <w:i w:val="false"/>
          <w:color w:val="000000"/>
          <w:vertAlign w:val="subscript"/>
        </w:rPr>
        <w:t>н</w:t>
      </w:r>
      <w:r>
        <w:rPr>
          <w:rFonts w:ascii="Times New Roman"/>
          <w:b w:val="false"/>
          <w:i/>
          <w:color w:val="000000"/>
          <w:sz w:val="28"/>
        </w:rPr>
        <w:t>&gt;х</w:t>
      </w:r>
      <w:r>
        <w:rPr>
          <w:rFonts w:ascii="Times New Roman"/>
          <w:b w:val="false"/>
          <w:i w:val="false"/>
          <w:color w:val="000000"/>
          <w:vertAlign w:val="subscript"/>
        </w:rPr>
        <w:t>м</w:t>
      </w:r>
      <w:r>
        <w:rPr>
          <w:rFonts w:ascii="Times New Roman"/>
          <w:b w:val="false"/>
          <w:i w:val="false"/>
          <w:color w:val="000000"/>
          <w:sz w:val="28"/>
        </w:rPr>
        <w:t>.</w:t>
      </w:r>
    </w:p>
    <w:bookmarkEnd w:id="6253"/>
    <w:bookmarkStart w:name="z8146" w:id="6254"/>
    <w:p>
      <w:pPr>
        <w:spacing w:after="0"/>
        <w:ind w:left="0"/>
        <w:jc w:val="both"/>
      </w:pPr>
      <w:r>
        <w:rPr>
          <w:rFonts w:ascii="Times New Roman"/>
          <w:b w:val="false"/>
          <w:i w:val="false"/>
          <w:color w:val="000000"/>
          <w:sz w:val="28"/>
        </w:rPr>
        <w:t xml:space="preserve">
      Концентрация на крыше здания </w:t>
      </w:r>
      <w:r>
        <w:rPr>
          <w:rFonts w:ascii="Times New Roman"/>
          <w:b w:val="false"/>
          <w:i/>
          <w:color w:val="000000"/>
          <w:sz w:val="28"/>
        </w:rPr>
        <w:t>с</w:t>
      </w:r>
      <w:r>
        <w:rPr>
          <w:rFonts w:ascii="Times New Roman"/>
          <w:b w:val="false"/>
          <w:i w:val="false"/>
          <w:color w:val="000000"/>
          <w:vertAlign w:val="subscript"/>
        </w:rPr>
        <w:t>кр</w:t>
      </w:r>
      <w:r>
        <w:rPr>
          <w:rFonts w:ascii="Times New Roman"/>
          <w:b w:val="false"/>
          <w:i w:val="false"/>
          <w:color w:val="000000"/>
          <w:sz w:val="28"/>
        </w:rPr>
        <w:t xml:space="preserve"> в точке с координатами (</w:t>
      </w:r>
      <w:r>
        <w:rPr>
          <w:rFonts w:ascii="Times New Roman"/>
          <w:b w:val="false"/>
          <w:i/>
          <w:color w:val="000000"/>
          <w:sz w:val="28"/>
        </w:rPr>
        <w:t>х, у</w:t>
      </w:r>
      <w:r>
        <w:rPr>
          <w:rFonts w:ascii="Times New Roman"/>
          <w:b w:val="false"/>
          <w:i w:val="false"/>
          <w:color w:val="000000"/>
          <w:sz w:val="28"/>
        </w:rPr>
        <w:t>) относительно источника находится по формуле</w:t>
      </w:r>
    </w:p>
    <w:bookmarkEnd w:id="6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48260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w:t>
      </w:r>
      <w:r>
        <w:br/>
      </w:r>
      <w:r>
        <w:rPr>
          <w:rFonts w:ascii="Times New Roman"/>
          <w:b w:val="false"/>
          <w:i w:val="false"/>
          <w:color w:val="000000"/>
          <w:sz w:val="28"/>
        </w:rPr>
        <w:t>
</w:t>
      </w:r>
    </w:p>
    <w:bookmarkStart w:name="z8148" w:id="6255"/>
    <w:p>
      <w:pPr>
        <w:spacing w:after="0"/>
        <w:ind w:left="0"/>
        <w:jc w:val="both"/>
      </w:pPr>
      <w:r>
        <w:rPr>
          <w:rFonts w:ascii="Times New Roman"/>
          <w:b w:val="false"/>
          <w:i w:val="false"/>
          <w:color w:val="000000"/>
          <w:sz w:val="28"/>
        </w:rPr>
        <w:t xml:space="preserve">
      где </w:t>
      </w:r>
      <w:r>
        <w:rPr>
          <w:rFonts w:ascii="Times New Roman"/>
          <w:b w:val="false"/>
          <w:i/>
          <w:color w:val="000000"/>
          <w:sz w:val="28"/>
        </w:rPr>
        <w:t>x</w:t>
      </w:r>
      <w:r>
        <w:rPr>
          <w:rFonts w:ascii="Times New Roman"/>
          <w:b w:val="false"/>
          <w:i w:val="false"/>
          <w:color w:val="000000"/>
          <w:vertAlign w:val="subscript"/>
        </w:rPr>
        <w:t>к</w:t>
      </w:r>
      <w:r>
        <w:rPr>
          <w:rFonts w:ascii="Times New Roman"/>
          <w:b w:val="false"/>
          <w:i w:val="false"/>
          <w:color w:val="000000"/>
          <w:sz w:val="28"/>
        </w:rPr>
        <w:t xml:space="preserve"> - координата подветренной стены здания относительно источника, а величины </w:t>
      </w:r>
    </w:p>
    <w:bookmarkEnd w:id="625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15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определяются в соответствии с </w:t>
      </w:r>
      <w:r>
        <w:rPr>
          <w:rFonts w:ascii="Times New Roman"/>
          <w:b w:val="false"/>
          <w:i w:val="false"/>
          <w:color w:val="000000"/>
          <w:sz w:val="28"/>
        </w:rPr>
        <w:t>пунктом 14</w:t>
      </w:r>
      <w:r>
        <w:rPr>
          <w:rFonts w:ascii="Times New Roman"/>
          <w:b w:val="false"/>
          <w:i w:val="false"/>
          <w:color w:val="000000"/>
          <w:sz w:val="28"/>
        </w:rPr>
        <w:t xml:space="preserve"> Приложения 4. При этом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принимаются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Приложения 4 для рассматриваемой точки крыши, а s</w:t>
      </w:r>
      <w:r>
        <w:rPr>
          <w:rFonts w:ascii="Times New Roman"/>
          <w:b w:val="false"/>
          <w:i w:val="false"/>
          <w:color w:val="000000"/>
          <w:vertAlign w:val="subscript"/>
        </w:rPr>
        <w:t>z</w:t>
      </w:r>
      <w:r>
        <w:rPr>
          <w:rFonts w:ascii="Times New Roman"/>
          <w:b w:val="false"/>
          <w:i w:val="false"/>
          <w:color w:val="000000"/>
          <w:sz w:val="28"/>
        </w:rPr>
        <w:t xml:space="preserve"> находится в зависимости от отношений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8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х/рх</w:t>
      </w:r>
      <w:r>
        <w:rPr>
          <w:rFonts w:ascii="Times New Roman"/>
          <w:b w:val="false"/>
          <w:i w:val="false"/>
          <w:color w:val="000000"/>
          <w:vertAlign w:val="subscript"/>
        </w:rPr>
        <w:t>м</w:t>
      </w:r>
      <w:r>
        <w:rPr>
          <w:rFonts w:ascii="Times New Roman"/>
          <w:b w:val="false"/>
          <w:i w:val="false"/>
          <w:color w:val="000000"/>
          <w:sz w:val="28"/>
        </w:rPr>
        <w:t xml:space="preserve"> согласно </w:t>
      </w:r>
      <w:r>
        <w:rPr>
          <w:rFonts w:ascii="Times New Roman"/>
          <w:b w:val="false"/>
          <w:i w:val="false"/>
          <w:color w:val="000000"/>
          <w:sz w:val="28"/>
        </w:rPr>
        <w:t>пункту 21</w:t>
      </w:r>
      <w:r>
        <w:rPr>
          <w:rFonts w:ascii="Times New Roman"/>
          <w:b w:val="false"/>
          <w:i w:val="false"/>
          <w:color w:val="000000"/>
          <w:sz w:val="28"/>
        </w:rPr>
        <w:t>.</w:t>
      </w:r>
      <w:r>
        <w:br/>
      </w:r>
      <w:r>
        <w:rPr>
          <w:rFonts w:ascii="Times New Roman"/>
          <w:b w:val="false"/>
          <w:i w:val="false"/>
          <w:color w:val="000000"/>
          <w:sz w:val="28"/>
        </w:rPr>
        <w:t>
</w:t>
      </w:r>
    </w:p>
    <w:bookmarkStart w:name="z8149" w:id="6256"/>
    <w:p>
      <w:pPr>
        <w:spacing w:after="0"/>
        <w:ind w:left="0"/>
        <w:jc w:val="both"/>
      </w:pPr>
      <w:r>
        <w:rPr>
          <w:rFonts w:ascii="Times New Roman"/>
          <w:b w:val="false"/>
          <w:i w:val="false"/>
          <w:color w:val="000000"/>
          <w:sz w:val="28"/>
        </w:rPr>
        <w:t xml:space="preserve">
      На подветренной стене здания концентрация меняется линейно от значения, вычисленного по формуле (51) при </w:t>
      </w:r>
      <w:r>
        <w:rPr>
          <w:rFonts w:ascii="Times New Roman"/>
          <w:b w:val="false"/>
          <w:i/>
          <w:color w:val="000000"/>
          <w:sz w:val="28"/>
        </w:rPr>
        <w:t>х=х</w:t>
      </w:r>
      <w:r>
        <w:rPr>
          <w:rFonts w:ascii="Times New Roman"/>
          <w:b w:val="false"/>
          <w:i w:val="false"/>
          <w:color w:val="000000"/>
          <w:vertAlign w:val="subscript"/>
        </w:rPr>
        <w:t>м</w:t>
      </w:r>
      <w:r>
        <w:rPr>
          <w:rFonts w:ascii="Times New Roman"/>
          <w:b w:val="false"/>
          <w:i w:val="false"/>
          <w:color w:val="000000"/>
          <w:sz w:val="28"/>
        </w:rPr>
        <w:t xml:space="preserve"> для уровня крыши, до значения </w:t>
      </w:r>
    </w:p>
    <w:bookmarkEnd w:id="6256"/>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52400" cy="241300"/>
                    </a:xfrm>
                    <a:prstGeom prst="rect">
                      <a:avLst/>
                    </a:prstGeom>
                  </pic:spPr>
                </pic:pic>
              </a:graphicData>
            </a:graphic>
          </wp:inline>
        </w:drawing>
      </w:r>
    </w:p>
    <w:p>
      <w:pPr>
        <w:spacing w:after="0"/>
        <w:ind w:left="0"/>
        <w:jc w:val="left"/>
      </w:pPr>
      <w:r>
        <w:rPr>
          <w:rFonts w:ascii="Times New Roman"/>
          <w:b w:val="false"/>
          <w:i w:val="false"/>
          <w:color w:val="000000"/>
          <w:sz w:val="28"/>
        </w:rPr>
        <w:t>приземной концентрации.</w:t>
      </w:r>
      <w:r>
        <w:br/>
      </w:r>
      <w:r>
        <w:rPr>
          <w:rFonts w:ascii="Times New Roman"/>
          <w:b w:val="false"/>
          <w:i w:val="false"/>
          <w:color w:val="000000"/>
          <w:sz w:val="28"/>
        </w:rPr>
        <w:t>
</w:t>
      </w:r>
    </w:p>
    <w:bookmarkStart w:name="z8150" w:id="6257"/>
    <w:p>
      <w:pPr>
        <w:spacing w:after="0"/>
        <w:ind w:left="0"/>
        <w:jc w:val="both"/>
      </w:pPr>
      <w:r>
        <w:rPr>
          <w:rFonts w:ascii="Times New Roman"/>
          <w:b w:val="false"/>
          <w:i w:val="false"/>
          <w:color w:val="000000"/>
          <w:sz w:val="28"/>
        </w:rPr>
        <w:t>
      Максимальная концентрация в рассматриваемой точке покрытия здания достигается при опасной скорости u</w:t>
      </w:r>
      <w:r>
        <w:rPr>
          <w:rFonts w:ascii="Times New Roman"/>
          <w:b w:val="false"/>
          <w:i w:val="false"/>
          <w:color w:val="000000"/>
          <w:vertAlign w:val="subscript"/>
        </w:rPr>
        <w:t>мz</w:t>
      </w:r>
      <w:r>
        <w:rPr>
          <w:rFonts w:ascii="Times New Roman"/>
          <w:b w:val="false"/>
          <w:i w:val="false"/>
          <w:color w:val="000000"/>
          <w:sz w:val="28"/>
        </w:rPr>
        <w:t xml:space="preserve">. Величина </w:t>
      </w:r>
      <w:r>
        <w:rPr>
          <w:rFonts w:ascii="Times New Roman"/>
          <w:b w:val="false"/>
          <w:i/>
          <w:color w:val="000000"/>
          <w:sz w:val="28"/>
        </w:rPr>
        <w:t>u</w:t>
      </w:r>
      <w:r>
        <w:rPr>
          <w:rFonts w:ascii="Times New Roman"/>
          <w:b w:val="false"/>
          <w:i w:val="false"/>
          <w:color w:val="000000"/>
          <w:vertAlign w:val="subscript"/>
        </w:rPr>
        <w:t>мz</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при z&lt;Н  определяется по графику , приведенному на рисунке 9 согласно приложений в зависимости от аргументов </w:t>
      </w:r>
      <w:r>
        <w:rPr>
          <w:rFonts w:ascii="Times New Roman"/>
          <w:b w:val="false"/>
          <w:i/>
          <w:color w:val="000000"/>
          <w:sz w:val="28"/>
        </w:rPr>
        <w:t>х/х</w:t>
      </w:r>
      <w:r>
        <w:rPr>
          <w:rFonts w:ascii="Times New Roman"/>
          <w:b w:val="false"/>
          <w:i w:val="false"/>
          <w:color w:val="000000"/>
          <w:vertAlign w:val="subscript"/>
        </w:rPr>
        <w:t>м</w:t>
      </w:r>
      <w:r>
        <w:rPr>
          <w:rFonts w:ascii="Times New Roman"/>
          <w:b w:val="false"/>
          <w:i w:val="false"/>
          <w:color w:val="000000"/>
          <w:sz w:val="28"/>
        </w:rPr>
        <w:t xml:space="preserve"> и </w:t>
      </w:r>
      <w:r>
        <w:rPr>
          <w:rFonts w:ascii="Times New Roman"/>
          <w:b w:val="false"/>
          <w:i/>
          <w:color w:val="000000"/>
          <w:sz w:val="28"/>
        </w:rPr>
        <w:t>z/Н</w:t>
      </w:r>
      <w:r>
        <w:rPr>
          <w:rFonts w:ascii="Times New Roman"/>
          <w:b w:val="false"/>
          <w:i w:val="false"/>
          <w:color w:val="000000"/>
          <w:sz w:val="28"/>
        </w:rPr>
        <w:t xml:space="preserve">. При </w:t>
      </w:r>
      <w:r>
        <w:rPr>
          <w:rFonts w:ascii="Times New Roman"/>
          <w:b w:val="false"/>
          <w:i/>
          <w:color w:val="000000"/>
          <w:sz w:val="28"/>
        </w:rPr>
        <w:t>z&gt;H</w:t>
      </w:r>
      <w:r>
        <w:rPr>
          <w:rFonts w:ascii="Times New Roman"/>
          <w:b w:val="false"/>
          <w:i w:val="false"/>
          <w:color w:val="000000"/>
          <w:sz w:val="28"/>
        </w:rPr>
        <w:t xml:space="preserve"> величина </w:t>
      </w:r>
      <w:r>
        <w:rPr>
          <w:rFonts w:ascii="Times New Roman"/>
          <w:b w:val="false"/>
          <w:i/>
          <w:color w:val="000000"/>
          <w:sz w:val="28"/>
        </w:rPr>
        <w:t>u</w:t>
      </w:r>
      <w:r>
        <w:rPr>
          <w:rFonts w:ascii="Times New Roman"/>
          <w:b w:val="false"/>
          <w:i w:val="false"/>
          <w:color w:val="000000"/>
          <w:vertAlign w:val="subscript"/>
        </w:rPr>
        <w:t>мz</w:t>
      </w:r>
      <w:r>
        <w:rPr>
          <w:rFonts w:ascii="Times New Roman"/>
          <w:b w:val="false"/>
          <w:i/>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определяется по </w:t>
      </w:r>
      <w:r>
        <w:rPr>
          <w:rFonts w:ascii="Times New Roman"/>
          <w:b w:val="false"/>
          <w:i w:val="false"/>
          <w:color w:val="000000"/>
          <w:sz w:val="28"/>
        </w:rPr>
        <w:t>рисунку 9</w:t>
      </w:r>
      <w:r>
        <w:rPr>
          <w:rFonts w:ascii="Times New Roman"/>
          <w:b w:val="false"/>
          <w:i w:val="false"/>
          <w:color w:val="000000"/>
          <w:sz w:val="28"/>
        </w:rPr>
        <w:t xml:space="preserve"> в согласно приложений зависимости от отношений </w:t>
      </w:r>
      <w:r>
        <w:rPr>
          <w:rFonts w:ascii="Times New Roman"/>
          <w:b w:val="false"/>
          <w:i/>
          <w:color w:val="000000"/>
          <w:sz w:val="28"/>
        </w:rPr>
        <w:t>х/х</w:t>
      </w:r>
      <w:r>
        <w:rPr>
          <w:rFonts w:ascii="Times New Roman"/>
          <w:b w:val="false"/>
          <w:i w:val="false"/>
          <w:color w:val="000000"/>
          <w:vertAlign w:val="subscript"/>
        </w:rPr>
        <w:t>м</w:t>
      </w:r>
      <w:r>
        <w:rPr>
          <w:rFonts w:ascii="Times New Roman"/>
          <w:b w:val="false"/>
          <w:i w:val="false"/>
          <w:color w:val="000000"/>
          <w:sz w:val="28"/>
        </w:rPr>
        <w:t xml:space="preserve"> и </w:t>
      </w:r>
    </w:p>
    <w:bookmarkEnd w:id="6257"/>
    <w:p>
      <w:pPr>
        <w:spacing w:after="0"/>
        <w:ind w:left="0"/>
        <w:jc w:val="both"/>
      </w:pPr>
      <w:r>
        <w:drawing>
          <wp:inline distT="0" distB="0" distL="0" distR="0">
            <wp:extent cx="158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587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2м</w:t>
      </w:r>
      <w:r>
        <w:rPr>
          <w:rFonts w:ascii="Times New Roman"/>
          <w:b w:val="false"/>
          <w:i w:val="false"/>
          <w:color w:val="000000"/>
          <w:sz w:val="28"/>
        </w:rPr>
        <w:t xml:space="preserve"> находится по формулам (2.36а), (2.36б) при значении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w:t>
      </w:r>
      <w:r>
        <w:br/>
      </w:r>
      <w:r>
        <w:rPr>
          <w:rFonts w:ascii="Times New Roman"/>
          <w:b w:val="false"/>
          <w:i w:val="false"/>
          <w:color w:val="000000"/>
          <w:sz w:val="28"/>
        </w:rPr>
        <w:t>
</w:t>
      </w:r>
    </w:p>
    <w:bookmarkStart w:name="z8151" w:id="6258"/>
    <w:p>
      <w:pPr>
        <w:spacing w:after="0"/>
        <w:ind w:left="0"/>
        <w:jc w:val="both"/>
      </w:pPr>
      <w:r>
        <w:rPr>
          <w:rFonts w:ascii="Times New Roman"/>
          <w:b w:val="false"/>
          <w:i w:val="false"/>
          <w:color w:val="000000"/>
          <w:sz w:val="28"/>
        </w:rPr>
        <w:t xml:space="preserve">
      Максимальная концентрация в рассматриваемой точке покрытия определяется по формулам (50) или (51) при ? и </w:t>
      </w:r>
    </w:p>
    <w:bookmarkEnd w:id="6258"/>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вычисленных для случая </w:t>
      </w:r>
      <w:r>
        <w:rPr>
          <w:rFonts w:ascii="Times New Roman"/>
          <w:b w:val="false"/>
          <w:i/>
          <w:color w:val="000000"/>
          <w:sz w:val="28"/>
        </w:rPr>
        <w:t>u=u</w:t>
      </w:r>
      <w:r>
        <w:rPr>
          <w:rFonts w:ascii="Times New Roman"/>
          <w:b w:val="false"/>
          <w:i w:val="false"/>
          <w:color w:val="000000"/>
          <w:vertAlign w:val="subscript"/>
        </w:rPr>
        <w:t>мz</w:t>
      </w:r>
      <w:r>
        <w:rPr>
          <w:rFonts w:ascii="Times New Roman"/>
          <w:b w:val="false"/>
          <w:i w:val="false"/>
          <w:color w:val="000000"/>
          <w:sz w:val="28"/>
        </w:rPr>
        <w:t>.</w:t>
      </w:r>
      <w:r>
        <w:br/>
      </w:r>
      <w:r>
        <w:rPr>
          <w:rFonts w:ascii="Times New Roman"/>
          <w:b w:val="false"/>
          <w:i w:val="false"/>
          <w:color w:val="000000"/>
          <w:sz w:val="28"/>
        </w:rPr>
        <w:t>
</w:t>
      </w:r>
    </w:p>
    <w:bookmarkStart w:name="z8152" w:id="6259"/>
    <w:p>
      <w:pPr>
        <w:spacing w:after="0"/>
        <w:ind w:left="0"/>
        <w:jc w:val="both"/>
      </w:pPr>
      <w:r>
        <w:rPr>
          <w:rFonts w:ascii="Times New Roman"/>
          <w:b w:val="false"/>
          <w:i w:val="false"/>
          <w:color w:val="000000"/>
          <w:sz w:val="28"/>
        </w:rPr>
        <w:t>
      Примечание.</w:t>
      </w:r>
    </w:p>
    <w:bookmarkEnd w:id="6259"/>
    <w:bookmarkStart w:name="z8153" w:id="6260"/>
    <w:p>
      <w:pPr>
        <w:spacing w:after="0"/>
        <w:ind w:left="0"/>
        <w:jc w:val="both"/>
      </w:pPr>
      <w:r>
        <w:rPr>
          <w:rFonts w:ascii="Times New Roman"/>
          <w:b w:val="false"/>
          <w:i w:val="false"/>
          <w:color w:val="000000"/>
          <w:sz w:val="28"/>
        </w:rPr>
        <w:t xml:space="preserve">
      При </w:t>
      </w:r>
    </w:p>
    <w:bookmarkEnd w:id="6260"/>
    <w:p>
      <w:pPr>
        <w:spacing w:after="0"/>
        <w:ind w:left="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6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 формула (50) может быть использована также для расчета концентрации в заданной точке над поверхностью земли (при отсутствии застройки).</w:t>
      </w:r>
      <w:r>
        <w:br/>
      </w:r>
      <w:r>
        <w:rPr>
          <w:rFonts w:ascii="Times New Roman"/>
          <w:b w:val="false"/>
          <w:i w:val="false"/>
          <w:color w:val="000000"/>
          <w:sz w:val="28"/>
        </w:rPr>
        <w:t>
</w:t>
      </w:r>
    </w:p>
    <w:bookmarkStart w:name="z586" w:id="6261"/>
    <w:p>
      <w:pPr>
        <w:spacing w:after="0"/>
        <w:ind w:left="0"/>
        <w:jc w:val="both"/>
      </w:pPr>
      <w:r>
        <w:rPr>
          <w:rFonts w:ascii="Times New Roman"/>
          <w:b w:val="false"/>
          <w:i w:val="false"/>
          <w:color w:val="000000"/>
          <w:sz w:val="28"/>
        </w:rPr>
        <w:t xml:space="preserve">
      28. При размещении источника в зоне подветренной тени концентрация </w:t>
      </w:r>
      <w:r>
        <w:rPr>
          <w:rFonts w:ascii="Times New Roman"/>
          <w:b w:val="false"/>
          <w:i/>
          <w:color w:val="000000"/>
          <w:sz w:val="28"/>
        </w:rPr>
        <w:t>с</w:t>
      </w:r>
      <w:r>
        <w:rPr>
          <w:rFonts w:ascii="Times New Roman"/>
          <w:b w:val="false"/>
          <w:i w:val="false"/>
          <w:color w:val="000000"/>
          <w:vertAlign w:val="subscript"/>
        </w:rPr>
        <w:t>ст</w:t>
      </w:r>
      <w:r>
        <w:rPr>
          <w:rFonts w:ascii="Times New Roman"/>
          <w:b w:val="false"/>
          <w:i w:val="false"/>
          <w:color w:val="000000"/>
          <w:sz w:val="28"/>
        </w:rPr>
        <w:t xml:space="preserve"> на подветренной стене здания принимается равной значению приземной концентрации </w:t>
      </w:r>
    </w:p>
    <w:bookmarkEnd w:id="6261"/>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52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у подветренной стены (при том же значении </w:t>
      </w:r>
      <w:r>
        <w:rPr>
          <w:rFonts w:ascii="Times New Roman"/>
          <w:b w:val="false"/>
          <w:i/>
          <w:color w:val="000000"/>
          <w:sz w:val="28"/>
        </w:rPr>
        <w:t>y</w:t>
      </w:r>
      <w:r>
        <w:rPr>
          <w:rFonts w:ascii="Times New Roman"/>
          <w:b w:val="false"/>
          <w:i w:val="false"/>
          <w:color w:val="000000"/>
          <w:sz w:val="28"/>
        </w:rPr>
        <w:t xml:space="preserve">), определяемой в соответствии с </w:t>
      </w:r>
      <w:r>
        <w:rPr>
          <w:rFonts w:ascii="Times New Roman"/>
          <w:b w:val="false"/>
          <w:i w:val="false"/>
          <w:color w:val="000000"/>
          <w:sz w:val="28"/>
        </w:rPr>
        <w:t>пунктом 12</w:t>
      </w:r>
      <w:r>
        <w:rPr>
          <w:rFonts w:ascii="Times New Roman"/>
          <w:b w:val="false"/>
          <w:i w:val="false"/>
          <w:color w:val="000000"/>
          <w:sz w:val="28"/>
        </w:rPr>
        <w:t xml:space="preserve"> Приложения 4. На наветренной стене здания концентрация принимается равной нулю. В случае </w:t>
      </w:r>
      <w:r>
        <w:rPr>
          <w:rFonts w:ascii="Times New Roman"/>
          <w:b w:val="false"/>
          <w:i/>
          <w:color w:val="000000"/>
          <w:sz w:val="28"/>
        </w:rPr>
        <w:t>L</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&lt;2L* концентрация на крыше здания </w:t>
      </w:r>
      <w:r>
        <w:rPr>
          <w:rFonts w:ascii="Times New Roman"/>
          <w:b w:val="false"/>
          <w:i/>
          <w:color w:val="000000"/>
          <w:sz w:val="28"/>
        </w:rPr>
        <w:t>с</w:t>
      </w:r>
      <w:r>
        <w:rPr>
          <w:rFonts w:ascii="Times New Roman"/>
          <w:b w:val="false"/>
          <w:i w:val="false"/>
          <w:color w:val="000000"/>
          <w:vertAlign w:val="subscript"/>
        </w:rPr>
        <w:t>кр</w:t>
      </w:r>
      <w:r>
        <w:rPr>
          <w:rFonts w:ascii="Times New Roman"/>
          <w:b w:val="false"/>
          <w:i w:val="false"/>
          <w:color w:val="000000"/>
          <w:sz w:val="28"/>
        </w:rPr>
        <w:t xml:space="preserve"> принимается равной </w:t>
      </w:r>
    </w:p>
    <w:p>
      <w:pPr>
        <w:spacing w:after="0"/>
        <w:ind w:left="0"/>
        <w:jc w:val="both"/>
      </w:pPr>
      <w:r>
        <w:drawing>
          <wp:inline distT="0" distB="0" distL="0" distR="0">
            <wp:extent cx="121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219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 xml:space="preserve">2L* принимается </w:t>
      </w:r>
      <w:r>
        <w:rPr>
          <w:rFonts w:ascii="Times New Roman"/>
          <w:b w:val="false"/>
          <w:i/>
          <w:color w:val="000000"/>
          <w:sz w:val="28"/>
        </w:rPr>
        <w:t>с</w:t>
      </w:r>
      <w:r>
        <w:rPr>
          <w:rFonts w:ascii="Times New Roman"/>
          <w:b w:val="false"/>
          <w:i w:val="false"/>
          <w:color w:val="000000"/>
          <w:vertAlign w:val="subscript"/>
        </w:rPr>
        <w:t>кр</w:t>
      </w:r>
      <w:r>
        <w:rPr>
          <w:rFonts w:ascii="Times New Roman"/>
          <w:b w:val="false"/>
          <w:i/>
          <w:color w:val="000000"/>
          <w:sz w:val="28"/>
        </w:rPr>
        <w:t>=</w:t>
      </w:r>
      <w:r>
        <w:rPr>
          <w:rFonts w:ascii="Times New Roman"/>
          <w:b w:val="false"/>
          <w:i w:val="false"/>
          <w:color w:val="000000"/>
          <w:sz w:val="28"/>
        </w:rPr>
        <w:t>0.</w:t>
      </w:r>
      <w:r>
        <w:br/>
      </w:r>
      <w:r>
        <w:rPr>
          <w:rFonts w:ascii="Times New Roman"/>
          <w:b w:val="false"/>
          <w:i w:val="false"/>
          <w:color w:val="000000"/>
          <w:sz w:val="28"/>
        </w:rPr>
        <w:t>
</w:t>
      </w:r>
    </w:p>
    <w:bookmarkStart w:name="z8154" w:id="6262"/>
    <w:p>
      <w:pPr>
        <w:spacing w:after="0"/>
        <w:ind w:left="0"/>
        <w:jc w:val="both"/>
      </w:pPr>
      <w:r>
        <w:rPr>
          <w:rFonts w:ascii="Times New Roman"/>
          <w:b w:val="false"/>
          <w:i w:val="false"/>
          <w:color w:val="000000"/>
          <w:sz w:val="28"/>
        </w:rPr>
        <w:t>
      Примечание.</w:t>
      </w:r>
    </w:p>
    <w:bookmarkEnd w:id="6262"/>
    <w:bookmarkStart w:name="z8155" w:id="6263"/>
    <w:p>
      <w:pPr>
        <w:spacing w:after="0"/>
        <w:ind w:left="0"/>
        <w:jc w:val="both"/>
      </w:pPr>
      <w:r>
        <w:rPr>
          <w:rFonts w:ascii="Times New Roman"/>
          <w:b w:val="false"/>
          <w:i w:val="false"/>
          <w:color w:val="000000"/>
          <w:sz w:val="28"/>
        </w:rPr>
        <w:t>
      При размещении устья источника вниз по потоку от подветренной зоны ветровой тени за ее пределами концентрация на крыше и стенах здания принимается равной нулю.</w:t>
      </w:r>
    </w:p>
    <w:bookmarkEnd w:id="6263"/>
    <w:bookmarkStart w:name="z587" w:id="6264"/>
    <w:p>
      <w:pPr>
        <w:spacing w:after="0"/>
        <w:ind w:left="0"/>
        <w:jc w:val="both"/>
      </w:pPr>
      <w:r>
        <w:rPr>
          <w:rFonts w:ascii="Times New Roman"/>
          <w:b w:val="false"/>
          <w:i w:val="false"/>
          <w:color w:val="000000"/>
          <w:sz w:val="28"/>
        </w:rPr>
        <w:t xml:space="preserve">
      29. При размещении источника с наветренной стороны от ветровых теней здания расчет концентрации на крыше и стенах здания производится по формулам </w:t>
      </w:r>
      <w:r>
        <w:rPr>
          <w:rFonts w:ascii="Times New Roman"/>
          <w:b w:val="false"/>
          <w:i w:val="false"/>
          <w:color w:val="000000"/>
          <w:sz w:val="28"/>
        </w:rPr>
        <w:t>пункта 17</w:t>
      </w:r>
      <w:r>
        <w:rPr>
          <w:rFonts w:ascii="Times New Roman"/>
          <w:b w:val="false"/>
          <w:i w:val="false"/>
          <w:color w:val="000000"/>
          <w:sz w:val="28"/>
        </w:rPr>
        <w:t xml:space="preserve"> Приложения 4. При этом, как и в формулах (50), (51), коэффициент s</w:t>
      </w:r>
      <w:r>
        <w:rPr>
          <w:rFonts w:ascii="Times New Roman"/>
          <w:b w:val="false"/>
          <w:i w:val="false"/>
          <w:color w:val="000000"/>
          <w:vertAlign w:val="subscript"/>
        </w:rPr>
        <w:t>1</w:t>
      </w:r>
      <w:r>
        <w:rPr>
          <w:rFonts w:ascii="Times New Roman"/>
          <w:b w:val="false"/>
          <w:i w:val="false"/>
          <w:color w:val="000000"/>
          <w:sz w:val="28"/>
        </w:rPr>
        <w:t xml:space="preserve"> заменяется на s</w:t>
      </w:r>
      <w:r>
        <w:rPr>
          <w:rFonts w:ascii="Times New Roman"/>
          <w:b w:val="false"/>
          <w:i w:val="false"/>
          <w:color w:val="000000"/>
          <w:vertAlign w:val="subscript"/>
        </w:rPr>
        <w:t>z</w:t>
      </w:r>
      <w:r>
        <w:rPr>
          <w:rFonts w:ascii="Times New Roman"/>
          <w:b w:val="false"/>
          <w:i w:val="false"/>
          <w:color w:val="000000"/>
          <w:sz w:val="28"/>
        </w:rPr>
        <w:t>, где s</w:t>
      </w:r>
      <w:r>
        <w:rPr>
          <w:rFonts w:ascii="Times New Roman"/>
          <w:b w:val="false"/>
          <w:i w:val="false"/>
          <w:color w:val="000000"/>
          <w:vertAlign w:val="subscript"/>
        </w:rPr>
        <w:t>z</w:t>
      </w:r>
      <w:r>
        <w:rPr>
          <w:rFonts w:ascii="Times New Roman"/>
          <w:b w:val="false"/>
          <w:i w:val="false"/>
          <w:color w:val="000000"/>
          <w:sz w:val="28"/>
        </w:rPr>
        <w:t xml:space="preserve"> вычисляется в соответствии с </w:t>
      </w:r>
      <w:r>
        <w:rPr>
          <w:rFonts w:ascii="Times New Roman"/>
          <w:b w:val="false"/>
          <w:i w:val="false"/>
          <w:color w:val="000000"/>
          <w:sz w:val="28"/>
        </w:rPr>
        <w:t>пунктом 21</w:t>
      </w:r>
      <w:r>
        <w:rPr>
          <w:rFonts w:ascii="Times New Roman"/>
          <w:b w:val="false"/>
          <w:i w:val="false"/>
          <w:color w:val="000000"/>
          <w:sz w:val="28"/>
        </w:rPr>
        <w:t>.</w:t>
      </w:r>
    </w:p>
    <w:bookmarkEnd w:id="6264"/>
    <w:bookmarkStart w:name="z519" w:id="6265"/>
    <w:p>
      <w:pPr>
        <w:spacing w:after="0"/>
        <w:ind w:left="0"/>
        <w:jc w:val="left"/>
      </w:pPr>
      <w:r>
        <w:rPr>
          <w:rFonts w:ascii="Times New Roman"/>
          <w:b/>
          <w:i w:val="false"/>
          <w:color w:val="000000"/>
        </w:rPr>
        <w:t xml:space="preserve"> 9. Характеристика зон ветровой тени в случае группы зданий или здания сложной формы.</w:t>
      </w:r>
    </w:p>
    <w:bookmarkEnd w:id="6265"/>
    <w:bookmarkStart w:name="z588" w:id="6266"/>
    <w:p>
      <w:pPr>
        <w:spacing w:after="0"/>
        <w:ind w:left="0"/>
        <w:jc w:val="both"/>
      </w:pPr>
      <w:r>
        <w:rPr>
          <w:rFonts w:ascii="Times New Roman"/>
          <w:b w:val="false"/>
          <w:i w:val="false"/>
          <w:color w:val="000000"/>
          <w:sz w:val="28"/>
        </w:rPr>
        <w:t xml:space="preserve">
      30. При обтекании воздушным потоком группы зданий могут образовываться объединенные (в том числе межкорпусные) зоны ветровой тени (здания в этом случае называются смежными). Конфигурация объединенных зон определяется путем наложения зон, построенных для рассматриваемых зданий, которые при этом полагаются отдельно стоящими. За границу объединенной зоны принимается огибающая границ зон отдельных зданий, а высота объединенной зоны в различных точках полагается равной максимальной из высот ветровых теней, участвующих в образовании объединенной тени. Пример построения объединенной зоны показан на </w:t>
      </w:r>
      <w:r>
        <w:rPr>
          <w:rFonts w:ascii="Times New Roman"/>
          <w:b w:val="false"/>
          <w:i w:val="false"/>
          <w:color w:val="000000"/>
          <w:sz w:val="28"/>
        </w:rPr>
        <w:t>рисунке 20</w:t>
      </w:r>
      <w:r>
        <w:rPr>
          <w:rFonts w:ascii="Times New Roman"/>
          <w:b w:val="false"/>
          <w:i w:val="false"/>
          <w:color w:val="000000"/>
          <w:sz w:val="28"/>
        </w:rPr>
        <w:t xml:space="preserve"> согласно приложений.</w:t>
      </w:r>
    </w:p>
    <w:bookmarkEnd w:id="6266"/>
    <w:bookmarkStart w:name="z8156" w:id="6267"/>
    <w:p>
      <w:pPr>
        <w:spacing w:after="0"/>
        <w:ind w:left="0"/>
        <w:jc w:val="both"/>
      </w:pPr>
      <w:r>
        <w:rPr>
          <w:rFonts w:ascii="Times New Roman"/>
          <w:b w:val="false"/>
          <w:i w:val="false"/>
          <w:color w:val="000000"/>
          <w:sz w:val="28"/>
        </w:rPr>
        <w:t>
      Примечание.</w:t>
      </w:r>
    </w:p>
    <w:bookmarkEnd w:id="6267"/>
    <w:bookmarkStart w:name="z8157" w:id="6268"/>
    <w:p>
      <w:pPr>
        <w:spacing w:after="0"/>
        <w:ind w:left="0"/>
        <w:jc w:val="both"/>
      </w:pPr>
      <w:r>
        <w:rPr>
          <w:rFonts w:ascii="Times New Roman"/>
          <w:b w:val="false"/>
          <w:i w:val="false"/>
          <w:color w:val="000000"/>
          <w:sz w:val="28"/>
        </w:rPr>
        <w:t>
      Здания, зоны ветровой тени которых полностью находятся внутри зон ветровой тени других зданий, при построении объединенных зон не учитываются.</w:t>
      </w:r>
    </w:p>
    <w:bookmarkEnd w:id="6268"/>
    <w:bookmarkStart w:name="z589" w:id="6269"/>
    <w:p>
      <w:pPr>
        <w:spacing w:after="0"/>
        <w:ind w:left="0"/>
        <w:jc w:val="both"/>
      </w:pPr>
      <w:r>
        <w:rPr>
          <w:rFonts w:ascii="Times New Roman"/>
          <w:b w:val="false"/>
          <w:i w:val="false"/>
          <w:color w:val="000000"/>
          <w:sz w:val="28"/>
        </w:rPr>
        <w:t xml:space="preserve">
      31. Здание сложной формы может быть представлено в виде нескольких параллелепипедов с нижним основанием на уровне земли. Конфигурация и размеры ветровой тени, возникающей при обтекании воздушным потоком такого здания, определяются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Приложения 4 путем наложения зон для отдельных зданий и нахождения огибающей их границы. Примеры построения зон ветровой тени для зданий сложной конфигурации приведены на рисунке 21 согласно приложений.</w:t>
      </w:r>
    </w:p>
    <w:bookmarkEnd w:id="6269"/>
    <w:bookmarkStart w:name="z590" w:id="6270"/>
    <w:p>
      <w:pPr>
        <w:spacing w:after="0"/>
        <w:ind w:left="0"/>
        <w:jc w:val="both"/>
      </w:pPr>
      <w:r>
        <w:rPr>
          <w:rFonts w:ascii="Times New Roman"/>
          <w:b w:val="false"/>
          <w:i w:val="false"/>
          <w:color w:val="000000"/>
          <w:sz w:val="28"/>
        </w:rPr>
        <w:t>
      32. В наиболее ответственных случаях, когда необходимо детально определить форму и размеры зон ветровой тени, возникающих вблизи отдельных зданий и их групп, а также ожидаемое распределение концентраций, целесообразно проводить эксперименты по обдуванию макетов зданий в специальных аэродинамических трубах. При постановке и проведении таких экспериментов, а также при использовании их результатов для описания обтекания зданий воздушным потоком в реальной атмосфере необходимо соблюдать соответствующие критерии подобия.</w:t>
      </w:r>
    </w:p>
    <w:bookmarkEnd w:id="6270"/>
    <w:bookmarkStart w:name="z591" w:id="6271"/>
    <w:p>
      <w:pPr>
        <w:spacing w:after="0"/>
        <w:ind w:left="0"/>
        <w:jc w:val="both"/>
      </w:pPr>
      <w:r>
        <w:rPr>
          <w:rFonts w:ascii="Times New Roman"/>
          <w:b w:val="false"/>
          <w:i w:val="false"/>
          <w:color w:val="000000"/>
          <w:sz w:val="28"/>
        </w:rPr>
        <w:t xml:space="preserve">
      33. Для ориентировочных расчетов приземных концентраций на промплощадке при наличии большого числа однотипных источников допускается производить расчет по формулам </w:t>
      </w:r>
      <w:r>
        <w:rPr>
          <w:rFonts w:ascii="Times New Roman"/>
          <w:b w:val="false"/>
          <w:i w:val="false"/>
          <w:color w:val="000000"/>
          <w:sz w:val="28"/>
        </w:rPr>
        <w:t>разделов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а полученные концентрации умножать для точек промплощадки на коэффициент </w:t>
      </w:r>
    </w:p>
    <w:bookmarkEnd w:id="6271"/>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651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74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574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w:t>
      </w:r>
      <w:r>
        <w:br/>
      </w:r>
      <w:r>
        <w:rPr>
          <w:rFonts w:ascii="Times New Roman"/>
          <w:b w:val="false"/>
          <w:i w:val="false"/>
          <w:color w:val="000000"/>
          <w:sz w:val="28"/>
        </w:rPr>
        <w:t>
</w:t>
      </w:r>
    </w:p>
    <w:bookmarkStart w:name="z8159" w:id="6272"/>
    <w:p>
      <w:pPr>
        <w:spacing w:after="0"/>
        <w:ind w:left="0"/>
        <w:jc w:val="both"/>
      </w:pPr>
      <w:r>
        <w:rPr>
          <w:rFonts w:ascii="Times New Roman"/>
          <w:b w:val="false"/>
          <w:i w:val="false"/>
          <w:color w:val="000000"/>
          <w:sz w:val="28"/>
        </w:rPr>
        <w:t xml:space="preserve">
      Здесь N - количество однотипных источников, расположенных отдельно от промышленных зданий, или количество промышленных зданий, на которых размещаются однотипные источники, </w:t>
      </w:r>
    </w:p>
    <w:bookmarkEnd w:id="6272"/>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определяемый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8160" w:id="6273"/>
    <w:p>
      <w:pPr>
        <w:spacing w:after="0"/>
        <w:ind w:left="0"/>
        <w:jc w:val="both"/>
      </w:pPr>
      <w:r>
        <w:rPr>
          <w:rFonts w:ascii="Times New Roman"/>
          <w:b w:val="false"/>
          <w:i w:val="false"/>
          <w:color w:val="000000"/>
          <w:sz w:val="28"/>
        </w:rPr>
        <w:t>
      Примечания.</w:t>
      </w:r>
    </w:p>
    <w:bookmarkEnd w:id="6273"/>
    <w:bookmarkStart w:name="z8161" w:id="6274"/>
    <w:p>
      <w:pPr>
        <w:spacing w:after="0"/>
        <w:ind w:left="0"/>
        <w:jc w:val="both"/>
      </w:pPr>
      <w:r>
        <w:rPr>
          <w:rFonts w:ascii="Times New Roman"/>
          <w:b w:val="false"/>
          <w:i w:val="false"/>
          <w:color w:val="000000"/>
          <w:sz w:val="28"/>
        </w:rPr>
        <w:t xml:space="preserve">
      1. При умножении на коэффициент </w:t>
      </w:r>
    </w:p>
    <w:bookmarkEnd w:id="6274"/>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расчетные концентрации, как правило, завышаются. Более точный учет влияния застройки может быть выполнен по формулам </w:t>
      </w:r>
      <w:r>
        <w:rPr>
          <w:rFonts w:ascii="Times New Roman"/>
          <w:b w:val="false"/>
          <w:i w:val="false"/>
          <w:color w:val="000000"/>
          <w:sz w:val="28"/>
        </w:rPr>
        <w:t>разделов 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Приложения 4.</w:t>
      </w:r>
      <w:r>
        <w:br/>
      </w:r>
      <w:r>
        <w:rPr>
          <w:rFonts w:ascii="Times New Roman"/>
          <w:b w:val="false"/>
          <w:i w:val="false"/>
          <w:color w:val="000000"/>
          <w:sz w:val="28"/>
        </w:rPr>
        <w:t>
</w:t>
      </w:r>
    </w:p>
    <w:bookmarkStart w:name="z8162" w:id="6275"/>
    <w:p>
      <w:pPr>
        <w:spacing w:after="0"/>
        <w:ind w:left="0"/>
        <w:jc w:val="both"/>
      </w:pPr>
      <w:r>
        <w:rPr>
          <w:rFonts w:ascii="Times New Roman"/>
          <w:b w:val="false"/>
          <w:i w:val="false"/>
          <w:color w:val="000000"/>
          <w:sz w:val="28"/>
        </w:rPr>
        <w:t xml:space="preserve">
      2. Коэффициент </w:t>
      </w:r>
    </w:p>
    <w:bookmarkEnd w:id="6275"/>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устанавливается в зависимости от отношения средней высоты источника на здании (без учета источников высотой более 50 м) к высоте здания.</w:t>
      </w:r>
      <w:r>
        <w:br/>
      </w:r>
      <w:r>
        <w:rPr>
          <w:rFonts w:ascii="Times New Roman"/>
          <w:b w:val="false"/>
          <w:i w:val="false"/>
          <w:color w:val="000000"/>
          <w:sz w:val="28"/>
        </w:rPr>
        <w:t>
</w:t>
      </w:r>
    </w:p>
    <w:bookmarkStart w:name="z8163" w:id="6276"/>
    <w:p>
      <w:pPr>
        <w:spacing w:after="0"/>
        <w:ind w:left="0"/>
        <w:jc w:val="both"/>
      </w:pPr>
      <w:r>
        <w:rPr>
          <w:rFonts w:ascii="Times New Roman"/>
          <w:b w:val="false"/>
          <w:i w:val="false"/>
          <w:color w:val="000000"/>
          <w:sz w:val="28"/>
        </w:rPr>
        <w:t xml:space="preserve">
      3. Расчеты в соответствии с </w:t>
      </w:r>
      <w:r>
        <w:rPr>
          <w:rFonts w:ascii="Times New Roman"/>
          <w:b w:val="false"/>
          <w:i w:val="false"/>
          <w:color w:val="000000"/>
          <w:sz w:val="28"/>
        </w:rPr>
        <w:t>пунктом 33</w:t>
      </w:r>
      <w:r>
        <w:rPr>
          <w:rFonts w:ascii="Times New Roman"/>
          <w:b w:val="false"/>
          <w:i w:val="false"/>
          <w:color w:val="000000"/>
          <w:sz w:val="28"/>
        </w:rPr>
        <w:t xml:space="preserve"> производятся при </w:t>
      </w:r>
      <w:r>
        <w:rPr>
          <w:rFonts w:ascii="Times New Roman"/>
          <w:b w:val="false"/>
          <w:i/>
          <w:color w:val="000000"/>
          <w:sz w:val="28"/>
        </w:rPr>
        <w:t>N</w:t>
      </w:r>
      <w:r>
        <w:rPr>
          <w:rFonts w:ascii="Times New Roman"/>
          <w:b w:val="false"/>
          <w:i w:val="false"/>
          <w:color w:val="000000"/>
          <w:sz w:val="28"/>
        </w:rPr>
        <w:t xml:space="preserve"> &gt; 5.</w:t>
      </w:r>
    </w:p>
    <w:bookmarkEnd w:id="627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расчетам загрязнения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воздуха 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промплощадке с учетом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влияния застройки</w:t>
                  </w:r>
                </w:p>
              </w:tc>
            </w:tr>
          </w:tbl>
          <w:p/>
        </w:tc>
      </w:tr>
    </w:tbl>
    <w:bookmarkStart w:name="z8164" w:id="6277"/>
    <w:p>
      <w:pPr>
        <w:spacing w:after="0"/>
        <w:ind w:left="0"/>
        <w:jc w:val="left"/>
      </w:pPr>
      <w:r>
        <w:rPr>
          <w:rFonts w:ascii="Times New Roman"/>
          <w:b/>
          <w:i w:val="false"/>
          <w:color w:val="000000"/>
        </w:rPr>
        <w:t xml:space="preserve"> Рисунки объектов и зон</w:t>
      </w:r>
    </w:p>
    <w:bookmarkEnd w:id="6277"/>
    <w:p>
      <w:pPr>
        <w:spacing w:after="0"/>
        <w:ind w:left="0"/>
        <w:jc w:val="left"/>
      </w:pPr>
      <w:r>
        <w:br/>
      </w:r>
    </w:p>
    <w:p>
      <w:pPr>
        <w:spacing w:after="0"/>
        <w:ind w:left="0"/>
        <w:jc w:val="both"/>
      </w:pPr>
      <w:r>
        <w:drawing>
          <wp:inline distT="0" distB="0" distL="0" distR="0">
            <wp:extent cx="36957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36957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1" w:id="6278"/>
    <w:p>
      <w:pPr>
        <w:spacing w:after="0"/>
        <w:ind w:left="0"/>
        <w:jc w:val="both"/>
      </w:pPr>
      <w:r>
        <w:rPr>
          <w:rFonts w:ascii="Times New Roman"/>
          <w:b w:val="false"/>
          <w:i w:val="false"/>
          <w:color w:val="000000"/>
          <w:sz w:val="28"/>
        </w:rPr>
        <w:t>
      Рисунок 1</w:t>
      </w:r>
    </w:p>
    <w:bookmarkEnd w:id="6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35814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6279"/>
    <w:p>
      <w:pPr>
        <w:spacing w:after="0"/>
        <w:ind w:left="0"/>
        <w:jc w:val="both"/>
      </w:pPr>
      <w:r>
        <w:rPr>
          <w:rFonts w:ascii="Times New Roman"/>
          <w:b w:val="false"/>
          <w:i w:val="false"/>
          <w:color w:val="000000"/>
          <w:sz w:val="28"/>
        </w:rPr>
        <w:t>
      Рисунок 2</w:t>
      </w:r>
    </w:p>
    <w:bookmarkEnd w:id="62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44450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6280"/>
    <w:p>
      <w:pPr>
        <w:spacing w:after="0"/>
        <w:ind w:left="0"/>
        <w:jc w:val="both"/>
      </w:pPr>
      <w:r>
        <w:rPr>
          <w:rFonts w:ascii="Times New Roman"/>
          <w:b w:val="false"/>
          <w:i w:val="false"/>
          <w:color w:val="000000"/>
          <w:sz w:val="28"/>
        </w:rPr>
        <w:t>
      Рисунок 3</w:t>
      </w:r>
    </w:p>
    <w:bookmarkEnd w:id="62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56642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6281"/>
    <w:p>
      <w:pPr>
        <w:spacing w:after="0"/>
        <w:ind w:left="0"/>
        <w:jc w:val="both"/>
      </w:pPr>
      <w:r>
        <w:rPr>
          <w:rFonts w:ascii="Times New Roman"/>
          <w:b w:val="false"/>
          <w:i w:val="false"/>
          <w:color w:val="000000"/>
          <w:sz w:val="28"/>
        </w:rPr>
        <w:t>
      Рисунок 4</w:t>
      </w:r>
    </w:p>
    <w:bookmarkEnd w:id="6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6159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6282"/>
    <w:p>
      <w:pPr>
        <w:spacing w:after="0"/>
        <w:ind w:left="0"/>
        <w:jc w:val="both"/>
      </w:pPr>
      <w:r>
        <w:rPr>
          <w:rFonts w:ascii="Times New Roman"/>
          <w:b w:val="false"/>
          <w:i w:val="false"/>
          <w:color w:val="000000"/>
          <w:sz w:val="28"/>
        </w:rPr>
        <w:t>
      Рисунок 5</w:t>
      </w:r>
    </w:p>
    <w:bookmarkEnd w:id="62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60833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6283"/>
    <w:p>
      <w:pPr>
        <w:spacing w:after="0"/>
        <w:ind w:left="0"/>
        <w:jc w:val="both"/>
      </w:pPr>
      <w:r>
        <w:rPr>
          <w:rFonts w:ascii="Times New Roman"/>
          <w:b w:val="false"/>
          <w:i w:val="false"/>
          <w:color w:val="000000"/>
          <w:sz w:val="28"/>
        </w:rPr>
        <w:t>
      Рисунок 6</w:t>
      </w:r>
    </w:p>
    <w:bookmarkEnd w:id="6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54991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6284"/>
    <w:p>
      <w:pPr>
        <w:spacing w:after="0"/>
        <w:ind w:left="0"/>
        <w:jc w:val="both"/>
      </w:pPr>
      <w:r>
        <w:rPr>
          <w:rFonts w:ascii="Times New Roman"/>
          <w:b w:val="false"/>
          <w:i w:val="false"/>
          <w:color w:val="000000"/>
          <w:sz w:val="28"/>
        </w:rPr>
        <w:t>
      Рисунок 7</w:t>
      </w:r>
    </w:p>
    <w:bookmarkEnd w:id="6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59690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6285"/>
    <w:p>
      <w:pPr>
        <w:spacing w:after="0"/>
        <w:ind w:left="0"/>
        <w:jc w:val="both"/>
      </w:pPr>
      <w:r>
        <w:rPr>
          <w:rFonts w:ascii="Times New Roman"/>
          <w:b w:val="false"/>
          <w:i w:val="false"/>
          <w:color w:val="000000"/>
          <w:sz w:val="28"/>
        </w:rPr>
        <w:t>
      Рисунок 8</w:t>
      </w:r>
    </w:p>
    <w:bookmarkEnd w:id="6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54991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6286"/>
    <w:p>
      <w:pPr>
        <w:spacing w:after="0"/>
        <w:ind w:left="0"/>
        <w:jc w:val="both"/>
      </w:pPr>
      <w:r>
        <w:rPr>
          <w:rFonts w:ascii="Times New Roman"/>
          <w:b w:val="false"/>
          <w:i w:val="false"/>
          <w:color w:val="000000"/>
          <w:sz w:val="28"/>
        </w:rPr>
        <w:t>
      Рисунок 9</w:t>
      </w:r>
    </w:p>
    <w:bookmarkEnd w:id="6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5842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6287"/>
    <w:p>
      <w:pPr>
        <w:spacing w:after="0"/>
        <w:ind w:left="0"/>
        <w:jc w:val="both"/>
      </w:pPr>
      <w:r>
        <w:rPr>
          <w:rFonts w:ascii="Times New Roman"/>
          <w:b w:val="false"/>
          <w:i w:val="false"/>
          <w:color w:val="000000"/>
          <w:sz w:val="28"/>
        </w:rPr>
        <w:t>
      Рисунок 10</w:t>
      </w:r>
    </w:p>
    <w:bookmarkEnd w:id="6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56896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6288"/>
    <w:p>
      <w:pPr>
        <w:spacing w:after="0"/>
        <w:ind w:left="0"/>
        <w:jc w:val="both"/>
      </w:pPr>
      <w:r>
        <w:rPr>
          <w:rFonts w:ascii="Times New Roman"/>
          <w:b w:val="false"/>
          <w:i w:val="false"/>
          <w:color w:val="000000"/>
          <w:sz w:val="28"/>
        </w:rPr>
        <w:t>
      Рисунок 11</w:t>
      </w:r>
    </w:p>
    <w:bookmarkEnd w:id="6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4622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6289"/>
    <w:p>
      <w:pPr>
        <w:spacing w:after="0"/>
        <w:ind w:left="0"/>
        <w:jc w:val="both"/>
      </w:pPr>
      <w:r>
        <w:rPr>
          <w:rFonts w:ascii="Times New Roman"/>
          <w:b w:val="false"/>
          <w:i w:val="false"/>
          <w:color w:val="000000"/>
          <w:sz w:val="28"/>
        </w:rPr>
        <w:t>
      Рисунок 12</w:t>
      </w:r>
    </w:p>
    <w:bookmarkEnd w:id="62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70104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6290"/>
    <w:p>
      <w:pPr>
        <w:spacing w:after="0"/>
        <w:ind w:left="0"/>
        <w:jc w:val="both"/>
      </w:pPr>
      <w:r>
        <w:rPr>
          <w:rFonts w:ascii="Times New Roman"/>
          <w:b w:val="false"/>
          <w:i w:val="false"/>
          <w:color w:val="000000"/>
          <w:sz w:val="28"/>
        </w:rPr>
        <w:t>
      Рисунок 13</w:t>
      </w:r>
    </w:p>
    <w:bookmarkEnd w:id="62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33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45339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 w:id="6291"/>
    <w:p>
      <w:pPr>
        <w:spacing w:after="0"/>
        <w:ind w:left="0"/>
        <w:jc w:val="both"/>
      </w:pPr>
      <w:r>
        <w:rPr>
          <w:rFonts w:ascii="Times New Roman"/>
          <w:b w:val="false"/>
          <w:i w:val="false"/>
          <w:color w:val="000000"/>
          <w:sz w:val="28"/>
        </w:rPr>
        <w:t>
      Рисунок 14</w:t>
      </w:r>
    </w:p>
    <w:bookmarkEnd w:id="62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60198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6292"/>
    <w:p>
      <w:pPr>
        <w:spacing w:after="0"/>
        <w:ind w:left="0"/>
        <w:jc w:val="both"/>
      </w:pPr>
      <w:r>
        <w:rPr>
          <w:rFonts w:ascii="Times New Roman"/>
          <w:b w:val="false"/>
          <w:i w:val="false"/>
          <w:color w:val="000000"/>
          <w:sz w:val="28"/>
        </w:rPr>
        <w:t>
      Рисунок 15</w:t>
      </w:r>
    </w:p>
    <w:bookmarkEnd w:id="6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32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4432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 w:id="6293"/>
    <w:p>
      <w:pPr>
        <w:spacing w:after="0"/>
        <w:ind w:left="0"/>
        <w:jc w:val="both"/>
      </w:pPr>
      <w:r>
        <w:rPr>
          <w:rFonts w:ascii="Times New Roman"/>
          <w:b w:val="false"/>
          <w:i w:val="false"/>
          <w:color w:val="000000"/>
          <w:sz w:val="28"/>
        </w:rPr>
        <w:t>
      Рисунок 16</w:t>
      </w:r>
    </w:p>
    <w:bookmarkEnd w:id="62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6294"/>
    <w:p>
      <w:pPr>
        <w:spacing w:after="0"/>
        <w:ind w:left="0"/>
        <w:jc w:val="both"/>
      </w:pPr>
      <w:r>
        <w:rPr>
          <w:rFonts w:ascii="Times New Roman"/>
          <w:b w:val="false"/>
          <w:i w:val="false"/>
          <w:color w:val="000000"/>
          <w:sz w:val="28"/>
        </w:rPr>
        <w:t>
      Рисунок 17</w:t>
      </w:r>
    </w:p>
    <w:bookmarkEnd w:id="6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4241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6295"/>
    <w:p>
      <w:pPr>
        <w:spacing w:after="0"/>
        <w:ind w:left="0"/>
        <w:jc w:val="both"/>
      </w:pPr>
      <w:r>
        <w:rPr>
          <w:rFonts w:ascii="Times New Roman"/>
          <w:b w:val="false"/>
          <w:i w:val="false"/>
          <w:color w:val="000000"/>
          <w:sz w:val="28"/>
        </w:rPr>
        <w:t>
      Рисунок 18</w:t>
      </w:r>
    </w:p>
    <w:bookmarkEnd w:id="62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5791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4" w:id="6296"/>
    <w:p>
      <w:pPr>
        <w:spacing w:after="0"/>
        <w:ind w:left="0"/>
        <w:jc w:val="both"/>
      </w:pPr>
      <w:r>
        <w:rPr>
          <w:rFonts w:ascii="Times New Roman"/>
          <w:b w:val="false"/>
          <w:i w:val="false"/>
          <w:color w:val="000000"/>
          <w:sz w:val="28"/>
        </w:rPr>
        <w:t xml:space="preserve">
                   </w:t>
      </w:r>
    </w:p>
    <w:bookmarkEnd w:id="6296"/>
    <w:bookmarkStart w:name="z539" w:id="6297"/>
    <w:p>
      <w:pPr>
        <w:spacing w:after="0"/>
        <w:ind w:left="0"/>
        <w:jc w:val="both"/>
      </w:pPr>
      <w:r>
        <w:rPr>
          <w:rFonts w:ascii="Times New Roman"/>
          <w:b w:val="false"/>
          <w:i w:val="false"/>
          <w:color w:val="000000"/>
          <w:sz w:val="28"/>
        </w:rPr>
        <w:t>
      Рисунок 19</w:t>
      </w:r>
    </w:p>
    <w:bookmarkEnd w:id="62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5791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6298"/>
    <w:p>
      <w:pPr>
        <w:spacing w:after="0"/>
        <w:ind w:left="0"/>
        <w:jc w:val="both"/>
      </w:pPr>
      <w:r>
        <w:rPr>
          <w:rFonts w:ascii="Times New Roman"/>
          <w:b w:val="false"/>
          <w:i w:val="false"/>
          <w:color w:val="000000"/>
          <w:sz w:val="28"/>
        </w:rPr>
        <w:t>
      Рисунок 20</w:t>
      </w:r>
    </w:p>
    <w:bookmarkEnd w:id="6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43053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6299"/>
    <w:p>
      <w:pPr>
        <w:spacing w:after="0"/>
        <w:ind w:left="0"/>
        <w:jc w:val="both"/>
      </w:pPr>
      <w:r>
        <w:rPr>
          <w:rFonts w:ascii="Times New Roman"/>
          <w:b w:val="false"/>
          <w:i w:val="false"/>
          <w:color w:val="000000"/>
          <w:sz w:val="28"/>
        </w:rPr>
        <w:t>
      Рисунок 21</w:t>
      </w:r>
    </w:p>
    <w:bookmarkEnd w:id="629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концентраций вредных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воздухе от выбросов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предприятий</w:t>
                  </w:r>
                </w:p>
              </w:tc>
            </w:tr>
          </w:tbl>
          <w:p/>
        </w:tc>
      </w:tr>
    </w:tbl>
    <w:bookmarkStart w:name="z543" w:id="6300"/>
    <w:p>
      <w:pPr>
        <w:spacing w:after="0"/>
        <w:ind w:left="0"/>
        <w:jc w:val="left"/>
      </w:pPr>
      <w:r>
        <w:rPr>
          <w:rFonts w:ascii="Times New Roman"/>
          <w:b/>
          <w:i w:val="false"/>
          <w:color w:val="000000"/>
        </w:rPr>
        <w:t xml:space="preserve"> Примеры расчета концентрации вредных веществ в атмосферном воздухе в районе источников их выбросов при неблагоприятных метеорологических условиях</w:t>
      </w:r>
    </w:p>
    <w:bookmarkEnd w:id="6300"/>
    <w:bookmarkStart w:name="z8187" w:id="6301"/>
    <w:p>
      <w:pPr>
        <w:spacing w:after="0"/>
        <w:ind w:left="0"/>
        <w:jc w:val="both"/>
      </w:pPr>
      <w:r>
        <w:rPr>
          <w:rFonts w:ascii="Times New Roman"/>
          <w:b w:val="false"/>
          <w:i w:val="false"/>
          <w:color w:val="000000"/>
          <w:sz w:val="28"/>
        </w:rPr>
        <w:t>
      Пример 1. Котельная (ровная открытая местность, Павлодарская область).</w:t>
      </w:r>
    </w:p>
    <w:bookmarkEnd w:id="6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6302"/>
          <w:p>
            <w:pPr>
              <w:spacing w:after="20"/>
              <w:ind w:left="20"/>
              <w:jc w:val="both"/>
            </w:pPr>
            <w:r>
              <w:rPr>
                <w:rFonts w:ascii="Times New Roman"/>
                <w:b w:val="false"/>
                <w:i w:val="false"/>
                <w:color w:val="000000"/>
                <w:sz w:val="20"/>
              </w:rPr>
              <w:t>
№ п/п</w:t>
            </w:r>
          </w:p>
          <w:bookmarkEnd w:id="6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обозначения, расчет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6303"/>
          <w:p>
            <w:pPr>
              <w:spacing w:after="20"/>
              <w:ind w:left="20"/>
              <w:jc w:val="both"/>
            </w:pPr>
            <w:r>
              <w:rPr>
                <w:rFonts w:ascii="Times New Roman"/>
                <w:b w:val="false"/>
                <w:i w:val="false"/>
                <w:color w:val="000000"/>
                <w:sz w:val="20"/>
              </w:rPr>
              <w:t>
1</w:t>
            </w:r>
          </w:p>
          <w:bookmarkEnd w:id="6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дымовых труб,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6304"/>
          <w:p>
            <w:pPr>
              <w:spacing w:after="20"/>
              <w:ind w:left="20"/>
              <w:jc w:val="both"/>
            </w:pPr>
            <w:r>
              <w:rPr>
                <w:rFonts w:ascii="Times New Roman"/>
                <w:b w:val="false"/>
                <w:i w:val="false"/>
                <w:color w:val="000000"/>
                <w:sz w:val="20"/>
              </w:rPr>
              <w:t>
2</w:t>
            </w:r>
          </w:p>
          <w:bookmarkEnd w:id="6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дымовых труб,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6305"/>
          <w:p>
            <w:pPr>
              <w:spacing w:after="20"/>
              <w:ind w:left="20"/>
              <w:jc w:val="both"/>
            </w:pPr>
            <w:r>
              <w:rPr>
                <w:rFonts w:ascii="Times New Roman"/>
                <w:b w:val="false"/>
                <w:i w:val="false"/>
                <w:color w:val="000000"/>
                <w:sz w:val="20"/>
              </w:rPr>
              <w:t>
3</w:t>
            </w:r>
          </w:p>
          <w:bookmarkEnd w:id="6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устья трубы,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2" w:id="6306"/>
          <w:p>
            <w:pPr>
              <w:spacing w:after="20"/>
              <w:ind w:left="20"/>
              <w:jc w:val="both"/>
            </w:pPr>
            <w:r>
              <w:rPr>
                <w:rFonts w:ascii="Times New Roman"/>
                <w:b w:val="false"/>
                <w:i w:val="false"/>
                <w:color w:val="000000"/>
                <w:sz w:val="20"/>
              </w:rPr>
              <w:t>
4</w:t>
            </w:r>
          </w:p>
          <w:bookmarkEnd w:id="6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выхода газовоздушной смеси, </w:t>
            </w:r>
          </w:p>
          <w:p>
            <w:pPr>
              <w:spacing w:after="20"/>
              <w:ind w:left="2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778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3" w:id="6307"/>
          <w:p>
            <w:pPr>
              <w:spacing w:after="20"/>
              <w:ind w:left="20"/>
              <w:jc w:val="both"/>
            </w:pPr>
            <w:r>
              <w:rPr>
                <w:rFonts w:ascii="Times New Roman"/>
                <w:b w:val="false"/>
                <w:i w:val="false"/>
                <w:color w:val="000000"/>
                <w:sz w:val="20"/>
              </w:rPr>
              <w:t>
5</w:t>
            </w:r>
          </w:p>
          <w:bookmarkEnd w:id="6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газовоздушной смеси, Т</w:t>
            </w:r>
            <w:r>
              <w:rPr>
                <w:rFonts w:ascii="Times New Roman"/>
                <w:b w:val="false"/>
                <w:i w:val="false"/>
                <w:color w:val="000000"/>
                <w:vertAlign w:val="subscript"/>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6308"/>
          <w:p>
            <w:pPr>
              <w:spacing w:after="20"/>
              <w:ind w:left="20"/>
              <w:jc w:val="both"/>
            </w:pPr>
            <w:r>
              <w:rPr>
                <w:rFonts w:ascii="Times New Roman"/>
                <w:b w:val="false"/>
                <w:i w:val="false"/>
                <w:color w:val="000000"/>
                <w:sz w:val="20"/>
              </w:rPr>
              <w:t>
6</w:t>
            </w:r>
          </w:p>
          <w:bookmarkEnd w:id="6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окружающего воздуха, Т</w:t>
            </w:r>
            <w:r>
              <w:rPr>
                <w:rFonts w:ascii="Times New Roman"/>
                <w:b w:val="false"/>
                <w:i w:val="false"/>
                <w:color w:val="000000"/>
                <w:vertAlign w:val="subscript"/>
              </w:rPr>
              <w:t>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5" w:id="6309"/>
          <w:p>
            <w:pPr>
              <w:spacing w:after="20"/>
              <w:ind w:left="20"/>
              <w:jc w:val="both"/>
            </w:pPr>
            <w:r>
              <w:rPr>
                <w:rFonts w:ascii="Times New Roman"/>
                <w:b w:val="false"/>
                <w:i w:val="false"/>
                <w:color w:val="000000"/>
                <w:sz w:val="20"/>
              </w:rPr>
              <w:t>
7</w:t>
            </w:r>
          </w:p>
          <w:bookmarkEnd w:id="6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двуокиси серы, M</w:t>
            </w:r>
            <w:r>
              <w:rPr>
                <w:rFonts w:ascii="Times New Roman"/>
                <w:b w:val="false"/>
                <w:i w:val="false"/>
                <w:color w:val="000000"/>
                <w:vertAlign w:val="subscript"/>
              </w:rPr>
              <w:t>SO2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6310"/>
          <w:p>
            <w:pPr>
              <w:spacing w:after="20"/>
              <w:ind w:left="20"/>
              <w:jc w:val="both"/>
            </w:pPr>
            <w:r>
              <w:rPr>
                <w:rFonts w:ascii="Times New Roman"/>
                <w:b w:val="false"/>
                <w:i w:val="false"/>
                <w:color w:val="000000"/>
                <w:sz w:val="20"/>
              </w:rPr>
              <w:t>
8</w:t>
            </w:r>
          </w:p>
          <w:bookmarkEnd w:id="6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золы, М</w:t>
            </w:r>
            <w:r>
              <w:rPr>
                <w:rFonts w:ascii="Times New Roman"/>
                <w:b w:val="false"/>
                <w:i w:val="false"/>
                <w:color w:val="000000"/>
                <w:vertAlign w:val="subscript"/>
              </w:rPr>
              <w:t>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6311"/>
          <w:p>
            <w:pPr>
              <w:spacing w:after="20"/>
              <w:ind w:left="20"/>
              <w:jc w:val="both"/>
            </w:pPr>
            <w:r>
              <w:rPr>
                <w:rFonts w:ascii="Times New Roman"/>
                <w:b w:val="false"/>
                <w:i w:val="false"/>
                <w:color w:val="000000"/>
                <w:sz w:val="20"/>
              </w:rPr>
              <w:t>
9</w:t>
            </w:r>
          </w:p>
          <w:bookmarkEnd w:id="6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окислов азота (в пересчете на двуокись азота), M</w:t>
            </w:r>
            <w:r>
              <w:rPr>
                <w:rFonts w:ascii="Times New Roman"/>
                <w:b w:val="false"/>
                <w:i w:val="false"/>
                <w:color w:val="000000"/>
                <w:vertAlign w:val="subscript"/>
              </w:rPr>
              <w:t>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8" w:id="6312"/>
          <w:p>
            <w:pPr>
              <w:spacing w:after="20"/>
              <w:ind w:left="20"/>
              <w:jc w:val="both"/>
            </w:pPr>
            <w:r>
              <w:rPr>
                <w:rFonts w:ascii="Times New Roman"/>
                <w:b w:val="false"/>
                <w:i w:val="false"/>
                <w:color w:val="000000"/>
                <w:sz w:val="20"/>
              </w:rPr>
              <w:t>
10</w:t>
            </w:r>
          </w:p>
          <w:bookmarkEnd w:id="6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 в формуле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203200" cy="266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1" w:id="6313"/>
          <w:p>
            <w:pPr>
              <w:spacing w:after="20"/>
              <w:ind w:left="20"/>
              <w:jc w:val="both"/>
            </w:pPr>
            <w:r>
              <w:rPr>
                <w:rFonts w:ascii="Times New Roman"/>
                <w:b w:val="false"/>
                <w:i w:val="false"/>
                <w:color w:val="000000"/>
                <w:sz w:val="20"/>
              </w:rPr>
              <w:t>
11</w:t>
            </w:r>
          </w:p>
          <w:bookmarkEnd w:id="6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разовые предельно допустимые концентрации (ПДК):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двуокиси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окислов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5" w:id="6314"/>
          <w:p>
            <w:pPr>
              <w:spacing w:after="20"/>
              <w:ind w:left="20"/>
              <w:jc w:val="both"/>
            </w:pPr>
            <w:r>
              <w:rPr>
                <w:rFonts w:ascii="Times New Roman"/>
                <w:b w:val="false"/>
                <w:i w:val="false"/>
                <w:color w:val="000000"/>
                <w:sz w:val="20"/>
              </w:rPr>
              <w:t>
12</w:t>
            </w:r>
          </w:p>
          <w:bookmarkEnd w:id="6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газовоздушной смеси (по формуле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168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6315"/>
          <w:p>
            <w:pPr>
              <w:spacing w:after="20"/>
              <w:ind w:left="20"/>
              <w:jc w:val="both"/>
            </w:pPr>
            <w:r>
              <w:rPr>
                <w:rFonts w:ascii="Times New Roman"/>
                <w:b w:val="false"/>
                <w:i w:val="false"/>
                <w:color w:val="000000"/>
                <w:sz w:val="20"/>
              </w:rPr>
              <w:t>
13</w:t>
            </w:r>
          </w:p>
          <w:bookmarkEnd w:id="6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Перегрев газовоздушной смеси,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color w:val="000000"/>
                <w:sz w:val="20"/>
              </w:rPr>
              <w:t>Т</w:t>
            </w:r>
            <w:r>
              <w:rPr>
                <w:rFonts w:ascii="Times New Roman"/>
                <w:b w:val="false"/>
                <w:i w:val="false"/>
                <w:color w:val="000000"/>
                <w:sz w:val="20"/>
              </w:rPr>
              <w:t xml:space="preserve">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color w:val="000000"/>
                <w:sz w:val="20"/>
              </w:rPr>
              <w:t>Т = Т</w:t>
            </w:r>
            <w:r>
              <w:rPr>
                <w:rFonts w:ascii="Times New Roman"/>
                <w:b w:val="false"/>
                <w:i w:val="false"/>
                <w:color w:val="000000"/>
                <w:vertAlign w:val="subscript"/>
              </w:rPr>
              <w:t>г</w:t>
            </w:r>
            <w:r>
              <w:rPr>
                <w:rFonts w:ascii="Times New Roman"/>
                <w:b w:val="false"/>
                <w:i/>
                <w:color w:val="000000"/>
                <w:sz w:val="20"/>
              </w:rPr>
              <w:t xml:space="preserve"> - Т</w:t>
            </w:r>
            <w:r>
              <w:rPr>
                <w:rFonts w:ascii="Times New Roman"/>
                <w:b w:val="false"/>
                <w:i w:val="false"/>
                <w:color w:val="000000"/>
                <w:vertAlign w:val="subscript"/>
              </w:rPr>
              <w:t>в</w:t>
            </w:r>
            <w:r>
              <w:rPr>
                <w:rFonts w:ascii="Times New Roman"/>
                <w:b w:val="false"/>
                <w:i w:val="false"/>
                <w:color w:val="000000"/>
                <w:sz w:val="20"/>
              </w:rPr>
              <w:t xml:space="preserve"> = 125-25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9" w:id="6316"/>
          <w:p>
            <w:pPr>
              <w:spacing w:after="20"/>
              <w:ind w:left="20"/>
              <w:jc w:val="both"/>
            </w:pPr>
            <w:r>
              <w:rPr>
                <w:rFonts w:ascii="Times New Roman"/>
                <w:b w:val="false"/>
                <w:i w:val="false"/>
                <w:color w:val="000000"/>
                <w:sz w:val="20"/>
              </w:rPr>
              <w:t>
14</w:t>
            </w:r>
          </w:p>
          <w:bookmarkEnd w:id="6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f (по формуле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1" w:id="6317"/>
          <w:p>
            <w:pPr>
              <w:spacing w:after="20"/>
              <w:ind w:left="20"/>
              <w:jc w:val="both"/>
            </w:pPr>
            <w:r>
              <w:rPr>
                <w:rFonts w:ascii="Times New Roman"/>
                <w:b w:val="false"/>
                <w:i w:val="false"/>
                <w:color w:val="000000"/>
                <w:sz w:val="20"/>
              </w:rPr>
              <w:t>
15</w:t>
            </w:r>
          </w:p>
          <w:bookmarkEnd w:id="6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 </w:t>
            </w:r>
            <w:r>
              <w:rPr>
                <w:rFonts w:ascii="Times New Roman"/>
                <w:b w:val="false"/>
                <w:i/>
                <w:color w:val="000000"/>
                <w:sz w:val="20"/>
              </w:rPr>
              <w:t>v</w:t>
            </w:r>
            <w:r>
              <w:rPr>
                <w:rFonts w:ascii="Times New Roman"/>
                <w:b w:val="false"/>
                <w:i w:val="false"/>
                <w:color w:val="000000"/>
                <w:vertAlign w:val="subscript"/>
              </w:rPr>
              <w:t>м</w:t>
            </w:r>
            <w:r>
              <w:rPr>
                <w:rFonts w:ascii="Times New Roman"/>
                <w:b w:val="false"/>
                <w:i w:val="false"/>
                <w:color w:val="000000"/>
                <w:sz w:val="20"/>
              </w:rPr>
              <w:t xml:space="preserve"> (по формуле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587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3" w:id="6318"/>
          <w:p>
            <w:pPr>
              <w:spacing w:after="20"/>
              <w:ind w:left="20"/>
              <w:jc w:val="both"/>
            </w:pPr>
            <w:r>
              <w:rPr>
                <w:rFonts w:ascii="Times New Roman"/>
                <w:b w:val="false"/>
                <w:i w:val="false"/>
                <w:color w:val="000000"/>
                <w:sz w:val="20"/>
              </w:rPr>
              <w:t>
16</w:t>
            </w:r>
          </w:p>
          <w:bookmarkEnd w:id="6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1811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5" w:id="6319"/>
          <w:p>
            <w:pPr>
              <w:spacing w:after="20"/>
              <w:ind w:left="20"/>
              <w:jc w:val="both"/>
            </w:pPr>
            <w:r>
              <w:rPr>
                <w:rFonts w:ascii="Times New Roman"/>
                <w:b w:val="false"/>
                <w:i w:val="false"/>
                <w:color w:val="000000"/>
                <w:sz w:val="20"/>
              </w:rPr>
              <w:t>
17</w:t>
            </w:r>
          </w:p>
          <w:bookmarkEnd w:id="6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f</w:t>
            </w:r>
            <w:r>
              <w:rPr>
                <w:rFonts w:ascii="Times New Roman"/>
                <w:b w:val="false"/>
                <w:i w:val="false"/>
                <w:color w:val="000000"/>
                <w:vertAlign w:val="subscript"/>
              </w:rPr>
              <w:t>e</w:t>
            </w:r>
            <w:r>
              <w:rPr>
                <w:rFonts w:ascii="Times New Roman"/>
                <w:b w:val="false"/>
                <w:i w:val="false"/>
                <w:color w:val="000000"/>
                <w:sz w:val="20"/>
              </w:rPr>
              <w:t xml:space="preserve"> (по формуле(2.6)):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e</w:t>
            </w:r>
            <w:r>
              <w:rPr>
                <w:rFonts w:ascii="Times New Roman"/>
                <w:b w:val="false"/>
                <w:i w:val="false"/>
                <w:color w:val="000000"/>
                <w:sz w:val="20"/>
              </w:rPr>
              <w:t xml:space="preserve"> = 800(0,36)</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7" w:id="6320"/>
          <w:p>
            <w:pPr>
              <w:spacing w:after="20"/>
              <w:ind w:left="20"/>
              <w:jc w:val="both"/>
            </w:pPr>
            <w:r>
              <w:rPr>
                <w:rFonts w:ascii="Times New Roman"/>
                <w:b w:val="false"/>
                <w:i w:val="false"/>
                <w:color w:val="000000"/>
                <w:sz w:val="20"/>
              </w:rPr>
              <w:t>
18</w:t>
            </w:r>
          </w:p>
          <w:bookmarkEnd w:id="6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m (по формуле (2.7а) или рисунок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8" w:id="6321"/>
          <w:p>
            <w:pPr>
              <w:spacing w:after="20"/>
              <w:ind w:left="20"/>
              <w:jc w:val="both"/>
            </w:pPr>
            <w:r>
              <w:rPr>
                <w:rFonts w:ascii="Times New Roman"/>
                <w:b w:val="false"/>
                <w:i w:val="false"/>
                <w:color w:val="000000"/>
                <w:sz w:val="20"/>
              </w:rPr>
              <w:t>
19</w:t>
            </w:r>
          </w:p>
          <w:bookmarkEnd w:id="6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n (по формуле (2.8а) или рисунок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9" w:id="6322"/>
          <w:p>
            <w:pPr>
              <w:spacing w:after="20"/>
              <w:ind w:left="20"/>
              <w:jc w:val="both"/>
            </w:pPr>
            <w:r>
              <w:rPr>
                <w:rFonts w:ascii="Times New Roman"/>
                <w:b w:val="false"/>
                <w:i w:val="false"/>
                <w:color w:val="000000"/>
                <w:sz w:val="20"/>
              </w:rPr>
              <w:t>
20</w:t>
            </w:r>
          </w:p>
          <w:bookmarkEnd w:id="6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Опасная скорость ветра </w:t>
            </w:r>
            <w:r>
              <w:rPr>
                <w:rFonts w:ascii="Times New Roman"/>
                <w:b w:val="false"/>
                <w:i/>
                <w:color w:val="000000"/>
                <w:sz w:val="20"/>
              </w:rPr>
              <w:t>u</w:t>
            </w:r>
            <w:r>
              <w:rPr>
                <w:rFonts w:ascii="Times New Roman"/>
                <w:b w:val="false"/>
                <w:i w:val="false"/>
                <w:color w:val="000000"/>
                <w:vertAlign w:val="subscript"/>
              </w:rPr>
              <w:t>м</w:t>
            </w:r>
            <w:r>
              <w:rPr>
                <w:rFonts w:ascii="Times New Roman"/>
                <w:b w:val="false"/>
                <w:i w:val="false"/>
                <w:color w:val="000000"/>
                <w:sz w:val="20"/>
              </w:rPr>
              <w:t xml:space="preserve"> (по формуле (2.16в)):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8415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6323"/>
          <w:p>
            <w:pPr>
              <w:spacing w:after="20"/>
              <w:ind w:left="20"/>
              <w:jc w:val="both"/>
            </w:pPr>
            <w:r>
              <w:rPr>
                <w:rFonts w:ascii="Times New Roman"/>
                <w:b w:val="false"/>
                <w:i w:val="false"/>
                <w:color w:val="000000"/>
                <w:sz w:val="20"/>
              </w:rPr>
              <w:t>
21</w:t>
            </w:r>
          </w:p>
          <w:bookmarkEnd w:id="6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d (по формуле (2.14в)):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070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6324"/>
          <w:p>
            <w:pPr>
              <w:spacing w:after="20"/>
              <w:ind w:left="20"/>
              <w:jc w:val="both"/>
            </w:pPr>
            <w:r>
              <w:rPr>
                <w:rFonts w:ascii="Times New Roman"/>
                <w:b w:val="false"/>
                <w:i w:val="false"/>
                <w:color w:val="000000"/>
                <w:sz w:val="20"/>
              </w:rPr>
              <w:t>
Расчет концентрации двуокиси серы</w:t>
            </w:r>
          </w:p>
          <w:bookmarkEnd w:id="632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6325"/>
          <w:p>
            <w:pPr>
              <w:spacing w:after="20"/>
              <w:ind w:left="20"/>
              <w:jc w:val="both"/>
            </w:pPr>
            <w:r>
              <w:rPr>
                <w:rFonts w:ascii="Times New Roman"/>
                <w:b w:val="false"/>
                <w:i w:val="false"/>
                <w:color w:val="000000"/>
                <w:sz w:val="20"/>
              </w:rPr>
              <w:t>
22</w:t>
            </w:r>
          </w:p>
          <w:bookmarkEnd w:id="6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SO</w:t>
            </w:r>
            <w:r>
              <w:rPr>
                <w:rFonts w:ascii="Times New Roman"/>
                <w:b w:val="false"/>
                <w:i w:val="false"/>
                <w:color w:val="000000"/>
                <w:vertAlign w:val="subscript"/>
              </w:rPr>
              <w:t>2</w:t>
            </w:r>
            <w:r>
              <w:rPr>
                <w:rFonts w:ascii="Times New Roman"/>
                <w:b w:val="false"/>
                <w:i w:val="false"/>
                <w:color w:val="000000"/>
                <w:sz w:val="20"/>
              </w:rPr>
              <w:t xml:space="preserve"> (по формуле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6326"/>
          <w:p>
            <w:pPr>
              <w:spacing w:after="20"/>
              <w:ind w:left="20"/>
              <w:jc w:val="both"/>
            </w:pPr>
            <w:r>
              <w:rPr>
                <w:rFonts w:ascii="Times New Roman"/>
                <w:b w:val="false"/>
                <w:i w:val="false"/>
                <w:color w:val="000000"/>
                <w:sz w:val="20"/>
              </w:rPr>
              <w:t>
23</w:t>
            </w:r>
          </w:p>
          <w:bookmarkEnd w:id="6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w:t>
            </w:r>
          </w:p>
          <w:p>
            <w:pPr>
              <w:spacing w:after="20"/>
              <w:ind w:left="20"/>
              <w:jc w:val="both"/>
            </w:pPr>
            <w:r>
              <w:drawing>
                <wp:inline distT="0" distB="0" distL="0" distR="0">
                  <wp:extent cx="368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368300" cy="2921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(2.13)):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130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8" w:id="6327"/>
          <w:p>
            <w:pPr>
              <w:spacing w:after="20"/>
              <w:ind w:left="20"/>
              <w:jc w:val="both"/>
            </w:pPr>
            <w:r>
              <w:rPr>
                <w:rFonts w:ascii="Times New Roman"/>
                <w:b w:val="false"/>
                <w:i w:val="false"/>
                <w:color w:val="000000"/>
                <w:sz w:val="20"/>
              </w:rPr>
              <w:t>
24</w:t>
            </w:r>
          </w:p>
          <w:bookmarkEnd w:id="6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расстояния х (по формулам (2.23а), (2.23б) или по рисунку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х/х</w:t>
            </w:r>
            <w:r>
              <w:rPr>
                <w:rFonts w:ascii="Times New Roman"/>
                <w:b w:val="false"/>
                <w:i w:val="false"/>
                <w:color w:val="000000"/>
                <w:vertAlign w:val="subscript"/>
              </w:rPr>
              <w:t>м</w:t>
            </w:r>
            <w:r>
              <w:rPr>
                <w:rFonts w:ascii="Times New Roman"/>
                <w:b w:val="false"/>
                <w:i w:val="false"/>
                <w:color w:val="000000"/>
                <w:sz w:val="20"/>
              </w:rPr>
              <w:t xml:space="preserve"> = 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6328"/>
          <w:p>
            <w:pPr>
              <w:spacing w:after="20"/>
              <w:ind w:left="20"/>
              <w:jc w:val="both"/>
            </w:pPr>
            <w:r>
              <w:rPr>
                <w:rFonts w:ascii="Times New Roman"/>
                <w:b w:val="false"/>
                <w:i w:val="false"/>
                <w:color w:val="000000"/>
                <w:sz w:val="20"/>
              </w:rPr>
              <w:t>
25</w:t>
            </w:r>
          </w:p>
          <w:bookmarkEnd w:id="6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c</w:t>
            </w:r>
            <w:r>
              <w:rPr>
                <w:rFonts w:ascii="Times New Roman"/>
                <w:b w:val="false"/>
                <w:i w:val="false"/>
                <w:color w:val="000000"/>
                <w:vertAlign w:val="superscript"/>
              </w:rPr>
              <w:t>SO2</w:t>
            </w:r>
            <w:r>
              <w:rPr>
                <w:rFonts w:ascii="Times New Roman"/>
                <w:b w:val="false"/>
                <w:i w:val="false"/>
                <w:color w:val="000000"/>
                <w:sz w:val="20"/>
              </w:rPr>
              <w:t> на расстоянии х по формуле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с = 0,19 · 0,069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с = 0,19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с = 0,19 · 0,633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с = 0,19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с = 0,19 · 0,664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 = 0,19 · 0,154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6329"/>
          <w:p>
            <w:pPr>
              <w:spacing w:after="20"/>
              <w:ind w:left="20"/>
              <w:jc w:val="both"/>
            </w:pPr>
            <w:r>
              <w:rPr>
                <w:rFonts w:ascii="Times New Roman"/>
                <w:b w:val="false"/>
                <w:i w:val="false"/>
                <w:color w:val="000000"/>
                <w:sz w:val="20"/>
              </w:rPr>
              <w:t>
Расчет концентрации окислов азота</w:t>
            </w:r>
          </w:p>
          <w:bookmarkEnd w:id="632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c</w:t>
            </w:r>
            <w:r>
              <w:rPr>
                <w:rFonts w:ascii="Times New Roman"/>
                <w:b w:val="false"/>
                <w:i w:val="false"/>
                <w:color w:val="000000"/>
                <w:vertAlign w:val="superscript"/>
              </w:rPr>
              <w:t>NO2</w:t>
            </w:r>
            <w:r>
              <w:rPr>
                <w:rFonts w:ascii="Times New Roman"/>
                <w:b w:val="false"/>
                <w:i w:val="false"/>
                <w:color w:val="000000"/>
                <w:sz w:val="20"/>
              </w:rPr>
              <w:t xml:space="preserve"> производится аналогично расчету c</w:t>
            </w:r>
            <w:r>
              <w:rPr>
                <w:rFonts w:ascii="Times New Roman"/>
                <w:b w:val="false"/>
                <w:i w:val="false"/>
                <w:color w:val="000000"/>
                <w:vertAlign w:val="superscript"/>
              </w:rPr>
              <w:t>SO2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4" w:id="6330"/>
          <w:p>
            <w:pPr>
              <w:spacing w:after="20"/>
              <w:ind w:left="20"/>
              <w:jc w:val="both"/>
            </w:pPr>
            <w:r>
              <w:rPr>
                <w:rFonts w:ascii="Times New Roman"/>
                <w:b w:val="false"/>
                <w:i w:val="false"/>
                <w:color w:val="000000"/>
                <w:sz w:val="20"/>
              </w:rPr>
              <w:t>
26</w:t>
            </w:r>
          </w:p>
          <w:bookmarkEnd w:id="6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c</w:t>
            </w:r>
            <w:r>
              <w:rPr>
                <w:rFonts w:ascii="Times New Roman"/>
                <w:b w:val="false"/>
                <w:i w:val="false"/>
                <w:color w:val="000000"/>
                <w:vertAlign w:val="superscript"/>
              </w:rPr>
              <w:t>NO2</w:t>
            </w:r>
            <w:r>
              <w:rPr>
                <w:rFonts w:ascii="Times New Roman"/>
                <w:b w:val="false"/>
                <w:i w:val="false"/>
                <w:color w:val="000000"/>
                <w:sz w:val="20"/>
              </w:rPr>
              <w:t xml:space="preserve"> и c</w:t>
            </w:r>
            <w:r>
              <w:rPr>
                <w:rFonts w:ascii="Times New Roman"/>
                <w:b w:val="false"/>
                <w:i w:val="false"/>
                <w:color w:val="000000"/>
                <w:vertAlign w:val="superscript"/>
              </w:rPr>
              <w:t>SO2</w:t>
            </w:r>
            <w:r>
              <w:rPr>
                <w:rFonts w:ascii="Times New Roman"/>
                <w:b w:val="false"/>
                <w:i w:val="false"/>
                <w:color w:val="000000"/>
                <w:sz w:val="20"/>
              </w:rPr>
              <w:t xml:space="preserve"> связаны соотношением: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2336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6" w:id="6331"/>
          <w:p>
            <w:pPr>
              <w:spacing w:after="20"/>
              <w:ind w:left="20"/>
              <w:jc w:val="both"/>
            </w:pPr>
            <w:r>
              <w:rPr>
                <w:rFonts w:ascii="Times New Roman"/>
                <w:b w:val="false"/>
                <w:i w:val="false"/>
                <w:color w:val="000000"/>
                <w:sz w:val="20"/>
              </w:rPr>
              <w:t>
Расчет концентрации золы</w:t>
            </w:r>
          </w:p>
          <w:bookmarkEnd w:id="633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6332"/>
          <w:p>
            <w:pPr>
              <w:spacing w:after="20"/>
              <w:ind w:left="20"/>
              <w:jc w:val="both"/>
            </w:pPr>
            <w:r>
              <w:rPr>
                <w:rFonts w:ascii="Times New Roman"/>
                <w:b w:val="false"/>
                <w:i w:val="false"/>
                <w:color w:val="000000"/>
                <w:sz w:val="20"/>
              </w:rPr>
              <w:t>
27</w:t>
            </w:r>
          </w:p>
          <w:bookmarkEnd w:id="6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Золоочистка отсутствует. Коэффициент F (согласно пункту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золы по формуле (2.1.) или по соотношению: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24765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6333"/>
          <w:p>
            <w:pPr>
              <w:spacing w:after="20"/>
              <w:ind w:left="20"/>
              <w:jc w:val="both"/>
            </w:pPr>
            <w:r>
              <w:rPr>
                <w:rFonts w:ascii="Times New Roman"/>
                <w:b w:val="false"/>
                <w:i w:val="false"/>
                <w:color w:val="000000"/>
                <w:sz w:val="20"/>
              </w:rPr>
              <w:t>
28</w:t>
            </w:r>
          </w:p>
          <w:bookmarkEnd w:id="6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x</w:t>
            </w:r>
            <w:r>
              <w:rPr>
                <w:rFonts w:ascii="Times New Roman"/>
                <w:b w:val="false"/>
                <w:i w:val="false"/>
                <w:color w:val="000000"/>
                <w:vertAlign w:val="superscript"/>
              </w:rPr>
              <w:t>3</w:t>
            </w:r>
            <w:r>
              <w:rPr>
                <w:rFonts w:ascii="Times New Roman"/>
                <w:b w:val="false"/>
                <w:i w:val="false"/>
                <w:color w:val="000000"/>
                <w:vertAlign w:val="subscript"/>
              </w:rPr>
              <w:t>м</w:t>
            </w:r>
            <w:r>
              <w:rPr>
                <w:rFonts w:ascii="Times New Roman"/>
                <w:b w:val="false"/>
                <w:i w:val="false"/>
                <w:color w:val="000000"/>
                <w:sz w:val="20"/>
              </w:rPr>
              <w:t xml:space="preserve"> по формуле (2.13) или по соотношению: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2235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6334"/>
          <w:p>
            <w:pPr>
              <w:spacing w:after="20"/>
              <w:ind w:left="20"/>
              <w:jc w:val="both"/>
            </w:pPr>
            <w:r>
              <w:rPr>
                <w:rFonts w:ascii="Times New Roman"/>
                <w:b w:val="false"/>
                <w:i w:val="false"/>
                <w:color w:val="000000"/>
                <w:sz w:val="20"/>
              </w:rPr>
              <w:t>
29</w:t>
            </w:r>
          </w:p>
          <w:bookmarkEnd w:id="6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расстояний х (по формулам (2.23а) - (2.23г) или рисунки 2.7 и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х/х</w:t>
            </w:r>
            <w:r>
              <w:rPr>
                <w:rFonts w:ascii="Times New Roman"/>
                <w:b w:val="false"/>
                <w:i w:val="false"/>
                <w:color w:val="000000"/>
                <w:vertAlign w:val="subscript"/>
              </w:rPr>
              <w:t>м</w:t>
            </w:r>
            <w:r>
              <w:rPr>
                <w:rFonts w:ascii="Times New Roman"/>
                <w:b w:val="false"/>
                <w:i w:val="false"/>
                <w:color w:val="000000"/>
                <w:sz w:val="20"/>
              </w:rPr>
              <w:t xml:space="preserve"> =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6335"/>
          <w:p>
            <w:pPr>
              <w:spacing w:after="20"/>
              <w:ind w:left="20"/>
              <w:jc w:val="both"/>
            </w:pPr>
            <w:r>
              <w:rPr>
                <w:rFonts w:ascii="Times New Roman"/>
                <w:b w:val="false"/>
                <w:i w:val="false"/>
                <w:color w:val="000000"/>
                <w:sz w:val="20"/>
              </w:rPr>
              <w:t>
30</w:t>
            </w:r>
          </w:p>
          <w:bookmarkEnd w:id="6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золы с</w:t>
            </w:r>
            <w:r>
              <w:rPr>
                <w:rFonts w:ascii="Times New Roman"/>
                <w:b w:val="false"/>
                <w:i w:val="false"/>
                <w:color w:val="000000"/>
                <w:vertAlign w:val="superscript"/>
              </w:rPr>
              <w:t>з</w:t>
            </w:r>
            <w:r>
              <w:rPr>
                <w:rFonts w:ascii="Times New Roman"/>
                <w:b w:val="false"/>
                <w:i w:val="false"/>
                <w:color w:val="000000"/>
                <w:sz w:val="20"/>
              </w:rPr>
              <w:t xml:space="preserve"> на расстоянии х (по формуле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с = 0,12 ·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с = 0,12 · 0,632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с = 0,12 · 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с = 0,12 ·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с = 0,12 · 0,296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 = 0,12 · 0,028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bl>
    <w:p>
      <w:pPr>
        <w:spacing w:after="0"/>
        <w:ind w:left="0"/>
        <w:jc w:val="left"/>
      </w:pPr>
      <w:r>
        <w:br/>
      </w:r>
      <w:r>
        <w:rPr>
          <w:rFonts w:ascii="Times New Roman"/>
          <w:b w:val="false"/>
          <w:i w:val="false"/>
          <w:color w:val="000000"/>
          <w:sz w:val="28"/>
        </w:rPr>
        <w:t>
</w:t>
      </w:r>
    </w:p>
    <w:bookmarkStart w:name="z8266" w:id="6336"/>
    <w:p>
      <w:pPr>
        <w:spacing w:after="0"/>
        <w:ind w:left="0"/>
        <w:jc w:val="both"/>
      </w:pPr>
      <w:r>
        <w:rPr>
          <w:rFonts w:ascii="Times New Roman"/>
          <w:b w:val="false"/>
          <w:i w:val="false"/>
          <w:color w:val="000000"/>
          <w:sz w:val="28"/>
        </w:rPr>
        <w:t>
      Пример 2. Промышленная котельная с теми же параметрами выброса и при тех же условиях, что в примере 1. Котельная расположена на промплощадке, ее труба размещается непосредственно вблизи здания у середины его длинной стороны.</w:t>
      </w:r>
    </w:p>
    <w:bookmarkEnd w:id="6336"/>
    <w:bookmarkStart w:name="z8267" w:id="6337"/>
    <w:p>
      <w:pPr>
        <w:spacing w:after="0"/>
        <w:ind w:left="0"/>
        <w:jc w:val="both"/>
      </w:pPr>
      <w:r>
        <w:rPr>
          <w:rFonts w:ascii="Times New Roman"/>
          <w:b w:val="false"/>
          <w:i w:val="false"/>
          <w:color w:val="000000"/>
          <w:sz w:val="28"/>
        </w:rPr>
        <w:t xml:space="preserve">
      Согласно расчетам в примере 1 для двуокиси серы: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val="false"/>
          <w:color w:val="000000"/>
          <w:vertAlign w:val="superscript"/>
        </w:rPr>
        <w:t>SO2</w:t>
      </w:r>
      <w:r>
        <w:rPr>
          <w:rFonts w:ascii="Times New Roman"/>
          <w:b w:val="false"/>
          <w:i w:val="false"/>
          <w:color w:val="000000"/>
          <w:sz w:val="28"/>
        </w:rPr>
        <w:t xml:space="preserve"> = 0,19 мг/м</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val="false"/>
          <w:color w:val="000000"/>
          <w:vertAlign w:val="superscript"/>
        </w:rPr>
        <w:t>SO2</w:t>
      </w:r>
      <w:r>
        <w:rPr>
          <w:rFonts w:ascii="Times New Roman"/>
          <w:b w:val="false"/>
          <w:i w:val="false"/>
          <w:color w:val="000000"/>
          <w:sz w:val="28"/>
        </w:rPr>
        <w:t xml:space="preserve"> = 430 м, u</w:t>
      </w:r>
      <w:r>
        <w:rPr>
          <w:rFonts w:ascii="Times New Roman"/>
          <w:b w:val="false"/>
          <w:i w:val="false"/>
          <w:color w:val="000000"/>
          <w:vertAlign w:val="subscript"/>
        </w:rPr>
        <w:t>м</w:t>
      </w:r>
      <w:r>
        <w:rPr>
          <w:rFonts w:ascii="Times New Roman"/>
          <w:b w:val="false"/>
          <w:i w:val="false"/>
          <w:color w:val="000000"/>
          <w:sz w:val="28"/>
        </w:rPr>
        <w:t xml:space="preserve"> = 2,2 м/с; для золы </w:t>
      </w:r>
      <w:r>
        <w:rPr>
          <w:rFonts w:ascii="Times New Roman"/>
          <w:b w:val="false"/>
          <w:i/>
          <w:color w:val="000000"/>
          <w:sz w:val="28"/>
        </w:rPr>
        <w:t>c</w:t>
      </w:r>
      <w:r>
        <w:rPr>
          <w:rFonts w:ascii="Times New Roman"/>
          <w:b w:val="false"/>
          <w:i w:val="false"/>
          <w:color w:val="000000"/>
          <w:vertAlign w:val="subscript"/>
        </w:rPr>
        <w:t>м</w:t>
      </w:r>
      <w:r>
        <w:rPr>
          <w:rFonts w:ascii="Times New Roman"/>
          <w:b w:val="false"/>
          <w:i w:val="false"/>
          <w:color w:val="000000"/>
          <w:vertAlign w:val="superscript"/>
        </w:rPr>
        <w:t>3</w:t>
      </w:r>
      <w:r>
        <w:rPr>
          <w:rFonts w:ascii="Times New Roman"/>
          <w:b w:val="false"/>
          <w:i w:val="false"/>
          <w:color w:val="000000"/>
          <w:sz w:val="28"/>
        </w:rPr>
        <w:t xml:space="preserve"> = 0,12 мг/м</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м</w:t>
      </w:r>
      <w:r>
        <w:rPr>
          <w:rFonts w:ascii="Times New Roman"/>
          <w:b w:val="false"/>
          <w:i w:val="false"/>
          <w:color w:val="000000"/>
          <w:vertAlign w:val="superscript"/>
        </w:rPr>
        <w:t>3</w:t>
      </w:r>
      <w:r>
        <w:rPr>
          <w:rFonts w:ascii="Times New Roman"/>
          <w:b w:val="false"/>
          <w:i w:val="false"/>
          <w:color w:val="000000"/>
          <w:sz w:val="28"/>
        </w:rPr>
        <w:t xml:space="preserve"> = 215 м, u</w:t>
      </w:r>
      <w:r>
        <w:rPr>
          <w:rFonts w:ascii="Times New Roman"/>
          <w:b w:val="false"/>
          <w:i w:val="false"/>
          <w:color w:val="000000"/>
          <w:vertAlign w:val="subscript"/>
        </w:rPr>
        <w:t>м</w:t>
      </w:r>
      <w:r>
        <w:rPr>
          <w:rFonts w:ascii="Times New Roman"/>
          <w:b w:val="false"/>
          <w:i w:val="false"/>
          <w:color w:val="000000"/>
          <w:sz w:val="28"/>
        </w:rPr>
        <w:t xml:space="preserve"> = 2,2 м/с.</w:t>
      </w:r>
    </w:p>
    <w:bookmarkEnd w:id="6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6338"/>
          <w:p>
            <w:pPr>
              <w:spacing w:after="20"/>
              <w:ind w:left="20"/>
              <w:jc w:val="both"/>
            </w:pPr>
            <w:r>
              <w:rPr>
                <w:rFonts w:ascii="Times New Roman"/>
                <w:b w:val="false"/>
                <w:i w:val="false"/>
                <w:color w:val="000000"/>
                <w:sz w:val="20"/>
              </w:rPr>
              <w:t>
№ п/п</w:t>
            </w:r>
          </w:p>
          <w:bookmarkEnd w:id="63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обозначения, расчет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6339"/>
          <w:p>
            <w:pPr>
              <w:spacing w:after="20"/>
              <w:ind w:left="20"/>
              <w:jc w:val="both"/>
            </w:pPr>
            <w:r>
              <w:rPr>
                <w:rFonts w:ascii="Times New Roman"/>
                <w:b w:val="false"/>
                <w:i w:val="false"/>
                <w:color w:val="000000"/>
                <w:sz w:val="20"/>
              </w:rPr>
              <w:t>
1</w:t>
            </w:r>
          </w:p>
          <w:bookmarkEnd w:id="6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здания </w:t>
            </w:r>
            <w:r>
              <w:rPr>
                <w:rFonts w:ascii="Times New Roman"/>
                <w:b w:val="false"/>
                <w:i/>
                <w:color w:val="000000"/>
                <w:sz w:val="20"/>
              </w:rPr>
              <w:t>Н</w:t>
            </w:r>
            <w:r>
              <w:rPr>
                <w:rFonts w:ascii="Times New Roman"/>
                <w:b w:val="false"/>
                <w:i w:val="false"/>
                <w:color w:val="000000"/>
                <w:vertAlign w:val="subscript"/>
              </w:rPr>
              <w:t>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6340"/>
          <w:p>
            <w:pPr>
              <w:spacing w:after="20"/>
              <w:ind w:left="20"/>
              <w:jc w:val="both"/>
            </w:pPr>
            <w:r>
              <w:rPr>
                <w:rFonts w:ascii="Times New Roman"/>
                <w:b w:val="false"/>
                <w:i w:val="false"/>
                <w:color w:val="000000"/>
                <w:sz w:val="20"/>
              </w:rPr>
              <w:t>
2</w:t>
            </w:r>
          </w:p>
          <w:bookmarkEnd w:id="6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здания L'III (по </w:t>
            </w:r>
            <w:r>
              <w:rPr>
                <w:rFonts w:ascii="Times New Roman"/>
                <w:b w:val="false"/>
                <w:i w:val="false"/>
                <w:color w:val="000000"/>
                <w:sz w:val="20"/>
              </w:rPr>
              <w:t>пункту 4</w:t>
            </w:r>
            <w:r>
              <w:rPr>
                <w:rFonts w:ascii="Times New Roman"/>
                <w:b w:val="false"/>
                <w:i w:val="false"/>
                <w:color w:val="000000"/>
                <w:sz w:val="20"/>
              </w:rPr>
              <w:t xml:space="preserve">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6341"/>
          <w:p>
            <w:pPr>
              <w:spacing w:after="20"/>
              <w:ind w:left="20"/>
              <w:jc w:val="both"/>
            </w:pPr>
            <w:r>
              <w:rPr>
                <w:rFonts w:ascii="Times New Roman"/>
                <w:b w:val="false"/>
                <w:i w:val="false"/>
                <w:color w:val="000000"/>
                <w:sz w:val="20"/>
              </w:rPr>
              <w:t>
3</w:t>
            </w:r>
          </w:p>
          <w:bookmarkEnd w:id="6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здания </w:t>
            </w:r>
            <w:r>
              <w:rPr>
                <w:rFonts w:ascii="Times New Roman"/>
                <w:b w:val="false"/>
                <w:i/>
                <w:color w:val="000000"/>
                <w:sz w:val="20"/>
              </w:rPr>
              <w:t>L'</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 (по </w:t>
            </w:r>
            <w:r>
              <w:rPr>
                <w:rFonts w:ascii="Times New Roman"/>
                <w:b w:val="false"/>
                <w:i w:val="false"/>
                <w:color w:val="000000"/>
                <w:sz w:val="20"/>
              </w:rPr>
              <w:t>пункту 4</w:t>
            </w:r>
            <w:r>
              <w:rPr>
                <w:rFonts w:ascii="Times New Roman"/>
                <w:b w:val="false"/>
                <w:i w:val="false"/>
                <w:color w:val="000000"/>
                <w:sz w:val="20"/>
              </w:rPr>
              <w:t xml:space="preserve">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6342"/>
          <w:p>
            <w:pPr>
              <w:spacing w:after="20"/>
              <w:ind w:left="20"/>
              <w:jc w:val="both"/>
            </w:pPr>
            <w:r>
              <w:rPr>
                <w:rFonts w:ascii="Times New Roman"/>
                <w:b w:val="false"/>
                <w:i w:val="false"/>
                <w:color w:val="000000"/>
                <w:sz w:val="20"/>
              </w:rPr>
              <w:t>
4</w:t>
            </w:r>
          </w:p>
          <w:bookmarkEnd w:id="6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Опасное направление ветра - перпендикулярно длинной стороне здания, от здания к источнику (по </w:t>
            </w:r>
            <w:r>
              <w:rPr>
                <w:rFonts w:ascii="Times New Roman"/>
                <w:b w:val="false"/>
                <w:i w:val="false"/>
                <w:color w:val="000000"/>
                <w:sz w:val="20"/>
              </w:rPr>
              <w:t>пункту 9</w:t>
            </w:r>
            <w:r>
              <w:rPr>
                <w:rFonts w:ascii="Times New Roman"/>
                <w:b w:val="false"/>
                <w:i w:val="false"/>
                <w:color w:val="000000"/>
                <w:sz w:val="20"/>
              </w:rPr>
              <w:t xml:space="preserve">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6343"/>
          <w:p>
            <w:pPr>
              <w:spacing w:after="20"/>
              <w:ind w:left="20"/>
              <w:jc w:val="both"/>
            </w:pPr>
            <w:r>
              <w:rPr>
                <w:rFonts w:ascii="Times New Roman"/>
                <w:b w:val="false"/>
                <w:i w:val="false"/>
                <w:color w:val="000000"/>
                <w:sz w:val="20"/>
              </w:rPr>
              <w:t>
5</w:t>
            </w:r>
          </w:p>
          <w:bookmarkEnd w:id="6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опасном направлении ветра: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здания вдоль направления ветра </w:t>
            </w:r>
            <w:r>
              <w:rPr>
                <w:rFonts w:ascii="Times New Roman"/>
                <w:b w:val="false"/>
                <w:i/>
                <w:color w:val="000000"/>
                <w:sz w:val="20"/>
              </w:rPr>
              <w:t>L</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39700" cy="152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 </w:t>
            </w:r>
            <w:r>
              <w:rPr>
                <w:rFonts w:ascii="Times New Roman"/>
                <w:b w:val="false"/>
                <w:i w:val="false"/>
                <w:color w:val="000000"/>
                <w:sz w:val="20"/>
              </w:rPr>
              <w:t>пункту 5</w:t>
            </w:r>
            <w:r>
              <w:rPr>
                <w:rFonts w:ascii="Times New Roman"/>
                <w:b w:val="false"/>
                <w:i w:val="false"/>
                <w:color w:val="000000"/>
                <w:sz w:val="20"/>
              </w:rPr>
              <w:t xml:space="preserve">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здания поперек направления ветра </w:t>
            </w:r>
            <w:r>
              <w:rPr>
                <w:rFonts w:ascii="Times New Roman"/>
                <w:b w:val="false"/>
                <w:i/>
                <w:color w:val="000000"/>
                <w:sz w:val="20"/>
              </w:rPr>
              <w:t>L</w:t>
            </w:r>
            <w:r>
              <w:rPr>
                <w:rFonts w:ascii="Times New Roman"/>
                <w:b w:val="false"/>
                <w:i w:val="false"/>
                <w:color w:val="000000"/>
                <w:vertAlign w:val="subscript"/>
              </w:rPr>
              <w:t>III</w:t>
            </w:r>
            <w:r>
              <w:rPr>
                <w:rFonts w:ascii="Times New Roman"/>
                <w:b w:val="false"/>
                <w:i w:val="false"/>
                <w:color w:val="000000"/>
                <w:sz w:val="20"/>
              </w:rPr>
              <w:t xml:space="preserve"> (по </w:t>
            </w:r>
            <w:r>
              <w:rPr>
                <w:rFonts w:ascii="Times New Roman"/>
                <w:b w:val="false"/>
                <w:i w:val="false"/>
                <w:color w:val="000000"/>
                <w:sz w:val="20"/>
              </w:rPr>
              <w:t>пункту 5</w:t>
            </w:r>
            <w:r>
              <w:rPr>
                <w:rFonts w:ascii="Times New Roman"/>
                <w:b w:val="false"/>
                <w:i w:val="false"/>
                <w:color w:val="000000"/>
                <w:sz w:val="20"/>
              </w:rPr>
              <w:t xml:space="preserve">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6" w:id="6344"/>
          <w:p>
            <w:pPr>
              <w:spacing w:after="20"/>
              <w:ind w:left="20"/>
              <w:jc w:val="both"/>
            </w:pPr>
            <w:r>
              <w:rPr>
                <w:rFonts w:ascii="Times New Roman"/>
                <w:b w:val="false"/>
                <w:i w:val="false"/>
                <w:color w:val="000000"/>
                <w:sz w:val="20"/>
              </w:rPr>
              <w:t>
6</w:t>
            </w:r>
          </w:p>
          <w:bookmarkEnd w:id="6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 = H</w:t>
            </w:r>
            <w:r>
              <w:rPr>
                <w:rFonts w:ascii="Times New Roman"/>
                <w:b w:val="false"/>
                <w:i w:val="false"/>
                <w:color w:val="000000"/>
                <w:vertAlign w:val="subscript"/>
              </w:rPr>
              <w:t>з</w:t>
            </w:r>
            <w:r>
              <w:rPr>
                <w:rFonts w:ascii="Times New Roman"/>
                <w:b w:val="false"/>
                <w:i w:val="false"/>
                <w:color w:val="000000"/>
                <w:sz w:val="20"/>
              </w:rPr>
              <w:t xml:space="preserve"> (по формуле (3)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7" w:id="6345"/>
          <w:p>
            <w:pPr>
              <w:spacing w:after="20"/>
              <w:ind w:left="20"/>
              <w:jc w:val="both"/>
            </w:pPr>
            <w:r>
              <w:rPr>
                <w:rFonts w:ascii="Times New Roman"/>
                <w:b w:val="false"/>
                <w:i w:val="false"/>
                <w:color w:val="000000"/>
                <w:sz w:val="20"/>
              </w:rPr>
              <w:t>
7</w:t>
            </w:r>
          </w:p>
          <w:bookmarkEnd w:id="6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подветренной тени (по формуле (2)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6346"/>
          <w:p>
            <w:pPr>
              <w:spacing w:after="20"/>
              <w:ind w:left="20"/>
              <w:jc w:val="both"/>
            </w:pPr>
            <w:r>
              <w:rPr>
                <w:rFonts w:ascii="Times New Roman"/>
                <w:b w:val="false"/>
                <w:i w:val="false"/>
                <w:color w:val="000000"/>
                <w:sz w:val="20"/>
              </w:rPr>
              <w:t>
8</w:t>
            </w:r>
          </w:p>
          <w:bookmarkEnd w:id="6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ветровой тени в точке размещения источника Н</w:t>
            </w:r>
            <w:r>
              <w:rPr>
                <w:rFonts w:ascii="Times New Roman"/>
                <w:b w:val="false"/>
                <w:i w:val="false"/>
                <w:color w:val="000000"/>
                <w:vertAlign w:val="subscript"/>
              </w:rPr>
              <w:t>в</w:t>
            </w:r>
            <w:r>
              <w:rPr>
                <w:rFonts w:ascii="Times New Roman"/>
                <w:b w:val="false"/>
                <w:i w:val="false"/>
                <w:color w:val="000000"/>
                <w:sz w:val="20"/>
              </w:rPr>
              <w:t xml:space="preserve"> = Н</w:t>
            </w:r>
            <w:r>
              <w:rPr>
                <w:rFonts w:ascii="Times New Roman"/>
                <w:b w:val="false"/>
                <w:i w:val="false"/>
                <w:color w:val="000000"/>
                <w:vertAlign w:val="subscript"/>
              </w:rPr>
              <w:t>з</w:t>
            </w:r>
            <w:r>
              <w:rPr>
                <w:rFonts w:ascii="Times New Roman"/>
                <w:b w:val="false"/>
                <w:i w:val="false"/>
                <w:color w:val="000000"/>
                <w:sz w:val="20"/>
              </w:rPr>
              <w:t xml:space="preserve"> (по формуле (2)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6347"/>
          <w:p>
            <w:pPr>
              <w:spacing w:after="20"/>
              <w:ind w:left="20"/>
              <w:jc w:val="both"/>
            </w:pPr>
            <w:r>
              <w:rPr>
                <w:rFonts w:ascii="Times New Roman"/>
                <w:b w:val="false"/>
                <w:i w:val="false"/>
                <w:color w:val="000000"/>
                <w:sz w:val="20"/>
              </w:rPr>
              <w:t>
9</w:t>
            </w:r>
          </w:p>
          <w:bookmarkEnd w:id="6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w:t>
            </w:r>
          </w:p>
          <w:p>
            <w:pPr>
              <w:spacing w:after="20"/>
              <w:ind w:left="20"/>
              <w:jc w:val="both"/>
            </w:pPr>
            <w:r>
              <w:drawing>
                <wp:inline distT="0" distB="0" distL="0" distR="0">
                  <wp:extent cx="723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723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6348"/>
          <w:p>
            <w:pPr>
              <w:spacing w:after="20"/>
              <w:ind w:left="20"/>
              <w:jc w:val="both"/>
            </w:pPr>
            <w:r>
              <w:rPr>
                <w:rFonts w:ascii="Times New Roman"/>
                <w:b w:val="false"/>
                <w:i w:val="false"/>
                <w:color w:val="000000"/>
                <w:sz w:val="20"/>
              </w:rPr>
              <w:t>
10</w:t>
            </w:r>
          </w:p>
          <w:bookmarkEnd w:id="6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Опасная скорость ветра при наличии здания </w:t>
            </w:r>
          </w:p>
          <w:p>
            <w:pPr>
              <w:spacing w:after="20"/>
              <w:ind w:left="2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520700" cy="254000"/>
                          </a:xfrm>
                          <a:prstGeom prst="rect">
                            <a:avLst/>
                          </a:prstGeom>
                        </pic:spPr>
                      </pic:pic>
                    </a:graphicData>
                  </a:graphic>
                </wp:inline>
              </w:drawing>
            </w:r>
          </w:p>
          <w:p>
            <w:pPr>
              <w:spacing w:after="0"/>
              <w:ind w:left="0"/>
              <w:jc w:val="both"/>
            </w:pPr>
            <w:r>
              <w:rPr>
                <w:rFonts w:ascii="Times New Roman"/>
                <w:b w:val="false"/>
                <w:i w:val="false"/>
                <w:color w:val="000000"/>
                <w:sz w:val="20"/>
              </w:rPr>
              <w:t>(по </w:t>
            </w:r>
            <w:r>
              <w:rPr>
                <w:rFonts w:ascii="Times New Roman"/>
                <w:b w:val="false"/>
                <w:i w:val="false"/>
                <w:color w:val="000000"/>
                <w:sz w:val="20"/>
              </w:rPr>
              <w:t>пункту 9</w:t>
            </w:r>
            <w:r>
              <w:rPr>
                <w:rFonts w:ascii="Times New Roman"/>
                <w:b w:val="false"/>
                <w:i w:val="false"/>
                <w:color w:val="000000"/>
                <w:sz w:val="20"/>
              </w:rPr>
              <w:t xml:space="preserve">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6349"/>
          <w:p>
            <w:pPr>
              <w:spacing w:after="20"/>
              <w:ind w:left="20"/>
              <w:jc w:val="both"/>
            </w:pPr>
            <w:r>
              <w:rPr>
                <w:rFonts w:ascii="Times New Roman"/>
                <w:b w:val="false"/>
                <w:i w:val="false"/>
                <w:color w:val="000000"/>
                <w:sz w:val="20"/>
              </w:rPr>
              <w:t>
11</w:t>
            </w:r>
          </w:p>
          <w:bookmarkEnd w:id="6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r</w:t>
            </w:r>
            <w:r>
              <w:rPr>
                <w:rFonts w:ascii="Times New Roman"/>
                <w:b w:val="false"/>
                <w:i w:val="false"/>
                <w:color w:val="000000"/>
                <w:vertAlign w:val="subscript"/>
              </w:rPr>
              <w:t>з</w:t>
            </w:r>
            <w:r>
              <w:rPr>
                <w:rFonts w:ascii="Times New Roman"/>
                <w:b w:val="false"/>
                <w:i w:val="false"/>
                <w:color w:val="000000"/>
                <w:sz w:val="20"/>
              </w:rPr>
              <w:t xml:space="preserve"> = 1 (по </w:t>
            </w:r>
            <w:r>
              <w:rPr>
                <w:rFonts w:ascii="Times New Roman"/>
                <w:b w:val="false"/>
                <w:i w:val="false"/>
                <w:color w:val="000000"/>
                <w:sz w:val="20"/>
              </w:rPr>
              <w:t>пункту 9</w:t>
            </w:r>
            <w:r>
              <w:rPr>
                <w:rFonts w:ascii="Times New Roman"/>
                <w:b w:val="false"/>
                <w:i w:val="false"/>
                <w:color w:val="000000"/>
                <w:sz w:val="20"/>
              </w:rPr>
              <w:t xml:space="preserve">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6350"/>
          <w:p>
            <w:pPr>
              <w:spacing w:after="20"/>
              <w:ind w:left="20"/>
              <w:jc w:val="both"/>
            </w:pPr>
            <w:r>
              <w:rPr>
                <w:rFonts w:ascii="Times New Roman"/>
                <w:b w:val="false"/>
                <w:i w:val="false"/>
                <w:color w:val="000000"/>
                <w:sz w:val="20"/>
              </w:rPr>
              <w:t>
12</w:t>
            </w:r>
          </w:p>
          <w:bookmarkEnd w:id="6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p</w:t>
            </w:r>
            <w:r>
              <w:rPr>
                <w:rFonts w:ascii="Times New Roman"/>
                <w:b w:val="false"/>
                <w:i w:val="false"/>
                <w:color w:val="000000"/>
                <w:vertAlign w:val="subscript"/>
              </w:rPr>
              <w:t>з</w:t>
            </w:r>
            <w:r>
              <w:rPr>
                <w:rFonts w:ascii="Times New Roman"/>
                <w:b w:val="false"/>
                <w:i w:val="false"/>
                <w:color w:val="000000"/>
                <w:sz w:val="20"/>
              </w:rPr>
              <w:t xml:space="preserve"> = 1 (по </w:t>
            </w:r>
            <w:r>
              <w:rPr>
                <w:rFonts w:ascii="Times New Roman"/>
                <w:b w:val="false"/>
                <w:i w:val="false"/>
                <w:color w:val="000000"/>
                <w:sz w:val="20"/>
              </w:rPr>
              <w:t>пункту 9</w:t>
            </w:r>
            <w:r>
              <w:rPr>
                <w:rFonts w:ascii="Times New Roman"/>
                <w:b w:val="false"/>
                <w:i w:val="false"/>
                <w:color w:val="000000"/>
                <w:sz w:val="20"/>
              </w:rPr>
              <w:t xml:space="preserve">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3" w:id="6351"/>
          <w:p>
            <w:pPr>
              <w:spacing w:after="20"/>
              <w:ind w:left="20"/>
              <w:jc w:val="both"/>
            </w:pPr>
            <w:r>
              <w:rPr>
                <w:rFonts w:ascii="Times New Roman"/>
                <w:b w:val="false"/>
                <w:i w:val="false"/>
                <w:color w:val="000000"/>
                <w:sz w:val="20"/>
              </w:rPr>
              <w:t>
13</w:t>
            </w:r>
          </w:p>
          <w:bookmarkEnd w:id="6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52400" cy="2540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(9)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6352"/>
          <w:p>
            <w:pPr>
              <w:spacing w:after="20"/>
              <w:ind w:left="20"/>
              <w:jc w:val="both"/>
            </w:pPr>
            <w:r>
              <w:rPr>
                <w:rFonts w:ascii="Times New Roman"/>
                <w:b w:val="false"/>
                <w:i w:val="false"/>
                <w:color w:val="000000"/>
                <w:sz w:val="20"/>
              </w:rPr>
              <w:t>
14</w:t>
            </w:r>
          </w:p>
          <w:bookmarkEnd w:id="6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w:t>
            </w:r>
          </w:p>
          <w:p>
            <w:pPr>
              <w:spacing w:after="20"/>
              <w:ind w:left="20"/>
              <w:jc w:val="both"/>
            </w:pPr>
            <w:r>
              <w:drawing>
                <wp:inline distT="0" distB="0" distL="0" distR="0">
                  <wp:extent cx="596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596900" cy="4445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(17)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6353"/>
          <w:p>
            <w:pPr>
              <w:spacing w:after="20"/>
              <w:ind w:left="20"/>
              <w:jc w:val="both"/>
            </w:pPr>
            <w:r>
              <w:rPr>
                <w:rFonts w:ascii="Times New Roman"/>
                <w:b w:val="false"/>
                <w:i w:val="false"/>
                <w:color w:val="000000"/>
                <w:sz w:val="20"/>
              </w:rPr>
              <w:t>
15</w:t>
            </w:r>
          </w:p>
          <w:bookmarkEnd w:id="6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w:t>
            </w:r>
          </w:p>
          <w:p>
            <w:pPr>
              <w:spacing w:after="20"/>
              <w:ind w:left="2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65100" cy="177800"/>
                          </a:xfrm>
                          <a:prstGeom prst="rect">
                            <a:avLst/>
                          </a:prstGeom>
                        </pic:spPr>
                      </pic:pic>
                    </a:graphicData>
                  </a:graphic>
                </wp:inline>
              </w:drawing>
            </w:r>
          </w:p>
          <w:p>
            <w:pPr>
              <w:spacing w:after="0"/>
              <w:ind w:left="0"/>
              <w:jc w:val="both"/>
            </w:pPr>
            <w:r>
              <w:rPr>
                <w:rFonts w:ascii="Times New Roman"/>
                <w:b w:val="false"/>
                <w:i w:val="false"/>
                <w:color w:val="000000"/>
                <w:vertAlign w:val="subscript"/>
              </w:rPr>
              <w:t>к</w:t>
            </w:r>
            <w:r>
              <w:rPr>
                <w:rFonts w:ascii="Times New Roman"/>
                <w:b w:val="false"/>
                <w:i w:val="false"/>
                <w:color w:val="000000"/>
                <w:sz w:val="20"/>
              </w:rPr>
              <w:t xml:space="preserve"> (по формуле (16б)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6354"/>
          <w:p>
            <w:pPr>
              <w:spacing w:after="20"/>
              <w:ind w:left="20"/>
              <w:jc w:val="both"/>
            </w:pPr>
            <w:r>
              <w:rPr>
                <w:rFonts w:ascii="Times New Roman"/>
                <w:b w:val="false"/>
                <w:i w:val="false"/>
                <w:color w:val="000000"/>
                <w:sz w:val="20"/>
              </w:rPr>
              <w:t>
16</w:t>
            </w:r>
          </w:p>
          <w:bookmarkEnd w:id="6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028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028700" cy="3048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(19)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6355"/>
          <w:p>
            <w:pPr>
              <w:spacing w:after="20"/>
              <w:ind w:left="20"/>
              <w:jc w:val="both"/>
            </w:pPr>
            <w:r>
              <w:rPr>
                <w:rFonts w:ascii="Times New Roman"/>
                <w:b w:val="false"/>
                <w:i w:val="false"/>
                <w:color w:val="000000"/>
                <w:sz w:val="20"/>
              </w:rPr>
              <w:t>
17</w:t>
            </w:r>
          </w:p>
          <w:bookmarkEnd w:id="6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color w:val="000000"/>
                <w:sz w:val="20"/>
              </w:rPr>
              <w:t>м</w:t>
            </w:r>
            <w:r>
              <w:rPr>
                <w:rFonts w:ascii="Times New Roman"/>
                <w:b w:val="false"/>
                <w:i w:val="false"/>
                <w:color w:val="000000"/>
                <w:sz w:val="20"/>
              </w:rPr>
              <w:t xml:space="preserve"> (по формуле (18)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6356"/>
          <w:p>
            <w:pPr>
              <w:spacing w:after="20"/>
              <w:ind w:left="20"/>
              <w:jc w:val="both"/>
            </w:pPr>
            <w:r>
              <w:rPr>
                <w:rFonts w:ascii="Times New Roman"/>
                <w:b w:val="false"/>
                <w:i w:val="false"/>
                <w:color w:val="000000"/>
                <w:sz w:val="20"/>
              </w:rPr>
              <w:t>
18</w:t>
            </w:r>
          </w:p>
          <w:bookmarkEnd w:id="6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расстояния х = х</w:t>
            </w:r>
            <w:r>
              <w:rPr>
                <w:rFonts w:ascii="Times New Roman"/>
                <w:b w:val="false"/>
                <w:i w:val="false"/>
                <w:color w:val="000000"/>
                <w:vertAlign w:val="subscript"/>
              </w:rPr>
              <w:t>м</w:t>
            </w:r>
            <w:r>
              <w:rPr>
                <w:rFonts w:ascii="Times New Roman"/>
                <w:b w:val="false"/>
                <w:i w:val="false"/>
                <w:color w:val="000000"/>
                <w:sz w:val="20"/>
              </w:rPr>
              <w:t xml:space="preserve"> (по формуле (21)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6357"/>
          <w:p>
            <w:pPr>
              <w:spacing w:after="20"/>
              <w:ind w:left="20"/>
              <w:jc w:val="both"/>
            </w:pPr>
            <w:r>
              <w:rPr>
                <w:rFonts w:ascii="Times New Roman"/>
                <w:b w:val="false"/>
                <w:i w:val="false"/>
                <w:color w:val="000000"/>
                <w:sz w:val="20"/>
              </w:rPr>
              <w:t>
Расчет максимальной концентрации двуокиси серы</w:t>
            </w:r>
          </w:p>
          <w:bookmarkEnd w:id="635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6358"/>
          <w:p>
            <w:pPr>
              <w:spacing w:after="20"/>
              <w:ind w:left="20"/>
              <w:jc w:val="both"/>
            </w:pPr>
            <w:r>
              <w:rPr>
                <w:rFonts w:ascii="Times New Roman"/>
                <w:b w:val="false"/>
                <w:i w:val="false"/>
                <w:color w:val="000000"/>
                <w:sz w:val="20"/>
              </w:rPr>
              <w:t>
19</w:t>
            </w:r>
          </w:p>
          <w:bookmarkEnd w:id="6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181100" cy="5461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 формуле (13) Приложения 4 при </w:t>
            </w:r>
          </w:p>
          <w:p>
            <w:pPr>
              <w:spacing w:after="20"/>
              <w:ind w:left="2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355600" cy="304800"/>
                          </a:xfrm>
                          <a:prstGeom prst="rect">
                            <a:avLst/>
                          </a:prstGeom>
                        </pic:spPr>
                      </pic:pic>
                    </a:graphicData>
                  </a:graphic>
                </wp:inline>
              </w:drawing>
            </w:r>
          </w:p>
          <w:p>
            <w:pPr>
              <w:spacing w:after="0"/>
              <w:ind w:left="0"/>
              <w:jc w:val="both"/>
            </w:pPr>
            <w:r>
              <w:rPr>
                <w:rFonts w:ascii="Times New Roman"/>
                <w:b w:val="false"/>
                <w:i w:val="false"/>
                <w:color w:val="000000"/>
                <w:sz w:val="20"/>
              </w:rPr>
              <w:t>= 430 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6359"/>
          <w:p>
            <w:pPr>
              <w:spacing w:after="20"/>
              <w:ind w:left="20"/>
              <w:jc w:val="both"/>
            </w:pPr>
            <w:r>
              <w:rPr>
                <w:rFonts w:ascii="Times New Roman"/>
                <w:b w:val="false"/>
                <w:i w:val="false"/>
                <w:color w:val="000000"/>
                <w:sz w:val="20"/>
              </w:rPr>
              <w:t>
20</w:t>
            </w:r>
          </w:p>
          <w:bookmarkEnd w:id="6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 (по формуле (12а)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6360"/>
          <w:p>
            <w:pPr>
              <w:spacing w:after="20"/>
              <w:ind w:left="20"/>
              <w:jc w:val="both"/>
            </w:pPr>
            <w:r>
              <w:rPr>
                <w:rFonts w:ascii="Times New Roman"/>
                <w:b w:val="false"/>
                <w:i w:val="false"/>
                <w:color w:val="000000"/>
                <w:sz w:val="20"/>
              </w:rPr>
              <w:t>
21</w:t>
            </w:r>
          </w:p>
          <w:bookmarkEnd w:id="6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1 · 6,14 · 0,322 (по формуле (7)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6361"/>
          <w:p>
            <w:pPr>
              <w:spacing w:after="20"/>
              <w:ind w:left="20"/>
              <w:jc w:val="both"/>
            </w:pPr>
            <w:r>
              <w:rPr>
                <w:rFonts w:ascii="Times New Roman"/>
                <w:b w:val="false"/>
                <w:i w:val="false"/>
                <w:color w:val="000000"/>
                <w:sz w:val="20"/>
              </w:rPr>
              <w:t>
22</w:t>
            </w:r>
          </w:p>
          <w:bookmarkEnd w:id="6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0,645 · 1,98 + (1 - 0,645) · 1 (по формуле (6)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6362"/>
          <w:p>
            <w:pPr>
              <w:spacing w:after="20"/>
              <w:ind w:left="20"/>
              <w:jc w:val="both"/>
            </w:pPr>
            <w:r>
              <w:rPr>
                <w:rFonts w:ascii="Times New Roman"/>
                <w:b w:val="false"/>
                <w:i w:val="false"/>
                <w:color w:val="000000"/>
                <w:sz w:val="20"/>
              </w:rPr>
              <w:t>
23</w:t>
            </w:r>
          </w:p>
          <w:bookmarkEnd w:id="6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концентрация </w:t>
            </w:r>
          </w:p>
          <w:p>
            <w:pPr>
              <w:spacing w:after="20"/>
              <w:ind w:left="2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231900" cy="2921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(5)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6363"/>
          <w:p>
            <w:pPr>
              <w:spacing w:after="20"/>
              <w:ind w:left="20"/>
              <w:jc w:val="both"/>
            </w:pPr>
            <w:r>
              <w:rPr>
                <w:rFonts w:ascii="Times New Roman"/>
                <w:b w:val="false"/>
                <w:i w:val="false"/>
                <w:color w:val="000000"/>
                <w:sz w:val="20"/>
              </w:rPr>
              <w:t>
Расчет осевой концентрации двуокиси серы на различных расстояниях</w:t>
            </w:r>
          </w:p>
          <w:bookmarkEnd w:id="63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6364"/>
          <w:p>
            <w:pPr>
              <w:spacing w:after="20"/>
              <w:ind w:left="20"/>
              <w:jc w:val="both"/>
            </w:pPr>
            <w:r>
              <w:rPr>
                <w:rFonts w:ascii="Times New Roman"/>
                <w:b w:val="false"/>
                <w:i w:val="false"/>
                <w:color w:val="000000"/>
                <w:sz w:val="20"/>
              </w:rPr>
              <w:t>
24</w:t>
            </w:r>
          </w:p>
          <w:bookmarkEnd w:id="6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color w:val="000000"/>
                <w:sz w:val="20"/>
              </w:rPr>
              <w:t>м</w:t>
            </w:r>
            <w:r>
              <w:rPr>
                <w:rFonts w:ascii="Times New Roman"/>
                <w:b w:val="false"/>
                <w:i w:val="false"/>
                <w:color w:val="000000"/>
                <w:sz w:val="20"/>
              </w:rPr>
              <w:t xml:space="preserve"> (по пункту 13 Приложения 4 при </w:t>
            </w:r>
          </w:p>
          <w:p>
            <w:pPr>
              <w:spacing w:after="20"/>
              <w:ind w:left="2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5207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6365"/>
          <w:p>
            <w:pPr>
              <w:spacing w:after="20"/>
              <w:ind w:left="20"/>
              <w:jc w:val="both"/>
            </w:pPr>
            <w:r>
              <w:rPr>
                <w:rFonts w:ascii="Times New Roman"/>
                <w:b w:val="false"/>
                <w:i w:val="false"/>
                <w:color w:val="000000"/>
                <w:sz w:val="20"/>
              </w:rPr>
              <w:t>
25</w:t>
            </w:r>
          </w:p>
          <w:bookmarkEnd w:id="6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2</w:t>
            </w:r>
            <w:r>
              <w:rPr>
                <w:rFonts w:ascii="Times New Roman"/>
                <w:b w:val="false"/>
                <w:i w:val="false"/>
                <w:color w:val="000000"/>
                <w:sz w:val="20"/>
              </w:rPr>
              <w:t xml:space="preserve"> на оси факела (по формуле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6366"/>
          <w:p>
            <w:pPr>
              <w:spacing w:after="20"/>
              <w:ind w:left="20"/>
              <w:jc w:val="both"/>
            </w:pPr>
            <w:r>
              <w:rPr>
                <w:rFonts w:ascii="Times New Roman"/>
                <w:b w:val="false"/>
                <w:i w:val="false"/>
                <w:color w:val="000000"/>
                <w:sz w:val="20"/>
              </w:rPr>
              <w:t>
26</w:t>
            </w:r>
          </w:p>
          <w:bookmarkEnd w:id="6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(по формуле (37)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6367"/>
          <w:p>
            <w:pPr>
              <w:spacing w:after="20"/>
              <w:ind w:left="20"/>
              <w:jc w:val="both"/>
            </w:pPr>
            <w:r>
              <w:rPr>
                <w:rFonts w:ascii="Times New Roman"/>
                <w:b w:val="false"/>
                <w:i w:val="false"/>
                <w:color w:val="000000"/>
                <w:sz w:val="20"/>
              </w:rPr>
              <w:t>
27</w:t>
            </w:r>
          </w:p>
          <w:bookmarkEnd w:id="6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Величина </w:t>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203200" cy="203200"/>
                          </a:xfrm>
                          <a:prstGeom prst="rect">
                            <a:avLst/>
                          </a:prstGeom>
                        </pic:spPr>
                      </pic:pic>
                    </a:graphicData>
                  </a:graphic>
                </wp:inline>
              </w:drawing>
            </w:r>
          </w:p>
          <w:p>
            <w:pPr>
              <w:spacing w:after="0"/>
              <w:ind w:left="0"/>
              <w:jc w:val="both"/>
            </w:pPr>
            <w:r>
              <w:rPr>
                <w:rFonts w:ascii="Times New Roman"/>
                <w:b w:val="false"/>
                <w:i w:val="false"/>
                <w:color w:val="000000"/>
                <w:sz w:val="20"/>
              </w:rPr>
              <w:t> (по формуле (35)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6368"/>
          <w:p>
            <w:pPr>
              <w:spacing w:after="20"/>
              <w:ind w:left="20"/>
              <w:jc w:val="both"/>
            </w:pPr>
            <w:r>
              <w:rPr>
                <w:rFonts w:ascii="Times New Roman"/>
                <w:b w:val="false"/>
                <w:i w:val="false"/>
                <w:color w:val="000000"/>
                <w:sz w:val="20"/>
              </w:rPr>
              <w:t>
28</w:t>
            </w:r>
          </w:p>
          <w:bookmarkEnd w:id="6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расстояния х (по </w:t>
            </w:r>
            <w:r>
              <w:rPr>
                <w:rFonts w:ascii="Times New Roman"/>
                <w:b w:val="false"/>
                <w:i w:val="false"/>
                <w:color w:val="000000"/>
                <w:sz w:val="20"/>
              </w:rPr>
              <w:t>пункту 13</w:t>
            </w:r>
            <w:r>
              <w:rPr>
                <w:rFonts w:ascii="Times New Roman"/>
                <w:b w:val="false"/>
                <w:i w:val="false"/>
                <w:color w:val="000000"/>
                <w:sz w:val="20"/>
              </w:rPr>
              <w:t xml:space="preserve"> Приложения 4 и формулам (2.23а), (2.23б))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0,930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6369"/>
          <w:p>
            <w:pPr>
              <w:spacing w:after="20"/>
              <w:ind w:left="20"/>
              <w:jc w:val="both"/>
            </w:pPr>
            <w:r>
              <w:rPr>
                <w:rFonts w:ascii="Times New Roman"/>
                <w:b w:val="false"/>
                <w:i w:val="false"/>
                <w:color w:val="000000"/>
                <w:sz w:val="20"/>
              </w:rPr>
              <w:t>
29</w:t>
            </w:r>
          </w:p>
          <w:bookmarkEnd w:id="6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03200" cy="215900"/>
                          </a:xfrm>
                          <a:prstGeom prst="rect">
                            <a:avLst/>
                          </a:prstGeom>
                        </pic:spPr>
                      </pic:pic>
                    </a:graphicData>
                  </a:graphic>
                </wp:inline>
              </w:drawing>
            </w:r>
          </w:p>
          <w:p>
            <w:pPr>
              <w:spacing w:after="0"/>
              <w:ind w:left="0"/>
              <w:jc w:val="both"/>
            </w:pPr>
            <w:r>
              <w:rPr>
                <w:rFonts w:ascii="Times New Roman"/>
                <w:b w:val="false"/>
                <w:i w:val="false"/>
                <w:color w:val="000000"/>
                <w:sz w:val="20"/>
              </w:rPr>
              <w:t>для расстояния х (по формуле (36)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198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981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198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981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6370"/>
          <w:p>
            <w:pPr>
              <w:spacing w:after="20"/>
              <w:ind w:left="20"/>
              <w:jc w:val="both"/>
            </w:pPr>
            <w:r>
              <w:rPr>
                <w:rFonts w:ascii="Times New Roman"/>
                <w:b w:val="false"/>
                <w:i w:val="false"/>
                <w:color w:val="000000"/>
                <w:sz w:val="20"/>
              </w:rPr>
              <w:t>
30</w:t>
            </w:r>
          </w:p>
          <w:bookmarkEnd w:id="6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90500" cy="215900"/>
                          </a:xfrm>
                          <a:prstGeom prst="rect">
                            <a:avLst/>
                          </a:prstGeom>
                        </pic:spPr>
                      </pic:pic>
                    </a:graphicData>
                  </a:graphic>
                </wp:inline>
              </w:drawing>
            </w:r>
          </w:p>
          <w:p>
            <w:pPr>
              <w:spacing w:after="0"/>
              <w:ind w:left="0"/>
              <w:jc w:val="both"/>
            </w:pPr>
            <w:r>
              <w:rPr>
                <w:rFonts w:ascii="Times New Roman"/>
                <w:b w:val="false"/>
                <w:i w:val="false"/>
                <w:color w:val="000000"/>
                <w:sz w:val="20"/>
              </w:rPr>
              <w:t> для расстояния х (по формуле (34)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81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812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81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812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95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959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260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603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5" w:id="6371"/>
          <w:p>
            <w:pPr>
              <w:spacing w:after="20"/>
              <w:ind w:left="20"/>
              <w:jc w:val="both"/>
            </w:pPr>
            <w:r>
              <w:rPr>
                <w:rFonts w:ascii="Times New Roman"/>
                <w:b w:val="false"/>
                <w:i w:val="false"/>
                <w:color w:val="000000"/>
                <w:sz w:val="20"/>
              </w:rPr>
              <w:t>
31</w:t>
            </w:r>
          </w:p>
          <w:bookmarkEnd w:id="6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52400" cy="254000"/>
                          </a:xfrm>
                          <a:prstGeom prst="rect">
                            <a:avLst/>
                          </a:prstGeom>
                        </pic:spPr>
                      </pic:pic>
                    </a:graphicData>
                  </a:graphic>
                </wp:inline>
              </w:drawing>
            </w:r>
          </w:p>
          <w:p>
            <w:pPr>
              <w:spacing w:after="0"/>
              <w:ind w:left="0"/>
              <w:jc w:val="both"/>
            </w:pPr>
            <w:r>
              <w:rPr>
                <w:rFonts w:ascii="Times New Roman"/>
                <w:b w:val="false"/>
                <w:i w:val="false"/>
                <w:color w:val="000000"/>
                <w:sz w:val="20"/>
              </w:rPr>
              <w:t> для расстояния х (по формуле (32)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303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3035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6372"/>
          <w:p>
            <w:pPr>
              <w:spacing w:after="20"/>
              <w:ind w:left="20"/>
              <w:jc w:val="both"/>
            </w:pPr>
            <w:r>
              <w:rPr>
                <w:rFonts w:ascii="Times New Roman"/>
                <w:b w:val="false"/>
                <w:i w:val="false"/>
                <w:color w:val="000000"/>
                <w:sz w:val="20"/>
              </w:rPr>
              <w:t>
32</w:t>
            </w:r>
          </w:p>
          <w:bookmarkEnd w:id="6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w:t>
            </w:r>
          </w:p>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65100" cy="215900"/>
                          </a:xfrm>
                          <a:prstGeom prst="rect">
                            <a:avLst/>
                          </a:prstGeom>
                        </pic:spPr>
                      </pic:pic>
                    </a:graphicData>
                  </a:graphic>
                </wp:inline>
              </w:drawing>
            </w:r>
          </w:p>
          <w:p>
            <w:pPr>
              <w:spacing w:after="0"/>
              <w:ind w:left="0"/>
              <w:jc w:val="both"/>
            </w:pPr>
            <w:r>
              <w:rPr>
                <w:rFonts w:ascii="Times New Roman"/>
                <w:b w:val="false"/>
                <w:i w:val="false"/>
                <w:color w:val="000000"/>
                <w:sz w:val="20"/>
              </w:rPr>
              <w:t> на расстоянии х (по формуле (31)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1219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219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1219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219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1320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320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6373"/>
          <w:p>
            <w:pPr>
              <w:spacing w:after="20"/>
              <w:ind w:left="20"/>
              <w:jc w:val="both"/>
            </w:pPr>
            <w:r>
              <w:rPr>
                <w:rFonts w:ascii="Times New Roman"/>
                <w:b w:val="false"/>
                <w:i w:val="false"/>
                <w:color w:val="000000"/>
                <w:sz w:val="20"/>
              </w:rPr>
              <w:t>
Расчет максимальных концентраций золы</w:t>
            </w:r>
          </w:p>
          <w:bookmarkEnd w:id="63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6374"/>
          <w:p>
            <w:pPr>
              <w:spacing w:after="20"/>
              <w:ind w:left="20"/>
              <w:jc w:val="both"/>
            </w:pPr>
            <w:r>
              <w:rPr>
                <w:rFonts w:ascii="Times New Roman"/>
                <w:b w:val="false"/>
                <w:i w:val="false"/>
                <w:color w:val="000000"/>
                <w:sz w:val="20"/>
              </w:rPr>
              <w:t>
33</w:t>
            </w:r>
          </w:p>
          <w:bookmarkEnd w:id="6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181100" cy="546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 формуле (13) Приложения 4 при </w:t>
            </w: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92100"/>
                          </a:xfrm>
                          <a:prstGeom prst="rect">
                            <a:avLst/>
                          </a:prstGeom>
                        </pic:spPr>
                      </pic:pic>
                    </a:graphicData>
                  </a:graphic>
                </wp:inline>
              </w:drawing>
            </w:r>
          </w:p>
          <w:p>
            <w:pPr>
              <w:spacing w:after="0"/>
              <w:ind w:left="0"/>
              <w:jc w:val="both"/>
            </w:pPr>
            <w:r>
              <w:rPr>
                <w:rFonts w:ascii="Times New Roman"/>
                <w:b w:val="false"/>
                <w:i w:val="false"/>
                <w:color w:val="000000"/>
                <w:sz w:val="20"/>
              </w:rPr>
              <w:t>= 215 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9" w:id="6375"/>
          <w:p>
            <w:pPr>
              <w:spacing w:after="20"/>
              <w:ind w:left="20"/>
              <w:jc w:val="both"/>
            </w:pPr>
            <w:r>
              <w:rPr>
                <w:rFonts w:ascii="Times New Roman"/>
                <w:b w:val="false"/>
                <w:i w:val="false"/>
                <w:color w:val="000000"/>
                <w:sz w:val="20"/>
              </w:rPr>
              <w:t>
34</w:t>
            </w:r>
          </w:p>
          <w:bookmarkEnd w:id="6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 (по формуле (12б)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6376"/>
          <w:p>
            <w:pPr>
              <w:spacing w:after="20"/>
              <w:ind w:left="20"/>
              <w:jc w:val="both"/>
            </w:pPr>
            <w:r>
              <w:rPr>
                <w:rFonts w:ascii="Times New Roman"/>
                <w:b w:val="false"/>
                <w:i w:val="false"/>
                <w:color w:val="000000"/>
                <w:sz w:val="20"/>
              </w:rPr>
              <w:t>
35</w:t>
            </w:r>
          </w:p>
          <w:bookmarkEnd w:id="6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1 · 6,14 · 0,626 (по формуле (7)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6377"/>
          <w:p>
            <w:pPr>
              <w:spacing w:after="20"/>
              <w:ind w:left="20"/>
              <w:jc w:val="both"/>
            </w:pPr>
            <w:r>
              <w:rPr>
                <w:rFonts w:ascii="Times New Roman"/>
                <w:b w:val="false"/>
                <w:i w:val="false"/>
                <w:color w:val="000000"/>
                <w:sz w:val="20"/>
              </w:rPr>
              <w:t>
36</w:t>
            </w:r>
          </w:p>
          <w:bookmarkEnd w:id="6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349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349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 формуле (6)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2" w:id="6378"/>
          <w:p>
            <w:pPr>
              <w:spacing w:after="20"/>
              <w:ind w:left="20"/>
              <w:jc w:val="both"/>
            </w:pPr>
            <w:r>
              <w:rPr>
                <w:rFonts w:ascii="Times New Roman"/>
                <w:b w:val="false"/>
                <w:i w:val="false"/>
                <w:color w:val="000000"/>
                <w:sz w:val="20"/>
              </w:rPr>
              <w:t>
37</w:t>
            </w:r>
          </w:p>
          <w:bookmarkEnd w:id="6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концентрация </w:t>
            </w:r>
            <w:r>
              <w:rPr>
                <w:rFonts w:ascii="Times New Roman"/>
                <w:b w:val="false"/>
                <w:i/>
                <w:color w:val="000000"/>
                <w:sz w:val="20"/>
              </w:rPr>
              <w:t>c</w:t>
            </w:r>
            <w:r>
              <w:rPr>
                <w:rFonts w:ascii="Times New Roman"/>
                <w:b w:val="false"/>
                <w:i w:val="false"/>
                <w:color w:val="000000"/>
                <w:vertAlign w:val="subscript"/>
              </w:rPr>
              <w:t>м</w:t>
            </w:r>
            <w:r>
              <w:rPr>
                <w:rFonts w:ascii="Times New Roman"/>
                <w:b w:val="false"/>
                <w:i w:val="false"/>
                <w:color w:val="000000"/>
                <w:vertAlign w:val="superscript"/>
              </w:rPr>
              <w:t>3</w:t>
            </w:r>
            <w:r>
              <w:rPr>
                <w:rFonts w:ascii="Times New Roman"/>
                <w:b w:val="false"/>
                <w:i w:val="false"/>
                <w:color w:val="000000"/>
                <w:sz w:val="20"/>
              </w:rPr>
              <w:t> =0,12*2,83 (по формуле (5) Приложения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3" w:id="6379"/>
          <w:p>
            <w:pPr>
              <w:spacing w:after="20"/>
              <w:ind w:left="20"/>
              <w:jc w:val="both"/>
            </w:pPr>
            <w:r>
              <w:rPr>
                <w:rFonts w:ascii="Times New Roman"/>
                <w:b w:val="false"/>
                <w:i w:val="false"/>
                <w:color w:val="000000"/>
                <w:sz w:val="20"/>
              </w:rPr>
              <w:t>
Расчет осевой концентрации золы на различных расстояниях</w:t>
            </w:r>
          </w:p>
          <w:bookmarkEnd w:id="637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6380"/>
          <w:p>
            <w:pPr>
              <w:spacing w:after="20"/>
              <w:ind w:left="20"/>
              <w:jc w:val="both"/>
            </w:pPr>
            <w:r>
              <w:rPr>
                <w:rFonts w:ascii="Times New Roman"/>
                <w:b w:val="false"/>
                <w:i w:val="false"/>
                <w:color w:val="000000"/>
                <w:sz w:val="20"/>
              </w:rPr>
              <w:t>
38</w:t>
            </w:r>
          </w:p>
          <w:bookmarkEnd w:id="6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val="false"/>
                <w:color w:val="000000"/>
                <w:sz w:val="20"/>
              </w:rPr>
              <w:t> м (как и для двуокиси серы)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6381"/>
          <w:p>
            <w:pPr>
              <w:spacing w:after="20"/>
              <w:ind w:left="20"/>
              <w:jc w:val="both"/>
            </w:pPr>
            <w:r>
              <w:rPr>
                <w:rFonts w:ascii="Times New Roman"/>
                <w:b w:val="false"/>
                <w:i w:val="false"/>
                <w:color w:val="000000"/>
                <w:sz w:val="20"/>
              </w:rPr>
              <w:t>
39</w:t>
            </w:r>
          </w:p>
          <w:bookmarkEnd w:id="6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2</w:t>
            </w:r>
            <w:r>
              <w:rPr>
                <w:rFonts w:ascii="Times New Roman"/>
                <w:b w:val="false"/>
                <w:i w:val="false"/>
                <w:color w:val="000000"/>
                <w:sz w:val="20"/>
              </w:rPr>
              <w:t xml:space="preserve"> на оси факела (как и для двуокиси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6" w:id="6382"/>
          <w:p>
            <w:pPr>
              <w:spacing w:after="20"/>
              <w:ind w:left="20"/>
              <w:jc w:val="both"/>
            </w:pPr>
            <w:r>
              <w:rPr>
                <w:rFonts w:ascii="Times New Roman"/>
                <w:b w:val="false"/>
                <w:i w:val="false"/>
                <w:color w:val="000000"/>
                <w:sz w:val="20"/>
              </w:rPr>
              <w:t>
40</w:t>
            </w:r>
          </w:p>
          <w:bookmarkEnd w:id="6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(как и для двуокиси серы)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7" w:id="6383"/>
          <w:p>
            <w:pPr>
              <w:spacing w:after="20"/>
              <w:ind w:left="20"/>
              <w:jc w:val="both"/>
            </w:pPr>
            <w:r>
              <w:rPr>
                <w:rFonts w:ascii="Times New Roman"/>
                <w:b w:val="false"/>
                <w:i w:val="false"/>
                <w:color w:val="000000"/>
                <w:sz w:val="20"/>
              </w:rPr>
              <w:t>
41</w:t>
            </w:r>
          </w:p>
          <w:bookmarkEnd w:id="6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Величина </w:t>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03200" cy="203200"/>
                          </a:xfrm>
                          <a:prstGeom prst="rect">
                            <a:avLst/>
                          </a:prstGeom>
                        </pic:spPr>
                      </pic:pic>
                    </a:graphicData>
                  </a:graphic>
                </wp:inline>
              </w:drawing>
            </w:r>
          </w:p>
          <w:p>
            <w:pPr>
              <w:spacing w:after="0"/>
              <w:ind w:left="0"/>
              <w:jc w:val="both"/>
            </w:pPr>
            <w:r>
              <w:rPr>
                <w:rFonts w:ascii="Times New Roman"/>
                <w:b w:val="false"/>
                <w:i w:val="false"/>
                <w:color w:val="000000"/>
                <w:sz w:val="20"/>
              </w:rPr>
              <w:t> = 104 + 5 · 23 (по формуле (35)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8" w:id="6384"/>
          <w:p>
            <w:pPr>
              <w:spacing w:after="20"/>
              <w:ind w:left="20"/>
              <w:jc w:val="both"/>
            </w:pPr>
            <w:r>
              <w:rPr>
                <w:rFonts w:ascii="Times New Roman"/>
                <w:b w:val="false"/>
                <w:i w:val="false"/>
                <w:color w:val="000000"/>
                <w:sz w:val="20"/>
              </w:rPr>
              <w:t>
42</w:t>
            </w:r>
          </w:p>
          <w:bookmarkEnd w:id="6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для расстояния </w:t>
            </w:r>
            <w:r>
              <w:rPr>
                <w:rFonts w:ascii="Times New Roman"/>
                <w:b w:val="false"/>
                <w:i/>
                <w:color w:val="000000"/>
                <w:sz w:val="20"/>
              </w:rPr>
              <w:t>х</w:t>
            </w:r>
            <w:r>
              <w:rPr>
                <w:rFonts w:ascii="Times New Roman"/>
                <w:b w:val="false"/>
                <w:i w:val="false"/>
                <w:color w:val="000000"/>
                <w:sz w:val="20"/>
              </w:rPr>
              <w:t xml:space="preserve"> (по пункту 13 Приложения 4 и формулам (2.23а), (2.23б))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4" w:id="6385"/>
          <w:p>
            <w:pPr>
              <w:spacing w:after="20"/>
              <w:ind w:left="20"/>
              <w:jc w:val="both"/>
            </w:pPr>
            <w:r>
              <w:rPr>
                <w:rFonts w:ascii="Times New Roman"/>
                <w:b w:val="false"/>
                <w:i w:val="false"/>
                <w:color w:val="000000"/>
                <w:sz w:val="20"/>
              </w:rPr>
              <w:t>
43</w:t>
            </w:r>
          </w:p>
          <w:bookmarkEnd w:id="6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03200" cy="215900"/>
                          </a:xfrm>
                          <a:prstGeom prst="rect">
                            <a:avLst/>
                          </a:prstGeom>
                        </pic:spPr>
                      </pic:pic>
                    </a:graphicData>
                  </a:graphic>
                </wp:inline>
              </w:drawing>
            </w:r>
          </w:p>
          <w:p>
            <w:pPr>
              <w:spacing w:after="0"/>
              <w:ind w:left="0"/>
              <w:jc w:val="both"/>
            </w:pPr>
            <w:r>
              <w:rPr>
                <w:rFonts w:ascii="Times New Roman"/>
                <w:b w:val="false"/>
                <w:i w:val="false"/>
                <w:color w:val="000000"/>
                <w:sz w:val="20"/>
              </w:rPr>
              <w:t>для расстояния х (по формуле (36)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12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1209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6" w:id="6386"/>
          <w:p>
            <w:pPr>
              <w:spacing w:after="20"/>
              <w:ind w:left="20"/>
              <w:jc w:val="both"/>
            </w:pPr>
            <w:r>
              <w:rPr>
                <w:rFonts w:ascii="Times New Roman"/>
                <w:b w:val="false"/>
                <w:i w:val="false"/>
                <w:color w:val="000000"/>
                <w:sz w:val="20"/>
              </w:rPr>
              <w:t>
44</w:t>
            </w:r>
          </w:p>
          <w:bookmarkEnd w:id="6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90500" cy="215900"/>
                          </a:xfrm>
                          <a:prstGeom prst="rect">
                            <a:avLst/>
                          </a:prstGeom>
                        </pic:spPr>
                      </pic:pic>
                    </a:graphicData>
                  </a:graphic>
                </wp:inline>
              </w:drawing>
            </w:r>
          </w:p>
          <w:p>
            <w:pPr>
              <w:spacing w:after="0"/>
              <w:ind w:left="0"/>
              <w:jc w:val="both"/>
            </w:pPr>
            <w:r>
              <w:rPr>
                <w:rFonts w:ascii="Times New Roman"/>
                <w:b w:val="false"/>
                <w:i w:val="false"/>
                <w:color w:val="000000"/>
                <w:sz w:val="20"/>
              </w:rPr>
              <w:t> для расстояния х (по формуле (34)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82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825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82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825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95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959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6387"/>
          <w:p>
            <w:pPr>
              <w:spacing w:after="20"/>
              <w:ind w:left="20"/>
              <w:jc w:val="both"/>
            </w:pPr>
            <w:r>
              <w:rPr>
                <w:rFonts w:ascii="Times New Roman"/>
                <w:b w:val="false"/>
                <w:i w:val="false"/>
                <w:color w:val="000000"/>
                <w:sz w:val="20"/>
              </w:rPr>
              <w:t>
45</w:t>
            </w:r>
          </w:p>
          <w:bookmarkEnd w:id="6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52400" cy="254000"/>
                          </a:xfrm>
                          <a:prstGeom prst="rect">
                            <a:avLst/>
                          </a:prstGeom>
                        </pic:spPr>
                      </pic:pic>
                    </a:graphicData>
                  </a:graphic>
                </wp:inline>
              </w:drawing>
            </w:r>
          </w:p>
          <w:p>
            <w:pPr>
              <w:spacing w:after="0"/>
              <w:ind w:left="0"/>
              <w:jc w:val="both"/>
            </w:pPr>
            <w:r>
              <w:rPr>
                <w:rFonts w:ascii="Times New Roman"/>
                <w:b w:val="false"/>
                <w:i w:val="false"/>
                <w:color w:val="000000"/>
                <w:sz w:val="20"/>
              </w:rPr>
              <w:t> для расстояния х (по формуле (32)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285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857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285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857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8" w:id="6388"/>
          <w:p>
            <w:pPr>
              <w:spacing w:after="20"/>
              <w:ind w:left="20"/>
              <w:jc w:val="both"/>
            </w:pPr>
            <w:r>
              <w:rPr>
                <w:rFonts w:ascii="Times New Roman"/>
                <w:b w:val="false"/>
                <w:i w:val="false"/>
                <w:color w:val="000000"/>
                <w:sz w:val="20"/>
              </w:rPr>
              <w:t>
46</w:t>
            </w:r>
          </w:p>
          <w:bookmarkEnd w:id="6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w:t>
            </w:r>
          </w:p>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65100" cy="215900"/>
                          </a:xfrm>
                          <a:prstGeom prst="rect">
                            <a:avLst/>
                          </a:prstGeom>
                        </pic:spPr>
                      </pic:pic>
                    </a:graphicData>
                  </a:graphic>
                </wp:inline>
              </w:drawing>
            </w:r>
          </w:p>
          <w:p>
            <w:pPr>
              <w:spacing w:after="0"/>
              <w:ind w:left="0"/>
              <w:jc w:val="both"/>
            </w:pPr>
            <w:r>
              <w:rPr>
                <w:rFonts w:ascii="Times New Roman"/>
                <w:b w:val="false"/>
                <w:i w:val="false"/>
                <w:color w:val="000000"/>
                <w:sz w:val="20"/>
              </w:rPr>
              <w:t>на расстоянии х (по формуле (31)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1231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231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1320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320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133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1333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8364" w:id="6389"/>
    <w:p>
      <w:pPr>
        <w:spacing w:after="0"/>
        <w:ind w:left="0"/>
        <w:jc w:val="both"/>
      </w:pPr>
      <w:r>
        <w:rPr>
          <w:rFonts w:ascii="Times New Roman"/>
          <w:b w:val="false"/>
          <w:i w:val="false"/>
          <w:color w:val="000000"/>
          <w:sz w:val="28"/>
        </w:rPr>
        <w:t xml:space="preserve">
             </w:t>
      </w:r>
    </w:p>
    <w:bookmarkEnd w:id="6389"/>
    <w:bookmarkStart w:name="z8365" w:id="6390"/>
    <w:p>
      <w:pPr>
        <w:spacing w:after="0"/>
        <w:ind w:left="0"/>
        <w:jc w:val="both"/>
      </w:pPr>
      <w:r>
        <w:rPr>
          <w:rFonts w:ascii="Times New Roman"/>
          <w:b w:val="false"/>
          <w:i w:val="false"/>
          <w:color w:val="000000"/>
          <w:sz w:val="28"/>
        </w:rPr>
        <w:t xml:space="preserve">
      Пример 3. Котельная с теми же параметрами и при тех же условиях, что в примере 2, Расчет распределения концентрации на оси факела при скорости </w:t>
      </w:r>
      <w:r>
        <w:rPr>
          <w:rFonts w:ascii="Times New Roman"/>
          <w:b w:val="false"/>
          <w:i/>
          <w:color w:val="000000"/>
          <w:sz w:val="28"/>
        </w:rPr>
        <w:t>и</w:t>
      </w:r>
      <w:r>
        <w:rPr>
          <w:rFonts w:ascii="Times New Roman"/>
          <w:b w:val="false"/>
          <w:i w:val="false"/>
          <w:color w:val="000000"/>
          <w:sz w:val="28"/>
        </w:rPr>
        <w:t xml:space="preserve"> = 2,2 м/с и направлении ветра, составляющем угол </w:t>
      </w:r>
    </w:p>
    <w:bookmarkEnd w:id="6390"/>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45</w:t>
      </w:r>
      <w:r>
        <w:rPr>
          <w:rFonts w:ascii="Times New Roman"/>
          <w:b w:val="false"/>
          <w:i w:val="false"/>
          <w:color w:val="000000"/>
          <w:vertAlign w:val="superscript"/>
        </w:rPr>
        <w:t>о</w:t>
      </w:r>
      <w:r>
        <w:rPr>
          <w:rFonts w:ascii="Times New Roman"/>
          <w:b w:val="false"/>
          <w:i w:val="false"/>
          <w:color w:val="000000"/>
          <w:sz w:val="28"/>
        </w:rPr>
        <w:t xml:space="preserve"> с опасным направлением.</w:t>
      </w:r>
      <w:r>
        <w:br/>
      </w:r>
      <w:r>
        <w:rPr>
          <w:rFonts w:ascii="Times New Roman"/>
          <w:b w:val="false"/>
          <w:i w:val="false"/>
          <w:color w:val="000000"/>
          <w:sz w:val="28"/>
        </w:rPr>
        <w:t>
</w:t>
      </w:r>
    </w:p>
    <w:bookmarkStart w:name="z8366" w:id="6391"/>
    <w:p>
      <w:pPr>
        <w:spacing w:after="0"/>
        <w:ind w:left="0"/>
        <w:jc w:val="both"/>
      </w:pPr>
      <w:r>
        <w:rPr>
          <w:rFonts w:ascii="Times New Roman"/>
          <w:b w:val="false"/>
          <w:i w:val="false"/>
          <w:color w:val="000000"/>
          <w:sz w:val="28"/>
        </w:rPr>
        <w:t xml:space="preserve">
      Согласно расчетам в примере 1 для двуокиси серы: </w:t>
      </w:r>
    </w:p>
    <w:bookmarkEnd w:id="6391"/>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0,18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430 м, </w:t>
      </w:r>
      <w:r>
        <w:rPr>
          <w:rFonts w:ascii="Times New Roman"/>
          <w:b w:val="false"/>
          <w:i/>
          <w:color w:val="000000"/>
          <w:sz w:val="28"/>
        </w:rPr>
        <w:t>и</w:t>
      </w:r>
      <w:r>
        <w:rPr>
          <w:rFonts w:ascii="Times New Roman"/>
          <w:b w:val="false"/>
          <w:i w:val="false"/>
          <w:color w:val="000000"/>
          <w:vertAlign w:val="subscript"/>
        </w:rPr>
        <w:t>м</w:t>
      </w:r>
      <w:r>
        <w:rPr>
          <w:rFonts w:ascii="Times New Roman"/>
          <w:b w:val="false"/>
          <w:i w:val="false"/>
          <w:color w:val="000000"/>
          <w:sz w:val="28"/>
        </w:rPr>
        <w:t xml:space="preserve"> = 2,2 м/с; для золы </w:t>
      </w:r>
      <w:r>
        <w:rPr>
          <w:rFonts w:ascii="Times New Roman"/>
          <w:b w:val="false"/>
          <w:i/>
          <w:color w:val="000000"/>
          <w:sz w:val="28"/>
        </w:rPr>
        <w:t>c</w:t>
      </w:r>
      <w:r>
        <w:rPr>
          <w:rFonts w:ascii="Times New Roman"/>
          <w:b w:val="false"/>
          <w:i w:val="false"/>
          <w:color w:val="000000"/>
          <w:vertAlign w:val="superscript"/>
        </w:rPr>
        <w:t>3</w:t>
      </w:r>
      <w:r>
        <w:rPr>
          <w:rFonts w:ascii="Times New Roman"/>
          <w:b w:val="false"/>
          <w:i w:val="false"/>
          <w:color w:val="000000"/>
          <w:vertAlign w:val="subscript"/>
        </w:rPr>
        <w:t>м</w:t>
      </w:r>
      <w:r>
        <w:rPr>
          <w:rFonts w:ascii="Times New Roman"/>
          <w:b w:val="false"/>
          <w:i w:val="false"/>
          <w:color w:val="000000"/>
          <w:sz w:val="28"/>
        </w:rPr>
        <w:t xml:space="preserve"> = 0,12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54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215 м, </w:t>
      </w:r>
      <w:r>
        <w:rPr>
          <w:rFonts w:ascii="Times New Roman"/>
          <w:b w:val="false"/>
          <w:i/>
          <w:color w:val="000000"/>
          <w:sz w:val="28"/>
        </w:rPr>
        <w:t>и</w:t>
      </w:r>
      <w:r>
        <w:rPr>
          <w:rFonts w:ascii="Times New Roman"/>
          <w:b w:val="false"/>
          <w:i w:val="false"/>
          <w:color w:val="000000"/>
          <w:vertAlign w:val="subscript"/>
        </w:rPr>
        <w:t>м</w:t>
      </w:r>
      <w:r>
        <w:rPr>
          <w:rFonts w:ascii="Times New Roman"/>
          <w:b w:val="false"/>
          <w:i w:val="false"/>
          <w:color w:val="000000"/>
          <w:sz w:val="28"/>
        </w:rPr>
        <w:t xml:space="preserve"> = 2,2 м/с.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7" w:id="6392"/>
          <w:p>
            <w:pPr>
              <w:spacing w:after="20"/>
              <w:ind w:left="20"/>
              <w:jc w:val="both"/>
            </w:pPr>
            <w:r>
              <w:rPr>
                <w:rFonts w:ascii="Times New Roman"/>
                <w:b w:val="false"/>
                <w:i w:val="false"/>
                <w:color w:val="000000"/>
                <w:sz w:val="20"/>
              </w:rPr>
              <w:t>
№ п/п</w:t>
            </w:r>
          </w:p>
          <w:bookmarkEnd w:id="63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обозначения, расчет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8" w:id="6393"/>
          <w:p>
            <w:pPr>
              <w:spacing w:after="20"/>
              <w:ind w:left="20"/>
              <w:jc w:val="both"/>
            </w:pPr>
            <w:r>
              <w:rPr>
                <w:rFonts w:ascii="Times New Roman"/>
                <w:b w:val="false"/>
                <w:i w:val="false"/>
                <w:color w:val="000000"/>
                <w:sz w:val="20"/>
              </w:rPr>
              <w:t>
1 - 16</w:t>
            </w:r>
          </w:p>
          <w:bookmarkEnd w:id="6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строках 1 - 16 приводятся значения, совпадающие со значениями в строках 1 - 16 примера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9" w:id="6394"/>
          <w:p>
            <w:pPr>
              <w:spacing w:after="20"/>
              <w:ind w:left="20"/>
              <w:jc w:val="both"/>
            </w:pPr>
            <w:r>
              <w:rPr>
                <w:rFonts w:ascii="Times New Roman"/>
                <w:b w:val="false"/>
                <w:i w:val="false"/>
                <w:color w:val="000000"/>
                <w:sz w:val="20"/>
              </w:rPr>
              <w:t>
17</w:t>
            </w:r>
          </w:p>
          <w:bookmarkEnd w:id="6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612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6129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6395"/>
          <w:p>
            <w:pPr>
              <w:spacing w:after="20"/>
              <w:ind w:left="20"/>
              <w:jc w:val="both"/>
            </w:pPr>
            <w:r>
              <w:rPr>
                <w:rFonts w:ascii="Times New Roman"/>
                <w:b w:val="false"/>
                <w:i w:val="false"/>
                <w:color w:val="000000"/>
                <w:sz w:val="20"/>
              </w:rPr>
              <w:t>
18</w:t>
            </w:r>
          </w:p>
          <w:bookmarkEnd w:id="6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15900" cy="254000"/>
                          </a:xfrm>
                          <a:prstGeom prst="rect">
                            <a:avLst/>
                          </a:prstGeom>
                        </pic:spPr>
                      </pic:pic>
                    </a:graphicData>
                  </a:graphic>
                </wp:inline>
              </w:drawing>
            </w:r>
          </w:p>
          <w:p>
            <w:pPr>
              <w:spacing w:after="0"/>
              <w:ind w:left="0"/>
              <w:jc w:val="both"/>
            </w:pPr>
            <w:r>
              <w:rPr>
                <w:rFonts w:ascii="Times New Roman"/>
                <w:b w:val="false"/>
                <w:i w:val="false"/>
                <w:color w:val="000000"/>
                <w:sz w:val="20"/>
              </w:rPr>
              <w:t> (по пунктам 13, 10 и формуле (18)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6396"/>
          <w:p>
            <w:pPr>
              <w:spacing w:after="20"/>
              <w:ind w:left="20"/>
              <w:jc w:val="both"/>
            </w:pPr>
            <w:r>
              <w:rPr>
                <w:rFonts w:ascii="Times New Roman"/>
                <w:b w:val="false"/>
                <w:i w:val="false"/>
                <w:color w:val="000000"/>
                <w:sz w:val="20"/>
              </w:rPr>
              <w:t>
19</w:t>
            </w:r>
          </w:p>
          <w:bookmarkEnd w:id="6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51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5113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2" w:id="6397"/>
          <w:p>
            <w:pPr>
              <w:spacing w:after="20"/>
              <w:ind w:left="20"/>
              <w:jc w:val="both"/>
            </w:pPr>
            <w:r>
              <w:rPr>
                <w:rFonts w:ascii="Times New Roman"/>
                <w:b w:val="false"/>
                <w:i w:val="false"/>
                <w:color w:val="000000"/>
                <w:sz w:val="20"/>
              </w:rPr>
              <w:t>
20</w:t>
            </w:r>
          </w:p>
          <w:bookmarkEnd w:id="6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(по пунктам 13, 10 и формуле (18)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3" w:id="6398"/>
          <w:p>
            <w:pPr>
              <w:spacing w:after="20"/>
              <w:ind w:left="20"/>
              <w:jc w:val="both"/>
            </w:pPr>
            <w:r>
              <w:rPr>
                <w:rFonts w:ascii="Times New Roman"/>
                <w:b w:val="false"/>
                <w:i w:val="false"/>
                <w:color w:val="000000"/>
                <w:sz w:val="20"/>
              </w:rPr>
              <w:t>
21</w:t>
            </w:r>
          </w:p>
          <w:bookmarkEnd w:id="6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val="false"/>
                <w:color w:val="000000"/>
                <w:sz w:val="20"/>
              </w:rPr>
              <w:t>(по пунктам 13 и формуле (26)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4" w:id="6399"/>
          <w:p>
            <w:pPr>
              <w:spacing w:after="20"/>
              <w:ind w:left="20"/>
              <w:jc w:val="both"/>
            </w:pPr>
            <w:r>
              <w:rPr>
                <w:rFonts w:ascii="Times New Roman"/>
                <w:b w:val="false"/>
                <w:i w:val="false"/>
                <w:color w:val="000000"/>
                <w:sz w:val="20"/>
              </w:rPr>
              <w:t>
 </w:t>
            </w:r>
          </w:p>
          <w:bookmarkEnd w:id="6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165100" cy="342900"/>
                          </a:xfrm>
                          <a:prstGeom prst="rect">
                            <a:avLst/>
                          </a:prstGeom>
                        </pic:spPr>
                      </pic:pic>
                    </a:graphicData>
                  </a:graphic>
                </wp:inline>
              </w:drawing>
            </w:r>
          </w:p>
          <w:p>
            <w:pPr>
              <w:spacing w:after="0"/>
              <w:ind w:left="0"/>
              <w:jc w:val="both"/>
            </w:pPr>
            <w:r>
              <w:rPr>
                <w:rFonts w:ascii="Times New Roman"/>
                <w:b w:val="false"/>
                <w:i w:val="false"/>
                <w:color w:val="000000"/>
                <w:sz w:val="20"/>
              </w:rPr>
              <w:t> = 0,5(0,943 - 0,051)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5" w:id="6400"/>
          <w:p>
            <w:pPr>
              <w:spacing w:after="20"/>
              <w:ind w:left="20"/>
              <w:jc w:val="both"/>
            </w:pPr>
            <w:r>
              <w:rPr>
                <w:rFonts w:ascii="Times New Roman"/>
                <w:b w:val="false"/>
                <w:i w:val="false"/>
                <w:color w:val="000000"/>
                <w:sz w:val="20"/>
              </w:rPr>
              <w:t>
Расчет осевой концентрации двуокиси серы на различных расстояниях</w:t>
            </w:r>
          </w:p>
          <w:bookmarkEnd w:id="640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6" w:id="6401"/>
          <w:p>
            <w:pPr>
              <w:spacing w:after="20"/>
              <w:ind w:left="20"/>
              <w:jc w:val="both"/>
            </w:pPr>
            <w:r>
              <w:rPr>
                <w:rFonts w:ascii="Times New Roman"/>
                <w:b w:val="false"/>
                <w:i w:val="false"/>
                <w:color w:val="000000"/>
                <w:sz w:val="20"/>
              </w:rPr>
              <w:t>
22</w:t>
            </w:r>
          </w:p>
          <w:bookmarkEnd w:id="6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52400" cy="254000"/>
                          </a:xfrm>
                          <a:prstGeom prst="rect">
                            <a:avLst/>
                          </a:prstGeom>
                        </pic:spPr>
                      </pic:pic>
                    </a:graphicData>
                  </a:graphic>
                </wp:inline>
              </w:drawing>
            </w:r>
          </w:p>
          <w:p>
            <w:pPr>
              <w:spacing w:after="0"/>
              <w:ind w:left="0"/>
              <w:jc w:val="both"/>
            </w:pPr>
            <w:r>
              <w:rPr>
                <w:rFonts w:ascii="Times New Roman"/>
                <w:b w:val="false"/>
                <w:i w:val="false"/>
                <w:color w:val="000000"/>
                <w:sz w:val="20"/>
              </w:rPr>
              <w:t>для расстояния х (по формуле (32) Приложения 4) с использованием значений коэффициентов согласно строкам 25 - 30 примера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6402"/>
          <w:p>
            <w:pPr>
              <w:spacing w:after="20"/>
              <w:ind w:left="20"/>
              <w:jc w:val="both"/>
            </w:pPr>
            <w:r>
              <w:rPr>
                <w:rFonts w:ascii="Times New Roman"/>
                <w:b w:val="false"/>
                <w:i w:val="false"/>
                <w:color w:val="000000"/>
                <w:sz w:val="20"/>
              </w:rPr>
              <w:t>
 </w:t>
            </w:r>
          </w:p>
          <w:bookmarkEnd w:id="6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280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80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8" w:id="6403"/>
          <w:p>
            <w:pPr>
              <w:spacing w:after="20"/>
              <w:ind w:left="20"/>
              <w:jc w:val="both"/>
            </w:pPr>
            <w:r>
              <w:rPr>
                <w:rFonts w:ascii="Times New Roman"/>
                <w:b w:val="false"/>
                <w:i w:val="false"/>
                <w:color w:val="000000"/>
                <w:sz w:val="20"/>
              </w:rPr>
              <w:t>
 </w:t>
            </w:r>
          </w:p>
          <w:bookmarkEnd w:id="6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9" w:id="6404"/>
          <w:p>
            <w:pPr>
              <w:spacing w:after="20"/>
              <w:ind w:left="20"/>
              <w:jc w:val="both"/>
            </w:pPr>
            <w:r>
              <w:rPr>
                <w:rFonts w:ascii="Times New Roman"/>
                <w:b w:val="false"/>
                <w:i w:val="false"/>
                <w:color w:val="000000"/>
                <w:sz w:val="20"/>
              </w:rPr>
              <w:t>
 </w:t>
            </w:r>
          </w:p>
          <w:bookmarkEnd w:id="6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0" w:id="6405"/>
          <w:p>
            <w:pPr>
              <w:spacing w:after="20"/>
              <w:ind w:left="20"/>
              <w:jc w:val="both"/>
            </w:pPr>
            <w:r>
              <w:rPr>
                <w:rFonts w:ascii="Times New Roman"/>
                <w:b w:val="false"/>
                <w:i w:val="false"/>
                <w:color w:val="000000"/>
                <w:sz w:val="20"/>
              </w:rPr>
              <w:t>
 </w:t>
            </w:r>
          </w:p>
          <w:bookmarkEnd w:id="6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6406"/>
          <w:p>
            <w:pPr>
              <w:spacing w:after="20"/>
              <w:ind w:left="20"/>
              <w:jc w:val="both"/>
            </w:pPr>
            <w:r>
              <w:rPr>
                <w:rFonts w:ascii="Times New Roman"/>
                <w:b w:val="false"/>
                <w:i w:val="false"/>
                <w:color w:val="000000"/>
                <w:sz w:val="20"/>
              </w:rPr>
              <w:t>
 </w:t>
            </w:r>
          </w:p>
          <w:bookmarkEnd w:id="64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2" w:id="6407"/>
          <w:p>
            <w:pPr>
              <w:spacing w:after="20"/>
              <w:ind w:left="20"/>
              <w:jc w:val="both"/>
            </w:pPr>
            <w:r>
              <w:rPr>
                <w:rFonts w:ascii="Times New Roman"/>
                <w:b w:val="false"/>
                <w:i w:val="false"/>
                <w:color w:val="000000"/>
                <w:sz w:val="20"/>
              </w:rPr>
              <w:t>
23</w:t>
            </w:r>
          </w:p>
          <w:bookmarkEnd w:id="6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 расстоянии </w:t>
            </w:r>
          </w:p>
          <w:p>
            <w:pPr>
              <w:spacing w:after="20"/>
              <w:ind w:left="2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52400" cy="215900"/>
                          </a:xfrm>
                          <a:prstGeom prst="rect">
                            <a:avLst/>
                          </a:prstGeom>
                        </pic:spPr>
                      </pic:pic>
                    </a:graphicData>
                  </a:graphic>
                </wp:inline>
              </w:drawing>
            </w:r>
          </w:p>
          <w:p>
            <w:pPr>
              <w:spacing w:after="0"/>
              <w:ind w:left="0"/>
              <w:jc w:val="both"/>
            </w:pPr>
            <w:r>
              <w:rPr>
                <w:rFonts w:ascii="Times New Roman"/>
                <w:b w:val="false"/>
                <w:i w:val="false"/>
                <w:color w:val="000000"/>
                <w:sz w:val="20"/>
              </w:rPr>
              <w:t> (по формуле (31)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3" w:id="6408"/>
          <w:p>
            <w:pPr>
              <w:spacing w:after="20"/>
              <w:ind w:left="20"/>
              <w:jc w:val="both"/>
            </w:pPr>
            <w:r>
              <w:rPr>
                <w:rFonts w:ascii="Times New Roman"/>
                <w:b w:val="false"/>
                <w:i w:val="false"/>
                <w:color w:val="000000"/>
                <w:sz w:val="20"/>
              </w:rPr>
              <w:t>
 </w:t>
            </w:r>
          </w:p>
          <w:bookmarkEnd w:id="64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0,19 · 1 · 0,921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6409"/>
          <w:p>
            <w:pPr>
              <w:spacing w:after="20"/>
              <w:ind w:left="20"/>
              <w:jc w:val="both"/>
            </w:pPr>
            <w:r>
              <w:rPr>
                <w:rFonts w:ascii="Times New Roman"/>
                <w:b w:val="false"/>
                <w:i w:val="false"/>
                <w:color w:val="000000"/>
                <w:sz w:val="20"/>
              </w:rPr>
              <w:t>
 </w:t>
            </w:r>
          </w:p>
          <w:bookmarkEnd w:id="6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0,19 · 1 · 1,01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5" w:id="6410"/>
          <w:p>
            <w:pPr>
              <w:spacing w:after="20"/>
              <w:ind w:left="20"/>
              <w:jc w:val="both"/>
            </w:pPr>
            <w:r>
              <w:rPr>
                <w:rFonts w:ascii="Times New Roman"/>
                <w:b w:val="false"/>
                <w:i w:val="false"/>
                <w:color w:val="000000"/>
                <w:sz w:val="20"/>
              </w:rPr>
              <w:t>
 </w:t>
            </w:r>
          </w:p>
          <w:bookmarkEnd w:id="6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0,19 · 1 ·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6" w:id="6411"/>
          <w:p>
            <w:pPr>
              <w:spacing w:after="20"/>
              <w:ind w:left="20"/>
              <w:jc w:val="both"/>
            </w:pPr>
            <w:r>
              <w:rPr>
                <w:rFonts w:ascii="Times New Roman"/>
                <w:b w:val="false"/>
                <w:i w:val="false"/>
                <w:color w:val="000000"/>
                <w:sz w:val="20"/>
              </w:rPr>
              <w:t>
 </w:t>
            </w:r>
          </w:p>
          <w:bookmarkEnd w:id="6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0,19 · 1 · 1,02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7" w:id="6412"/>
          <w:p>
            <w:pPr>
              <w:spacing w:after="20"/>
              <w:ind w:left="20"/>
              <w:jc w:val="both"/>
            </w:pPr>
            <w:r>
              <w:rPr>
                <w:rFonts w:ascii="Times New Roman"/>
                <w:b w:val="false"/>
                <w:i w:val="false"/>
                <w:color w:val="000000"/>
                <w:sz w:val="20"/>
              </w:rPr>
              <w:t>
 </w:t>
            </w:r>
          </w:p>
          <w:bookmarkEnd w:id="6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0,19 · 1 · 0,664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6413"/>
          <w:p>
            <w:pPr>
              <w:spacing w:after="20"/>
              <w:ind w:left="20"/>
              <w:jc w:val="both"/>
            </w:pPr>
            <w:r>
              <w:rPr>
                <w:rFonts w:ascii="Times New Roman"/>
                <w:b w:val="false"/>
                <w:i w:val="false"/>
                <w:color w:val="000000"/>
                <w:sz w:val="20"/>
              </w:rPr>
              <w:t>
Расчет осевой концентрации золы на различных расстояниях</w:t>
            </w:r>
          </w:p>
          <w:bookmarkEnd w:id="64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9" w:id="6414"/>
          <w:p>
            <w:pPr>
              <w:spacing w:after="20"/>
              <w:ind w:left="20"/>
              <w:jc w:val="both"/>
            </w:pPr>
            <w:r>
              <w:rPr>
                <w:rFonts w:ascii="Times New Roman"/>
                <w:b w:val="false"/>
                <w:i w:val="false"/>
                <w:color w:val="000000"/>
                <w:sz w:val="20"/>
              </w:rPr>
              <w:t>
24</w:t>
            </w:r>
          </w:p>
          <w:bookmarkEnd w:id="6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Коэффициенты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52400" cy="254000"/>
                          </a:xfrm>
                          <a:prstGeom prst="rect">
                            <a:avLst/>
                          </a:prstGeom>
                        </pic:spPr>
                      </pic:pic>
                    </a:graphicData>
                  </a:graphic>
                </wp:inline>
              </w:drawing>
            </w:r>
          </w:p>
          <w:p>
            <w:pPr>
              <w:spacing w:after="0"/>
              <w:ind w:left="0"/>
              <w:jc w:val="both"/>
            </w:pPr>
            <w:r>
              <w:rPr>
                <w:rFonts w:ascii="Times New Roman"/>
                <w:b w:val="false"/>
                <w:i w:val="false"/>
                <w:color w:val="000000"/>
                <w:sz w:val="20"/>
              </w:rPr>
              <w:t> на расстояниях х (по формуле (32) Приложения 4) с использованием значений коэффициентов согласно строкам 42 - 44 примера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0" w:id="6415"/>
          <w:p>
            <w:pPr>
              <w:spacing w:after="20"/>
              <w:ind w:left="20"/>
              <w:jc w:val="both"/>
            </w:pPr>
            <w:r>
              <w:rPr>
                <w:rFonts w:ascii="Times New Roman"/>
                <w:b w:val="false"/>
                <w:i w:val="false"/>
                <w:color w:val="000000"/>
                <w:sz w:val="20"/>
              </w:rPr>
              <w:t>
 </w:t>
            </w:r>
          </w:p>
          <w:bookmarkEnd w:id="6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1" w:id="6416"/>
          <w:p>
            <w:pPr>
              <w:spacing w:after="20"/>
              <w:ind w:left="20"/>
              <w:jc w:val="both"/>
            </w:pPr>
            <w:r>
              <w:rPr>
                <w:rFonts w:ascii="Times New Roman"/>
                <w:b w:val="false"/>
                <w:i w:val="false"/>
                <w:color w:val="000000"/>
                <w:sz w:val="20"/>
              </w:rPr>
              <w:t>
 </w:t>
            </w:r>
          </w:p>
          <w:bookmarkEnd w:id="6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6417"/>
          <w:p>
            <w:pPr>
              <w:spacing w:after="20"/>
              <w:ind w:left="20"/>
              <w:jc w:val="both"/>
            </w:pPr>
            <w:r>
              <w:rPr>
                <w:rFonts w:ascii="Times New Roman"/>
                <w:b w:val="false"/>
                <w:i w:val="false"/>
                <w:color w:val="000000"/>
                <w:sz w:val="20"/>
              </w:rPr>
              <w:t>
 </w:t>
            </w:r>
          </w:p>
          <w:bookmarkEnd w:id="6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3" w:id="6418"/>
          <w:p>
            <w:pPr>
              <w:spacing w:after="20"/>
              <w:ind w:left="20"/>
              <w:jc w:val="both"/>
            </w:pPr>
            <w:r>
              <w:rPr>
                <w:rFonts w:ascii="Times New Roman"/>
                <w:b w:val="false"/>
                <w:i w:val="false"/>
                <w:color w:val="000000"/>
                <w:sz w:val="20"/>
              </w:rPr>
              <w:t>
 </w:t>
            </w:r>
          </w:p>
          <w:bookmarkEnd w:id="6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4" w:id="6419"/>
          <w:p>
            <w:pPr>
              <w:spacing w:after="20"/>
              <w:ind w:left="20"/>
              <w:jc w:val="both"/>
            </w:pPr>
            <w:r>
              <w:rPr>
                <w:rFonts w:ascii="Times New Roman"/>
                <w:b w:val="false"/>
                <w:i w:val="false"/>
                <w:color w:val="000000"/>
                <w:sz w:val="20"/>
              </w:rPr>
              <w:t>
 </w:t>
            </w:r>
          </w:p>
          <w:bookmarkEnd w:id="6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5" w:id="6420"/>
          <w:p>
            <w:pPr>
              <w:spacing w:after="20"/>
              <w:ind w:left="20"/>
              <w:jc w:val="both"/>
            </w:pPr>
            <w:r>
              <w:rPr>
                <w:rFonts w:ascii="Times New Roman"/>
                <w:b w:val="false"/>
                <w:i w:val="false"/>
                <w:color w:val="000000"/>
                <w:sz w:val="20"/>
              </w:rPr>
              <w:t>
25</w:t>
            </w:r>
          </w:p>
          <w:bookmarkEnd w:id="64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 расстояниях </w:t>
            </w:r>
          </w:p>
          <w:p>
            <w:pPr>
              <w:spacing w:after="20"/>
              <w:ind w:left="2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52400" cy="215900"/>
                          </a:xfrm>
                          <a:prstGeom prst="rect">
                            <a:avLst/>
                          </a:prstGeom>
                        </pic:spPr>
                      </pic:pic>
                    </a:graphicData>
                  </a:graphic>
                </wp:inline>
              </w:drawing>
            </w:r>
          </w:p>
          <w:p>
            <w:pPr>
              <w:spacing w:after="0"/>
              <w:ind w:left="0"/>
              <w:jc w:val="both"/>
            </w:pPr>
            <w:r>
              <w:rPr>
                <w:rFonts w:ascii="Times New Roman"/>
                <w:b w:val="false"/>
                <w:i w:val="false"/>
                <w:color w:val="000000"/>
                <w:sz w:val="20"/>
              </w:rPr>
              <w:t> (по формуле (31) Приложения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6" w:id="6421"/>
          <w:p>
            <w:pPr>
              <w:spacing w:after="20"/>
              <w:ind w:left="20"/>
              <w:jc w:val="both"/>
            </w:pPr>
            <w:r>
              <w:rPr>
                <w:rFonts w:ascii="Times New Roman"/>
                <w:b w:val="false"/>
                <w:i w:val="false"/>
                <w:color w:val="000000"/>
                <w:sz w:val="20"/>
              </w:rPr>
              <w:t>
 </w:t>
            </w:r>
          </w:p>
          <w:bookmarkEnd w:id="6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50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0,12 · 1 · 1,84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6422"/>
          <w:p>
            <w:pPr>
              <w:spacing w:after="20"/>
              <w:ind w:left="20"/>
              <w:jc w:val="both"/>
            </w:pPr>
            <w:r>
              <w:rPr>
                <w:rFonts w:ascii="Times New Roman"/>
                <w:b w:val="false"/>
                <w:i w:val="false"/>
                <w:color w:val="000000"/>
                <w:sz w:val="20"/>
              </w:rPr>
              <w:t>
 </w:t>
            </w:r>
          </w:p>
          <w:bookmarkEnd w:id="64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0,12 · 1 · 2,06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8" w:id="6423"/>
          <w:p>
            <w:pPr>
              <w:spacing w:after="20"/>
              <w:ind w:left="20"/>
              <w:jc w:val="both"/>
            </w:pPr>
            <w:r>
              <w:rPr>
                <w:rFonts w:ascii="Times New Roman"/>
                <w:b w:val="false"/>
                <w:i w:val="false"/>
                <w:color w:val="000000"/>
                <w:sz w:val="20"/>
              </w:rPr>
              <w:t>
 </w:t>
            </w:r>
          </w:p>
          <w:bookmarkEnd w:id="6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200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0,12 · 1 · 1,15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6424"/>
          <w:p>
            <w:pPr>
              <w:spacing w:after="20"/>
              <w:ind w:left="20"/>
              <w:jc w:val="both"/>
            </w:pPr>
            <w:r>
              <w:rPr>
                <w:rFonts w:ascii="Times New Roman"/>
                <w:b w:val="false"/>
                <w:i w:val="false"/>
                <w:color w:val="000000"/>
                <w:sz w:val="20"/>
              </w:rPr>
              <w:t>
 </w:t>
            </w:r>
          </w:p>
          <w:bookmarkEnd w:id="6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400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0,12 · 1 · 0,779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0" w:id="6425"/>
          <w:p>
            <w:pPr>
              <w:spacing w:after="20"/>
              <w:ind w:left="20"/>
              <w:jc w:val="both"/>
            </w:pPr>
            <w:r>
              <w:rPr>
                <w:rFonts w:ascii="Times New Roman"/>
                <w:b w:val="false"/>
                <w:i w:val="false"/>
                <w:color w:val="000000"/>
                <w:sz w:val="20"/>
              </w:rPr>
              <w:t>
 </w:t>
            </w:r>
          </w:p>
          <w:bookmarkEnd w:id="6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1000 м,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sz w:val="20"/>
              </w:rPr>
              <w:t> = 0,12 · 1 · 0,296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bl>
    <w:p>
      <w:pPr>
        <w:spacing w:after="0"/>
        <w:ind w:left="0"/>
        <w:jc w:val="left"/>
      </w:pPr>
      <w:r>
        <w:br/>
      </w:r>
      <w:r>
        <w:rPr>
          <w:rFonts w:ascii="Times New Roman"/>
          <w:b w:val="false"/>
          <w:i w:val="false"/>
          <w:color w:val="000000"/>
          <w:sz w:val="28"/>
        </w:rPr>
        <w:t>
</w:t>
      </w:r>
    </w:p>
    <w:bookmarkStart w:name="z8401" w:id="6426"/>
    <w:p>
      <w:pPr>
        <w:spacing w:after="0"/>
        <w:ind w:left="0"/>
        <w:jc w:val="both"/>
      </w:pPr>
      <w:r>
        <w:rPr>
          <w:rFonts w:ascii="Times New Roman"/>
          <w:b w:val="false"/>
          <w:i w:val="false"/>
          <w:color w:val="000000"/>
          <w:sz w:val="28"/>
        </w:rPr>
        <w:t>
      Пример 4. Котельная с теми же параметрами и при тех же условиях, что в примере 1, расположенная в ложбине. Ветер направлен поперек ложбины.</w:t>
      </w:r>
    </w:p>
    <w:bookmarkEnd w:id="6426"/>
    <w:bookmarkStart w:name="z8402" w:id="6427"/>
    <w:p>
      <w:pPr>
        <w:spacing w:after="0"/>
        <w:ind w:left="0"/>
        <w:jc w:val="both"/>
      </w:pPr>
      <w:r>
        <w:rPr>
          <w:rFonts w:ascii="Times New Roman"/>
          <w:b w:val="false"/>
          <w:i w:val="false"/>
          <w:color w:val="000000"/>
          <w:sz w:val="28"/>
        </w:rPr>
        <w:t xml:space="preserve">
      Согласно расчетам в примере 1 (для ровного места) для двуокиси серы: </w:t>
      </w:r>
    </w:p>
    <w:bookmarkEnd w:id="6427"/>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41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0,19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241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430 м; для золы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0,12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215 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3" w:id="6428"/>
          <w:p>
            <w:pPr>
              <w:spacing w:after="20"/>
              <w:ind w:left="20"/>
              <w:jc w:val="both"/>
            </w:pPr>
            <w:r>
              <w:rPr>
                <w:rFonts w:ascii="Times New Roman"/>
                <w:b w:val="false"/>
                <w:i w:val="false"/>
                <w:color w:val="000000"/>
                <w:sz w:val="20"/>
              </w:rPr>
              <w:t>
№ п/п</w:t>
            </w:r>
          </w:p>
          <w:bookmarkEnd w:id="6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обозначения, расчет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4" w:id="6429"/>
          <w:p>
            <w:pPr>
              <w:spacing w:after="20"/>
              <w:ind w:left="20"/>
              <w:jc w:val="both"/>
            </w:pPr>
            <w:r>
              <w:rPr>
                <w:rFonts w:ascii="Times New Roman"/>
                <w:b w:val="false"/>
                <w:i w:val="false"/>
                <w:color w:val="000000"/>
                <w:sz w:val="20"/>
              </w:rPr>
              <w:t>
1</w:t>
            </w:r>
          </w:p>
          <w:bookmarkEnd w:id="6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ложбины, h</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5" w:id="6430"/>
          <w:p>
            <w:pPr>
              <w:spacing w:after="20"/>
              <w:ind w:left="20"/>
              <w:jc w:val="both"/>
            </w:pPr>
            <w:r>
              <w:rPr>
                <w:rFonts w:ascii="Times New Roman"/>
                <w:b w:val="false"/>
                <w:i w:val="false"/>
                <w:color w:val="000000"/>
                <w:sz w:val="20"/>
              </w:rPr>
              <w:t>
2</w:t>
            </w:r>
          </w:p>
          <w:bookmarkEnd w:id="64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Полуширина основания ложбины, а</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6" w:id="6431"/>
          <w:p>
            <w:pPr>
              <w:spacing w:after="20"/>
              <w:ind w:left="20"/>
              <w:jc w:val="both"/>
            </w:pPr>
            <w:r>
              <w:rPr>
                <w:rFonts w:ascii="Times New Roman"/>
                <w:b w:val="false"/>
                <w:i w:val="false"/>
                <w:color w:val="000000"/>
                <w:sz w:val="20"/>
              </w:rPr>
              <w:t>
3</w:t>
            </w:r>
          </w:p>
          <w:bookmarkEnd w:id="6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середины ложбины до источника, х</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7" w:id="6432"/>
          <w:p>
            <w:pPr>
              <w:spacing w:after="20"/>
              <w:ind w:left="20"/>
              <w:jc w:val="both"/>
            </w:pPr>
            <w:r>
              <w:rPr>
                <w:rFonts w:ascii="Times New Roman"/>
                <w:b w:val="false"/>
                <w:i w:val="false"/>
                <w:color w:val="000000"/>
                <w:sz w:val="20"/>
              </w:rPr>
              <w:t>
4</w:t>
            </w:r>
          </w:p>
          <w:bookmarkEnd w:id="6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 </w:t>
            </w:r>
            <w:r>
              <w:rPr>
                <w:rFonts w:ascii="Times New Roman"/>
                <w:b w:val="false"/>
                <w:i/>
                <w:color w:val="000000"/>
                <w:sz w:val="20"/>
              </w:rPr>
              <w:t>n</w:t>
            </w:r>
            <w:r>
              <w:rPr>
                <w:rFonts w:ascii="Times New Roman"/>
                <w:b w:val="false"/>
                <w:i w:val="false"/>
                <w:color w:val="000000"/>
                <w:vertAlign w:val="subscript"/>
              </w:rPr>
              <w:t>1</w:t>
            </w:r>
            <w:r>
              <w:rPr>
                <w:rFonts w:ascii="Times New Roman"/>
                <w:b w:val="false"/>
                <w:i w:val="false"/>
                <w:color w:val="000000"/>
                <w:sz w:val="20"/>
              </w:rPr>
              <w:t xml:space="preserve"> = </w:t>
            </w:r>
          </w:p>
          <w:p>
            <w:pPr>
              <w:spacing w:after="20"/>
              <w:ind w:left="2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66700" cy="444500"/>
                          </a:xfrm>
                          <a:prstGeom prst="rect">
                            <a:avLst/>
                          </a:prstGeom>
                        </pic:spPr>
                      </pic:pic>
                    </a:graphicData>
                  </a:graphic>
                </wp:inline>
              </w:drawing>
            </w:r>
          </w:p>
          <w:p>
            <w:pPr>
              <w:spacing w:after="0"/>
              <w:ind w:left="0"/>
              <w:jc w:val="both"/>
            </w:pPr>
            <w:r>
              <w:rPr>
                <w:rFonts w:ascii="Times New Roman"/>
                <w:b w:val="false"/>
                <w:i w:val="false"/>
                <w:color w:val="000000"/>
                <w:sz w:val="20"/>
              </w:rPr>
              <w:t> (по пункту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8" w:id="6433"/>
          <w:p>
            <w:pPr>
              <w:spacing w:after="20"/>
              <w:ind w:left="20"/>
              <w:jc w:val="both"/>
            </w:pPr>
            <w:r>
              <w:rPr>
                <w:rFonts w:ascii="Times New Roman"/>
                <w:b w:val="false"/>
                <w:i w:val="false"/>
                <w:color w:val="000000"/>
                <w:sz w:val="20"/>
              </w:rPr>
              <w:t>
5</w:t>
            </w:r>
          </w:p>
          <w:bookmarkEnd w:id="64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 </w:t>
            </w:r>
            <w:r>
              <w:rPr>
                <w:rFonts w:ascii="Times New Roman"/>
                <w:b w:val="false"/>
                <w:i/>
                <w:color w:val="000000"/>
                <w:sz w:val="20"/>
              </w:rPr>
              <w:t>n</w:t>
            </w:r>
            <w:r>
              <w:rPr>
                <w:rFonts w:ascii="Times New Roman"/>
                <w:b w:val="false"/>
                <w:i w:val="false"/>
                <w:color w:val="000000"/>
                <w:vertAlign w:val="subscript"/>
              </w:rPr>
              <w:t>2</w:t>
            </w:r>
            <w:r>
              <w:rPr>
                <w:rFonts w:ascii="Times New Roman"/>
                <w:b w:val="false"/>
                <w:i w:val="false"/>
                <w:color w:val="000000"/>
                <w:sz w:val="20"/>
              </w:rPr>
              <w:t xml:space="preserve"> =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 (по пункту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6434"/>
          <w:p>
            <w:pPr>
              <w:spacing w:after="20"/>
              <w:ind w:left="20"/>
              <w:jc w:val="both"/>
            </w:pPr>
            <w:r>
              <w:rPr>
                <w:rFonts w:ascii="Times New Roman"/>
                <w:b w:val="false"/>
                <w:i w:val="false"/>
                <w:color w:val="000000"/>
                <w:sz w:val="20"/>
              </w:rPr>
              <w:t>
6</w:t>
            </w:r>
          </w:p>
          <w:bookmarkEnd w:id="64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w:t>
            </w:r>
          </w:p>
          <w:p>
            <w:pPr>
              <w:spacing w:after="20"/>
              <w:ind w:left="20"/>
              <w:jc w:val="both"/>
            </w:pPr>
            <w:r>
              <w:drawing>
                <wp:inline distT="0" distB="0" distL="0" distR="0">
                  <wp:extent cx="800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800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0" w:id="6435"/>
          <w:p>
            <w:pPr>
              <w:spacing w:after="20"/>
              <w:ind w:left="20"/>
              <w:jc w:val="both"/>
            </w:pPr>
            <w:r>
              <w:rPr>
                <w:rFonts w:ascii="Times New Roman"/>
                <w:b w:val="false"/>
                <w:i w:val="false"/>
                <w:color w:val="000000"/>
                <w:sz w:val="20"/>
              </w:rPr>
              <w:t>
7</w:t>
            </w:r>
          </w:p>
          <w:bookmarkEnd w:id="6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p>
            <w:pPr>
              <w:spacing w:after="20"/>
              <w:ind w:left="20"/>
              <w:jc w:val="both"/>
            </w:pPr>
            <w:r>
              <w:drawing>
                <wp:inline distT="0" distB="0" distL="0" distR="0">
                  <wp:extent cx="850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850900" cy="292100"/>
                          </a:xfrm>
                          <a:prstGeom prst="rect">
                            <a:avLst/>
                          </a:prstGeom>
                        </pic:spPr>
                      </pic:pic>
                    </a:graphicData>
                  </a:graphic>
                </wp:inline>
              </w:drawing>
            </w:r>
          </w:p>
          <w:p>
            <w:pPr>
              <w:spacing w:after="0"/>
              <w:ind w:left="0"/>
              <w:jc w:val="both"/>
            </w:pPr>
            <w:r>
              <w:rPr>
                <w:rFonts w:ascii="Times New Roman"/>
                <w:b w:val="false"/>
                <w:i w:val="false"/>
                <w:color w:val="000000"/>
                <w:sz w:val="20"/>
              </w:rPr>
              <w:t> (по рисунку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1" w:id="6436"/>
          <w:p>
            <w:pPr>
              <w:spacing w:after="20"/>
              <w:ind w:left="20"/>
              <w:jc w:val="both"/>
            </w:pPr>
            <w:r>
              <w:rPr>
                <w:rFonts w:ascii="Times New Roman"/>
                <w:b w:val="false"/>
                <w:i w:val="false"/>
                <w:color w:val="000000"/>
                <w:sz w:val="20"/>
              </w:rPr>
              <w:t>
8</w:t>
            </w:r>
          </w:p>
          <w:bookmarkEnd w:id="64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203200" cy="266700"/>
                          </a:xfrm>
                          <a:prstGeom prst="rect">
                            <a:avLst/>
                          </a:prstGeom>
                        </pic:spPr>
                      </pic:pic>
                    </a:graphicData>
                  </a:graphic>
                </wp:inline>
              </w:drawing>
            </w:r>
          </w:p>
          <w:p>
            <w:pPr>
              <w:spacing w:after="0"/>
              <w:ind w:left="0"/>
              <w:jc w:val="both"/>
            </w:pPr>
            <w:r>
              <w:rPr>
                <w:rFonts w:ascii="Times New Roman"/>
                <w:b w:val="false"/>
                <w:i/>
                <w:color w:val="000000"/>
                <w:sz w:val="20"/>
              </w:rPr>
              <w:t>м</w:t>
            </w:r>
            <w:r>
              <w:rPr>
                <w:rFonts w:ascii="Times New Roman"/>
                <w:b w:val="false"/>
                <w:i w:val="false"/>
                <w:color w:val="000000"/>
                <w:sz w:val="20"/>
              </w:rPr>
              <w:t xml:space="preserve"> (по таблице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2" w:id="6437"/>
          <w:p>
            <w:pPr>
              <w:spacing w:after="20"/>
              <w:ind w:left="20"/>
              <w:jc w:val="both"/>
            </w:pPr>
            <w:r>
              <w:rPr>
                <w:rFonts w:ascii="Times New Roman"/>
                <w:b w:val="false"/>
                <w:i w:val="false"/>
                <w:color w:val="000000"/>
                <w:sz w:val="20"/>
              </w:rPr>
              <w:t>
9</w:t>
            </w:r>
          </w:p>
          <w:bookmarkEnd w:id="6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03200" cy="266700"/>
                          </a:xfrm>
                          <a:prstGeom prst="rect">
                            <a:avLst/>
                          </a:prstGeom>
                        </pic:spPr>
                      </pic:pic>
                    </a:graphicData>
                  </a:graphic>
                </wp:inline>
              </w:drawing>
            </w:r>
          </w:p>
          <w:p>
            <w:pPr>
              <w:spacing w:after="0"/>
              <w:ind w:left="0"/>
              <w:jc w:val="both"/>
            </w:pPr>
            <w:r>
              <w:rPr>
                <w:rFonts w:ascii="Times New Roman"/>
                <w:b w:val="false"/>
                <w:i w:val="false"/>
                <w:color w:val="000000"/>
                <w:sz w:val="20"/>
              </w:rPr>
              <w:t>= 1 + 0,82 · (2 - 1) (по формуле (4.1))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3" w:id="6438"/>
          <w:p>
            <w:pPr>
              <w:spacing w:after="20"/>
              <w:ind w:left="20"/>
              <w:jc w:val="both"/>
            </w:pPr>
            <w:r>
              <w:rPr>
                <w:rFonts w:ascii="Times New Roman"/>
                <w:b w:val="false"/>
                <w:i w:val="false"/>
                <w:color w:val="000000"/>
                <w:sz w:val="20"/>
              </w:rPr>
              <w:t>
10</w:t>
            </w:r>
          </w:p>
          <w:bookmarkEnd w:id="64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d (по пункту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3149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5" w:id="6439"/>
          <w:p>
            <w:pPr>
              <w:spacing w:after="20"/>
              <w:ind w:left="20"/>
              <w:jc w:val="both"/>
            </w:pPr>
            <w:r>
              <w:rPr>
                <w:rFonts w:ascii="Times New Roman"/>
                <w:b w:val="false"/>
                <w:i w:val="false"/>
                <w:color w:val="000000"/>
                <w:sz w:val="20"/>
              </w:rPr>
              <w:t>
Расчет концентрации двуокиси серы</w:t>
            </w:r>
          </w:p>
          <w:bookmarkEnd w:id="643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6" w:id="6440"/>
          <w:p>
            <w:pPr>
              <w:spacing w:after="20"/>
              <w:ind w:left="20"/>
              <w:jc w:val="both"/>
            </w:pPr>
            <w:r>
              <w:rPr>
                <w:rFonts w:ascii="Times New Roman"/>
                <w:b w:val="false"/>
                <w:i w:val="false"/>
                <w:color w:val="000000"/>
                <w:sz w:val="20"/>
              </w:rPr>
              <w:t>
11</w:t>
            </w:r>
          </w:p>
          <w:bookmarkEnd w:id="64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концентрация (по формуле (2.1)) или по соотношению </w:t>
            </w:r>
          </w:p>
          <w:p>
            <w:pPr>
              <w:spacing w:after="20"/>
              <w:ind w:left="2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714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6441"/>
          <w:p>
            <w:pPr>
              <w:spacing w:after="20"/>
              <w:ind w:left="20"/>
              <w:jc w:val="both"/>
            </w:pPr>
            <w:r>
              <w:rPr>
                <w:rFonts w:ascii="Times New Roman"/>
                <w:b w:val="false"/>
                <w:i w:val="false"/>
                <w:color w:val="000000"/>
                <w:sz w:val="20"/>
              </w:rPr>
              <w:t>
12</w:t>
            </w:r>
          </w:p>
          <w:bookmarkEnd w:id="64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х</w:t>
            </w:r>
            <w:r>
              <w:rPr>
                <w:rFonts w:ascii="Times New Roman"/>
                <w:b w:val="false"/>
                <w:i w:val="false"/>
                <w:color w:val="000000"/>
                <w:vertAlign w:val="subscript"/>
              </w:rPr>
              <w:t>м</w:t>
            </w:r>
            <w:r>
              <w:rPr>
                <w:rFonts w:ascii="Times New Roman"/>
                <w:b w:val="false"/>
                <w:i w:val="false"/>
                <w:color w:val="000000"/>
                <w:sz w:val="20"/>
              </w:rPr>
              <w:t xml:space="preserve"> = 9,57 · 35 (по формуле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8" w:id="6442"/>
          <w:p>
            <w:pPr>
              <w:spacing w:after="20"/>
              <w:ind w:left="20"/>
              <w:jc w:val="both"/>
            </w:pPr>
            <w:r>
              <w:rPr>
                <w:rFonts w:ascii="Times New Roman"/>
                <w:b w:val="false"/>
                <w:i w:val="false"/>
                <w:color w:val="000000"/>
                <w:sz w:val="20"/>
              </w:rPr>
              <w:t>
13</w:t>
            </w:r>
          </w:p>
          <w:bookmarkEnd w:id="6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Правая часть формулы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22860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6443"/>
          <w:p>
            <w:pPr>
              <w:spacing w:after="20"/>
              <w:ind w:left="20"/>
              <w:jc w:val="both"/>
            </w:pPr>
            <w:r>
              <w:rPr>
                <w:rFonts w:ascii="Times New Roman"/>
                <w:b w:val="false"/>
                <w:i w:val="false"/>
                <w:color w:val="000000"/>
                <w:sz w:val="20"/>
              </w:rPr>
              <w:t>
14</w:t>
            </w:r>
          </w:p>
          <w:bookmarkEnd w:id="64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расстояния х по пункту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0,597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(смотрите пример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7" w:id="6444"/>
          <w:p>
            <w:pPr>
              <w:spacing w:after="20"/>
              <w:ind w:left="20"/>
              <w:jc w:val="both"/>
            </w:pPr>
            <w:r>
              <w:rPr>
                <w:rFonts w:ascii="Times New Roman"/>
                <w:b w:val="false"/>
                <w:i w:val="false"/>
                <w:color w:val="000000"/>
                <w:sz w:val="20"/>
              </w:rPr>
              <w:t>
15</w:t>
            </w:r>
          </w:p>
          <w:bookmarkEnd w:id="6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 для расстояния х (по формуле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с = 0,34 · 0,108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с = 0,34 ·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с = 0,34 · 0,817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с = 0,34 · 0,954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с = 0,34 · 0,524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(смотрите пример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4" w:id="6445"/>
          <w:p>
            <w:pPr>
              <w:spacing w:after="20"/>
              <w:ind w:left="20"/>
              <w:jc w:val="both"/>
            </w:pPr>
            <w:r>
              <w:rPr>
                <w:rFonts w:ascii="Times New Roman"/>
                <w:b w:val="false"/>
                <w:i w:val="false"/>
                <w:color w:val="000000"/>
                <w:sz w:val="20"/>
              </w:rPr>
              <w:t>
Расчет концентрации золы</w:t>
            </w:r>
          </w:p>
          <w:bookmarkEnd w:id="644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6446"/>
          <w:p>
            <w:pPr>
              <w:spacing w:after="20"/>
              <w:ind w:left="20"/>
              <w:jc w:val="both"/>
            </w:pPr>
            <w:r>
              <w:rPr>
                <w:rFonts w:ascii="Times New Roman"/>
                <w:b w:val="false"/>
                <w:i w:val="false"/>
                <w:color w:val="000000"/>
                <w:sz w:val="20"/>
              </w:rPr>
              <w:t>
16</w:t>
            </w:r>
          </w:p>
          <w:bookmarkEnd w:id="64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концентрация (по формуле (2.1)) или по соотношению </w:t>
            </w:r>
          </w:p>
          <w:p>
            <w:pPr>
              <w:spacing w:after="20"/>
              <w:ind w:left="2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714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6" w:id="6447"/>
          <w:p>
            <w:pPr>
              <w:spacing w:after="20"/>
              <w:ind w:left="20"/>
              <w:jc w:val="both"/>
            </w:pPr>
            <w:r>
              <w:rPr>
                <w:rFonts w:ascii="Times New Roman"/>
                <w:b w:val="false"/>
                <w:i w:val="false"/>
                <w:color w:val="000000"/>
                <w:sz w:val="20"/>
              </w:rPr>
              <w:t>
17</w:t>
            </w:r>
          </w:p>
          <w:bookmarkEnd w:id="64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х</w:t>
            </w:r>
            <w:r>
              <w:rPr>
                <w:rFonts w:ascii="Times New Roman"/>
                <w:b w:val="false"/>
                <w:i w:val="false"/>
                <w:color w:val="000000"/>
                <w:vertAlign w:val="subscript"/>
              </w:rPr>
              <w:t>м</w:t>
            </w:r>
            <w:r>
              <w:rPr>
                <w:rFonts w:ascii="Times New Roman"/>
                <w:b w:val="false"/>
                <w:i w:val="false"/>
                <w:color w:val="000000"/>
                <w:sz w:val="20"/>
              </w:rPr>
              <w:t xml:space="preserve"> = </w:t>
            </w:r>
          </w:p>
          <w:p>
            <w:pPr>
              <w:spacing w:after="20"/>
              <w:ind w:left="20"/>
              <w:jc w:val="both"/>
            </w:pPr>
            <w:r>
              <w:drawing>
                <wp:inline distT="0" distB="0" distL="0" distR="0">
                  <wp:extent cx="419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419100" cy="457200"/>
                          </a:xfrm>
                          <a:prstGeom prst="rect">
                            <a:avLst/>
                          </a:prstGeom>
                        </pic:spPr>
                      </pic:pic>
                    </a:graphicData>
                  </a:graphic>
                </wp:inline>
              </w:drawing>
            </w:r>
          </w:p>
          <w:p>
            <w:pPr>
              <w:spacing w:after="0"/>
              <w:ind w:left="0"/>
              <w:jc w:val="both"/>
            </w:pPr>
            <w:r>
              <w:rPr>
                <w:rFonts w:ascii="Times New Roman"/>
                <w:b w:val="false"/>
                <w:i w:val="false"/>
                <w:color w:val="000000"/>
                <w:sz w:val="20"/>
              </w:rPr>
              <w:t> 9,57 · 35 (по формуле (2.13))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7" w:id="6448"/>
          <w:p>
            <w:pPr>
              <w:spacing w:after="20"/>
              <w:ind w:left="20"/>
              <w:jc w:val="both"/>
            </w:pPr>
            <w:r>
              <w:rPr>
                <w:rFonts w:ascii="Times New Roman"/>
                <w:b w:val="false"/>
                <w:i w:val="false"/>
                <w:color w:val="000000"/>
                <w:sz w:val="20"/>
              </w:rPr>
              <w:t>
18</w:t>
            </w:r>
          </w:p>
          <w:bookmarkEnd w:id="6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(по формуле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4257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9" w:id="6449"/>
          <w:p>
            <w:pPr>
              <w:spacing w:after="20"/>
              <w:ind w:left="20"/>
              <w:jc w:val="both"/>
            </w:pPr>
            <w:r>
              <w:rPr>
                <w:rFonts w:ascii="Times New Roman"/>
                <w:b w:val="false"/>
                <w:i w:val="false"/>
                <w:color w:val="000000"/>
                <w:sz w:val="20"/>
              </w:rPr>
              <w:t>
19</w:t>
            </w:r>
          </w:p>
          <w:bookmarkEnd w:id="64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s</w:t>
            </w:r>
            <w:r>
              <w:rPr>
                <w:rFonts w:ascii="Times New Roman"/>
                <w:b w:val="false"/>
                <w:i w:val="false"/>
                <w:color w:val="000000"/>
                <w:vertAlign w:val="subscript"/>
              </w:rPr>
              <w:t>1</w:t>
            </w:r>
            <w:r>
              <w:rPr>
                <w:rFonts w:ascii="Times New Roman"/>
                <w:b w:val="false"/>
                <w:i w:val="false"/>
                <w:color w:val="000000"/>
                <w:sz w:val="20"/>
              </w:rPr>
              <w:t xml:space="preserve"> для расстояния х (по пункту 20 и рисунок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х/х</w:t>
            </w:r>
            <w:r>
              <w:rPr>
                <w:rFonts w:ascii="Times New Roman"/>
                <w:b w:val="false"/>
                <w:i w:val="false"/>
                <w:color w:val="000000"/>
                <w:vertAlign w:val="subscript"/>
              </w:rPr>
              <w:t>м</w:t>
            </w:r>
            <w:r>
              <w:rPr>
                <w:rFonts w:ascii="Times New Roman"/>
                <w:b w:val="false"/>
                <w:i w:val="false"/>
                <w:color w:val="000000"/>
                <w:sz w:val="20"/>
              </w:rPr>
              <w:t xml:space="preserve"> = 0,298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х/х</w:t>
            </w:r>
            <w:r>
              <w:rPr>
                <w:rFonts w:ascii="Times New Roman"/>
                <w:b w:val="false"/>
                <w:i w:val="false"/>
                <w:color w:val="000000"/>
                <w:vertAlign w:val="subscript"/>
              </w:rPr>
              <w:t>м</w:t>
            </w:r>
            <w:r>
              <w:rPr>
                <w:rFonts w:ascii="Times New Roman"/>
                <w:b w:val="false"/>
                <w:i w:val="false"/>
                <w:color w:val="000000"/>
                <w:sz w:val="20"/>
              </w:rPr>
              <w:t xml:space="preserve"> = 0,595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х/х</w:t>
            </w:r>
            <w:r>
              <w:rPr>
                <w:rFonts w:ascii="Times New Roman"/>
                <w:b w:val="false"/>
                <w:i w:val="false"/>
                <w:color w:val="000000"/>
                <w:vertAlign w:val="subscript"/>
              </w:rPr>
              <w:t>м</w:t>
            </w:r>
            <w:r>
              <w:rPr>
                <w:rFonts w:ascii="Times New Roman"/>
                <w:b w:val="false"/>
                <w:i w:val="false"/>
                <w:color w:val="000000"/>
                <w:sz w:val="20"/>
              </w:rPr>
              <w:t xml:space="preserve"> =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х/х</w:t>
            </w:r>
            <w:r>
              <w:rPr>
                <w:rFonts w:ascii="Times New Roman"/>
                <w:b w:val="false"/>
                <w:i w:val="false"/>
                <w:color w:val="000000"/>
                <w:vertAlign w:val="subscript"/>
              </w:rPr>
              <w:t>м</w:t>
            </w:r>
            <w:r>
              <w:rPr>
                <w:rFonts w:ascii="Times New Roman"/>
                <w:b w:val="false"/>
                <w:i w:val="false"/>
                <w:color w:val="000000"/>
                <w:sz w:val="20"/>
              </w:rPr>
              <w:t xml:space="preserve"> =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х/х</w:t>
            </w:r>
            <w:r>
              <w:rPr>
                <w:rFonts w:ascii="Times New Roman"/>
                <w:b w:val="false"/>
                <w:i w:val="false"/>
                <w:color w:val="000000"/>
                <w:vertAlign w:val="subscript"/>
              </w:rPr>
              <w:t>м</w:t>
            </w:r>
            <w:r>
              <w:rPr>
                <w:rFonts w:ascii="Times New Roman"/>
                <w:b w:val="false"/>
                <w:i w:val="false"/>
                <w:color w:val="000000"/>
                <w:sz w:val="20"/>
              </w:rPr>
              <w:t xml:space="preserve"> =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(смотрите пример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 для расстояния х (по формуле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50 м, с = 0,22 ·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 м, с = 0,22 · 0,815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200 м, с = 0,22 · 0,954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400 м, с = 0,22 · 0,651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1000 м, с = 0,22 · 0,202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3000 м, (смотрите пример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приказу Министра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окружающей среды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водных ресурсов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июня 2014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bl>
    <w:bookmarkStart w:name="z545" w:id="6450"/>
    <w:p>
      <w:pPr>
        <w:spacing w:after="0"/>
        <w:ind w:left="0"/>
        <w:jc w:val="left"/>
      </w:pPr>
      <w:r>
        <w:rPr>
          <w:rFonts w:ascii="Times New Roman"/>
          <w:b/>
          <w:i w:val="false"/>
          <w:color w:val="000000"/>
        </w:rPr>
        <w:t xml:space="preserve"> Методика расчета выбросов загрязняющих веществ в атмосферу при некоторых технологических процессах в металлургическом производстве</w:t>
      </w:r>
      <w:r>
        <w:br/>
      </w:r>
      <w:r>
        <w:rPr>
          <w:rFonts w:ascii="Times New Roman"/>
          <w:b/>
          <w:i w:val="false"/>
          <w:color w:val="000000"/>
        </w:rPr>
        <w:t>1. Расчет выбросов загрязняющих веществ в атмосферу при некоторых технологических процессах коксохимического производства</w:t>
      </w:r>
    </w:p>
    <w:bookmarkEnd w:id="6450"/>
    <w:bookmarkStart w:name="z8455" w:id="6451"/>
    <w:p>
      <w:pPr>
        <w:spacing w:after="0"/>
        <w:ind w:left="0"/>
        <w:jc w:val="both"/>
      </w:pPr>
      <w:r>
        <w:rPr>
          <w:rFonts w:ascii="Times New Roman"/>
          <w:b w:val="false"/>
          <w:i w:val="false"/>
          <w:color w:val="000000"/>
          <w:sz w:val="28"/>
        </w:rPr>
        <w:t>
      1. Настоящая методика предназначена для определения выбросов в атмосферный воздух загрязняющих веществ от оборудования коксохимического производства.</w:t>
      </w:r>
    </w:p>
    <w:bookmarkEnd w:id="6451"/>
    <w:bookmarkStart w:name="z8456" w:id="6452"/>
    <w:p>
      <w:pPr>
        <w:spacing w:after="0"/>
        <w:ind w:left="0"/>
        <w:jc w:val="both"/>
      </w:pPr>
      <w:r>
        <w:rPr>
          <w:rFonts w:ascii="Times New Roman"/>
          <w:b w:val="false"/>
          <w:i w:val="false"/>
          <w:color w:val="000000"/>
          <w:sz w:val="28"/>
        </w:rPr>
        <w:t>
      Устанавливает порядок расчета выбросов при некоторых процессах коксопроизводства расчетным методом на основе удельных показателей выбросов и расчетных формул.</w:t>
      </w:r>
    </w:p>
    <w:bookmarkEnd w:id="6452"/>
    <w:bookmarkStart w:name="z8457" w:id="6453"/>
    <w:p>
      <w:pPr>
        <w:spacing w:after="0"/>
        <w:ind w:left="0"/>
        <w:jc w:val="both"/>
      </w:pPr>
      <w:r>
        <w:rPr>
          <w:rFonts w:ascii="Times New Roman"/>
          <w:b w:val="false"/>
          <w:i w:val="false"/>
          <w:color w:val="000000"/>
          <w:sz w:val="28"/>
        </w:rPr>
        <w:t>
      Распространяется на источники выбросов загрязняющих веществ в атмосферу от выбросов вредных веществ, образующихся при горении коксового газа, выделяющихся через неплотности дверей камер коксования, стояков и загрузочных люков, при загрузке шихты в печные камеры, при тушении кокса.</w:t>
      </w:r>
    </w:p>
    <w:bookmarkEnd w:id="6453"/>
    <w:bookmarkStart w:name="z8458" w:id="6454"/>
    <w:p>
      <w:pPr>
        <w:spacing w:after="0"/>
        <w:ind w:left="0"/>
        <w:jc w:val="both"/>
      </w:pPr>
      <w:r>
        <w:rPr>
          <w:rFonts w:ascii="Times New Roman"/>
          <w:b w:val="false"/>
          <w:i w:val="false"/>
          <w:color w:val="000000"/>
          <w:sz w:val="28"/>
        </w:rPr>
        <w:t xml:space="preserve">
      2. Настоящий документ: </w:t>
      </w:r>
    </w:p>
    <w:bookmarkEnd w:id="6454"/>
    <w:bookmarkStart w:name="z8459" w:id="6455"/>
    <w:p>
      <w:pPr>
        <w:spacing w:after="0"/>
        <w:ind w:left="0"/>
        <w:jc w:val="both"/>
      </w:pPr>
      <w:r>
        <w:rPr>
          <w:rFonts w:ascii="Times New Roman"/>
          <w:b w:val="false"/>
          <w:i w:val="false"/>
          <w:color w:val="000000"/>
          <w:sz w:val="28"/>
        </w:rPr>
        <w:t>
      разработан с целью создания единой методологической основы по определению выбросов загрязняющих веществ при коксохимическом производстве;</w:t>
      </w:r>
    </w:p>
    <w:bookmarkEnd w:id="6455"/>
    <w:bookmarkStart w:name="z8460" w:id="6456"/>
    <w:p>
      <w:pPr>
        <w:spacing w:after="0"/>
        <w:ind w:left="0"/>
        <w:jc w:val="both"/>
      </w:pPr>
      <w:r>
        <w:rPr>
          <w:rFonts w:ascii="Times New Roman"/>
          <w:b w:val="false"/>
          <w:i w:val="false"/>
          <w:color w:val="000000"/>
          <w:sz w:val="28"/>
        </w:rPr>
        <w:t>
      применяется предприятиями и территориальными управлениями по охране окружающей среды, специализированными организациями, проводящими работы по нормированию выбросов и контролю за соблюдением установленных нормативов предельно допустимых выбросов (ПДВ).</w:t>
      </w:r>
    </w:p>
    <w:bookmarkEnd w:id="6456"/>
    <w:bookmarkStart w:name="z8461" w:id="6457"/>
    <w:p>
      <w:pPr>
        <w:spacing w:after="0"/>
        <w:ind w:left="0"/>
        <w:jc w:val="both"/>
      </w:pPr>
      <w:r>
        <w:rPr>
          <w:rFonts w:ascii="Times New Roman"/>
          <w:b w:val="false"/>
          <w:i w:val="false"/>
          <w:color w:val="000000"/>
          <w:sz w:val="28"/>
        </w:rPr>
        <w:t>
      Полученные по настоящему документу результаты используются в качестве исходных данных при учете и нормировании выбросов на действующих предприятиях и объектах, а также при разработке предпроектной и проектной документации на новое строительство.</w:t>
      </w:r>
    </w:p>
    <w:bookmarkEnd w:id="6457"/>
    <w:bookmarkStart w:name="z8462" w:id="6458"/>
    <w:p>
      <w:pPr>
        <w:spacing w:after="0"/>
        <w:ind w:left="0"/>
        <w:jc w:val="both"/>
      </w:pPr>
      <w:r>
        <w:rPr>
          <w:rFonts w:ascii="Times New Roman"/>
          <w:b w:val="false"/>
          <w:i w:val="false"/>
          <w:color w:val="000000"/>
          <w:sz w:val="28"/>
        </w:rPr>
        <w:t xml:space="preserve">
      Предлагаемая методика не охватывает всех производственных процессов коксохимическом производстве. </w:t>
      </w:r>
    </w:p>
    <w:bookmarkEnd w:id="6458"/>
    <w:bookmarkStart w:name="z546" w:id="64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1. Расчет объема дымовых газов, образующихся при горении коксового газа</w:t>
      </w:r>
    </w:p>
    <w:bookmarkEnd w:id="6459"/>
    <w:bookmarkStart w:name="z8463" w:id="6460"/>
    <w:p>
      <w:pPr>
        <w:spacing w:after="0"/>
        <w:ind w:left="0"/>
        <w:jc w:val="both"/>
      </w:pPr>
      <w:r>
        <w:rPr>
          <w:rFonts w:ascii="Times New Roman"/>
          <w:b w:val="false"/>
          <w:i w:val="false"/>
          <w:color w:val="000000"/>
          <w:sz w:val="28"/>
        </w:rPr>
        <w:t>
      3. Объемы продуктов горения газа в коксовых печах, гаражах размораживания, трубчатых печах смолоперегонного цеха, пекококсовых печах рассчитываются, исходя из расхода и состава очищенного коксового газа, температуры дымовых газов в устье дымовой трубы.</w:t>
      </w:r>
    </w:p>
    <w:bookmarkEnd w:id="6460"/>
    <w:bookmarkStart w:name="z8464" w:id="6461"/>
    <w:p>
      <w:pPr>
        <w:spacing w:after="0"/>
        <w:ind w:left="0"/>
        <w:jc w:val="both"/>
      </w:pPr>
      <w:r>
        <w:rPr>
          <w:rFonts w:ascii="Times New Roman"/>
          <w:b w:val="false"/>
          <w:i w:val="false"/>
          <w:color w:val="000000"/>
          <w:sz w:val="28"/>
        </w:rPr>
        <w:t>
      4. Объем продуктов горения при рабочих условиях равен:</w:t>
      </w:r>
    </w:p>
    <w:bookmarkEnd w:id="6461"/>
    <w:bookmarkStart w:name="z8465" w:id="6462"/>
    <w:p>
      <w:pPr>
        <w:spacing w:after="0"/>
        <w:ind w:left="0"/>
        <w:jc w:val="both"/>
      </w:pPr>
      <w:r>
        <w:rPr>
          <w:rFonts w:ascii="Times New Roman"/>
          <w:b w:val="false"/>
          <w:i w:val="false"/>
          <w:color w:val="000000"/>
          <w:sz w:val="28"/>
        </w:rPr>
        <w:t xml:space="preserve">
      </w:t>
      </w:r>
    </w:p>
    <w:bookmarkEnd w:id="6462"/>
    <w:p>
      <w:pPr>
        <w:spacing w:after="0"/>
        <w:ind w:left="0"/>
        <w:jc w:val="both"/>
      </w:pPr>
      <w:r>
        <w:drawing>
          <wp:inline distT="0" distB="0" distL="0" distR="0">
            <wp:extent cx="1752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7526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6" w:id="6463"/>
    <w:p>
      <w:pPr>
        <w:spacing w:after="0"/>
        <w:ind w:left="0"/>
        <w:jc w:val="both"/>
      </w:pPr>
      <w:r>
        <w:rPr>
          <w:rFonts w:ascii="Times New Roman"/>
          <w:b w:val="false"/>
          <w:i w:val="false"/>
          <w:color w:val="000000"/>
          <w:sz w:val="28"/>
        </w:rPr>
        <w:t xml:space="preserve">
      где t - температура дымовых газов в устье дымовой трубы. </w:t>
      </w:r>
    </w:p>
    <w:bookmarkEnd w:id="6463"/>
    <w:bookmarkStart w:name="z8467" w:id="6464"/>
    <w:p>
      <w:pPr>
        <w:spacing w:after="0"/>
        <w:ind w:left="0"/>
        <w:jc w:val="both"/>
      </w:pPr>
      <w:r>
        <w:rPr>
          <w:rFonts w:ascii="Times New Roman"/>
          <w:b w:val="false"/>
          <w:i w:val="false"/>
          <w:color w:val="000000"/>
          <w:sz w:val="28"/>
        </w:rPr>
        <w:t>
      Расчетный объем продуктов горения Vо определяется по формуле:</w:t>
      </w:r>
    </w:p>
    <w:bookmarkEnd w:id="6464"/>
    <w:bookmarkStart w:name="z8468" w:id="6465"/>
    <w:p>
      <w:pPr>
        <w:spacing w:after="0"/>
        <w:ind w:left="0"/>
        <w:jc w:val="both"/>
      </w:pPr>
      <w:r>
        <w:rPr>
          <w:rFonts w:ascii="Times New Roman"/>
          <w:b w:val="false"/>
          <w:i w:val="false"/>
          <w:color w:val="000000"/>
          <w:sz w:val="28"/>
        </w:rPr>
        <w:t>
      Vо = Vпг . Q м3/с</w:t>
      </w:r>
    </w:p>
    <w:bookmarkEnd w:id="6465"/>
    <w:bookmarkStart w:name="z8469" w:id="6466"/>
    <w:p>
      <w:pPr>
        <w:spacing w:after="0"/>
        <w:ind w:left="0"/>
        <w:jc w:val="both"/>
      </w:pPr>
      <w:r>
        <w:rPr>
          <w:rFonts w:ascii="Times New Roman"/>
          <w:b w:val="false"/>
          <w:i w:val="false"/>
          <w:color w:val="000000"/>
          <w:sz w:val="28"/>
        </w:rPr>
        <w:t>
      где Q - расход отопительного газа, м3/с;</w:t>
      </w:r>
    </w:p>
    <w:bookmarkEnd w:id="6466"/>
    <w:bookmarkStart w:name="z8470" w:id="6467"/>
    <w:p>
      <w:pPr>
        <w:spacing w:after="0"/>
        <w:ind w:left="0"/>
        <w:jc w:val="both"/>
      </w:pPr>
      <w:r>
        <w:rPr>
          <w:rFonts w:ascii="Times New Roman"/>
          <w:b w:val="false"/>
          <w:i w:val="false"/>
          <w:color w:val="000000"/>
          <w:sz w:val="28"/>
        </w:rPr>
        <w:t>
      Vпг - удельный объем продуктов горения при фактическом коэффициенте избытка воздуха. Определяется по формуле:</w:t>
      </w:r>
    </w:p>
    <w:bookmarkEnd w:id="6467"/>
    <w:bookmarkStart w:name="z8471" w:id="6468"/>
    <w:p>
      <w:pPr>
        <w:spacing w:after="0"/>
        <w:ind w:left="0"/>
        <w:jc w:val="both"/>
      </w:pPr>
      <w:r>
        <w:rPr>
          <w:rFonts w:ascii="Times New Roman"/>
          <w:b w:val="false"/>
          <w:i w:val="false"/>
          <w:color w:val="000000"/>
          <w:sz w:val="28"/>
        </w:rPr>
        <w:t>
      Vпг =(3СН</w:t>
      </w:r>
      <w:r>
        <w:rPr>
          <w:rFonts w:ascii="Times New Roman"/>
          <w:b w:val="false"/>
          <w:i w:val="false"/>
          <w:color w:val="000000"/>
          <w:vertAlign w:val="subscript"/>
        </w:rPr>
        <w:t>4</w:t>
      </w:r>
      <w:r>
        <w:rPr>
          <w:rFonts w:ascii="Times New Roman"/>
          <w:b w:val="false"/>
          <w:i w:val="false"/>
          <w:color w:val="000000"/>
          <w:sz w:val="28"/>
        </w:rPr>
        <w:t>+5СmHn+2H</w:t>
      </w:r>
      <w:r>
        <w:rPr>
          <w:rFonts w:ascii="Times New Roman"/>
          <w:b w:val="false"/>
          <w:i w:val="false"/>
          <w:color w:val="000000"/>
          <w:vertAlign w:val="subscript"/>
        </w:rPr>
        <w:t>2</w:t>
      </w:r>
      <w:r>
        <w:rPr>
          <w:rFonts w:ascii="Times New Roman"/>
          <w:b w:val="false"/>
          <w:i w:val="false"/>
          <w:color w:val="000000"/>
          <w:sz w:val="28"/>
        </w:rPr>
        <w:t>S+CO</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+CO+H</w:t>
      </w:r>
      <w:r>
        <w:rPr>
          <w:rFonts w:ascii="Times New Roman"/>
          <w:b w:val="false"/>
          <w:i w:val="false"/>
          <w:color w:val="000000"/>
          <w:vertAlign w:val="subscript"/>
        </w:rPr>
        <w:t>2</w:t>
      </w:r>
      <w:r>
        <w:rPr>
          <w:rFonts w:ascii="Times New Roman"/>
          <w:b w:val="false"/>
          <w:i w:val="false"/>
          <w:color w:val="000000"/>
          <w:sz w:val="28"/>
        </w:rPr>
        <w:t>+2,41)/100+(4,83.</w:t>
      </w:r>
    </w:p>
    <w:bookmarkEnd w:id="646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-1)O</w:t>
      </w:r>
      <w:r>
        <w:rPr>
          <w:rFonts w:ascii="Times New Roman"/>
          <w:b w:val="false"/>
          <w:i w:val="false"/>
          <w:color w:val="000000"/>
          <w:vertAlign w:val="subscript"/>
        </w:rPr>
        <w:t>2</w:t>
      </w:r>
      <w:r>
        <w:rPr>
          <w:rFonts w:ascii="Times New Roman"/>
          <w:b w:val="false"/>
          <w:i w:val="false"/>
          <w:color w:val="000000"/>
          <w:sz w:val="28"/>
        </w:rPr>
        <w:t>T, м3/м3</w:t>
      </w:r>
      <w:r>
        <w:br/>
      </w:r>
      <w:r>
        <w:rPr>
          <w:rFonts w:ascii="Times New Roman"/>
          <w:b w:val="false"/>
          <w:i w:val="false"/>
          <w:color w:val="000000"/>
          <w:sz w:val="28"/>
        </w:rPr>
        <w:t>
</w:t>
      </w:r>
    </w:p>
    <w:bookmarkStart w:name="z8472" w:id="6469"/>
    <w:p>
      <w:pPr>
        <w:spacing w:after="0"/>
        <w:ind w:left="0"/>
        <w:jc w:val="both"/>
      </w:pPr>
      <w:r>
        <w:rPr>
          <w:rFonts w:ascii="Times New Roman"/>
          <w:b w:val="false"/>
          <w:i w:val="false"/>
          <w:color w:val="000000"/>
          <w:sz w:val="28"/>
        </w:rPr>
        <w:t xml:space="preserve">
      где </w:t>
      </w:r>
    </w:p>
    <w:bookmarkEnd w:id="646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избытка воздуха;</w:t>
      </w:r>
      <w:r>
        <w:br/>
      </w:r>
      <w:r>
        <w:rPr>
          <w:rFonts w:ascii="Times New Roman"/>
          <w:b w:val="false"/>
          <w:i w:val="false"/>
          <w:color w:val="000000"/>
          <w:sz w:val="28"/>
        </w:rPr>
        <w:t>
</w:t>
      </w:r>
    </w:p>
    <w:bookmarkStart w:name="z8473" w:id="6470"/>
    <w:p>
      <w:pPr>
        <w:spacing w:after="0"/>
        <w:ind w:left="0"/>
        <w:jc w:val="both"/>
      </w:pPr>
      <w:r>
        <w:rPr>
          <w:rFonts w:ascii="Times New Roman"/>
          <w:b w:val="false"/>
          <w:i w:val="false"/>
          <w:color w:val="000000"/>
          <w:sz w:val="28"/>
        </w:rPr>
        <w:t>
      2,41 - влажность газа при температуре 20</w:t>
      </w:r>
      <w:r>
        <w:rPr>
          <w:rFonts w:ascii="Times New Roman"/>
          <w:b w:val="false"/>
          <w:i w:val="false"/>
          <w:color w:val="000000"/>
          <w:vertAlign w:val="superscript"/>
        </w:rPr>
        <w:t>о</w:t>
      </w:r>
      <w:r>
        <w:rPr>
          <w:rFonts w:ascii="Times New Roman"/>
          <w:b w:val="false"/>
          <w:i w:val="false"/>
          <w:color w:val="000000"/>
          <w:sz w:val="28"/>
        </w:rPr>
        <w:t>С в условиях насыщения;</w:t>
      </w:r>
    </w:p>
    <w:bookmarkEnd w:id="6470"/>
    <w:bookmarkStart w:name="z8474" w:id="6471"/>
    <w:p>
      <w:pPr>
        <w:spacing w:after="0"/>
        <w:ind w:left="0"/>
        <w:jc w:val="both"/>
      </w:pPr>
      <w:r>
        <w:rPr>
          <w:rFonts w:ascii="Times New Roman"/>
          <w:b w:val="false"/>
          <w:i w:val="false"/>
          <w:color w:val="000000"/>
          <w:sz w:val="28"/>
        </w:rPr>
        <w:t>
      4,83 - поправочный коэффициент на влажность воздуха;</w:t>
      </w:r>
    </w:p>
    <w:bookmarkEnd w:id="6471"/>
    <w:bookmarkStart w:name="z8475" w:id="6472"/>
    <w:p>
      <w:pPr>
        <w:spacing w:after="0"/>
        <w:ind w:left="0"/>
        <w:jc w:val="both"/>
      </w:pPr>
      <w:r>
        <w:rPr>
          <w:rFonts w:ascii="Times New Roman"/>
          <w:b w:val="false"/>
          <w:i w:val="false"/>
          <w:color w:val="000000"/>
          <w:sz w:val="28"/>
        </w:rPr>
        <w:t>
      О2Т - теоретически потребное количество кислорода для горения:</w:t>
      </w:r>
    </w:p>
    <w:bookmarkEnd w:id="6472"/>
    <w:bookmarkStart w:name="z8476" w:id="6473"/>
    <w:p>
      <w:pPr>
        <w:spacing w:after="0"/>
        <w:ind w:left="0"/>
        <w:jc w:val="both"/>
      </w:pPr>
      <w:r>
        <w:rPr>
          <w:rFonts w:ascii="Times New Roman"/>
          <w:b w:val="false"/>
          <w:i w:val="false"/>
          <w:color w:val="000000"/>
          <w:sz w:val="28"/>
        </w:rPr>
        <w:t>
      O2T=(0,5(СО+H</w:t>
      </w:r>
      <w:r>
        <w:rPr>
          <w:rFonts w:ascii="Times New Roman"/>
          <w:b w:val="false"/>
          <w:i w:val="false"/>
          <w:color w:val="000000"/>
          <w:vertAlign w:val="subscript"/>
        </w:rPr>
        <w:t>2</w:t>
      </w:r>
      <w:r>
        <w:rPr>
          <w:rFonts w:ascii="Times New Roman"/>
          <w:b w:val="false"/>
          <w:i w:val="false"/>
          <w:color w:val="000000"/>
          <w:sz w:val="28"/>
        </w:rPr>
        <w:t>)+2СН</w:t>
      </w:r>
      <w:r>
        <w:rPr>
          <w:rFonts w:ascii="Times New Roman"/>
          <w:b w:val="false"/>
          <w:i w:val="false"/>
          <w:color w:val="000000"/>
          <w:vertAlign w:val="subscript"/>
        </w:rPr>
        <w:t>4</w:t>
      </w:r>
      <w:r>
        <w:rPr>
          <w:rFonts w:ascii="Times New Roman"/>
          <w:b w:val="false"/>
          <w:i w:val="false"/>
          <w:color w:val="000000"/>
          <w:sz w:val="28"/>
        </w:rPr>
        <w:t>+3,5СmHn+1,5H</w:t>
      </w:r>
      <w:r>
        <w:rPr>
          <w:rFonts w:ascii="Times New Roman"/>
          <w:b w:val="false"/>
          <w:i w:val="false"/>
          <w:color w:val="000000"/>
          <w:vertAlign w:val="subscript"/>
        </w:rPr>
        <w:t>2</w:t>
      </w:r>
      <w:r>
        <w:rPr>
          <w:rFonts w:ascii="Times New Roman"/>
          <w:b w:val="false"/>
          <w:i w:val="false"/>
          <w:color w:val="000000"/>
          <w:sz w:val="28"/>
        </w:rPr>
        <w:t>S - О</w:t>
      </w:r>
      <w:r>
        <w:rPr>
          <w:rFonts w:ascii="Times New Roman"/>
          <w:b w:val="false"/>
          <w:i w:val="false"/>
          <w:color w:val="000000"/>
          <w:vertAlign w:val="subscript"/>
        </w:rPr>
        <w:t>2</w:t>
      </w:r>
      <w:r>
        <w:rPr>
          <w:rFonts w:ascii="Times New Roman"/>
          <w:b w:val="false"/>
          <w:i w:val="false"/>
          <w:color w:val="000000"/>
          <w:sz w:val="28"/>
        </w:rPr>
        <w:t>)/100</w:t>
      </w:r>
    </w:p>
    <w:bookmarkEnd w:id="6473"/>
    <w:bookmarkStart w:name="z8477" w:id="6474"/>
    <w:p>
      <w:pPr>
        <w:spacing w:after="0"/>
        <w:ind w:left="0"/>
        <w:jc w:val="both"/>
      </w:pPr>
      <w:r>
        <w:rPr>
          <w:rFonts w:ascii="Times New Roman"/>
          <w:b w:val="false"/>
          <w:i w:val="false"/>
          <w:color w:val="000000"/>
          <w:sz w:val="28"/>
        </w:rPr>
        <w:t>
      где СО, H</w:t>
      </w:r>
      <w:r>
        <w:rPr>
          <w:rFonts w:ascii="Times New Roman"/>
          <w:b w:val="false"/>
          <w:i w:val="false"/>
          <w:color w:val="000000"/>
          <w:vertAlign w:val="subscript"/>
        </w:rPr>
        <w:t>2</w:t>
      </w:r>
      <w:r>
        <w:rPr>
          <w:rFonts w:ascii="Times New Roman"/>
          <w:b w:val="false"/>
          <w:i w:val="false"/>
          <w:color w:val="000000"/>
          <w:sz w:val="28"/>
        </w:rPr>
        <w:t>, СН</w:t>
      </w:r>
      <w:r>
        <w:rPr>
          <w:rFonts w:ascii="Times New Roman"/>
          <w:b w:val="false"/>
          <w:i w:val="false"/>
          <w:color w:val="000000"/>
          <w:vertAlign w:val="subscript"/>
        </w:rPr>
        <w:t>4</w:t>
      </w:r>
      <w:r>
        <w:rPr>
          <w:rFonts w:ascii="Times New Roman"/>
          <w:b w:val="false"/>
          <w:i w:val="false"/>
          <w:color w:val="000000"/>
          <w:sz w:val="28"/>
        </w:rPr>
        <w:t>, СmHn, H</w:t>
      </w:r>
      <w:r>
        <w:rPr>
          <w:rFonts w:ascii="Times New Roman"/>
          <w:b w:val="false"/>
          <w:i w:val="false"/>
          <w:color w:val="000000"/>
          <w:vertAlign w:val="subscript"/>
        </w:rPr>
        <w:t>2</w:t>
      </w:r>
      <w:r>
        <w:rPr>
          <w:rFonts w:ascii="Times New Roman"/>
          <w:b w:val="false"/>
          <w:i w:val="false"/>
          <w:color w:val="000000"/>
          <w:sz w:val="28"/>
        </w:rPr>
        <w:t>S, О</w:t>
      </w:r>
      <w:r>
        <w:rPr>
          <w:rFonts w:ascii="Times New Roman"/>
          <w:b w:val="false"/>
          <w:i w:val="false"/>
          <w:color w:val="000000"/>
          <w:vertAlign w:val="subscript"/>
        </w:rPr>
        <w:t>2</w:t>
      </w:r>
      <w:r>
        <w:rPr>
          <w:rFonts w:ascii="Times New Roman"/>
          <w:b w:val="false"/>
          <w:i w:val="false"/>
          <w:color w:val="000000"/>
          <w:sz w:val="28"/>
        </w:rPr>
        <w:t xml:space="preserve"> - содержание в газе %об.</w:t>
      </w:r>
    </w:p>
    <w:bookmarkEnd w:id="6474"/>
    <w:bookmarkStart w:name="z8478" w:id="6475"/>
    <w:p>
      <w:pPr>
        <w:spacing w:after="0"/>
        <w:ind w:left="0"/>
        <w:jc w:val="both"/>
      </w:pPr>
      <w:r>
        <w:rPr>
          <w:rFonts w:ascii="Times New Roman"/>
          <w:b w:val="false"/>
          <w:i w:val="false"/>
          <w:color w:val="000000"/>
          <w:sz w:val="28"/>
        </w:rPr>
        <w:t>
      5. Концентрация диоксида серы рассчитана исходя из условия полного окисления сероводорода, содержащегося в коксовом газе до SO2:</w:t>
      </w:r>
    </w:p>
    <w:bookmarkEnd w:id="6475"/>
    <w:bookmarkStart w:name="z8479" w:id="6476"/>
    <w:p>
      <w:pPr>
        <w:spacing w:after="0"/>
        <w:ind w:left="0"/>
        <w:jc w:val="both"/>
      </w:pPr>
      <w:r>
        <w:rPr>
          <w:rFonts w:ascii="Times New Roman"/>
          <w:b w:val="false"/>
          <w:i w:val="false"/>
          <w:color w:val="000000"/>
          <w:sz w:val="28"/>
        </w:rPr>
        <w:t>
      Cso</w:t>
      </w:r>
      <w:r>
        <w:rPr>
          <w:rFonts w:ascii="Times New Roman"/>
          <w:b w:val="false"/>
          <w:i w:val="false"/>
          <w:color w:val="000000"/>
          <w:vertAlign w:val="subscript"/>
        </w:rPr>
        <w:t>2</w:t>
      </w:r>
      <w:r>
        <w:rPr>
          <w:rFonts w:ascii="Times New Roman"/>
          <w:b w:val="false"/>
          <w:i w:val="false"/>
          <w:color w:val="000000"/>
          <w:sz w:val="28"/>
        </w:rPr>
        <w:t xml:space="preserve"> = Cн</w:t>
      </w:r>
      <w:r>
        <w:rPr>
          <w:rFonts w:ascii="Times New Roman"/>
          <w:b w:val="false"/>
          <w:i w:val="false"/>
          <w:color w:val="000000"/>
          <w:vertAlign w:val="subscript"/>
        </w:rPr>
        <w:t>2</w:t>
      </w:r>
      <w:r>
        <w:rPr>
          <w:rFonts w:ascii="Times New Roman"/>
          <w:b w:val="false"/>
          <w:i w:val="false"/>
          <w:color w:val="000000"/>
          <w:sz w:val="28"/>
        </w:rPr>
        <w:t>s . (Mso</w:t>
      </w:r>
      <w:r>
        <w:rPr>
          <w:rFonts w:ascii="Times New Roman"/>
          <w:b w:val="false"/>
          <w:i w:val="false"/>
          <w:color w:val="000000"/>
          <w:vertAlign w:val="subscript"/>
        </w:rPr>
        <w:t>2</w:t>
      </w:r>
      <w:r>
        <w:rPr>
          <w:rFonts w:ascii="Times New Roman"/>
          <w:b w:val="false"/>
          <w:i w:val="false"/>
          <w:color w:val="000000"/>
          <w:sz w:val="28"/>
        </w:rPr>
        <w:t>/Mн</w:t>
      </w:r>
      <w:r>
        <w:rPr>
          <w:rFonts w:ascii="Times New Roman"/>
          <w:b w:val="false"/>
          <w:i w:val="false"/>
          <w:color w:val="000000"/>
          <w:vertAlign w:val="subscript"/>
        </w:rPr>
        <w:t>2</w:t>
      </w:r>
      <w:r>
        <w:rPr>
          <w:rFonts w:ascii="Times New Roman"/>
          <w:b w:val="false"/>
          <w:i w:val="false"/>
          <w:color w:val="000000"/>
          <w:sz w:val="28"/>
        </w:rPr>
        <w:t>s) / Vпг</w:t>
      </w:r>
    </w:p>
    <w:bookmarkEnd w:id="6476"/>
    <w:bookmarkStart w:name="z8480" w:id="6477"/>
    <w:p>
      <w:pPr>
        <w:spacing w:after="0"/>
        <w:ind w:left="0"/>
        <w:jc w:val="both"/>
      </w:pPr>
      <w:r>
        <w:rPr>
          <w:rFonts w:ascii="Times New Roman"/>
          <w:b w:val="false"/>
          <w:i w:val="false"/>
          <w:color w:val="000000"/>
          <w:sz w:val="28"/>
        </w:rPr>
        <w:t>
      где Cн</w:t>
      </w:r>
      <w:r>
        <w:rPr>
          <w:rFonts w:ascii="Times New Roman"/>
          <w:b w:val="false"/>
          <w:i w:val="false"/>
          <w:color w:val="000000"/>
          <w:vertAlign w:val="subscript"/>
        </w:rPr>
        <w:t>2</w:t>
      </w:r>
      <w:r>
        <w:rPr>
          <w:rFonts w:ascii="Times New Roman"/>
          <w:b w:val="false"/>
          <w:i w:val="false"/>
          <w:color w:val="000000"/>
          <w:sz w:val="28"/>
        </w:rPr>
        <w:t>s - концентрация H2S в коксовом газе;</w:t>
      </w:r>
    </w:p>
    <w:bookmarkEnd w:id="6477"/>
    <w:bookmarkStart w:name="z8481" w:id="6478"/>
    <w:p>
      <w:pPr>
        <w:spacing w:after="0"/>
        <w:ind w:left="0"/>
        <w:jc w:val="both"/>
      </w:pPr>
      <w:r>
        <w:rPr>
          <w:rFonts w:ascii="Times New Roman"/>
          <w:b w:val="false"/>
          <w:i w:val="false"/>
          <w:color w:val="000000"/>
          <w:sz w:val="28"/>
        </w:rPr>
        <w:t>
      Mso</w:t>
      </w:r>
      <w:r>
        <w:rPr>
          <w:rFonts w:ascii="Times New Roman"/>
          <w:b w:val="false"/>
          <w:i w:val="false"/>
          <w:color w:val="000000"/>
          <w:vertAlign w:val="subscript"/>
        </w:rPr>
        <w:t>2</w:t>
      </w:r>
      <w:r>
        <w:rPr>
          <w:rFonts w:ascii="Times New Roman"/>
          <w:b w:val="false"/>
          <w:i w:val="false"/>
          <w:color w:val="000000"/>
          <w:sz w:val="28"/>
        </w:rPr>
        <w:t>, Mн</w:t>
      </w:r>
      <w:r>
        <w:rPr>
          <w:rFonts w:ascii="Times New Roman"/>
          <w:b w:val="false"/>
          <w:i w:val="false"/>
          <w:color w:val="000000"/>
          <w:vertAlign w:val="subscript"/>
        </w:rPr>
        <w:t>2</w:t>
      </w:r>
      <w:r>
        <w:rPr>
          <w:rFonts w:ascii="Times New Roman"/>
          <w:b w:val="false"/>
          <w:i w:val="false"/>
          <w:color w:val="000000"/>
          <w:sz w:val="28"/>
        </w:rPr>
        <w:t>s - мольные массы SО</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w:t>
      </w:r>
    </w:p>
    <w:bookmarkEnd w:id="6478"/>
    <w:bookmarkStart w:name="z547" w:id="64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2. Расчет выбросов вредных веществ, выделяющихся через неплотности дверей камер коксования, стояков и загрузочных люков</w:t>
      </w:r>
    </w:p>
    <w:bookmarkEnd w:id="6479"/>
    <w:bookmarkStart w:name="z8482" w:id="6480"/>
    <w:p>
      <w:pPr>
        <w:spacing w:after="0"/>
        <w:ind w:left="0"/>
        <w:jc w:val="both"/>
      </w:pPr>
      <w:r>
        <w:rPr>
          <w:rFonts w:ascii="Times New Roman"/>
          <w:b w:val="false"/>
          <w:i w:val="false"/>
          <w:color w:val="000000"/>
          <w:sz w:val="28"/>
        </w:rPr>
        <w:t>
      6. Величины выбросов вредных веществ, выделяющихся через неплотности дверей камер коксования, стояков и загрузочных люков рассчитываются на основании сочетания прямых измерений, выполненных на батареях-аналогах и экспертной оценки интенсивности газовыделения источников на обследуемых батареях с последующими расчетами выбросов.</w:t>
      </w:r>
    </w:p>
    <w:bookmarkEnd w:id="6480"/>
    <w:bookmarkStart w:name="z8483" w:id="6481"/>
    <w:p>
      <w:pPr>
        <w:spacing w:after="0"/>
        <w:ind w:left="0"/>
        <w:jc w:val="both"/>
      </w:pPr>
      <w:r>
        <w:rPr>
          <w:rFonts w:ascii="Times New Roman"/>
          <w:b w:val="false"/>
          <w:i w:val="false"/>
          <w:color w:val="000000"/>
          <w:sz w:val="28"/>
        </w:rPr>
        <w:t xml:space="preserve">
      7. Валовый выброс i-го компонента через неплотности дверей определяются </w:t>
      </w:r>
    </w:p>
    <w:bookmarkEnd w:id="6481"/>
    <w:bookmarkStart w:name="z8484" w:id="6482"/>
    <w:p>
      <w:pPr>
        <w:spacing w:after="0"/>
        <w:ind w:left="0"/>
        <w:jc w:val="both"/>
      </w:pPr>
      <w:r>
        <w:rPr>
          <w:rFonts w:ascii="Times New Roman"/>
          <w:b w:val="false"/>
          <w:i w:val="false"/>
          <w:color w:val="000000"/>
          <w:sz w:val="28"/>
        </w:rPr>
        <w:t xml:space="preserve">
      Gi = kВ(1+S1/S2).gio. </w:t>
      </w:r>
    </w:p>
    <w:bookmarkEnd w:id="6482"/>
    <w:p>
      <w:pPr>
        <w:spacing w:after="0"/>
        <w:ind w:left="0"/>
        <w:jc w:val="both"/>
      </w:pPr>
      <w:r>
        <w:drawing>
          <wp:inline distT="0" distB="0" distL="0" distR="0">
            <wp:extent cx="57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571500" cy="673100"/>
                    </a:xfrm>
                    <a:prstGeom prst="rect">
                      <a:avLst/>
                    </a:prstGeom>
                  </pic:spPr>
                </pic:pic>
              </a:graphicData>
            </a:graphic>
          </wp:inline>
        </w:drawing>
      </w:r>
    </w:p>
    <w:p>
      <w:pPr>
        <w:spacing w:after="0"/>
        <w:ind w:left="0"/>
        <w:jc w:val="left"/>
      </w:pPr>
      <w:r>
        <w:rPr>
          <w:rFonts w:ascii="Times New Roman"/>
          <w:b w:val="false"/>
          <w:i w:val="false"/>
          <w:color w:val="000000"/>
          <w:sz w:val="28"/>
        </w:rPr>
        <w:t>, т/год</w:t>
      </w:r>
      <w:r>
        <w:br/>
      </w:r>
      <w:r>
        <w:rPr>
          <w:rFonts w:ascii="Times New Roman"/>
          <w:b w:val="false"/>
          <w:i w:val="false"/>
          <w:color w:val="000000"/>
          <w:sz w:val="28"/>
        </w:rPr>
        <w:t>
</w:t>
      </w:r>
    </w:p>
    <w:bookmarkStart w:name="z8485" w:id="6483"/>
    <w:p>
      <w:pPr>
        <w:spacing w:after="0"/>
        <w:ind w:left="0"/>
        <w:jc w:val="both"/>
      </w:pPr>
      <w:r>
        <w:rPr>
          <w:rFonts w:ascii="Times New Roman"/>
          <w:b w:val="false"/>
          <w:i w:val="false"/>
          <w:color w:val="000000"/>
          <w:sz w:val="28"/>
        </w:rPr>
        <w:t>
      gi = Gi / t, г/с</w:t>
      </w:r>
    </w:p>
    <w:bookmarkEnd w:id="6483"/>
    <w:bookmarkStart w:name="z8486" w:id="6484"/>
    <w:p>
      <w:pPr>
        <w:spacing w:after="0"/>
        <w:ind w:left="0"/>
        <w:jc w:val="both"/>
      </w:pPr>
      <w:r>
        <w:rPr>
          <w:rFonts w:ascii="Times New Roman"/>
          <w:b w:val="false"/>
          <w:i w:val="false"/>
          <w:color w:val="000000"/>
          <w:sz w:val="28"/>
        </w:rPr>
        <w:t>
      где S1 - периметр планирного лючка, м;</w:t>
      </w:r>
    </w:p>
    <w:bookmarkEnd w:id="6484"/>
    <w:bookmarkStart w:name="z8487" w:id="6485"/>
    <w:p>
      <w:pPr>
        <w:spacing w:after="0"/>
        <w:ind w:left="0"/>
        <w:jc w:val="both"/>
      </w:pPr>
      <w:r>
        <w:rPr>
          <w:rFonts w:ascii="Times New Roman"/>
          <w:b w:val="false"/>
          <w:i w:val="false"/>
          <w:color w:val="000000"/>
          <w:sz w:val="28"/>
        </w:rPr>
        <w:t>
      S2 - периметр двери, м;</w:t>
      </w:r>
    </w:p>
    <w:bookmarkEnd w:id="6485"/>
    <w:bookmarkStart w:name="z8488" w:id="6486"/>
    <w:p>
      <w:pPr>
        <w:spacing w:after="0"/>
        <w:ind w:left="0"/>
        <w:jc w:val="both"/>
      </w:pPr>
      <w:r>
        <w:rPr>
          <w:rFonts w:ascii="Times New Roman"/>
          <w:b w:val="false"/>
          <w:i w:val="false"/>
          <w:color w:val="000000"/>
          <w:sz w:val="28"/>
        </w:rPr>
        <w:t>
      gio – общий выброс i-го вредного вещества, в расчете на 1 балл для одной двери (люка, стояка), рассчитывается по результатам прямых измерений, г/с;</w:t>
      </w:r>
    </w:p>
    <w:bookmarkEnd w:id="6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5715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64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647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73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6731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0" w:id="6487"/>
    <w:p>
      <w:pPr>
        <w:spacing w:after="0"/>
        <w:ind w:left="0"/>
        <w:jc w:val="both"/>
      </w:pPr>
      <w:r>
        <w:rPr>
          <w:rFonts w:ascii="Times New Roman"/>
          <w:b w:val="false"/>
          <w:i w:val="false"/>
          <w:color w:val="000000"/>
          <w:sz w:val="28"/>
        </w:rPr>
        <w:t xml:space="preserve">
      где </w:t>
      </w:r>
    </w:p>
    <w:bookmarkEnd w:id="6487"/>
    <w:p>
      <w:pPr>
        <w:spacing w:after="0"/>
        <w:ind w:left="0"/>
        <w:jc w:val="both"/>
      </w:pP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342900" cy="368300"/>
                    </a:xfrm>
                    <a:prstGeom prst="rect">
                      <a:avLst/>
                    </a:prstGeom>
                  </pic:spPr>
                </pic:pic>
              </a:graphicData>
            </a:graphic>
          </wp:inline>
        </w:drawing>
      </w:r>
    </w:p>
    <w:p>
      <w:pPr>
        <w:spacing w:after="0"/>
        <w:ind w:left="0"/>
        <w:jc w:val="left"/>
      </w:pPr>
      <w:r>
        <w:rPr>
          <w:rFonts w:ascii="Times New Roman"/>
          <w:b w:val="false"/>
          <w:i w:val="false"/>
          <w:color w:val="000000"/>
          <w:sz w:val="28"/>
        </w:rPr>
        <w:t>- экспертная оценка в баллах видимого газовыделения, определяется по методике;</w:t>
      </w:r>
      <w:r>
        <w:br/>
      </w:r>
      <w:r>
        <w:rPr>
          <w:rFonts w:ascii="Times New Roman"/>
          <w:b w:val="false"/>
          <w:i w:val="false"/>
          <w:color w:val="000000"/>
          <w:sz w:val="28"/>
        </w:rPr>
        <w:t>
</w:t>
      </w:r>
      <w:r>
        <w:br/>
      </w:r>
    </w:p>
    <w:p>
      <w:pPr>
        <w:spacing w:after="0"/>
        <w:ind w:left="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368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оценка бездымного (невидимого) газовыделения, определяется по результатам прямых измерений;</w:t>
      </w:r>
      <w:r>
        <w:br/>
      </w:r>
      <w:r>
        <w:rPr>
          <w:rFonts w:ascii="Times New Roman"/>
          <w:b w:val="false"/>
          <w:i w:val="false"/>
          <w:color w:val="000000"/>
          <w:sz w:val="28"/>
        </w:rPr>
        <w:t>
</w:t>
      </w:r>
    </w:p>
    <w:bookmarkStart w:name="z8492" w:id="6488"/>
    <w:p>
      <w:pPr>
        <w:spacing w:after="0"/>
        <w:ind w:left="0"/>
        <w:jc w:val="both"/>
      </w:pPr>
      <w:r>
        <w:rPr>
          <w:rFonts w:ascii="Times New Roman"/>
          <w:b w:val="false"/>
          <w:i w:val="false"/>
          <w:color w:val="000000"/>
          <w:sz w:val="28"/>
        </w:rPr>
        <w:t>
      N - общее число источников данного типа;</w:t>
      </w:r>
    </w:p>
    <w:bookmarkEnd w:id="6488"/>
    <w:bookmarkStart w:name="z8493" w:id="6489"/>
    <w:p>
      <w:pPr>
        <w:spacing w:after="0"/>
        <w:ind w:left="0"/>
        <w:jc w:val="both"/>
      </w:pPr>
      <w:r>
        <w:rPr>
          <w:rFonts w:ascii="Times New Roman"/>
          <w:b w:val="false"/>
          <w:i w:val="false"/>
          <w:color w:val="000000"/>
          <w:sz w:val="28"/>
        </w:rPr>
        <w:t>
      L - число источников данного типа с видимым газовыделением;</w:t>
      </w:r>
    </w:p>
    <w:bookmarkEnd w:id="6489"/>
    <w:bookmarkStart w:name="z8494" w:id="6490"/>
    <w:p>
      <w:pPr>
        <w:spacing w:after="0"/>
        <w:ind w:left="0"/>
        <w:jc w:val="both"/>
      </w:pPr>
      <w:r>
        <w:rPr>
          <w:rFonts w:ascii="Times New Roman"/>
          <w:b w:val="false"/>
          <w:i w:val="false"/>
          <w:color w:val="000000"/>
          <w:sz w:val="28"/>
        </w:rPr>
        <w:t>
      t = 31,536 - коэффициент перевода т/год в г/с.</w:t>
      </w:r>
    </w:p>
    <w:bookmarkEnd w:id="6490"/>
    <w:bookmarkStart w:name="z8495" w:id="6491"/>
    <w:p>
      <w:pPr>
        <w:spacing w:after="0"/>
        <w:ind w:left="0"/>
        <w:jc w:val="both"/>
      </w:pPr>
      <w:r>
        <w:rPr>
          <w:rFonts w:ascii="Times New Roman"/>
          <w:b w:val="false"/>
          <w:i w:val="false"/>
          <w:color w:val="000000"/>
          <w:sz w:val="28"/>
        </w:rPr>
        <w:t>
      При расчете выбросов из люков и стояков множитель (1+S1/S2) не учитывается.</w:t>
      </w:r>
    </w:p>
    <w:bookmarkEnd w:id="6491"/>
    <w:bookmarkStart w:name="z548" w:id="64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3. Расчет выбросов вредных веществ, выделяющихся при загрузке шихты в камеры коксования и при выдаче кокса.</w:t>
      </w:r>
    </w:p>
    <w:bookmarkEnd w:id="6492"/>
    <w:bookmarkStart w:name="z8496" w:id="6493"/>
    <w:p>
      <w:pPr>
        <w:spacing w:after="0"/>
        <w:ind w:left="0"/>
        <w:jc w:val="both"/>
      </w:pPr>
      <w:r>
        <w:rPr>
          <w:rFonts w:ascii="Times New Roman"/>
          <w:b w:val="false"/>
          <w:i w:val="false"/>
          <w:color w:val="000000"/>
          <w:sz w:val="28"/>
        </w:rPr>
        <w:t>
      8. Определение выбросов при загрузке шихты в печные камеры производят с учетом фактической эффективности (Кб) устройств для эвакуации газов загрузки в газосборники (пароинжекция).</w:t>
      </w:r>
    </w:p>
    <w:bookmarkEnd w:id="6493"/>
    <w:bookmarkStart w:name="z8497" w:id="6494"/>
    <w:p>
      <w:pPr>
        <w:spacing w:after="0"/>
        <w:ind w:left="0"/>
        <w:jc w:val="both"/>
      </w:pPr>
      <w:r>
        <w:rPr>
          <w:rFonts w:ascii="Times New Roman"/>
          <w:b w:val="false"/>
          <w:i w:val="false"/>
          <w:color w:val="000000"/>
          <w:sz w:val="28"/>
        </w:rPr>
        <w:t>
      9. Определение выбросов при выдаче готового кокса из печных камер производят с учетом фактической эффективности (Котс) устройств эвакуации газов выдачи на установку обеспыливания (УБВК).</w:t>
      </w:r>
    </w:p>
    <w:bookmarkEnd w:id="6494"/>
    <w:bookmarkStart w:name="z8498" w:id="6495"/>
    <w:p>
      <w:pPr>
        <w:spacing w:after="0"/>
        <w:ind w:left="0"/>
        <w:jc w:val="both"/>
      </w:pPr>
      <w:r>
        <w:rPr>
          <w:rFonts w:ascii="Times New Roman"/>
          <w:b w:val="false"/>
          <w:i w:val="false"/>
          <w:color w:val="000000"/>
          <w:sz w:val="28"/>
        </w:rPr>
        <w:t xml:space="preserve">
      10. Валовый выброс i-го вредного вещества при загрузке (выдаче) печей на одной коксовой батарее определяют </w:t>
      </w:r>
    </w:p>
    <w:bookmarkEnd w:id="6495"/>
    <w:bookmarkStart w:name="z8499" w:id="6496"/>
    <w:p>
      <w:pPr>
        <w:spacing w:after="0"/>
        <w:ind w:left="0"/>
        <w:jc w:val="both"/>
      </w:pPr>
      <w:r>
        <w:rPr>
          <w:rFonts w:ascii="Times New Roman"/>
          <w:b w:val="false"/>
          <w:i w:val="false"/>
          <w:color w:val="000000"/>
          <w:sz w:val="28"/>
        </w:rPr>
        <w:t>
      Gi = k1.qi .П(1-K).10-6, т/год</w:t>
      </w:r>
    </w:p>
    <w:bookmarkEnd w:id="6496"/>
    <w:bookmarkStart w:name="z8500" w:id="6497"/>
    <w:p>
      <w:pPr>
        <w:spacing w:after="0"/>
        <w:ind w:left="0"/>
        <w:jc w:val="both"/>
      </w:pPr>
      <w:r>
        <w:rPr>
          <w:rFonts w:ascii="Times New Roman"/>
          <w:b w:val="false"/>
          <w:i w:val="false"/>
          <w:color w:val="000000"/>
          <w:sz w:val="28"/>
        </w:rPr>
        <w:t>
      gi = Gi .106 / (t .3600) , г/с</w:t>
      </w:r>
    </w:p>
    <w:bookmarkEnd w:id="6497"/>
    <w:bookmarkStart w:name="z8501" w:id="6498"/>
    <w:p>
      <w:pPr>
        <w:spacing w:after="0"/>
        <w:ind w:left="0"/>
        <w:jc w:val="both"/>
      </w:pPr>
      <w:r>
        <w:rPr>
          <w:rFonts w:ascii="Times New Roman"/>
          <w:b w:val="false"/>
          <w:i w:val="false"/>
          <w:color w:val="000000"/>
          <w:sz w:val="28"/>
        </w:rPr>
        <w:t>
      где k1 - коэффициент, учитывающий состав шихты и коксового газа на данной батарее, задается отраслевым институтом;</w:t>
      </w:r>
    </w:p>
    <w:bookmarkEnd w:id="6498"/>
    <w:bookmarkStart w:name="z8502" w:id="6499"/>
    <w:p>
      <w:pPr>
        <w:spacing w:after="0"/>
        <w:ind w:left="0"/>
        <w:jc w:val="both"/>
      </w:pPr>
      <w:r>
        <w:rPr>
          <w:rFonts w:ascii="Times New Roman"/>
          <w:b w:val="false"/>
          <w:i w:val="false"/>
          <w:color w:val="000000"/>
          <w:sz w:val="28"/>
        </w:rPr>
        <w:t>
      qi - удельный выброс i-го вредного вещества, г/т кокса (</w:t>
      </w:r>
      <w:r>
        <w:rPr>
          <w:rFonts w:ascii="Times New Roman"/>
          <w:b w:val="false"/>
          <w:i w:val="false"/>
          <w:color w:val="000000"/>
          <w:sz w:val="28"/>
        </w:rPr>
        <w:t>таблицы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согласно приложению к настоящей Методике;</w:t>
      </w:r>
    </w:p>
    <w:bookmarkEnd w:id="6499"/>
    <w:bookmarkStart w:name="z8503" w:id="6500"/>
    <w:p>
      <w:pPr>
        <w:spacing w:after="0"/>
        <w:ind w:left="0"/>
        <w:jc w:val="both"/>
      </w:pPr>
      <w:r>
        <w:rPr>
          <w:rFonts w:ascii="Times New Roman"/>
          <w:b w:val="false"/>
          <w:i w:val="false"/>
          <w:color w:val="000000"/>
          <w:sz w:val="28"/>
        </w:rPr>
        <w:t>
      П - производство кокса на данной батарее, т/год;</w:t>
      </w:r>
    </w:p>
    <w:bookmarkEnd w:id="6500"/>
    <w:bookmarkStart w:name="z8504" w:id="6501"/>
    <w:p>
      <w:pPr>
        <w:spacing w:after="0"/>
        <w:ind w:left="0"/>
        <w:jc w:val="both"/>
      </w:pPr>
      <w:r>
        <w:rPr>
          <w:rFonts w:ascii="Times New Roman"/>
          <w:b w:val="false"/>
          <w:i w:val="false"/>
          <w:color w:val="000000"/>
          <w:sz w:val="28"/>
        </w:rPr>
        <w:t>
      K - коэффициент эффективности природоохранных мероприятий:</w:t>
      </w:r>
    </w:p>
    <w:bookmarkEnd w:id="6501"/>
    <w:bookmarkStart w:name="z8505" w:id="6502"/>
    <w:p>
      <w:pPr>
        <w:spacing w:after="0"/>
        <w:ind w:left="0"/>
        <w:jc w:val="both"/>
      </w:pPr>
      <w:r>
        <w:rPr>
          <w:rFonts w:ascii="Times New Roman"/>
          <w:b w:val="false"/>
          <w:i w:val="false"/>
          <w:color w:val="000000"/>
          <w:sz w:val="28"/>
        </w:rPr>
        <w:t xml:space="preserve">
      К = Kб при расчете выбросов загрузки или </w:t>
      </w:r>
    </w:p>
    <w:bookmarkEnd w:id="6502"/>
    <w:bookmarkStart w:name="z8506" w:id="6503"/>
    <w:p>
      <w:pPr>
        <w:spacing w:after="0"/>
        <w:ind w:left="0"/>
        <w:jc w:val="both"/>
      </w:pPr>
      <w:r>
        <w:rPr>
          <w:rFonts w:ascii="Times New Roman"/>
          <w:b w:val="false"/>
          <w:i w:val="false"/>
          <w:color w:val="000000"/>
          <w:sz w:val="28"/>
        </w:rPr>
        <w:t>
      К = Kотс при расчете выбросов выдачи</w:t>
      </w:r>
    </w:p>
    <w:bookmarkEnd w:id="6503"/>
    <w:bookmarkStart w:name="z8507" w:id="6504"/>
    <w:p>
      <w:pPr>
        <w:spacing w:after="0"/>
        <w:ind w:left="0"/>
        <w:jc w:val="both"/>
      </w:pPr>
      <w:r>
        <w:rPr>
          <w:rFonts w:ascii="Times New Roman"/>
          <w:b w:val="false"/>
          <w:i w:val="false"/>
          <w:color w:val="000000"/>
          <w:sz w:val="28"/>
        </w:rPr>
        <w:t>
      t - время работы батареи с учетом циклических остановок, час/год</w:t>
      </w:r>
    </w:p>
    <w:bookmarkEnd w:id="6504"/>
    <w:bookmarkStart w:name="z549" w:id="6505"/>
    <w:p>
      <w:pPr>
        <w:spacing w:after="0"/>
        <w:ind w:left="0"/>
        <w:jc w:val="left"/>
      </w:pPr>
      <w:r>
        <w:rPr>
          <w:rFonts w:ascii="Times New Roman"/>
          <w:b/>
          <w:i w:val="false"/>
          <w:color w:val="000000"/>
        </w:rPr>
        <w:t xml:space="preserve"> 4. Расчет выбросов вредных веществ, выделяющихся при тушении кокса через башни тушения и на коксовых рампах</w:t>
      </w:r>
    </w:p>
    <w:bookmarkEnd w:id="6505"/>
    <w:bookmarkStart w:name="z8508" w:id="6506"/>
    <w:p>
      <w:pPr>
        <w:spacing w:after="0"/>
        <w:ind w:left="0"/>
        <w:jc w:val="both"/>
      </w:pPr>
      <w:r>
        <w:rPr>
          <w:rFonts w:ascii="Times New Roman"/>
          <w:b w:val="false"/>
          <w:i w:val="false"/>
          <w:color w:val="000000"/>
          <w:sz w:val="28"/>
        </w:rPr>
        <w:t>
      11. Валовый выброс при мокром тушении кокса определяются по формуле:</w:t>
      </w:r>
    </w:p>
    <w:bookmarkEnd w:id="6506"/>
    <w:bookmarkStart w:name="z8509" w:id="6507"/>
    <w:p>
      <w:pPr>
        <w:spacing w:after="0"/>
        <w:ind w:left="0"/>
        <w:jc w:val="both"/>
      </w:pPr>
      <w:r>
        <w:rPr>
          <w:rFonts w:ascii="Times New Roman"/>
          <w:b w:val="false"/>
          <w:i w:val="false"/>
          <w:color w:val="000000"/>
          <w:sz w:val="28"/>
        </w:rPr>
        <w:t>
      Gi = qi * П * 10-6 , т/год</w:t>
      </w:r>
    </w:p>
    <w:bookmarkEnd w:id="6507"/>
    <w:bookmarkStart w:name="z8510" w:id="6508"/>
    <w:p>
      <w:pPr>
        <w:spacing w:after="0"/>
        <w:ind w:left="0"/>
        <w:jc w:val="both"/>
      </w:pPr>
      <w:r>
        <w:rPr>
          <w:rFonts w:ascii="Times New Roman"/>
          <w:b w:val="false"/>
          <w:i w:val="false"/>
          <w:color w:val="000000"/>
          <w:sz w:val="28"/>
        </w:rPr>
        <w:t>
      где qi - удельный выброс загрязняющего вещества, г/т кокса (</w:t>
      </w:r>
      <w:r>
        <w:rPr>
          <w:rFonts w:ascii="Times New Roman"/>
          <w:b w:val="false"/>
          <w:i w:val="false"/>
          <w:color w:val="000000"/>
          <w:sz w:val="28"/>
        </w:rPr>
        <w:t>таблица 3</w:t>
      </w:r>
      <w:r>
        <w:rPr>
          <w:rFonts w:ascii="Times New Roman"/>
          <w:b w:val="false"/>
          <w:i w:val="false"/>
          <w:color w:val="000000"/>
          <w:sz w:val="28"/>
        </w:rPr>
        <w:t>), согласно приложению к настоящей Методике;</w:t>
      </w:r>
    </w:p>
    <w:bookmarkEnd w:id="6508"/>
    <w:bookmarkStart w:name="z8511" w:id="6509"/>
    <w:p>
      <w:pPr>
        <w:spacing w:after="0"/>
        <w:ind w:left="0"/>
        <w:jc w:val="both"/>
      </w:pPr>
      <w:r>
        <w:rPr>
          <w:rFonts w:ascii="Times New Roman"/>
          <w:b w:val="false"/>
          <w:i w:val="false"/>
          <w:color w:val="000000"/>
          <w:sz w:val="28"/>
        </w:rPr>
        <w:t>
      П - производство кокса.</w:t>
      </w:r>
    </w:p>
    <w:bookmarkEnd w:id="6509"/>
    <w:bookmarkStart w:name="z550" w:id="6510"/>
    <w:p>
      <w:pPr>
        <w:spacing w:after="0"/>
        <w:ind w:left="0"/>
        <w:jc w:val="left"/>
      </w:pPr>
      <w:r>
        <w:rPr>
          <w:rFonts w:ascii="Times New Roman"/>
          <w:b/>
          <w:i w:val="false"/>
          <w:color w:val="000000"/>
        </w:rPr>
        <w:t xml:space="preserve"> 2. Расчет выбросов загрязняющих веществ в атмосферу от оборудования доменного и конвертерного производства</w:t>
      </w:r>
    </w:p>
    <w:bookmarkEnd w:id="6510"/>
    <w:bookmarkStart w:name="z8512" w:id="6511"/>
    <w:p>
      <w:pPr>
        <w:spacing w:after="0"/>
        <w:ind w:left="0"/>
        <w:jc w:val="both"/>
      </w:pPr>
      <w:r>
        <w:rPr>
          <w:rFonts w:ascii="Times New Roman"/>
          <w:b w:val="false"/>
          <w:i w:val="false"/>
          <w:color w:val="000000"/>
          <w:sz w:val="28"/>
        </w:rPr>
        <w:t>
      12. Настоящая методика предназначена для определения выбросов в атмосферный воздух загрязняющих веществ от оборудования доменного и конвертерного производства.</w:t>
      </w:r>
    </w:p>
    <w:bookmarkEnd w:id="6511"/>
    <w:bookmarkStart w:name="z8513" w:id="6512"/>
    <w:p>
      <w:pPr>
        <w:spacing w:after="0"/>
        <w:ind w:left="0"/>
        <w:jc w:val="both"/>
      </w:pPr>
      <w:r>
        <w:rPr>
          <w:rFonts w:ascii="Times New Roman"/>
          <w:b w:val="false"/>
          <w:i w:val="false"/>
          <w:color w:val="000000"/>
          <w:sz w:val="28"/>
        </w:rPr>
        <w:t>
      Устанавливает порядок расчета выбросов при некоторых процессах доменного и конвертерного производства расчетным методом на основе удельных показателей выбросов.</w:t>
      </w:r>
    </w:p>
    <w:bookmarkEnd w:id="6512"/>
    <w:bookmarkStart w:name="z8514" w:id="6513"/>
    <w:p>
      <w:pPr>
        <w:spacing w:after="0"/>
        <w:ind w:left="0"/>
        <w:jc w:val="both"/>
      </w:pPr>
      <w:r>
        <w:rPr>
          <w:rFonts w:ascii="Times New Roman"/>
          <w:b w:val="false"/>
          <w:i w:val="false"/>
          <w:color w:val="000000"/>
          <w:sz w:val="28"/>
        </w:rPr>
        <w:t>
      Распространяется на источники выбросов загрязняющих веществ в атмосферу от выбросов вредных веществ, образующихся при загрузке и выгрузке скипов, выделяющихся через фонари зданий разливочных машин, при утечке газопроводов доменного газа, при переработке шлака на гидрожелобных установках - при доменном производстве, при сливе чугуна из чугуновоза в миксер, при сливе чугуна из миксера, при завалке скрапа, при заливке чугуна, при сливе стали и шлака - при конвертерном производстве.</w:t>
      </w:r>
    </w:p>
    <w:bookmarkEnd w:id="6513"/>
    <w:bookmarkStart w:name="z8515" w:id="6514"/>
    <w:p>
      <w:pPr>
        <w:spacing w:after="0"/>
        <w:ind w:left="0"/>
        <w:jc w:val="both"/>
      </w:pPr>
      <w:r>
        <w:rPr>
          <w:rFonts w:ascii="Times New Roman"/>
          <w:b w:val="false"/>
          <w:i w:val="false"/>
          <w:color w:val="000000"/>
          <w:sz w:val="28"/>
        </w:rPr>
        <w:t xml:space="preserve">
      13. Настоящий документ: </w:t>
      </w:r>
    </w:p>
    <w:bookmarkEnd w:id="6514"/>
    <w:bookmarkStart w:name="z8516" w:id="6515"/>
    <w:p>
      <w:pPr>
        <w:spacing w:after="0"/>
        <w:ind w:left="0"/>
        <w:jc w:val="both"/>
      </w:pPr>
      <w:r>
        <w:rPr>
          <w:rFonts w:ascii="Times New Roman"/>
          <w:b w:val="false"/>
          <w:i w:val="false"/>
          <w:color w:val="000000"/>
          <w:sz w:val="28"/>
        </w:rPr>
        <w:t>
      разработан с целью создания единой методологической основы по определению выбросов загрязняющих веществ при коксохимическом производстве;</w:t>
      </w:r>
    </w:p>
    <w:bookmarkEnd w:id="6515"/>
    <w:bookmarkStart w:name="z8517" w:id="6516"/>
    <w:p>
      <w:pPr>
        <w:spacing w:after="0"/>
        <w:ind w:left="0"/>
        <w:jc w:val="both"/>
      </w:pPr>
      <w:r>
        <w:rPr>
          <w:rFonts w:ascii="Times New Roman"/>
          <w:b w:val="false"/>
          <w:i w:val="false"/>
          <w:color w:val="000000"/>
          <w:sz w:val="28"/>
        </w:rPr>
        <w:t>
      применяется предприятиями и территориальными управлениями по охране окружающей среды, специализированными организациями, проводящими работы по нормированию выбросов и контролю за соблюдением установленных нормативов предельно допустимых выбросов (ПДВ).</w:t>
      </w:r>
    </w:p>
    <w:bookmarkEnd w:id="6516"/>
    <w:bookmarkStart w:name="z8518" w:id="6517"/>
    <w:p>
      <w:pPr>
        <w:spacing w:after="0"/>
        <w:ind w:left="0"/>
        <w:jc w:val="both"/>
      </w:pPr>
      <w:r>
        <w:rPr>
          <w:rFonts w:ascii="Times New Roman"/>
          <w:b w:val="false"/>
          <w:i w:val="false"/>
          <w:color w:val="000000"/>
          <w:sz w:val="28"/>
        </w:rPr>
        <w:t>
      Полученные по настоящему документу результаты используются в качестве исходных данных при учете и нормировании выбросов на действующих предприятиях и объектах, а также при разработке предпроектной и проектной документации на новое строительство.</w:t>
      </w:r>
    </w:p>
    <w:bookmarkEnd w:id="6517"/>
    <w:bookmarkStart w:name="z8519" w:id="6518"/>
    <w:p>
      <w:pPr>
        <w:spacing w:after="0"/>
        <w:ind w:left="0"/>
        <w:jc w:val="both"/>
      </w:pPr>
      <w:r>
        <w:rPr>
          <w:rFonts w:ascii="Times New Roman"/>
          <w:b w:val="false"/>
          <w:i w:val="false"/>
          <w:color w:val="000000"/>
          <w:sz w:val="28"/>
        </w:rPr>
        <w:t>
      Предлагаемая методика не охватывает всех производственных процессов в доменном и конверторном производстве. Следует рекомендовать провести корректировку действующего документа в целях включения в него новых производств.</w:t>
      </w:r>
    </w:p>
    <w:bookmarkEnd w:id="6518"/>
    <w:bookmarkStart w:name="z551" w:id="65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1. Расчет выбросов вредных веществ, образующихся при доменном производстве</w:t>
      </w:r>
    </w:p>
    <w:bookmarkEnd w:id="6519"/>
    <w:bookmarkStart w:name="z8520" w:id="6520"/>
    <w:p>
      <w:pPr>
        <w:spacing w:after="0"/>
        <w:ind w:left="0"/>
        <w:jc w:val="both"/>
      </w:pPr>
      <w:r>
        <w:rPr>
          <w:rFonts w:ascii="Times New Roman"/>
          <w:b w:val="false"/>
          <w:i w:val="false"/>
          <w:color w:val="000000"/>
          <w:sz w:val="28"/>
        </w:rPr>
        <w:t>
      14. Валовый выброс на некоторых этапах производства чугуна определяются по формуле:</w:t>
      </w:r>
    </w:p>
    <w:bookmarkEnd w:id="6520"/>
    <w:bookmarkStart w:name="z8521" w:id="6521"/>
    <w:p>
      <w:pPr>
        <w:spacing w:after="0"/>
        <w:ind w:left="0"/>
        <w:jc w:val="both"/>
      </w:pPr>
      <w:r>
        <w:rPr>
          <w:rFonts w:ascii="Times New Roman"/>
          <w:b w:val="false"/>
          <w:i w:val="false"/>
          <w:color w:val="000000"/>
          <w:sz w:val="28"/>
        </w:rPr>
        <w:t>
      Gi = qi * П * 10-3 , т/год</w:t>
      </w:r>
    </w:p>
    <w:bookmarkEnd w:id="6521"/>
    <w:bookmarkStart w:name="z8522" w:id="6522"/>
    <w:p>
      <w:pPr>
        <w:spacing w:after="0"/>
        <w:ind w:left="0"/>
        <w:jc w:val="both"/>
      </w:pPr>
      <w:r>
        <w:rPr>
          <w:rFonts w:ascii="Times New Roman"/>
          <w:b w:val="false"/>
          <w:i w:val="false"/>
          <w:color w:val="000000"/>
          <w:sz w:val="28"/>
        </w:rPr>
        <w:t>
      где; qi - удельный выброс загрязняющего вещества, кг/т чугуна (</w:t>
      </w:r>
      <w:r>
        <w:rPr>
          <w:rFonts w:ascii="Times New Roman"/>
          <w:b w:val="false"/>
          <w:i w:val="false"/>
          <w:color w:val="000000"/>
          <w:sz w:val="28"/>
        </w:rPr>
        <w:t>таблица 4</w:t>
      </w:r>
      <w:r>
        <w:rPr>
          <w:rFonts w:ascii="Times New Roman"/>
          <w:b w:val="false"/>
          <w:i w:val="false"/>
          <w:color w:val="000000"/>
          <w:sz w:val="28"/>
        </w:rPr>
        <w:t>), согласно приложению к настоящей Методике;</w:t>
      </w:r>
    </w:p>
    <w:bookmarkEnd w:id="6522"/>
    <w:bookmarkStart w:name="z8523" w:id="6523"/>
    <w:p>
      <w:pPr>
        <w:spacing w:after="0"/>
        <w:ind w:left="0"/>
        <w:jc w:val="both"/>
      </w:pPr>
      <w:r>
        <w:rPr>
          <w:rFonts w:ascii="Times New Roman"/>
          <w:b w:val="false"/>
          <w:i w:val="false"/>
          <w:color w:val="000000"/>
          <w:sz w:val="28"/>
        </w:rPr>
        <w:t>
      П - производство чугуна (т).</w:t>
      </w:r>
    </w:p>
    <w:bookmarkEnd w:id="6523"/>
    <w:bookmarkStart w:name="z552" w:id="65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2. Расчет выбросов вредных веществ, образующихся при конвертерном производстве</w:t>
      </w:r>
    </w:p>
    <w:bookmarkEnd w:id="6524"/>
    <w:bookmarkStart w:name="z8524" w:id="6525"/>
    <w:p>
      <w:pPr>
        <w:spacing w:after="0"/>
        <w:ind w:left="0"/>
        <w:jc w:val="both"/>
      </w:pPr>
      <w:r>
        <w:rPr>
          <w:rFonts w:ascii="Times New Roman"/>
          <w:b w:val="false"/>
          <w:i w:val="false"/>
          <w:color w:val="000000"/>
          <w:sz w:val="28"/>
        </w:rPr>
        <w:t>
      15. Валовый выброс на некоторых этапах производства чугуна определятся по формуле:</w:t>
      </w:r>
    </w:p>
    <w:bookmarkEnd w:id="6525"/>
    <w:bookmarkStart w:name="z8525" w:id="6526"/>
    <w:p>
      <w:pPr>
        <w:spacing w:after="0"/>
        <w:ind w:left="0"/>
        <w:jc w:val="both"/>
      </w:pPr>
      <w:r>
        <w:rPr>
          <w:rFonts w:ascii="Times New Roman"/>
          <w:b w:val="false"/>
          <w:i w:val="false"/>
          <w:color w:val="000000"/>
          <w:sz w:val="28"/>
        </w:rPr>
        <w:t>
      Gi = qi * П * 10-3, т/год</w:t>
      </w:r>
    </w:p>
    <w:bookmarkEnd w:id="6526"/>
    <w:bookmarkStart w:name="z8526" w:id="6527"/>
    <w:p>
      <w:pPr>
        <w:spacing w:after="0"/>
        <w:ind w:left="0"/>
        <w:jc w:val="both"/>
      </w:pPr>
      <w:r>
        <w:rPr>
          <w:rFonts w:ascii="Times New Roman"/>
          <w:b w:val="false"/>
          <w:i w:val="false"/>
          <w:color w:val="000000"/>
          <w:sz w:val="28"/>
        </w:rPr>
        <w:t>
      где; qi - удельный выброс загрязняющего вещества, кг/т чугуна (</w:t>
      </w:r>
      <w:r>
        <w:rPr>
          <w:rFonts w:ascii="Times New Roman"/>
          <w:b w:val="false"/>
          <w:i w:val="false"/>
          <w:color w:val="000000"/>
          <w:sz w:val="28"/>
        </w:rPr>
        <w:t>таблица 5</w:t>
      </w:r>
      <w:r>
        <w:rPr>
          <w:rFonts w:ascii="Times New Roman"/>
          <w:b w:val="false"/>
          <w:i w:val="false"/>
          <w:color w:val="000000"/>
          <w:sz w:val="28"/>
        </w:rPr>
        <w:t>), согласно приложению к настоящей Методике;</w:t>
      </w:r>
    </w:p>
    <w:bookmarkEnd w:id="6527"/>
    <w:bookmarkStart w:name="z8527" w:id="6528"/>
    <w:p>
      <w:pPr>
        <w:spacing w:after="0"/>
        <w:ind w:left="0"/>
        <w:jc w:val="both"/>
      </w:pPr>
      <w:r>
        <w:rPr>
          <w:rFonts w:ascii="Times New Roman"/>
          <w:b w:val="false"/>
          <w:i w:val="false"/>
          <w:color w:val="000000"/>
          <w:sz w:val="28"/>
        </w:rPr>
        <w:t>
      П - производство чугуна (т).</w:t>
      </w:r>
    </w:p>
    <w:bookmarkEnd w:id="652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Методике расчета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выбросов загрязняющих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веществ в атмосферу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 некоторых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технологических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процессах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металлургическом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производстве</w:t>
                  </w:r>
                </w:p>
              </w:tc>
            </w:tr>
          </w:tbl>
          <w:p/>
        </w:tc>
      </w:tr>
    </w:tbl>
    <w:bookmarkStart w:name="z8528" w:id="6529"/>
    <w:p>
      <w:pPr>
        <w:spacing w:after="0"/>
        <w:ind w:left="0"/>
        <w:jc w:val="left"/>
      </w:pPr>
      <w:r>
        <w:rPr>
          <w:rFonts w:ascii="Times New Roman"/>
          <w:b/>
          <w:i w:val="false"/>
          <w:color w:val="000000"/>
        </w:rPr>
        <w:t xml:space="preserve"> Таблицы удельных выбросов вредных веществ</w:t>
      </w:r>
    </w:p>
    <w:bookmarkEnd w:id="6529"/>
    <w:bookmarkStart w:name="z554" w:id="6530"/>
    <w:p>
      <w:pPr>
        <w:spacing w:after="0"/>
        <w:ind w:left="0"/>
        <w:jc w:val="both"/>
      </w:pPr>
      <w:r>
        <w:rPr>
          <w:rFonts w:ascii="Times New Roman"/>
          <w:b w:val="false"/>
          <w:i w:val="false"/>
          <w:color w:val="000000"/>
          <w:sz w:val="28"/>
        </w:rPr>
        <w:t>
      Таблица 1 - Удельные выбросы вредных веществ, при загрузке печей:</w:t>
      </w:r>
    </w:p>
    <w:bookmarkEnd w:id="6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9" w:id="6531"/>
          <w:p>
            <w:pPr>
              <w:spacing w:after="20"/>
              <w:ind w:left="20"/>
              <w:jc w:val="both"/>
            </w:pPr>
            <w:r>
              <w:rPr>
                <w:rFonts w:ascii="Times New Roman"/>
                <w:b w:val="false"/>
                <w:i w:val="false"/>
                <w:color w:val="000000"/>
                <w:sz w:val="20"/>
              </w:rPr>
              <w:t>
Вредное вещество</w:t>
            </w:r>
          </w:p>
          <w:bookmarkEnd w:id="65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г/т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0" w:id="6532"/>
          <w:p>
            <w:pPr>
              <w:spacing w:after="20"/>
              <w:ind w:left="20"/>
              <w:jc w:val="both"/>
            </w:pPr>
            <w:r>
              <w:rPr>
                <w:rFonts w:ascii="Times New Roman"/>
                <w:b w:val="false"/>
                <w:i w:val="false"/>
                <w:color w:val="000000"/>
                <w:sz w:val="20"/>
              </w:rPr>
              <w:t>
Аммиак</w:t>
            </w:r>
          </w:p>
          <w:bookmarkEnd w:id="65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1" w:id="6533"/>
          <w:p>
            <w:pPr>
              <w:spacing w:after="20"/>
              <w:ind w:left="20"/>
              <w:jc w:val="both"/>
            </w:pPr>
            <w:r>
              <w:rPr>
                <w:rFonts w:ascii="Times New Roman"/>
                <w:b w:val="false"/>
                <w:i w:val="false"/>
                <w:color w:val="000000"/>
                <w:sz w:val="20"/>
              </w:rPr>
              <w:t>
Азота двуокись</w:t>
            </w:r>
          </w:p>
          <w:bookmarkEnd w:id="6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2" w:id="6534"/>
          <w:p>
            <w:pPr>
              <w:spacing w:after="20"/>
              <w:ind w:left="20"/>
              <w:jc w:val="both"/>
            </w:pPr>
            <w:r>
              <w:rPr>
                <w:rFonts w:ascii="Times New Roman"/>
                <w:b w:val="false"/>
                <w:i w:val="false"/>
                <w:color w:val="000000"/>
                <w:sz w:val="20"/>
              </w:rPr>
              <w:t>
Бенз(а)пирен</w:t>
            </w:r>
          </w:p>
          <w:bookmarkEnd w:id="6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6535"/>
          <w:p>
            <w:pPr>
              <w:spacing w:after="20"/>
              <w:ind w:left="20"/>
              <w:jc w:val="both"/>
            </w:pPr>
            <w:r>
              <w:rPr>
                <w:rFonts w:ascii="Times New Roman"/>
                <w:b w:val="false"/>
                <w:i w:val="false"/>
                <w:color w:val="000000"/>
                <w:sz w:val="20"/>
              </w:rPr>
              <w:t>
Бензол</w:t>
            </w:r>
          </w:p>
          <w:bookmarkEnd w:id="65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6536"/>
          <w:p>
            <w:pPr>
              <w:spacing w:after="20"/>
              <w:ind w:left="20"/>
              <w:jc w:val="both"/>
            </w:pPr>
            <w:r>
              <w:rPr>
                <w:rFonts w:ascii="Times New Roman"/>
                <w:b w:val="false"/>
                <w:i w:val="false"/>
                <w:color w:val="000000"/>
                <w:sz w:val="20"/>
              </w:rPr>
              <w:t>
Нафталин</w:t>
            </w:r>
          </w:p>
          <w:bookmarkEnd w:id="65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6537"/>
          <w:p>
            <w:pPr>
              <w:spacing w:after="20"/>
              <w:ind w:left="20"/>
              <w:jc w:val="both"/>
            </w:pPr>
            <w:r>
              <w:rPr>
                <w:rFonts w:ascii="Times New Roman"/>
                <w:b w:val="false"/>
                <w:i w:val="false"/>
                <w:color w:val="000000"/>
                <w:sz w:val="20"/>
              </w:rPr>
              <w:t>
Пыль уг.</w:t>
            </w:r>
          </w:p>
          <w:bookmarkEnd w:id="65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6538"/>
          <w:p>
            <w:pPr>
              <w:spacing w:after="20"/>
              <w:ind w:left="20"/>
              <w:jc w:val="both"/>
            </w:pPr>
            <w:r>
              <w:rPr>
                <w:rFonts w:ascii="Times New Roman"/>
                <w:b w:val="false"/>
                <w:i w:val="false"/>
                <w:color w:val="000000"/>
                <w:sz w:val="20"/>
              </w:rPr>
              <w:t>
Сероводород</w:t>
            </w:r>
          </w:p>
          <w:bookmarkEnd w:id="6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6539"/>
          <w:p>
            <w:pPr>
              <w:spacing w:after="20"/>
              <w:ind w:left="20"/>
              <w:jc w:val="both"/>
            </w:pPr>
            <w:r>
              <w:rPr>
                <w:rFonts w:ascii="Times New Roman"/>
                <w:b w:val="false"/>
                <w:i w:val="false"/>
                <w:color w:val="000000"/>
                <w:sz w:val="20"/>
              </w:rPr>
              <w:t>
Серы диоксид</w:t>
            </w:r>
          </w:p>
          <w:bookmarkEnd w:id="6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6540"/>
          <w:p>
            <w:pPr>
              <w:spacing w:after="20"/>
              <w:ind w:left="20"/>
              <w:jc w:val="both"/>
            </w:pPr>
            <w:r>
              <w:rPr>
                <w:rFonts w:ascii="Times New Roman"/>
                <w:b w:val="false"/>
                <w:i w:val="false"/>
                <w:color w:val="000000"/>
                <w:sz w:val="20"/>
              </w:rPr>
              <w:t>
Углерода оксид</w:t>
            </w:r>
          </w:p>
          <w:bookmarkEnd w:id="65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6541"/>
          <w:p>
            <w:pPr>
              <w:spacing w:after="20"/>
              <w:ind w:left="20"/>
              <w:jc w:val="both"/>
            </w:pPr>
            <w:r>
              <w:rPr>
                <w:rFonts w:ascii="Times New Roman"/>
                <w:b w:val="false"/>
                <w:i w:val="false"/>
                <w:color w:val="000000"/>
                <w:sz w:val="20"/>
              </w:rPr>
              <w:t>
Фенол</w:t>
            </w:r>
          </w:p>
          <w:bookmarkEnd w:id="65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6542"/>
          <w:p>
            <w:pPr>
              <w:spacing w:after="20"/>
              <w:ind w:left="20"/>
              <w:jc w:val="both"/>
            </w:pPr>
            <w:r>
              <w:rPr>
                <w:rFonts w:ascii="Times New Roman"/>
                <w:b w:val="false"/>
                <w:i w:val="false"/>
                <w:color w:val="000000"/>
                <w:sz w:val="20"/>
              </w:rPr>
              <w:t>
Цианистый водород</w:t>
            </w:r>
          </w:p>
          <w:bookmarkEnd w:id="65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555" w:id="6543"/>
    <w:p>
      <w:pPr>
        <w:spacing w:after="0"/>
        <w:ind w:left="0"/>
        <w:jc w:val="both"/>
      </w:pPr>
      <w:r>
        <w:rPr>
          <w:rFonts w:ascii="Times New Roman"/>
          <w:b w:val="false"/>
          <w:i w:val="false"/>
          <w:color w:val="000000"/>
          <w:sz w:val="28"/>
        </w:rPr>
        <w:t>
      Таблица 2 - Удельные выбросы вредных веществ, при выдаче печей:</w:t>
      </w:r>
    </w:p>
    <w:bookmarkEnd w:id="6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6544"/>
          <w:p>
            <w:pPr>
              <w:spacing w:after="20"/>
              <w:ind w:left="20"/>
              <w:jc w:val="both"/>
            </w:pPr>
            <w:r>
              <w:rPr>
                <w:rFonts w:ascii="Times New Roman"/>
                <w:b w:val="false"/>
                <w:i w:val="false"/>
                <w:color w:val="000000"/>
                <w:sz w:val="20"/>
              </w:rPr>
              <w:t>
Вредное вещество</w:t>
            </w:r>
          </w:p>
          <w:bookmarkEnd w:id="6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г/т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6545"/>
          <w:p>
            <w:pPr>
              <w:spacing w:after="20"/>
              <w:ind w:left="20"/>
              <w:jc w:val="both"/>
            </w:pPr>
            <w:r>
              <w:rPr>
                <w:rFonts w:ascii="Times New Roman"/>
                <w:b w:val="false"/>
                <w:i w:val="false"/>
                <w:color w:val="000000"/>
                <w:sz w:val="20"/>
              </w:rPr>
              <w:t>
 Аммиак</w:t>
            </w:r>
          </w:p>
          <w:bookmarkEnd w:id="6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6546"/>
          <w:p>
            <w:pPr>
              <w:spacing w:after="20"/>
              <w:ind w:left="20"/>
              <w:jc w:val="both"/>
            </w:pPr>
            <w:r>
              <w:rPr>
                <w:rFonts w:ascii="Times New Roman"/>
                <w:b w:val="false"/>
                <w:i w:val="false"/>
                <w:color w:val="000000"/>
                <w:sz w:val="20"/>
              </w:rPr>
              <w:t>
Азота двуокись</w:t>
            </w:r>
          </w:p>
          <w:bookmarkEnd w:id="6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6547"/>
          <w:p>
            <w:pPr>
              <w:spacing w:after="20"/>
              <w:ind w:left="20"/>
              <w:jc w:val="both"/>
            </w:pPr>
            <w:r>
              <w:rPr>
                <w:rFonts w:ascii="Times New Roman"/>
                <w:b w:val="false"/>
                <w:i w:val="false"/>
                <w:color w:val="000000"/>
                <w:sz w:val="20"/>
              </w:rPr>
              <w:t>
Бенз(а)пирен</w:t>
            </w:r>
          </w:p>
          <w:bookmarkEnd w:id="6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6548"/>
          <w:p>
            <w:pPr>
              <w:spacing w:after="20"/>
              <w:ind w:left="20"/>
              <w:jc w:val="both"/>
            </w:pPr>
            <w:r>
              <w:rPr>
                <w:rFonts w:ascii="Times New Roman"/>
                <w:b w:val="false"/>
                <w:i w:val="false"/>
                <w:color w:val="000000"/>
                <w:sz w:val="20"/>
              </w:rPr>
              <w:t>
Бензол</w:t>
            </w:r>
          </w:p>
          <w:bookmarkEnd w:id="6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6549"/>
          <w:p>
            <w:pPr>
              <w:spacing w:after="20"/>
              <w:ind w:left="20"/>
              <w:jc w:val="both"/>
            </w:pPr>
            <w:r>
              <w:rPr>
                <w:rFonts w:ascii="Times New Roman"/>
                <w:b w:val="false"/>
                <w:i w:val="false"/>
                <w:color w:val="000000"/>
                <w:sz w:val="20"/>
              </w:rPr>
              <w:t>
Нафталин</w:t>
            </w:r>
          </w:p>
          <w:bookmarkEnd w:id="65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6550"/>
          <w:p>
            <w:pPr>
              <w:spacing w:after="20"/>
              <w:ind w:left="20"/>
              <w:jc w:val="both"/>
            </w:pPr>
            <w:r>
              <w:rPr>
                <w:rFonts w:ascii="Times New Roman"/>
                <w:b w:val="false"/>
                <w:i w:val="false"/>
                <w:color w:val="000000"/>
                <w:sz w:val="20"/>
              </w:rPr>
              <w:t>
Пыль кокс.</w:t>
            </w:r>
          </w:p>
          <w:bookmarkEnd w:id="6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6551"/>
          <w:p>
            <w:pPr>
              <w:spacing w:after="20"/>
              <w:ind w:left="20"/>
              <w:jc w:val="both"/>
            </w:pPr>
            <w:r>
              <w:rPr>
                <w:rFonts w:ascii="Times New Roman"/>
                <w:b w:val="false"/>
                <w:i w:val="false"/>
                <w:color w:val="000000"/>
                <w:sz w:val="20"/>
              </w:rPr>
              <w:t>
Сероводород</w:t>
            </w:r>
          </w:p>
          <w:bookmarkEnd w:id="6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6552"/>
          <w:p>
            <w:pPr>
              <w:spacing w:after="20"/>
              <w:ind w:left="20"/>
              <w:jc w:val="both"/>
            </w:pPr>
            <w:r>
              <w:rPr>
                <w:rFonts w:ascii="Times New Roman"/>
                <w:b w:val="false"/>
                <w:i w:val="false"/>
                <w:color w:val="000000"/>
                <w:sz w:val="20"/>
              </w:rPr>
              <w:t>
Серы диоксид</w:t>
            </w:r>
          </w:p>
          <w:bookmarkEnd w:id="65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6553"/>
          <w:p>
            <w:pPr>
              <w:spacing w:after="20"/>
              <w:ind w:left="20"/>
              <w:jc w:val="both"/>
            </w:pPr>
            <w:r>
              <w:rPr>
                <w:rFonts w:ascii="Times New Roman"/>
                <w:b w:val="false"/>
                <w:i w:val="false"/>
                <w:color w:val="000000"/>
                <w:sz w:val="20"/>
              </w:rPr>
              <w:t>
Углерода оксид</w:t>
            </w:r>
          </w:p>
          <w:bookmarkEnd w:id="6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6554"/>
          <w:p>
            <w:pPr>
              <w:spacing w:after="20"/>
              <w:ind w:left="20"/>
              <w:jc w:val="both"/>
            </w:pPr>
            <w:r>
              <w:rPr>
                <w:rFonts w:ascii="Times New Roman"/>
                <w:b w:val="false"/>
                <w:i w:val="false"/>
                <w:color w:val="000000"/>
                <w:sz w:val="20"/>
              </w:rPr>
              <w:t>
Фенол</w:t>
            </w:r>
          </w:p>
          <w:bookmarkEnd w:id="65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6555"/>
          <w:p>
            <w:pPr>
              <w:spacing w:after="20"/>
              <w:ind w:left="20"/>
              <w:jc w:val="both"/>
            </w:pPr>
            <w:r>
              <w:rPr>
                <w:rFonts w:ascii="Times New Roman"/>
                <w:b w:val="false"/>
                <w:i w:val="false"/>
                <w:color w:val="000000"/>
                <w:sz w:val="20"/>
              </w:rPr>
              <w:t>
Цианистый водород</w:t>
            </w:r>
          </w:p>
          <w:bookmarkEnd w:id="65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56" w:id="6556"/>
    <w:p>
      <w:pPr>
        <w:spacing w:after="0"/>
        <w:ind w:left="0"/>
        <w:jc w:val="both"/>
      </w:pPr>
      <w:r>
        <w:rPr>
          <w:rFonts w:ascii="Times New Roman"/>
          <w:b w:val="false"/>
          <w:i w:val="false"/>
          <w:color w:val="000000"/>
          <w:sz w:val="28"/>
        </w:rPr>
        <w:t>
      Таблица 3 - Величины удельных выбросов вредных веществ, при мокром тушении кокса:</w:t>
      </w:r>
    </w:p>
    <w:bookmarkEnd w:id="6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6557"/>
          <w:p>
            <w:pPr>
              <w:spacing w:after="20"/>
              <w:ind w:left="20"/>
              <w:jc w:val="both"/>
            </w:pPr>
            <w:r>
              <w:rPr>
                <w:rFonts w:ascii="Times New Roman"/>
                <w:b w:val="false"/>
                <w:i w:val="false"/>
                <w:color w:val="000000"/>
                <w:sz w:val="20"/>
              </w:rPr>
              <w:t>
Наименование вещества</w:t>
            </w:r>
          </w:p>
          <w:bookmarkEnd w:id="6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Тушильная башня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Коксовая рампа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i</w:t>
            </w:r>
            <w:r>
              <w:rPr>
                <w:rFonts w:ascii="Times New Roman"/>
                <w:b w:val="false"/>
                <w:i w:val="false"/>
                <w:color w:val="000000"/>
                <w:sz w:val="20"/>
              </w:rPr>
              <w:t>, 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i</w:t>
            </w:r>
            <w:r>
              <w:rPr>
                <w:rFonts w:ascii="Times New Roman"/>
                <w:b w:val="false"/>
                <w:i w:val="false"/>
                <w:color w:val="000000"/>
                <w:sz w:val="20"/>
              </w:rPr>
              <w:t>, 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5" w:id="6558"/>
          <w:p>
            <w:pPr>
              <w:spacing w:after="20"/>
              <w:ind w:left="20"/>
              <w:jc w:val="both"/>
            </w:pPr>
            <w:r>
              <w:rPr>
                <w:rFonts w:ascii="Times New Roman"/>
                <w:b w:val="false"/>
                <w:i w:val="false"/>
                <w:color w:val="000000"/>
                <w:sz w:val="20"/>
              </w:rPr>
              <w:t>
Аммиак</w:t>
            </w:r>
          </w:p>
          <w:bookmarkEnd w:id="6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6" w:id="6559"/>
          <w:p>
            <w:pPr>
              <w:spacing w:after="20"/>
              <w:ind w:left="20"/>
              <w:jc w:val="both"/>
            </w:pPr>
            <w:r>
              <w:rPr>
                <w:rFonts w:ascii="Times New Roman"/>
                <w:b w:val="false"/>
                <w:i w:val="false"/>
                <w:color w:val="000000"/>
                <w:sz w:val="20"/>
              </w:rPr>
              <w:t>
Пыль коксовая</w:t>
            </w:r>
          </w:p>
          <w:bookmarkEnd w:id="6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6560"/>
          <w:p>
            <w:pPr>
              <w:spacing w:after="20"/>
              <w:ind w:left="20"/>
              <w:jc w:val="both"/>
            </w:pPr>
            <w:r>
              <w:rPr>
                <w:rFonts w:ascii="Times New Roman"/>
                <w:b w:val="false"/>
                <w:i w:val="false"/>
                <w:color w:val="000000"/>
                <w:sz w:val="20"/>
              </w:rPr>
              <w:t>
Сероводород</w:t>
            </w:r>
          </w:p>
          <w:bookmarkEnd w:id="6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6561"/>
          <w:p>
            <w:pPr>
              <w:spacing w:after="20"/>
              <w:ind w:left="20"/>
              <w:jc w:val="both"/>
            </w:pPr>
            <w:r>
              <w:rPr>
                <w:rFonts w:ascii="Times New Roman"/>
                <w:b w:val="false"/>
                <w:i w:val="false"/>
                <w:color w:val="000000"/>
                <w:sz w:val="20"/>
              </w:rPr>
              <w:t>
Фенол</w:t>
            </w:r>
          </w:p>
          <w:bookmarkEnd w:id="6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9" w:id="6562"/>
          <w:p>
            <w:pPr>
              <w:spacing w:after="20"/>
              <w:ind w:left="20"/>
              <w:jc w:val="both"/>
            </w:pPr>
            <w:r>
              <w:rPr>
                <w:rFonts w:ascii="Times New Roman"/>
                <w:b w:val="false"/>
                <w:i w:val="false"/>
                <w:color w:val="000000"/>
                <w:sz w:val="20"/>
              </w:rPr>
              <w:t>
Цианистый водород</w:t>
            </w:r>
          </w:p>
          <w:bookmarkEnd w:id="6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bookmarkStart w:name="z557" w:id="6563"/>
    <w:p>
      <w:pPr>
        <w:spacing w:after="0"/>
        <w:ind w:left="0"/>
        <w:jc w:val="both"/>
      </w:pPr>
      <w:r>
        <w:rPr>
          <w:rFonts w:ascii="Times New Roman"/>
          <w:b w:val="false"/>
          <w:i w:val="false"/>
          <w:color w:val="000000"/>
          <w:sz w:val="28"/>
        </w:rPr>
        <w:t>
      Таблица 4 - Удельные выбросы загрязняющих веществ, при доменном производстве:</w:t>
      </w:r>
    </w:p>
    <w:bookmarkEnd w:id="6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0" w:id="6564"/>
          <w:p>
            <w:pPr>
              <w:spacing w:after="20"/>
              <w:ind w:left="20"/>
              <w:jc w:val="both"/>
            </w:pPr>
            <w:r>
              <w:rPr>
                <w:rFonts w:ascii="Times New Roman"/>
                <w:b w:val="false"/>
                <w:i w:val="false"/>
                <w:color w:val="000000"/>
                <w:sz w:val="20"/>
              </w:rPr>
              <w:t>
Процесс</w:t>
            </w:r>
          </w:p>
          <w:bookmarkEnd w:id="65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Поправочный коэффициент**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1" w:id="6565"/>
          <w:p>
            <w:pPr>
              <w:spacing w:after="20"/>
              <w:ind w:left="20"/>
              <w:jc w:val="both"/>
            </w:pPr>
            <w:r>
              <w:rPr>
                <w:rFonts w:ascii="Times New Roman"/>
                <w:b w:val="false"/>
                <w:i w:val="false"/>
                <w:color w:val="000000"/>
                <w:sz w:val="20"/>
              </w:rPr>
              <w:t>
Загрузка скипа доменных печей</w:t>
            </w:r>
          </w:p>
          <w:bookmarkEnd w:id="65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(SiO2) менее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чугуна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2" w:id="6566"/>
          <w:p>
            <w:pPr>
              <w:spacing w:after="20"/>
              <w:ind w:left="20"/>
              <w:jc w:val="both"/>
            </w:pPr>
            <w:r>
              <w:rPr>
                <w:rFonts w:ascii="Times New Roman"/>
                <w:b w:val="false"/>
                <w:i w:val="false"/>
                <w:color w:val="000000"/>
                <w:sz w:val="20"/>
              </w:rPr>
              <w:t>
Выгрузка скипа доменных печей</w:t>
            </w:r>
          </w:p>
          <w:bookmarkEnd w:id="65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(SiO2) менее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w:t>
            </w:r>
          </w:p>
          <w:p>
            <w:pPr>
              <w:spacing w:after="20"/>
              <w:ind w:left="20"/>
              <w:jc w:val="both"/>
            </w:pPr>
            <w:r>
              <w:rPr>
                <w:rFonts w:ascii="Times New Roman"/>
                <w:b w:val="false"/>
                <w:i w:val="false"/>
                <w:color w:val="000000"/>
                <w:sz w:val="20"/>
              </w:rPr>
              <w:t>
Vэф, м3/с*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3" w:id="6567"/>
          <w:p>
            <w:pPr>
              <w:spacing w:after="20"/>
              <w:ind w:left="20"/>
              <w:jc w:val="both"/>
            </w:pPr>
            <w:r>
              <w:rPr>
                <w:rFonts w:ascii="Times New Roman"/>
                <w:b w:val="false"/>
                <w:i w:val="false"/>
                <w:color w:val="000000"/>
                <w:sz w:val="20"/>
              </w:rPr>
              <w:t>
Фонарь здания разливочной машины</w:t>
            </w:r>
          </w:p>
          <w:bookmarkEnd w:id="65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4" w:id="6568"/>
          <w:p>
            <w:pPr>
              <w:spacing w:after="20"/>
              <w:ind w:left="20"/>
              <w:jc w:val="both"/>
            </w:pPr>
            <w:r>
              <w:rPr>
                <w:rFonts w:ascii="Times New Roman"/>
                <w:b w:val="false"/>
                <w:i w:val="false"/>
                <w:color w:val="000000"/>
                <w:sz w:val="20"/>
              </w:rPr>
              <w:t>
Утечки газопроводов доменного газа</w:t>
            </w:r>
          </w:p>
          <w:bookmarkEnd w:id="65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чугуна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5" w:id="6569"/>
          <w:p>
            <w:pPr>
              <w:spacing w:after="20"/>
              <w:ind w:left="20"/>
              <w:jc w:val="both"/>
            </w:pPr>
            <w:r>
              <w:rPr>
                <w:rFonts w:ascii="Times New Roman"/>
                <w:b w:val="false"/>
                <w:i w:val="false"/>
                <w:color w:val="000000"/>
                <w:sz w:val="20"/>
              </w:rPr>
              <w:t>
Переработка доменного шлака на гидрожелобных установках</w:t>
            </w:r>
          </w:p>
          <w:bookmarkEnd w:id="65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566" w:id="6570"/>
    <w:p>
      <w:pPr>
        <w:spacing w:after="0"/>
        <w:ind w:left="0"/>
        <w:jc w:val="both"/>
      </w:pPr>
      <w:r>
        <w:rPr>
          <w:rFonts w:ascii="Times New Roman"/>
          <w:b w:val="false"/>
          <w:i w:val="false"/>
          <w:color w:val="000000"/>
          <w:sz w:val="28"/>
        </w:rPr>
        <w:t>
      * Vэф, м</w:t>
      </w:r>
      <w:r>
        <w:rPr>
          <w:rFonts w:ascii="Times New Roman"/>
          <w:b w:val="false"/>
          <w:i w:val="false"/>
          <w:color w:val="000000"/>
          <w:vertAlign w:val="superscript"/>
        </w:rPr>
        <w:t>3</w:t>
      </w:r>
      <w:r>
        <w:rPr>
          <w:rFonts w:ascii="Times New Roman"/>
          <w:b w:val="false"/>
          <w:i w:val="false"/>
          <w:color w:val="000000"/>
          <w:sz w:val="28"/>
        </w:rPr>
        <w:t>/с - объем газов, отходящих от воронки;</w:t>
      </w:r>
    </w:p>
    <w:bookmarkEnd w:id="6570"/>
    <w:bookmarkStart w:name="z8567" w:id="6571"/>
    <w:p>
      <w:pPr>
        <w:spacing w:after="0"/>
        <w:ind w:left="0"/>
        <w:jc w:val="both"/>
      </w:pPr>
      <w:r>
        <w:rPr>
          <w:rFonts w:ascii="Times New Roman"/>
          <w:b w:val="false"/>
          <w:i w:val="false"/>
          <w:color w:val="000000"/>
          <w:sz w:val="28"/>
        </w:rPr>
        <w:t>
      ** Поправочный коэффициент учитывает, что 60% пылевых выбросов осаждаются вблизи источника</w:t>
      </w:r>
    </w:p>
    <w:bookmarkEnd w:id="6571"/>
    <w:bookmarkStart w:name="z558" w:id="6572"/>
    <w:p>
      <w:pPr>
        <w:spacing w:after="0"/>
        <w:ind w:left="0"/>
        <w:jc w:val="both"/>
      </w:pPr>
      <w:r>
        <w:rPr>
          <w:rFonts w:ascii="Times New Roman"/>
          <w:b w:val="false"/>
          <w:i w:val="false"/>
          <w:color w:val="000000"/>
          <w:sz w:val="28"/>
        </w:rPr>
        <w:t>
      Таблица 5 - Удельные выбросы загрязняющих веществ, при конвертерном производстве:</w:t>
      </w:r>
    </w:p>
    <w:bookmarkEnd w:id="6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8" w:id="6573"/>
          <w:p>
            <w:pPr>
              <w:spacing w:after="20"/>
              <w:ind w:left="20"/>
              <w:jc w:val="both"/>
            </w:pPr>
            <w:r>
              <w:rPr>
                <w:rFonts w:ascii="Times New Roman"/>
                <w:b w:val="false"/>
                <w:i w:val="false"/>
                <w:color w:val="000000"/>
                <w:sz w:val="20"/>
              </w:rPr>
              <w:t>
Процесс</w:t>
            </w:r>
          </w:p>
          <w:bookmarkEnd w:id="65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Поправочный коэффициент*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9" w:id="6574"/>
          <w:p>
            <w:pPr>
              <w:spacing w:after="20"/>
              <w:ind w:left="20"/>
              <w:jc w:val="both"/>
            </w:pPr>
            <w:r>
              <w:rPr>
                <w:rFonts w:ascii="Times New Roman"/>
                <w:b w:val="false"/>
                <w:i w:val="false"/>
                <w:color w:val="000000"/>
                <w:sz w:val="20"/>
              </w:rPr>
              <w:t>
Слив чугуна в миксерный ковш</w:t>
            </w:r>
          </w:p>
          <w:bookmarkEnd w:id="65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p>
            <w:pPr>
              <w:spacing w:after="20"/>
              <w:ind w:left="20"/>
              <w:jc w:val="both"/>
            </w:pPr>
            <w:r>
              <w:rPr>
                <w:rFonts w:ascii="Times New Roman"/>
                <w:b w:val="false"/>
                <w:i w:val="false"/>
                <w:color w:val="000000"/>
                <w:sz w:val="20"/>
              </w:rPr>
              <w:t>
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p>
            <w:pPr>
              <w:spacing w:after="20"/>
              <w:ind w:left="20"/>
              <w:jc w:val="both"/>
            </w:pPr>
            <w:r>
              <w:rPr>
                <w:rFonts w:ascii="Times New Roman"/>
                <w:b w:val="false"/>
                <w:i w:val="false"/>
                <w:color w:val="000000"/>
                <w:sz w:val="20"/>
              </w:rPr>
              <w:t>
чугуна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0" w:id="6575"/>
          <w:p>
            <w:pPr>
              <w:spacing w:after="20"/>
              <w:ind w:left="20"/>
              <w:jc w:val="both"/>
            </w:pPr>
            <w:r>
              <w:rPr>
                <w:rFonts w:ascii="Times New Roman"/>
                <w:b w:val="false"/>
                <w:i w:val="false"/>
                <w:color w:val="000000"/>
                <w:sz w:val="20"/>
              </w:rPr>
              <w:t>
Слив чугуна из миксера</w:t>
            </w:r>
          </w:p>
          <w:bookmarkEnd w:id="65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p>
            <w:pPr>
              <w:spacing w:after="20"/>
              <w:ind w:left="20"/>
              <w:jc w:val="both"/>
            </w:pPr>
            <w:r>
              <w:rPr>
                <w:rFonts w:ascii="Times New Roman"/>
                <w:b w:val="false"/>
                <w:i w:val="false"/>
                <w:color w:val="000000"/>
                <w:sz w:val="20"/>
              </w:rPr>
              <w:t>
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чугуна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1" w:id="6576"/>
          <w:p>
            <w:pPr>
              <w:spacing w:after="20"/>
              <w:ind w:left="20"/>
              <w:jc w:val="both"/>
            </w:pPr>
            <w:r>
              <w:rPr>
                <w:rFonts w:ascii="Times New Roman"/>
                <w:b w:val="false"/>
                <w:i w:val="false"/>
                <w:color w:val="000000"/>
                <w:sz w:val="20"/>
              </w:rPr>
              <w:t>
Завалка скрапа</w:t>
            </w:r>
          </w:p>
          <w:bookmarkEnd w:id="65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стали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2" w:id="6577"/>
          <w:p>
            <w:pPr>
              <w:spacing w:after="20"/>
              <w:ind w:left="20"/>
              <w:jc w:val="both"/>
            </w:pPr>
            <w:r>
              <w:rPr>
                <w:rFonts w:ascii="Times New Roman"/>
                <w:b w:val="false"/>
                <w:i w:val="false"/>
                <w:color w:val="000000"/>
                <w:sz w:val="20"/>
              </w:rPr>
              <w:t>
Заливка чугуна</w:t>
            </w:r>
          </w:p>
          <w:bookmarkEnd w:id="65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p>
            <w:pPr>
              <w:spacing w:after="20"/>
              <w:ind w:left="20"/>
              <w:jc w:val="both"/>
            </w:pPr>
            <w:r>
              <w:rPr>
                <w:rFonts w:ascii="Times New Roman"/>
                <w:b w:val="false"/>
                <w:i w:val="false"/>
                <w:color w:val="000000"/>
                <w:sz w:val="20"/>
              </w:rPr>
              <w:t>
Серы диоксид</w:t>
            </w:r>
          </w:p>
          <w:p>
            <w:pPr>
              <w:spacing w:after="20"/>
              <w:ind w:left="20"/>
              <w:jc w:val="both"/>
            </w:pPr>
            <w:r>
              <w:rPr>
                <w:rFonts w:ascii="Times New Roman"/>
                <w:b w:val="false"/>
                <w:i w:val="false"/>
                <w:color w:val="000000"/>
                <w:sz w:val="20"/>
              </w:rPr>
              <w:t>
Углерода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0,0011</w:t>
            </w:r>
          </w:p>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стали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3" w:id="6578"/>
          <w:p>
            <w:pPr>
              <w:spacing w:after="20"/>
              <w:ind w:left="20"/>
              <w:jc w:val="both"/>
            </w:pPr>
            <w:r>
              <w:rPr>
                <w:rFonts w:ascii="Times New Roman"/>
                <w:b w:val="false"/>
                <w:i w:val="false"/>
                <w:color w:val="000000"/>
                <w:sz w:val="20"/>
              </w:rPr>
              <w:t>
Слив стали</w:t>
            </w:r>
          </w:p>
          <w:bookmarkEnd w:id="65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 стали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4" w:id="6579"/>
          <w:p>
            <w:pPr>
              <w:spacing w:after="20"/>
              <w:ind w:left="20"/>
              <w:jc w:val="both"/>
            </w:pPr>
            <w:r>
              <w:rPr>
                <w:rFonts w:ascii="Times New Roman"/>
                <w:b w:val="false"/>
                <w:i w:val="false"/>
                <w:color w:val="000000"/>
                <w:sz w:val="20"/>
              </w:rPr>
              <w:t>
Слив шлака</w:t>
            </w:r>
          </w:p>
          <w:bookmarkEnd w:id="65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(SiO2) менее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8575" w:id="6580"/>
    <w:p>
      <w:pPr>
        <w:spacing w:after="0"/>
        <w:ind w:left="0"/>
        <w:jc w:val="both"/>
      </w:pPr>
      <w:r>
        <w:rPr>
          <w:rFonts w:ascii="Times New Roman"/>
          <w:b w:val="false"/>
          <w:i w:val="false"/>
          <w:color w:val="000000"/>
          <w:sz w:val="28"/>
        </w:rPr>
        <w:t>
      * Поправочный коэффициент учитывает, что 60% пылевых выбросов осаждается вблизи источника</w:t>
      </w:r>
    </w:p>
    <w:bookmarkEnd w:id="65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