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01235f" w14:textId="401235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услуг, оказываемых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Северо-Казахстанской области от 16 июня 2014 года N 199. Зарегистрировано Департаментом юстиции Северо-Казахстанской области 18 июля 2014 года N 2861. Утратило силу постановлением акимата Северо-Казахстанской области от 20 августа 2015 года N 309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Утратило силу постановлением акимата Северо-Казахстанской области от 20.08.2015 </w:t>
      </w:r>
      <w:r>
        <w:rPr>
          <w:rFonts w:ascii="Times New Roman"/>
          <w:b w:val="false"/>
          <w:i w:val="false"/>
          <w:color w:val="ff0000"/>
          <w:sz w:val="28"/>
        </w:rPr>
        <w:t>N 309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подписания).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Северо-Казахстанской области</w:t>
      </w:r>
      <w:r>
        <w:rPr>
          <w:rFonts w:ascii="Times New Roman"/>
          <w:b/>
          <w:i w:val="false"/>
          <w:color w:val="000000"/>
          <w:sz w:val="28"/>
        </w:rPr>
        <w:t xml:space="preserve"> 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землеустроительных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разрешений на перевод орошаемой пашни в неорошаемые виды угодий".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Контроль за исполнением настоящего постановления возложить на курирующего заместителя акима Северо-Казахстанской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Северо-Казахстанской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Султанов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июня 2014 года № 199</w:t>
            </w:r>
          </w:p>
        </w:tc>
      </w:tr>
    </w:tbl>
    <w:bookmarkStart w:name="z6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"Утверждение землеустроительных проектов по формированию земельных участков"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"Утверждение землеустроительных проектов по формированию земельных участков" (далее - государственная услуга) оказывается Управлением земельных отношений области, отделами земельных отношений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физическим, юридическим лицам, либо их уполномоченным представителям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через филиал Республиканского государственного предприятия "Центр обслуживания населения" по Северо-Казахстанской области и его отделы городов и районов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через веб-портал "электронного правительства" www.egov.kz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приказ об утверждении землеустроительного проекта по формированию земельного участка (далее – 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принятие услугодателем заявления,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землеустроительных проектов по формированию земельных участков", утвержденного постановлением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либо электронный запрос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 осуществляет прием заявления и пакета документов от услугополучателя либо ЦОНа, регистрирует их и выдает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 и их контактные телефоны (при обращении к услугодателю), либо отмечает в реестре передаваемых документов получение документов (при обращении к услугодателю через ЦОН)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налагает резолюцию на заявлении в течение двух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рассматривает заявление, подготавливает проект приказа об утверждении землеустроительного проекта по формированию земельного участка в течение шести рабочих дней при оказании государственной услуги через услугодателя или портал, либо в течение пяти рабочих дней, при оказании государственной услуги через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приказ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выдает услугополучателю результат оказания государственной услуги в течение пятнадцати минут, либо передает в ЦОН или направляет услугополучателю в форме электронного документа через портал в течение одного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прием, регистрация, выдача талона о приеме соответствующих документов либо отметка о получении документов в реестре передаваемых документов (работник канцелярии);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наложение резолюции, направление заявления и пакета документов ответственному исполнителю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заявления, подготовка проекта приказа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утверждение приказа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услугополучателю, либо передача в ЦОН или направление услугополучателю в форме электронного документа через портал результата оказания государственной услуги (ответственный исполнитель).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наложение резолюции (руководитель) - в течение двух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рассмотрение заявления на соответствие предъявленным требованиям, подготовка проекта приказа (ответственный исполнитель) – в течение шести рабочих дней при оказании государственной услуги через услугодателя или портал, либо в течение пяти рабочих дней, при оказании государственной услуги через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утверждение приказа (руководитель) 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услугополучателю результата оказания государственной услуги (ответственный исполнитель) – в течение пятнадцати минут, либо передача в ЦОН или направление услугополучателю в форме электронного документа через портал в течение одного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справочнике бизнес-процессов оказания государственной услуги согласно приложению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Основанием для начала действия по оказанию государственной услуги при обращении в ЦОН является принятие работником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Содержание каждого действия, входящего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работник ЦОНа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предоставлении полного пакета документов, работник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талон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ЦОНа идентифицирует личность услугополучателя, вносит соответствующую информацию об услугополучателе и список поданных документов в ИИС ЦОН, выдает услугополучателю расписку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ЦОНа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канцелярии услугодателя осуществляет прием заявления и пакета документов от работника ЦОНа, регистрирует их и отмечает в реестре передаваемых документов получение документов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налагает резолюцию на заявлении (в течение двух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ответственный исполнитель услугодателя рассматривает заявление, подготавливает проект приказа об утверждении землеустроительного проекта по формированию земельного участка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руководитель услугодателя подписывает приказ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ответственный исполнитель направляет в ЦОН результат оказания государственной услуги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работник ЦОНа в срок, указанный в расписке о приеме соответствующих документов, выдает результат оказания государственной услуги услугополучателю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Невостребованный готовый результат государственной услуги услугодатель в течение трех рабочих дней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функционального взаимодействия информационных систем через ЦОН, задействованных в оказании государственной услуги приведено в справочнике бизнес-процессов оказания государственной услуги согласно приложению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Порядок действий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(авторизацию) на портале посредством индивидуального идентификационного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выбор услугополучателем электронной государственной услуги, заполнение полей электронного запроса, прикрепление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выбор электронной цифровой подписи услугополучателя (далее – ЭЦП) для удостоверения (подписания) запроса и ее подтверждения подлинности.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не подтверждения подлинности ЭЦП услугополучателя формируется сообщение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(подписание) электронного запроса для оказания электронной государственной услуги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канцелярии услугодателя осуществляет регистрацию электронного запроса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Услугополучатель получает уведомление о статусе электронного запроса и сроке оказания государственной услуги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налагает резолюцию на заявлении (в течение двух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ответственный исполнитель услугодателя рассматривает заявление, подготавливает проект приказа об утверждении землеустроительного проекта по формированию земельного участка (в течение шести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услугодателя подписывает приказ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ответственный исполнитель направляет в "личный кабинет" услугополучателя результат оказания государственной услуги в форме электронного документа, подписанного ЭЦП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получение услугополучателем результата государственной услуги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 приложению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"Утверждение землеустроительных проектов по формированию земельных участков" При оказании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4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Центр обслуживания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5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5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83"/>
        <w:gridCol w:w="9017"/>
      </w:tblGrid>
      <w:tr>
        <w:trPr>
          <w:trHeight w:val="30" w:hRule="atLeast"/>
        </w:trPr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65200" cy="7747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62000" cy="68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160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19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информационная система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структурно-функциональная 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ПЭП/ПЭЛ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веб-портал "электронного правительства" www.egov.kz или веб-портал "Е-лицензирование" www.elicense.kz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ИИС ЦОН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интегрированная информационная система для Центров обслуживания 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ЭЦП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0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электронная цифровая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июня 2014 года № 199</w:t>
            </w:r>
          </w:p>
        </w:tc>
      </w:tr>
    </w:tbl>
    <w:bookmarkStart w:name="z12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"Утверждение кадастровой (оценочной) стоимости конкретных земельных участков, продаваемых в частную собственность государством"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 оказывается Управлением земельных отношений области, отделами земельных отношений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физическим, юридическим лицам, либо их уполномоченным представителям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через филиал Республиканского государственного предприятия "Центр обслуживания населения" по Северо-Казахстанской области и его отделы городов и районов (далее -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утвержденный акт кадастровой (оценочной) стоимости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принятие услугодателем заявления,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государством", утвержденного постановлением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либо электронный запрос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 осуществляет прием заявления и пакета документов от услугополучателя либо ЦОНа, регистрирует их и выдает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 и их контактные телефоны (при обращении к услугодателю), либо отмечает в реестре передаваемых документов получение документов (при обращении к услугодателю через ЦОН)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налагает резолюцию на заявлении в течение двух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 проверяет полноту пакета документов и достоверность акта определения кадастровой (оценочной) стоимости земельного участка в течение двух рабочих дней, либо одного рабочего дня при оказании государственной услуги через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услугодателя подписывает акт определения кадастровой (оценочной) стоимости земельного участка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ответственный исполнитель выдает услугополучателю результат оказания государственной услуги в течение пятнадцати минут, либо направляет его в ЦОН в течение одного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прием, регистрация, выдача талона о приеме соответствующих документов либо отметка о получении документов в реестре передаваемых документов (работник канцелярии);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наложение резолюции, направление заявления и пакета документов ответственному исполнителю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проверка полноты и достоверности предоставленных документов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акта определения кадастровой (оценочной) стоимости земельного участка и передача ответственному исполнителю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услугополучателю, либо передача в ЦОН результата оказания государственной услуги (ответственный исполнитель).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наложение резолюции (руководитель) - в течение двух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проверка полноты пакета документов и достоверность акта определения кадастровой (оценочной) стоимости земельного участка (ответственный исполнитель) - в течение двух рабочих дней при оказании государственной услуги через услугодателя, либо одного рабочего дня, при оказании государственной услуги через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подписание акта определения кадастровой (оценочной) стоимости земельного участка (руководитель) -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выдача услугополучателю результата оказания государственной услуги (ответственный исполнитель) - в течение пятнадцати минут, либо направление в ЦОН в течение одного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Основанием для начала действия по оказанию государственной услуги при обращении в ЦОН является принятие работником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Содержание каждого действия, входящего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ЦОНа проверяет правильность заполнения заявления и полноту пакета документов, предоставленных услугополучателем,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предоставлении полного пакета документов, работник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ЦОНа идентифицирует личность услугополучателя, вносит соответствующую информацию об услугополучателе и список поданных документов в ИИС ЦОН, выдает услугополучателю талон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ЦОНа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канцелярии услугодателя осуществляет прием заявления и пакета документов от работника ЦОНа, регистрирует их и отмечает в реестре передаваемых документов получение документов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налагает резолюцию на заявлении (в течение двух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ответственный исполнитель услугодателя проверяет полноту пакета документов и достоверность акта определения кадастровой (оценочной) стоимости земельного участка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руководитель услугодателя подписывает акт определения кадастровой (оценочной) стоимости земельного участка (в течение трех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ответственный исполнитель направляет в ЦОН результат оказания государственной услуги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работник ЦОНа в срок, указанный в расписке о приеме соответствующих документов, выдает результат оказания государственной услуги услугополучателю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Невостребованный готовый результат государственной услуги услугодатель в течение трех рабочих дней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функционального взаимодействия информационных систем через ЦОН, задействованных в оказании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 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продаваемых в частную собственность государством"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При оказании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72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Центр обслуживания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884"/>
        <w:gridCol w:w="4416"/>
      </w:tblGrid>
      <w:tr>
        <w:trPr>
          <w:trHeight w:val="30" w:hRule="atLeast"/>
        </w:trPr>
        <w:tc>
          <w:tcPr>
            <w:tcW w:w="7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39800" cy="787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87400" cy="6604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00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7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информационная система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структурно-функциональная 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ИИС ЦОН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4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интегрированная информационная система для Центров обслуживания 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июня 2014 года № 199</w:t>
            </w:r>
          </w:p>
        </w:tc>
      </w:tr>
    </w:tbl>
    <w:bookmarkStart w:name="z18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разрешения на использование земельного участка для изыскательских работ"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области,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физическим, юридическим лицам, либо их уполномоченным представителям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через филиал Республиканского государственного предприятия "Центр обслуживания населения" по Северо-Казахстанской области и его отделы городов и районов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через веб-портал "электронного правительства" www.egov.kz или веб-портал "Е-лицензирование" www.elicense.kz (далее –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распоряжение о выдаче разрешения на использование земельного участка для изыскательских работ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принятие услугодателем заявления,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земельного участка для изыскательских работ", утвержденного постановлением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либо электронный запрос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 осуществляет прием заявления и пакета документов от услугополучателя либо ЦОНа, регистрирует их и выдает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 и их контактные телефоны (при обращении к услугодателю), либо отмечает в реестре передаваемых документов получение документов (при обращении к услугодателю через ЦОН)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исполнителя - уполномоченный орган по земельным отношениям области, района (города областного значения), налагает резолюцию на заявлении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 по земельным отношениям области, района (города областного значения), определяет ответственного исполнителя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 проверяет предоставленные документы, разрабатывает, согласовывает и вносит проект распоряжения о выдаче разрешения на использование земельного участка для изыскательских работ в течение шести рабочих дней, при оказании государственной услуги через услугодателя или портал, либо пяти рабочих дней, при оказании государственной услуги через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услугодатель принимает распоряжение о выдаче разрешения на использование земельного участка для изыскательских работ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работник канцелярии услугодателя, выдает услугополучателю результат оказания государственной услуги в течение пятнадцати минут, либо направляет в ЦОН или в форме электронного документа через портал в течение одного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прием, регистрация, выдача талона о приеме соответствующих документов либо отметка о получении документов в реестре передаваемых документов (работник канцелярии);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наложение резолюции, направление заявления и пакета документов в структурное подразделение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определение ответственного исполнителя (руководитель уполномоченного органа по земельным отношениям области, района (города областного значения));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разработка, согласование проекта распоряжения о выдаче разрешения на использования земельного участка для изыскательских работ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принятие распоряжения о выдаче разрешения на использование земельного участка для изыскательских работ (услугодатель);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выдача услугополучателю, либо направление в ЦОН или услугополучателю в форме электронного документа через портал результата оказания государственной услуги (работник канцелярии).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 по земельным отношениям области,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наложение резолюции (руководитель) -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определение ответственного исполнителя (руководитель уполномоченного органа по земельным отношениям области, района (города областного значения) -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рассмотрение документов на соответствие законодательства, разработка, согласование проекта распоряжения (ответственный исполнитель) - в течение шести рабочих дней, при оказании государственной услуги через услугодателя или портал, либо пяти рабочих дней, при оказании государственной услуги через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принятие распоряжения (услугодатель) -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выдача услугополучателю результата оказания государственной услуги (работник канцелярии) - в течение пятнадцати минут, либо направление в ЦОН или услугополучателю в форме электронного документа через портал в течение одного часа.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Основанием для начала действия по оказанию государственной услуги при обращении в ЦОН является принятие работником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Содержание каждого действия, входящего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работник ЦОНа проверяет правильность заполнения заявления и полноту пакета документов, предоставленных услугополучателем, на соответствие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предоставлении полного пакета документов, работник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талон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ЦОНа идентифицирует личность услугополучателя, вносит соответствующую информацию об услугополучателе и список поданных документов в ИИС ЦОН, выдает услугополучателю расписку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ЦОНа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канцелярии услугодателя осуществляет прием заявления и пакета документов от работника ЦОНа, регистрирует их и отмечает в реестре передаваемых документов получение документов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определяет исполнителя - уполномоченный орган по земельным отношениям области, района (города областного значения), налагает резолюцию на заявлении (в течение трех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уполномоченного органа по земельным отношениям области, района (города областного значения), определяет ответственного исполнителя (в течение трех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ответственный исполнитель проверяет предоставленные документы, разрабатывает, согласовывает и вносит проект распоряжения о выдаче разрешения на использование земельного участка для изыскательских работ (в течение пяти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услугодатель принимает распоряжение о выдаче разрешения на использование земельного участка для изыскательских работ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работник канцелярии услугодателя направляет в ЦОН результат оказания государственной услуги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работник ЦОНа в срок, указанный в расписке о приеме соответствующих документов, выдает результат оказания государственной услуги услугополучателю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Невостребованный готовый результат государственной услуги услугодатель в течение трех рабочих дней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функционального взаимодействия информационных систем через ЦОН, задействованных в оказании государственной услуги приведено в справочнике бизнес-процессов оказания государственной услуги согласно приложению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Порядок действий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(авторизацию) на портале посредством индивидуального идентификационного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запроса, прикрепление документов, указанных в пункте 9 Стандарта и выбор электронной цифровой подписи услугополучателя (далее – ЭЦП) для удостоверения (подписания) запроса и ее подтверждения подлинности.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не подтверждения подлинности ЭЦП услугополучателя формируется сообщение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(подписание) электронного запроса для оказания электронной государственной услуги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канцелярии услугодателя осуществляет регистрацию электронного запроса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Услугополучатель получает уведомление о статусе электронного запроса и сроке оказания государственной услуги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определяет исполнителя - уполномоченный орган по земельным отношениям области, района (города областного значения), налагает резолюцию на заявлении (в течение трех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уполномоченного органа по земельным отношениям области, района (города областного значения), определяет ответственного исполнителя (в течение трех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ответственный исполнитель проверяет предоставленные документы, разрабатывает, согласовывает и вносит проект распоряжения о выдаче разрешения на использование земельного участка для изыскательских работ (в течение шести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услугодатель принимает распоряжение о выдаче разрешения на использование земельного участка для изыскательских работ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работник канцелярии услугодателя направляет в "личный кабинет" услугополучателя результат оказания государственной услуги в форме электронного документа, подписанного ЭЦП (в течение одного часа);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получение услугополучателем результата государственной услуги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разрешения на использование земельного участка для изыскательских работ" При оказании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3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Центр обслуживания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8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3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11"/>
        <w:gridCol w:w="8989"/>
      </w:tblGrid>
      <w:tr>
        <w:trPr>
          <w:trHeight w:val="30" w:hRule="atLeast"/>
        </w:trPr>
        <w:tc>
          <w:tcPr>
            <w:tcW w:w="3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1028700" cy="762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685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977900" cy="723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190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информационная система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структурно-функциональная 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ПЭП/ПЭЛ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веб-портал "электронного правительства" www.egov.kz или веб-портал "Е-лицензирование" www.elicense.kz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ИИС ЦОН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интегрированная информационная система для Центров обслуживания 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ЭЦП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9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электронная цифровая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июня 2014 года № 199</w:t>
            </w:r>
          </w:p>
        </w:tc>
      </w:tr>
    </w:tbl>
    <w:bookmarkStart w:name="z2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решения на изменение целевого назначения земельного участка"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решения на изменение целевого назначения земельного участка" (далее - государственная услуга) оказывается местными исполнительными органами Северо-Казахстанской области, районов и города областного значения (далее -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физическим, юридическим лицам, либо их уполномоченным представителям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через филиал Республиканского государственного предприятия "Центр обслуживания населения" по Северо-Казахстанской области и его отделы городов и районов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через веб-портал "электронного правительства" www.egov.kz или веб-портал "Е-лицензирование" www.elicense.kz (далее - 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постановление о выдаче решения на изменение целевого назначения земельного участка (далее – 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Форма предоставления результата оказания государственной услуги: электронная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принятие услугодателем заявления,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на изменение целевого назначения земельного участка", утвержденного постановлением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документов), либо электронный запрос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 осуществляет прием заявления и пакета документов от услугополучателя либо ЦОНа, регистрирует их и выдает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заявления;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 и их контактные телефоны (при обращении к услугодателю), либо отмечает в реестре передаваемых документов получение документов (при обращении к услугодателю через ЦОН)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исполнителя - уполномоченный органа по земельным отношениям области, района (города областного значения), налагает резолюцию на заявлении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 по земельным отношениям области, района (города областного значения) определяет ответственного исполнителя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 проверяет предоставленные документы, подготавливает пакет документов на заседание земельной комиссии (далее - Комиссия)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Комиссия рассматривает предоставленные документы и подготавливает заключение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ответственный исполнитель на основании заключения Комиссии разрабатывает, согласовывает и вносит проект постановления о выдаче решения на изменение целевого назначения земельного участка в течение семи рабочих дней, при оказании государственной услуги через услугодателя или портал, либо шести рабочих дней, при оказании государственной услуги через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услугодатель принимает постановление о выдаче решения на изменение целевого назначения земельного участка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работник канцелярии услугодателя, в срок не позднее семи рабочих дней, выдает услугополучателю результат оказания государственной услуги в течение пятнадцати минут, либо направляет в ЦОН в течение одного часа, либо направляет услугополучателю в форме электронного документа через портал в срок не позднее трех рабочих дней после его принятия.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прием, регистрация, выдача талона о приеме соответствующих документов либо отметка о получении документов в реестре передаваемых документов (работник канцелярии);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наложение резолюции, направление заявления и пакета документов в структурное подразделение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определение ответственного исполнителя (руководитель уполномоченного органа по земельным отношениям области, района (города областного значения));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передача заявления и пакета документов в Комиссию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рассмотрение предоставленных документов, подготовка заключения (Комиссия);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разработка, согласование проекта постановления о выдаче решения на изменение целевого назначения земельного участка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принятие постановления о выдаче решения на изменение целевого назначения земельного участка (услугодатель);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выдача услугополучателю, либо направление в ЦОН или услугополучателю в форме электронного документа через портал результата оказания государственной услуги (работник канцелярии).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 по земельным отношениям области,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комиссия.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наложение резолюции (руководитель) 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определение ответственного исполнителя (руководитель уполномоченного органа по земельным отношениям области, района (города областного значения) -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передача заявления и пакета документов в Комиссию (ответственный исполнитель) - в течение десяти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рассмотрение предоставленных документов, подготовка заключения (Комиссия) - в течение восьми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разработка, согласование проекта постановления (ответственный исполнитель) - в течение семи рабочих дней, при оказании государственной услуги через услугодателя или портал, либо шести рабочих дней, при оказании государственной услуги через ЦОН;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принятие постановления (услугодатель) -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выдача услугополучателю, в срок не позднее семи рабочих дней результата оказания государственной услуги (работник канцелярии) - в течение пятнадцати минут, либо направление в ЦОН в течение одного часа или услугополучателю в форме электронного документа через портал в срок не позднее трех рабочих дней после его принятия.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10. Основанием для начала действия по оказанию государственной услуги при обращении в ЦОН является принятие работником ЦОНа пакета документов от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11. Содержание каждого действия, входящего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ЦОНа проверяет правильность заполнения заявления и полноту пакета документов, предоставленных услугополучателем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случае предоставления услугополучателем неполного пакета документов, работник ЦОНа отказывает в приеме заявления и выдает расписку об отказе в приеме документов по форме,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предоставлении полного пакета документов, работник ЦОНа регистрирует их в информационной системе "Интегрированная информационная система для Центров обслуживания населения" (далее – ИИС ЦОН) и выдает услугополучателю расписку о приеме соответствующих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работник ЦОНа идентифицирует личность услугополучателя, вносит соответствующую информацию об услугополучателе и список поданных документов в ИИС ЦОН, выдает услугополучателю талон о приеме соответствующих документов (не более пяти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ЦОНа подготавливает пакет документов и направляет его услугодателю через курьерскую или иную уполномоченную на это связь (не более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канцелярии услугодателя осуществляет прием заявления и пакета документов от работника ЦОНа, регистрирует их и отмечает в реестре передаваемых документов получение документов (не более пятнадцати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услугодателя определяет исполнителя - уполномоченный орган по земельным отношениям области, района (города областного значения), налагает резолюцию на заявлении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руководитель уполномоченного органа по земельным отношениям области, района (города областного значения) определяет ответственного исполнителя (в течение трех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ответственный исполнитель проверяет предоставленные документы, подготавливает пакет документов на заседание земельной комиссии (далее - Комиссия) в течение десяти рабочих дней));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Комиссия рассматривает предоставленные документы и подготавливает заключение (в течение восьми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ответственный исполнитель на основании заключения Комиссии разрабатывает, согласовывает и вносит проект постановления о выдаче решения на изменение целевого назначения земельного участка (в течение шести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услугодатель принимает постановление о выдаче решения на изменение целевого назначения земельного участка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работник канцелярии услугодателя направляет в ЦОН результат оказания государственной услуги (в течение одного часа).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13) работник ЦОНа в срок, указанный в расписке о приеме соответствующих документов, выдает результат оказания государственной услуги услугополучателю (не более пяти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случаях, когда услугополучатель не обратился за результатом услуги в указанный срок, ЦОН обеспечивает его хранение в течение одного месяца, после чего передает его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Невостребованный готовый результат государственной услуги услугодатель в течение трех рабочих дней направляет услугополучателю посредством почтовой связи по указанному в заявлении адресу.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функционального взаимодействия информационных систем через ЦОН, задействованных в оказании государственной услуги приведено в справочнике бизнес-процессов оказания государственной услуги согласно приложению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12. Порядок действий услугодателя и услугополучателя при оказании государственной услуги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(авторизацию) на портале посредством индивидуального идентификационного номера.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Формируется сообщение о подтверждении данных услугополучателя и выборе услуги, в случае имеющихся нарушений в данных услугополучателя формируется сообщение об отказе в оказании государственной услуги.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выбор услугополучателем электронной государственной услуги, заполнение полей электронного запроса, прикрепление документов, указанных в пункте 9 Стандарта и выбор электронной цифровой подписи услугополучателя (далее – ЭЦП) для удостоверения (подписания) запроса и ее подтверждения подлинности.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не подтверждения подлинности ЭЦП услугополучателя формируется сообщение об отказе.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удостоверение (подписание) электронного запроса для оказания электронной государственной услуги посредством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работник канцелярии услугодателя осуществляет регистрацию электронного запроса (не более пятнадцати минут).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Услугополучатель получает уведомление о статусе электронного запроса и сроке оказания государственной услуги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руководитель услугодателя определяет исполнителя - уполномоченный орган по земельным отношениям области, района (города областного значения), налагает резолюцию на заявлении (в течение одного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руководитель уполномоченного органа по земельным отношениям области, района (города областного значения) определяет ответственного исполнителя (в течение трех часов);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ответственный исполнитель проверяет предоставленные документы, подготавливает пакет документов на заседание земельной комиссии (далее - Комиссия) в течение десяти рабочих дней));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Комиссия рассматривает предоставленные документы и подготавливает заключение (в течение восьми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ответственный исполнитель на основании заключения Комиссии разрабатывает, согласовывает и вносит проект постановления о выдаче решения на изменение целевого назначения земельного участка (в течение семи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услугодатель принимает постановление о выдаче решения на изменение целевого назначения земельного участка (в течение трех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работник канцелярии услугодателя направляет в "личный кабинет" услугополучателя результат оказания государственной услуги в форме электронного документа, подписанного ЭЦП (в срок не позднее трех рабочих дней после его принятия).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12) получение услугополучателем результата государственной услуги в истории получения государственных услуг "личного кабинета"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функционального взаимодействия информационных систем через портал, задействованных в оказании государственной услуги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целевого 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решения на изменение целевого назначения земельного участка" При оказании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Центр обслуживания населения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 оказании государственной услуги через портал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76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92"/>
        <w:gridCol w:w="9308"/>
      </w:tblGrid>
      <w:tr>
        <w:trPr>
          <w:trHeight w:val="30" w:hRule="atLeast"/>
        </w:trPr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63600" cy="673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360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85800" cy="5715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- наименование процедуры (действия) услугополучателя и (или) СФЕ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5969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9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00100" cy="1778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информационная система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структурно-функциональная единица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ПЭП/ПЭЛ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веб-портал "электронного правительства" www.egov.kz или веб-портал "Е-лицензирование" www.elicense.kz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ИИС ЦОН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интегрированная информационная система для Центров обслуживания населения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ЭЦП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электронная цифровая подпись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Северо-Казахстанской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16 июня 2014 года № 199</w:t>
            </w:r>
          </w:p>
        </w:tc>
      </w:tr>
    </w:tbl>
    <w:bookmarkStart w:name="z30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"Выдача разрешений на перевод орошаемой пашни в неорошаемые виды угодий"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1. Государственная услуга "Выдача разрешений на перевод орошаемой пашни в неорошаемые виды угодий" оказывается местными исполнительными органами Северо-Казахстанской области, районов и города областного значения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Государственная услуга оказывается физическим, юридическим лицам, либо их уполномоченным представителям (далее - услугополучатель).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осуществляется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 Форма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 Результат оказания государственной услуги - постановление услугодателя о разрешении перевода орошаемой пашни в неорошаемые виды угодий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 Форма предоставления результата оказания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5. Основанием для начала процедуры (действия) по оказанию государственной услуги при обращении услугополучателя (либо его представителя по доверенности) к услугодателю является принятие услугодателем заявления,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разрешений на перевод орошаемой пашни в неорошаемые виды угодий", утвержденного постановлением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 Стандарт) с приложением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(далее – пакет документов).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 осуществляет прием заявления и пакета документов от услугополучателя, регистрирует их и выдает талон о приеме соответствующих документов с указанием даты и времени, фамилии и инициалов лица, принявшего документы, срока и места получения результата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 определяет исполнителя – уполномоченный орган по земельным отношениям района (города областного значения), налагает резолюцию на заявлении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 по земельным отношениям района (города областного значения) определяет ответственного исполнителя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 проверяет полноту пакета документов, обобщает материалы, согласовывает, составляет заключение и направляет материалы по переводу в уполномоченный орган по земельным отношениям области в течение двадцати шести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уполномоченного органа по земельным отношениям области согласовывает, обобщает материалы, составляет заключение и направляет на согласование в центральный уполномоченный орган по земельным отношениям в течение двадцати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центральный уполномоченный орган по земельным отношениям рассматривает предоставленные материалы, согласовывает и направляет пакет документов с заключением в уполномоченный орган по земельным отношениям области в течение тридцати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работник уполномоченного органа по земельным отношениям области на основании соответствующего заключения центрального уполномоченного органа по земельным отношениям разрабатывает, согласовывает и вносит проект постановления о разрешении перевода орошаемой пашни в неорошаемые виды угодий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услугодатель принимает постановление о разрешении перевода орошаемой пашни в неорошаемые виды угодий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работник канцелярии услугодателя, в срок не позднее семи рабочих дней, выдает услугополучателю результат оказания государственной услуги в течение пятнадцати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прием, регистрация, выдача талона о приеме соответствующих документов (работник канцелярии);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наложение резолюции, направление заявления и пакета документов уполномоченный орган района или города областного значения (руководитель);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определение ответственного исполнителя (руководитель уполномоченного органа по земельным отношениям района (города областного значения));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передача материалов в уполномоченный орган по земельным отношениям области (ответственный исполнитель);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передача материалов на согласование в центральный уполномоченный орган по земельным отношениям (работник уполномоченного органа по земельным отношениям области);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рассмотрение предоставленных документов, принятие соответствующего заключения (центральный уполномоченный орган по земельным отношениям);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разработка, согласование проекта постановления о разрешении перевода орошаемой пашни в неорошаемые виды угодий (работник уполномоченного органа по земельным отношениям);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принятие постановления о разрешении перевода орошаемой пашни в неорошаемые виды угодий (услугодатель);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выдача услугополучателю результата оказания государственной услуги о разрешении перевода орошаемой пашни в неорошаемые виды угодий (работник канцелярии).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8.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 по земельным отношениям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работник уполномоченного органа по земельным отношениям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центральный уполномоченный орган по земельным отношениям.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прием, регистрация, выдача талона либо отметка о получении документов в реестре передаваемых документов (работник канцелярии) – не более пятнадцати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наложение резолюции (руководитель) - в течение одного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определение ответственного исполнителя (руководитель уполномоченного органа по земельным отношениям района (города областного значения) - в течение трех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передача материалов в уполномоченный орган по земельным отношениям области (ответственный исполнитель) - в течение двадцати шести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передача материалов на согласование в центральный уполномоченный орган по земельным отношениям (работник уполномоченного органа по земельным отношениям области) - в течение двадцати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рассмотрение предоставленных документов (центральный уполномоченный орган) - в течение тридцати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разработка, согласование проекта постановления (работник уполномоченного органа по земельным отношениям) - в течение семи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принятие постановления (услугодатель) - в течение трех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9) выдача услугополучателю результата оказания государственной услуги, в срок не позднее семи рабочих дней (работник канцелярии) - в течение пятнадцати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приведено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перевод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орошаемой пашни в неорошаемые виды угодий"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разрешений на перевод орошаемой пашни в неорошаемые виды угодий" При оказании государственной услуги через канцелярию услугодателя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Условные обозначения: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492"/>
        <w:gridCol w:w="4808"/>
      </w:tblGrid>
      <w:tr>
        <w:trPr>
          <w:trHeight w:val="30" w:hRule="atLeast"/>
        </w:trPr>
        <w:tc>
          <w:tcPr>
            <w:tcW w:w="7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89000" cy="6096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начало или завершение оказания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49300" cy="584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наименование процедуры (действия) услугополучателя и (или) 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876300" cy="635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вариант выбора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723900" cy="2540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25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 переход к следующей процедуре (действию)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4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СФЕ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- структурно-функциональная единица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header.xml" Type="http://schemas.openxmlformats.org/officeDocument/2006/relationships/header" Id="rId3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