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bbd461" w14:textId="7bbd46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 по Западно-Казахстанской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2 сентября 2014 года № 225. Зарегистрировано Департаментом юстиции Западно-Казахстанской области 9 октября 2014 года № 3646. Утратило силу постановлением акимата Западно-Казахстанской области от 30 июня 2015 года № 160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- постановлением акимата Западно-Казахстанской области от 30.06.2015 </w:t>
      </w:r>
      <w:r>
        <w:rPr>
          <w:rFonts w:ascii="Times New Roman"/>
          <w:b w:val="false"/>
          <w:i w:val="false"/>
          <w:color w:val="ff0000"/>
          <w:sz w:val="28"/>
        </w:rPr>
        <w:t>№ 160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Руководствуясь Законами Республики Казахстан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от 15 апреля 2013 года "</w:t>
      </w:r>
      <w:r>
        <w:rPr>
          <w:rFonts w:ascii="Times New Roman"/>
          <w:b w:val="false"/>
          <w:i w:val="false"/>
          <w:color w:val="000000"/>
          <w:sz w:val="28"/>
        </w:rPr>
        <w:t>О государственных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услугах",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 регламенты государственных услуг в сфере земельных отношений по Западно-Казахстанской области: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перевод орошаемой пашни в неорошаемые виды угодий".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Контроль за исполнением настоящего постановления возложить на заместителя акима Западно-Казахстанской области Утегулова А. 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Настоящее постановление вводится в действие по истечении десяти календарных дней после дня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Н. Ногаев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2014 года № 225</w:t>
            </w:r>
          </w:p>
        </w:tc>
      </w:tr>
    </w:tbl>
    <w:bookmarkStart w:name="z12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</w:t>
      </w:r>
      <w:r>
        <w:rPr>
          <w:rFonts w:ascii="Times New Roman"/>
          <w:b/>
          <w:i w:val="false"/>
          <w:color w:val="000000"/>
        </w:rPr>
        <w:t>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кадастровой (оценочной) стоимости</w:t>
      </w:r>
      <w:r>
        <w:br/>
      </w:r>
      <w:r>
        <w:rPr>
          <w:rFonts w:ascii="Times New Roman"/>
          <w:b/>
          <w:i w:val="false"/>
          <w:color w:val="000000"/>
        </w:rPr>
        <w:t>конкретных земельных участков, продаваемых в</w:t>
      </w:r>
      <w:r>
        <w:br/>
      </w:r>
      <w:r>
        <w:rPr>
          <w:rFonts w:ascii="Times New Roman"/>
          <w:b/>
          <w:i w:val="false"/>
          <w:color w:val="000000"/>
        </w:rPr>
        <w:t>частную собственность государством"</w:t>
      </w:r>
    </w:p>
    <w:bookmarkEnd w:id="0"/>
    <w:bookmarkStart w:name="z1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Управлением земельных отношений Западно-Казахстанской области, отделами земельных отношений и сельского хозяйства районов и города областного значения (далее -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"Утверждение кадастровой (оценочной) стоимости конкретных земельных участков (далее - регламент), в соответствии со стандартом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утвержденный акт кадастровой (оценочной) стоимости земельного участка (далее - акт), либо мотивированный ответ об отказе в предоставлении государственной услуги (далее - мотивированный ответ об отказе)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в течение 15 (пятнадцати) минут с момента поступления пакета документов, необходимых для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(далее документы) регистрирует их в журнале регистрации и направляет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15 (пятнадцати) минут рассматривает документы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 течение 2 (двух) рабочих дней проверяет представленные документы и готовит к утверждению акт, либо мотивированный ответ об отказе и направляет их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1 (одного) рабочего дня проверяет подготовленный акт, либо мотивированный ответ об отказе, подписывает и направляет к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15 (пятнадцати) минут регистрирует акт, либо мотивированный ответ об отказе в журнале регистрации и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рассмотрение документов и направление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подготовка акта, либо мотивированного ответа об отказе и передача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акта, либо мотивированного ответа об отказе и направление к специалисту канцелярии услугодателя на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регистрация акта, либо мотивированного ответа об отказе и выдача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8.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10.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ЦОН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ЦОН в течение 5 (пяти) минут проверяет правильность заполнения заявления и полноту документов, предоставленных услугополучателем.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1 - ввод оператором ЦОН в автоматизированное рабочее место интегрированной информационной системы ЦОН (далее - АРМ ИИС ЦОН) логина и пароля (процесс авторизации) для оказания государственной услуги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2 - выбор оператором ЦОН государственной услуги, вывод на экран формы запроса для оказания государственной услуги и ввод оператором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3 - направление запроса через шлюз электронного правительства (далее - ШЭП) в государственную базу данных физических лиц или 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условие 1 - проверка наличия данных услугополучателя в ГБД ФЛ/ГБД ЮЛ, данных доверенности в ЕНИС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4 - формирование сообщения о невозможности получения данных в связи с отсутствием данных услугополучателя в ГБД ФЛ/ГБД ЮЛ или данных доверенности в ЕНИС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5 - направление электронного документа (запроса услугополучателя) удостоверенного (подписанного) электронной цифровой подписью (далее - ЭЦП) оператора ЦОН через ШЭП в автоматизированное рабочее место регионального шлюза электронного правительства (далее - АРМ РШЭП)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6 - регистрация электронных документов в АРМ РШЭП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условие 2 - проверка (обработка) услугодателем соответствия приложенных услугополучателем документов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7 - формирование сообщения об отказе в запрашиваемой государственной услуге в связи с имеющимися нарушениями в документах услугополучателя в течение 5 (пяти) минут или получение услугополучателем через оператора ЦОН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8 - получение услугополучателем через оператора ЦОН результата государственной услуги (выдача акта)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отражается в справочнике бизнес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      </w:r>
          </w:p>
        </w:tc>
      </w:tr>
    </w:tbl>
    <w:bookmarkStart w:name="z6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услугодателей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79"/>
        <w:gridCol w:w="4041"/>
        <w:gridCol w:w="6780"/>
      </w:tblGrid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"Управление земельных отношений Западно-Казахстанской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улица Хамит Чурина,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города Уральск"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проспект Достык-Дружбы, 182/1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Акжаикского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Чапаева, улица Конаева,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Бокейординского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Сайхин, улица Бергалиев,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Бурлинского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город Аксай, улица Советская, 60/2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сельского хозяйства и земельных отношений Жангалинского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Жангала, улица Халыктар достыгы,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Жанибекского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село Жанибек, улица Гумар Караш,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Зеленовского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cело Переметное, улица Гагарина,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Казталовского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Казталов, улица Жабаева,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Каратобинского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Каратобе, улица Курмангалиева,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Сырымского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Жымпиты, улица Казахстан,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Таскалинского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Таскала, улица Абая,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Теректинского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Федоровка, улица Юбилейная,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Чингирлауского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Чингирлау, улица Клышева,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схема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      </w:r>
          </w:p>
        </w:tc>
      </w:tr>
    </w:tbl>
    <w:bookmarkStart w:name="z8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ЦОН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      </w:r>
          </w:p>
        </w:tc>
      </w:tr>
    </w:tbl>
    <w:bookmarkStart w:name="z8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2014 года № 225</w:t>
            </w:r>
          </w:p>
        </w:tc>
      </w:tr>
    </w:tbl>
    <w:bookmarkStart w:name="z8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землеустроительных проектов по</w:t>
      </w:r>
      <w:r>
        <w:br/>
      </w:r>
      <w:r>
        <w:rPr>
          <w:rFonts w:ascii="Times New Roman"/>
          <w:b/>
          <w:i w:val="false"/>
          <w:color w:val="000000"/>
        </w:rPr>
        <w:t>формированию земельных участков"</w:t>
      </w:r>
    </w:p>
    <w:bookmarkEnd w:id="8"/>
    <w:bookmarkStart w:name="z8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"Утверждение землеустроительных проектов по формированию земельных участков"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Управлением земельных отношений Западно-Казахстанской области, отделами земельных отношений и сельского хозяйства районов и города областного значения (далее -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"Утверждение землеустроительных проектов по формированию земельных участков" (далее - регламент), в соответствии со стандартом государственной услуги "Утверждение землеустроительных проектов по формированию земельных участков",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услугодателя посредством канцелярии или веб-портала "Е-лицензирование" www.elicense.kz (далее -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Форма оказания государственной услуги: электронная (частично автоматизированная) и (или) бумажная.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приказ об утверждении землеустроительного проекта по формированию земельного участка (далее - приказ), либо мотивированный ответ об отказе в предоставлении государственной услуги (далее - мотивированный ответ об отказе)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Описание порядка действий структурных подразделений (сотрудников)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в процессе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документы), регистрирует их в журнале регистрации и направляет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1 (одного) рабочего дня рассматривает документы и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в течение 5 (пяти) рабочих дней проверяет представленные документы и готовит приказ, либо мотивированный ответ об отказе и направляет их руководителю услугодателя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1 (одного) рабочего дня проверяет подготовленный приказ, либо мотивированный ответ об отказе, подписывает и направляет к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15 (пятнадцати) минут регистрирует приказ, либо мотивированный ответ об отказе в журнале регистрации и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рассмотрение документов и направление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подготовка приказа, либо мотивированного ответа об отказе и передача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приказа, либо мотивированного ответа об отказе и направление к сотруднику канцелярии услугодателя на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регистрация приказа, либо мотивированного ответа об отказе и выдача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8.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(действия) между структурными подразделениями (сотрудниками)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ЦОН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ЦОН в течение 5 (пяти) минут проверяет правильность заполнения заявления и полноту документов, предоставленных услугополучателем.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1 - ввод оператором ЦОН в автоматизированное рабочее место интегрированной информационной системы ЦОН (далее - АРМ ИИС ЦОН) логина и пароля (процесс авторизации) для оказания государственной услуги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2 - выбор оператором ЦОН государственной услуги, вывод на экран формы запроса для оказания государственной услуги и ввод оператором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3 - направление запроса через шлюз электронного правительства (далее - ШЭП) в государственную базу данных физических лиц или 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условие 1 - проверка наличия данных услугополучателя в ГБД ФЛ/ГБД ЮЛ, данных доверенности в ЕНИС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4 - формирование сообщения о невозможности получения данных в связи с отсутствием данных услугополучателя в ГБД ФЛ/ГБД ЮЛ или данных доверенности в ЕНИС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5 - направление электронного документа (запроса услугополучателя) удостоверенного (подписанного) электронной цифровой подписью (далее - ЭЦП) оператора ЦОН через ШЭП в автоматизированное рабочее место регионального шлюза электронного правительства (далее - АРМ РШЭП)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6 - регистрация электронных документов в АРМ РШЭП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условие 2 - проверка (обработка) услугодателем соответствия приложенных услугополучателем документов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7 - формирование сообщения об отказе в запрашиваемой государственной услуге в связи с имеющимися нарушениями в документах услугополучателя в течение 5 (пяти) минут или получение услугополучателем через оператора ЦОН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8 - получение услугополучателем через оператора ЦОН результата государственной услуги (выдача приказа)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Пошаговые действия и решения при обращении услугополучателя через портал (диаграмма функционального взаимодействия при оказании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 (далее - ИИН) и бизнес идентификационного номера (далее -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1 - процесс ввода услугополучателем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1 -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3 -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5 -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- ШЭП) в автоматизированном рабочем месте региональный шлюз электронного правительства (далее -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условие 3 - проверка услугодателем соответствия приложенных услугополучателем документов, указанных в Стандарте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7 - получение услугополучателем результата государственной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отражается в справочнике бизнес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"Утверждение землеустроительных проектов по формированию земельных участков"</w:t>
            </w:r>
          </w:p>
        </w:tc>
      </w:tr>
    </w:tbl>
    <w:bookmarkStart w:name="z14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услугодателей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479"/>
        <w:gridCol w:w="4041"/>
        <w:gridCol w:w="6780"/>
      </w:tblGrid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"Управление земельных отношений Западно-Казахстанской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улица Хамит Чурина, 116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города Уральск"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проспект Достык-Дружбы, 182/1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Акжаикского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Чапаева, улица Конаева,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Бокейординского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Сайхин, улица Бергалиев,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учреждение"Отдел земельных отношений Бурлинского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город Аксай, улица Советская, 60/2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сельского хозяйства и земельных отношений Жангалинского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Жангала, улица Халыктар достыгы,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Жанибекского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село Жанибек, улица Гумар Караш,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Зеленовского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cело Переметное, улица Гагарина, 137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Казталовского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Казталов, улица Жабаева,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Каратобинского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Каратобе, улица Курмангалиева,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Сырымского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Жымпиты, улица Казахстан,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Таскалинского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Таскала, улица Абая,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Теректинского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Федоровка, улица Юбилейная,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4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Чингирлауского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область,Чингирлауский район, село Чингирлау, улица Клышева,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"Утверждение землеустроительных проектов по формированию земельных 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схема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"Утверждение землеустроительных проектов по формированию земельных 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"Утверждение землеустроительных проектов по формированию земельных участков"</w:t>
            </w:r>
          </w:p>
        </w:tc>
      </w:tr>
    </w:tbl>
    <w:bookmarkStart w:name="z17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1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"Утверждение землеустроительных проектов по формированию земельных участков"</w:t>
            </w:r>
          </w:p>
        </w:tc>
      </w:tr>
    </w:tbl>
    <w:bookmarkStart w:name="z17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землеустроительных проектов по формированию земельных участков"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2014 года № 225</w:t>
            </w:r>
          </w:p>
        </w:tc>
      </w:tr>
    </w:tbl>
    <w:bookmarkStart w:name="z17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изменение целевого</w:t>
      </w:r>
      <w:r>
        <w:br/>
      </w:r>
      <w:r>
        <w:rPr>
          <w:rFonts w:ascii="Times New Roman"/>
          <w:b/>
          <w:i w:val="false"/>
          <w:color w:val="000000"/>
        </w:rPr>
        <w:t>назначения земельного участка"</w:t>
      </w:r>
    </w:p>
    <w:bookmarkEnd w:id="15"/>
    <w:bookmarkStart w:name="z17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решения на изменение целевого назначения земельного участка"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области, района (города областного значения) (далее -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решения на изменение целевого назначения земельного участка" (далее - регламент), в соответствии со стандартом государственной услуги "Выдача решения на изменение целевого назначения земельного участка",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услугодателя посредством канцелярии или веб-портала "Е-лицензирование" www.elicense.kz (далее -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- постановление о выдаче решения на изменение целевого назначения земельного участка (далее - решение), либо мотивированный ответ об отказе в предоставлении государственной услуги (далее - мотивированный ответ об отказе)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документы), регистрирует их в журнале регистрации и направляет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1 (одного) рабочего дня рассматривает документы и направляет в Управления земельных отношений Западно-Казахстанской области или отделы земельных отношений и сельского хозяйства районов и города областного значения (далее - уполномоченный орган)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уполномоченного органа в течение 15 (пятнадцати) минут с момента поступления документов, регистрирует их в журнале регистрации и направляет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уполномоченного органа в течение 1 (одного) рабочего дня рассматривает документы и направляет ответственному исполнителю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уполномоченного органа в течение 32 (тридцати двух) рабочих дней проверяет представленные документы и готовит постановление о выдаче решения, либо мотивированный ответ об отказе и направляет их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уполномоченного органа в течение 1 (одного) рабочего дня проверяет подготовленное постановление о выдаче решения, либо мотивированный ответ об отказе, подписывает и направляет к специалисту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уполномоченного органа в течение 15 (пятнадцати) минут регистрирует постановление о выдаче решения, либо мотивированный ответ об отказе в журнале регистрации и направляет их руководителю услугодателя для подписания решения,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2 (двух) рабочих дней проверяет подготовленное постановление о выдаче решения, либо мотивированный ответ об отказе, подписывает и направляет к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15 (пятнадцати) минут регистрирует решение, либо мотивированный ответ об отказе в журнале регистрации и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рассмотрение документов и направление в уполномоченный орган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подготовка решения, либо мотивированного ответа об отказе и передача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решения, либо мотивированного ответа об отказе и направление к специалисту канцелярии услугодателя на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регистрация решения, либо мотивированного ответа об отказе и выдача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8.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(действия) между структурными подразделениями (сотрудниками)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ЦОН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ЦОН в течение 5 (пяти) минут проверяет правильность заполнения заявления и полноту документов, предоставленных услугополучателем.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1 - ввод оператором ЦОН в автоматизированное рабочее место интегрированной информационной системы ЦОН (далее - АРМ ИИС ЦОН) логина и пароля (процесс авторизации) для оказания государственной услуги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3) процесс 2 - выбор оператором ЦОН государственной услуги, вывод на экран формы запроса для оказания государственной услуги и ввод оператором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3 - направление запроса через шлюз электронного правительства (далее - ШЭП) в государственную базу данных физических лиц или 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условие 1 - проверка наличия данных услугополучателя в ГБД ФЛ/ГБД ЮЛ, данных доверенности в ЕНИС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4 - формирование сообщения о невозможности получения данных в связи с отсутствием данных услугополучателя в ГБД ФЛ/ГБД ЮЛ или данных доверенности в ЕНИС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5 - направление электронного документа (запроса услугополучателя) удостоверенного (подписанного) электронной цифровой подписью (далее - ЭЦП) оператора ЦОН через ШЭП в автоматизированное рабочее место регионального шлюза электронного правительства (далее - АРМ РШЭП)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6 - регистрация электронных документов в АРМ РШЭП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условие 2 - проверка (обработка) услугодателем соответствия приложенных услугополучателем документов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7 - формирование сообщения об отказе в запрашиваемой государственной услуге в связи с имеющимися нарушениями в документах услугополучателя в течение 5 (пяти) минут или получение услугополучателем через оператора ЦОН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8 - получение услугополучателем через оператора ЦОН результата государственной услуги (выдача решение)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Пошаговые действия и решения при обращении услугополучателя через портал (диаграмма функционального взаимодействия при оказании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 (далее - ИИН) и бизнес идентификационного номера (далее -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1 - процесс ввода услугополучателем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1 -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3 -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5 -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- ШЭП) в автоматизированном рабочем месте региональный шлюз электронного правительства (далее -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условие 3 - проверка услугодателем соответствия приложенных услугополучателем документов, указанных в Стандарте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7 - получение услугополучателем результата государственной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отражается в справочнике бизнес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решения на изменение целевого назначения земельного участка"</w:t>
            </w:r>
          </w:p>
        </w:tc>
      </w:tr>
    </w:tbl>
    <w:bookmarkStart w:name="z24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услугодателей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646"/>
        <w:gridCol w:w="3575"/>
        <w:gridCol w:w="7079"/>
      </w:tblGrid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Западно-Казахстанской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проспект Достык-Дружба 179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города Уральск"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проспект Достык-Дружба 182/1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Акжаикского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Чапаева, улица Конаева,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Бокейординского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Сайхин, улица Т.Жароков,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Бурлинского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город Аксай, улица Советская,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Жангалинского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Жангала, улица Халыктар достыгы,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Жанибекского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село Жанибек, улица Иманова,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Зеленовского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cело Переметное,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Казталовского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Казталов, улица Шарафутдинов,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Каратобинского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Каратобе, улица Курмангалиева,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Сырымского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Жымпиты,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Казахстан,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Таскалинского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Таскала, улица Абая,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Теректинского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Федоровка,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Юбилейная,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6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Чингирлауского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область,Чингирлауский район, село Чингирлау, улица Клышева,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решения на изменение целевого 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схема описание последовательности процедур (действий) между структурными подразделениями (сотрудников)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решения на изменение целевого 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решения на изменение целевого 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решения на изменение целевого 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на изменение целевого назначения земельного участка"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2014 года № 225</w:t>
            </w:r>
          </w:p>
        </w:tc>
      </w:tr>
    </w:tbl>
    <w:bookmarkStart w:name="z27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использование</w:t>
      </w:r>
      <w:r>
        <w:br/>
      </w:r>
      <w:r>
        <w:rPr>
          <w:rFonts w:ascii="Times New Roman"/>
          <w:b/>
          <w:i w:val="false"/>
          <w:color w:val="000000"/>
        </w:rPr>
        <w:t>земельного участка для изыскательских работ"</w:t>
      </w:r>
    </w:p>
    <w:bookmarkEnd w:id="21"/>
    <w:bookmarkStart w:name="z27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разрешения на использование земельного участка для изыскательских работ"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области, района (города областного значения) (далее -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разрешения на использование земельного участка для изыскательских работ" (далее - регламент), в соответствии со стандартом государственной услуги "Выдача разрешения на использование земельного участка для изыскательских работ",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услугодателя посредством канцелярии или веб-портала "Е-лицензирование" www.elicense.kz (далее -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 www.e.gov.kz.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распоряжение о выдаче разрешения на использование земельного участка для изыскательских работ (далее - разрешение), либо мотивированный ответ об отказе в предоставлении государственной услуги (далее - мотивированный ответ об отказе)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в течение 15 (пятнадцати) минут с момента поступления пакета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документы), регистрирует их в журнале регистрации и направляет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1 (одного) рабочего дня рассматривает документы и направляет в Управления земельных отношений Западно-Казахстанской области, отделы земельных отношений и сельского хозяйства районов и города областного значения (далее - уполномоченный орган)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уполномоченного органа в течение 15 (пятнадцати) минут с момента поступления документов, регистрирует их в журнале регистрации и направляет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уполномоченного органа в течение 1 (одного) рабочего дня рассматривает документы и направляет ответственному исполнителю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уполномоченного органа в течение 6 (шесть) рабочих дней проверяет представленные документы и готовит разрешение, либо мотивированный ответ об отказе и направляет их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уполномоченного органа в течение 15 (пятнадцати) минут проверяет подготовленное разрешение, либо мотивированный ответ об отказе, подписывает и направляет к специалисту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специалисту канцелярии уполномоченного органа в течение 15 (пятнадцати) минут регистрирует разрешение, либо мотивированный ответ об отказе в журнале регистрации и направляет их руководителю услугодателя для подписания разрешения, либо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2 (двух) рабочих дней проверяет подготовленное разрешение, либо мотивированный ответ об отказе, подписывает и направляет к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15 (пятнадцати) минут регистрирует разрешение, либо мотивированный ответ об отказе в журнале регистрации и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рассмотрение документов и направление в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подготовка разрешения, либо мотивированного ответа об отказе и передача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подписание разрешения, либо мотивированного ответа об отказе и направление к специалисту канцелярии услугодателя на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регистрация разрешения, либо мотивированного ответа об отказе и выдача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(сотрудников) услугодателя в процессе оказания государственной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8.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в ЦОН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ЦОН в течение 5 (пяти) минут проверяет правильность заполнения заявления и полноту документов, предоставленных услугополучателем.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1 - ввод оператором ЦОН в автоматизированное рабочее место интегрированной информационной системы ЦОН (далее - АРМ ИИС ЦОН) логина и пароля (процесс авторизации) для оказания государственной услуги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2 - выбор оператором ЦОН государственной услуги, вывод на экран формы запроса для оказания государственной услуги и ввод оператором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не заполняются)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3 - направление запроса через шлюз электронного правительства (далее - ШЭП) в государственную базу данных физических лиц или государственную базу данных юридических лиц (далее - ГБД ФЛ/ГБД ЮЛ) о данных услугополучателя, а также в Единую нотариальную информационную систему (далее - ЕНИС) - о данных доверенности представителя услугополучателя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условие 1 - проверка наличия данных услугополучателя в ГБД ФЛ/ГБД ЮЛ, данных доверенности в ЕНИС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4 - формирование сообщения о невозможности получения данных в связи с отсутствием данных услугополучателя в ГБД ФЛ/ГБД ЮЛ или данных доверенности в ЕНИС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5 - направление электронного документа (запроса услугополучателя) удостоверенного (подписанного) электронной цифровой подписью (далее - ЭЦП) оператора ЦОН через ШЭП в автоматизированное рабочее место регионального шлюза электронного правительства (далее - АРМ РШЭП)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процесс 6 - регистрация электронных документов в АРМ РШЭП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условие 2 - проверка (обработка) услугодателем соответствия приложенных услугополучателем документов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процесс 7 - формирование сообщения об отказе в запрашиваемой государственной услуге в связи с имеющимися нарушениями в документах услугополучателя в течение 5 (пяти) минут или получение услугополучателем через оператора ЦОН расписки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8 - получение услугополучателем через оператора ЦОН результата государственной услуги (выдача разрешения) сформированной АРМ РШЭП.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Функциональные взаимодействия информационных систем, задействованных при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Пошаговые действия и решения при обращении услугополучателя через портал (диаграмма функционального взаимодействия при оказании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портале с помощью индивидуального идентификационного номера (далее - ИИН) и бизнес идентификационного номера (далее -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1 - процесс ввода услугополучателем ИИН/БИН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1 -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2 -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процесс 3 - выбор услугополучателем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процесс 4 - формирование сообщения об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5 -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- ШЭП) в автоматизированном рабочем месте региональный шлюз электронного правительства (далее -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условие 3 - проверка услугодателем соответствия приложенных услугополучателем документов, указанных в Стандарте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процесс 7 - получение услугополучателем результата государственной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отражается в справочнике бизнес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разрешения на использование земельного участка для изыскательских работ"</w:t>
            </w:r>
          </w:p>
        </w:tc>
      </w:tr>
    </w:tbl>
    <w:bookmarkStart w:name="z34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услугодателей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67"/>
        <w:gridCol w:w="3404"/>
        <w:gridCol w:w="3370"/>
        <w:gridCol w:w="3371"/>
        <w:gridCol w:w="294"/>
        <w:gridCol w:w="294"/>
      </w:tblGrid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Западно-Казахстанской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проспект Достык-Дружба 179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города Уральск"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проспект Достык-Дружба 182/1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Акжаикского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Чапаева, улица Конаева,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Бокейординского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Сайхин, улица Т.Жароков,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Бурлинского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город Аксай, улица Советская,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Жангалинского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Жангала, улица Халыктар достыгы,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Жанибекского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село Жанибек, улица Иманова,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Зеленовского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cело Переметное,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Гагарина,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Казталовского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Казталов, улица Шарафутдинов,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Каратобинского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Каратобе, улица Курмангалиева,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Сырымского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Жымпиты,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улица Казахстан,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Таскалинского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Таскала, улица Абая,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Теректинского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Федоровка, улица Юбилейная,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Чингирлауского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Чингирлау, улица Клышева,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разрешения на использование земельного 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схема описание последовательности процедур (действий) между структурными подразделениями (сотрудников)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разрешения на использование земельного 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разрешения на использование земельного 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разрешения на использование земельного 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использование земельного участка для изыскательских работ"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 сентября 2014 года № 225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перевод орошаемой пашни в</w:t>
      </w:r>
      <w:r>
        <w:br/>
      </w:r>
      <w:r>
        <w:rPr>
          <w:rFonts w:ascii="Times New Roman"/>
          <w:b/>
          <w:i w:val="false"/>
          <w:color w:val="000000"/>
        </w:rPr>
        <w:t>неорошаемые виды угодий"</w:t>
      </w:r>
    </w:p>
    <w:bookmarkStart w:name="z37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разрешения на перевод орошаемой пашни в неорошаемые виды угодий"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местными исполнительными органами области, района (города областного значения) (далее - услугодатель), адреса которых указаны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разрешения на перевод орошаемой пашни в неорошаемые виды угодий" (далее - регламент), в соответствии со стандартом государственной услуги "Выдача разрешения на перевод орошаемой пашни в неорошаемые виды угодий",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- постановление услугодателя о разрешении перевода орошаемой пашни в неорошаемые виды угодий (далее - разрешение), либо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8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(сотрудников) услугодателя в процессе оказания государственной услуги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подача заявления услугополучателем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специалист канцелярии услугодателя в течение 15 (пятнадцати) минут с момента поступления документов, необходимых для оказания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документы), регистрирует их в журнале регистрации и направляет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2 (двух) рабочих дней рассматривает документы и направляет в Управления земельных отношений Западно-Казахстанской области или отделы земельных отношений и сельского хозяйства районов и города областного значения (далее - уполномоченный орган)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уполномоченного органа в течение 15 (пятнадцати) минут с момента поступления документов, регистрирует их в журнале регистрации и направляет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уполномоченного органа в течение 2 (двух) рабочих дней рассматривает документы и направляет ответственному исполнителю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уполномоченного органа принимает и рассматривает документы, согласовывает материалы с областными органами сельского и водного хозяйства, охраны окружающей среды и направляет документы в центральный уполномоченный орган по земельным отношениям для заключения в течение 25 (двадцати пяти)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центральный уполномоченный орган по земельным отношениям в течение 40 (сорока) рабочих дней принимает и рассматривает, готовит заключение и направляет их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15 (пятнадцати) минут с момента поступления документов, регистрирует их в журнале регистрации и направляет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5 (пяти) рабочих дней рассматривает представленные документы и направляет ответственному исполнителю уполномоченного органа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уполномоченного органа в течение 15 (пятнадцати) минут с момента поступления документов, регистрирует их в журнале регистрации и направляет руководителю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уполномоченного органа в течение 3 (трех) рабочих дней рассматривает документы и направляет ответственному исполнителю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уполномоченного органа в течение 10 (десяти) рабочих дней проверяет документы и готовит разрешение, либо мотивированный ответ об отказе и направляет их руководителю уполномоченного органа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уполномоченного органа в течение 3 (трех) рабочих дней проверяет подготовленное разрешение, либо мотивированный ответ об отказе, подписывает и направляет к специалисту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уполномоченного органа в течение 15 (пятнадцати) минут регистрирует разрешение, либо мотивированный ответ об отказе в журнале регистрации и направляет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в течение 5 (пяти) рабочих дней проверяет подготовленное разрешение, либо мотивированный ответ об отказе, подписывает и направляет к специалисту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15)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 в течение 15 (пятнадцати) минут регистрирует разрешение, либо мотивированный ответ об отказе в журнале регистрации и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7. </w:t>
      </w:r>
      <w:r>
        <w:rPr>
          <w:rFonts w:ascii="Times New Roman"/>
          <w:b w:val="false"/>
          <w:i w:val="false"/>
          <w:color w:val="000000"/>
          <w:sz w:val="28"/>
        </w:rPr>
        <w:t>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регистрация и направление документов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рассмотрение документов и направление ответственному исполнителю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 документов и направление в центральный уполномоченный орган;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рассмотрение заключения, либо мотивированного ответа об отказе и направление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подписание разрешения, либо мотивированного ответа об отказе и направление на регистрацию;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регистрация разрешения, либо мотивированного ответа об отказе и выдача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3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(сотрудник) услугодателя в процессе оказания 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8.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(сотрудников) услугодателя и уполномоченного органа,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специалист канцелярии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центральный уполномоченный орган по земельным отношениям;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отражается в справочнике бизнес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Обжалование решений, действий (бездействий) услугодателя и (или) его должностных лиц по вопросам оказания государственных услуг осуществляется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разделу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разрешения на перевод орошаемой пашни в неорошаемые виды угодий"</w:t>
            </w:r>
          </w:p>
        </w:tc>
      </w:tr>
    </w:tbl>
    <w:bookmarkStart w:name="z414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Перечень услугодателей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586"/>
        <w:gridCol w:w="3445"/>
        <w:gridCol w:w="7269"/>
      </w:tblGrid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Юридический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Западно-Казахстанской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проспект Достык-Дружба 179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города Уральск"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город Уральск, проспект Достык-Дружба 182/1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Акжаикского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Акжаикский район, село Чапаева, улица Конаева,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Бокейординского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Бокейординский район, село Сайхин, улица Т. Жароков,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Бурлинского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Бурлинский район, город Аксай, улица Советская,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Жангалинского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Жангалинский район, село Жангала, улица Халыктар достыгы,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Жанибекского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Жанибекский район, село Жанибек, улица Иманова, 119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Зеленовского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Зеленовский район, cело Переметное, улица Гагарина, 139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Казталовского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Казталовский район, село Казталов, улица Шарафутдинов,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Каратобинского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Каратобинский район, село Каратобе, улица Курмангалиева,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Сырымского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Сырымский район, село Жымпиты, улица Казахстан,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Таскалинского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Таскалинский район, село Таскала, улица Абая,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Теректинского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Теректинский район, село Федоровка, улица Юбилейная,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5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"Аппарат акима Чингирлауского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Западно-Казахстанская область, Чингирлауский район, село Чингирлау, улица Клышева,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разрешения на перевод орошаемой пашни в неорошаемые виды угодий"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схема описание последовательности процедур (действий) между структурными подразделениями (сотрудников)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75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 разрешения на перевод орошаемой пашни в неорошаемые виды угодий"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перевод орошаемой пашни в неорошаемые виды угодий"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47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header.xml" Type="http://schemas.openxmlformats.org/officeDocument/2006/relationships/header" Id="rId2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