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ea450c" w14:textId="eea450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регулирования естественных монополий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национальной экономики Республики Казахстан от 27 апреля 2015 года № 362. Зарегистрирован в Министерстве юстиции Республики Казахстан 28 мая 2015 года № 11214. Утратил силу приказом Министра национальной экономики Республики Казахстан от 5 июня 2020 года № 47.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национальной экономики РК от 05.06.2020 </w:t>
      </w:r>
      <w:r>
        <w:rPr>
          <w:rFonts w:ascii="Times New Roman"/>
          <w:b w:val="false"/>
          <w:i w:val="false"/>
          <w:color w:val="ff0000"/>
          <w:sz w:val="28"/>
        </w:rPr>
        <w:t>№ 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 xml:space="preserve">исключен приказом Министра национальной экономики РК от 24.02.2016 </w:t>
      </w:r>
      <w:r>
        <w:rPr>
          <w:rFonts w:ascii="Times New Roman"/>
          <w:b w:val="false"/>
          <w:i w:val="false"/>
          <w:color w:val="000000"/>
          <w:sz w:val="28"/>
        </w:rPr>
        <w:t>№ 96</w:t>
      </w:r>
      <w:r>
        <w:rPr>
          <w:rFonts w:ascii="Times New Roman"/>
          <w:b w:val="false"/>
          <w:i w:val="false"/>
          <w:color w:val="00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"Выдача лицензии на деятельность по покупке электрической энергии в целях энергоснабжения",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"Выдача согласия на совершение сделок с имуществом субъекта естественной монополии, если балансовая стоимость имущества, в отношении которого совершается сделка, учтенная в бухгалтерском балансе на начало текущего года, превышает 0,05 процентов от балансовой стоимости его активов в соответствии с бухгалтерским балансом на начало текущего года",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"Выдача согласия на совершение найма субъектом естественной монополии имущества, используемого для предоставления регулируемых услуг (товаров, работ), балансовая стоимость которого, учтенная в бухгалтерском балансе, превышает 0,05 процентов от балансовой стоимости его активов в соответствии с бухгалтерским балансом на начало текущего года",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 xml:space="preserve">исключен приказом Министра национальной экономики РК от 24.02.2016 </w:t>
      </w:r>
      <w:r>
        <w:rPr>
          <w:rFonts w:ascii="Times New Roman"/>
          <w:b w:val="false"/>
          <w:i w:val="false"/>
          <w:color w:val="000000"/>
          <w:sz w:val="28"/>
        </w:rPr>
        <w:t>№ 96</w:t>
      </w:r>
      <w:r>
        <w:rPr>
          <w:rFonts w:ascii="Times New Roman"/>
          <w:b w:val="false"/>
          <w:i w:val="false"/>
          <w:color w:val="00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6) исключен приказом Министра национальной экономики РК от 25.09.2017 </w:t>
      </w:r>
      <w:r>
        <w:rPr>
          <w:rFonts w:ascii="Times New Roman"/>
          <w:b w:val="false"/>
          <w:i w:val="false"/>
          <w:color w:val="000000"/>
          <w:sz w:val="28"/>
        </w:rPr>
        <w:t>№ 341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"Выдача согласия на реорганизацию и ликвидацию субъектов естественных монополий",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7-1) "Включение и исключение из Государственного регистра субъектов естественных монополий"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7-2) исключен приказом Министра национальной экономики РК от 29.07.2019 </w:t>
      </w:r>
      <w:r>
        <w:rPr>
          <w:rFonts w:ascii="Times New Roman"/>
          <w:b w:val="false"/>
          <w:i w:val="false"/>
          <w:color w:val="000000"/>
          <w:sz w:val="28"/>
        </w:rPr>
        <w:t>№ 71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8) исключен приказом Министра национальной экономики РК от 25.09.2017 </w:t>
      </w:r>
      <w:r>
        <w:rPr>
          <w:rFonts w:ascii="Times New Roman"/>
          <w:b w:val="false"/>
          <w:i w:val="false"/>
          <w:color w:val="000000"/>
          <w:sz w:val="28"/>
        </w:rPr>
        <w:t>№ 341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9) исключен приказом Министра национальной экономики РК от 25.09.2017 </w:t>
      </w:r>
      <w:r>
        <w:rPr>
          <w:rFonts w:ascii="Times New Roman"/>
          <w:b w:val="false"/>
          <w:i w:val="false"/>
          <w:color w:val="000000"/>
          <w:sz w:val="28"/>
        </w:rPr>
        <w:t>№ 341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приказами Министра национальной экономики РК от 24.02.2016 </w:t>
      </w:r>
      <w:r>
        <w:rPr>
          <w:rFonts w:ascii="Times New Roman"/>
          <w:b w:val="false"/>
          <w:i w:val="false"/>
          <w:color w:val="000000"/>
          <w:sz w:val="28"/>
        </w:rPr>
        <w:t>№ 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внесены изменения на государственном языке, текст на русском языке не меняется в соответствии с приказом Министра национальной экономики РК от 26.09.2016 </w:t>
      </w:r>
      <w:r>
        <w:rPr>
          <w:rFonts w:ascii="Times New Roman"/>
          <w:b w:val="false"/>
          <w:i w:val="false"/>
          <w:color w:val="000000"/>
          <w:sz w:val="28"/>
        </w:rPr>
        <w:t>№ 422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от 25.09.2017 </w:t>
      </w:r>
      <w:r>
        <w:rPr>
          <w:rFonts w:ascii="Times New Roman"/>
          <w:b w:val="false"/>
          <w:i w:val="false"/>
          <w:color w:val="000000"/>
          <w:sz w:val="28"/>
        </w:rPr>
        <w:t>№ 341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от 13.06.2018 </w:t>
      </w:r>
      <w:r>
        <w:rPr>
          <w:rFonts w:ascii="Times New Roman"/>
          <w:b w:val="false"/>
          <w:i w:val="false"/>
          <w:color w:val="000000"/>
          <w:sz w:val="28"/>
        </w:rPr>
        <w:t>№ 215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от 29.07.2019 </w:t>
      </w:r>
      <w:r>
        <w:rPr>
          <w:rFonts w:ascii="Times New Roman"/>
          <w:b w:val="false"/>
          <w:i w:val="false"/>
          <w:color w:val="000000"/>
          <w:sz w:val="28"/>
        </w:rPr>
        <w:t>№ 71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Председателя Агентства Республики Казахстан по регулированию естественных монополий от 3 марта 2014 года № 51-ОД "Об утверждении Регламентов государственных услуг в сфере регулирования естественных монополий" (зарегистрированный в Реестре государственной регистрации нормативных правовых актов № 9221).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Комитету по регулированию естественных монополий и защите конкуренции Министерства национальной экономики Республики Казахстан обеспечить в установленном законодательством порядке: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приказа его направление на официальное опубликование в периодических печатных изданиях и в информационно-правовой системе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национальной экономики Республики Казахстан.</w:t>
      </w:r>
    </w:p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первого вице-министра национальной экономики Республики Казахстан.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 национальной экономики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Е. Досаев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апреля 2015 года № 362 </w:t>
            </w:r>
          </w:p>
        </w:tc>
      </w:tr>
    </w:tbl>
    <w:bookmarkStart w:name="z3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деятельность по эксплуатации магистральных</w:t>
      </w:r>
      <w:r>
        <w:br/>
      </w:r>
      <w:r>
        <w:rPr>
          <w:rFonts w:ascii="Times New Roman"/>
          <w:b/>
          <w:i w:val="false"/>
          <w:color w:val="000000"/>
        </w:rPr>
        <w:t>газопроводов, нефтепроводов, нефтепродуктопроводов"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приказом Министра национальной экономики РК от 24.02.2016 </w:t>
      </w:r>
      <w:r>
        <w:rPr>
          <w:rFonts w:ascii="Times New Roman"/>
          <w:b w:val="false"/>
          <w:i w:val="false"/>
          <w:color w:val="ff0000"/>
          <w:sz w:val="28"/>
        </w:rPr>
        <w:t>№ 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апреля 2015 года № 362 </w:t>
            </w:r>
          </w:p>
        </w:tc>
      </w:tr>
    </w:tbl>
    <w:bookmarkStart w:name="z3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</w:t>
      </w:r>
      <w:r>
        <w:br/>
      </w:r>
      <w:r>
        <w:rPr>
          <w:rFonts w:ascii="Times New Roman"/>
          <w:b/>
          <w:i w:val="false"/>
          <w:color w:val="000000"/>
        </w:rPr>
        <w:t>деятельность по покупке электрической энергии в целях</w:t>
      </w:r>
      <w:r>
        <w:br/>
      </w:r>
      <w:r>
        <w:rPr>
          <w:rFonts w:ascii="Times New Roman"/>
          <w:b/>
          <w:i w:val="false"/>
          <w:color w:val="000000"/>
        </w:rPr>
        <w:t>энергоснабжения"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заголовок внесено изменение на государственном языке, текст на русском языке не меняется в соответствии с приказом Министра национальной экономики РК от 26.09.2016 </w:t>
      </w:r>
      <w:r>
        <w:rPr>
          <w:rFonts w:ascii="Times New Roman"/>
          <w:b w:val="false"/>
          <w:i w:val="false"/>
          <w:color w:val="ff0000"/>
          <w:sz w:val="28"/>
        </w:rPr>
        <w:t>№ 422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8"/>
    <w:bookmarkStart w:name="z3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Выдача лицензии, переоформление, выдача дубликатов лицензии на деятельность по покупке электрической энергии в целях энергоснабжения (далее - государственная услуга) оказывается территориальными органами Комитета по регулированию естественных монополий и защите конкуренции Министерства национальной экономики Республики Казахстан (далее - услугодатель) в соответствии со Стандартом государственной услуги "Выдача лицензии на деятельность по покупке электрической энергии в целях энергоснабжения", утвержденным приказом Министра национальной экономики Республики Казахстан от 20 марта 2015 года № 245, зарегистрированного в Реестре государственной регистрации нормативных правовых актов под № 11019 (далее - Стандарт).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веб-портал "электронного правительства" www.egov.kz (далее -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приказом Министра национальной экономики РК от 24.02.2016 </w:t>
      </w:r>
      <w:r>
        <w:rPr>
          <w:rFonts w:ascii="Times New Roman"/>
          <w:b w:val="false"/>
          <w:i w:val="false"/>
          <w:color w:val="000000"/>
          <w:sz w:val="28"/>
        </w:rPr>
        <w:t>№ 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внесено изменение на государственном языке, текст на русском языке не меняется в соответствии с приказом Министра национальной экономики РК от 26.09.2016 </w:t>
      </w:r>
      <w:r>
        <w:rPr>
          <w:rFonts w:ascii="Times New Roman"/>
          <w:b w:val="false"/>
          <w:i w:val="false"/>
          <w:color w:val="000000"/>
          <w:sz w:val="28"/>
        </w:rPr>
        <w:t>№ 422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2. Форма оказания государственной услуги: электронная (частично автоматизированная) и (или) бумажная.</w:t>
      </w:r>
    </w:p>
    <w:bookmarkEnd w:id="10"/>
    <w:bookmarkStart w:name="z3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лицензия, переоформление, дубликат лицензии либо мотивированный ответ об отказе в оказании государственной услуги в электронной форме в случаях и по основаниям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32 Закона Республики Казахстан от 16 мая 2014 года "О разрешениях и уведомлениях".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Start w:name="z3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2"/>
    <w:bookmarkStart w:name="z3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Оказания государственной услуги осуществляется на основании заявления или электронного запроса услугополучателя в соответствии с пунктом 3 Стандарта.</w:t>
      </w:r>
    </w:p>
    <w:bookmarkEnd w:id="13"/>
    <w:bookmarkStart w:name="z4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1 - регистрация заявления на получение государственных услуг, поступивших через Портал напрямую от услугополучателей или через Государственную корпорацию в информационной системе "Государственная база данных "Е-лицензирование" (далее - ИС "ГБД "Е-лицензирование") уполномоченным сотрудником структурного подразделения услугодателя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2 - рассмотрение в ИС "ГБД "Е-лицензирование" документов услугополучателя руководителем услугодателя и назначение задачи заместителю(-ям) руководителя услугодателя на рассмотрение;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3 - рассмотрение в ИС "ГБД "Е-лицензирование" документов услугополучателя заместителем(-ями) руководителя управления услугодателя и назначение задачи руководителю(-ям) управления услугодателя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4 - рассмотрение в ИС "ГБД "Е-лицензирование" документов услугополучателя руководителем (-ями) управления услугодателя и назначение задачи специалисту управления услугодателя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5 - рассмотрение уполномоченным сотрудником (сотрудниками) структурного подразделения услугодателя в ИС "ГБД "Е-лицензирование" полноты представленных документов, в случае неполноты представленных документов, отказ в дальнейшем рассмотрении заявления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разрешениях и уведомлениях";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 (два) рабочих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6 - в случае полноты представленных документов услугополучателя, рассмотрение уполномоченным сотрудником (сотрудниками) структурного подразделения услугодателя представленных документов на соответствие Квалификационным требованиям;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- 12 (двенадцать)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7 - в случае соответствия услугополучателя Квалификационным требованиям, подготовка заключения о выдаче или переоформления лицензии или мотивированного отказа в выдаче лицензии или переоформления лицензии и согласование уполномоченным сотрудником (сотрудниками) структурного подразделения услугодателя у руководителя отдела услугодателя, заместителя руководителя услугодателя и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8 - формирование уполномоченным сотрудником (сотрудниками) структурного подразделения услугодателя в ИС "ГБД "Е-лицензирование" письма о выдаче или переоформления лицензии, либо мотивированного отказа в выдаче лицензии или переоформлении лицензии в ИС "ГБД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9 - согласование руководителем отдела услугодателя в ИС "ГБД "Е-лицензирование" лицензии или переоформленной лицензии либо мотивированного ответа об отказе в выдаче лицензии или переоформления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10 - согласование заместителем руководителя услугодателя в ИС "ГБД "Е-лицензирование" лицензии или переоформленной лицензии либо мотивированного ответа об отказе в выдаче лицензии или переоформления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11 - подписание руководителем услугодателя в ИС "ГБД "Е-лицензирование" лицензии или переоформленной лицензии либо мотивированного ответа об отказе в выдаче лицензии или переоформления лицензии электронно-цифровой подписью (далее - ЭЦП)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услугополучателем на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письма о выдаче лицензии и (или) приложения к лицензии, либо мотивированного отказа - 15 (пятнадцать)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письма о переоформлении лицензии и (или) приложения к лицензии, либо мотивированного отказа - 3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письма о выдаче дубликатов лицензии и (или) приложения к лицензии - 2 (два) рабочих дня.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в редакции приказа Министра национальной экономики РК от 26.09.2016 </w:t>
      </w:r>
      <w:r>
        <w:rPr>
          <w:rFonts w:ascii="Times New Roman"/>
          <w:b w:val="false"/>
          <w:i w:val="false"/>
          <w:color w:val="000000"/>
          <w:sz w:val="28"/>
        </w:rPr>
        <w:t>№ 422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5-1. Результатом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ознакомленная и наложенная резолюция;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рассмотренный пакет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полнота и достоверность представленных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зарегистрированный результат оказания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5-1 в соответствии с приказом Министра национальной экономики РК от 26.09.2016 </w:t>
      </w:r>
      <w:r>
        <w:rPr>
          <w:rFonts w:ascii="Times New Roman"/>
          <w:b w:val="false"/>
          <w:i w:val="false"/>
          <w:color w:val="000000"/>
          <w:sz w:val="28"/>
        </w:rPr>
        <w:t>№ 422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6"/>
    <w:bookmarkStart w:name="z4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управления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управления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прохождения каждой процедуры (действия) указано в приложении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Министра национальной экономики РК от 26.09.2016 </w:t>
      </w:r>
      <w:r>
        <w:rPr>
          <w:rFonts w:ascii="Times New Roman"/>
          <w:b w:val="false"/>
          <w:i w:val="false"/>
          <w:color w:val="000000"/>
          <w:sz w:val="28"/>
        </w:rPr>
        <w:t>№ 422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Наименование главы 4 в редакции приказа Министра национальной экономики РК от 24.02.2016 </w:t>
      </w:r>
      <w:r>
        <w:rPr>
          <w:rFonts w:ascii="Times New Roman"/>
          <w:b w:val="false"/>
          <w:i w:val="false"/>
          <w:color w:val="ff0000"/>
          <w:sz w:val="28"/>
        </w:rPr>
        <w:t>№ 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7.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услуги: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осуществляется в операционном зале посредством "без барьерного" обслуживания в порядке "электронной очереди" без ускоренного обслуживания, возможно бронирование электронной очереди посредством портала;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услугополучателем в Государственную корпорацию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сроки отправки запроса услугополучателя из Государственной корпорации в структурное подразделение услугодателя – сразу после принятия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максимально допустимое время обслуживания услугополучателя в Государственной корпорации –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необходимых документов в Государственную корпорацию услугополучателю выдается расписка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результатов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наличии в документе, удостоверяющем личность) работника принявшего заявление на оформление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наличии в документе, удостоверяющем личность) заявителя или его уполномоченного представителя, и их контактных телефонов.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удостоверяющие личность, о государственной регистрации в качестве юридического лица, о государственной регистрации в качестве индивидуального предпринимателя, о лицензии – являющиеся государственными электронными информационными ресурсами, которые сотрудник услугодателя получает из соответствующих государственных информационных систем в форме электронных документов, удостоверенных ЭЦП уполномоченных лиц государственных органов.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в редакции приказа Министра национальной экономики РК от 24.02.2016 </w:t>
      </w:r>
      <w:r>
        <w:rPr>
          <w:rFonts w:ascii="Times New Roman"/>
          <w:b w:val="false"/>
          <w:i w:val="false"/>
          <w:color w:val="000000"/>
          <w:sz w:val="28"/>
        </w:rPr>
        <w:t>№ 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8. Перечень документов, необходимых для оказания государственной услуги при обращении услугополучателя (либо его представителя по доверенности) в Государственную корпорацию либо на портал предусмотрен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приказа Министра национальной экономики РК от 24.02.2016 </w:t>
      </w:r>
      <w:r>
        <w:rPr>
          <w:rFonts w:ascii="Times New Roman"/>
          <w:b w:val="false"/>
          <w:i w:val="false"/>
          <w:color w:val="000000"/>
          <w:sz w:val="28"/>
        </w:rPr>
        <w:t>№ 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В Государственной корпорации выдача готовых документов услугополучателю осуществляется работником Государственной корпорации на основании расписки при предъявлении удостоверения личности и (или) доверенности незамедлительно.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если услугополучатель не обратился за результатом услуги в указанный срок, Государственная корпорация обеспечивает их хранение в течение одного месяца, после чего передает их услугодателю для дальнейшего хранения.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в Государственную корпорацию за получением готовых документов по истечении одного месяца, Государственная корпорация в течение одного рабочего дня делает запрос услугодателю. Услугодатель в течение одного рабочего дня направляет готовые документы в Государственную корпорацию, после чего Государственная корпорация выдает готовые документы услугополучателю.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в редакции приказа Министра национальной экономики РК от 24.02.2016 </w:t>
      </w:r>
      <w:r>
        <w:rPr>
          <w:rFonts w:ascii="Times New Roman"/>
          <w:b w:val="false"/>
          <w:i w:val="false"/>
          <w:color w:val="000000"/>
          <w:sz w:val="28"/>
        </w:rPr>
        <w:t>№ 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10. Подробное описание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 (далее - ПЭП), в том числе в графическом и схематическом виде, приведены в приложении к настоящему Регламенту.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функциональное взаимодействие при оказании электронной государственной услуги через ПЭП приведены в 1 диаграмме приложения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интернет-браузере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услугополучателе через логин (ИИН/БИН)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оплата услуги через ПШЭП, а затем эта информация поступает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в ИС ГБД "Е-лицензирование" факта оплаты за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услуге в связи с отсутствием оплаты за оказание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8 - удостоверение (подписание) посредством ЭЦП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9 - регистрация электронного документа (запроса услугополучателя) в ИС ГБД "Е-лицензирование" и обработка запроса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4 - проверка услугодателем соответствия услугополучателя квалификационным требованиям и основаниям для выдачи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10 - формирование сообщения об отказе в запрашиваемой услуге в связи с имеющимися нарушениями в данных услугополучателя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11 - получение услугополучателем результата услуги (электронная лицензия), сформированной ПЭП.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в редакции приказа Министра национальной экономики РК от 26.09.2016 </w:t>
      </w:r>
      <w:r>
        <w:rPr>
          <w:rFonts w:ascii="Times New Roman"/>
          <w:b w:val="false"/>
          <w:i w:val="false"/>
          <w:color w:val="000000"/>
          <w:sz w:val="28"/>
        </w:rPr>
        <w:t>№ 422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корпорацией, в том числе в графическом и схематическом виде, приведены в приложении к настоящему Регламенту.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функциональное взаимодействие при оказании электронной государственной услуги через ИС Государственной корпорации, приведены во 2 диаграмме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оператором Государственной корпорации в АРМ ИС Государственная корпорация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оператором Государственной корпорации услуги, указанной в настоящем Регламенте, вывод на экран формы запроса для оказания услуги и ввод оператором Государственной корпорации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о данных услугополучателя через ШЭП в государственной базе данных физические лица (далее - ГБД ФЛ)/государственной базе данных юридические лица (далее - ГБД ЮЛ);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услугополучателя в ГБД ФЛ/ГБД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 в связи с отсутствием данных услугополучателя в ГБД ФЛ/ГБД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услугополучателя) удостоверенного (подписанного) ЭЦП оператора Государственной корпорации через ШЭП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7 - регистрация электронного документа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(обработка) услугодателя на полноту представленных документов и соответствие Квалификационным требованиям;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услугополучателя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9 - получение услугополучателем через оператора Государственной корпорации результата услуги.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в редакции приказа Министра национальной экономики РК от 26.09.2016 </w:t>
      </w:r>
      <w:r>
        <w:rPr>
          <w:rFonts w:ascii="Times New Roman"/>
          <w:b w:val="false"/>
          <w:i w:val="false"/>
          <w:color w:val="000000"/>
          <w:sz w:val="28"/>
        </w:rPr>
        <w:t>№ 422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 ресурсе услугодателя.</w:t>
      </w:r>
    </w:p>
    <w:bookmarkEnd w:id="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 по покупке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электрической энергии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целях энергоснабжения"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в редакции приказа Министра национальной экономики РК от 26.09.2016 </w:t>
      </w:r>
      <w:r>
        <w:rPr>
          <w:rFonts w:ascii="Times New Roman"/>
          <w:b w:val="false"/>
          <w:i w:val="false"/>
          <w:color w:val="ff0000"/>
          <w:sz w:val="28"/>
        </w:rPr>
        <w:t>№ 422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Диаграмма 1 </w:t>
      </w:r>
      <w:r>
        <w:br/>
      </w:r>
      <w:r>
        <w:rPr>
          <w:rFonts w:ascii="Times New Roman"/>
          <w:b/>
          <w:i w:val="false"/>
          <w:color w:val="000000"/>
        </w:rPr>
        <w:t>Пошаговые действия и функциональное взаимодействие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ПЭП 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8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2 </w:t>
      </w:r>
      <w:r>
        <w:br/>
      </w:r>
      <w:r>
        <w:rPr>
          <w:rFonts w:ascii="Times New Roman"/>
          <w:b/>
          <w:i w:val="false"/>
          <w:color w:val="000000"/>
        </w:rPr>
        <w:t>Пошаговые действия и функциональное взаимодействие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ИС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корпорации 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6769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через Портал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547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452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получения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через Государственную корпорацию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928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веб-портал "Е-лицензирование"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лицензии на деятельность по покупке электрической энергии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целях энергоснабжения"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454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438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Государственную корпорацию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лицензии на деятельность по покупке электрической энергии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целях энергоснабжения"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803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апреля 2015 года № 362</w:t>
            </w:r>
          </w:p>
        </w:tc>
      </w:tr>
    </w:tbl>
    <w:bookmarkStart w:name="z51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согласия на совершение сделок с имуществом субъекта естественной монополии, если балансовая стоимость имущества, в отношении которого совершается сделка, учтенная в бухгалтерском балансе на начало текущего года, превышает 0,05 процента от балансовой стоимости его активов в соответствии с бухгалтерским балансом на начало текущего года"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национальной экономики РК от 17.01.2019 </w:t>
      </w:r>
      <w:r>
        <w:rPr>
          <w:rFonts w:ascii="Times New Roman"/>
          <w:b w:val="false"/>
          <w:i w:val="false"/>
          <w:color w:val="ff0000"/>
          <w:sz w:val="28"/>
        </w:rPr>
        <w:t>№ 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6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1"/>
    <w:bookmarkStart w:name="z26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Выдача согласия на совершение сделок с имуществом субъекта естественной монополии, если балансовая стоимость имущества, в отношении которого совершается сделка, учтенная в бухгалтерском балансе на начало текущего года превышает 0,05 процента от балансовой стоимости его активов в соответствии с бухгалтерским балансом на начало текущего года (далее – государственная услуга) оказывается Комитетом по регулированию естественных монополий, защите конкуренции и прав потребителей Министерства национальной экономики Республики Казахстан и его территориальными органами (далее – услугодатель) в соответствии со стандартом государственной услуги "Выдача согласия на совершение сделок с имуществом субъекта естественной монополии, если балансовая стоимость имущества, в отношении которого совершается сделка, учтенная в бухгалтерском балансе на начало текущего года, превышает 0,05 процента от балансовой стоимости его активов в соответствии с бухгалтерским балансом на начало текущего года",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20 марта 2015 года № 245 (зарегистрирован в Реестре государственной регистрации нормативных правовых актов под № 11019) (далее – Стандарт).</w:t>
      </w:r>
    </w:p>
    <w:bookmarkEnd w:id="32"/>
    <w:bookmarkStart w:name="z26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документов и выдача результатов оказания государственной услуги осуществляются через:</w:t>
      </w:r>
    </w:p>
    <w:bookmarkEnd w:id="33"/>
    <w:bookmarkStart w:name="z26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34"/>
    <w:bookmarkStart w:name="z27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 – портал "электронного правительства" www.egov.kz (далее – Портал).</w:t>
      </w:r>
    </w:p>
    <w:bookmarkEnd w:id="35"/>
    <w:bookmarkStart w:name="z27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36"/>
    <w:bookmarkStart w:name="z27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письмо о даче согласия либо мотивированный ответ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7"/>
    <w:bookmarkStart w:name="z27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38"/>
    <w:bookmarkStart w:name="z274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9"/>
    <w:bookmarkStart w:name="z27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прием документов юридического лица (далее – услугополучателя), предусмотренных пунктом 9 стандарта, принятые Государственной корпорацией или через портал.</w:t>
      </w:r>
    </w:p>
    <w:bookmarkEnd w:id="40"/>
    <w:bookmarkStart w:name="z27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</w:p>
    <w:bookmarkEnd w:id="41"/>
    <w:bookmarkStart w:name="z27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заявлений на получение государственной услуги работником канцелярии услугодателя, поступивших с Государственной корпорации, а также через портал от услугополучателей и передача их на рассмотрение руководителю услугодателя в течение часа;</w:t>
      </w:r>
    </w:p>
    <w:bookmarkEnd w:id="42"/>
    <w:bookmarkStart w:name="z27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руководителя услугодателя с заявлением и направление заместителям руководителя услугодателя в течение часа;</w:t>
      </w:r>
    </w:p>
    <w:bookmarkEnd w:id="43"/>
    <w:bookmarkStart w:name="z27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заместителями руководителя услугодателя руководителя подразделения, ответственного за рассмотрение заявления (далее – подразделения) и руководителей структурных подразделении на портале в течение часа;</w:t>
      </w:r>
    </w:p>
    <w:bookmarkEnd w:id="44"/>
    <w:bookmarkStart w:name="z28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определение руководителями подразделения и структурных подразделении услугодателя ответственных исполнителей в течение часа;</w:t>
      </w:r>
    </w:p>
    <w:bookmarkEnd w:id="45"/>
    <w:bookmarkStart w:name="z28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подразделения в течение двух рабочих дней с момента получения заявления услугополучателя проверяет представленные документы поступившие посредством портала.</w:t>
      </w:r>
    </w:p>
    <w:bookmarkEnd w:id="46"/>
    <w:bookmarkStart w:name="z28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наличии одного из оснований для отказа, предусмотренного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ответственный исполнитель обеспечивает подготовку мотивированного отказа в оказании государственной услуги в течение двух рабочих дней с момента поступления заявления.</w:t>
      </w:r>
    </w:p>
    <w:bookmarkEnd w:id="47"/>
    <w:bookmarkStart w:name="z28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 (указать результат процедуры (действия) и порядок его передачи в другое структурное подразделение):</w:t>
      </w:r>
    </w:p>
    <w:bookmarkEnd w:id="48"/>
    <w:bookmarkStart w:name="z28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и копирование электронной версии заявлений в канцелярии услугодателя (в случае подачи заявки на бумажном носителе через Государственную корпорацию);</w:t>
      </w:r>
    </w:p>
    <w:bookmarkEnd w:id="49"/>
    <w:bookmarkStart w:name="z28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обработанной заявки на портале (в случае подачи заявки на бумажном носителе через Государственную корпорацию);</w:t>
      </w:r>
    </w:p>
    <w:bookmarkEnd w:id="50"/>
    <w:bookmarkStart w:name="z28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руководства услугодателя на портале;</w:t>
      </w:r>
    </w:p>
    <w:bookmarkEnd w:id="51"/>
    <w:bookmarkStart w:name="z28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оформление результата оказания государственной услуги на портале ответственным исполнителем подразделения;</w:t>
      </w:r>
    </w:p>
    <w:bookmarkEnd w:id="52"/>
    <w:bookmarkStart w:name="z28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согласование руководителем подразделения и структурными подразделениями, заместителями руководителя услугодателя;</w:t>
      </w:r>
    </w:p>
    <w:bookmarkEnd w:id="53"/>
    <w:bookmarkStart w:name="z28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результата оказания государственной услуги на портале.</w:t>
      </w:r>
    </w:p>
    <w:bookmarkEnd w:id="54"/>
    <w:bookmarkStart w:name="z290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5"/>
    <w:bookmarkStart w:name="z29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6"/>
    <w:bookmarkStart w:name="z29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услугодателя, регистрирующий заявления, поступившие с Государственной корпорации, а также через портал;</w:t>
      </w:r>
    </w:p>
    <w:bookmarkEnd w:id="57"/>
    <w:bookmarkStart w:name="z29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58"/>
    <w:bookmarkStart w:name="z29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заместители руководителя услугодателя;</w:t>
      </w:r>
    </w:p>
    <w:bookmarkEnd w:id="59"/>
    <w:bookmarkStart w:name="z29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подразделения и руководители структурных подразделении услугодателя;</w:t>
      </w:r>
    </w:p>
    <w:bookmarkEnd w:id="60"/>
    <w:bookmarkStart w:name="z29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исполнители структурных подразделении услугодателя;</w:t>
      </w:r>
    </w:p>
    <w:bookmarkEnd w:id="61"/>
    <w:bookmarkStart w:name="z29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подразделения услугодателя.</w:t>
      </w:r>
    </w:p>
    <w:bookmarkEnd w:id="62"/>
    <w:bookmarkStart w:name="z29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для оказания государственной услуги:</w:t>
      </w:r>
    </w:p>
    <w:bookmarkEnd w:id="63"/>
    <w:bookmarkStart w:name="z29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в течение часа с момента поступления заявления от услугополучателя производит регистрацию на портале и направляет его на рассмотрение руководителю услугодателя;</w:t>
      </w:r>
    </w:p>
    <w:bookmarkEnd w:id="64"/>
    <w:bookmarkStart w:name="z30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часа с момента поступления заявления с портала поручает ее рассмотрение заместителям руководителя услугодателя;</w:t>
      </w:r>
    </w:p>
    <w:bookmarkEnd w:id="65"/>
    <w:bookmarkStart w:name="z30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заместители руководителя услугодателя в течение часа с момента поступления заявления с портала направляет его руководителям подразделения и структурных подразделении;</w:t>
      </w:r>
    </w:p>
    <w:bookmarkEnd w:id="66"/>
    <w:bookmarkStart w:name="z30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руководители подразделения и структурных подразделений в течение часа направляют его для исполнения ответственным исполнителям;</w:t>
      </w:r>
    </w:p>
    <w:bookmarkEnd w:id="67"/>
    <w:bookmarkStart w:name="z30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подразделения в течение двух рабочих дней с момента получения заявления услугополучателя проверяет представленные документы поступивших посредством портала.</w:t>
      </w:r>
    </w:p>
    <w:bookmarkEnd w:id="68"/>
    <w:bookmarkStart w:name="z30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оснований для отказа ответственный исполнитель подразделения совместно с ответственными исполнителями структурных подразделений обеспечивают оформление письма о даче согласия в течение 7 (семи) рабочих дней с момента поступления заявления и за 3 (три) дня до истечении срока оказания государственную услуги направляют на рассмотрение и согласование руководителям подразделения и структурных подразделений, за 2 (два) дня направляют на рассмотрение и согласование заместителям руководителя, за 1 (один) день направляют на подписание руководителю услугодателя.</w:t>
      </w:r>
    </w:p>
    <w:bookmarkEnd w:id="69"/>
    <w:bookmarkStart w:name="z30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наличии одного из оснований для отказа, предусмотренного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ответственный исполнитель подразделения совместно с ответственными исполнителями структурных подразделении обеспечивают подготовку мотивированного отказа в оказании государственной услуги в течение 7 (семи) рабочих дней с момента поступления заявления и за 3 (три) дня до истечении срока оказания государственную услуги направляют на рассмотрение и согласование руководителям подразделения и структурных подразделений, за 2 (два) дня направляют на рассмотрение и согласование заместителям руководителя, за 1 (один) день направляют на подписание руководителю услугодателя.</w:t>
      </w:r>
    </w:p>
    <w:bookmarkEnd w:id="70"/>
    <w:bookmarkStart w:name="z306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иными услугодателями, а также порядка использования информационных систем в процессе оказания государственной услуги</w:t>
      </w:r>
    </w:p>
    <w:bookmarkEnd w:id="71"/>
    <w:bookmarkStart w:name="z30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Прием в Государственной корпорации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</w:t>
      </w:r>
    </w:p>
    <w:bookmarkEnd w:id="72"/>
    <w:bookmarkStart w:name="z30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заявления является опись, копия которой вручается услугополучателю с отметкой о дате приема документов указанным органом и датой планируемой выдачи результата.</w:t>
      </w:r>
    </w:p>
    <w:bookmarkEnd w:id="73"/>
    <w:bookmarkStart w:name="z30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 "Правительство для граждан", его длительность:</w:t>
      </w:r>
    </w:p>
    <w:bookmarkEnd w:id="74"/>
    <w:bookmarkStart w:name="z31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оказания государственной услуги услугополучатель с описью документов обращается в Государственную корпорацию;</w:t>
      </w:r>
    </w:p>
    <w:bookmarkEnd w:id="75"/>
    <w:bookmarkStart w:name="z31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услугодатель рассматривает заявление не более 10 (десяти) рабочих дней со дня сдачи пакета документов в Государственную корпорацию. </w:t>
      </w:r>
    </w:p>
    <w:bookmarkEnd w:id="76"/>
    <w:bookmarkStart w:name="z31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государственных услуг через Государственную корпорацию начинается на следующий день после календарной даты приема заявлений и документов;</w:t>
      </w:r>
    </w:p>
    <w:bookmarkEnd w:id="77"/>
    <w:bookmarkStart w:name="z31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подтверждением принятия заявления является опись, копия которой вручается услугополучателю с отметкой о дате приема документов указанным органом и датой планируемой выдачи результата.</w:t>
      </w:r>
    </w:p>
    <w:bookmarkEnd w:id="78"/>
    <w:bookmarkStart w:name="z31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результатом оказания государственной услуги является письмо о даче согласия, либо мотивированный ответ об отказе в оказании государственной услуги.</w:t>
      </w:r>
    </w:p>
    <w:bookmarkEnd w:id="79"/>
    <w:bookmarkStart w:name="z31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готовых документов осуществляется на основании расписки о приеме соответствующих документов, при предъявлении документа, удостоверяющего личность (либо его представителя по нотариально заверенной доверенности).</w:t>
      </w:r>
    </w:p>
    <w:bookmarkEnd w:id="80"/>
    <w:bookmarkStart w:name="z31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 </w:t>
      </w:r>
    </w:p>
    <w:bookmarkEnd w:id="81"/>
    <w:bookmarkStart w:name="z31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бизнес идентификационного номера (далее – БИН) и пароля (осуществляется для незарегистрированных получателей на портале);</w:t>
      </w:r>
    </w:p>
    <w:bookmarkEnd w:id="82"/>
    <w:bookmarkStart w:name="z31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БИН и пароля (процесс авторизации) на портале для получения государственной услуги;</w:t>
      </w:r>
    </w:p>
    <w:bookmarkEnd w:id="83"/>
    <w:bookmarkStart w:name="z31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БИН и пароль;</w:t>
      </w:r>
    </w:p>
    <w:bookmarkEnd w:id="84"/>
    <w:bookmarkStart w:name="z32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85"/>
    <w:bookmarkStart w:name="z32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услугаполучателем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86"/>
    <w:bookmarkStart w:name="z32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БИН указанным в запросе, и БИН указанным в регистрационном свидетельстве ЭЦП);</w:t>
      </w:r>
    </w:p>
    <w:bookmarkEnd w:id="87"/>
    <w:bookmarkStart w:name="z32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88"/>
    <w:bookmarkStart w:name="z32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услугополучателя и направление электронного документа (запроса) через шлюз электронного правительства (далее – ШЭП) в автоматизированное рабочее место (далее – АРМ) услугодателя для обработки услугодателем;</w:t>
      </w:r>
    </w:p>
    <w:bookmarkEnd w:id="89"/>
    <w:bookmarkStart w:name="z32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услугодателя;</w:t>
      </w:r>
    </w:p>
    <w:bookmarkEnd w:id="90"/>
    <w:bookmarkStart w:name="z32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документов, указанных в стандарте и основаниям для оказания услуги;</w:t>
      </w:r>
    </w:p>
    <w:bookmarkEnd w:id="91"/>
    <w:bookmarkStart w:name="z32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92"/>
    <w:bookmarkStart w:name="z328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процедуры (действия), предусмотренные подпунктами 2) – 4) пункта 5 настоящего регламента;</w:t>
      </w:r>
    </w:p>
    <w:bookmarkEnd w:id="93"/>
    <w:bookmarkStart w:name="z32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получателем результата услуги (в форме электронного документа), сформированный АРМ услугодателя. Электронный документ формируется с использованием ЭЦП уполномоченного лица услугодателя.</w:t>
      </w:r>
    </w:p>
    <w:bookmarkEnd w:id="94"/>
    <w:bookmarkStart w:name="z330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 Справочник бизнес-процессов оказания государственной услуги размещается на портале, интернет-ресурсе услугодателя.</w:t>
      </w:r>
    </w:p>
    <w:bookmarkEnd w:id="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согласия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совершение сделок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 субъекта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естественной монополии,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балансовая стоимость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имущества, в отношении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которого совершается сделка,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учтенная в бухгалтерском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балансе на начало текущего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года, превышает 0,05 процента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балансовой стоимости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активов в соответствии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бухгалтерским балансом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начало текущего года"</w:t>
            </w:r>
          </w:p>
        </w:tc>
      </w:tr>
    </w:tbl>
    <w:bookmarkStart w:name="z332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веб-портал "Е – лицензирование"</w:t>
      </w:r>
    </w:p>
    <w:bookmarkEnd w:id="96"/>
    <w:bookmarkStart w:name="z33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согласия на совершение сделок с имуществом субъекта естественной монополии, если балансовая стоимость имущества, в отношении которого совершается сделка, учтенная в бухгалтерском балансе на начало текущего года, превышает 0,05 процента от балансовой стоимости его активов в соответствии с бухгалтерским балансом на начало текущего года"</w:t>
      </w:r>
    </w:p>
    <w:bookmarkEnd w:id="97"/>
    <w:bookmarkStart w:name="z334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5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6794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апреля 2015 года № 362</w:t>
            </w:r>
          </w:p>
        </w:tc>
      </w:tr>
    </w:tbl>
    <w:bookmarkStart w:name="z67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согласия на совершение найма субъектом естественной</w:t>
      </w:r>
      <w:r>
        <w:br/>
      </w:r>
      <w:r>
        <w:rPr>
          <w:rFonts w:ascii="Times New Roman"/>
          <w:b/>
          <w:i w:val="false"/>
          <w:color w:val="000000"/>
        </w:rPr>
        <w:t>монополии имущества, используемого для предоставления</w:t>
      </w:r>
      <w:r>
        <w:br/>
      </w:r>
      <w:r>
        <w:rPr>
          <w:rFonts w:ascii="Times New Roman"/>
          <w:b/>
          <w:i w:val="false"/>
          <w:color w:val="000000"/>
        </w:rPr>
        <w:t>регулируемых услуг (товаров, работ), балансовая стоимость</w:t>
      </w:r>
      <w:r>
        <w:br/>
      </w:r>
      <w:r>
        <w:rPr>
          <w:rFonts w:ascii="Times New Roman"/>
          <w:b/>
          <w:i w:val="false"/>
          <w:color w:val="000000"/>
        </w:rPr>
        <w:t>которого, учтенная в бухгалтерском балансе, превышает 0,05</w:t>
      </w:r>
      <w:r>
        <w:br/>
      </w:r>
      <w:r>
        <w:rPr>
          <w:rFonts w:ascii="Times New Roman"/>
          <w:b/>
          <w:i w:val="false"/>
          <w:color w:val="000000"/>
        </w:rPr>
        <w:t>процентов от балансовой стоимости его активов в соответствии с</w:t>
      </w:r>
      <w:r>
        <w:br/>
      </w:r>
      <w:r>
        <w:rPr>
          <w:rFonts w:ascii="Times New Roman"/>
          <w:b/>
          <w:i w:val="false"/>
          <w:color w:val="000000"/>
        </w:rPr>
        <w:t>бухгалтерским балансом на начало текущего года"</w:t>
      </w:r>
    </w:p>
    <w:bookmarkEnd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национальной экономики РК от 26.09.2016 </w:t>
      </w:r>
      <w:r>
        <w:rPr>
          <w:rFonts w:ascii="Times New Roman"/>
          <w:b w:val="false"/>
          <w:i w:val="false"/>
          <w:color w:val="ff0000"/>
          <w:sz w:val="28"/>
        </w:rPr>
        <w:t>№ 422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9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Глава 1. Общие положения</w:t>
      </w:r>
    </w:p>
    <w:bookmarkEnd w:id="101"/>
    <w:bookmarkStart w:name="z60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Выдача согласия на совершение найма субъектом естественной монополии имущества, используемого для предоставления регулируемых услуг (товаров, работ), балансовая стоимость которого, учтенная в бухгалтерском балансе, превышает 0,05 процентов от балансовой стоимости его активов в соответствии с бухгалтерским балансом на начало текущего года (далее - государственная услуга) оказывается Комитетом по регулированию естественных монополий и защите конкуренции Министерства и его территориальными органами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согласия на совершение найма субъектом естественной монополии имущества, используемого для предоставления регулируемых услуг (товаров, работ), балансовая стоимость которого, учтенная в бухгалтерском балансе, превышает 0,05 процентов от балансовой стоимости его активов в соответствии с бухгалтерским балансом на начало текущего года", утвержденным приказом Министра национальной экономики Республики Казахстан от 20 марта 2015 года № 245 (зарегистрированного в Реестре государственной регистрации нормативных правовых актов под № 11019) (далее - Стандарт).</w:t>
      </w:r>
    </w:p>
    <w:bookmarkEnd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ходатайства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 www.egov.kz (далее - Портал).</w:t>
      </w:r>
    </w:p>
    <w:bookmarkStart w:name="z61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03"/>
    <w:bookmarkStart w:name="z62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письмо о даче согласия, либо мотивированный ответ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Start w:name="z63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05"/>
    <w:bookmarkStart w:name="z64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ходатайства услугополучателя (либо его представителя по доверенности) по форме согласно приложению к Стандарту либо запроса на ПЭП в форме электронного документа, подписанного ЭЦП услугополучателя.</w:t>
      </w:r>
    </w:p>
    <w:bookmarkEnd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представления услугополучателем в бумажной форме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канцелярия услугодателя отказывает в приеме ходатайства.</w:t>
      </w:r>
    </w:p>
    <w:bookmarkStart w:name="z65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процедур (действий), входящих в состав процесса оказания государственной услуги, длительность выполнения: </w:t>
      </w:r>
    </w:p>
    <w:bookmarkEnd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1 - регистрация ходатайства на получение государственной услуги, поступившего через Портал напрямую от услугополучателя или канцелярию услугодателя в информационной системе "Государственная база данных "Е-лицензирование" (далее - ИС "ГБД "Е-лицензирование") производится сотрудником канцелярии услугодателя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2 - рассмотрение документов услугополучателя руководителем услугодателя и передача заместителю(-ям) руководителя услугодателя на рассмотрение;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3 - рассмотрение документов услугополучателя заместителем(-ями) руководителя управления услугодателя и передача руководителю(-ям) управления услугодателя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4 - рассмотрение документов услугополучателя руководителем(-ями) управления услугодателя и передача специалисту управления услугодателя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5 - рассмотрение документов услугополучателя специалистом управления услугодателя, подготовка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- 15 (пятнадцать)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том числе, рассмотрение документов услугополучателя специалистами структурного управления услугодателя, подготовка заключения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- 10 (десять)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6 - согласование руководителем управления услугодателя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- 4 (четыре)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7 - согласование заместителем руководителя управления услугодателя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- 5 (пять)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8 - подписание руководителем услугодателя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- 5 (пять)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9 - отправление сотрудником канцелярии услугодателя оформленного в форме электронного документа, удостоверенного ЭЦП услугодателя и распечатанного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 (один) календарный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услугополучателем на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направление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- 30 (тридцать) календарных дней.</w:t>
      </w:r>
    </w:p>
    <w:bookmarkStart w:name="z66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ходатайство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ознакомленная и наложенная резолюции;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рассмотренный пакет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полнота и достоверность представленных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зарегистрированный результат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подачи ходатайства для получения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электронным способом - результат оформляется в форме электронного документа, удостоверенного ЭЦП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бумажным способом - результат оказания государственной услуги оформляется в форме электронного документа, удостоверенного ЭЦП услугодателя и распечатывается.</w:t>
      </w:r>
    </w:p>
    <w:bookmarkStart w:name="z68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09"/>
    <w:bookmarkStart w:name="z6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управления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управления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структурного управления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 прохождения каждой процедуры (действия) указано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70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111"/>
    <w:bookmarkStart w:name="z71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к услугодателю, длительность обработки ходатайства услугополучателя:</w:t>
      </w:r>
    </w:p>
    <w:bookmarkEnd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подает ходатайство через канцелярию услугодателя или Портал;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график работы указано в 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в сроки,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функциональное взаимодействие при оказании электронной государственной услуги через услугодателя приведены в 1 диаграмме </w:t>
      </w:r>
      <w:r>
        <w:rPr>
          <w:rFonts w:ascii="Times New Roman"/>
          <w:b w:val="false"/>
          <w:i w:val="false"/>
          <w:color w:val="000000"/>
          <w:sz w:val="28"/>
        </w:rPr>
        <w:t>приложения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1 - ввод сотрудником услугодателя логина и пароля (процесс авторизации) в ПЭП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в ПЭП подлинности данных о зарегистрированном сотруднике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формирование ПЭП сообщения об отказе в авторизации, в связи с имеющимися нарушениями в данных сотрудника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3 - выбор услугодателем государственной услуги, вывод на экран формы запроса для оказания государственной услуги и ввод услугодателем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4 - регистрация запроса в ПЭП и обработка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2 - проверка услугодателем соответствие приложенных документов услугополучателя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выдачи международного сертификата;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5 - оформление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функциональное взаимодействие при оказании электронной государственной услуги через ПЭП приведены во 2 диаграмме приложения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ПЭП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1 - прикрепление в интернет-браузере компьютера услугополучателя регистрационного свидетельства ЭЦП и ввод услугополучателем пароля (процесс авторизации) на ПЭП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на ПЭП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формирование ПЭПом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3 - выбор услугополучателем государственной услуги, вывод на экран формы запроса для оказания государственной услуги и заполнение услугополучателем, прикрепление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4 -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5 -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6 - удостоверение (подписание) запроса для оказания государственной услуги посредством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7 - регистрация электронного запроса услугополучателя в ПЭП;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8 - получение услугополучателем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Стандарта(электронное письмо), сформированной ПЭП. Электронный документ формируется с использованием ЭЦП уполномоченного лица услугодателя.</w:t>
      </w:r>
    </w:p>
    <w:bookmarkStart w:name="z7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 Справочник бизнес-процессов оказания государственной услуги размещается на Портале, интернет-ресурсе услугодателя.</w:t>
      </w:r>
    </w:p>
    <w:bookmarkEnd w:id="1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согласия на совершение найма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субъектом естественной монополии имущества,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используемого для предоставления регулируемых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 (товаров, работ), балансовая стоимость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которого, учтенная в бухгалтерском балансе,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превышает 0,05 процента от балансовой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его активов в соответствии с бухгалтерским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балансом на начало текущего года"</w:t>
            </w:r>
          </w:p>
        </w:tc>
      </w:tr>
    </w:tbl>
    <w:bookmarkStart w:name="z74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1</w:t>
      </w:r>
      <w:r>
        <w:br/>
      </w:r>
      <w:r>
        <w:rPr>
          <w:rFonts w:ascii="Times New Roman"/>
          <w:b/>
          <w:i w:val="false"/>
          <w:color w:val="000000"/>
        </w:rPr>
        <w:t>Пошаговые действия и функциональное взаимодействие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услугодателя 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7851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75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2 </w:t>
      </w:r>
      <w:r>
        <w:br/>
      </w:r>
      <w:r>
        <w:rPr>
          <w:rFonts w:ascii="Times New Roman"/>
          <w:b/>
          <w:i w:val="false"/>
          <w:color w:val="000000"/>
        </w:rPr>
        <w:t>Пошаговые действия и функциональное взаимодействие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ПЭП 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7597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5626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76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веб-портал "Е-лицензирование"</w:t>
      </w:r>
    </w:p>
    <w:bookmarkEnd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согласия на совершение найма субъектом естественной монополии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имущества, используемого для предоставления регулируемых услуг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(товаров, работ), балансовая стоимость которого, учтенная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бухгалтерском балансе, превышает 0,05 процента от балансовой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стоимости его активов в соответствии с бухгалтерским балансом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начало текущего года"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597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апреля 2015 года № 362 </w:t>
            </w:r>
          </w:p>
        </w:tc>
      </w:tr>
    </w:tbl>
    <w:bookmarkStart w:name="z83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"Согласование проведения переоценки основных средств субъектами</w:t>
      </w:r>
      <w:r>
        <w:br/>
      </w:r>
      <w:r>
        <w:rPr>
          <w:rFonts w:ascii="Times New Roman"/>
          <w:b/>
          <w:i w:val="false"/>
          <w:color w:val="000000"/>
        </w:rPr>
        <w:t>естественных монополий"</w:t>
      </w:r>
    </w:p>
    <w:bookmarkEnd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приказом Министра национальной экономики РК от 24.02.2016 </w:t>
      </w:r>
      <w:r>
        <w:rPr>
          <w:rFonts w:ascii="Times New Roman"/>
          <w:b w:val="false"/>
          <w:i w:val="false"/>
          <w:color w:val="ff0000"/>
          <w:sz w:val="28"/>
        </w:rPr>
        <w:t>№ 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апреля 2015 года № 362 </w:t>
            </w:r>
          </w:p>
        </w:tc>
      </w:tr>
    </w:tbl>
    <w:bookmarkStart w:name="z99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согласия на осуществление субъектом естественной</w:t>
      </w:r>
      <w:r>
        <w:br/>
      </w:r>
      <w:r>
        <w:rPr>
          <w:rFonts w:ascii="Times New Roman"/>
          <w:b/>
          <w:i w:val="false"/>
          <w:color w:val="000000"/>
        </w:rPr>
        <w:t>монополии иной деятельности"</w:t>
      </w:r>
    </w:p>
    <w:bookmarkEnd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приказом Министра национальной экономики РК от 25.09.2017 </w:t>
      </w:r>
      <w:r>
        <w:rPr>
          <w:rFonts w:ascii="Times New Roman"/>
          <w:b w:val="false"/>
          <w:i w:val="false"/>
          <w:color w:val="ff0000"/>
          <w:sz w:val="28"/>
        </w:rPr>
        <w:t>№ 341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апреля 2015 года № 362</w:t>
            </w:r>
          </w:p>
        </w:tc>
      </w:tr>
    </w:tbl>
    <w:bookmarkStart w:name="z115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согласия на реорганизацию и ликвидацию субъектов естественных монополий"</w:t>
      </w:r>
    </w:p>
    <w:bookmarkEnd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национальной экономики РК от 17.01.2019 </w:t>
      </w:r>
      <w:r>
        <w:rPr>
          <w:rFonts w:ascii="Times New Roman"/>
          <w:b w:val="false"/>
          <w:i w:val="false"/>
          <w:color w:val="ff0000"/>
          <w:sz w:val="28"/>
        </w:rPr>
        <w:t>№ 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36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0"/>
    <w:bookmarkStart w:name="z337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Выдача согласия на реорганизацию и ликвидацию субъектов естественных монополий (далее – государственная услуга) оказывается Комитетом по регулированию естественных монополий, защите конкуренции и прав потребителей Министерства национальной экономики Республики Казахстан и его территориальными органами (далее – услугодатель) в соответствии со стандартом государственной услуги "Выдача согласия на реорганизацию и ликвидацию субъектов естественных монополий",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20 марта 2015 года № 245 (зарегистрирован в Реестре государственной регистрации нормативных правовых актов под № 11019) (далее – Стандарт).</w:t>
      </w:r>
    </w:p>
    <w:bookmarkEnd w:id="121"/>
    <w:bookmarkStart w:name="z33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документов и выдача результатов оказания государственной услуги осуществляются через:</w:t>
      </w:r>
    </w:p>
    <w:bookmarkEnd w:id="122"/>
    <w:bookmarkStart w:name="z339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23"/>
    <w:bookmarkStart w:name="z340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124"/>
    <w:bookmarkStart w:name="z341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25"/>
    <w:bookmarkStart w:name="z342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письмо о даче согласия, либо мотивированный ответ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26"/>
    <w:bookmarkStart w:name="z343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127"/>
    <w:bookmarkStart w:name="z344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8"/>
    <w:bookmarkStart w:name="z345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прием документов юридического лица (далее – услугополучателя), предусмотренных пунктом 9 стандарта, принятые Государственной корпорацией или через портал.</w:t>
      </w:r>
    </w:p>
    <w:bookmarkEnd w:id="129"/>
    <w:bookmarkStart w:name="z346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</w:p>
    <w:bookmarkEnd w:id="130"/>
    <w:bookmarkStart w:name="z347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заявлений на получение государственной услуги работником канцелярии услугодателя, поступивших с Государственной корпорации, а также через портал от услугополучателей и передача их на рассмотрение руководителю услугодателя в течение часа;</w:t>
      </w:r>
    </w:p>
    <w:bookmarkEnd w:id="131"/>
    <w:bookmarkStart w:name="z34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руководителя услугодателя с заявлением и направление заместителям руководителя услугодателя в течение часа;</w:t>
      </w:r>
    </w:p>
    <w:bookmarkEnd w:id="132"/>
    <w:bookmarkStart w:name="z34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заместителями руководителя услугодателя руководителя подразделения, ответственного за рассмотрение заявления (далее – подразделения) и руководителей структурных подразделении на портале в течение часа;</w:t>
      </w:r>
    </w:p>
    <w:bookmarkEnd w:id="133"/>
    <w:bookmarkStart w:name="z350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определение руководителями подразделения и структурных подразделении услугодателя ответственных исполнителей в течение часа;</w:t>
      </w:r>
    </w:p>
    <w:bookmarkEnd w:id="134"/>
    <w:bookmarkStart w:name="z35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подразделения в течение двух рабочих дней с момента получения заявления услугополучателя проверяет представленные документы поступившие посредством портала.</w:t>
      </w:r>
    </w:p>
    <w:bookmarkEnd w:id="135"/>
    <w:bookmarkStart w:name="z352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наличии одного из оснований для отказа, предусмотренного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ответственный исполнитель обеспечивает подготовку мотивированного отказа в оказании государственной услуги в течение двух рабочих дней с момента поступления заявления.</w:t>
      </w:r>
    </w:p>
    <w:bookmarkEnd w:id="136"/>
    <w:bookmarkStart w:name="z353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 (указать результат процедуры (действия) и порядок его передачи в другое структурное подразделение):</w:t>
      </w:r>
    </w:p>
    <w:bookmarkEnd w:id="137"/>
    <w:bookmarkStart w:name="z354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и копирование электронной версии заявлений в канцелярии услугодателя (в случае подачи заявки на бумажном носителе через Государственную корпорацию);</w:t>
      </w:r>
    </w:p>
    <w:bookmarkEnd w:id="138"/>
    <w:bookmarkStart w:name="z355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обработанной заявки на портале (в случае подачи заявки на бумажном носителе через Государственную корпорацию);</w:t>
      </w:r>
    </w:p>
    <w:bookmarkEnd w:id="139"/>
    <w:bookmarkStart w:name="z35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руководства услугодателя на портале;</w:t>
      </w:r>
    </w:p>
    <w:bookmarkEnd w:id="140"/>
    <w:bookmarkStart w:name="z357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оформление результата оказания государственной услуги на портале ответственным исполнителем подразделения;</w:t>
      </w:r>
    </w:p>
    <w:bookmarkEnd w:id="141"/>
    <w:bookmarkStart w:name="z358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согласование руководителем подразделения и структурными подразделениями, заместителями руководителя услугодателя;</w:t>
      </w:r>
    </w:p>
    <w:bookmarkEnd w:id="142"/>
    <w:bookmarkStart w:name="z359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результата оказания государственной услуги на портале.</w:t>
      </w:r>
    </w:p>
    <w:bookmarkEnd w:id="143"/>
    <w:bookmarkStart w:name="z360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4"/>
    <w:bookmarkStart w:name="z361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45"/>
    <w:bookmarkStart w:name="z362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услугодателя, регистрирующий заявления, поступившие с Государственной корпорации, а также через портал;</w:t>
      </w:r>
    </w:p>
    <w:bookmarkEnd w:id="146"/>
    <w:bookmarkStart w:name="z363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147"/>
    <w:bookmarkStart w:name="z36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заместители руководителя услугодателя;</w:t>
      </w:r>
    </w:p>
    <w:bookmarkEnd w:id="148"/>
    <w:bookmarkStart w:name="z365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подразделения и руководители структурных подразделении услугодателя;</w:t>
      </w:r>
    </w:p>
    <w:bookmarkEnd w:id="149"/>
    <w:bookmarkStart w:name="z366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исполнители структурных подразделении услугодателя;</w:t>
      </w:r>
    </w:p>
    <w:bookmarkEnd w:id="150"/>
    <w:bookmarkStart w:name="z367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подразделения услугодателя.</w:t>
      </w:r>
    </w:p>
    <w:bookmarkEnd w:id="151"/>
    <w:bookmarkStart w:name="z36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для оказания государственной услуги:</w:t>
      </w:r>
    </w:p>
    <w:bookmarkEnd w:id="152"/>
    <w:bookmarkStart w:name="z36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в течение часа с момента поступления заявления от услугополучателя производит регистрацию на портале и направляет его на рассмотрение руководителю услугодателя;</w:t>
      </w:r>
    </w:p>
    <w:bookmarkEnd w:id="153"/>
    <w:bookmarkStart w:name="z37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часа с момента поступления заявления с портала поручает ее рассмотрение заместителям руководителя услугодателя;</w:t>
      </w:r>
    </w:p>
    <w:bookmarkEnd w:id="154"/>
    <w:bookmarkStart w:name="z371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заместители руководителя услугодателя в течение часа с момента поступления заявления с портала направляет его руководителям подразделения и структурных подразделении;</w:t>
      </w:r>
    </w:p>
    <w:bookmarkEnd w:id="155"/>
    <w:bookmarkStart w:name="z372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руководители подразделения и структурных подразделений в течение часа направляют его для исполнения ответственным исполнителям;</w:t>
      </w:r>
    </w:p>
    <w:bookmarkEnd w:id="156"/>
    <w:bookmarkStart w:name="z373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подразделения в течение двух рабочих дней с момента получения заявления услугополучателя проверяет представленные документы поступивших посредством портала.</w:t>
      </w:r>
    </w:p>
    <w:bookmarkEnd w:id="157"/>
    <w:bookmarkStart w:name="z374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оснований для отказа ответственный исполнитель подразделения совместно с ответственными исполнителями структурных подразделений обеспечивают оформление письма о даче согласия в течение 2 (двух) рабочих дней с момента поступления заявления и за 3 (три) дня до истечении срока оказания государственную услуги направляют на рассмотрение и согласование руководителям подразделения и структурных подразделений, за 2 (два) дня направляют на рассмотрение и согласование заместителям руководителя, за 1 (один) день направляют на подписание руководителю услугодателя.</w:t>
      </w:r>
    </w:p>
    <w:bookmarkEnd w:id="158"/>
    <w:bookmarkStart w:name="z375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наличии одного из оснований для отказа, предусмотренного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ответственный исполнитель подразделения совместно с ответственными исполнителями структурных подразделении обеспечивают подготовку мотивированного отказа в оказании государственной услуги в течение 2 (двух) рабочих дней с момента поступления заявления и за 3 (три) дня до истечении срока оказания государственную услуги направляют на рассмотрение и согласование руководителям подразделения и структурных подразделений, за 2 (два) дня направляют на рассмотрение и согласование заместителям руководителя, за 1 (один) день направляют на подписание руководителю услугодателя.</w:t>
      </w:r>
    </w:p>
    <w:bookmarkEnd w:id="159"/>
    <w:bookmarkStart w:name="z376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иными услугодателями, а также порядка использования информационных систем в процессе оказания государственной услуги</w:t>
      </w:r>
    </w:p>
    <w:bookmarkEnd w:id="160"/>
    <w:bookmarkStart w:name="z377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Прием в Государственной корпорации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</w:t>
      </w:r>
    </w:p>
    <w:bookmarkEnd w:id="161"/>
    <w:bookmarkStart w:name="z37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заявления является опись, копия которой вручается услугополучателю с отметкой о дате приема документов указанным органом и датой планируемой выдачи результата.</w:t>
      </w:r>
    </w:p>
    <w:bookmarkEnd w:id="162"/>
    <w:bookmarkStart w:name="z379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 "Правительство для граждан", его длительность:</w:t>
      </w:r>
    </w:p>
    <w:bookmarkEnd w:id="163"/>
    <w:bookmarkStart w:name="z380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оказания государственной услуги услугополучатель с описью документов обращается в Государственную корпорацию;</w:t>
      </w:r>
    </w:p>
    <w:bookmarkEnd w:id="164"/>
    <w:bookmarkStart w:name="z381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услугодатель рассматривает заявление не более 5 (пяти) рабочих дней со дня сдачи пакета документов в Государственную корпорацию. </w:t>
      </w:r>
    </w:p>
    <w:bookmarkEnd w:id="165"/>
    <w:bookmarkStart w:name="z382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государственных услуг через Государственную корпорацию начинается на следующий день после календарной даты приема заявлений и документов;</w:t>
      </w:r>
    </w:p>
    <w:bookmarkEnd w:id="166"/>
    <w:bookmarkStart w:name="z383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подтверждением принятия заявления является опись, копия которой вручается услугополучателю с отметкой о дате приема документов указанным органом и датой планируемой выдачи результата.</w:t>
      </w:r>
    </w:p>
    <w:bookmarkEnd w:id="167"/>
    <w:bookmarkStart w:name="z38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результатом оказания государственной услуги является письмо о даче согласия, либо мотивированный ответ об отказе в оказании государственной услуги.</w:t>
      </w:r>
    </w:p>
    <w:bookmarkEnd w:id="168"/>
    <w:bookmarkStart w:name="z385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готовых документов осуществляется на основании расписки о приеме соответствующих документов, при предъявлении документа, удостоверяющего личность (либо его представителя по нотариально заверенной доверенности).</w:t>
      </w:r>
    </w:p>
    <w:bookmarkEnd w:id="169"/>
    <w:bookmarkStart w:name="z386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70"/>
    <w:bookmarkStart w:name="z387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бизнес идентификационного номера (далее - БИН) и пароля (осуществляется для незарегистрированных получателей на портале);</w:t>
      </w:r>
    </w:p>
    <w:bookmarkEnd w:id="171"/>
    <w:bookmarkStart w:name="z388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БИН и пароля (процесс авторизации) на портале для получения государственной услуги;</w:t>
      </w:r>
    </w:p>
    <w:bookmarkEnd w:id="172"/>
    <w:bookmarkStart w:name="z389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БИН и пароль;</w:t>
      </w:r>
    </w:p>
    <w:bookmarkEnd w:id="173"/>
    <w:bookmarkStart w:name="z390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74"/>
    <w:bookmarkStart w:name="z391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услугаполучателем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175"/>
    <w:bookmarkStart w:name="z392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БИН указанным в запросе, и БИН указанным в регистрационном свидетельстве ЭЦП);</w:t>
      </w:r>
    </w:p>
    <w:bookmarkEnd w:id="176"/>
    <w:bookmarkStart w:name="z393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177"/>
    <w:bookmarkStart w:name="z394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услугополучателя и направление электронного документа (запроса) через шлюз электронного правительства (далее – ШЭП) в автоматизированное рабочее место (далее – АРМ) услугодателя для обработки услугодателем;</w:t>
      </w:r>
    </w:p>
    <w:bookmarkEnd w:id="178"/>
    <w:bookmarkStart w:name="z395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услугодателя;</w:t>
      </w:r>
    </w:p>
    <w:bookmarkEnd w:id="179"/>
    <w:bookmarkStart w:name="z396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документов, указанных в стандарте и основаниям для оказания услуги;</w:t>
      </w:r>
    </w:p>
    <w:bookmarkEnd w:id="180"/>
    <w:bookmarkStart w:name="z397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181"/>
    <w:bookmarkStart w:name="z398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процедуры (действия), предусмотренные подпунктами 2) –4) пункта 5 настоящего регламента;</w:t>
      </w:r>
    </w:p>
    <w:bookmarkEnd w:id="182"/>
    <w:bookmarkStart w:name="z399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получателем результата услуги (в форме электронного документа), сформированный АРМ услугодателя. Электронный документ формируется с использованием ЭЦП уполномоченного лица услугодателя.</w:t>
      </w:r>
    </w:p>
    <w:bookmarkEnd w:id="183"/>
    <w:bookmarkStart w:name="z400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 Справочник бизнес-процессов оказания государственной услуги размещается на портале, интернет-ресурсе услугодателя.</w:t>
      </w:r>
    </w:p>
    <w:bookmarkEnd w:id="1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согласия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реорганизацию и ликвидацию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субъектов естественных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монополий"</w:t>
            </w:r>
          </w:p>
        </w:tc>
      </w:tr>
    </w:tbl>
    <w:bookmarkStart w:name="z402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веб-портал "Е-лицензирование"</w:t>
      </w:r>
    </w:p>
    <w:bookmarkEnd w:id="185"/>
    <w:bookmarkStart w:name="z403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согласия на реорганизацию и ликвидацию субъектов естественных монополий".</w:t>
      </w:r>
    </w:p>
    <w:bookmarkEnd w:id="186"/>
    <w:bookmarkStart w:name="z404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7"/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596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апреля 2015 года № 362</w:t>
            </w:r>
          </w:p>
        </w:tc>
      </w:tr>
    </w:tbl>
    <w:bookmarkStart w:name="z131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согласия на приобретение субъектом естественной</w:t>
      </w:r>
      <w:r>
        <w:br/>
      </w:r>
      <w:r>
        <w:rPr>
          <w:rFonts w:ascii="Times New Roman"/>
          <w:b/>
          <w:i w:val="false"/>
          <w:color w:val="000000"/>
        </w:rPr>
        <w:t>монополии акций (долей участия), а также иных форм его участия</w:t>
      </w:r>
      <w:r>
        <w:br/>
      </w:r>
      <w:r>
        <w:rPr>
          <w:rFonts w:ascii="Times New Roman"/>
          <w:b/>
          <w:i w:val="false"/>
          <w:color w:val="000000"/>
        </w:rPr>
        <w:t>в коммерческих организациях, осуществляющих деятельность,</w:t>
      </w:r>
      <w:r>
        <w:br/>
      </w:r>
      <w:r>
        <w:rPr>
          <w:rFonts w:ascii="Times New Roman"/>
          <w:b/>
          <w:i w:val="false"/>
          <w:color w:val="000000"/>
        </w:rPr>
        <w:t>разрешенную для него"</w:t>
      </w:r>
    </w:p>
    <w:bookmarkEnd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приказом Министра национальной экономики РК от 25.09.2017 </w:t>
      </w:r>
      <w:r>
        <w:rPr>
          <w:rFonts w:ascii="Times New Roman"/>
          <w:b w:val="false"/>
          <w:i w:val="false"/>
          <w:color w:val="ff0000"/>
          <w:sz w:val="28"/>
        </w:rPr>
        <w:t>№ 341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апреля 2015 года № 362</w:t>
            </w:r>
          </w:p>
        </w:tc>
      </w:tr>
    </w:tbl>
    <w:bookmarkStart w:name="z147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"Согласование методики ведения раздельного учета доходов,</w:t>
      </w:r>
      <w:r>
        <w:br/>
      </w:r>
      <w:r>
        <w:rPr>
          <w:rFonts w:ascii="Times New Roman"/>
          <w:b/>
          <w:i w:val="false"/>
          <w:color w:val="000000"/>
        </w:rPr>
        <w:t>затрат и задействованных активов по видам регулируемых услуг</w:t>
      </w:r>
      <w:r>
        <w:br/>
      </w:r>
      <w:r>
        <w:rPr>
          <w:rFonts w:ascii="Times New Roman"/>
          <w:b/>
          <w:i w:val="false"/>
          <w:color w:val="000000"/>
        </w:rPr>
        <w:t>субъектов естественных монополий"</w:t>
      </w:r>
    </w:p>
    <w:bookmarkEnd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приказом Министра национальной экономики РК от 25.09.2017 </w:t>
      </w:r>
      <w:r>
        <w:rPr>
          <w:rFonts w:ascii="Times New Roman"/>
          <w:b w:val="false"/>
          <w:i w:val="false"/>
          <w:color w:val="ff0000"/>
          <w:sz w:val="28"/>
        </w:rPr>
        <w:t>№ 341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апреля 2015 года № 362</w:t>
            </w:r>
          </w:p>
        </w:tc>
      </w:tr>
    </w:tbl>
    <w:bookmarkStart w:name="z150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"Включение и исключение из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Государственного регистра субъектов естественных монополий"</w:t>
      </w:r>
    </w:p>
    <w:bookmarkEnd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7-1 в соответствии с приказом Министра национальной экономики РК от 25.09.2017 </w:t>
      </w:r>
      <w:r>
        <w:rPr>
          <w:rFonts w:ascii="Times New Roman"/>
          <w:b w:val="false"/>
          <w:i w:val="false"/>
          <w:color w:val="ff0000"/>
          <w:sz w:val="28"/>
        </w:rPr>
        <w:t>№ 341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в редакции приказа Министра национальной экономики РК от 29.07.2019 </w:t>
      </w:r>
      <w:r>
        <w:rPr>
          <w:rFonts w:ascii="Times New Roman"/>
          <w:b w:val="false"/>
          <w:i w:val="false"/>
          <w:color w:val="ff0000"/>
          <w:sz w:val="28"/>
        </w:rPr>
        <w:t>№ 71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64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1"/>
    <w:bookmarkStart w:name="z465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"Включение и исключение из Государственного регистра субъектов естественных монополий"  (далее – государственная услуга) оказывается Комитетом по регулированию естественных монополий, защите конкуренции и прав потребителей Министерства национальной экономики и его территориальными органами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"Включение и исключение из Государственного регистра субъектов естественных монополий", утвержденным приказом Министра национальной экономики Республики Казахстан от 20 марта 2015 года № 245 (зарегистрирован в Реестре государственной регистрации нормативных правовых актов за № 11019) (далее – Стандарт).</w:t>
      </w:r>
    </w:p>
    <w:bookmarkEnd w:id="192"/>
    <w:bookmarkStart w:name="z466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 веб-портал "электронного правительства" www.egov.kz (далее – портал).</w:t>
      </w:r>
    </w:p>
    <w:bookmarkEnd w:id="193"/>
    <w:bookmarkStart w:name="z467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электронная.</w:t>
      </w:r>
    </w:p>
    <w:bookmarkEnd w:id="194"/>
    <w:bookmarkStart w:name="z468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свидетельство о включении или исключении из Государственного регистра субъектов естественных монополий либо мотивированный ответ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95"/>
    <w:bookmarkStart w:name="z469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196"/>
    <w:bookmarkStart w:name="z470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7"/>
    <w:bookmarkStart w:name="z471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соответствующего заявления услугополучателя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98"/>
    <w:bookmarkStart w:name="z472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bookmarkEnd w:id="199"/>
    <w:bookmarkStart w:name="z473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 в части включения в Государственный регистр субъектов естественных монополий, длительность выполнения:</w:t>
      </w:r>
    </w:p>
    <w:bookmarkEnd w:id="200"/>
    <w:bookmarkStart w:name="z474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подача заявления на получение и выдача результатов государственной услуги услугополучателем на портале;</w:t>
      </w:r>
    </w:p>
    <w:bookmarkEnd w:id="201"/>
    <w:bookmarkStart w:name="z475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– 30 (тридцать) минут.</w:t>
      </w:r>
    </w:p>
    <w:bookmarkEnd w:id="202"/>
    <w:bookmarkStart w:name="z476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 процедур (действий), входящих в состав процесса оказания государственной услуги в части исключения из Государственного регистра субъектов естественных монополий, длительность выполнения:</w:t>
      </w:r>
    </w:p>
    <w:bookmarkEnd w:id="203"/>
    <w:bookmarkStart w:name="z477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регистрация заявления на получение государственной услуги, поступившего через портал, производится услугодателем в день поступления;</w:t>
      </w:r>
    </w:p>
    <w:bookmarkEnd w:id="204"/>
    <w:bookmarkStart w:name="z478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– 15 (пятнадцать) минут.</w:t>
      </w:r>
    </w:p>
    <w:bookmarkEnd w:id="205"/>
    <w:bookmarkStart w:name="z479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рассмотрение документов услугополучателя руководителем услугодателя и передача заместителю(-ям) руководителя услугодателя на рассмотрение;</w:t>
      </w:r>
    </w:p>
    <w:bookmarkEnd w:id="206"/>
    <w:bookmarkStart w:name="z480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– 20 (двадцать) минут.</w:t>
      </w:r>
    </w:p>
    <w:bookmarkEnd w:id="207"/>
    <w:bookmarkStart w:name="z481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рассмотрение документов услугополучателя заместителем(-ями) руководителя услугодателя и передача руководителю(-ям) управления услугодателя на исполнение;</w:t>
      </w:r>
    </w:p>
    <w:bookmarkEnd w:id="208"/>
    <w:bookmarkStart w:name="z482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– 15 (пятнадцать) минут.</w:t>
      </w:r>
    </w:p>
    <w:bookmarkEnd w:id="209"/>
    <w:bookmarkStart w:name="z483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рассмотрение документов услугополучателя  руководителем(-ями) управления услугодателя и передача работнику управления услугодателя на исполнение;</w:t>
      </w:r>
    </w:p>
    <w:bookmarkEnd w:id="210"/>
    <w:bookmarkStart w:name="z484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– 15 (пятнадцать) минут.</w:t>
      </w:r>
    </w:p>
    <w:bookmarkEnd w:id="211"/>
    <w:bookmarkStart w:name="z485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5 – рассмотрение документов услугополучателя работником управления услугодателя, подготовка свидетельства об исключении из Государственного регистра субъектов естественных монополий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12"/>
    <w:bookmarkStart w:name="z486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– 1 (один) рабочий день.</w:t>
      </w:r>
    </w:p>
    <w:bookmarkEnd w:id="213"/>
    <w:bookmarkStart w:name="z487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числе, рассмотрение документов услугополучателя работниками отраслевого управления услугодателя, подготовка заключения об исключении из Государственного регистра субъектов естественных монополий либо мотивированного ответа об отказе в оказании государственной услуги в электронной форме по основаниям, предусмотренным пунктом 10 Стандарта;</w:t>
      </w:r>
    </w:p>
    <w:bookmarkEnd w:id="214"/>
    <w:bookmarkStart w:name="z488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– 4 (четыре) часа.</w:t>
      </w:r>
    </w:p>
    <w:bookmarkEnd w:id="215"/>
    <w:bookmarkStart w:name="z489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согласование руководителем управления услугодателя свидетельства об исключении из Государственного регистра субъектов естественных монополий либо мотивированного ответа об отказе в оказании государственной услуги в электронной форме по основаниям, предусмотренным пунктом 10 Стандарта;</w:t>
      </w:r>
    </w:p>
    <w:bookmarkEnd w:id="216"/>
    <w:bookmarkStart w:name="z490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– 30 (тридцать) минут.</w:t>
      </w:r>
    </w:p>
    <w:bookmarkEnd w:id="217"/>
    <w:bookmarkStart w:name="z491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– согласование заместителем руководителя управления услугодателя свидетельства об исключении из Государственного регистра субъектов естественных монополий либо мотивированного ответа об отказе в оказании государственной услуги в электронной форме по основаниям, предусмотренным пунктом 10 Стандарта;</w:t>
      </w:r>
    </w:p>
    <w:bookmarkEnd w:id="218"/>
    <w:bookmarkStart w:name="z492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– 30 (тридцать) минут.</w:t>
      </w:r>
    </w:p>
    <w:bookmarkEnd w:id="219"/>
    <w:bookmarkStart w:name="z493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8 – подписание руководителем услугодателя свидетельства об исключении из Государственного регистра субъектов естественных монополий либо мотивированного ответа об отказе в оказании государственной услуги в электронной форме по основаниям, предусмотренным пунктом 10 Стандарта;</w:t>
      </w:r>
    </w:p>
    <w:bookmarkEnd w:id="220"/>
    <w:bookmarkStart w:name="z494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– 30 (тридцать) минут.</w:t>
      </w:r>
    </w:p>
    <w:bookmarkEnd w:id="221"/>
    <w:bookmarkStart w:name="z495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услуги, который служит основанием для начала выполнения следующей процедуры (действия), являются:</w:t>
      </w:r>
    </w:p>
    <w:bookmarkEnd w:id="222"/>
    <w:bookmarkStart w:name="z496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на портале;</w:t>
      </w:r>
    </w:p>
    <w:bookmarkEnd w:id="223"/>
    <w:bookmarkStart w:name="z497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ознакомленная и наложенная резолюция руководителя;</w:t>
      </w:r>
    </w:p>
    <w:bookmarkEnd w:id="224"/>
    <w:bookmarkStart w:name="z498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ознакомленная и наложенная резолюция заместителя руководителя;</w:t>
      </w:r>
    </w:p>
    <w:bookmarkEnd w:id="225"/>
    <w:bookmarkStart w:name="z499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документов руководителем управления и передача работнику управления на исполнение;</w:t>
      </w:r>
    </w:p>
    <w:bookmarkEnd w:id="226"/>
    <w:bookmarkStart w:name="z500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представленных документов на полноту и достоверность;</w:t>
      </w:r>
    </w:p>
    <w:bookmarkEnd w:id="227"/>
    <w:bookmarkStart w:name="z501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результат оказания государственной услуги – свидетельство об исключения из Государственного регистра субъектов естественных монополий либо мотивированный отказ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28"/>
    <w:bookmarkStart w:name="z502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29"/>
    <w:bookmarkStart w:name="z503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30"/>
    <w:bookmarkStart w:name="z504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231"/>
    <w:bookmarkStart w:name="z505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32"/>
    <w:bookmarkStart w:name="z506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</w:p>
    <w:bookmarkEnd w:id="233"/>
    <w:bookmarkStart w:name="z507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управления услугодателя;</w:t>
      </w:r>
    </w:p>
    <w:bookmarkEnd w:id="234"/>
    <w:bookmarkStart w:name="z508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управления услугодателя;</w:t>
      </w:r>
    </w:p>
    <w:bookmarkEnd w:id="235"/>
    <w:bookmarkStart w:name="z509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отраслевого управления услугодателя.</w:t>
      </w:r>
    </w:p>
    <w:bookmarkEnd w:id="236"/>
    <w:bookmarkStart w:name="z510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прохождения каждой процедуры (действия) указано в приложении к настоящему регламенту государственной услуги.</w:t>
      </w:r>
    </w:p>
    <w:bookmarkEnd w:id="237"/>
    <w:bookmarkStart w:name="z511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иными услугодателями, а также порядка использования информационных систем в процессе оказания государственной услуги</w:t>
      </w:r>
    </w:p>
    <w:bookmarkEnd w:id="238"/>
    <w:bookmarkStart w:name="z512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к услугодателю, длительность обработки заявления услугополучателя:</w:t>
      </w:r>
    </w:p>
    <w:bookmarkEnd w:id="239"/>
    <w:bookmarkStart w:name="z513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подает заявление через портал;</w:t>
      </w:r>
    </w:p>
    <w:bookmarkEnd w:id="240"/>
    <w:bookmarkStart w:name="z514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график работы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41"/>
    <w:bookmarkStart w:name="z515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сроки, указанные в пункте 4 Стандарта.</w:t>
      </w:r>
    </w:p>
    <w:bookmarkEnd w:id="242"/>
    <w:bookmarkStart w:name="z516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использования информационных систем в процессе оказания государственной услуги отражается в справочниках бизнес-процессов оказания государственной услуги "Включение и исключение из Государственного регистра субъектов естественных монополий" согласно приложению к настоящему регламенту государственной услуги. Справочник бизнес-процессов оказания государственной услуги размещается на интернет-ресурсе услугодателя и на портале.</w:t>
      </w:r>
    </w:p>
    <w:bookmarkEnd w:id="2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"Включение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исключение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субъектов естественных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монополий"</w:t>
            </w:r>
          </w:p>
        </w:tc>
      </w:tr>
    </w:tbl>
    <w:bookmarkStart w:name="z518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бизнес-процесса оказания государственной услуги "Включение в Государственный регистр субъектов естественных монополий"</w:t>
      </w:r>
    </w:p>
    <w:bookmarkEnd w:id="244"/>
    <w:bookmarkStart w:name="z519" w:id="245"/>
    <w:p>
      <w:pPr>
        <w:spacing w:after="0"/>
        <w:ind w:left="0"/>
        <w:jc w:val="left"/>
      </w:pPr>
    </w:p>
    <w:bookmarkEnd w:id="245"/>
    <w:p>
      <w:pPr>
        <w:spacing w:after="0"/>
        <w:ind w:left="0"/>
        <w:jc w:val="both"/>
      </w:pPr>
      <w:r>
        <w:drawing>
          <wp:inline distT="0" distB="0" distL="0" distR="0">
            <wp:extent cx="59563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20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6"/>
    <w:p>
      <w:pPr>
        <w:spacing w:after="0"/>
        <w:ind w:left="0"/>
        <w:jc w:val="both"/>
      </w:pPr>
      <w:r>
        <w:drawing>
          <wp:inline distT="0" distB="0" distL="0" distR="0">
            <wp:extent cx="7810500" cy="172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1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бизнес-процесса оказания государственной услуги "Исключение из Государственного регистра субъектов естественных монополий"</w:t>
      </w:r>
    </w:p>
    <w:bookmarkEnd w:id="247"/>
    <w:bookmarkStart w:name="z522" w:id="248"/>
    <w:p>
      <w:pPr>
        <w:spacing w:after="0"/>
        <w:ind w:left="0"/>
        <w:jc w:val="left"/>
      </w:pPr>
    </w:p>
    <w:bookmarkEnd w:id="248"/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апреля 2015 года № 362</w:t>
            </w:r>
            <w:r>
              <w:br/>
            </w:r>
          </w:p>
        </w:tc>
      </w:tr>
    </w:tbl>
    <w:bookmarkStart w:name="z213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"Утверждение тарифов (цен, ставок сборов) и тарифных смет на регулируемые услуги (товары, работы) субъектов естественных монополий"</w:t>
      </w:r>
    </w:p>
    <w:bookmarkEnd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Исключен приказом Министра национальной экономики РК от 29.07.2019 </w:t>
      </w:r>
      <w:r>
        <w:rPr>
          <w:rFonts w:ascii="Times New Roman"/>
          <w:b w:val="false"/>
          <w:i w:val="false"/>
          <w:color w:val="ff0000"/>
          <w:sz w:val="28"/>
        </w:rPr>
        <w:t>№ 71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header.xml" Type="http://schemas.openxmlformats.org/officeDocument/2006/relationships/header" Id="rId2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