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a9bc4b" w14:textId="aa9bc4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24 апреля 2015 года № 112/4. Зарегистрировано Департаментом юстиции Павлодарской области 04 июня 2015 года № 4510. Утратило силу постановлением акимата Павлодарской области от 30 ноября 2020 года № 255/5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30.11.2020 № 255/5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      1.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 прилагаемые регламенты государственных услуг: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</w:t>
      </w:r>
      <w:r>
        <w:rPr>
          <w:rFonts w:ascii="Times New Roman"/>
          <w:b w:val="false"/>
          <w:i w:val="false"/>
          <w:color w:val="000000"/>
          <w:sz w:val="28"/>
        </w:rPr>
        <w:t xml:space="preserve"> "</w:t>
      </w:r>
      <w:r>
        <w:rPr>
          <w:rFonts w:ascii="Times New Roman"/>
          <w:b w:val="false"/>
          <w:i w:val="false"/>
          <w:color w:val="000000"/>
          <w:sz w:val="28"/>
        </w:rPr>
        <w:t>Утверждение кадастровой (оценочной) стоимости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конкретных земельных участков, продаваемых в частную собственность государством";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</w:t>
      </w:r>
      <w:r>
        <w:rPr>
          <w:rFonts w:ascii="Times New Roman"/>
          <w:b w:val="false"/>
          <w:i w:val="false"/>
          <w:color w:val="000000"/>
          <w:sz w:val="28"/>
        </w:rPr>
        <w:t xml:space="preserve"> "</w:t>
      </w:r>
      <w:r>
        <w:rPr>
          <w:rFonts w:ascii="Times New Roman"/>
          <w:b w:val="false"/>
          <w:i w:val="false"/>
          <w:color w:val="000000"/>
          <w:sz w:val="28"/>
        </w:rPr>
        <w:t>Утверждение землеустроительных проектов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формированию земельных участков";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</w:t>
      </w:r>
      <w:r>
        <w:rPr>
          <w:rFonts w:ascii="Times New Roman"/>
          <w:b w:val="false"/>
          <w:i w:val="false"/>
          <w:color w:val="000000"/>
          <w:sz w:val="28"/>
        </w:rPr>
        <w:t xml:space="preserve"> "</w:t>
      </w:r>
      <w:r>
        <w:rPr>
          <w:rFonts w:ascii="Times New Roman"/>
          <w:b w:val="false"/>
          <w:i w:val="false"/>
          <w:color w:val="000000"/>
          <w:sz w:val="28"/>
        </w:rPr>
        <w:t>Выдача решения на изменение целевого назначения земельного участка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</w:t>
      </w:r>
      <w:r>
        <w:rPr>
          <w:rFonts w:ascii="Times New Roman"/>
          <w:b w:val="false"/>
          <w:i w:val="false"/>
          <w:color w:val="000000"/>
          <w:sz w:val="28"/>
        </w:rPr>
        <w:t xml:space="preserve"> "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 на использование земельного участка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для изыскательских работ";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</w:t>
      </w:r>
      <w:r>
        <w:rPr>
          <w:rFonts w:ascii="Times New Roman"/>
          <w:b w:val="false"/>
          <w:i w:val="false"/>
          <w:color w:val="000000"/>
          <w:sz w:val="28"/>
        </w:rPr>
        <w:t xml:space="preserve"> "</w:t>
      </w:r>
      <w:r>
        <w:rPr>
          <w:rFonts w:ascii="Times New Roman"/>
          <w:b w:val="false"/>
          <w:i w:val="false"/>
          <w:color w:val="000000"/>
          <w:sz w:val="28"/>
        </w:rPr>
        <w:t>Выдача решений на перевод орошаемой пашни в неорошаемые виды угодий</w:t>
      </w:r>
      <w:r>
        <w:rPr>
          <w:rFonts w:ascii="Times New Roman"/>
          <w:b w:val="false"/>
          <w:i w:val="false"/>
          <w:color w:val="000000"/>
          <w:sz w:val="28"/>
        </w:rPr>
        <w:t>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</w:t>
      </w:r>
      <w:r>
        <w:rPr>
          <w:rFonts w:ascii="Times New Roman"/>
          <w:b w:val="false"/>
          <w:i w:val="false"/>
          <w:color w:val="000000"/>
          <w:sz w:val="28"/>
        </w:rPr>
        <w:t xml:space="preserve"> "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разрешений на перевод сельскохозяйственных угодий из одного вида в другой</w:t>
      </w:r>
      <w:r>
        <w:rPr>
          <w:rFonts w:ascii="Times New Roman"/>
          <w:b w:val="false"/>
          <w:i w:val="false"/>
          <w:color w:val="000000"/>
          <w:sz w:val="28"/>
        </w:rPr>
        <w:t>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Признать утратившими силу: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20 мая 2014 года № 171/5 "Об утверждении регламентов государственных услуг в сфере земельных отношений" (зарегистрировано в Реестре государственной регистрации нормативных правовых актов за № 3847, опубликовано 17 июня 2014 года в газете "Звезда Прииртышья", 19 июня 2014 года в газете "Сарыарка Самалы");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17 июля 2014 года № 246/7 "О внесении дополнений в постановление акимата Павлодарской области от 20 мая 2014 года № 171/5 "Об утверждении регламентов государственных услуг в сфере земельных отношений" (зарегистрировано в Реестре государственной регистрации нормативных правовых актов за № 3949, опубликовано 11 сентября 2014 года в газете "Звезда Прииртышья", 11 сентября 2014 года в газете "Сарыарка самалы").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Государственному учреждению "Управление земельных отношений и инспекции Павлодарской области" в установленном законодательством порядке обеспечить: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государственную регистрацию настоящего постановления в территориальном органе юстиции;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информационно-правовой системе "Әділет";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размещение настоящего постановления на интернет-ресурсе акимата Павлодарской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Контроль за исполнением настоящего постановления возложить на заместителя акима области Ашимбетова Н.К.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Бозумбаев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1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"Утверждение кадастровой (оценочной)</w:t>
      </w:r>
      <w:r>
        <w:br/>
      </w:r>
      <w:r>
        <w:rPr>
          <w:rFonts w:ascii="Times New Roman"/>
          <w:b/>
          <w:i w:val="false"/>
          <w:color w:val="000000"/>
        </w:rPr>
        <w:t>стоимости конкретных земельных участков, продаваемых в частную</w:t>
      </w:r>
      <w:r>
        <w:br/>
      </w:r>
      <w:r>
        <w:rPr>
          <w:rFonts w:ascii="Times New Roman"/>
          <w:b/>
          <w:i w:val="false"/>
          <w:color w:val="000000"/>
        </w:rPr>
        <w:t>собственность государством"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22.12.2016 </w:t>
      </w:r>
      <w:r>
        <w:rPr>
          <w:rFonts w:ascii="Times New Roman"/>
          <w:b w:val="false"/>
          <w:i w:val="false"/>
          <w:color w:val="ff0000"/>
          <w:sz w:val="28"/>
        </w:rPr>
        <w:t>№ 375/8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- государственная услуга) оказывается местными исполнительными органами области,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-услугодатель).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1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4"/>
    <w:bookmarkStart w:name="z2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утвержденный акт кадастровой (оценочной) стоимости земельного участка (далее – акт)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"Об утверждении стандартов государственных услуг в сфере земельных отношений, геодезии и картографии" от 27 марта 2015 года № 272 (далее - стандарт).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бумажная.</w:t>
      </w:r>
    </w:p>
    <w:bookmarkStart w:name="z2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6"/>
    <w:bookmarkStart w:name="z2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"/>
    <w:bookmarkStart w:name="z2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(действий), входящих в состав процесса оказания государственной услуги, длительность ее выполнения: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копию заявления с отметкой о регистрации в канцелярии с указанием даты и времени приема пакета документов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рассматривает заявление, проверяет предоставленные документы, готовит акт к утверждению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руководителю услугодателя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результата государственной услуги в журнале исходящей корреспонденции и выдает услугополучателю – в течение 15 (пятнадцати) минут.</w:t>
      </w:r>
    </w:p>
    <w:bookmarkStart w:name="z2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9"/>
    <w:bookmarkStart w:name="z2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2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акта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11"/>
    <w:bookmarkStart w:name="z27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12"/>
    <w:bookmarkStart w:name="z2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услуги услугополучатель предоставляет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"/>
    <w:bookmarkStart w:name="z2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сверяет подлинность оригиналов документов со сведениями, предоставленными из государственных информационных систем, проверяет полноту предоставленных документов в течение 15 минут и направляет сотруднику канцелярии услугодателя.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обращении в Государственную корпорацию день приема документов не входит в срок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принимает документы от курьера Государственной корпорации, проводит регистрацию заявления с предоставленными документами услугополучателя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рассматривает заявление, проверяет предоставленные документы, готовит акт к утверждению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руководителю услугодателя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направляет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осуществляет регистрацию результата государственной услуги в журнале исходящей корреспонденции, составляет реестр передачи документов и направляет результат государственной услуги в Государственную корпорацию – в течение 15 (пятнадцати) минут.</w:t>
      </w:r>
    </w:p>
    <w:bookmarkStart w:name="z3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с Государственной корпорацией в процессе оказания государственной услуги отражается в справочнике бизнес 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6"/>
        <w:gridCol w:w="513"/>
        <w:gridCol w:w="1795"/>
        <w:gridCol w:w="2313"/>
        <w:gridCol w:w="6883"/>
      </w:tblGrid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номер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адрес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Павлодарской области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улица Академика Сатпаева, 49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32-08-18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kense1.ao@pavlodar.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Актогайского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75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2-14-50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kense.aakr@pavloda.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Баянаульского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 45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9-12-03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kense.abr@pavlodar.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Железинского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Ауезова, 19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2-21-40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kense.azhr@pavloda.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Иртышского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Кажымукана, 118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2-10-68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kense.aer@pavlodar.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Качирского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Елгина, 172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2-15-70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kense.akr@pavlodar.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Лебяжинского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Всеволода Иванова, 92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2-10-32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kense.alr@pavlodar.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Майского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Аблайхана, 34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9-11-70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kense.amr@pavlodar.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 32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32-20-89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Успенского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Успенка, улица Ленина, 71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9-19-37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kense.aur@pavlodar.gov.kz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Щербактинского района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 село Шарбакты,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Советов, 51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2-19-91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kense.ashr@pavlodar.gov.kz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Аксу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Астана, 52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5-01-63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kense.aa@pavlodar.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Экибастуза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Машхур Жусупа, 45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4-09-45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kense.ae@pavlodar. gov.kz</w:t>
            </w:r>
          </w:p>
        </w:tc>
      </w:tr>
      <w:tr>
        <w:trPr>
          <w:trHeight w:val="30" w:hRule="atLeast"/>
        </w:trPr>
        <w:tc>
          <w:tcPr>
            <w:tcW w:w="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Павлодара</w:t>
            </w:r>
          </w:p>
        </w:tc>
        <w:tc>
          <w:tcPr>
            <w:tcW w:w="17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</w:tc>
        <w:tc>
          <w:tcPr>
            <w:tcW w:w="23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32-01-80</w:t>
            </w:r>
          </w:p>
        </w:tc>
        <w:tc>
          <w:tcPr>
            <w:tcW w:w="68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kense.ap@pavlodar. gov.kz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частную собственность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государством"</w:t>
            </w:r>
          </w:p>
        </w:tc>
      </w:tr>
    </w:tbl>
    <w:bookmarkStart w:name="z33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2"/>
        <w:gridCol w:w="1751"/>
        <w:gridCol w:w="1753"/>
        <w:gridCol w:w="1470"/>
        <w:gridCol w:w="3953"/>
        <w:gridCol w:w="1470"/>
        <w:gridCol w:w="1471"/>
      </w:tblGrid>
      <w:tr>
        <w:trPr>
          <w:trHeight w:val="30" w:hRule="atLeast"/>
        </w:trPr>
        <w:tc>
          <w:tcPr>
            <w:tcW w:w="4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3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 и документов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 и документов</w:t>
            </w:r>
          </w:p>
        </w:tc>
        <w:tc>
          <w:tcPr>
            <w:tcW w:w="3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 проверка предоставленных документов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услуги, передача сотруднику канцелярии услугодателя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- распорядительное решение)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копии заявления с отметкой о регистрации, передача заявления и документов руководителю услугодателя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3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Подготовка акта к утверждению либо мотивированного ответа об отказе в оказании государственной услуги в случаях и по основаниям, предусмотренных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9-1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направление руководителю услугодателя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услуги, направление в Государственную корпорацию</w:t>
            </w:r>
          </w:p>
        </w:tc>
      </w:tr>
      <w:tr>
        <w:trPr>
          <w:trHeight w:val="30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39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(двух) рабочих дней</w:t>
            </w:r>
          </w:p>
        </w:tc>
        <w:tc>
          <w:tcPr>
            <w:tcW w:w="14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4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35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кадастровой (оценочной) стоимости конкретных земельных участков,</w:t>
      </w:r>
      <w:r>
        <w:br/>
      </w:r>
      <w:r>
        <w:rPr>
          <w:rFonts w:ascii="Times New Roman"/>
          <w:b/>
          <w:i w:val="false"/>
          <w:color w:val="000000"/>
        </w:rPr>
        <w:t>продаваемых в частную собственность государством"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3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"Утверждение землеустроительных проектов</w:t>
      </w:r>
      <w:r>
        <w:br/>
      </w:r>
      <w:r>
        <w:rPr>
          <w:rFonts w:ascii="Times New Roman"/>
          <w:b/>
          <w:i w:val="false"/>
          <w:color w:val="000000"/>
        </w:rPr>
        <w:t>по формированию земельных участков"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22.12.2016 </w:t>
      </w:r>
      <w:r>
        <w:rPr>
          <w:rFonts w:ascii="Times New Roman"/>
          <w:b w:val="false"/>
          <w:i w:val="false"/>
          <w:color w:val="ff0000"/>
          <w:sz w:val="28"/>
        </w:rPr>
        <w:t>№ 375/8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"/>
    <w:bookmarkStart w:name="z4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"Утверждение землеустроительных проектов по формированию земельных участков" (далее - государственная услуга) оказывается местными исполнительными органами области,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услугодатель).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 - портал "электронного правительства" www.egov.kz (далее - портал).</w:t>
      </w:r>
    </w:p>
    <w:bookmarkStart w:name="z4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2"/>
    <w:bookmarkStart w:name="z4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- утвержденный землеустроительный проект по формированию земельного участка (далее – приказ)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землеустроительных проектов по формированию земельных участков",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"Об утверждении стандартов государственных услуг в сфере земельных отношений, геодезии и картографии" от 27 марта 2015 года № 272 (далее -стандарт).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в оказании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Start w:name="z4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24"/>
    <w:bookmarkStart w:name="z4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"/>
    <w:bookmarkStart w:name="z4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ее выполнения:</w:t>
      </w:r>
    </w:p>
    <w:bookmarkEnd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копию заявления с отметкой о регистрации в канцелярии с указанием даты и времени приема пакета документов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рассматривает заявление, проверяет полноту предоставленных документов, готовит проект приказа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руководителю услугодателя – в течение 5 (пяти)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результата государственной услуги в журнале исходящей корреспонденции и выдает услугополучателю – в течение 15 (пятнадцати) минут.</w:t>
      </w:r>
    </w:p>
    <w:bookmarkStart w:name="z46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27"/>
    <w:bookmarkStart w:name="z4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4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приказа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29"/>
    <w:bookmarkStart w:name="z4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30"/>
    <w:bookmarkStart w:name="z5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услуги услугополучатель предоставляет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1"/>
    <w:bookmarkStart w:name="z5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сверяет подлинность оригиналов документов со сведениями, предоставленными из государственных информационных систем, проверяет полноту предоставленных документов в течение 15 минут и направляет сотруднику канцелярии услугодателя.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обращении в Государственную корпорацию день приема документов не входит в срок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принимает документы от курьера Государственной корпорации, проводит регистрацию заявления с предоставленными документами услугополучателя и передает заявление и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рассматривает заявление, проверяет полноту предоставленных документов, готовит проект приказа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руководителю услугодателя – в течение 5 (пяти)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услугии направляет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осуществляет регистрацию результата государственной услуги в журнале исходящей корреспонденции, составляет реестр передачи документов и направляет приказ в Государственную корпорацию – в течение 15 (пятнадцати) минут.</w:t>
      </w:r>
    </w:p>
    <w:bookmarkStart w:name="z5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при обращении на портал – 7 рабочих дней.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бизнес–идентификационного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приведены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 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9"/>
        <w:gridCol w:w="515"/>
        <w:gridCol w:w="1802"/>
        <w:gridCol w:w="2322"/>
        <w:gridCol w:w="6862"/>
      </w:tblGrid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номер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адрес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Павлодарской области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уулица Академика Сатпаева, 49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32-08-18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kense1.ao@pavlodar.мgov.kz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Актогайского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75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2-14-50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kense.aakr@pavlodar.gov.kz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Баянаульского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 45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9-12-03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kense.abr@pavlodar.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Железинского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Ауезова, 19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2-21-40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kense.azhr@pavlodar.gov.kz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Иртышского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Кажымукана, 118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2-10-68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Качирского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Елгина, 172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2-15-70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kense.akr@pavlodar.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Лебяжинского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Всеволода Иванова, 92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2-10-32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kense.alr@pavlodar.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Майского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Аблайхана, 34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9-11-70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kense.amr@pavlodar.gov.kz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 32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32-20-89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Успенского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Успенка, улица Ленина, 71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9-19-37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kense.aur@pavlodar. 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Щербактинского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 село Шарбакты,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Советов, 51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2-19-91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kense.ashr@pavlodar.gov.kz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Аксу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Астана, 52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5-01-63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Экибастуза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Машхур Жусупа, 45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4-09-45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Павлодара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32-01-80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kense.ap@pavlodar. gov.kz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</w:tbl>
    <w:bookmarkStart w:name="z5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9"/>
        <w:gridCol w:w="1334"/>
        <w:gridCol w:w="1335"/>
        <w:gridCol w:w="1120"/>
        <w:gridCol w:w="5817"/>
        <w:gridCol w:w="1120"/>
        <w:gridCol w:w="1245"/>
      </w:tblGrid>
      <w:tr>
        <w:trPr>
          <w:trHeight w:val="30" w:hRule="atLeast"/>
        </w:trPr>
        <w:tc>
          <w:tcPr>
            <w:tcW w:w="3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5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заявления, документов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заявления, документов </w:t>
            </w:r>
          </w:p>
        </w:tc>
        <w:tc>
          <w:tcPr>
            <w:tcW w:w="5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 и проверка полноты предоставленных документов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- распорядительное решение)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копии заявления с отметкой о регистрации, передача заявления и документов руководителю услугодателя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5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Подготовка проекта приказа либо мотивированный ответ об отказе в оказании государственной услуги в случаях и по основаниям, предусмотренных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9-1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в случае установления факта неполноты представленных документов – в течение 2 (двух) рабочих дней со дня получения документов выдача мотивированного отказа в рассмотрении заявления, направление руководителю услугодателя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услуги, направление в Государственную корпорацию либо направление на портал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3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58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 (пяти) рабочих дней</w:t>
            </w:r>
          </w:p>
        </w:tc>
        <w:tc>
          <w:tcPr>
            <w:tcW w:w="1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7 (семи)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5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 государственной услуги через портал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3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Портал – информационная система портал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ШЭП - шлюз "электронного правительства"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РШЭП - автоматизированное рабочее место региональный шлюз "электронного правительства"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</w:tbl>
    <w:bookmarkStart w:name="z6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землеустроительных проектов по формированию земельных участков"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63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решения на изменение</w:t>
      </w:r>
      <w:r>
        <w:br/>
      </w:r>
      <w:r>
        <w:rPr>
          <w:rFonts w:ascii="Times New Roman"/>
          <w:b/>
          <w:i w:val="false"/>
          <w:color w:val="000000"/>
        </w:rPr>
        <w:t>целевого назначения земельного участка"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22.12.2016 </w:t>
      </w:r>
      <w:r>
        <w:rPr>
          <w:rFonts w:ascii="Times New Roman"/>
          <w:b w:val="false"/>
          <w:i w:val="false"/>
          <w:color w:val="ff0000"/>
          <w:sz w:val="28"/>
        </w:rPr>
        <w:t>№ 375/8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4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0"/>
    <w:bookmarkStart w:name="z65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изменение целевого назначения земельного участка" (далее - государственная услуга) оказывается местными исполнительными органами области, районов и городов областного значения, акимами поселка, села, сельского округа (далее – услугодатель).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 - портал "электронного правительства" www.egov.kz (далее - портал).</w:t>
      </w:r>
    </w:p>
    <w:bookmarkStart w:name="z6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42"/>
    <w:bookmarkStart w:name="z67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постановление об изменении целевого назначения земельного участка (далее - постановление) либо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решения на изменение целевого назначения земельного участка",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"Об утверждении стандартов государственных услуг в сфере земельных отношений, геодезии и картографии" от 27 марта 2015 года № 272 (далее – стандарт).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68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44"/>
    <w:bookmarkStart w:name="z69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5"/>
    <w:bookmarkStart w:name="z70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ее выполнения: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копию заявления с отметкой о регистрации в канцелярии с указанием даты и времени приема пакета документов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рассматривает заявление, проверяет полноту предоставленных документов, готовит проект постановления либо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результат оказания государственной услуги руководителю услугодателя – в течение 28 (двадцати восьми)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предоставленных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передает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результат государственной услуги в журнале исходящей корреспонденции и выдает услугополучателю – в течение 15 (пятнадцати) минут.</w:t>
      </w:r>
    </w:p>
    <w:bookmarkStart w:name="z7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47"/>
    <w:bookmarkStart w:name="z7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73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решения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49"/>
    <w:bookmarkStart w:name="z74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50"/>
    <w:bookmarkStart w:name="z75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услуги услугополучатель предоставляет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1"/>
    <w:bookmarkStart w:name="z7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сверяет подлинность оригиналов документов со сведениями, предоставленными из государственных информационных систем, проверяет полноту предоставленных документов в течение 15 минут и направляет сотруднику канцелярии услугодателя.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обращении в Государственную корпорацию день приема документов не входит в срок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принимает документы от курьера Государственной корпорации, проводит регистрацию заявления с предоставленными документами услугополучателя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рассматривает заявление, проверяет полноту предоставленных документов, готовит проект постановления либо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результат оказания государственной услуги руководителю услугодателя – в течение 28 (двадцати восьми)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передает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осуществляет регистрацию результата государственной услуги в журнале исходящей корреспонденции и выдает услугополучателю – в течение 15 (пятнадцати) минут.</w:t>
      </w:r>
    </w:p>
    <w:bookmarkStart w:name="z7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при обращении на портал – до 30 календарных дней.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постановления услугодателя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 –идентификационного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приведены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 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8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9"/>
        <w:gridCol w:w="1337"/>
        <w:gridCol w:w="1339"/>
        <w:gridCol w:w="1122"/>
        <w:gridCol w:w="5710"/>
        <w:gridCol w:w="1123"/>
        <w:gridCol w:w="1340"/>
      </w:tblGrid>
      <w:tr>
        <w:trPr>
          <w:trHeight w:val="30" w:hRule="atLeast"/>
        </w:trPr>
        <w:tc>
          <w:tcPr>
            <w:tcW w:w="3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5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заявления, документов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заявления, документов </w:t>
            </w:r>
          </w:p>
        </w:tc>
        <w:tc>
          <w:tcPr>
            <w:tcW w:w="5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 и проверка полноты предоставленных документов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постановления либо мотивированного отказа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- распорядительное решение)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копии заявления с отметкой о регистрации, передача заявления и документов руководителю услугодателя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5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Подготовка проекта постановления либо мотивированного отказа в оказании государственной услуги в случаях и по основаниям,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10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 либо письменного мотивированного отказа в дальнейшем рассмотрении заявления, в случае установления факта неполноты предоставленных документов – в течение 2 (двух) рабочих дней со дня получения документов, передача руководителю услугодателя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Постановление либо мотивированный отказ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решения либо мотивированного отказа, передача в Государственную корпорацию либо направление на портал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3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57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28 (двадцати восьми) календарных дней</w:t>
            </w:r>
          </w:p>
        </w:tc>
        <w:tc>
          <w:tcPr>
            <w:tcW w:w="11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3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30 (тридцати)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 целевого 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bookmarkStart w:name="z82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 государственной услуги через портал</w:t>
      </w:r>
    </w:p>
    <w:bookmarkEnd w:id="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3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Портал – информационная система портал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ШЭП - шлюз "электронного правительства"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РШЭП - автоматизированное рабочее место региональный шлюз "электронного правительства"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 целевого 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bookmarkStart w:name="z84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изменение целевого назначения земельного участка"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87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разрешения на использование</w:t>
      </w:r>
      <w:r>
        <w:br/>
      </w:r>
      <w:r>
        <w:rPr>
          <w:rFonts w:ascii="Times New Roman"/>
          <w:b/>
          <w:i w:val="false"/>
          <w:color w:val="000000"/>
        </w:rPr>
        <w:t>земельного участка для изыскательских работ"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22.12.2016 </w:t>
      </w:r>
      <w:r>
        <w:rPr>
          <w:rFonts w:ascii="Times New Roman"/>
          <w:b w:val="false"/>
          <w:i w:val="false"/>
          <w:color w:val="ff0000"/>
          <w:sz w:val="28"/>
        </w:rPr>
        <w:t>№ 375/8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0"/>
    <w:bookmarkStart w:name="z8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разрешения на использование земельного участка для изыскательских работ" (далее - государственная услуга) оказывается местными исполнительными органами области,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услугодатель).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 - портал "электронного правительства" www.egov.kz (далее – портал).</w:t>
      </w:r>
    </w:p>
    <w:bookmarkStart w:name="z9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62"/>
    <w:bookmarkStart w:name="z9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постановление о выдаче разрешения на использование земельного участка для изыскательских работ (далее – разрешение), либо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использование земельного участка для изыскательских работ",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"Об утверждении стандартов государственных услуг в сфере земельных отношений, геодезии и картографии" от 27 марта 2015 года № 272 (далее - стандарт).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Start w:name="z92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4"/>
    <w:bookmarkStart w:name="z9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5"/>
    <w:bookmarkStart w:name="z9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копию заявления с отметкой о регистрации в канцелярии с указанием даты и времени приема пакета документов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рассматривает заявление, проверяет полноту предоставленных документов, готовит проект разрешения либо мотивированного отказа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стандартам и передает руководителю услугодателя – в течение 8 (восьми)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предоставленных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результат государственной услуги в журнале исходящей корреспонденции и выдает услугополучателю – в течение 15 (пятнадцати) минут.</w:t>
      </w:r>
    </w:p>
    <w:bookmarkStart w:name="z9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67"/>
    <w:bookmarkStart w:name="z9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9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разрешения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69"/>
    <w:bookmarkStart w:name="z98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70"/>
    <w:bookmarkStart w:name="z9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услуги услугополучатель предоставляет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1"/>
    <w:bookmarkStart w:name="z10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сверяет подлинность оригиналов документов со сведениями, предоставленными из государственных информационных систем, проверяет полноту предоставленных документов в течение 15 минут и направляет сотруднику канцелярии услугодателя.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обращении в Государственную корпорацию день приема документов не входит в срок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принимает документы от курьера Государственной корпорации, проводит регистрацию заявления с предоставленными документами услугополучателя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рассматривает заявление, проверяет полноту предоставленных документов, готовит проект разрешения либо мотивированный отказ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руководителю услугодателя – в течение 8 (восьми)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передает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осуществляет регистрацию результат государственной услуги в журнале исходящей корреспонденции, составляет реестр передачи документов и направляет результат государственной услуги в Государственную корпорацию – в течение 15 (пятнадцати) минут.</w:t>
      </w:r>
    </w:p>
    <w:bookmarkStart w:name="z10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при обращении на портал – 10 рабочих дней.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 –идентификационного номера (далее –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приведены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0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 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изыскательских работ"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9"/>
        <w:gridCol w:w="515"/>
        <w:gridCol w:w="1802"/>
        <w:gridCol w:w="2322"/>
        <w:gridCol w:w="6862"/>
      </w:tblGrid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номер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адрес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Павлодарской области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улица Академика Сатпаева, 49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32-08-18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kense1.ao@pavlodar.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75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2-14-50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kense.aakr@pavlodar.gov.kz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Баянаульского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 45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9-12-03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kense.abr@pavlodar.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Железинского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Ауезова, 19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2-21-40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kense.azhr@pavlodar.gov.kz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Иртышского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Кажымукана, 118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2-10-68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Качирского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Елгина, 172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2-15-70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kense.akr@pavlodar.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Лебяжинского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Всеволода Иванова, 92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2-10-32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kense.alr@pavlodar.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Майского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Аблайхана, 34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9-11-70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kense.amr@pavloda.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 32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32-20-89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kense.apr@pavlodar.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Успенского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Успенка, улица Ленина, 71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9-19-37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kense.aur@pavlodar. 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Щербактинского района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 село Шарбакты,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Советов, 51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2-19-91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kense.ashr@pavlodar.gov.kz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Аксу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Астана, 52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5-01-63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Экибастуза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Машхур Жусупа, 45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4-09-45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kense.ae@pavlodar. gov.kz</w:t>
            </w:r>
          </w:p>
        </w:tc>
      </w:tr>
      <w:tr>
        <w:trPr>
          <w:trHeight w:val="30" w:hRule="atLeast"/>
        </w:trPr>
        <w:tc>
          <w:tcPr>
            <w:tcW w:w="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Павлодара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32-01-80</w:t>
            </w:r>
          </w:p>
        </w:tc>
        <w:tc>
          <w:tcPr>
            <w:tcW w:w="6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kense.ap@pavlodar. gov.kz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изыскательских работ"</w:t>
            </w:r>
          </w:p>
        </w:tc>
      </w:tr>
    </w:tbl>
    <w:bookmarkStart w:name="z105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7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98"/>
        <w:gridCol w:w="1503"/>
        <w:gridCol w:w="1616"/>
        <w:gridCol w:w="1355"/>
        <w:gridCol w:w="4456"/>
        <w:gridCol w:w="1355"/>
        <w:gridCol w:w="1617"/>
      </w:tblGrid>
      <w:tr>
        <w:trPr>
          <w:trHeight w:val="30" w:hRule="atLeast"/>
        </w:trPr>
        <w:tc>
          <w:tcPr>
            <w:tcW w:w="3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4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заявления, документов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заявления, документов </w:t>
            </w:r>
          </w:p>
        </w:tc>
        <w:tc>
          <w:tcPr>
            <w:tcW w:w="4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 проверка полноты предоставленных документов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разрешения либо мотивированного отказа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копии заявления с отметкой о регистрации, передача заявления и документов руководителю услугодателя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Определение ответственного исполнителя </w:t>
            </w:r>
          </w:p>
        </w:tc>
        <w:tc>
          <w:tcPr>
            <w:tcW w:w="4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разрешения либо мотивированного отказа в оказании государственной услуги, в случае установления факта неполноты предоставленных документов – в течение 2 (двух) рабочих дней со дня получения документов, передача руководителю услугодателя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 либо мотивированный отказ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разрешения либо мотивированного отказа, передача в Государственную корпорацию либо направление на портал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44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8 (восьми) рабочих дней</w:t>
            </w:r>
          </w:p>
        </w:tc>
        <w:tc>
          <w:tcPr>
            <w:tcW w:w="1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3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изыскательских работ"</w:t>
            </w:r>
          </w:p>
        </w:tc>
      </w:tr>
    </w:tbl>
    <w:bookmarkStart w:name="z107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7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Портал – информационная система портал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ШЭП - шлюз "электронного правительства"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РШЭП - автоматизированное рабочее место региональный шлюз "электронного правительства"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изыскательских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bookmarkStart w:name="z109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использование земельного участка для изыскательских работ"</w:t>
      </w:r>
    </w:p>
    <w:bookmarkEnd w:id="7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0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11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решения на перевод орошаемой</w:t>
      </w:r>
      <w:r>
        <w:br/>
      </w:r>
      <w:r>
        <w:rPr>
          <w:rFonts w:ascii="Times New Roman"/>
          <w:b/>
          <w:i w:val="false"/>
          <w:color w:val="000000"/>
        </w:rPr>
        <w:t>пашни в неорошаемые виды угодий"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22.12.2016 </w:t>
      </w:r>
      <w:r>
        <w:rPr>
          <w:rFonts w:ascii="Times New Roman"/>
          <w:b w:val="false"/>
          <w:i w:val="false"/>
          <w:color w:val="ff0000"/>
          <w:sz w:val="28"/>
        </w:rPr>
        <w:t>№ 375/8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3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80"/>
    <w:bookmarkStart w:name="z11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перевод орошаемой пашни в неорошаемые виды угодий" (далее - государственная услуга) оказывается местным исполнительным органом области (далее – услугодатель).</w:t>
      </w:r>
    </w:p>
    <w:bookmarkEnd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канцелярию услугодателя и (или) местных исполнительных органов районов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 - портал "электронного правительства" www.egov.kz, (далее – портал).</w:t>
      </w:r>
    </w:p>
    <w:bookmarkStart w:name="z11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82"/>
    <w:bookmarkStart w:name="z11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постановление услугодателя о решении перевода орошаемой пашни в неорошаемые виды угодий (далее – разрешение)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решений на перевод орошаемой пашни в неорошаемые виды угодий",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(далее – стандарт).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-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с оказания Государственной услуги на бумажном носителе, результат оказания государственной услуги оформляется в электронной форме и распечатывается.</w:t>
      </w:r>
    </w:p>
    <w:bookmarkStart w:name="z117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84"/>
    <w:bookmarkStart w:name="z11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5"/>
    <w:bookmarkStart w:name="z11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ее выполнения: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копию заявления с отметкой о регистрации в канцелярии с указанием даты и времени приема пакета документов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рассматривает заявление, готовит проект разрешения, либо мотивированный ответ об отказе в оказании государственной услуги в случаях и по основаниям,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руководителю услугодателя – в течение 28 (двадцати восьми)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разрешения в журнале исходящей корреспонденции и выдает услугополучателю – в течение 15 (пятнадцати) минут.</w:t>
      </w:r>
    </w:p>
    <w:bookmarkStart w:name="z120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87"/>
    <w:bookmarkStart w:name="z12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12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разрешения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89"/>
    <w:bookmarkStart w:name="z12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"Правительство для граждан"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 государственной услуги</w:t>
      </w:r>
    </w:p>
    <w:bookmarkEnd w:id="90"/>
    <w:bookmarkStart w:name="z12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 оказания государственной услуги при обращении на портал – в течение 30 (тридцати) календарных дней.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разрешения услугодателя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 и бизнес –идентификационного номера (далее - 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шлюз "электронного правительства" (далее -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-услуге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2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 орошаемой пашни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90"/>
        <w:gridCol w:w="509"/>
        <w:gridCol w:w="1781"/>
        <w:gridCol w:w="2295"/>
        <w:gridCol w:w="6925"/>
      </w:tblGrid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номер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адрес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Павлодарской области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улица Академика Сатпаева, 49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32-08-18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kense1.ao@pavlodar.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Актогайского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75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2-14-50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kense.aakr@pavlodar.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Баянаульского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 45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9-12-03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kense.abr@pavlodar.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Железинского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Ауезова, 19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2-21-40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kense.azhr@pavlodar.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Иртышского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Кажымукана, 118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2-10-68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Качирского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Елгина, 172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2-15-70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kense.akr@pavlodar.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Лебяжинского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Всеволода Иванова, 92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2-10-32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kense.alr@pavlodar.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Майского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Аблайхана, 34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9-11-70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kense.amr@pavlodar.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 32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32-20-89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Успенского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Успенка, улица Ленина, 71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9-19-37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kense.aur@pavlodar. 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Щербактинского района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 село Шарбакты,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Советов, 51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2-19-91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kense.ashr@pavlodar.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Аксу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Астана, 52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5-01-63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Экибастуза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Машхур Жусупа, 45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4-09-45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kense.ae@pavlodar. gov.kz</w:t>
            </w:r>
          </w:p>
        </w:tc>
      </w:tr>
      <w:tr>
        <w:trPr>
          <w:trHeight w:val="30" w:hRule="atLeast"/>
        </w:trPr>
        <w:tc>
          <w:tcPr>
            <w:tcW w:w="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Павлодара</w:t>
            </w:r>
          </w:p>
        </w:tc>
        <w:tc>
          <w:tcPr>
            <w:tcW w:w="17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</w:tc>
        <w:tc>
          <w:tcPr>
            <w:tcW w:w="22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32-01-80</w:t>
            </w:r>
          </w:p>
        </w:tc>
        <w:tc>
          <w:tcPr>
            <w:tcW w:w="69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kense.ap@pavlodar. gov.kz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 орошаемой пашни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неорошаемые виды угодий"</w:t>
            </w:r>
          </w:p>
        </w:tc>
      </w:tr>
    </w:tbl>
    <w:bookmarkStart w:name="z128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9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45"/>
        <w:gridCol w:w="1304"/>
        <w:gridCol w:w="1402"/>
        <w:gridCol w:w="1175"/>
        <w:gridCol w:w="5722"/>
        <w:gridCol w:w="1176"/>
        <w:gridCol w:w="1176"/>
      </w:tblGrid>
      <w:tr>
        <w:trPr>
          <w:trHeight w:val="30" w:hRule="atLeast"/>
        </w:trPr>
        <w:tc>
          <w:tcPr>
            <w:tcW w:w="34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5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заявления, документов</w:t>
            </w:r>
          </w:p>
        </w:tc>
        <w:tc>
          <w:tcPr>
            <w:tcW w:w="1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заявления, документов </w:t>
            </w:r>
          </w:p>
        </w:tc>
        <w:tc>
          <w:tcPr>
            <w:tcW w:w="5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 проверка полноты предоставленных документов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копии заявления с отметкой о регистрации, передача заявления и документов руководителю услугодателя</w:t>
            </w:r>
          </w:p>
        </w:tc>
        <w:tc>
          <w:tcPr>
            <w:tcW w:w="1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Определение ответственного исполнителя </w:t>
            </w:r>
          </w:p>
        </w:tc>
        <w:tc>
          <w:tcPr>
            <w:tcW w:w="5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Подготовка проекта разрешения, либо мотивированный отказ в предоставлении государственной услуги по основаниям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9-1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в случае установления факта неполноты представленных документов – в течение 2 (двух) рабочих дней со дня получения документов выдача мотивированного отказа в дальнейшем рассмотрении заявления, направление руководителю услугодателя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услуги, направление на портал</w:t>
            </w:r>
          </w:p>
        </w:tc>
      </w:tr>
      <w:tr>
        <w:trPr>
          <w:trHeight w:val="30" w:hRule="atLeast"/>
        </w:trPr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1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57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28 (двадцати восьми) календарных дней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1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 орошаемой пашни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bookmarkStart w:name="z130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9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Портал – информационная система портал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ШЭП - шлюз "электронного правительства"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РШВП - автоматизированное рабочее место региональный шлюз "электронного правительства"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 орошаемой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пашни в неорошаемые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виды угодий"</w:t>
            </w:r>
          </w:p>
        </w:tc>
      </w:tr>
    </w:tbl>
    <w:bookmarkStart w:name="z132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 - 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перевод орошаемой пашни в неорошаемые виды угодий"</w:t>
      </w:r>
    </w:p>
    <w:bookmarkEnd w:id="9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0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9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135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разрешений на перевод сельскохозяйственных</w:t>
      </w:r>
      <w:r>
        <w:br/>
      </w:r>
      <w:r>
        <w:rPr>
          <w:rFonts w:ascii="Times New Roman"/>
          <w:b/>
          <w:i w:val="false"/>
          <w:color w:val="000000"/>
        </w:rPr>
        <w:t>угодий из одного вида в другой"</w:t>
      </w:r>
    </w:p>
    <w:bookmarkEnd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акимата Павлодарской области от 22.12.2016 </w:t>
      </w:r>
      <w:r>
        <w:rPr>
          <w:rFonts w:ascii="Times New Roman"/>
          <w:b w:val="false"/>
          <w:i w:val="false"/>
          <w:color w:val="ff0000"/>
          <w:sz w:val="28"/>
        </w:rPr>
        <w:t>№ 375/8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36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8"/>
    <w:bookmarkStart w:name="z137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разрешений на перевод сельскохозяйственных угодий из одного вида в другой" (далее – государственная услуга) оказывается местными исполнительными органами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услугодатель).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Start w:name="z138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100"/>
    <w:bookmarkStart w:name="z139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разрешение услугодателя о переводе сельскохозяйственных угодий из одного вида в другой (далее – решение)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разрешений на перевод сельскохозяйственных угодий из одного вида в другой",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"Об утверждении стандартов государственных услуг в сфере земельных отношений" от 27 марта 2015 года № 271 (далее – стандарт).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40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102"/>
    <w:bookmarkStart w:name="z141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3"/>
    <w:bookmarkStart w:name="z14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ее выполнения:</w:t>
      </w:r>
    </w:p>
    <w:bookmarkEnd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талон с указанием даты и времени, фамилии и инициалов лица, принявшего документы, срока и места получения результата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проверяет документы и готовит проект решения, либо мотивированный ответ об отказе в предоставлении государственной услуги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руководителю услугодателя – в течение 28 (двадцати восьми)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результат государственной услуги и направляет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результат государственной услуги в журнале исходящей корреспонденции и выдает услугополучателю – в течение 15 (пятнадцати) минут.</w:t>
      </w:r>
    </w:p>
    <w:bookmarkStart w:name="z14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Результатом процедуры (действия) оказания государственной услуги является выдача решения либо мотивированного ответа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05"/>
    <w:bookmarkStart w:name="z144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06"/>
    <w:bookmarkStart w:name="z145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</w:p>
    <w:bookmarkEnd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146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решения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8"/>
    <w:bookmarkStart w:name="z147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Некоммерческим акционерным обществом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корпорацией "Правительство для граждан"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109"/>
    <w:bookmarkStart w:name="z148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через с Некоммерческим акционерным обществом Государственную корпорацию "Правительство для граждан", веб - портал "электронного правительства" www.egov.kz или веб - портал "Е - лицензирование" www.elicense.kz не оказывается.</w:t>
      </w:r>
    </w:p>
    <w:bookmarkEnd w:id="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из одного вида в другой"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9"/>
        <w:gridCol w:w="521"/>
        <w:gridCol w:w="1679"/>
        <w:gridCol w:w="2349"/>
        <w:gridCol w:w="6942"/>
      </w:tblGrid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номер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адрес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Актогайского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75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2-14-50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kense.aakr@pavlodar.gov.kz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Баянаульского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 45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9-12-03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kense.abr@pavlodar.gov.kz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Железинского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Ауезова, 19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2-21-40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kense.azhr@pavlodar.gov.kz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Иртышского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Кажымукана, 118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2-10-68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Качирского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Елгина, 172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2-15-70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kense.akr@pavlodar.gov.kz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Лебяжинского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Всеволода Иванова, 92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2-10-32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kense.alr@pavlodar.gov.kz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Майского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Аблайхана, 34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9-11-70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kense.amr@pavlodar.gov.kz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Павлодарского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 32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32-20-89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Успенского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Успенк, улица Ленина, 71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9-19-37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kense.aur@pavlodar.gov.kz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Щербактинского района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 село Шарбакты,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Советов, 51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2-19-91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kense.ashr@pavlodar.gov.kz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Аксу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Астана, 52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5-01-63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kense.aa@pavlodar.gov.kz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Экибастуза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Машхур Жусупа, 45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4-09-45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kense.ae@pavlodar.gov.kz</w:t>
            </w:r>
          </w:p>
        </w:tc>
      </w:tr>
      <w:tr>
        <w:trPr>
          <w:trHeight w:val="30" w:hRule="atLeast"/>
        </w:trPr>
        <w:tc>
          <w:tcPr>
            <w:tcW w:w="8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5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 города Павлодара</w:t>
            </w:r>
          </w:p>
        </w:tc>
        <w:tc>
          <w:tcPr>
            <w:tcW w:w="1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Каирбаева,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</w:t>
            </w:r>
          </w:p>
        </w:tc>
        <w:tc>
          <w:tcPr>
            <w:tcW w:w="2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32-01-80</w:t>
            </w:r>
          </w:p>
        </w:tc>
        <w:tc>
          <w:tcPr>
            <w:tcW w:w="6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kense.ap@pavlodar.gov.kz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из одного вида в другой"</w:t>
            </w:r>
          </w:p>
        </w:tc>
      </w:tr>
    </w:tbl>
    <w:bookmarkStart w:name="z151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1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"/>
        <w:gridCol w:w="1361"/>
        <w:gridCol w:w="1226"/>
        <w:gridCol w:w="1227"/>
        <w:gridCol w:w="5671"/>
        <w:gridCol w:w="1227"/>
        <w:gridCol w:w="1228"/>
      </w:tblGrid>
      <w:tr>
        <w:trPr>
          <w:trHeight w:val="30" w:hRule="atLeast"/>
        </w:trPr>
        <w:tc>
          <w:tcPr>
            <w:tcW w:w="3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5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заявления, документов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заявления, документов </w:t>
            </w:r>
          </w:p>
        </w:tc>
        <w:tc>
          <w:tcPr>
            <w:tcW w:w="5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 и проверка полноты предоставленных документов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результата государственной услуги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услугополучателю талона, передача заявления и документов руководителю услугодателя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5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Подготовка проекта решения, либо мотивированный отказ в предоставлении государственной услуги по основаниям предусмотренным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пунктом 9-1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стандарта, в случае установления факта неполноты представленных документов – в течение 2 (двух) рабочих дней со дня получения документов, выдача мотивированного отказа, направление руководителю услугодателя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государственной услуги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результата государственной услуги</w:t>
            </w:r>
          </w:p>
        </w:tc>
      </w:tr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5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28 (двадцати восьми) календарных дней</w:t>
            </w:r>
          </w:p>
        </w:tc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2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 сельскохозяйственных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угодий из одного вида в другой"</w:t>
            </w:r>
          </w:p>
        </w:tc>
      </w:tr>
    </w:tbl>
    <w:bookmarkStart w:name="z153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разрешений на перевод сельскохозяйственных угодий</w:t>
      </w:r>
      <w:r>
        <w:br/>
      </w:r>
      <w:r>
        <w:rPr>
          <w:rFonts w:ascii="Times New Roman"/>
          <w:b/>
          <w:i w:val="false"/>
          <w:color w:val="000000"/>
        </w:rPr>
        <w:t>из одного вида в другой"</w:t>
      </w:r>
    </w:p>
    <w:bookmarkEnd w:id="1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3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