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05fa38" w14:textId="b05fa3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социальной защиты, предоставляемых в городе Алматы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9 сентября 2015 года N 3/539. Зарегистрировано Департаментом юстиции города Алматы 6 октября 2015 года N 1207. Утратило силу постановлением акимата города Алматы от 20 октября 2020 года № 4/438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20.10.2020 № 4/438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в редакции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04.12.2017 № 4/499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регламенты государственных услуг: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1) исключен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"Возмещение затрат на обучение на дому детей инвалидов"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3) исключен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04.12.2017 № 4/499.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"Выдача направлений лицам на участие в активных мерах содействия занятости"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28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или в рамках внутрикорпоративного перевода"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28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"Назначение государственной адресной социальной помощи" 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28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"Назначение социальной помощи отдельным категориям нуждающихся граждан по решениям местных представительных органов"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28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29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"Оформление документов на инвалидов для предоставления им протезно-ортопедической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29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"Обеспечение инвалидов сурдо-тифлотехническими и обязательными гигиеническими средствами"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29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29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"Предоставление инвалидам кресла-колясок"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1"/>
    <w:bookmarkStart w:name="z29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"Обеспечение инвалидов санаторно-курортным лечением"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bookmarkStart w:name="z29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"Оформление документов на оказание специальных социальных услуг в условиях ухода на дому"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3"/>
    <w:bookmarkStart w:name="z29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"Оформление документов на оказание специальных социальных услуг в медико-социальных учреждениях (организациях)"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4"/>
    <w:bookmarkStart w:name="z29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"Выдача справки, подтверждающей принадлежность заявителя (семьи) к получателям адресной социальной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04.12.2017 № 4/499.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постановлениями акимата города Алматы от 04.12.2017 № </w:t>
      </w:r>
      <w:r>
        <w:rPr>
          <w:rFonts w:ascii="Times New Roman"/>
          <w:b w:val="false"/>
          <w:i w:val="false"/>
          <w:color w:val="000000"/>
          <w:sz w:val="28"/>
        </w:rPr>
        <w:t>4/499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18.04.2018 № </w:t>
      </w:r>
      <w:r>
        <w:rPr>
          <w:rFonts w:ascii="Times New Roman"/>
          <w:b w:val="false"/>
          <w:i w:val="false"/>
          <w:color w:val="000000"/>
          <w:sz w:val="28"/>
        </w:rPr>
        <w:t>2/154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 некоторые постановления акимата города Алматы, 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Управлению занятости и социальных программ города Алматы обеспечить размещение настоящего постановления на интернет-ресурсе акимата города Алматы и принять иные меры, вытекающие из настоящего постановления.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города Алматы Ю. Ильина.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Байбек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bookmarkStart w:name="z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утративших силу постановлений акимата города Алматы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"Об утверждении регламентов государственных услуг в сфере социальной защиты, предоставляемых в городе Алматы" от 11 апреля 2014 года № 2/236 (зарегистрированное в Реестре государственной регистрации нормативных правовых актов за № 1039, опубликованное 15 мая 2014 года в газетах "Алматы Ақшамы" и "Вечерний Алматы").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28 октября 2014 года № 4/886 "О внесении изменений и дополнений в постановление акимата города Алматы от 11 апреля 2014 года № 2/236 "Об утверждении регламентов государственных услуг в сфере социальной защиты, предоставляемых в городе Алматы" (зарегистрированное в Реестре государственной регистрации нормативных правовых актов за № 1103, опубликованное 27 ноября 2014 года в газетах "Алматы Ақшамы" и "Вечерний Алматы").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3/539</w:t>
            </w:r>
          </w:p>
        </w:tc>
      </w:tr>
    </w:tbl>
    <w:bookmarkStart w:name="z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исключен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детей-инвалидов"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"Возмещение затрат на обучение на дому детей-инвалидов" (далее – государственная услуга) оказывается районными отделами Управления социального благосостояния города Алматы (далее – услугодатель) на основании стандарта государственной услуги "Возмещение затрат на обучение на дому детей-инвалидов",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 при назначении возмещения затрат на обучение на дому детей инвалидов, а также получении информации о назначении возмещения затрат на обучение на дому детей-инвалидов (далее – пособие).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03.04.2019 № 2/203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пособия.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от услугополучателя заявления или электронного запроса, а также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20 (двадцати) минут регистрирует полученные документы из Государственной корпорации или портала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специалиста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услугодателя в течение 9 (девяти) рабочих дней проверяет представленные документы, готовит решение и уведомление о назначении (отказе в назначении) пособия;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решение и уведомление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в течение 1 (одного) рабочего дня направляет уведомление о принятом решении (в случае отказа – с указанием основания)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Государственной корпорации в течение 15 (пятнадцати) минут выдает уведомление о назначении (отказе в назначении) пособия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специалиста услугодателя и направление документов для оказания государственной услуги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представленных документов, подготовка решения и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решения и уведомления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в Государственную корпорацию для выдачи уведомления о назначении (отказе в назначении) пособия, либо в "личный кабинет"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уведомления о назначении (отказе в назначении) пособия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20 (двадцати) минут регистрирует полученные документы из Государственной корпорации или портала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специалиста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услугодателя в течение 9 (девяти) рабочих дней проверяет представленные документы, готовит решение и уведомление о назначении (отказе в назначении) пособия;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решение и уведомление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в течение 1 (одного) рабочего дня направляет уведомление о принятом решении (в случае отказа – с указанием основания) в Государственную корпорацию.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Государственной корпорации в течение 15 (пятнадцати) минут выдает уведомление о назначении (отказе в назначении) пособия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течение 20 (двадцати) минут регистрирует полученные документы из Государственной корпорации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определяет ответственного специалиста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специалист услугодателя в течение 9 (девяти) рабочих дней проверяет представленные документы, готовит решение и уведомление о назначении (отказе в назначении) пособия;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в течение 10 (десяти) минут подписывает решение и уведомление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в течение 1 (одного) рабочего дня направляет уведомление о принятом решении (в случае отказа – с указанием основания)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 назначении (отказе в назначении) пособия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информационной системе "Е-собес"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3 -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услуги (уведомление в форме электронного документа)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bookmarkStart w:name="z4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исключен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04.12.2017 № 4/499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bookmarkStart w:name="z11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направлений лицам на участие в</w:t>
      </w:r>
      <w:r>
        <w:br/>
      </w:r>
      <w:r>
        <w:rPr>
          <w:rFonts w:ascii="Times New Roman"/>
          <w:b/>
          <w:i w:val="false"/>
          <w:color w:val="000000"/>
        </w:rPr>
        <w:t>активных мерах содействия занятости"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03.04.2019 № 2/203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направлений лицам на участие в активных мерах содействия занятости" оказывается коммунальным государственным учреждением "Центр занятости населения акимата города Алматы" (далее – услугодатель) на основании стандарта государственной услуги "Выдача направлений лицам на участие в активных мерах содействия занятости",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09.08.2019 № 3/485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выдача направления лицам на участие в активных мерах содействия занятости, которое включает в себя: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направление для трудоустройства;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на молодежную практику;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на социальные рабочие места;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направление на общественные работы,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от услугополучателя заявления или электронного запроса, а также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с момента подачи услугополучателем заявления и необходимых документов, в течение 25 (двадцати пяти) минут регистрирует полученные документы, проводит сверку персональных данных и оформляет направление для выдачи результата оказания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и регистрация документов, сверка персональных данных и оформление для выдачи результата.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с момента подачи услугополучателем заявления и необходимых документов, в течение 25 (двадцати пяти) минут регистрирует полученные документы, проводит сверку персональных данных и оформляет направление для выдачи результата оказания государственной услуги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</w:t>
      </w:r>
      <w:r>
        <w:br/>
      </w:r>
      <w:r>
        <w:rPr>
          <w:rFonts w:ascii="Times New Roman"/>
          <w:b/>
          <w:i w:val="false"/>
          <w:color w:val="000000"/>
        </w:rPr>
        <w:t>для граждан" 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электронно-цифровой подписи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ЭЦП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направление электронного документа (запроса услугополучателя) удостоверенного (подписанного) ЭЦП услугополучателя через ШЭП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условие 2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получение услугополучателем результата услуги (уведомление в форме электронного документа)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лицам на участие в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лицам на участие в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451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и продление разрешения на</w:t>
      </w:r>
      <w:r>
        <w:br/>
      </w:r>
      <w:r>
        <w:rPr>
          <w:rFonts w:ascii="Times New Roman"/>
          <w:b/>
          <w:i w:val="false"/>
          <w:color w:val="000000"/>
        </w:rPr>
        <w:t>привлечение иностранной рабочей силы работодателям для осуществления</w:t>
      </w:r>
      <w:r>
        <w:br/>
      </w:r>
      <w:r>
        <w:rPr>
          <w:rFonts w:ascii="Times New Roman"/>
          <w:b/>
          <w:i w:val="false"/>
          <w:color w:val="000000"/>
        </w:rPr>
        <w:t>трудовой деятельности на территории соответствующей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>территориальной единицы, или в рамках внутрикорпоративного</w:t>
      </w:r>
      <w:r>
        <w:br/>
      </w:r>
      <w:r>
        <w:rPr>
          <w:rFonts w:ascii="Times New Roman"/>
          <w:b/>
          <w:i w:val="false"/>
          <w:color w:val="000000"/>
        </w:rPr>
        <w:t>перевода"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или в рамках внутрикорпоративного перевода" (далее - государственная услуга) оказывается Управлением социального благосостояния города Алматы (далее – услугодатель), на основании Стандарта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или в рамках внутрикорпоративного перевода",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03.04.2019 № 2/203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разрешение,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Cтандарту (далее – разрешение на привлечение иностранной рабочей силы),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отказ).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 для начала процедуры (действия) по оказанию государственной услуги: предоставление услугополучателем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заявления в форме электронного документа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специалист услугодателя в течение 20 (двадцати) минут принимает заявление, проверяет на наличие, регистрирует документы и выдает услугополучателю отрывной талон заявления с указанием даты регистрации и даты получения государственной услуги, фамилии, имени отчества (при его наличии) лица, принявшего документы и соответствующую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отрывной талон заявления) и предоставляет документы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30 (тридцати) минут отписывает заявление услугополучателя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услугодателя проверяет документы на соответствие и направляет извещение услугополучателю о времени и месте рассмотрения заявления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районного отдела услугодателя в течение 2 (двух) рабочих дней после регистрации в канцелярии районного отдела направляет заявление вместе с документами услугополучателя в отдел трудовой миграции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отдела трудовой миграции услугодателя проверяет представленные документы на соответствие требованиям Правил и условий выдачи и (или) продления разрешений работодателям на привлечение иностранной рабочей силы, а также осуществления внутрикорпоративного перевода,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и социального развития Республики Казахстан от 27 июня 2016 года № 559 (далее – Правила)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 трудовой миграции услугодателя принимает от сотрудника районного отдела пакет документов с приложением заявления услугополучателя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отдела трудовой миграции услугодателя размещает информацию о дате, времени и месте заседания комиссии на своем официальном интернет-ресурсе не менее, чем за 3 (три) рабочих дня до даты заседания;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отдела трудовой миграции услугодателя в течение 5 (пяти) рабочих дней вносит заявление услугополучателя на рассмотрение комиссии по выдаче разрешений на привлечение иностранной рабочей силы в город Алматы;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комиссия рассматривает и направляет рекомендацию о выдаче разрешения либо об отказе в выдаче разрешения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сотрудник отдела трудовой миграции услугодателя согласно рекомендации комиссии подготавливает и предоставляет уведомление о принятом решении (далее - уведомление)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руководитель услугодателя подписывает и направляет уведомление сотруднику отдела трудовой миграции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сотрудник отдела трудовой миграции услугодателя регистрирует и направляет уведомление услугополучателю (в течение 1 (одного) рабочего дня, после сдачи (в течение десяти рабочих дней) услугополучателем копий документов, подтверждающих внесение сбора за выдачу разрешения (далее –копии необходимых документов) подготавливает и направляет услугополучателю разрешение, в случае неявки услугополучателя по истечении двух рабочих дней за получением разрешения, исполнитель направляет сотруднику канцелярии услугодателя разрешение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работник канцелярии услугодателя отправляет разрешение услугополучателю по почте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специалист услугодателя в течение 20 (двадцати) минут принимает заявление, проверяет на наличие перечень документов, регистрирует и выдает услугополучателю отрывной талон заявления с указанием даты регистрации и даты получения государственной услуги, фамилии, имени и отчества (при его наличии) лица, принявшего документы и соответствующую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отрывной талон заявления) и предоставляет документы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районного отдела услугодателя отписывает заявление услугополучателя сотруднику районного отдела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районного отдела услугодателя принимает представленные документы, проверяет на соответствие требованиям Правил и направляет услугополучателю извещение в течение 2 (двух) рабочих дней со дня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районного отдела услугодателя в течение 2 (двух) рабочих дней после регистрации в канцелярии районного отдела услугодателя направляет заявление с документами услугополучателя в отдел трудовой миграции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трудовой миграции услугодателя принимает от сотрудника районного отдела пакет документов с заявлением услугополучателя и проверяет представленные документы на соответствие требованиям Правил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принимает решение о переоформлении или об отказе в переоформлении разрешения на привлечение иностранной рабочей силы и передает сотруднику отдела трудовой миграции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отдела трудовой миграции услугодателя согласно решению руководителя о переоформлении разрешения переоформляет разрешение, подготавливает и предоставляет уведомление руководителю услугодателя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переоформленное разрешение и уведомление исполнителю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исполнитель услугодателя отдела трудовой миграции регистрирует и выдает услугополучателю уведомление и переоформленное разрешение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специалист услугодателя в течение 20 (двадцати) минут принимает заявление, проверяет на наличие, регистрирует документы, выдает услугополучателю отрывной талон заявления с указанием даты регистрации и даты получения государственной услуги, фамилии, имени отчества (при его наличии) лица, принявшего документы и соответствующую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Cтандарту и предоставляет документы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районного отдела услугодателя отписывает заявление услугополучателя сотруднику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районного отдела услугодателя принимает представленные документы, проверяет на соответствие Правил и направляет услугополучателю извещение в течение 2 (двух) рабочих дней со дня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районного отдела услугодателя в течение 2 (двух) рабочих дней после регистрации в канцелярии районного отдела услугодателя направляет заявление услугополучателя в отдел трудовой миграции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трудовой миграции услугодателя принимает от сотрудника районного отдела пакет документов с заявлением услугополучателя и проверяет представленные документы на соответствие требованиям Правил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 трудовой миграции услугодателя вносит на рассмотрение руководителя услугодателя заявление и документы на продление срока разрешения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принимает решение о продлении или об отказе в продлении срока разрешения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отдела трудовой миграции услугодателя регистрирует и направляет уведомление услугополучателю (в течение 1 (одного) рабочего дня), после сдачи (в течение 10 (десяти) рабочих дней) услугополучателем копий документов, подтверждающих внесение сбора за выдачу разрешения (далее –копии необходимых документов) подготавливает и направляет услугополучателю разрешение, в случае неявки услугополучателя по истечении двух рабочих дней за получением разрешения, исполнитель направляет сотруднику канцелярии услугодателя разрешение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канцелярии услугодателя отправляет разрешение услугополучателю по почте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разрешения по внутрикорпоративному переводу: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специалист услугодателя в течение 20 (двадцати) минут принимает заявление, проверяет на наличие, канцелярия услугодателя регистрирует документы, выдает услугополучателю отрывной талон заявления с указанием даты регистрации и даты получения государственной услуги, фамилии, имени и отчества (при его наличии) лица, принявшего документы и соответствующую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отрывной талон заявления) и предоставляет документы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30 (тридцати) минут отписывает заявление услугополучателя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услугодателя проверяет документы на соответствие требованиям Правил и направляет извещение услугополучателю о времени и месте рассмотрения заявления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районного отдела услугодателя в течение 2 (двух) рабочих дней после регистрации в канцелярии районного отдела направляет заявление услугополучателя вместе с документами услугополучателя в отдел трудовой миграции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трудовой миграции услугодателя принимает от сотрудника районного отдела пакет документов с заявлением услугополучателя и проверяет представленные документы на соответствие требованиям Правил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 трудовой миграции услугодателя размещает информацию о дате, времени и месте заседания комиссии на своем официальном интернет-ресурсе не менее, чем за 3 (три) рабочих дня до даты заседания;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отдела трудовой миграции услугодателя в течение 5 (пяти) рабочих дней вносит заявление услугополучателя на рассмотрение комиссии по выдаче разрешений на привлечение иностранной рабочей силы в город Алматы;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комиссия рассматривает и направляет рекомендацию о выдаче разрешения либо об отказе в выдаче разрешения исполнителю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исполнитель услугодателя отдела трудовой миграции согласно рекомендации комиссии подготавливает и предоставляет уведомление о принятом решении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руководитель услугодателя подписывает и направляет уведомление сотруднику отдела трудовой миграции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сотрудник отдела трудовой миграции услугодателя регистрирует и направляет уведомление услугополучателю в течение 1 (одного) рабочего дня, подготавливает и направляет услугополучателю разрешение, в случае неявки услугополучателя по истечении двух рабочих дней за получением разрешения, исполнитель направляет сотруднику канцелярии услугодателя разрешение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 по внутрикорпоративному переводу: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пункту 9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специалист услугодателя в течение 20 (двадцати) минут принимает заявление, проверяет на наличие перечень документов, регистрирует и выдает услугополучателю отрывной талон заявления с указанием даты регистрации и даты получения государственной услуги, фамилии, имени отчества (при его наличии) лица, принявшего документы и соответствующую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отрывной талон заявления) и предоставляет документы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районного отдела услугодателя отписывает заявление услугополучателя сотруднику районного отдела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районного отдела услугодателя принимает представленные документы, проверяет на соответствие Правил и направляет услугополучателю извещение в течение 2 (двух) рабочих дней со дня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районного отдела услугодателя в течение 2 (двух) рабочих дней после регистрации в канцелярии районного отдела услугодателя направляет заявление с документами услугополучателя в отдел трудовой миграции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трудовой миграции услугодателя принимает от сотрудника районного отдела пакет документов с заявлением услугополучателя и проверяет представленные документы на соответствие требованиям Правил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принимает решение о переоформлении или об отказе в переоформлении разрешения на привлечение иностранной рабочей силы и передает сотруднику отдела трудовой миграции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отдела трудовой миграции услугодателя согласно решению руководителя о переоформлении разрешения переоформляет разрешение, подготавливает и предоставляет уведомление руководителю услугодателя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переоформленное разрешение и уведомление исполнителю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исполнитель услугодателя отдела трудовой миграции регистрирует и выдает услугополучателю уведомление и переоформленное разрешение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 по внутрикорпоративному переводу: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специалист услугодателя в течение 20 (двадцати) минут принимает заявление, проверяет на наличие, регистрирует документы, выдает услугополучателю отрывной талон заявления с указанием даты регистрации и даты получения государственной услуги, фамилии, имени отчества (при его наличии) лица, принявшего документы и соответствующую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предоставляет документы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районного отдела услугодателя отписывает заявление услугополучателя сотруднику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районного отдела услугодателя принимает представленные документы, проверяет на соответствие требованиям Правил и направляет услугополучателю извещение в течение 2 (двух) рабочих дней со дня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районного отдела услугодателя в течение 2 (двух) рабочих дней после регистрации в канцелярии районного отдела услугодателя направляет заявление услугополучателя в отдел трудовой миграции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трудовой миграции услугодателя принимает от сотрудника районного отдела пакет документов с заявлением услугополучателя и проверяет представленные документы на соответствие требованиям Правил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 трудовой миграции услугодателя вносит на рассмотрение руководителя услугодателя заявление и документы на продление срока разрешения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принимает решение о продлении или об отказе в продлении срока разрешения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отдела трудовой миграции услугодателя согласно решению руководителя о продлении разрешения продлевает разрешение, подготавливает и предоставляет уведомление руководителю услугодателя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руководитель услугодателя подписывает и направляет продленное разрешение и уведомление исполнителю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исполнитель услугодателя отдела трудовой миграции регистрирует и выдает услугополучателю уведомление и продленное разрешение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и регистрация;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документов для оказания государственной услуги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извещение услугополучателя о дате и времени рассмотрения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 в отдел трудовой миграции;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проверка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принятие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размещает информацию о дате, времени и месте заседания Комиссии на своем официальном интернет-ресурсе;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заявления услугополучателя на рассмотрение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решение о выдаче разрешения либо об отказе в выдаче разрешения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подготовка и предоставление уведомления о принятом решении;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подписание и направление уведомления сотруднику отдела трудовой миграции;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регистрация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отправление разрешения услугополучателю по почте.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и регистрация;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документов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извещение о дате и времени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 в отдел трудовой миграции.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проверка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принятие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переоформление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подписание решения о переоформлении разрешения;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регистрация и выдача уведомления и переоформленного разрешения.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и регистрация;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отписание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извещение о дате и времени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заявления услугополучателя в отдел трудовой миграции.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проверка документов на соответствие требованиям Правил;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прием документов с заявлением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решение о продлении или об отказе в продлении срока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регистрация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отправление разрешения услугополучателю по почте.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разрешения по внутрикорпоративному переводу: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и регистрация;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отписание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извещение услугополучателя о дате и времени рассмотрения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 в отдел трудовой миграции;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прием и проверка документов на соответствие Правил;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размещение информации о дате, времени и месте заседания комиссии на своем официальном интернет-ресурсе.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рассмотрение комиссии заявления по выдаче разрешений на привлечение иностранной рабочей силы в город Алматы;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рекомендации о выдаче разрешения либо об отказе в выдаче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подготовка и предоставление уведомления о принятом решении;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подписание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регистрация и отправление уведомления, отправление разрешения услугополучателю по почте.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 по внутрикорпоративному переводу: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и регистрация;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документов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извещение о дате и времени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 в отдел трудовой миграции;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проверка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принятие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переоформление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подписание решения о переоформлении разрешения;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регистрация и выдача уведомления и переоформленного разрешения.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 по внутрикорпоративному переводу: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и регистрация;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отписание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извещение о дате и времени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заявления услугополучателя в отдел трудовой миграции;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проверка документов на соответствие требованиям Правил;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прием документов с заявлением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решение о продлении или об отказе в продлении срока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продление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подписание решения о продлении разрешения;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регистрация и выдача уведомления и продленного разрешения.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справочнике бизнес-процессов оказания государственных услуг,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несоответствием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указанных в запросе, и ИИН/БИН, указанных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шлюз "электронного правительства" (далее – ШЭП) в Государственную базу данных "Е-лицензирование" (далее – ГБД "Е-лицензирование")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6 – формирование сообщения об отказе в запрашиваемой государственной услуге, в связи с несоответствием документов услугополучателя с перечнем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иных причин;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(разрешение на привлечение иностранной рабочей силы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привлечение иностранной рабочей силы"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соответствующей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 "Переоформление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перевода" "Продление срока разрешения на привлечение иностранной рабочей силы"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силы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 "Переоформление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внутрикорпоративному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 "Продление срока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силы работодателям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3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государственной адресной социальной помощи" (далее – государственная услуга) оказывается районными отделами Управления социального благосостояния города Алматы (далее – услугодатель), на основании стандарта государственной услуги "Назначение государственной адресной социальной помощи",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Стандарт).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коммунальное государственное учреждение "Центр занятости населения акимата города Алматы" (далее – Центр).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постановлениями акимата города Алматы от 03.04.2019 № </w:t>
      </w:r>
      <w:r>
        <w:rPr>
          <w:rFonts w:ascii="Times New Roman"/>
          <w:b w:val="false"/>
          <w:i w:val="false"/>
          <w:color w:val="000000"/>
          <w:sz w:val="28"/>
        </w:rPr>
        <w:t>2/203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09.08.2019 № </w:t>
      </w:r>
      <w:r>
        <w:rPr>
          <w:rFonts w:ascii="Times New Roman"/>
          <w:b w:val="false"/>
          <w:i w:val="false"/>
          <w:color w:val="000000"/>
          <w:sz w:val="28"/>
        </w:rPr>
        <w:t>3/485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(отказе в назначении) государственной адресной социальной помощи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от 5 мая 2015 года № 320 "Об утверждении Правил назначения и выплаты государственной адресной социальной помощи" (зарегистрирован в Реестре государственной регистрации нормативных правовых актов № 11426).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Start w:name="z3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23.10.2019 № 4/588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Центра в течение 45 (сорока пяти) минут регистрирует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формирует запросы в соответствующие информационные системы (далее - ИС) через шлюз "электронного правительства", формирует пакет документов на бумажном носителе или электронный пакет документов заявителя и удостоверяет его своей подписью или посредством электронной цифровой подписи (далее – ЭЦП) и передает для резолюции руководителю Центра.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сведений в ИС Центром оформляется письменный запрос в соответствующий государственный орган, срок формирования пакета документов продлевается на срок до 30 (тридцати) календарных дней, с письменным уведомлением об этом заявителя в течение 2 (двух) рабочих дней со дня осуществления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Центра в течение 10 (десяти) минут отписывает заявление услугополучателя специалисту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Центра в течение 1 (одного) рабочего дня передает документы заявителя участковой комиссии для обследования материального положения заявителя (семьи) и подготовки заключения участковой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в течение 3 (трех) рабочих дней со дня поступления пакета документов от Центра проводит обследование материального положения заявителя (семьи) и по его результатам готовит заключение;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Центра в течение 1 (одного) рабочего дня на основании представленного пакета документов и заключения участковой комиссии определяет вид оказываемой адресной социальной помощи, рассчитывает размер, распечатывает электронный проект решения и направляет в районный отдел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специалист районного отдела услугодателя в течение 2 (двух) рабочих дней со дня получения электронного пакета документов или пакета документов на бумажном носителе готовит решение и уведомление о назначении (отказе в назначении) адресной социальной помощи и передает его в Центр для выдачи результата услугополучателю.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23.10.2019 № 4/588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заявления, формирование запроса, пакета документов и передача на рассмотрение руководителю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специалиста Центра и направление документов для оказания государственной услуги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для подготовки заключения в участковую комиссию;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заключения и передача ответственному специалисту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передача проекта решения в районный отдел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принятие решения о назначении (отказе в назначении) адресной социальной помощи и передача в Центр для выдачи результата услугополучателю.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23.10.2019 № 4/588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районного отдела услугодателя.</w:t>
      </w:r>
    </w:p>
    <w:bookmarkStart w:name="z3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Центра в течение 45 (сорока пяти) минут регистрирует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формирует запросы в соответствующие ИС через шлюз "электронного правительства", формирует пакет документов на бумажном носителе или электронный пакет документов заявителя и удостоверяет его своей подписью или посредством ЭЦП и передает для резолюции руководителю Центра.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сведений в ИС Центром оформляется письменный запрос в соответствующий государственный орган, срок формирования пакета документов продлевается на срок до 30 (тридцати) календарных дней, с письменным уведомлением об этом заявителя в течение 2 (двух) рабочих дней со дня осуществления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Центра в течение 10 (десяти) минут отписывает заявление услугополучателя специалисту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Центра в течение 1 (одного) рабочего дня передает документы заявителя участковой комиссии для обследования материального положения заявителя (семьи) и подготовки заключения участковой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в течение 3 (трех) рабочих дней со дня поступления пакета документов от Центра проводит обследование материального положения заявителя (семьи) и по его результатам готовит заключение;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Центра в течение 1 (одного) рабочего дня на основании представленного пакета документов и заключения участковой комиссии определяет вид оказываемой адресной социальной помощи, рассчитывает размер, распечатывает электронный проект решения и направляет в районный отдел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специалист районного отдела услугодателя в течение 2 (двух) рабочих дней со дня получения электронного пакета документов или пакета документов на бумажном носителе готовит решение и уведомление о назначении (отказе в назначении) адресной социальной помощи и передает его в Центр для выдачи результата услугополучателю.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Центра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23.10.2019 № 4/588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Оказание государственной услуги через некоммерческое акционерное общество "Государственная корпорация "Правительство для граждан" и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</w:t>
      </w:r>
      <w:r>
        <w:br/>
      </w:r>
      <w:r>
        <w:rPr>
          <w:rFonts w:ascii="Times New Roman"/>
          <w:b/>
          <w:i w:val="false"/>
          <w:color w:val="000000"/>
        </w:rPr>
        <w:t>граждан по решениям местных представительных органов"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04.12.2017 № 4/499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социальной помощи отдельным категориям нуждающихся граждан по решениям местных представительных органов" (далее – государственная услуга) оказывается районными отделами Управления социального благосостояния города Алматы (далее – услугодатель) по месту жительства услугополучателя, на основании стандарта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 инвалиды и лица, имеющие социально значимые заболевания.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03.04.2019 № 2/203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специалист услугодателя после поступления заявления и необходимых документов для оказания государственной услуги в течение 20 (двадцати) минут проводит регистрацию в журнале услугодателя,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отписывает заявление услугополучателя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проверяет представленные документы на соответствие и в течение 1 (одного) рабочего дня направляет документы услугополучателя в участковую комиссию.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недостаточности документов для оказания социальной помощи, ответственный специалист услугодателя запрашивает в соответствующих органах сведения, необходимые для рассмотрения представленных для оказания социальной помощи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представления услугополучателем необходимых документов в связи с их порчей, утерей, услугодатель принимает решение об оказании социальной помощи на основании данных иных уполномоченных органов и организаций, имеющих соответствующие сведения.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участковая комиссия в течение 2 (двух) рабочих дней со дня получения документов проводит обследование услугополучателя, по результатам которого составляет акт о материальном положении лица (семьи), подготавливает заключение о нуждаемости лица (семьи) в социальной помощи.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в течение 1 (одного) рабочего дня со дня поступления документов от участковой комиссии производит расчет среднедушевого дохода лица (семьи)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специальная комиссия в течение 2 (двух) рабочих дней со дня поступления документов выносит заключение о необходимости оказания социальной помощи, при положительном заключении указывает размер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услугодателя в течение 2 (двух) рабочих дней принимает решение об оказании либо отказе в оказании социальной помощи на основании принятых документов и заключения специальной комиссии о необходимости оказания социальной помощи и выдает уведомление о принятом решении (в случае отказа - с указанием основания).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указанных в абзаце 2, 3 подпункта 3) пункта 5 настоящего регламента, услугодатель принимает решение об оказании либо отказе в оказании социальной помощи в течение 20 (двадцати) рабочих дней со дня принятия документов от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передача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специалиста услугодателя и направление документов для оказания государственной услуги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документов услугополучателя в участковую комиссию для проведения обследования материального положения лица (семьи);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заключение участковый комиссией;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произведение ответственным специалистам услугодателя расчета среднедушевого дохода лица (семьи) и направление в специальную комиссию;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подготовка специальной комиссией заключения о необходимости оказания социальной помощи;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уведомления о назначении или об отказе в назначении социальной помощи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специальная комиссия.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специалист услугодателя после поступления заявления и необходимых документов для оказания государственной услуги в течение 20 (двадцати) минут проводит регистрацию в журнале услугодателя,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отписывает заявление услугополучателя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проверяет представленные документы на соответствие и в течение 1 (одного) рабочего дня направляет документы услугополучателя в участковую комиссию.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недостаточности документов для оказания социальной помощи, ответственный специалист районного отдела услугодателя запрашивает в соответствующих органах сведения, необходимые для рассмотрения представленных для оказания социальной помощи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представления услугополучателем необходимых документов в связи с их порчей, утерей, районный отдел услугодателя принимает решение об оказании социальной помощи на основании данных иных уполномоченных органов и организаций, имеющих соответствующие сведения.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в течение 2 (двух) рабочих дней со дня получения документов проводит обследование услугополучателя, по результатам которого составляет акт о материальном положении лица (семьи), подготавливает заключение о нуждаемости лица (семьи) в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в течение 1 (одного) рабочего дня со дня поступления документов от участковой комиссии производит расчет среднедушевого дохода лица (семьи)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специальная комиссия в течение 2 (двух) рабочих дней со дня поступления документов выносит заключение о необходимости оказания социальной помощи, при положительном заключении указывает размер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услугодателя в течение 2 (двух) рабочих дней принимает решение об оказании либо отказе в оказании социальной помощи на основании принятых документов и заключения специальной комиссии о необходимости оказания социальной помощи и готовит уведомление о принятом решении (в случае отказа - с указанием основания).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указанных в абзаце 2, 3 подпункта 3) пункта 5 настоящего Регламента, услугодатель принимает решение об оказании либо отказе в оказании социальной помощи в течение 20 (двадцати) рабочих дней со дня принятия документов от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- ШЭП) в информационную систему "Е-собес" (далее - ИС "Е-собес")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3 - проверка услугодателем соответствия приложенных услугополучателем документов, указанных в Стандарте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услуги (уведомление в форме электронного документа) сформированного порталом. Результат оказания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Взаимодействие с Государственной корпорацией и его территориальными подразделениями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портал,</w:t>
      </w:r>
      <w:r>
        <w:br/>
      </w:r>
      <w:r>
        <w:rPr>
          <w:rFonts w:ascii="Times New Roman"/>
          <w:b/>
          <w:i w:val="false"/>
          <w:color w:val="000000"/>
        </w:rPr>
        <w:t xml:space="preserve">в графической форме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150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местных представительных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</w:t>
      </w:r>
      <w:r>
        <w:br/>
      </w:r>
      <w:r>
        <w:rPr>
          <w:rFonts w:ascii="Times New Roman"/>
          <w:b/>
          <w:i w:val="false"/>
          <w:color w:val="000000"/>
        </w:rPr>
        <w:t>на Семипалатинском испытательном ядерном полигоне, выплата</w:t>
      </w:r>
      <w:r>
        <w:br/>
      </w:r>
      <w:r>
        <w:rPr>
          <w:rFonts w:ascii="Times New Roman"/>
          <w:b/>
          <w:i w:val="false"/>
          <w:color w:val="000000"/>
        </w:rPr>
        <w:t>единовременной государственной денежной компенсации,</w:t>
      </w:r>
      <w:r>
        <w:br/>
      </w:r>
      <w:r>
        <w:rPr>
          <w:rFonts w:ascii="Times New Roman"/>
          <w:b/>
          <w:i w:val="false"/>
          <w:color w:val="000000"/>
        </w:rPr>
        <w:t>выдача удостоверений"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04.12.2017 № 4/499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оказывается районными отделами Управления социального благосостояния города Алматы (далее - услугодатель) по месту жительства услугополучателя, на основании стандарта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 по месту регистрации постоянного места жительства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03.04.2019 № 2/203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выплата компенсации путем перечисления на лицевые счета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входящие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принимает документы, представленные услугополучателем либо Государственной корпорацией,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и передает документы руководителю услугодателя в течении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специалиста услугодателя, налагает соответствующую визу, передает для исполнения ответственному исполнителю услугодателя в течении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оформляет пакет документов и направляет на рассмотрения в специальную комиссию.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специальная комиссия – рассматривает поступивший пакет документов и принимает: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о признании пострадавшим вследствие ядерных испытаний на Семипалатинском испытательном ядерном полигоне, в течение 18 (восемнадцати)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в течение 5 (пяти) дней после принятия решения о регистрации граждан пострадавшим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в течении 5 (пяти) дней со дня регистрации заявлении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выплате компенсации согласно графику выплаты компенсации в разрезе города Алматы.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необходимо проведение дополнительных запросов, проверок для принятия решения об оказания государственной услуги продлевается на 1 (один) месяц.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оформленные документы и направляет в ответственному специалисту услугодателя в течении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в течение 30 (тридцать) минут регистрирует подписанные документы и выдает результат государственной услуги услугополучателю либо в Государственную корпорацию к направляет документы о выплате компенсации.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документов в специальную комиссию;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специальной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подписанное уведомление;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выданное услугополучателю либо направленное в Государственную корпорацию уведомление.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специальная комиссия.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принимает документы, представленные услугополучателем либо Государственной корпорацией,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и передает документы руководителю услугодателя в течении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специалиста услугодателя, налагает соответствующую визу, передает для исполнения ответственному исполнителю услугодателя в течении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оформляет пакет документов и направляет на рассмотрения в специальную комиссию.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специальная комиссия – рассматривает поступивший пакет документов и принимает: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признании пострадавшим вследствие ядерных испытаний на Семипалатинском испытательном ядерном полигоне, в течение 18 (восемнадцати)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в течение 5 (пяти) дней после принятия решения о регистрации граждан пострадавшим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в течении 5 (пяти) дней со дня регистрации заявлении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выплате компенсации согласно графику выплаты компенсации в разрезе города Алматы.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необходимо проведение дополнительных запросов, проверок для принятия решения об оказания государственной услуги продлевается на 1 (один) месяц.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оформленные документы и направляет в ответственному специалисту услугодателя в течении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в течение 30 (тридцать) минут регистрирует подписанные документы и выдает результат государственной услуги услугополучателю либо в Государственную корпорацию к направляет документы о выплате компенсации.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</w:t>
      </w:r>
      <w:r>
        <w:br/>
      </w:r>
      <w:r>
        <w:rPr>
          <w:rFonts w:ascii="Times New Roman"/>
          <w:b/>
          <w:i w:val="false"/>
          <w:color w:val="000000"/>
        </w:rPr>
        <w:t>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регистрирует полученный пакет документов и передает на рассмотрение руководителю услугодателя в течении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определяет ответственного специалиста услугодателя, налагает соответствующую визу, передает для исполнения ответственному исполнителю услугодателя в течении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услугодателя оформляет пакет документов и направляет на рассмотрения в специальную комиссию.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специальная комиссия – рассматривает поступивший пакет документов и принимает: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о признании пострадавшим вследствие ядерных испытаний на Семипалатинском испытательном ядерном полигоне, в течение 18 (восемнадцати)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в течение 5 (пяти) дней после принятия решения о регистрации граждан пострадавшим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в течении 5 (пяти) дней со дня регистрации заявлении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выплате компенсации согласно графику выплаты компенсации в разрезе города Алматы.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необходимо проведение дополнительных запросов, проверок для принятия решения об оказания государственной услуги продлевается на 1 (один) месяц.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оформленные документы и направляет в ответственному специалисту услугодателя в течении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услугодателя регистрирует подписанные документы услугополучателя и передает курьеру Государственной корпорации в течении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в течении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им протезно-ортопедической помощи"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инвалидов для предоставления им протезно-ортопедической помощи" (далее - государственная услуга) оказывается районными отделами Управления социального благосостояния города Алматы (далее - услугодатель) по месту жительства услугополучателя, на основании стандарта государственной услуги "Оформление документов на инвалидов для предоставления им протезно-ортопедической помощи",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03.04.2019 № 2/203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на предоставления с указаниями сроков предоставления инвалидам протезно-ортопедической помощи.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уведомления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запись в журнале регистрации и направление услугополучателю результата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районного отдела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районного отдела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осуществляют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уведомления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специалист районного отдела услугодателя принимает документы, осуществляет их регистрацию и в течение 30 (тридцати) минут передает руководителю районного отдела услугодателя для определения ответственного исполнителя;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районного отдела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районного отдела услугодателя принимает решение, подписывает проект результата оказания государственной услуги и передает ответственному исполнителю услугодателя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регистрирует подписанные документы услугополучателя и передает курьеру Государственной корпорации не позднее чем за сутки до истечения срока оказания государственных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в течение 15 (пятнадцати)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сурдо-тифлотехническими и</w:t>
      </w:r>
      <w:r>
        <w:br/>
      </w:r>
      <w:r>
        <w:rPr>
          <w:rFonts w:ascii="Times New Roman"/>
          <w:b/>
          <w:i w:val="false"/>
          <w:color w:val="000000"/>
        </w:rPr>
        <w:t>обязательными гигиеническими средствами"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"Обеспечение инвалидов сурдо-тифлотехническими и обязательными гигиеническими средствами" (далее - государственная услуга) оказывается районными отделами Управления социального благосостояния города Алматы (далее – услугодатель) по месту жительства услугополучателя, на основании стандарта государственной услуги "Обеспечение инвалидов сурдо-тифлотехническими и обязательными гигиеническими средствами",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03.04.2019 № 2/203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средств, включая подбор и настройку слуховых аппаратов, а также сервисное обслуживание.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03.04.2019 № 2/203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уведомления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запись в журнале регистрации и направление услугополучателю результата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районного отдела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районного отдела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уведомления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специалист услугодателя принимает документы, осуществляет их регистрацию и в течение 30 (тридцати) минут передает руководителю районного отдела услугодателя для определения ответственного исполнителя;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регистрирует подписанные документы услугополучателя и передает курьеру Государственной корпорации не позднее чем за сутки до истечения срока оказания государственных услуг.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в течение 15 (пятнадцати)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сурдо-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тифлотехническими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обязательными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гигиеническими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</w:t>
      </w:r>
      <w:r>
        <w:br/>
      </w:r>
      <w:r>
        <w:rPr>
          <w:rFonts w:ascii="Times New Roman"/>
          <w:b/>
          <w:i w:val="false"/>
          <w:color w:val="000000"/>
        </w:rPr>
        <w:t>услуги индивидуального помощника для инвалидов первой</w:t>
      </w:r>
      <w:r>
        <w:br/>
      </w:r>
      <w:r>
        <w:rPr>
          <w:rFonts w:ascii="Times New Roman"/>
          <w:b/>
          <w:i w:val="false"/>
          <w:color w:val="000000"/>
        </w:rPr>
        <w:t>группы, имеющих затруднение в передвижении, и специалиста</w:t>
      </w:r>
      <w:r>
        <w:br/>
      </w:r>
      <w:r>
        <w:rPr>
          <w:rFonts w:ascii="Times New Roman"/>
          <w:b/>
          <w:i w:val="false"/>
          <w:color w:val="000000"/>
        </w:rPr>
        <w:t>жестового языка для инвалидов по слуху"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государственная услуга) оказывается районными отделами Управления социального благосостояния города Алматы (далее-услугодатель) по месту жительства услугополучателя, на основании стандарта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03.04.2019 № 2/203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уведомление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запись в журнале регистрации и направление услугополучателю результата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районного отдела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районного отдела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уведомление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специалист услугодателя принимает документы, осуществляет их регистрацию и в течение 30 (тридцати) минут передает руководителю районного отдела услугодателя для определения ответственного исполнителя;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регистрирует подписанные документы услугополучателя и передает курьеру Государственной корпорации не позднее чем за сутки до истечения срока оказания государственных услуг.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в течение 15 (пятнадцати)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первой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группы, имеющих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затруднение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передвижении,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специалиста жестового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языка для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слуху"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инвалидам кресла-колясок"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инвалидам кресла-колясок" (далее - государственная услуга) оказывается районными отделами Управления социального благосостояния города Алматы (далее - услугодатель) по месту жительства услугополучателя, на основании стандарта государственной услуги "Предоставление инвалидам кресла-колясок",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03.04.2019 № 2/203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сроков предоставления инвалидам кресло-коляски.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уведомления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запись в журнале регистрации и направление услугополучателю результата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районного отдела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районного отдела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уведомление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 принимает документы, осуществляет их регистрацию и в течение 30 (тридцати) минут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регистрирует подписанные документы услугополучателя и передает курьеру Государственной корпорации не позднее чем за сутки до истечения срока оказания государственных услуг.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инвалидам кресло-колясок"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санаторно-курортным лечением"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 (вводится в действие по истечении десяти календарных дней после дня его первого официального опубликования).</w:t>
      </w:r>
    </w:p>
    <w:bookmarkStart w:name="z25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"Обеспечение инвалидов санаторно-курортным лечением" (далее - государственная услуга) оказывается районными отделами Управления социального благосостояния города Алматы (далее-услугодатель) по месту жительства услугополучателя, на основании стандарта государственной услуги "Обеспечение инвалидов санаторно-курортным лечением",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03.04.2019 № 2/203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на предоставление санаторно-курортного лечения.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уведомление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запись в журнале регистрации и направление услугополучателю результата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районного отдела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районного отдела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уведомление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 принимает документы, осуществляет их регистрацию и в течение 30 (тридцати) минут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регистрирует подписанные документы услугополучателя и передает курьеру Государственной корпорации не позднее чем за сутки до истечения срока оказания государственных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</w:t>
      </w:r>
      <w:r>
        <w:br/>
      </w:r>
      <w:r>
        <w:rPr>
          <w:rFonts w:ascii="Times New Roman"/>
          <w:b/>
          <w:i w:val="false"/>
          <w:color w:val="000000"/>
        </w:rPr>
        <w:t>социальных услуг в условиях ухода на дому"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оказание специальных социальных услуг в условиях ухода на дому" (далее - государственная услуга) оказывается районными отделами Управления социального благосостояния города Алматы (далее – услугодатель) по месту жительства услугополучателя, на основании стандарта государственной услуги "Оформление документов на оказание специальных социальных услуг в условиях ухода на дому",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03.04.2019 № 2/203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срока оказания специальных социальных услуг в условиях ухода на дому,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районного отдела услугодателя принимает документы, осуществляет их регистрацию, выдает талон заявления с указанием даты регистрации и получения государственной услуги, фамилии и инициалов лица, принявшего документы, регистрирует заявление и передает руководителю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районного отдела услугодателя ознакамливается с документами, определяет ответственного специалиста услугодателя, налагает соответствующую визу, передает для исполнения ответственному исполнителю услугодателя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районного отдела услугодателя в течение 1 (одного) дня передает документы социальному работнику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социальный работник по оценке и определению потребности в специальных социальных услугах выезжает к месту проживания инвалида и престарелого, составляет акт обследования жилищных и других материально-бытовых условий и в течение 5 (пяти) рабочих дней со дня поступления заявления выносит заключение о потребности в специальных социальных услугах и передает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районного отдела услугодателя в течение 1 (одного) рабочего дня принимает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условиях ухода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заместитель руководителя услугодателя в течение 1 (одного) рабочего дня отписывает принятые документы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отдела услугодателя, курирующего вопросы оказания специальных социальных услуг в день получения документов в течение 30 минут отписывает принятые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в течение 1 (одного) рабочего дня со дня получения документов направляет пакет документов на рассмотрение комиссии по направлению граждан на социальное обслуживание на дому для принятия решения об оказании либо об отказе в оказании специальных социальных услуг в условиях ухода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комиссия по направлению граждан на социальное обслуживание на дому рассматривает поступивший пакет документов и в течение 1 (одного) рабочего дня принимает решение об оказании либо об отказе в оказании специальных социальных услуг в условиях ухода на дому, после чего направляет пакет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ответственный исполнитель услугодателя в течение 1 (одного) рабочего дня со дня принятия комиссией по направлению граждан на социальное обслуживание на дому решения об оказании либо об отказе в оказании специальных социальных услуг в условиях ухода на дому подготавливает уведомление районному отделу услугодателя о решении комиссии по направлению на социальное обслуживание на дому и передает для подписания заместителю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заместитель руководителя услугодателя в течение 1 (одного) рабочего дня подписывает уведомление районному отделу услугодателя о решении комиссии по направлению граждан на социальное обслуживание на дому, затем ответственный исполнитель услугодателя в день подписания уведомления заместителем руководителя услугодателя передает документы в районный отдел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специалист районного отдела услугодателя в течение 2 (двух) рабочих дней со дня поступления документов от услугодателя направляет услугополучателю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документов социальному работнику;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заключение о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документов, заключения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и передача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отписание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отписание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направление документов на рассмотрение комиссии по направлению граждан на социальное обслуживание на дому для принятия решения об оказании либо отказе в оказании специальных социальных услуг в условиях ухода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принятие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подготовка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подписание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направляет услугополучателю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социальный работник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комиссия услугодателя по направлению граждан на социальное обслуживание на дому.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районного отдела услугодателя принимает документы, осуществляет их регистрацию, выдает талон заявления с указанием даты регистрации и получения государственной услуги, фамилии и инициалов лица, принявшего документы, регистрирует заявления и передает руководителю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районного отдела услугодателя ознакамливается с документами, определяет ответственного специалиста районного отдела услугодателя, налагает соответствующую визу, передает для исполнения ответственному исполнителю районного отдела услугодателя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районного отдела услугодателя в течение 1 (одного) дня передает документы социальному работнику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социальный работник по оценке и определению потребности в специальных социальных услугах выезжает к месту проживания инвалида и престарелого, составляет акт обследования жилищных и других материально-бытовых условий и в течение 5 (пяти) рабочих дней со дня поступления заявления выносит заключение о потребности в специальных социальных услугах и передает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районного отдела услугодателя в течение 1 (одного) рабочего дня принимает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условиях ухода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заместитель руководителя услугодателя в течение 1 (одного) рабочего дня отписывает принятые документы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отдела услугодателя, курирующего вопросы оказания специальных социальных услуг в день получения документов в течение 30 минут отписывает принятые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в течение 1 (одного) рабочего дня со дня получения документов направляет пакет документов на рассмотрение комиссии по направлению граждан на социальное обслуживание на дому для принятия решения об оказании либо отказе в оказании специальных социальных услуг в условиях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комиссия по направлению граждан на социальное обслуживание на дому рассматривает поступивший пакет документов и в течение 1 (одного) рабочего дня принимает решение об оказании либо отказе в оказании специальных социальных услуг в условиях ухода на дому, после чего направляет пакет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ответственный исполнитель услугодателя в течение 1 (одного) рабочего дня со дня принятия комиссией по направлению граждан на социальное обслуживание на дому решения об оказании либо отказе в оказании специальных социальных услуг в условиях ухода на дому подготавливает уведомление районному отделу услугодателя о решении комиссии по направлению граждан на социальное обслуживание на дому и передает для подписания заместителю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заместитель руководителя услугодателя в течение 2 (двух) рабочих дней подписывает уведомление районному отделу услугодателя о решении комиссии по направлению граждан на социальное обслуживание на дому, затем ответственный исполнитель услугодателя в день подписания уведомления заместителем руководителя услугодателя передает документы в районный отдел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специалист районного отдела услугодателя в течение 1 (одного) рабочего дня со дня поступления документов от услугодателя направляет услугополучателю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специалистов услугодателя в процессе оказания государственной услуг и отражен в справочнике бизнес-процесса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районному отделу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районного отдела услугодателя принимает документы, осуществляет их регистрацию и передает руководителю районного отдела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районного отдела услугодателя в течение 20 (двадцати) минут ознакамливается с входящими документами и отписывает ответственному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районного отдела услугодателя в течение 1 (одного) рабочего дня передает документы социальному работнику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социальный работник по оценке и определению потребности в специальных социальных услугах в течение 5 (пяти) рабочих дней выносит заключение о потребности в специальных социальных услугах и передает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районного отдела услугодателя в течение 1 (одного) рабочего дня принятые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условиях ухода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заместитель руководителя услугодателя в течение 1 (одного) рабочего дня отписывает принятые документы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отдела услугодателя, курирующего вопросы оказания специальных социальных услуг в день получения документов в течение 30 (тридцати) минут отписывает принятые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услугодателя в течение 1 (одного) рабочего дня направляет пакет документов на рассмотрение комиссии по направлению граждан на социальное обслуживание на дому для принятия решения об оказании либо об отказе в оказании специальных социальных услуг в условиях ухода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комиссия по направлению граждан на социальное обслуживание на дому рассматривает поступивший пакет документов и в течение 1 (одного) рабочего дня принимает решение об оказании либо об отказе в оказании специальных социальных услуг в условиях ухода на дому и направляет пакет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услугодателя в течение 1 (одного) рабочего дня со дня принятия комиссией по направлению граждан на социальное обслуживание на дому решения об оказании либо об отказе в оказании специальных социальных услуг в условиях ухода на дому подготавливает уведомление районному отделу услугодателя о решении комиссии по направлению граждан на социальное обслуживание на дому и передает для подписания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заместитель руководителя услугодателя в течение 1 (одного) рабочего дня подписывает уведомление районному отделу услугодателя о решении комиссии по направлению граждан на социальное обслуживание на дому и передает уведомление ответственному исполнителю услугодателя, который в день подписания уведомления заместителем руководителя услугодателя передает документы в районный отдел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ответственный специалист районного отдела услугодателя регистрирует подписанные документы услугополучателя и передает курьеру Государственной корпорации не позднее чем за сутки до истечения срока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в условиях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ухода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</w:t>
      </w:r>
      <w:r>
        <w:br/>
      </w:r>
      <w:r>
        <w:rPr>
          <w:rFonts w:ascii="Times New Roman"/>
          <w:b/>
          <w:i w:val="false"/>
          <w:color w:val="000000"/>
        </w:rPr>
        <w:t>социальных услуг в медико-социальных учреждениях</w:t>
      </w:r>
      <w:r>
        <w:br/>
      </w:r>
      <w:r>
        <w:rPr>
          <w:rFonts w:ascii="Times New Roman"/>
          <w:b/>
          <w:i w:val="false"/>
          <w:color w:val="000000"/>
        </w:rPr>
        <w:t>(организациях)"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оказание специальных социальных услуг в медико-социальных учреждениях (организациях)" (далее - государственная услуга) оказывается Управлением социального благосостояния города Алматы (далее – услугодатель) по месту жительства услугополучателя, на основании стандарта государственной услуги "Оформление документов на оказание специальных социальных услуг в медико-социальных учреждениях (организациях)",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осуществляется через: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03.04.2019 № 2/203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(организациях), или мотивированный ответ об отказе в оказании государственной услуги в случаях и по основаниям, предусмотренным пунктом </w:t>
      </w:r>
      <w:r>
        <w:rPr>
          <w:rFonts w:ascii="Times New Roman"/>
          <w:b w:val="false"/>
          <w:i w:val="false"/>
          <w:color w:val="000000"/>
          <w:sz w:val="28"/>
        </w:rPr>
        <w:t>10 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районного отдела услугодателя принимает документы, осуществляет их регистрацию, выдает талон заявления с указанием даты регистрации и получения государственной услуги, фамилии и инициалов лица, принявшего документы регистрирует заявление и передает руководителю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районного отдела услугодателя в течение 20 (двадцати) минут ознакамливается с входящими документами и отписывает ответственному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районного отдела услугодателя в течение 1 (одного) рабочего дня передает документы социальному работнику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социальный работник по оценке и определению потребности в специальных социальных услугах в течение 8 (восьми) рабочих дней выносит заключение о потребности в специальных социальных услугах и передает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районного отдела услугодателя в течение 1 (одного) рабочего дня принятые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медико-социальном учреждении;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заместитель руководителя услугодателя в течение 1 (одного) рабочего дня отписывает принятые документы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отдела услугодателя, курирующего вопросы оказания специальных социальных услуг в день получения документов в течение 30 (тридцати) минут отписывает принятые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в течение 1 (одного) рабочего дня направляет пакет документов на рассмотрение комиссии по направлению граждан в медико-социальные учреждения для принятия решения об оказании либо об отказе в оказании специальных социальных услуг в медико-социальном учреждении;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комиссия по направлению граждан в медико-социальные учреждения рассматривает поступивший пакет документов и в течение 1 (одного) рабочего дня принимает решение об оказании либо об отказе в оказании специальных социальных услуг в медико-социальных учреждениях, после чего направляет пакет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ответственный исполнитель услугодателя в течение 1 (одного) рабочего дня со дня принятия комиссией по направлению граждан в медико-социальные учреждения решения об оказании либо об отказе в оказании специальных социальных услуг в медико-социальных учреждениях подготавливает уведомление районному отделу услугодателя о решении комиссии по направлению граждан в медико-социальные учреждения и передает для подписания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заместитель руководителя услугодателя в течение 1 (одного) рабочего дня подписывает уведомление районному отделу услугодателя о решении комиссии по направлению граждан в медико-социальные учреждения и передает уведомление ответственному исполнителю услугодателя, который в день подписания уведомления заместителем руководителя услугодателя передает документы в районный отдел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специалист районного отдела услугодателя в течение 2 (двух) рабочего дня со дня поступления документов от услугодателя направляет услугополучателю уведомление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документов социальному работнику;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заключение о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документов, заключения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и передача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отписание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отписание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направление документов на рассмотрение комиссии по направлению граждан в медико-социальные учреждения;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принятие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подготовка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подписание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направление уведомления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социальный работник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комиссия услугодателя по направлению граждан в медико-социальные учреждения.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районного отдела услугодателя принимает документы, осуществляет их регистрацию, выдает талон заявления с указанием даты регистрации и получения государственной услуги, фамилии и инициалов лица, принявшего документы регистрирует заявление и передает руководителю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районного отдела услугодателя в течение 20 (двадцати) минут ознакамливается с входящими документами и отписывает ответственному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районного отдела услугодателя в течение 1 (одного) рабочего дня передает документы социальному работнику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социальный работник по оценке и определению потребности в специальных социальных услугах в течение 8 (восьми) рабочих дней выносит заключение о потребности в специальных социальных услугах и передает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районного отдела услугодателя в течение 1 (одного) рабочего дня принятые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медико-социальном учреждении;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заместитель руководителя услугодателя в течение 1 (одного) рабочего дня отписывает принятые документы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отдела услугодателя, курирующего вопросы оказания специальных социальных услуг в день получения документов в течение 30 (тридцати) минут отписывает принятые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в течение 1 (одного) рабочего дня направляет пакет документов на комиссию по направлению граждан в медико-социальные учреждения для принятия решения об оказании либо об отказе в оказании специальных социальных услуг в медико-социальном учреждении;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комиссия по направлению граждан в медико-социальные учреждения рассматривает поступивший пакет документов и в течение 1 (одного) рабочего дня принимает решение об оказании либо об отказе в оказании специальных социальных услуг в медико-социальных учреждениях и направляет пакет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ответственный исполнитель услугодателя в течение 1 (одного) рабочего дня со дня принятия комиссией по направлению граждан в медико-социальные учреждения решения об оказании либо об отказе в оказании специальных социальных услуг в медико-социальных учреждениях подготавливает уведомление районному отделу услугодателя о решении комиссии по направлению граждан в медико-социальные учреждения и передает для подписания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заместитель руководителя услугодателя в течение 1 (одного) рабочего дня подписывает уведомление районному отделу услугодателя о решении комиссии по направлению граждан в медико-социальные учреждения и передает уведомление ответственному исполнителю услугодателя, который в день подписания уведомления заместителем руководителя услугодателя передает документы в районный отдел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специалист районного отдела услугодателя в течение 2 (двух) рабочих дней со дня поступления документов от услугодателя направляет услугополучателю уведомление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специалистов услугодателя в процессе оказания государственной услуг и отражен в справочнике бизнес-процесса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</w:t>
      </w:r>
      <w:r>
        <w:br/>
      </w:r>
      <w:r>
        <w:rPr>
          <w:rFonts w:ascii="Times New Roman"/>
          <w:b/>
          <w:i w:val="false"/>
          <w:color w:val="000000"/>
        </w:rPr>
        <w:t>также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районному отделу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районного отдела услугодателя регистрирует полученный пакет документов и передает на рассмотрение руководителю районного отдела услугодателя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районного отдела услугодателя в течение 20 (двадцати) минут ознакамливается с входящими документами и отписывает ответственному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районного отдела услугодателя в течение 1 (одного) рабочего дня передает документы социальному работнику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социальный работник по оценке и определению потребности в специальных социальных услугах в течение 8 (восьми) рабочих дней выносит заключение о потребности в специальных социальных услугах и передает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районного отдела услугодателя в течение 1 (одного) рабочего дня принятые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медико-социальном учреждении;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заместитель руководителя услугодателя в течение 1 (одного) рабочего дня отписывает принятые документы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отдела услугодателя, курирующего вопросы оказания специальных социальных услуг в день получения документов в течение 30 (тридцати) минут отписывает принятые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услугодателя в течение 1 (одного) рабочего дня направляет пакет документов на рассмотрение комиссии по направлению граждан в медико-социальные учреждения для принятия решения об оказании либо об отказе в оказании специальных социальных услуг в медико-социальном учреждении;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комиссия по направлению граждан в медико-социальные учреждения рассматривает поступивший пакет документов и в течение 1 (одного) рабочего дня принимает решение об оказании либо об отказе в оказании специальных социальных услуг в медико-социальных учреждениях, после чего направляет пакет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услугодателя в течение 1 (одного) рабочего дня со дня принятия комиссией по направлению граждан в медико-социальные учреждения решения об оказании либо об отказе в оказании специальных социальных услуг в медико-социальных учреждениях подготавливает уведомление районному отделу услугодателя о решении комиссии по направлению граждан в медико-социальные учреждения и передает для подписания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заместитель руководителя услугодателя в течение 1 (одного) рабочего дня подписывает уведомление районному отделу услугодателя о решении комиссии по направлению граждан в медико-социальные учреждения и передает уведомление ответственному исполнителю услугодателя, который в день подписания уведомления заместителем руководителя услугодателя передает документы в районный отдел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ответственный специалист услугодателя регистрирует подписанные документы услугополучателя и передает курьеру Государственной корпорации не позднее чем за сутки до истечения срока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в медико-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учреждениях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(организациях)"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</w:t>
      </w:r>
      <w:r>
        <w:br/>
      </w:r>
      <w:r>
        <w:rPr>
          <w:rFonts w:ascii="Times New Roman"/>
          <w:b/>
          <w:i w:val="false"/>
          <w:color w:val="000000"/>
        </w:rPr>
        <w:t>заявителя (семьи) к получателям адресной социальной помощи"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18.04.2018 № 2/154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справки, подтверждающей принадлежность заявителя (семьи) к получателям адресной социальной помощи" (далее – государственная услуга) оказывается районными отделами Управления социального благосостояния города Алматы (далее – услугодатель) по месту жительства услугополучателя, на основании стандарта государственной услуги "Выдача справки, подтверждающей принадлежность заявителя (семьи) к получателям адресной социальной помощи",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некоммерческое акционерное общество "Государственная корпорация "Правительство для граждан" (далее – Государственная корпорация);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 портал "электронного правительства": www.egov.kz (далее – портал);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коммунальное государственное учреждение "Центр занятости населения акимата города Алматы" (далее - Центр).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постановлениями акимата города Алматы от 03.04.2019 № </w:t>
      </w:r>
      <w:r>
        <w:rPr>
          <w:rFonts w:ascii="Times New Roman"/>
          <w:b w:val="false"/>
          <w:i w:val="false"/>
          <w:color w:val="000000"/>
          <w:sz w:val="28"/>
        </w:rPr>
        <w:t>2/203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09.08.2019 № </w:t>
      </w:r>
      <w:r>
        <w:rPr>
          <w:rFonts w:ascii="Times New Roman"/>
          <w:b w:val="false"/>
          <w:i w:val="false"/>
          <w:color w:val="000000"/>
          <w:sz w:val="28"/>
        </w:rPr>
        <w:t>3/485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 и (или) электронная (полностью автоматизированная).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или Центра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услугодателя или Центра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или Центра в течение 3 (трех) минут после поступления заявления и необходимых документов для оказания государственной услуги от услугополучателя проводит регистрацию в журнале;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или Центра в течение 5 (пяти) минут осуществляет проверку сведений об оказании услугополучателю адресной социальной помощи в текущем квартале или об отсутствии сведений об оказании адресной социальной помощи в текущем квартале;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или Центра в течение 2 (двух) минут готовит справку подтверждающую принадлежность (либо отсутствие принадлежности) услугополучателя к получателям адресной социальной помощи в текущем квартале и передает на подписание руководителю услугодателя или директору/заместителю директора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директор/заместитель директора Центра в течение 1 (одной) минуты подписывает справку и передает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или Центра в течение 4 (четырех) минут выдает справку, подтверждающую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сведений об оказании услугополучателю адресной социальной помощи;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подготовка справки подтверждающую принадлежность (либо отсутствие принадлежности)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справки;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выдача справки, подтверждающую принадлежность (либо отсутствие принадлежности) услугополучателя к получателям адресной социальной помощи.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или Центра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или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директор/заместитель директора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или Центра в течение 3 (трех) минут после поступления заявления и необходимых документов для оказания государственной услуги от услугополучателя проводит регистрацию в журнале;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или Центра в течение 5 (пяти) минут осуществляет проверку сведений об оказании услугополучателю адресной социальной помощи в текущем квартале или об отсутствии сведений об оказании адресной социальной помощи в текущем квартале;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или Центра в течение 2 (двух) минут готовит справку подтверждающую принадлежность (либо отсутствие принадлежности) услугополучателя к получателям адресной социальной помощи в текущем квартале и передает на подписание руководителю услугодателя или директору/заместителю директора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директор/заместитель директора Центра в течение 1 (одной) минуты подписывает справку и передает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или Центра в течение 4 (четырех) минут выдает справку, подтверждающую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</w:t>
      </w:r>
      <w:r>
        <w:br/>
      </w:r>
      <w:r>
        <w:rPr>
          <w:rFonts w:ascii="Times New Roman"/>
          <w:b/>
          <w:i w:val="false"/>
          <w:color w:val="000000"/>
        </w:rPr>
        <w:t>также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в течение 2 (двух) минут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которое осуществляется в операционном зале посредством "безбарьерного" обслуживания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оператора Государственной корпорации в течение 1 (одной) минуты в Автоматизированное рабочее место Интегрированной информационной системы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электронной цифровой подписью (далее – ЭЦП) оператора Государственной корпорации через ШЭП в автоматизированную информационную систему "Социальная помощь"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специалистом Государственной корпорации в течение 3 (трех) минут справки, подтверждающей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ШЭП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(справка в форме электронного документа) сформированного порталом.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или Центром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подтверждающей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исключен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04.12.2017 № 4/499 (вводится в действие по истечении десяти календарных дней после дня его первого официального опубликования).</w:t>
      </w:r>
    </w:p>
    <w:bookmarkStart w:name="z28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безработным гражданам"</w:t>
      </w:r>
    </w:p>
    <w:bookmarkEnd w:id="2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header.xml" Type="http://schemas.openxmlformats.org/officeDocument/2006/relationships/header" Id="rId4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